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oter244.xml" ContentType="application/vnd.openxmlformats-officedocument.wordprocessingml.footer+xml"/>
  <Override PartName="/word/footer245.xml" ContentType="application/vnd.openxmlformats-officedocument.wordprocessingml.footer+xml"/>
  <Override PartName="/word/footer246.xml" ContentType="application/vnd.openxmlformats-officedocument.wordprocessingml.footer+xml"/>
  <Override PartName="/word/footer247.xml" ContentType="application/vnd.openxmlformats-officedocument.wordprocessingml.footer+xml"/>
  <Override PartName="/word/footer248.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header235.xml" ContentType="application/vnd.openxmlformats-officedocument.wordprocessingml.header+xml"/>
  <Override PartName="/word/header236.xml" ContentType="application/vnd.openxmlformats-officedocument.wordprocessingml.header+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header24.xml" ContentType="application/vnd.openxmlformats-officedocument.wordprocessingml.header+xml"/>
  <Override PartName="/word/header240.xml" ContentType="application/vnd.openxmlformats-officedocument.wordprocessingml.header+xml"/>
  <Override PartName="/word/header241.xml" ContentType="application/vnd.openxmlformats-officedocument.wordprocessingml.header+xml"/>
  <Override PartName="/word/header242.xml" ContentType="application/vnd.openxmlformats-officedocument.wordprocessingml.header+xml"/>
  <Override PartName="/word/header243.xml" ContentType="application/vnd.openxmlformats-officedocument.wordprocessingml.header+xml"/>
  <Override PartName="/word/header244.xml" ContentType="application/vnd.openxmlformats-officedocument.wordprocessingml.header+xml"/>
  <Override PartName="/word/header245.xml" ContentType="application/vnd.openxmlformats-officedocument.wordprocessingml.head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144F3">
      <w:pPr>
        <w:pStyle w:val="2"/>
        <w:spacing w:after="0" w:line="552" w:lineRule="auto"/>
        <w:rPr>
          <w:rFonts w:hint="default"/>
          <w:lang w:val="ru-RU"/>
        </w:rPr>
      </w:pPr>
      <w:bookmarkStart w:id="0" w:name="_GoBack"/>
      <w:bookmarkEnd w:id="0"/>
      <w:r>
        <w:rPr>
          <w:rFonts w:hint="default"/>
          <w:lang w:val="ru-RU"/>
        </w:rPr>
        <w:drawing>
          <wp:inline distT="0" distB="0" distL="114300" distR="114300">
            <wp:extent cx="6303645" cy="8654415"/>
            <wp:effectExtent l="0" t="0" r="5715" b="1905"/>
            <wp:docPr id="369" name="Изображение 369" descr="Скан_2025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Изображение 369" descr="Скан_20251017"/>
                    <pic:cNvPicPr>
                      <a:picLocks noChangeAspect="1"/>
                    </pic:cNvPicPr>
                  </pic:nvPicPr>
                  <pic:blipFill>
                    <a:blip r:embed="rId502"/>
                    <a:stretch>
                      <a:fillRect/>
                    </a:stretch>
                  </pic:blipFill>
                  <pic:spPr>
                    <a:xfrm>
                      <a:off x="0" y="0"/>
                      <a:ext cx="6303645" cy="8654415"/>
                    </a:xfrm>
                    <a:prstGeom prst="rect">
                      <a:avLst/>
                    </a:prstGeom>
                  </pic:spPr>
                </pic:pic>
              </a:graphicData>
            </a:graphic>
          </wp:inline>
        </w:drawing>
      </w:r>
    </w:p>
    <w:p w14:paraId="160AE624">
      <w:pPr>
        <w:pStyle w:val="2"/>
        <w:spacing w:after="0" w:line="552" w:lineRule="auto"/>
      </w:pPr>
    </w:p>
    <w:p w14:paraId="222589CD">
      <w:pPr>
        <w:pStyle w:val="2"/>
        <w:spacing w:after="0" w:line="552" w:lineRule="auto"/>
      </w:pPr>
    </w:p>
    <w:p w14:paraId="66B13AAE">
      <w:pPr>
        <w:pStyle w:val="2"/>
        <w:spacing w:after="0" w:line="552" w:lineRule="auto"/>
        <w:sectPr>
          <w:type w:val="continuous"/>
          <w:pgSz w:w="11920" w:h="16850"/>
          <w:pgMar w:top="1120" w:right="992" w:bottom="280" w:left="992" w:header="720" w:footer="720" w:gutter="0"/>
          <w:cols w:space="720" w:num="1"/>
        </w:sectPr>
      </w:pPr>
    </w:p>
    <w:p w14:paraId="496AD673">
      <w:pPr>
        <w:pStyle w:val="3"/>
        <w:numPr>
          <w:ilvl w:val="0"/>
          <w:numId w:val="1"/>
        </w:numPr>
        <w:tabs>
          <w:tab w:val="left" w:pos="4080"/>
        </w:tabs>
        <w:spacing w:before="71" w:after="0" w:line="240" w:lineRule="auto"/>
        <w:ind w:left="4080" w:right="0" w:hanging="281"/>
        <w:jc w:val="left"/>
      </w:pPr>
      <w:r>
        <w:t>ЦЕЛЕВОЙ</w:t>
      </w:r>
      <w:r>
        <w:rPr>
          <w:spacing w:val="-15"/>
        </w:rPr>
        <w:t xml:space="preserve"> </w:t>
      </w:r>
      <w:r>
        <w:rPr>
          <w:spacing w:val="-2"/>
        </w:rPr>
        <w:t>РАЗДЕЛ</w:t>
      </w:r>
    </w:p>
    <w:p w14:paraId="40AE9345">
      <w:pPr>
        <w:pStyle w:val="8"/>
        <w:spacing w:before="10"/>
        <w:ind w:left="0"/>
        <w:jc w:val="left"/>
        <w:rPr>
          <w:b/>
          <w:sz w:val="26"/>
        </w:rPr>
      </w:pPr>
    </w:p>
    <w:p w14:paraId="5883033F">
      <w:pPr>
        <w:spacing w:before="0"/>
        <w:ind w:left="3465" w:right="0" w:firstLine="0"/>
        <w:jc w:val="both"/>
        <w:rPr>
          <w:b/>
          <w:sz w:val="26"/>
        </w:rPr>
      </w:pPr>
      <w:r>
        <w:rPr>
          <w:b/>
          <w:spacing w:val="-4"/>
          <w:sz w:val="24"/>
        </w:rPr>
        <w:t>1.1.</w:t>
      </w:r>
      <w:r>
        <w:rPr>
          <w:b/>
          <w:spacing w:val="-1"/>
          <w:sz w:val="24"/>
        </w:rPr>
        <w:t xml:space="preserve"> </w:t>
      </w:r>
      <w:r>
        <w:rPr>
          <w:b/>
          <w:spacing w:val="-4"/>
          <w:sz w:val="26"/>
        </w:rPr>
        <w:t>Пояснительная</w:t>
      </w:r>
      <w:r>
        <w:rPr>
          <w:b/>
          <w:spacing w:val="-12"/>
          <w:sz w:val="26"/>
        </w:rPr>
        <w:t xml:space="preserve"> </w:t>
      </w:r>
      <w:r>
        <w:rPr>
          <w:b/>
          <w:spacing w:val="-4"/>
          <w:sz w:val="26"/>
        </w:rPr>
        <w:t>записка</w:t>
      </w:r>
    </w:p>
    <w:p w14:paraId="6834F2DA">
      <w:pPr>
        <w:pStyle w:val="8"/>
        <w:spacing w:before="39" w:line="276" w:lineRule="auto"/>
        <w:ind w:right="351" w:firstLine="705"/>
      </w:pPr>
      <w:r>
        <w:rPr>
          <w:color w:val="000009"/>
        </w:rPr>
        <w:t xml:space="preserve">Основная общеобразовательная программа </w:t>
      </w:r>
      <w:r>
        <w:t xml:space="preserve">– </w:t>
      </w:r>
      <w:r>
        <w:rPr>
          <w:color w:val="000009"/>
        </w:rPr>
        <w:t>образовательная программа дошкольного образования</w:t>
      </w:r>
      <w:r>
        <w:rPr>
          <w:color w:val="000009"/>
          <w:spacing w:val="-12"/>
        </w:rPr>
        <w:t xml:space="preserve"> </w:t>
      </w:r>
      <w:r>
        <w:rPr>
          <w:color w:val="000009"/>
        </w:rPr>
        <w:t xml:space="preserve">МКОУ Плотниковская СШ (дошкольная группа) разработана в соответствии с федеральным государственным образовательным стандартом дошкольного образования </w:t>
      </w:r>
      <w: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r>
        <w:rPr>
          <w:color w:val="000009"/>
        </w:rPr>
        <w:t>(далее – ФГОС ДО) и федеральной образовательной программой дошкольного образования (</w:t>
      </w:r>
      <w:r>
        <w:t>утверждена приказом Минпросвещения</w:t>
      </w:r>
      <w:r>
        <w:rPr>
          <w:spacing w:val="-1"/>
        </w:rPr>
        <w:t xml:space="preserve"> </w:t>
      </w:r>
      <w:r>
        <w:t>России от</w:t>
      </w:r>
      <w:r>
        <w:rPr>
          <w:spacing w:val="-1"/>
        </w:rPr>
        <w:t xml:space="preserve"> </w:t>
      </w:r>
      <w:r>
        <w:t>25</w:t>
      </w:r>
      <w:r>
        <w:rPr>
          <w:spacing w:val="-1"/>
        </w:rPr>
        <w:t xml:space="preserve"> </w:t>
      </w:r>
      <w:r>
        <w:t>ноября</w:t>
      </w:r>
      <w:r>
        <w:rPr>
          <w:spacing w:val="-1"/>
        </w:rPr>
        <w:t xml:space="preserve"> </w:t>
      </w:r>
      <w:r>
        <w:t>2022</w:t>
      </w:r>
      <w:r>
        <w:rPr>
          <w:spacing w:val="-1"/>
        </w:rPr>
        <w:t xml:space="preserve"> </w:t>
      </w:r>
      <w:r>
        <w:t>г.</w:t>
      </w:r>
      <w:r>
        <w:rPr>
          <w:spacing w:val="-3"/>
        </w:rPr>
        <w:t xml:space="preserve"> </w:t>
      </w:r>
      <w:r>
        <w:t>№</w:t>
      </w:r>
      <w:r>
        <w:rPr>
          <w:spacing w:val="-2"/>
        </w:rPr>
        <w:t xml:space="preserve"> </w:t>
      </w:r>
      <w:r>
        <w:t>1028,</w:t>
      </w:r>
      <w:r>
        <w:rPr>
          <w:spacing w:val="-1"/>
        </w:rPr>
        <w:t xml:space="preserve"> </w:t>
      </w:r>
      <w:r>
        <w:t>зарегистрировано</w:t>
      </w:r>
      <w:r>
        <w:rPr>
          <w:spacing w:val="-1"/>
        </w:rPr>
        <w:t xml:space="preserve"> </w:t>
      </w:r>
      <w:r>
        <w:t>в</w:t>
      </w:r>
      <w:r>
        <w:rPr>
          <w:spacing w:val="-2"/>
        </w:rPr>
        <w:t xml:space="preserve"> </w:t>
      </w:r>
      <w:r>
        <w:t>Минюсте</w:t>
      </w:r>
      <w:r>
        <w:rPr>
          <w:spacing w:val="-2"/>
        </w:rPr>
        <w:t xml:space="preserve"> </w:t>
      </w:r>
      <w:r>
        <w:t>России</w:t>
      </w:r>
      <w:r>
        <w:rPr>
          <w:spacing w:val="-3"/>
        </w:rPr>
        <w:t xml:space="preserve"> </w:t>
      </w:r>
      <w:r>
        <w:t>28 декабря 2022 г., регистрационный № 71847</w:t>
      </w:r>
      <w:r>
        <w:rPr>
          <w:color w:val="000009"/>
        </w:rPr>
        <w:t>) (далее – ФОП ДО).</w:t>
      </w:r>
    </w:p>
    <w:p w14:paraId="2E5D8B7E">
      <w:pPr>
        <w:pStyle w:val="8"/>
        <w:spacing w:before="2" w:line="276" w:lineRule="auto"/>
        <w:ind w:right="355" w:firstLine="705"/>
      </w:pPr>
      <w:r>
        <w:rPr>
          <w:color w:val="000009"/>
        </w:rPr>
        <w:t>Нормативно-правовой основой для разработки Программы являются следующие нормативно-правовые документы:</w:t>
      </w:r>
    </w:p>
    <w:p w14:paraId="4ECD870B">
      <w:pPr>
        <w:pStyle w:val="11"/>
        <w:numPr>
          <w:ilvl w:val="0"/>
          <w:numId w:val="2"/>
        </w:numPr>
        <w:tabs>
          <w:tab w:val="left" w:pos="1134"/>
        </w:tabs>
        <w:spacing w:before="0" w:after="0" w:line="276" w:lineRule="auto"/>
        <w:ind w:left="141" w:right="363" w:firstLine="708"/>
        <w:jc w:val="both"/>
        <w:rPr>
          <w:color w:val="000009"/>
          <w:sz w:val="24"/>
        </w:rPr>
      </w:pPr>
      <w:r>
        <w:rPr>
          <w:color w:val="000009"/>
          <w:sz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3293E8AB">
      <w:pPr>
        <w:pStyle w:val="11"/>
        <w:numPr>
          <w:ilvl w:val="0"/>
          <w:numId w:val="2"/>
        </w:numPr>
        <w:tabs>
          <w:tab w:val="left" w:pos="1134"/>
        </w:tabs>
        <w:spacing w:before="0" w:after="0" w:line="276" w:lineRule="auto"/>
        <w:ind w:left="141" w:right="363" w:firstLine="708"/>
        <w:jc w:val="both"/>
        <w:rPr>
          <w:color w:val="000009"/>
          <w:sz w:val="24"/>
        </w:rPr>
      </w:pPr>
      <w:r>
        <w:rPr>
          <w:color w:val="000009"/>
          <w:sz w:val="24"/>
        </w:rPr>
        <w:t>Указ Президента Российской Федерации от 21</w:t>
      </w:r>
      <w:r>
        <w:rPr>
          <w:color w:val="000009"/>
          <w:spacing w:val="-1"/>
          <w:sz w:val="24"/>
        </w:rPr>
        <w:t xml:space="preserve"> </w:t>
      </w:r>
      <w:r>
        <w:rPr>
          <w:color w:val="000009"/>
          <w:sz w:val="24"/>
        </w:rPr>
        <w:t>июля 2020 г. № 474 «О национальных целях развития Российской Федерации на период до 2030 года»;</w:t>
      </w:r>
    </w:p>
    <w:p w14:paraId="48B34808">
      <w:pPr>
        <w:pStyle w:val="11"/>
        <w:numPr>
          <w:ilvl w:val="0"/>
          <w:numId w:val="2"/>
        </w:numPr>
        <w:tabs>
          <w:tab w:val="left" w:pos="1134"/>
        </w:tabs>
        <w:spacing w:before="0" w:after="0" w:line="276" w:lineRule="auto"/>
        <w:ind w:left="141" w:right="357" w:firstLine="708"/>
        <w:jc w:val="both"/>
        <w:rPr>
          <w:color w:val="000009"/>
          <w:sz w:val="24"/>
        </w:rPr>
      </w:pPr>
      <w:r>
        <w:rPr>
          <w:color w:val="000009"/>
          <w:sz w:val="24"/>
        </w:rPr>
        <w:t>Указ Президента</w:t>
      </w:r>
      <w:r>
        <w:rPr>
          <w:color w:val="000009"/>
          <w:spacing w:val="-2"/>
          <w:sz w:val="24"/>
        </w:rPr>
        <w:t xml:space="preserve"> </w:t>
      </w:r>
      <w:r>
        <w:rPr>
          <w:color w:val="000009"/>
          <w:sz w:val="24"/>
        </w:rPr>
        <w:t>Российской Федерации от</w:t>
      </w:r>
      <w:r>
        <w:rPr>
          <w:color w:val="000009"/>
          <w:spacing w:val="-1"/>
          <w:sz w:val="24"/>
        </w:rPr>
        <w:t xml:space="preserve"> </w:t>
      </w:r>
      <w:r>
        <w:rPr>
          <w:color w:val="000009"/>
          <w:sz w:val="24"/>
        </w:rPr>
        <w:t>9</w:t>
      </w:r>
      <w:r>
        <w:rPr>
          <w:color w:val="000009"/>
          <w:spacing w:val="-3"/>
          <w:sz w:val="24"/>
        </w:rPr>
        <w:t xml:space="preserve"> </w:t>
      </w:r>
      <w:r>
        <w:rPr>
          <w:color w:val="000009"/>
          <w:sz w:val="24"/>
        </w:rPr>
        <w:t>ноября</w:t>
      </w:r>
      <w:r>
        <w:rPr>
          <w:color w:val="000009"/>
          <w:spacing w:val="-1"/>
          <w:sz w:val="24"/>
        </w:rPr>
        <w:t xml:space="preserve"> </w:t>
      </w:r>
      <w:r>
        <w:rPr>
          <w:color w:val="000009"/>
          <w:sz w:val="24"/>
        </w:rPr>
        <w:t>2022</w:t>
      </w:r>
      <w:r>
        <w:rPr>
          <w:color w:val="000009"/>
          <w:spacing w:val="-1"/>
          <w:sz w:val="24"/>
        </w:rPr>
        <w:t xml:space="preserve"> </w:t>
      </w:r>
      <w:r>
        <w:rPr>
          <w:color w:val="000009"/>
          <w:sz w:val="24"/>
        </w:rPr>
        <w:t>г.</w:t>
      </w:r>
      <w:r>
        <w:rPr>
          <w:color w:val="000009"/>
          <w:spacing w:val="-1"/>
          <w:sz w:val="24"/>
        </w:rPr>
        <w:t xml:space="preserve"> </w:t>
      </w:r>
      <w:r>
        <w:rPr>
          <w:color w:val="000009"/>
          <w:sz w:val="24"/>
        </w:rPr>
        <w:t>№</w:t>
      </w:r>
      <w:r>
        <w:rPr>
          <w:color w:val="000009"/>
          <w:spacing w:val="-2"/>
          <w:sz w:val="24"/>
        </w:rPr>
        <w:t xml:space="preserve"> </w:t>
      </w:r>
      <w:r>
        <w:rPr>
          <w:color w:val="000009"/>
          <w:sz w:val="24"/>
        </w:rPr>
        <w:t>809 «Об утверждении основ государственной политики по сохранению и укреплению традиционных российских духовно-нравственных ценностей»</w:t>
      </w:r>
    </w:p>
    <w:p w14:paraId="1216926C">
      <w:pPr>
        <w:pStyle w:val="11"/>
        <w:numPr>
          <w:ilvl w:val="0"/>
          <w:numId w:val="2"/>
        </w:numPr>
        <w:tabs>
          <w:tab w:val="left" w:pos="1134"/>
        </w:tabs>
        <w:spacing w:before="0" w:after="0" w:line="276" w:lineRule="auto"/>
        <w:ind w:left="141" w:right="356" w:firstLine="708"/>
        <w:jc w:val="both"/>
        <w:rPr>
          <w:color w:val="000009"/>
          <w:sz w:val="24"/>
        </w:rPr>
      </w:pPr>
      <w:r>
        <w:rPr>
          <w:color w:val="000009"/>
          <w:sz w:val="24"/>
        </w:rPr>
        <w:t xml:space="preserve">Федеральный закон от 29 декабря 2012 г. № 273-ФЗ «Об образовании в Российской </w:t>
      </w:r>
      <w:r>
        <w:rPr>
          <w:color w:val="000009"/>
          <w:spacing w:val="-2"/>
          <w:sz w:val="24"/>
        </w:rPr>
        <w:t>Федерации»;</w:t>
      </w:r>
    </w:p>
    <w:p w14:paraId="29A4B3CD">
      <w:pPr>
        <w:pStyle w:val="11"/>
        <w:numPr>
          <w:ilvl w:val="0"/>
          <w:numId w:val="2"/>
        </w:numPr>
        <w:tabs>
          <w:tab w:val="left" w:pos="1134"/>
        </w:tabs>
        <w:spacing w:before="0" w:after="0" w:line="276" w:lineRule="auto"/>
        <w:ind w:left="141" w:right="354" w:firstLine="708"/>
        <w:jc w:val="both"/>
        <w:rPr>
          <w:color w:val="000009"/>
          <w:sz w:val="24"/>
        </w:rPr>
      </w:pPr>
      <w:r>
        <w:rPr>
          <w:color w:val="000009"/>
          <w:sz w:val="24"/>
        </w:rPr>
        <w:t>Федеральный</w:t>
      </w:r>
      <w:r>
        <w:rPr>
          <w:color w:val="000009"/>
          <w:spacing w:val="80"/>
          <w:w w:val="150"/>
          <w:sz w:val="24"/>
        </w:rPr>
        <w:t xml:space="preserve"> </w:t>
      </w:r>
      <w:r>
        <w:rPr>
          <w:color w:val="000009"/>
          <w:sz w:val="24"/>
        </w:rPr>
        <w:t>закон</w:t>
      </w:r>
      <w:r>
        <w:rPr>
          <w:color w:val="000009"/>
          <w:spacing w:val="80"/>
          <w:w w:val="150"/>
          <w:sz w:val="24"/>
        </w:rPr>
        <w:t xml:space="preserve"> </w:t>
      </w:r>
      <w:r>
        <w:rPr>
          <w:color w:val="000009"/>
          <w:sz w:val="24"/>
        </w:rPr>
        <w:t>от</w:t>
      </w:r>
      <w:r>
        <w:rPr>
          <w:color w:val="000009"/>
          <w:spacing w:val="80"/>
          <w:w w:val="150"/>
          <w:sz w:val="24"/>
        </w:rPr>
        <w:t xml:space="preserve"> </w:t>
      </w:r>
      <w:r>
        <w:rPr>
          <w:color w:val="000009"/>
          <w:sz w:val="24"/>
        </w:rPr>
        <w:t>31</w:t>
      </w:r>
      <w:r>
        <w:rPr>
          <w:color w:val="000009"/>
          <w:spacing w:val="80"/>
          <w:w w:val="150"/>
          <w:sz w:val="24"/>
        </w:rPr>
        <w:t xml:space="preserve"> </w:t>
      </w:r>
      <w:r>
        <w:rPr>
          <w:color w:val="000009"/>
          <w:sz w:val="24"/>
        </w:rPr>
        <w:t>июля</w:t>
      </w:r>
      <w:r>
        <w:rPr>
          <w:color w:val="000009"/>
          <w:spacing w:val="80"/>
          <w:w w:val="150"/>
          <w:sz w:val="24"/>
        </w:rPr>
        <w:t xml:space="preserve"> </w:t>
      </w:r>
      <w:r>
        <w:rPr>
          <w:color w:val="000009"/>
          <w:sz w:val="24"/>
        </w:rPr>
        <w:t>2020</w:t>
      </w:r>
      <w:r>
        <w:rPr>
          <w:color w:val="000009"/>
          <w:spacing w:val="80"/>
          <w:w w:val="150"/>
          <w:sz w:val="24"/>
        </w:rPr>
        <w:t xml:space="preserve"> </w:t>
      </w:r>
      <w:r>
        <w:rPr>
          <w:color w:val="000009"/>
          <w:sz w:val="24"/>
        </w:rPr>
        <w:t>г.</w:t>
      </w:r>
      <w:r>
        <w:rPr>
          <w:color w:val="000009"/>
          <w:spacing w:val="80"/>
          <w:w w:val="150"/>
          <w:sz w:val="24"/>
        </w:rPr>
        <w:t xml:space="preserve"> </w:t>
      </w:r>
      <w:r>
        <w:rPr>
          <w:color w:val="000009"/>
          <w:sz w:val="24"/>
        </w:rPr>
        <w:t>№</w:t>
      </w:r>
      <w:r>
        <w:rPr>
          <w:color w:val="000009"/>
          <w:spacing w:val="80"/>
          <w:w w:val="150"/>
          <w:sz w:val="24"/>
        </w:rPr>
        <w:t xml:space="preserve"> </w:t>
      </w:r>
      <w:r>
        <w:rPr>
          <w:color w:val="000009"/>
          <w:sz w:val="24"/>
        </w:rPr>
        <w:t>304-ФЗ</w:t>
      </w:r>
      <w:r>
        <w:rPr>
          <w:color w:val="000009"/>
          <w:spacing w:val="80"/>
          <w:w w:val="150"/>
          <w:sz w:val="24"/>
        </w:rPr>
        <w:t xml:space="preserve"> </w:t>
      </w:r>
      <w:r>
        <w:rPr>
          <w:color w:val="000009"/>
          <w:sz w:val="24"/>
        </w:rPr>
        <w:t>«О внесении</w:t>
      </w:r>
      <w:r>
        <w:rPr>
          <w:color w:val="000009"/>
          <w:spacing w:val="80"/>
          <w:w w:val="150"/>
          <w:sz w:val="24"/>
        </w:rPr>
        <w:t xml:space="preserve"> </w:t>
      </w:r>
      <w:r>
        <w:rPr>
          <w:color w:val="000009"/>
          <w:sz w:val="24"/>
        </w:rPr>
        <w:t>изменений в</w:t>
      </w:r>
      <w:r>
        <w:rPr>
          <w:color w:val="000009"/>
          <w:spacing w:val="-3"/>
          <w:sz w:val="24"/>
        </w:rPr>
        <w:t xml:space="preserve"> </w:t>
      </w:r>
      <w:r>
        <w:rPr>
          <w:color w:val="000009"/>
          <w:sz w:val="24"/>
        </w:rPr>
        <w:t>Федеральный закон «Об</w:t>
      </w:r>
      <w:r>
        <w:rPr>
          <w:color w:val="000009"/>
          <w:spacing w:val="-2"/>
          <w:sz w:val="24"/>
        </w:rPr>
        <w:t xml:space="preserve"> </w:t>
      </w:r>
      <w:r>
        <w:rPr>
          <w:color w:val="000009"/>
          <w:sz w:val="24"/>
        </w:rPr>
        <w:t>образовании в</w:t>
      </w:r>
      <w:r>
        <w:rPr>
          <w:color w:val="000009"/>
          <w:spacing w:val="-4"/>
          <w:sz w:val="24"/>
        </w:rPr>
        <w:t xml:space="preserve"> </w:t>
      </w:r>
      <w:r>
        <w:rPr>
          <w:color w:val="000009"/>
          <w:sz w:val="24"/>
        </w:rPr>
        <w:t xml:space="preserve">Российской Федерации» по вопросам воспитания </w:t>
      </w:r>
      <w:r>
        <w:rPr>
          <w:color w:val="000009"/>
          <w:spacing w:val="-2"/>
          <w:sz w:val="24"/>
        </w:rPr>
        <w:t>обучающихся»</w:t>
      </w:r>
    </w:p>
    <w:p w14:paraId="0A4780D6">
      <w:pPr>
        <w:pStyle w:val="11"/>
        <w:numPr>
          <w:ilvl w:val="0"/>
          <w:numId w:val="2"/>
        </w:numPr>
        <w:tabs>
          <w:tab w:val="left" w:pos="1134"/>
        </w:tabs>
        <w:spacing w:before="0" w:after="0" w:line="276" w:lineRule="auto"/>
        <w:ind w:left="141" w:right="354" w:firstLine="708"/>
        <w:jc w:val="both"/>
        <w:rPr>
          <w:color w:val="000009"/>
          <w:sz w:val="24"/>
        </w:rPr>
      </w:pPr>
      <w:r>
        <w:rPr>
          <w:color w:val="000009"/>
          <w:sz w:val="24"/>
        </w:rPr>
        <w:t>Федеральный</w:t>
      </w:r>
      <w:r>
        <w:rPr>
          <w:color w:val="000009"/>
          <w:spacing w:val="80"/>
          <w:sz w:val="24"/>
        </w:rPr>
        <w:t xml:space="preserve"> </w:t>
      </w:r>
      <w:r>
        <w:rPr>
          <w:color w:val="000009"/>
          <w:sz w:val="24"/>
        </w:rPr>
        <w:t>закон</w:t>
      </w:r>
      <w:r>
        <w:rPr>
          <w:color w:val="000009"/>
          <w:spacing w:val="80"/>
          <w:sz w:val="24"/>
        </w:rPr>
        <w:t xml:space="preserve"> </w:t>
      </w:r>
      <w:r>
        <w:rPr>
          <w:color w:val="000009"/>
          <w:sz w:val="24"/>
        </w:rPr>
        <w:t>от</w:t>
      </w:r>
      <w:r>
        <w:rPr>
          <w:color w:val="000009"/>
          <w:spacing w:val="80"/>
          <w:sz w:val="24"/>
        </w:rPr>
        <w:t xml:space="preserve"> </w:t>
      </w:r>
      <w:r>
        <w:rPr>
          <w:color w:val="000009"/>
          <w:sz w:val="24"/>
        </w:rPr>
        <w:t>24</w:t>
      </w:r>
      <w:r>
        <w:rPr>
          <w:color w:val="000009"/>
          <w:spacing w:val="80"/>
          <w:sz w:val="24"/>
        </w:rPr>
        <w:t xml:space="preserve"> </w:t>
      </w:r>
      <w:r>
        <w:rPr>
          <w:color w:val="000009"/>
          <w:sz w:val="24"/>
        </w:rPr>
        <w:t>сентября</w:t>
      </w:r>
      <w:r>
        <w:rPr>
          <w:color w:val="000009"/>
          <w:spacing w:val="80"/>
          <w:sz w:val="24"/>
        </w:rPr>
        <w:t xml:space="preserve"> </w:t>
      </w:r>
      <w:r>
        <w:rPr>
          <w:color w:val="000009"/>
          <w:sz w:val="24"/>
        </w:rPr>
        <w:t>2022</w:t>
      </w:r>
      <w:r>
        <w:rPr>
          <w:color w:val="000009"/>
          <w:spacing w:val="80"/>
          <w:sz w:val="24"/>
        </w:rPr>
        <w:t xml:space="preserve"> </w:t>
      </w:r>
      <w:r>
        <w:rPr>
          <w:color w:val="000009"/>
          <w:sz w:val="24"/>
        </w:rPr>
        <w:t>г.</w:t>
      </w:r>
      <w:r>
        <w:rPr>
          <w:color w:val="000009"/>
          <w:spacing w:val="80"/>
          <w:sz w:val="24"/>
        </w:rPr>
        <w:t xml:space="preserve"> </w:t>
      </w:r>
      <w:r>
        <w:rPr>
          <w:color w:val="000009"/>
          <w:sz w:val="24"/>
        </w:rPr>
        <w:t>№</w:t>
      </w:r>
      <w:r>
        <w:rPr>
          <w:color w:val="000009"/>
          <w:spacing w:val="79"/>
          <w:sz w:val="24"/>
        </w:rPr>
        <w:t xml:space="preserve"> </w:t>
      </w:r>
      <w:r>
        <w:rPr>
          <w:color w:val="000009"/>
          <w:sz w:val="24"/>
        </w:rPr>
        <w:t>371-ФЗ</w:t>
      </w:r>
      <w:r>
        <w:rPr>
          <w:color w:val="000009"/>
          <w:spacing w:val="80"/>
          <w:sz w:val="24"/>
        </w:rPr>
        <w:t xml:space="preserve"> </w:t>
      </w:r>
      <w:r>
        <w:rPr>
          <w:color w:val="000009"/>
          <w:sz w:val="24"/>
        </w:rPr>
        <w:t>«О внесении</w:t>
      </w:r>
      <w:r>
        <w:rPr>
          <w:color w:val="000009"/>
          <w:spacing w:val="79"/>
          <w:sz w:val="24"/>
        </w:rPr>
        <w:t xml:space="preserve"> </w:t>
      </w:r>
      <w:r>
        <w:rPr>
          <w:color w:val="000009"/>
          <w:sz w:val="24"/>
        </w:rPr>
        <w:t>изменений в</w:t>
      </w:r>
      <w:r>
        <w:rPr>
          <w:color w:val="000009"/>
          <w:spacing w:val="-3"/>
          <w:sz w:val="24"/>
        </w:rPr>
        <w:t xml:space="preserve"> </w:t>
      </w:r>
      <w:r>
        <w:rPr>
          <w:color w:val="000009"/>
          <w:sz w:val="24"/>
        </w:rPr>
        <w:t>Федеральный закон «Об образовании в</w:t>
      </w:r>
      <w:r>
        <w:rPr>
          <w:color w:val="000009"/>
          <w:spacing w:val="-2"/>
          <w:sz w:val="24"/>
        </w:rPr>
        <w:t xml:space="preserve"> </w:t>
      </w:r>
      <w:r>
        <w:rPr>
          <w:color w:val="000009"/>
          <w:sz w:val="24"/>
        </w:rPr>
        <w:t>Российской Федерации» и статью 1 Федерального закона «Об обязательных требованиях в Российской Федерации»</w:t>
      </w:r>
    </w:p>
    <w:p w14:paraId="44ED5D74">
      <w:pPr>
        <w:pStyle w:val="11"/>
        <w:numPr>
          <w:ilvl w:val="0"/>
          <w:numId w:val="2"/>
        </w:numPr>
        <w:tabs>
          <w:tab w:val="left" w:pos="1134"/>
        </w:tabs>
        <w:spacing w:before="1" w:after="0" w:line="276" w:lineRule="auto"/>
        <w:ind w:left="141" w:right="355" w:firstLine="708"/>
        <w:jc w:val="both"/>
        <w:rPr>
          <w:color w:val="000009"/>
          <w:sz w:val="24"/>
        </w:rPr>
      </w:pPr>
      <w:r>
        <w:rPr>
          <w:color w:val="000009"/>
          <w:sz w:val="24"/>
        </w:rPr>
        <w:t>распоряжение Правительства Российской Федерации от 29 мая 2015 г. №</w:t>
      </w:r>
      <w:r>
        <w:rPr>
          <w:color w:val="000009"/>
          <w:spacing w:val="80"/>
          <w:sz w:val="24"/>
        </w:rPr>
        <w:t xml:space="preserve"> </w:t>
      </w:r>
      <w:r>
        <w:rPr>
          <w:color w:val="000009"/>
          <w:sz w:val="24"/>
        </w:rPr>
        <w:t xml:space="preserve">999-р «Об утверждении Стратегии развития воспитания в Российской Федерации на период до 2025 </w:t>
      </w:r>
      <w:r>
        <w:rPr>
          <w:color w:val="000009"/>
          <w:spacing w:val="-2"/>
          <w:sz w:val="24"/>
        </w:rPr>
        <w:t>года»;</w:t>
      </w:r>
    </w:p>
    <w:p w14:paraId="65A7B1F2">
      <w:pPr>
        <w:pStyle w:val="11"/>
        <w:numPr>
          <w:ilvl w:val="0"/>
          <w:numId w:val="2"/>
        </w:numPr>
        <w:tabs>
          <w:tab w:val="left" w:pos="1134"/>
        </w:tabs>
        <w:spacing w:before="0" w:after="0" w:line="276" w:lineRule="auto"/>
        <w:ind w:left="141" w:right="354" w:firstLine="708"/>
        <w:jc w:val="both"/>
        <w:rPr>
          <w:color w:val="000009"/>
          <w:sz w:val="24"/>
        </w:rPr>
      </w:pPr>
      <w:r>
        <w:rPr>
          <w:color w:val="000009"/>
          <w:sz w:val="24"/>
        </w:rPr>
        <w:t>федеральный государственный образовательный стандарт дошкольного образования (</w:t>
      </w:r>
      <w:r>
        <w:rPr>
          <w:sz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rPr>
        <w:t>);</w:t>
      </w:r>
    </w:p>
    <w:p w14:paraId="2457534A">
      <w:pPr>
        <w:pStyle w:val="11"/>
        <w:numPr>
          <w:ilvl w:val="0"/>
          <w:numId w:val="2"/>
        </w:numPr>
        <w:tabs>
          <w:tab w:val="left" w:pos="1134"/>
        </w:tabs>
        <w:spacing w:before="0" w:after="0" w:line="276" w:lineRule="auto"/>
        <w:ind w:left="141" w:right="353" w:firstLine="708"/>
        <w:jc w:val="both"/>
        <w:rPr>
          <w:color w:val="000009"/>
          <w:sz w:val="24"/>
        </w:rPr>
      </w:pPr>
      <w:r>
        <w:rPr>
          <w:color w:val="000009"/>
          <w:sz w:val="24"/>
        </w:rPr>
        <w:t>федеральная образовательная программа дошкольного образования (</w:t>
      </w:r>
      <w:r>
        <w:rPr>
          <w:sz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rPr>
        <w:t>);</w:t>
      </w:r>
    </w:p>
    <w:p w14:paraId="78A03191">
      <w:pPr>
        <w:pStyle w:val="11"/>
        <w:numPr>
          <w:ilvl w:val="0"/>
          <w:numId w:val="2"/>
        </w:numPr>
        <w:tabs>
          <w:tab w:val="left" w:pos="1134"/>
        </w:tabs>
        <w:spacing w:before="0" w:after="0" w:line="276" w:lineRule="auto"/>
        <w:ind w:left="141" w:right="353" w:firstLine="708"/>
        <w:jc w:val="both"/>
        <w:rPr>
          <w:color w:val="000009"/>
          <w:sz w:val="24"/>
        </w:rPr>
      </w:pPr>
      <w:r>
        <w:rPr>
          <w:color w:val="000009"/>
          <w:sz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3873BAA7">
      <w:pPr>
        <w:pStyle w:val="11"/>
        <w:numPr>
          <w:ilvl w:val="0"/>
          <w:numId w:val="2"/>
        </w:numPr>
        <w:tabs>
          <w:tab w:val="left" w:pos="1134"/>
        </w:tabs>
        <w:spacing w:before="0" w:after="0" w:line="240" w:lineRule="auto"/>
        <w:ind w:left="1134" w:right="0" w:hanging="285"/>
        <w:jc w:val="both"/>
        <w:rPr>
          <w:color w:val="000009"/>
          <w:sz w:val="24"/>
        </w:rPr>
      </w:pPr>
      <w:r>
        <w:rPr>
          <w:color w:val="000009"/>
          <w:sz w:val="24"/>
        </w:rPr>
        <w:t>Санитарные</w:t>
      </w:r>
      <w:r>
        <w:rPr>
          <w:color w:val="000009"/>
          <w:spacing w:val="19"/>
          <w:sz w:val="24"/>
        </w:rPr>
        <w:t xml:space="preserve"> </w:t>
      </w:r>
      <w:r>
        <w:rPr>
          <w:color w:val="000009"/>
          <w:sz w:val="24"/>
        </w:rPr>
        <w:t>правила</w:t>
      </w:r>
      <w:r>
        <w:rPr>
          <w:color w:val="000009"/>
          <w:spacing w:val="20"/>
          <w:sz w:val="24"/>
        </w:rPr>
        <w:t xml:space="preserve"> </w:t>
      </w:r>
      <w:r>
        <w:rPr>
          <w:color w:val="000009"/>
          <w:sz w:val="24"/>
        </w:rPr>
        <w:t>СП</w:t>
      </w:r>
      <w:r>
        <w:rPr>
          <w:color w:val="000009"/>
          <w:spacing w:val="20"/>
          <w:sz w:val="24"/>
        </w:rPr>
        <w:t xml:space="preserve"> </w:t>
      </w:r>
      <w:r>
        <w:rPr>
          <w:color w:val="000009"/>
          <w:sz w:val="24"/>
        </w:rPr>
        <w:t>2.4.3648-20</w:t>
      </w:r>
      <w:r>
        <w:rPr>
          <w:color w:val="000009"/>
          <w:spacing w:val="25"/>
          <w:sz w:val="24"/>
        </w:rPr>
        <w:t xml:space="preserve"> </w:t>
      </w:r>
      <w:r>
        <w:rPr>
          <w:color w:val="000009"/>
          <w:sz w:val="24"/>
        </w:rPr>
        <w:t>«Санитарно-эпидемиологические</w:t>
      </w:r>
      <w:r>
        <w:rPr>
          <w:color w:val="000009"/>
          <w:spacing w:val="20"/>
          <w:sz w:val="24"/>
        </w:rPr>
        <w:t xml:space="preserve"> </w:t>
      </w:r>
      <w:r>
        <w:rPr>
          <w:color w:val="000009"/>
          <w:sz w:val="24"/>
        </w:rPr>
        <w:t>требования</w:t>
      </w:r>
      <w:r>
        <w:rPr>
          <w:color w:val="000009"/>
          <w:spacing w:val="22"/>
          <w:sz w:val="24"/>
        </w:rPr>
        <w:t xml:space="preserve"> </w:t>
      </w:r>
      <w:r>
        <w:rPr>
          <w:color w:val="000009"/>
          <w:spacing w:val="-10"/>
          <w:sz w:val="24"/>
        </w:rPr>
        <w:t>к</w:t>
      </w:r>
    </w:p>
    <w:p w14:paraId="4A8D5EBB">
      <w:pPr>
        <w:pStyle w:val="11"/>
        <w:spacing w:after="0" w:line="240" w:lineRule="auto"/>
        <w:jc w:val="both"/>
        <w:rPr>
          <w:sz w:val="24"/>
        </w:rPr>
        <w:sectPr>
          <w:pgSz w:w="12000" w:h="16970"/>
          <w:pgMar w:top="1060" w:right="708" w:bottom="280" w:left="992" w:header="720" w:footer="720" w:gutter="0"/>
          <w:cols w:space="720" w:num="1"/>
        </w:sectPr>
      </w:pPr>
    </w:p>
    <w:p w14:paraId="7D549987">
      <w:pPr>
        <w:pStyle w:val="8"/>
        <w:spacing w:before="119" w:line="276" w:lineRule="auto"/>
        <w:ind w:right="353"/>
      </w:pPr>
      <w:r>
        <w:rPr>
          <w:color w:val="000009"/>
        </w:rPr>
        <w:t>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w:t>
      </w:r>
      <w:r>
        <w:rPr>
          <w:color w:val="000009"/>
          <w:spacing w:val="37"/>
        </w:rPr>
        <w:t xml:space="preserve">  </w:t>
      </w:r>
      <w:r>
        <w:rPr>
          <w:color w:val="000009"/>
        </w:rPr>
        <w:t>2020</w:t>
      </w:r>
      <w:r>
        <w:rPr>
          <w:color w:val="000009"/>
          <w:spacing w:val="37"/>
        </w:rPr>
        <w:t xml:space="preserve">  </w:t>
      </w:r>
      <w:r>
        <w:rPr>
          <w:color w:val="000009"/>
        </w:rPr>
        <w:t>г.</w:t>
      </w:r>
      <w:r>
        <w:rPr>
          <w:color w:val="000009"/>
          <w:spacing w:val="37"/>
        </w:rPr>
        <w:t xml:space="preserve">  </w:t>
      </w:r>
      <w:r>
        <w:rPr>
          <w:color w:val="000009"/>
        </w:rPr>
        <w:t>№</w:t>
      </w:r>
      <w:r>
        <w:rPr>
          <w:color w:val="000009"/>
          <w:spacing w:val="38"/>
        </w:rPr>
        <w:t xml:space="preserve">  </w:t>
      </w:r>
      <w:r>
        <w:rPr>
          <w:color w:val="000009"/>
        </w:rPr>
        <w:t>28,</w:t>
      </w:r>
      <w:r>
        <w:rPr>
          <w:color w:val="000009"/>
          <w:spacing w:val="37"/>
        </w:rPr>
        <w:t xml:space="preserve">  </w:t>
      </w:r>
      <w:r>
        <w:rPr>
          <w:color w:val="000009"/>
        </w:rPr>
        <w:t>зарегистрировано</w:t>
      </w:r>
      <w:r>
        <w:rPr>
          <w:color w:val="000009"/>
          <w:spacing w:val="38"/>
        </w:rPr>
        <w:t xml:space="preserve">  </w:t>
      </w:r>
      <w:r>
        <w:rPr>
          <w:color w:val="000009"/>
        </w:rPr>
        <w:t>в</w:t>
      </w:r>
      <w:r>
        <w:rPr>
          <w:color w:val="000009"/>
          <w:spacing w:val="37"/>
        </w:rPr>
        <w:t xml:space="preserve">  </w:t>
      </w:r>
      <w:r>
        <w:rPr>
          <w:color w:val="000009"/>
        </w:rPr>
        <w:t>Минюсте</w:t>
      </w:r>
      <w:r>
        <w:rPr>
          <w:color w:val="000009"/>
          <w:spacing w:val="37"/>
        </w:rPr>
        <w:t xml:space="preserve">  </w:t>
      </w:r>
      <w:r>
        <w:rPr>
          <w:color w:val="000009"/>
        </w:rPr>
        <w:t>России</w:t>
      </w:r>
      <w:r>
        <w:rPr>
          <w:color w:val="000009"/>
          <w:spacing w:val="38"/>
        </w:rPr>
        <w:t xml:space="preserve">  </w:t>
      </w:r>
      <w:r>
        <w:rPr>
          <w:color w:val="000009"/>
        </w:rPr>
        <w:t>18</w:t>
      </w:r>
      <w:r>
        <w:rPr>
          <w:color w:val="000009"/>
          <w:spacing w:val="37"/>
        </w:rPr>
        <w:t xml:space="preserve">  </w:t>
      </w:r>
      <w:r>
        <w:rPr>
          <w:color w:val="000009"/>
        </w:rPr>
        <w:t>декабря</w:t>
      </w:r>
      <w:r>
        <w:rPr>
          <w:color w:val="000009"/>
          <w:spacing w:val="37"/>
        </w:rPr>
        <w:t xml:space="preserve">  </w:t>
      </w:r>
      <w:r>
        <w:rPr>
          <w:color w:val="000009"/>
        </w:rPr>
        <w:t>2020</w:t>
      </w:r>
      <w:r>
        <w:rPr>
          <w:color w:val="000009"/>
          <w:spacing w:val="37"/>
        </w:rPr>
        <w:t xml:space="preserve">  </w:t>
      </w:r>
      <w:r>
        <w:rPr>
          <w:color w:val="000009"/>
          <w:spacing w:val="-5"/>
        </w:rPr>
        <w:t>г.,</w:t>
      </w:r>
    </w:p>
    <w:p w14:paraId="1F7FCC41">
      <w:pPr>
        <w:pStyle w:val="8"/>
        <w:spacing w:before="1"/>
      </w:pPr>
      <w:r>
        <w:rPr>
          <w:color w:val="000009"/>
        </w:rPr>
        <w:t>регистрационный</w:t>
      </w:r>
      <w:r>
        <w:rPr>
          <w:color w:val="000009"/>
          <w:spacing w:val="-5"/>
        </w:rPr>
        <w:t xml:space="preserve"> </w:t>
      </w:r>
      <w:r>
        <w:rPr>
          <w:color w:val="000009"/>
        </w:rPr>
        <w:t>№</w:t>
      </w:r>
      <w:r>
        <w:rPr>
          <w:color w:val="000009"/>
          <w:spacing w:val="-4"/>
        </w:rPr>
        <w:t xml:space="preserve"> </w:t>
      </w:r>
      <w:r>
        <w:rPr>
          <w:color w:val="000009"/>
          <w:spacing w:val="-2"/>
        </w:rPr>
        <w:t>61573);</w:t>
      </w:r>
    </w:p>
    <w:p w14:paraId="567983C5">
      <w:pPr>
        <w:pStyle w:val="11"/>
        <w:numPr>
          <w:ilvl w:val="0"/>
          <w:numId w:val="2"/>
        </w:numPr>
        <w:tabs>
          <w:tab w:val="left" w:pos="1134"/>
        </w:tabs>
        <w:spacing w:before="41" w:after="0" w:line="240" w:lineRule="auto"/>
        <w:ind w:left="1134" w:right="0" w:hanging="285"/>
        <w:jc w:val="both"/>
        <w:rPr>
          <w:color w:val="000009"/>
          <w:sz w:val="24"/>
        </w:rPr>
      </w:pPr>
      <w:r>
        <w:rPr>
          <w:color w:val="000009"/>
          <w:sz w:val="24"/>
        </w:rPr>
        <w:t>Устав</w:t>
      </w:r>
      <w:r>
        <w:rPr>
          <w:color w:val="000009"/>
          <w:spacing w:val="-8"/>
          <w:sz w:val="24"/>
        </w:rPr>
        <w:t xml:space="preserve"> </w:t>
      </w:r>
      <w:r>
        <w:rPr>
          <w:color w:val="000009"/>
          <w:spacing w:val="-4"/>
          <w:sz w:val="24"/>
        </w:rPr>
        <w:t>ДОУ;</w:t>
      </w:r>
    </w:p>
    <w:p w14:paraId="76DAEAF5">
      <w:pPr>
        <w:pStyle w:val="11"/>
        <w:numPr>
          <w:ilvl w:val="0"/>
          <w:numId w:val="2"/>
        </w:numPr>
        <w:tabs>
          <w:tab w:val="left" w:pos="1134"/>
        </w:tabs>
        <w:spacing w:before="43" w:after="0" w:line="240" w:lineRule="auto"/>
        <w:ind w:left="1134" w:right="0" w:hanging="285"/>
        <w:jc w:val="both"/>
        <w:rPr>
          <w:sz w:val="24"/>
        </w:rPr>
      </w:pPr>
      <w:r>
        <w:rPr>
          <w:sz w:val="24"/>
        </w:rPr>
        <w:t>Программа</w:t>
      </w:r>
      <w:r>
        <w:rPr>
          <w:spacing w:val="-16"/>
          <w:sz w:val="24"/>
        </w:rPr>
        <w:t xml:space="preserve"> </w:t>
      </w:r>
      <w:r>
        <w:rPr>
          <w:sz w:val="24"/>
        </w:rPr>
        <w:t>развития</w:t>
      </w:r>
      <w:r>
        <w:rPr>
          <w:spacing w:val="-8"/>
          <w:sz w:val="24"/>
        </w:rPr>
        <w:t xml:space="preserve"> </w:t>
      </w:r>
      <w:r>
        <w:rPr>
          <w:spacing w:val="-4"/>
          <w:sz w:val="24"/>
        </w:rPr>
        <w:t>ДОУ;</w:t>
      </w:r>
    </w:p>
    <w:p w14:paraId="7BE9A1CA">
      <w:pPr>
        <w:pStyle w:val="8"/>
        <w:spacing w:before="41" w:line="276" w:lineRule="auto"/>
        <w:ind w:left="849" w:right="355"/>
      </w:pPr>
      <w:r>
        <w:rPr>
          <w:color w:val="000009"/>
        </w:rPr>
        <w:t xml:space="preserve">-- </w:t>
      </w:r>
      <w:r>
        <w:t>Основная образовательная программа детского сада разработана на основе основной общеобразовательной программы дошкольного образования «От рождения до школы» под редакцией Н.Е. Вераксы, Т.С.Комаровой,</w:t>
      </w:r>
    </w:p>
    <w:p w14:paraId="4FF01E48">
      <w:pPr>
        <w:pStyle w:val="8"/>
        <w:spacing w:before="1" w:line="276" w:lineRule="auto"/>
        <w:ind w:right="357" w:firstLine="705"/>
      </w:pPr>
      <w:r>
        <w:rPr>
          <w:color w:val="000009"/>
        </w:rPr>
        <w:t>Программа отвечает образовательному запросу социума, обеспечивает развитие личности</w:t>
      </w:r>
      <w:r>
        <w:rPr>
          <w:color w:val="000009"/>
          <w:spacing w:val="80"/>
          <w:w w:val="150"/>
        </w:rPr>
        <w:t xml:space="preserve"> </w:t>
      </w:r>
      <w:r>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3D145402">
      <w:pPr>
        <w:pStyle w:val="8"/>
        <w:spacing w:line="276" w:lineRule="auto"/>
        <w:ind w:right="354" w:firstLine="705"/>
      </w:pPr>
      <w:r>
        <w:rPr>
          <w:color w:val="000009"/>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14:paraId="1CF94A54">
      <w:pPr>
        <w:pStyle w:val="8"/>
        <w:ind w:left="849"/>
      </w:pPr>
      <w:r>
        <w:rPr>
          <w:color w:val="000009"/>
        </w:rPr>
        <w:t>Обязательная</w:t>
      </w:r>
      <w:r>
        <w:rPr>
          <w:color w:val="000009"/>
          <w:spacing w:val="-5"/>
        </w:rPr>
        <w:t xml:space="preserve"> </w:t>
      </w:r>
      <w:r>
        <w:rPr>
          <w:color w:val="000009"/>
        </w:rPr>
        <w:t>часть</w:t>
      </w:r>
      <w:r>
        <w:rPr>
          <w:color w:val="000009"/>
          <w:spacing w:val="-3"/>
        </w:rPr>
        <w:t xml:space="preserve"> </w:t>
      </w:r>
      <w:r>
        <w:rPr>
          <w:color w:val="000009"/>
        </w:rPr>
        <w:t>Программы соответствует</w:t>
      </w:r>
      <w:r>
        <w:rPr>
          <w:color w:val="000009"/>
          <w:spacing w:val="-1"/>
        </w:rPr>
        <w:t xml:space="preserve"> </w:t>
      </w:r>
      <w:r>
        <w:rPr>
          <w:color w:val="000009"/>
        </w:rPr>
        <w:t>ФОП</w:t>
      </w:r>
      <w:r>
        <w:rPr>
          <w:color w:val="000009"/>
          <w:spacing w:val="-4"/>
        </w:rPr>
        <w:t xml:space="preserve"> </w:t>
      </w:r>
      <w:r>
        <w:rPr>
          <w:color w:val="000009"/>
        </w:rPr>
        <w:t>ДО</w:t>
      </w:r>
      <w:r>
        <w:rPr>
          <w:color w:val="000009"/>
          <w:spacing w:val="-4"/>
        </w:rPr>
        <w:t xml:space="preserve"> </w:t>
      </w:r>
      <w:r>
        <w:rPr>
          <w:color w:val="000009"/>
        </w:rPr>
        <w:t>и</w:t>
      </w:r>
      <w:r>
        <w:rPr>
          <w:color w:val="000009"/>
          <w:spacing w:val="-2"/>
        </w:rPr>
        <w:t xml:space="preserve"> обеспечивает:</w:t>
      </w:r>
    </w:p>
    <w:p w14:paraId="0203CBAA">
      <w:pPr>
        <w:pStyle w:val="11"/>
        <w:numPr>
          <w:ilvl w:val="0"/>
          <w:numId w:val="2"/>
        </w:numPr>
        <w:tabs>
          <w:tab w:val="left" w:pos="1134"/>
        </w:tabs>
        <w:spacing w:before="41" w:after="0" w:line="276" w:lineRule="auto"/>
        <w:ind w:left="141" w:right="140" w:firstLine="708"/>
        <w:jc w:val="both"/>
        <w:rPr>
          <w:sz w:val="24"/>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14:paraId="7E7F6FB1">
      <w:pPr>
        <w:pStyle w:val="11"/>
        <w:numPr>
          <w:ilvl w:val="0"/>
          <w:numId w:val="2"/>
        </w:numPr>
        <w:tabs>
          <w:tab w:val="left" w:pos="1134"/>
        </w:tabs>
        <w:spacing w:before="1" w:after="0" w:line="276" w:lineRule="auto"/>
        <w:ind w:left="141" w:right="141" w:firstLine="708"/>
        <w:jc w:val="both"/>
        <w:rPr>
          <w:sz w:val="24"/>
        </w:rPr>
      </w:pPr>
      <w:r>
        <w:rPr>
          <w:sz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w:t>
      </w:r>
      <w:r>
        <w:rPr>
          <w:spacing w:val="40"/>
          <w:sz w:val="24"/>
        </w:rPr>
        <w:t xml:space="preserve"> </w:t>
      </w:r>
      <w:r>
        <w:rPr>
          <w:sz w:val="24"/>
        </w:rPr>
        <w:t>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76B2E997">
      <w:pPr>
        <w:pStyle w:val="11"/>
        <w:numPr>
          <w:ilvl w:val="0"/>
          <w:numId w:val="2"/>
        </w:numPr>
        <w:tabs>
          <w:tab w:val="left" w:pos="1134"/>
        </w:tabs>
        <w:spacing w:before="0" w:after="0" w:line="276" w:lineRule="auto"/>
        <w:ind w:left="141" w:right="137" w:firstLine="708"/>
        <w:jc w:val="both"/>
        <w:rPr>
          <w:sz w:val="24"/>
        </w:rPr>
      </w:pPr>
      <w:r>
        <w:rPr>
          <w:sz w:val="24"/>
        </w:rPr>
        <w:t>создание единого федерального образовательного пространства воспитания иобучения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14:paraId="7F8A3B15">
      <w:pPr>
        <w:pStyle w:val="8"/>
        <w:spacing w:line="276" w:lineRule="auto"/>
        <w:ind w:right="353" w:firstLine="705"/>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3509B15C">
      <w:pPr>
        <w:pStyle w:val="8"/>
        <w:spacing w:line="278" w:lineRule="auto"/>
        <w:ind w:right="395" w:firstLine="660"/>
      </w:pPr>
      <w: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1AB721D3">
      <w:pPr>
        <w:pStyle w:val="8"/>
        <w:spacing w:line="276" w:lineRule="auto"/>
        <w:ind w:right="398" w:firstLine="708"/>
      </w:pPr>
      <w:r>
        <w:t xml:space="preserve">Программа представляет собой учебно-методическую документацию, в составе </w:t>
      </w:r>
      <w:r>
        <w:rPr>
          <w:spacing w:val="-2"/>
        </w:rPr>
        <w:t>которой:</w:t>
      </w:r>
    </w:p>
    <w:p w14:paraId="2CE75AC7">
      <w:pPr>
        <w:pStyle w:val="11"/>
        <w:numPr>
          <w:ilvl w:val="0"/>
          <w:numId w:val="2"/>
        </w:numPr>
        <w:tabs>
          <w:tab w:val="left" w:pos="1273"/>
        </w:tabs>
        <w:spacing w:before="0" w:after="0" w:line="275" w:lineRule="exact"/>
        <w:ind w:left="1273" w:right="0" w:hanging="424"/>
        <w:jc w:val="both"/>
        <w:rPr>
          <w:sz w:val="24"/>
        </w:rPr>
      </w:pPr>
      <w:r>
        <w:rPr>
          <w:sz w:val="24"/>
        </w:rPr>
        <w:t>рабочая</w:t>
      </w:r>
      <w:r>
        <w:rPr>
          <w:spacing w:val="-3"/>
          <w:sz w:val="24"/>
        </w:rPr>
        <w:t xml:space="preserve"> </w:t>
      </w:r>
      <w:r>
        <w:rPr>
          <w:sz w:val="24"/>
        </w:rPr>
        <w:t>программа</w:t>
      </w:r>
      <w:r>
        <w:rPr>
          <w:spacing w:val="-2"/>
          <w:sz w:val="24"/>
        </w:rPr>
        <w:t xml:space="preserve"> воспитания,</w:t>
      </w:r>
    </w:p>
    <w:p w14:paraId="17385936">
      <w:pPr>
        <w:pStyle w:val="11"/>
        <w:numPr>
          <w:ilvl w:val="0"/>
          <w:numId w:val="2"/>
        </w:numPr>
        <w:tabs>
          <w:tab w:val="left" w:pos="1273"/>
        </w:tabs>
        <w:spacing w:before="39" w:after="0" w:line="240" w:lineRule="auto"/>
        <w:ind w:left="1273" w:right="0" w:hanging="424"/>
        <w:jc w:val="both"/>
        <w:rPr>
          <w:sz w:val="24"/>
        </w:rPr>
      </w:pPr>
      <w:r>
        <w:rPr>
          <w:sz w:val="24"/>
        </w:rPr>
        <w:t>режим</w:t>
      </w:r>
      <w:r>
        <w:rPr>
          <w:spacing w:val="-4"/>
          <w:sz w:val="24"/>
        </w:rPr>
        <w:t xml:space="preserve"> </w:t>
      </w:r>
      <w:r>
        <w:rPr>
          <w:sz w:val="24"/>
        </w:rPr>
        <w:t>и</w:t>
      </w:r>
      <w:r>
        <w:rPr>
          <w:spacing w:val="-3"/>
          <w:sz w:val="24"/>
        </w:rPr>
        <w:t xml:space="preserve"> </w:t>
      </w:r>
      <w:r>
        <w:rPr>
          <w:sz w:val="24"/>
        </w:rPr>
        <w:t>распорядок</w:t>
      </w:r>
      <w:r>
        <w:rPr>
          <w:spacing w:val="-1"/>
          <w:sz w:val="24"/>
        </w:rPr>
        <w:t xml:space="preserve"> </w:t>
      </w:r>
      <w:r>
        <w:rPr>
          <w:sz w:val="24"/>
        </w:rPr>
        <w:t>дня</w:t>
      </w:r>
      <w:r>
        <w:rPr>
          <w:spacing w:val="-3"/>
          <w:sz w:val="24"/>
        </w:rPr>
        <w:t xml:space="preserve"> </w:t>
      </w:r>
      <w:r>
        <w:rPr>
          <w:sz w:val="24"/>
        </w:rPr>
        <w:t>для</w:t>
      </w:r>
      <w:r>
        <w:rPr>
          <w:spacing w:val="-1"/>
          <w:sz w:val="24"/>
        </w:rPr>
        <w:t xml:space="preserve"> </w:t>
      </w:r>
      <w:r>
        <w:rPr>
          <w:sz w:val="24"/>
        </w:rPr>
        <w:t>разновозрастной</w:t>
      </w:r>
      <w:r>
        <w:rPr>
          <w:spacing w:val="-3"/>
          <w:sz w:val="24"/>
        </w:rPr>
        <w:t xml:space="preserve"> </w:t>
      </w:r>
      <w:r>
        <w:rPr>
          <w:sz w:val="24"/>
        </w:rPr>
        <w:t xml:space="preserve">группы </w:t>
      </w:r>
      <w:r>
        <w:rPr>
          <w:spacing w:val="-4"/>
          <w:sz w:val="24"/>
        </w:rPr>
        <w:t>ДОО,</w:t>
      </w:r>
    </w:p>
    <w:p w14:paraId="15E3B270">
      <w:pPr>
        <w:pStyle w:val="11"/>
        <w:numPr>
          <w:ilvl w:val="0"/>
          <w:numId w:val="2"/>
        </w:numPr>
        <w:tabs>
          <w:tab w:val="left" w:pos="1273"/>
        </w:tabs>
        <w:spacing w:before="40" w:after="0" w:line="240" w:lineRule="auto"/>
        <w:ind w:left="1273" w:right="0" w:hanging="424"/>
        <w:jc w:val="both"/>
        <w:rPr>
          <w:sz w:val="24"/>
        </w:rPr>
      </w:pPr>
      <w:r>
        <w:rPr>
          <w:sz w:val="24"/>
        </w:rPr>
        <w:t>учебный</w:t>
      </w:r>
      <w:r>
        <w:rPr>
          <w:spacing w:val="-4"/>
          <w:sz w:val="24"/>
        </w:rPr>
        <w:t xml:space="preserve"> </w:t>
      </w:r>
      <w:r>
        <w:rPr>
          <w:spacing w:val="-2"/>
          <w:sz w:val="24"/>
        </w:rPr>
        <w:t>план</w:t>
      </w:r>
      <w:r>
        <w:rPr>
          <w:spacing w:val="-2"/>
          <w:sz w:val="24"/>
          <w:vertAlign w:val="superscript"/>
        </w:rPr>
        <w:t>1</w:t>
      </w:r>
      <w:r>
        <w:rPr>
          <w:spacing w:val="-2"/>
          <w:sz w:val="24"/>
          <w:vertAlign w:val="baseline"/>
        </w:rPr>
        <w:t>,</w:t>
      </w:r>
    </w:p>
    <w:p w14:paraId="184E6409">
      <w:pPr>
        <w:pStyle w:val="11"/>
        <w:spacing w:after="0" w:line="240" w:lineRule="auto"/>
        <w:jc w:val="both"/>
        <w:rPr>
          <w:sz w:val="24"/>
        </w:rPr>
        <w:sectPr>
          <w:headerReference r:id="rId5" w:type="default"/>
          <w:footerReference r:id="rId6" w:type="default"/>
          <w:pgSz w:w="12000" w:h="16970"/>
          <w:pgMar w:top="1000" w:right="708" w:bottom="1480" w:left="992" w:header="254" w:footer="1290" w:gutter="0"/>
          <w:pgNumType w:start="3"/>
          <w:cols w:space="720" w:num="1"/>
        </w:sectPr>
      </w:pPr>
    </w:p>
    <w:p w14:paraId="694FD805">
      <w:pPr>
        <w:pStyle w:val="11"/>
        <w:numPr>
          <w:ilvl w:val="0"/>
          <w:numId w:val="2"/>
        </w:numPr>
        <w:tabs>
          <w:tab w:val="left" w:pos="1273"/>
        </w:tabs>
        <w:spacing w:before="119" w:after="0" w:line="240" w:lineRule="auto"/>
        <w:ind w:left="1273" w:right="0" w:hanging="424"/>
        <w:jc w:val="both"/>
        <w:rPr>
          <w:sz w:val="24"/>
        </w:rPr>
      </w:pPr>
      <w:r>
        <w:rPr>
          <w:sz w:val="24"/>
        </w:rPr>
        <w:t>календарный</w:t>
      </w:r>
      <w:r>
        <w:rPr>
          <w:spacing w:val="-3"/>
          <w:sz w:val="24"/>
        </w:rPr>
        <w:t xml:space="preserve"> </w:t>
      </w:r>
      <w:r>
        <w:rPr>
          <w:sz w:val="24"/>
        </w:rPr>
        <w:t>учебный</w:t>
      </w:r>
      <w:r>
        <w:rPr>
          <w:spacing w:val="-6"/>
          <w:sz w:val="24"/>
        </w:rPr>
        <w:t xml:space="preserve"> </w:t>
      </w:r>
      <w:r>
        <w:rPr>
          <w:spacing w:val="-2"/>
          <w:sz w:val="24"/>
        </w:rPr>
        <w:t>график</w:t>
      </w:r>
      <w:r>
        <w:rPr>
          <w:spacing w:val="-2"/>
          <w:sz w:val="24"/>
          <w:vertAlign w:val="superscript"/>
        </w:rPr>
        <w:t>2</w:t>
      </w:r>
      <w:r>
        <w:rPr>
          <w:spacing w:val="-2"/>
          <w:sz w:val="24"/>
          <w:vertAlign w:val="baseline"/>
        </w:rPr>
        <w:t>,</w:t>
      </w:r>
    </w:p>
    <w:p w14:paraId="62248F10">
      <w:pPr>
        <w:pStyle w:val="11"/>
        <w:numPr>
          <w:ilvl w:val="0"/>
          <w:numId w:val="2"/>
        </w:numPr>
        <w:tabs>
          <w:tab w:val="left" w:pos="1273"/>
        </w:tabs>
        <w:spacing w:before="44" w:after="0" w:line="240" w:lineRule="auto"/>
        <w:ind w:left="1273" w:right="0" w:hanging="424"/>
        <w:jc w:val="both"/>
        <w:rPr>
          <w:sz w:val="24"/>
        </w:rPr>
      </w:pPr>
      <w:r>
        <w:rPr>
          <w:sz w:val="24"/>
        </w:rPr>
        <w:t>календарный</w:t>
      </w:r>
      <w:r>
        <w:rPr>
          <w:spacing w:val="-6"/>
          <w:sz w:val="24"/>
        </w:rPr>
        <w:t xml:space="preserve"> </w:t>
      </w:r>
      <w:r>
        <w:rPr>
          <w:sz w:val="24"/>
        </w:rPr>
        <w:t>план</w:t>
      </w:r>
      <w:r>
        <w:rPr>
          <w:spacing w:val="-5"/>
          <w:sz w:val="24"/>
        </w:rPr>
        <w:t xml:space="preserve"> </w:t>
      </w:r>
      <w:r>
        <w:rPr>
          <w:sz w:val="24"/>
        </w:rPr>
        <w:t>воспитательной</w:t>
      </w:r>
      <w:r>
        <w:rPr>
          <w:spacing w:val="-1"/>
          <w:sz w:val="24"/>
        </w:rPr>
        <w:t xml:space="preserve"> </w:t>
      </w:r>
      <w:r>
        <w:rPr>
          <w:spacing w:val="-2"/>
          <w:sz w:val="24"/>
        </w:rPr>
        <w:t>работы.</w:t>
      </w:r>
    </w:p>
    <w:p w14:paraId="41B4031F">
      <w:pPr>
        <w:pStyle w:val="8"/>
        <w:spacing w:before="41" w:line="276" w:lineRule="auto"/>
        <w:ind w:right="394" w:firstLine="708"/>
      </w:pPr>
      <w:r>
        <w:t>В соответствии с требованиями ФГОС ДО в Программе содержится целевой, содержательный и организационный разделы.</w:t>
      </w:r>
    </w:p>
    <w:p w14:paraId="4B26C483">
      <w:pPr>
        <w:pStyle w:val="8"/>
        <w:spacing w:line="276" w:lineRule="auto"/>
        <w:ind w:right="391" w:firstLine="708"/>
      </w:pPr>
      <w: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4AE62616">
      <w:pPr>
        <w:pStyle w:val="8"/>
        <w:spacing w:before="1"/>
        <w:ind w:left="849"/>
      </w:pPr>
      <w:r>
        <w:t>Содержательный</w:t>
      </w:r>
      <w:r>
        <w:rPr>
          <w:spacing w:val="-5"/>
        </w:rPr>
        <w:t xml:space="preserve"> </w:t>
      </w:r>
      <w:r>
        <w:t>раздел</w:t>
      </w:r>
      <w:r>
        <w:rPr>
          <w:spacing w:val="-2"/>
        </w:rPr>
        <w:t xml:space="preserve"> </w:t>
      </w:r>
      <w:r>
        <w:t>Программы</w:t>
      </w:r>
      <w:r>
        <w:rPr>
          <w:spacing w:val="-4"/>
        </w:rPr>
        <w:t xml:space="preserve"> </w:t>
      </w:r>
      <w:r>
        <w:t xml:space="preserve">включает </w:t>
      </w:r>
      <w:r>
        <w:rPr>
          <w:spacing w:val="-2"/>
        </w:rPr>
        <w:t>описание:</w:t>
      </w:r>
    </w:p>
    <w:p w14:paraId="1636E4E8">
      <w:pPr>
        <w:pStyle w:val="11"/>
        <w:numPr>
          <w:ilvl w:val="0"/>
          <w:numId w:val="2"/>
        </w:numPr>
        <w:tabs>
          <w:tab w:val="left" w:pos="1134"/>
        </w:tabs>
        <w:spacing w:before="40" w:after="0" w:line="276" w:lineRule="auto"/>
        <w:ind w:left="141" w:right="397" w:firstLine="708"/>
        <w:jc w:val="both"/>
        <w:rPr>
          <w:sz w:val="24"/>
        </w:rPr>
      </w:pPr>
      <w:r>
        <w:rPr>
          <w:sz w:val="24"/>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14:paraId="192F9A57">
      <w:pPr>
        <w:pStyle w:val="11"/>
        <w:numPr>
          <w:ilvl w:val="0"/>
          <w:numId w:val="2"/>
        </w:numPr>
        <w:tabs>
          <w:tab w:val="left" w:pos="1134"/>
        </w:tabs>
        <w:spacing w:before="1" w:after="0" w:line="276" w:lineRule="auto"/>
        <w:ind w:left="141" w:right="397" w:firstLine="708"/>
        <w:jc w:val="both"/>
        <w:rPr>
          <w:sz w:val="24"/>
        </w:rPr>
      </w:pPr>
      <w:r>
        <w:rPr>
          <w:sz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14:paraId="777DFB1A">
      <w:pPr>
        <w:pStyle w:val="11"/>
        <w:numPr>
          <w:ilvl w:val="0"/>
          <w:numId w:val="2"/>
        </w:numPr>
        <w:tabs>
          <w:tab w:val="left" w:pos="1134"/>
        </w:tabs>
        <w:spacing w:before="0" w:after="0" w:line="240" w:lineRule="auto"/>
        <w:ind w:left="1134" w:right="0" w:hanging="285"/>
        <w:jc w:val="left"/>
        <w:rPr>
          <w:sz w:val="24"/>
        </w:rPr>
      </w:pPr>
      <w:r>
        <w:rPr>
          <w:sz w:val="24"/>
        </w:rPr>
        <w:t>особенностей</w:t>
      </w:r>
      <w:r>
        <w:rPr>
          <w:spacing w:val="-7"/>
          <w:sz w:val="24"/>
        </w:rPr>
        <w:t xml:space="preserve"> </w:t>
      </w:r>
      <w:r>
        <w:rPr>
          <w:sz w:val="24"/>
        </w:rPr>
        <w:t>образовательной</w:t>
      </w:r>
      <w:r>
        <w:rPr>
          <w:spacing w:val="-4"/>
          <w:sz w:val="24"/>
        </w:rPr>
        <w:t xml:space="preserve"> </w:t>
      </w:r>
      <w:r>
        <w:rPr>
          <w:sz w:val="24"/>
        </w:rPr>
        <w:t>деятельности</w:t>
      </w:r>
      <w:r>
        <w:rPr>
          <w:spacing w:val="-4"/>
          <w:sz w:val="24"/>
        </w:rPr>
        <w:t xml:space="preserve"> </w:t>
      </w:r>
      <w:r>
        <w:rPr>
          <w:sz w:val="24"/>
        </w:rPr>
        <w:t>разных</w:t>
      </w:r>
      <w:r>
        <w:rPr>
          <w:spacing w:val="-3"/>
          <w:sz w:val="24"/>
        </w:rPr>
        <w:t xml:space="preserve"> </w:t>
      </w:r>
      <w:r>
        <w:rPr>
          <w:sz w:val="24"/>
        </w:rPr>
        <w:t>видов</w:t>
      </w:r>
      <w:r>
        <w:rPr>
          <w:spacing w:val="-5"/>
          <w:sz w:val="24"/>
        </w:rPr>
        <w:t xml:space="preserve"> </w:t>
      </w:r>
      <w:r>
        <w:rPr>
          <w:sz w:val="24"/>
        </w:rPr>
        <w:t>и</w:t>
      </w:r>
      <w:r>
        <w:rPr>
          <w:spacing w:val="-4"/>
          <w:sz w:val="24"/>
        </w:rPr>
        <w:t xml:space="preserve"> </w:t>
      </w:r>
      <w:r>
        <w:rPr>
          <w:sz w:val="24"/>
        </w:rPr>
        <w:t>культурных</w:t>
      </w:r>
      <w:r>
        <w:rPr>
          <w:spacing w:val="-3"/>
          <w:sz w:val="24"/>
        </w:rPr>
        <w:t xml:space="preserve"> </w:t>
      </w:r>
      <w:r>
        <w:rPr>
          <w:spacing w:val="-2"/>
          <w:sz w:val="24"/>
        </w:rPr>
        <w:t>практик;</w:t>
      </w:r>
    </w:p>
    <w:p w14:paraId="1DB10C28">
      <w:pPr>
        <w:pStyle w:val="11"/>
        <w:numPr>
          <w:ilvl w:val="0"/>
          <w:numId w:val="2"/>
        </w:numPr>
        <w:tabs>
          <w:tab w:val="left" w:pos="1134"/>
        </w:tabs>
        <w:spacing w:before="41" w:after="0" w:line="240" w:lineRule="auto"/>
        <w:ind w:left="1134" w:right="0" w:hanging="285"/>
        <w:jc w:val="left"/>
        <w:rPr>
          <w:sz w:val="24"/>
        </w:rPr>
      </w:pPr>
      <w:r>
        <w:rPr>
          <w:sz w:val="24"/>
        </w:rPr>
        <w:t>способов</w:t>
      </w:r>
      <w:r>
        <w:rPr>
          <w:spacing w:val="-4"/>
          <w:sz w:val="24"/>
        </w:rPr>
        <w:t xml:space="preserve"> </w:t>
      </w:r>
      <w:r>
        <w:rPr>
          <w:sz w:val="24"/>
        </w:rPr>
        <w:t>поддержки</w:t>
      </w:r>
      <w:r>
        <w:rPr>
          <w:spacing w:val="-3"/>
          <w:sz w:val="24"/>
        </w:rPr>
        <w:t xml:space="preserve"> </w:t>
      </w:r>
      <w:r>
        <w:rPr>
          <w:sz w:val="24"/>
        </w:rPr>
        <w:t>детской</w:t>
      </w:r>
      <w:r>
        <w:rPr>
          <w:spacing w:val="-3"/>
          <w:sz w:val="24"/>
        </w:rPr>
        <w:t xml:space="preserve"> </w:t>
      </w:r>
      <w:r>
        <w:rPr>
          <w:spacing w:val="-2"/>
          <w:sz w:val="24"/>
        </w:rPr>
        <w:t>инициативы;</w:t>
      </w:r>
    </w:p>
    <w:p w14:paraId="2E18A8C1">
      <w:pPr>
        <w:pStyle w:val="11"/>
        <w:numPr>
          <w:ilvl w:val="0"/>
          <w:numId w:val="2"/>
        </w:numPr>
        <w:tabs>
          <w:tab w:val="left" w:pos="1134"/>
        </w:tabs>
        <w:spacing w:before="41" w:after="0" w:line="240" w:lineRule="auto"/>
        <w:ind w:left="1134" w:right="0" w:hanging="285"/>
        <w:jc w:val="left"/>
        <w:rPr>
          <w:sz w:val="24"/>
        </w:rPr>
      </w:pPr>
      <w:r>
        <w:rPr>
          <w:sz w:val="24"/>
        </w:rPr>
        <w:t>особенностей</w:t>
      </w:r>
      <w:r>
        <w:rPr>
          <w:spacing w:val="-6"/>
          <w:sz w:val="24"/>
        </w:rPr>
        <w:t xml:space="preserve"> </w:t>
      </w:r>
      <w:r>
        <w:rPr>
          <w:sz w:val="24"/>
        </w:rPr>
        <w:t>взаимодействия</w:t>
      </w:r>
      <w:r>
        <w:rPr>
          <w:spacing w:val="-4"/>
          <w:sz w:val="24"/>
        </w:rPr>
        <w:t xml:space="preserve"> </w:t>
      </w:r>
      <w:r>
        <w:rPr>
          <w:sz w:val="24"/>
        </w:rPr>
        <w:t>педагогического</w:t>
      </w:r>
      <w:r>
        <w:rPr>
          <w:spacing w:val="-3"/>
          <w:sz w:val="24"/>
        </w:rPr>
        <w:t xml:space="preserve"> </w:t>
      </w:r>
      <w:r>
        <w:rPr>
          <w:sz w:val="24"/>
        </w:rPr>
        <w:t>коллектива</w:t>
      </w:r>
      <w:r>
        <w:rPr>
          <w:spacing w:val="-5"/>
          <w:sz w:val="24"/>
        </w:rPr>
        <w:t xml:space="preserve"> </w:t>
      </w:r>
      <w:r>
        <w:rPr>
          <w:sz w:val="24"/>
        </w:rPr>
        <w:t>с</w:t>
      </w:r>
      <w:r>
        <w:rPr>
          <w:spacing w:val="-5"/>
          <w:sz w:val="24"/>
        </w:rPr>
        <w:t xml:space="preserve"> </w:t>
      </w:r>
      <w:r>
        <w:rPr>
          <w:sz w:val="24"/>
        </w:rPr>
        <w:t>семьями</w:t>
      </w:r>
      <w:r>
        <w:rPr>
          <w:spacing w:val="-3"/>
          <w:sz w:val="24"/>
        </w:rPr>
        <w:t xml:space="preserve"> </w:t>
      </w:r>
      <w:r>
        <w:rPr>
          <w:spacing w:val="-2"/>
          <w:sz w:val="24"/>
        </w:rPr>
        <w:t>обучающихся;</w:t>
      </w:r>
    </w:p>
    <w:p w14:paraId="64F559A0">
      <w:pPr>
        <w:pStyle w:val="11"/>
        <w:numPr>
          <w:ilvl w:val="0"/>
          <w:numId w:val="2"/>
        </w:numPr>
        <w:tabs>
          <w:tab w:val="left" w:pos="1134"/>
        </w:tabs>
        <w:spacing w:before="43" w:after="0" w:line="276" w:lineRule="auto"/>
        <w:ind w:left="141" w:right="401" w:firstLine="708"/>
        <w:jc w:val="both"/>
        <w:rPr>
          <w:sz w:val="24"/>
        </w:rPr>
      </w:pPr>
      <w:r>
        <w:rPr>
          <w:sz w:val="24"/>
        </w:rPr>
        <w:t>образовательной деятельности по профессиональной коррекции нарушений</w:t>
      </w:r>
      <w:r>
        <w:rPr>
          <w:spacing w:val="40"/>
          <w:sz w:val="24"/>
        </w:rPr>
        <w:t xml:space="preserve"> </w:t>
      </w:r>
      <w:r>
        <w:rPr>
          <w:sz w:val="24"/>
        </w:rPr>
        <w:t>развития детей.</w:t>
      </w:r>
    </w:p>
    <w:p w14:paraId="011951E5">
      <w:pPr>
        <w:pStyle w:val="8"/>
        <w:spacing w:line="276" w:lineRule="auto"/>
        <w:ind w:right="388" w:firstLine="708"/>
      </w:pPr>
      <w:r>
        <w:t>Содержательный раздел включает рабочую программу</w:t>
      </w:r>
      <w:r>
        <w:rPr>
          <w:spacing w:val="-4"/>
        </w:rPr>
        <w:t xml:space="preserve"> </w:t>
      </w:r>
      <w:r>
        <w:t>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7090F65">
      <w:pPr>
        <w:pStyle w:val="8"/>
        <w:ind w:left="849"/>
        <w:jc w:val="left"/>
      </w:pPr>
      <w:r>
        <w:t>Организационный</w:t>
      </w:r>
      <w:r>
        <w:rPr>
          <w:spacing w:val="-7"/>
        </w:rPr>
        <w:t xml:space="preserve"> </w:t>
      </w:r>
      <w:r>
        <w:t>раздел</w:t>
      </w:r>
      <w:r>
        <w:rPr>
          <w:spacing w:val="-3"/>
        </w:rPr>
        <w:t xml:space="preserve"> </w:t>
      </w:r>
      <w:r>
        <w:t>Программы</w:t>
      </w:r>
      <w:r>
        <w:rPr>
          <w:spacing w:val="-5"/>
        </w:rPr>
        <w:t xml:space="preserve"> </w:t>
      </w:r>
      <w:r>
        <w:t>включает</w:t>
      </w:r>
      <w:r>
        <w:rPr>
          <w:spacing w:val="-4"/>
        </w:rPr>
        <w:t xml:space="preserve"> </w:t>
      </w:r>
      <w:r>
        <w:rPr>
          <w:spacing w:val="-2"/>
        </w:rPr>
        <w:t>описание:</w:t>
      </w:r>
    </w:p>
    <w:p w14:paraId="469672BB">
      <w:pPr>
        <w:pStyle w:val="11"/>
        <w:numPr>
          <w:ilvl w:val="0"/>
          <w:numId w:val="2"/>
        </w:numPr>
        <w:tabs>
          <w:tab w:val="left" w:pos="1134"/>
        </w:tabs>
        <w:spacing w:before="40" w:after="0" w:line="240" w:lineRule="auto"/>
        <w:ind w:left="1134" w:right="0" w:hanging="285"/>
        <w:jc w:val="left"/>
        <w:rPr>
          <w:sz w:val="24"/>
        </w:rPr>
      </w:pPr>
      <w:r>
        <w:rPr>
          <w:sz w:val="24"/>
        </w:rPr>
        <w:t>психолого-педагогических</w:t>
      </w:r>
      <w:r>
        <w:rPr>
          <w:spacing w:val="-6"/>
          <w:sz w:val="24"/>
        </w:rPr>
        <w:t xml:space="preserve"> </w:t>
      </w:r>
      <w:r>
        <w:rPr>
          <w:sz w:val="24"/>
        </w:rPr>
        <w:t>и</w:t>
      </w:r>
      <w:r>
        <w:rPr>
          <w:spacing w:val="-7"/>
          <w:sz w:val="24"/>
        </w:rPr>
        <w:t xml:space="preserve"> </w:t>
      </w:r>
      <w:r>
        <w:rPr>
          <w:sz w:val="24"/>
        </w:rPr>
        <w:t>кадровых</w:t>
      </w:r>
      <w:r>
        <w:rPr>
          <w:spacing w:val="-2"/>
          <w:sz w:val="24"/>
        </w:rPr>
        <w:t xml:space="preserve"> </w:t>
      </w:r>
      <w:r>
        <w:rPr>
          <w:sz w:val="24"/>
        </w:rPr>
        <w:t>условий</w:t>
      </w:r>
      <w:r>
        <w:rPr>
          <w:spacing w:val="-6"/>
          <w:sz w:val="24"/>
        </w:rPr>
        <w:t xml:space="preserve"> </w:t>
      </w:r>
      <w:r>
        <w:rPr>
          <w:sz w:val="24"/>
        </w:rPr>
        <w:t xml:space="preserve">реализации </w:t>
      </w:r>
      <w:r>
        <w:rPr>
          <w:spacing w:val="-2"/>
          <w:sz w:val="24"/>
        </w:rPr>
        <w:t>Программы;</w:t>
      </w:r>
    </w:p>
    <w:p w14:paraId="6E2D9179">
      <w:pPr>
        <w:pStyle w:val="11"/>
        <w:numPr>
          <w:ilvl w:val="0"/>
          <w:numId w:val="2"/>
        </w:numPr>
        <w:tabs>
          <w:tab w:val="left" w:pos="1134"/>
        </w:tabs>
        <w:spacing w:before="41" w:after="0" w:line="240" w:lineRule="auto"/>
        <w:ind w:left="1134" w:right="0" w:hanging="285"/>
        <w:jc w:val="left"/>
        <w:rPr>
          <w:sz w:val="24"/>
        </w:rPr>
      </w:pPr>
      <w:r>
        <w:rPr>
          <w:sz w:val="24"/>
        </w:rPr>
        <w:t>организации</w:t>
      </w:r>
      <w:r>
        <w:rPr>
          <w:spacing w:val="-6"/>
          <w:sz w:val="24"/>
        </w:rPr>
        <w:t xml:space="preserve"> </w:t>
      </w:r>
      <w:r>
        <w:rPr>
          <w:sz w:val="24"/>
        </w:rPr>
        <w:t>развивающей</w:t>
      </w:r>
      <w:r>
        <w:rPr>
          <w:spacing w:val="-4"/>
          <w:sz w:val="24"/>
        </w:rPr>
        <w:t xml:space="preserve"> </w:t>
      </w:r>
      <w:r>
        <w:rPr>
          <w:sz w:val="24"/>
        </w:rPr>
        <w:t>предметно-пространственной</w:t>
      </w:r>
      <w:r>
        <w:rPr>
          <w:spacing w:val="-4"/>
          <w:sz w:val="24"/>
        </w:rPr>
        <w:t xml:space="preserve"> </w:t>
      </w:r>
      <w:r>
        <w:rPr>
          <w:sz w:val="24"/>
        </w:rPr>
        <w:t>среды</w:t>
      </w:r>
      <w:r>
        <w:rPr>
          <w:spacing w:val="-4"/>
          <w:sz w:val="24"/>
        </w:rPr>
        <w:t xml:space="preserve"> </w:t>
      </w:r>
      <w:r>
        <w:rPr>
          <w:sz w:val="24"/>
        </w:rPr>
        <w:t>(далее</w:t>
      </w:r>
      <w:r>
        <w:rPr>
          <w:spacing w:val="-1"/>
          <w:sz w:val="24"/>
        </w:rPr>
        <w:t xml:space="preserve"> </w:t>
      </w:r>
      <w:r>
        <w:rPr>
          <w:sz w:val="24"/>
        </w:rPr>
        <w:t>–</w:t>
      </w:r>
      <w:r>
        <w:rPr>
          <w:spacing w:val="-3"/>
          <w:sz w:val="24"/>
        </w:rPr>
        <w:t xml:space="preserve"> </w:t>
      </w:r>
      <w:r>
        <w:rPr>
          <w:spacing w:val="-2"/>
          <w:sz w:val="24"/>
        </w:rPr>
        <w:t>РППС);</w:t>
      </w:r>
    </w:p>
    <w:p w14:paraId="7A91280D">
      <w:pPr>
        <w:pStyle w:val="11"/>
        <w:numPr>
          <w:ilvl w:val="0"/>
          <w:numId w:val="2"/>
        </w:numPr>
        <w:tabs>
          <w:tab w:val="left" w:pos="1134"/>
        </w:tabs>
        <w:spacing w:before="44" w:after="0" w:line="240" w:lineRule="auto"/>
        <w:ind w:left="1134" w:right="0" w:hanging="285"/>
        <w:jc w:val="left"/>
        <w:rPr>
          <w:sz w:val="24"/>
        </w:rPr>
      </w:pPr>
      <w:r>
        <w:rPr>
          <w:sz w:val="24"/>
        </w:rPr>
        <w:t>материально-техническое</w:t>
      </w:r>
      <w:r>
        <w:rPr>
          <w:spacing w:val="-8"/>
          <w:sz w:val="24"/>
        </w:rPr>
        <w:t xml:space="preserve"> </w:t>
      </w:r>
      <w:r>
        <w:rPr>
          <w:sz w:val="24"/>
        </w:rPr>
        <w:t>обеспечение</w:t>
      </w:r>
      <w:r>
        <w:rPr>
          <w:spacing w:val="-7"/>
          <w:sz w:val="24"/>
        </w:rPr>
        <w:t xml:space="preserve"> </w:t>
      </w:r>
      <w:r>
        <w:rPr>
          <w:spacing w:val="-2"/>
          <w:sz w:val="24"/>
        </w:rPr>
        <w:t>Программы;</w:t>
      </w:r>
    </w:p>
    <w:p w14:paraId="37799209">
      <w:pPr>
        <w:pStyle w:val="11"/>
        <w:numPr>
          <w:ilvl w:val="0"/>
          <w:numId w:val="2"/>
        </w:numPr>
        <w:tabs>
          <w:tab w:val="left" w:pos="1134"/>
        </w:tabs>
        <w:spacing w:before="41" w:after="0" w:line="276" w:lineRule="auto"/>
        <w:ind w:left="849" w:right="383" w:firstLine="0"/>
        <w:jc w:val="left"/>
        <w:rPr>
          <w:sz w:val="24"/>
        </w:rPr>
      </w:pPr>
      <w:r>
        <w:rPr>
          <w:sz w:val="24"/>
        </w:rPr>
        <w:t>обеспеченность методическими материалами и средствами обучения и воспитания.</w:t>
      </w:r>
      <w:r>
        <w:rPr>
          <w:spacing w:val="40"/>
          <w:sz w:val="24"/>
        </w:rPr>
        <w:t xml:space="preserve"> </w:t>
      </w:r>
      <w:r>
        <w:rPr>
          <w:sz w:val="24"/>
        </w:rPr>
        <w:t>В</w:t>
      </w:r>
      <w:r>
        <w:rPr>
          <w:spacing w:val="68"/>
          <w:w w:val="150"/>
          <w:sz w:val="24"/>
        </w:rPr>
        <w:t xml:space="preserve"> </w:t>
      </w:r>
      <w:r>
        <w:rPr>
          <w:sz w:val="24"/>
        </w:rPr>
        <w:t>разделе</w:t>
      </w:r>
      <w:r>
        <w:rPr>
          <w:spacing w:val="69"/>
          <w:w w:val="150"/>
          <w:sz w:val="24"/>
        </w:rPr>
        <w:t xml:space="preserve"> </w:t>
      </w:r>
      <w:r>
        <w:rPr>
          <w:sz w:val="24"/>
        </w:rPr>
        <w:t>представлены</w:t>
      </w:r>
      <w:r>
        <w:rPr>
          <w:spacing w:val="69"/>
          <w:w w:val="150"/>
          <w:sz w:val="24"/>
        </w:rPr>
        <w:t xml:space="preserve"> </w:t>
      </w:r>
      <w:r>
        <w:rPr>
          <w:sz w:val="24"/>
        </w:rPr>
        <w:t>режим</w:t>
      </w:r>
      <w:r>
        <w:rPr>
          <w:spacing w:val="69"/>
          <w:w w:val="150"/>
          <w:sz w:val="24"/>
        </w:rPr>
        <w:t xml:space="preserve"> </w:t>
      </w:r>
      <w:r>
        <w:rPr>
          <w:sz w:val="24"/>
        </w:rPr>
        <w:t>и</w:t>
      </w:r>
      <w:r>
        <w:rPr>
          <w:spacing w:val="70"/>
          <w:w w:val="150"/>
          <w:sz w:val="24"/>
        </w:rPr>
        <w:t xml:space="preserve"> </w:t>
      </w:r>
      <w:r>
        <w:rPr>
          <w:sz w:val="24"/>
        </w:rPr>
        <w:t>распорядок</w:t>
      </w:r>
      <w:r>
        <w:rPr>
          <w:spacing w:val="70"/>
          <w:w w:val="150"/>
          <w:sz w:val="24"/>
        </w:rPr>
        <w:t xml:space="preserve"> </w:t>
      </w:r>
      <w:r>
        <w:rPr>
          <w:sz w:val="24"/>
        </w:rPr>
        <w:t>дня</w:t>
      </w:r>
      <w:r>
        <w:rPr>
          <w:spacing w:val="69"/>
          <w:w w:val="150"/>
          <w:sz w:val="24"/>
        </w:rPr>
        <w:t xml:space="preserve"> </w:t>
      </w:r>
      <w:r>
        <w:rPr>
          <w:sz w:val="24"/>
        </w:rPr>
        <w:t>во</w:t>
      </w:r>
      <w:r>
        <w:rPr>
          <w:spacing w:val="69"/>
          <w:w w:val="150"/>
          <w:sz w:val="24"/>
        </w:rPr>
        <w:t xml:space="preserve"> </w:t>
      </w:r>
      <w:r>
        <w:rPr>
          <w:sz w:val="24"/>
        </w:rPr>
        <w:t>всех</w:t>
      </w:r>
      <w:r>
        <w:rPr>
          <w:spacing w:val="72"/>
          <w:w w:val="150"/>
          <w:sz w:val="24"/>
        </w:rPr>
        <w:t xml:space="preserve"> </w:t>
      </w:r>
      <w:r>
        <w:rPr>
          <w:sz w:val="24"/>
        </w:rPr>
        <w:t>возрастных</w:t>
      </w:r>
      <w:r>
        <w:rPr>
          <w:spacing w:val="71"/>
          <w:w w:val="150"/>
          <w:sz w:val="24"/>
        </w:rPr>
        <w:t xml:space="preserve"> </w:t>
      </w:r>
      <w:r>
        <w:rPr>
          <w:sz w:val="24"/>
        </w:rPr>
        <w:t>группах,</w:t>
      </w:r>
    </w:p>
    <w:p w14:paraId="29AAB032">
      <w:pPr>
        <w:pStyle w:val="8"/>
        <w:spacing w:line="275" w:lineRule="exact"/>
        <w:jc w:val="left"/>
      </w:pPr>
      <w:r>
        <w:t>календарный</w:t>
      </w:r>
      <w:r>
        <w:rPr>
          <w:spacing w:val="-6"/>
        </w:rPr>
        <w:t xml:space="preserve"> </w:t>
      </w:r>
      <w:r>
        <w:t>план</w:t>
      </w:r>
      <w:r>
        <w:rPr>
          <w:spacing w:val="-5"/>
        </w:rPr>
        <w:t xml:space="preserve"> </w:t>
      </w:r>
      <w:r>
        <w:t>воспитательной</w:t>
      </w:r>
      <w:r>
        <w:rPr>
          <w:spacing w:val="-5"/>
        </w:rPr>
        <w:t xml:space="preserve"> </w:t>
      </w:r>
      <w:r>
        <w:rPr>
          <w:spacing w:val="-2"/>
        </w:rPr>
        <w:t>работы.</w:t>
      </w:r>
    </w:p>
    <w:p w14:paraId="086AF3E1">
      <w:pPr>
        <w:pStyle w:val="8"/>
        <w:spacing w:before="88"/>
        <w:ind w:left="0"/>
        <w:jc w:val="left"/>
      </w:pPr>
    </w:p>
    <w:p w14:paraId="7DFC69AB">
      <w:pPr>
        <w:pStyle w:val="4"/>
        <w:numPr>
          <w:ilvl w:val="1"/>
          <w:numId w:val="3"/>
        </w:numPr>
        <w:tabs>
          <w:tab w:val="left" w:pos="1478"/>
        </w:tabs>
        <w:spacing w:before="1" w:after="0" w:line="240" w:lineRule="auto"/>
        <w:ind w:left="1478" w:right="0" w:hanging="420"/>
        <w:jc w:val="both"/>
      </w:pPr>
      <w:r>
        <w:t>Цели</w:t>
      </w:r>
      <w:r>
        <w:rPr>
          <w:spacing w:val="-2"/>
        </w:rPr>
        <w:t xml:space="preserve"> </w:t>
      </w:r>
      <w:r>
        <w:t>и</w:t>
      </w:r>
      <w:r>
        <w:rPr>
          <w:spacing w:val="-2"/>
        </w:rPr>
        <w:t xml:space="preserve"> </w:t>
      </w:r>
      <w:r>
        <w:t xml:space="preserve">задачи </w:t>
      </w:r>
      <w:r>
        <w:rPr>
          <w:spacing w:val="-2"/>
        </w:rPr>
        <w:t>Программы</w:t>
      </w:r>
    </w:p>
    <w:p w14:paraId="1336C5E4">
      <w:pPr>
        <w:pStyle w:val="8"/>
        <w:spacing w:before="36" w:line="276" w:lineRule="auto"/>
        <w:ind w:right="138" w:firstLine="708"/>
      </w:pPr>
      <w:r>
        <w:t>Учитывая содержание пункта 1 статьи 64 Федерального закона «Об образовании в Российской Федерации» и</w:t>
      </w:r>
      <w:r>
        <w:rPr>
          <w:spacing w:val="40"/>
        </w:rPr>
        <w:t xml:space="preserve"> </w:t>
      </w:r>
      <w:r>
        <w:t>пункта 1 раздела 1 ФОП ДО, целями Программы являются разностороннее развитие детей дошкольного возраста с учетом их возрастных и</w:t>
      </w:r>
      <w:r>
        <w:rPr>
          <w:spacing w:val="40"/>
        </w:rPr>
        <w:t xml:space="preserve"> </w:t>
      </w:r>
      <w:r>
        <w:t>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w:t>
      </w:r>
      <w:r>
        <w:rPr>
          <w:spacing w:val="40"/>
        </w:rPr>
        <w:t xml:space="preserve"> </w:t>
      </w:r>
      <w:r>
        <w:t>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w:t>
      </w:r>
      <w:r>
        <w:rPr>
          <w:spacing w:val="64"/>
        </w:rPr>
        <w:t xml:space="preserve"> </w:t>
      </w:r>
      <w:r>
        <w:t>духовно-нравственных</w:t>
      </w:r>
      <w:r>
        <w:rPr>
          <w:spacing w:val="67"/>
        </w:rPr>
        <w:t xml:space="preserve"> </w:t>
      </w:r>
      <w:r>
        <w:t>ценностей</w:t>
      </w:r>
      <w:r>
        <w:rPr>
          <w:spacing w:val="72"/>
        </w:rPr>
        <w:t xml:space="preserve"> </w:t>
      </w:r>
      <w:r>
        <w:t>российского</w:t>
      </w:r>
      <w:r>
        <w:rPr>
          <w:spacing w:val="68"/>
        </w:rPr>
        <w:t xml:space="preserve"> </w:t>
      </w:r>
      <w:r>
        <w:t>народа,</w:t>
      </w:r>
      <w:r>
        <w:rPr>
          <w:spacing w:val="67"/>
        </w:rPr>
        <w:t xml:space="preserve"> </w:t>
      </w:r>
      <w:r>
        <w:t>исторических</w:t>
      </w:r>
      <w:r>
        <w:rPr>
          <w:spacing w:val="67"/>
        </w:rPr>
        <w:t xml:space="preserve"> </w:t>
      </w:r>
      <w:r>
        <w:t>и</w:t>
      </w:r>
      <w:r>
        <w:rPr>
          <w:spacing w:val="69"/>
        </w:rPr>
        <w:t xml:space="preserve"> </w:t>
      </w:r>
      <w:r>
        <w:rPr>
          <w:spacing w:val="-2"/>
        </w:rPr>
        <w:t>национально-</w:t>
      </w:r>
    </w:p>
    <w:p w14:paraId="0F16A6B2">
      <w:pPr>
        <w:pStyle w:val="8"/>
        <w:spacing w:after="0" w:line="276" w:lineRule="auto"/>
        <w:sectPr>
          <w:headerReference r:id="rId7" w:type="default"/>
          <w:footerReference r:id="rId8" w:type="default"/>
          <w:pgSz w:w="12000" w:h="16970"/>
          <w:pgMar w:top="1000" w:right="708" w:bottom="1480" w:left="992" w:header="254" w:footer="1290" w:gutter="0"/>
          <w:cols w:space="720" w:num="1"/>
        </w:sectPr>
      </w:pPr>
    </w:p>
    <w:p w14:paraId="3E616128">
      <w:pPr>
        <w:pStyle w:val="8"/>
        <w:spacing w:before="119"/>
      </w:pPr>
      <w:r>
        <w:t>культурных</w:t>
      </w:r>
      <w:r>
        <w:rPr>
          <w:spacing w:val="-6"/>
        </w:rPr>
        <w:t xml:space="preserve"> </w:t>
      </w:r>
      <w:r>
        <w:rPr>
          <w:spacing w:val="-2"/>
        </w:rPr>
        <w:t>традиций.</w:t>
      </w:r>
    </w:p>
    <w:p w14:paraId="3D77C711">
      <w:pPr>
        <w:pStyle w:val="8"/>
        <w:spacing w:before="44" w:line="276" w:lineRule="auto"/>
        <w:ind w:left="160" w:right="161" w:firstLine="720"/>
      </w:pPr>
      <w:r>
        <w:t>К традиционным</w:t>
      </w:r>
      <w:r>
        <w:rPr>
          <w:spacing w:val="-2"/>
        </w:rPr>
        <w:t xml:space="preserve"> </w:t>
      </w:r>
      <w:r>
        <w:t>российским</w:t>
      </w:r>
      <w:r>
        <w:rPr>
          <w:spacing w:val="-2"/>
        </w:rPr>
        <w:t xml:space="preserve"> </w:t>
      </w:r>
      <w:r>
        <w:t>духовно-нравственным</w:t>
      </w:r>
      <w:r>
        <w:rPr>
          <w:spacing w:val="-2"/>
        </w:rPr>
        <w:t xml:space="preserve"> </w:t>
      </w:r>
      <w:r>
        <w:t>ценностям</w:t>
      </w:r>
      <w:r>
        <w:rPr>
          <w:spacing w:val="-2"/>
        </w:rPr>
        <w:t xml:space="preserve"> </w:t>
      </w:r>
      <w:r>
        <w:t>относятся,</w:t>
      </w:r>
      <w:r>
        <w:rPr>
          <w:spacing w:val="-1"/>
        </w:rPr>
        <w:t xml:space="preserve"> </w:t>
      </w:r>
      <w:r>
        <w:t>прежде</w:t>
      </w:r>
      <w:r>
        <w:rPr>
          <w:spacing w:val="-2"/>
        </w:rPr>
        <w:t xml:space="preserve"> </w:t>
      </w:r>
      <w:r>
        <w:t>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3</w:t>
      </w:r>
      <w:r>
        <w:rPr>
          <w:vertAlign w:val="baseline"/>
        </w:rPr>
        <w:t>.</w:t>
      </w:r>
    </w:p>
    <w:p w14:paraId="74D31262">
      <w:pPr>
        <w:pStyle w:val="8"/>
        <w:spacing w:line="276" w:lineRule="auto"/>
        <w:ind w:right="143" w:firstLine="708"/>
      </w:pPr>
      <w: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w:t>
      </w:r>
      <w:r>
        <w:rPr>
          <w:spacing w:val="-2"/>
        </w:rPr>
        <w:t>возраста.</w:t>
      </w:r>
    </w:p>
    <w:p w14:paraId="2CEA95A2">
      <w:pPr>
        <w:pStyle w:val="8"/>
        <w:spacing w:line="278" w:lineRule="auto"/>
        <w:ind w:right="142" w:firstLine="708"/>
      </w:pPr>
      <w:r>
        <w:t>Цели Программы достигаются через решение следующих задач</w:t>
      </w:r>
      <w:r>
        <w:rPr>
          <w:spacing w:val="-2"/>
        </w:rPr>
        <w:t xml:space="preserve"> </w:t>
      </w:r>
      <w:r>
        <w:t>(п.</w:t>
      </w:r>
      <w:r>
        <w:rPr>
          <w:spacing w:val="-1"/>
        </w:rPr>
        <w:t xml:space="preserve"> </w:t>
      </w:r>
      <w:r>
        <w:t>1.6. ФГОС</w:t>
      </w:r>
      <w:r>
        <w:rPr>
          <w:spacing w:val="-1"/>
        </w:rPr>
        <w:t xml:space="preserve"> </w:t>
      </w:r>
      <w:r>
        <w:t>ДО, п.</w:t>
      </w:r>
      <w:r>
        <w:rPr>
          <w:spacing w:val="-1"/>
        </w:rPr>
        <w:t xml:space="preserve"> </w:t>
      </w:r>
      <w:r>
        <w:t>1.1.1 ФОП ДО):</w:t>
      </w:r>
    </w:p>
    <w:p w14:paraId="617EEE1E">
      <w:pPr>
        <w:pStyle w:val="11"/>
        <w:numPr>
          <w:ilvl w:val="0"/>
          <w:numId w:val="4"/>
        </w:numPr>
        <w:tabs>
          <w:tab w:val="left" w:pos="1272"/>
        </w:tabs>
        <w:spacing w:before="0" w:after="0" w:line="276" w:lineRule="auto"/>
        <w:ind w:left="141" w:right="147" w:firstLine="708"/>
        <w:jc w:val="both"/>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14:paraId="668BBFB2">
      <w:pPr>
        <w:pStyle w:val="11"/>
        <w:numPr>
          <w:ilvl w:val="0"/>
          <w:numId w:val="4"/>
        </w:numPr>
        <w:tabs>
          <w:tab w:val="left" w:pos="1272"/>
        </w:tabs>
        <w:spacing w:before="0" w:after="0" w:line="278" w:lineRule="auto"/>
        <w:ind w:left="141" w:right="146" w:firstLine="708"/>
        <w:jc w:val="both"/>
        <w:rPr>
          <w:sz w:val="24"/>
        </w:rPr>
      </w:pPr>
      <w:r>
        <w:rPr>
          <w:sz w:val="24"/>
        </w:rPr>
        <w:t>охрана и укрепление физического и психического здоровья детей, в том числе их эмоционального благополучия;</w:t>
      </w:r>
    </w:p>
    <w:p w14:paraId="3A0CA240">
      <w:pPr>
        <w:pStyle w:val="11"/>
        <w:numPr>
          <w:ilvl w:val="0"/>
          <w:numId w:val="4"/>
        </w:numPr>
        <w:tabs>
          <w:tab w:val="left" w:pos="1272"/>
        </w:tabs>
        <w:spacing w:before="0" w:after="0" w:line="276" w:lineRule="auto"/>
        <w:ind w:left="141" w:right="143" w:firstLine="708"/>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F6C8A87">
      <w:pPr>
        <w:pStyle w:val="11"/>
        <w:numPr>
          <w:ilvl w:val="0"/>
          <w:numId w:val="4"/>
        </w:numPr>
        <w:tabs>
          <w:tab w:val="left" w:pos="1272"/>
        </w:tabs>
        <w:spacing w:before="0" w:after="0" w:line="276" w:lineRule="auto"/>
        <w:ind w:left="141" w:right="143" w:firstLine="708"/>
        <w:jc w:val="both"/>
        <w:rPr>
          <w:sz w:val="24"/>
        </w:rPr>
      </w:pPr>
      <w:r>
        <w:rPr>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1AE54633">
      <w:pPr>
        <w:pStyle w:val="11"/>
        <w:numPr>
          <w:ilvl w:val="0"/>
          <w:numId w:val="4"/>
        </w:numPr>
        <w:tabs>
          <w:tab w:val="left" w:pos="1272"/>
        </w:tabs>
        <w:spacing w:before="0" w:after="0" w:line="276" w:lineRule="auto"/>
        <w:ind w:left="141" w:right="144" w:firstLine="708"/>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32607F93">
      <w:pPr>
        <w:pStyle w:val="11"/>
        <w:numPr>
          <w:ilvl w:val="0"/>
          <w:numId w:val="4"/>
        </w:numPr>
        <w:tabs>
          <w:tab w:val="left" w:pos="1272"/>
        </w:tabs>
        <w:spacing w:before="0" w:after="0" w:line="276" w:lineRule="auto"/>
        <w:ind w:left="141" w:right="137" w:firstLine="708"/>
        <w:jc w:val="both"/>
        <w:rPr>
          <w:sz w:val="24"/>
        </w:rPr>
      </w:pPr>
      <w:r>
        <w:rPr>
          <w:sz w:val="24"/>
        </w:rPr>
        <w:t>объединение</w:t>
      </w:r>
      <w:r>
        <w:rPr>
          <w:spacing w:val="-1"/>
          <w:sz w:val="24"/>
        </w:rPr>
        <w:t xml:space="preserve"> </w:t>
      </w:r>
      <w:r>
        <w:rPr>
          <w:sz w:val="24"/>
        </w:rPr>
        <w:t>обучения</w:t>
      </w:r>
      <w:r>
        <w:rPr>
          <w:spacing w:val="-2"/>
          <w:sz w:val="24"/>
        </w:rPr>
        <w:t xml:space="preserve"> </w:t>
      </w:r>
      <w:r>
        <w:rPr>
          <w:sz w:val="24"/>
        </w:rPr>
        <w:t>и воспитания</w:t>
      </w:r>
      <w:r>
        <w:rPr>
          <w:spacing w:val="-2"/>
          <w:sz w:val="24"/>
        </w:rPr>
        <w:t xml:space="preserve"> </w:t>
      </w:r>
      <w:r>
        <w:rPr>
          <w:sz w:val="24"/>
        </w:rPr>
        <w:t>в целостный образовательный процесс</w:t>
      </w:r>
      <w:r>
        <w:rPr>
          <w:spacing w:val="-1"/>
          <w:sz w:val="24"/>
        </w:rPr>
        <w:t xml:space="preserve"> </w:t>
      </w:r>
      <w:r>
        <w:rPr>
          <w:sz w:val="24"/>
        </w:rPr>
        <w:t>на</w:t>
      </w:r>
      <w:r>
        <w:rPr>
          <w:spacing w:val="-1"/>
          <w:sz w:val="24"/>
        </w:rPr>
        <w:t xml:space="preserve"> </w:t>
      </w:r>
      <w:r>
        <w:rPr>
          <w:sz w:val="24"/>
        </w:rPr>
        <w:t>основе духовно-нравственных и социокультурных ценностей и принятых в обществе правил и норм поведения в интересах человека, семьи, общества;</w:t>
      </w:r>
    </w:p>
    <w:p w14:paraId="56888E0A">
      <w:pPr>
        <w:pStyle w:val="11"/>
        <w:numPr>
          <w:ilvl w:val="0"/>
          <w:numId w:val="4"/>
        </w:numPr>
        <w:tabs>
          <w:tab w:val="left" w:pos="1272"/>
        </w:tabs>
        <w:spacing w:before="0" w:after="0" w:line="276" w:lineRule="auto"/>
        <w:ind w:left="141" w:right="137" w:firstLine="708"/>
        <w:jc w:val="both"/>
        <w:rPr>
          <w:sz w:val="24"/>
        </w:rPr>
      </w:pPr>
      <w:r>
        <w:rPr>
          <w:sz w:val="24"/>
        </w:rPr>
        <w:t xml:space="preserve">формирование общей культуры личности детей, в том числе ценностей здорового образа жизни, </w:t>
      </w:r>
      <w:r>
        <w:rPr>
          <w:sz w:val="22"/>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w:t>
      </w:r>
      <w:r>
        <w:rPr>
          <w:spacing w:val="40"/>
          <w:sz w:val="22"/>
        </w:rPr>
        <w:t xml:space="preserve"> </w:t>
      </w:r>
      <w:r>
        <w:rPr>
          <w:sz w:val="22"/>
        </w:rPr>
        <w:t xml:space="preserve">инициативности, самостоятельности и ответственности, </w:t>
      </w:r>
      <w:r>
        <w:rPr>
          <w:sz w:val="24"/>
        </w:rPr>
        <w:t xml:space="preserve">формирование предпосылок учебной </w:t>
      </w:r>
      <w:r>
        <w:rPr>
          <w:spacing w:val="-2"/>
          <w:sz w:val="24"/>
        </w:rPr>
        <w:t>деятельности;</w:t>
      </w:r>
    </w:p>
    <w:p w14:paraId="013C256A">
      <w:pPr>
        <w:pStyle w:val="11"/>
        <w:numPr>
          <w:ilvl w:val="0"/>
          <w:numId w:val="4"/>
        </w:numPr>
        <w:tabs>
          <w:tab w:val="left" w:pos="1272"/>
        </w:tabs>
        <w:spacing w:before="0" w:after="0" w:line="240" w:lineRule="auto"/>
        <w:ind w:left="1272" w:right="0" w:hanging="423"/>
        <w:jc w:val="both"/>
        <w:rPr>
          <w:sz w:val="24"/>
        </w:rPr>
      </w:pPr>
      <w:r>
        <w:rPr>
          <w:sz w:val="24"/>
        </w:rPr>
        <w:t>формирование</w:t>
      </w:r>
      <w:r>
        <w:rPr>
          <w:spacing w:val="57"/>
          <w:w w:val="150"/>
          <w:sz w:val="24"/>
        </w:rPr>
        <w:t xml:space="preserve">   </w:t>
      </w:r>
      <w:r>
        <w:rPr>
          <w:sz w:val="24"/>
        </w:rPr>
        <w:t>социокультурной</w:t>
      </w:r>
      <w:r>
        <w:rPr>
          <w:spacing w:val="60"/>
          <w:w w:val="150"/>
          <w:sz w:val="24"/>
        </w:rPr>
        <w:t xml:space="preserve">   </w:t>
      </w:r>
      <w:r>
        <w:rPr>
          <w:sz w:val="24"/>
        </w:rPr>
        <w:t>среды,</w:t>
      </w:r>
      <w:r>
        <w:rPr>
          <w:spacing w:val="60"/>
          <w:w w:val="150"/>
          <w:sz w:val="24"/>
        </w:rPr>
        <w:t xml:space="preserve">   </w:t>
      </w:r>
      <w:r>
        <w:rPr>
          <w:sz w:val="24"/>
        </w:rPr>
        <w:t>соответствующей</w:t>
      </w:r>
      <w:r>
        <w:rPr>
          <w:spacing w:val="61"/>
          <w:w w:val="150"/>
          <w:sz w:val="24"/>
        </w:rPr>
        <w:t xml:space="preserve">   </w:t>
      </w:r>
      <w:r>
        <w:rPr>
          <w:spacing w:val="-2"/>
          <w:sz w:val="24"/>
        </w:rPr>
        <w:t>возрастным,</w:t>
      </w:r>
    </w:p>
    <w:p w14:paraId="7E443607">
      <w:pPr>
        <w:pStyle w:val="8"/>
        <w:spacing w:before="53"/>
        <w:ind w:left="0"/>
        <w:jc w:val="left"/>
        <w:rPr>
          <w:sz w:val="20"/>
        </w:rPr>
      </w:pPr>
      <w:r>
        <w:rPr>
          <w:sz w:val="20"/>
        </w:rPr>
        <mc:AlternateContent>
          <mc:Choice Requires="wps">
            <w:drawing>
              <wp:anchor distT="0" distB="0" distL="0" distR="0" simplePos="0" relativeHeight="251842560" behindDoc="1" locked="0" layoutInCell="1" allowOverlap="1">
                <wp:simplePos x="0" y="0"/>
                <wp:positionH relativeFrom="page">
                  <wp:posOffset>719455</wp:posOffset>
                </wp:positionH>
                <wp:positionV relativeFrom="paragraph">
                  <wp:posOffset>194945</wp:posOffset>
                </wp:positionV>
                <wp:extent cx="1829435" cy="7620"/>
                <wp:effectExtent l="0" t="0" r="0" b="0"/>
                <wp:wrapTopAndBottom/>
                <wp:docPr id="9" name="Graphic 9"/>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noAutofit/>
                      </wps:bodyPr>
                    </wps:wsp>
                  </a:graphicData>
                </a:graphic>
              </wp:anchor>
            </w:drawing>
          </mc:Choice>
          <mc:Fallback>
            <w:pict>
              <v:shape id="Graphic 9" o:spid="_x0000_s1026" o:spt="100" style="position:absolute;left:0pt;margin-left:56.65pt;margin-top:15.35pt;height:0.6pt;width:144.05pt;mso-position-horizontal-relative:page;mso-wrap-distance-bottom:0pt;mso-wrap-distance-top:0pt;z-index:-251473920;mso-width-relative:page;mso-height-relative:page;" fillcolor="#000000" filled="t" stroked="f" coordsize="1829435,7620" o:gfxdata="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V8&#10;moPYAAAACQEAAA8AAAAAAAAAAQAgAAAAIgAAAGRycy9kb3ducmV2LnhtbFBLAQIUABQAAAAIAIdO&#10;4kBy9d5UIwIAANwEAAAOAAAAAAAAAAEAIAAAACcBAABkcnMvZTJvRG9jLnhtbFBLBQYAAAAABgAG&#10;AFkBAAC8BQAAAAA=&#10;" path="m1829054,0l0,0,0,7619,1829054,7619,1829054,0xe">
                <v:fill on="t" focussize="0,0"/>
                <v:stroke on="f"/>
                <v:imagedata o:title=""/>
                <o:lock v:ext="edit" aspectratio="f"/>
                <v:textbox inset="0mm,0mm,0mm,0mm"/>
                <w10:wrap type="topAndBottom"/>
              </v:shape>
            </w:pict>
          </mc:Fallback>
        </mc:AlternateContent>
      </w:r>
    </w:p>
    <w:p w14:paraId="20160FA5">
      <w:pPr>
        <w:spacing w:before="115" w:line="266" w:lineRule="auto"/>
        <w:ind w:left="141" w:right="0" w:firstLine="0"/>
        <w:jc w:val="left"/>
        <w:rPr>
          <w:sz w:val="18"/>
        </w:rPr>
      </w:pPr>
      <w:r>
        <w:rPr>
          <w:sz w:val="18"/>
          <w:vertAlign w:val="superscript"/>
        </w:rPr>
        <w:t>3</w:t>
      </w:r>
      <w:r>
        <w:rPr>
          <w:spacing w:val="40"/>
          <w:sz w:val="18"/>
          <w:vertAlign w:val="baseline"/>
        </w:rPr>
        <w:t xml:space="preserve"> </w:t>
      </w:r>
      <w:r>
        <w:rPr>
          <w:sz w:val="18"/>
          <w:vertAlign w:val="baseline"/>
        </w:rPr>
        <w:t>Пункт</w:t>
      </w:r>
      <w:r>
        <w:rPr>
          <w:spacing w:val="24"/>
          <w:sz w:val="18"/>
          <w:vertAlign w:val="baseline"/>
        </w:rPr>
        <w:t xml:space="preserve"> </w:t>
      </w:r>
      <w:r>
        <w:rPr>
          <w:sz w:val="18"/>
          <w:vertAlign w:val="baseline"/>
        </w:rPr>
        <w:t>5</w:t>
      </w:r>
      <w:r>
        <w:rPr>
          <w:spacing w:val="24"/>
          <w:sz w:val="18"/>
          <w:vertAlign w:val="baseline"/>
        </w:rPr>
        <w:t xml:space="preserve"> </w:t>
      </w:r>
      <w:r>
        <w:rPr>
          <w:sz w:val="18"/>
          <w:vertAlign w:val="baseline"/>
        </w:rPr>
        <w:t>Основ</w:t>
      </w:r>
      <w:r>
        <w:rPr>
          <w:spacing w:val="22"/>
          <w:sz w:val="18"/>
          <w:vertAlign w:val="baseline"/>
        </w:rPr>
        <w:t xml:space="preserve"> </w:t>
      </w:r>
      <w:r>
        <w:rPr>
          <w:sz w:val="18"/>
          <w:vertAlign w:val="baseline"/>
        </w:rPr>
        <w:t>государственной</w:t>
      </w:r>
      <w:r>
        <w:rPr>
          <w:spacing w:val="23"/>
          <w:sz w:val="18"/>
          <w:vertAlign w:val="baseline"/>
        </w:rPr>
        <w:t xml:space="preserve"> </w:t>
      </w:r>
      <w:r>
        <w:rPr>
          <w:sz w:val="18"/>
          <w:vertAlign w:val="baseline"/>
        </w:rPr>
        <w:t>политики</w:t>
      </w:r>
      <w:r>
        <w:rPr>
          <w:spacing w:val="23"/>
          <w:sz w:val="18"/>
          <w:vertAlign w:val="baseline"/>
        </w:rPr>
        <w:t xml:space="preserve"> </w:t>
      </w:r>
      <w:r>
        <w:rPr>
          <w:sz w:val="18"/>
          <w:vertAlign w:val="baseline"/>
        </w:rPr>
        <w:t>по</w:t>
      </w:r>
      <w:r>
        <w:rPr>
          <w:spacing w:val="24"/>
          <w:sz w:val="18"/>
          <w:vertAlign w:val="baseline"/>
        </w:rPr>
        <w:t xml:space="preserve"> </w:t>
      </w:r>
      <w:r>
        <w:rPr>
          <w:sz w:val="18"/>
          <w:vertAlign w:val="baseline"/>
        </w:rPr>
        <w:t>сохранению</w:t>
      </w:r>
      <w:r>
        <w:rPr>
          <w:spacing w:val="23"/>
          <w:sz w:val="18"/>
          <w:vertAlign w:val="baseline"/>
        </w:rPr>
        <w:t xml:space="preserve"> </w:t>
      </w:r>
      <w:r>
        <w:rPr>
          <w:sz w:val="18"/>
          <w:vertAlign w:val="baseline"/>
        </w:rPr>
        <w:t>и</w:t>
      </w:r>
      <w:r>
        <w:rPr>
          <w:spacing w:val="28"/>
          <w:sz w:val="18"/>
          <w:vertAlign w:val="baseline"/>
        </w:rPr>
        <w:t xml:space="preserve"> </w:t>
      </w:r>
      <w:r>
        <w:rPr>
          <w:sz w:val="18"/>
          <w:vertAlign w:val="baseline"/>
        </w:rPr>
        <w:t>укреплению</w:t>
      </w:r>
      <w:r>
        <w:rPr>
          <w:spacing w:val="23"/>
          <w:sz w:val="18"/>
          <w:vertAlign w:val="baseline"/>
        </w:rPr>
        <w:t xml:space="preserve"> </w:t>
      </w:r>
      <w:r>
        <w:rPr>
          <w:sz w:val="18"/>
          <w:vertAlign w:val="baseline"/>
        </w:rPr>
        <w:t>традиционных</w:t>
      </w:r>
      <w:r>
        <w:rPr>
          <w:spacing w:val="22"/>
          <w:sz w:val="18"/>
          <w:vertAlign w:val="baseline"/>
        </w:rPr>
        <w:t xml:space="preserve"> </w:t>
      </w:r>
      <w:r>
        <w:rPr>
          <w:sz w:val="18"/>
          <w:vertAlign w:val="baseline"/>
        </w:rPr>
        <w:t>российских</w:t>
      </w:r>
      <w:r>
        <w:rPr>
          <w:spacing w:val="22"/>
          <w:sz w:val="18"/>
          <w:vertAlign w:val="baseline"/>
        </w:rPr>
        <w:t xml:space="preserve"> </w:t>
      </w:r>
      <w:r>
        <w:rPr>
          <w:sz w:val="18"/>
          <w:vertAlign w:val="baseline"/>
        </w:rPr>
        <w:t>духовно-нравственных ценностей,</w:t>
      </w:r>
      <w:r>
        <w:rPr>
          <w:spacing w:val="23"/>
          <w:sz w:val="18"/>
          <w:vertAlign w:val="baseline"/>
        </w:rPr>
        <w:t xml:space="preserve"> </w:t>
      </w:r>
      <w:r>
        <w:rPr>
          <w:sz w:val="18"/>
          <w:vertAlign w:val="baseline"/>
        </w:rPr>
        <w:t>утверждённых</w:t>
      </w:r>
      <w:r>
        <w:rPr>
          <w:spacing w:val="21"/>
          <w:sz w:val="18"/>
          <w:vertAlign w:val="baseline"/>
        </w:rPr>
        <w:t xml:space="preserve"> </w:t>
      </w:r>
      <w:r>
        <w:rPr>
          <w:sz w:val="18"/>
          <w:vertAlign w:val="baseline"/>
        </w:rPr>
        <w:t>Указом</w:t>
      </w:r>
      <w:r>
        <w:rPr>
          <w:spacing w:val="21"/>
          <w:sz w:val="18"/>
          <w:vertAlign w:val="baseline"/>
        </w:rPr>
        <w:t xml:space="preserve"> </w:t>
      </w:r>
      <w:r>
        <w:rPr>
          <w:sz w:val="18"/>
          <w:vertAlign w:val="baseline"/>
        </w:rPr>
        <w:t>Президента</w:t>
      </w:r>
      <w:r>
        <w:rPr>
          <w:spacing w:val="19"/>
          <w:sz w:val="18"/>
          <w:vertAlign w:val="baseline"/>
        </w:rPr>
        <w:t xml:space="preserve"> </w:t>
      </w:r>
      <w:r>
        <w:rPr>
          <w:sz w:val="18"/>
          <w:vertAlign w:val="baseline"/>
        </w:rPr>
        <w:t>Российской</w:t>
      </w:r>
      <w:r>
        <w:rPr>
          <w:spacing w:val="22"/>
          <w:sz w:val="18"/>
          <w:vertAlign w:val="baseline"/>
        </w:rPr>
        <w:t xml:space="preserve"> </w:t>
      </w:r>
      <w:r>
        <w:rPr>
          <w:sz w:val="18"/>
          <w:vertAlign w:val="baseline"/>
        </w:rPr>
        <w:t>Федерации</w:t>
      </w:r>
      <w:r>
        <w:rPr>
          <w:spacing w:val="22"/>
          <w:sz w:val="18"/>
          <w:vertAlign w:val="baseline"/>
        </w:rPr>
        <w:t xml:space="preserve"> </w:t>
      </w:r>
      <w:r>
        <w:rPr>
          <w:sz w:val="18"/>
          <w:vertAlign w:val="baseline"/>
        </w:rPr>
        <w:t>от</w:t>
      </w:r>
      <w:r>
        <w:rPr>
          <w:spacing w:val="23"/>
          <w:sz w:val="18"/>
          <w:vertAlign w:val="baseline"/>
        </w:rPr>
        <w:t xml:space="preserve"> </w:t>
      </w:r>
      <w:r>
        <w:rPr>
          <w:sz w:val="18"/>
          <w:vertAlign w:val="baseline"/>
        </w:rPr>
        <w:t>9</w:t>
      </w:r>
      <w:r>
        <w:rPr>
          <w:spacing w:val="24"/>
          <w:sz w:val="18"/>
          <w:vertAlign w:val="baseline"/>
        </w:rPr>
        <w:t xml:space="preserve"> </w:t>
      </w:r>
      <w:r>
        <w:rPr>
          <w:sz w:val="18"/>
          <w:vertAlign w:val="baseline"/>
        </w:rPr>
        <w:t>ноября</w:t>
      </w:r>
      <w:r>
        <w:rPr>
          <w:spacing w:val="21"/>
          <w:sz w:val="18"/>
          <w:vertAlign w:val="baseline"/>
        </w:rPr>
        <w:t xml:space="preserve"> </w:t>
      </w:r>
      <w:r>
        <w:rPr>
          <w:sz w:val="18"/>
          <w:vertAlign w:val="baseline"/>
        </w:rPr>
        <w:t>2022</w:t>
      </w:r>
      <w:r>
        <w:rPr>
          <w:spacing w:val="21"/>
          <w:sz w:val="18"/>
          <w:vertAlign w:val="baseline"/>
        </w:rPr>
        <w:t xml:space="preserve"> </w:t>
      </w:r>
      <w:r>
        <w:rPr>
          <w:sz w:val="18"/>
          <w:vertAlign w:val="baseline"/>
        </w:rPr>
        <w:t>г.</w:t>
      </w:r>
      <w:r>
        <w:rPr>
          <w:spacing w:val="20"/>
          <w:sz w:val="18"/>
          <w:vertAlign w:val="baseline"/>
        </w:rPr>
        <w:t xml:space="preserve"> </w:t>
      </w:r>
      <w:r>
        <w:rPr>
          <w:sz w:val="18"/>
          <w:vertAlign w:val="baseline"/>
        </w:rPr>
        <w:t>№</w:t>
      </w:r>
      <w:r>
        <w:rPr>
          <w:spacing w:val="23"/>
          <w:sz w:val="18"/>
          <w:vertAlign w:val="baseline"/>
        </w:rPr>
        <w:t xml:space="preserve"> </w:t>
      </w:r>
      <w:r>
        <w:rPr>
          <w:sz w:val="18"/>
          <w:vertAlign w:val="baseline"/>
        </w:rPr>
        <w:t>809</w:t>
      </w:r>
      <w:r>
        <w:rPr>
          <w:spacing w:val="21"/>
          <w:sz w:val="18"/>
          <w:vertAlign w:val="baseline"/>
        </w:rPr>
        <w:t xml:space="preserve"> </w:t>
      </w:r>
      <w:r>
        <w:rPr>
          <w:sz w:val="18"/>
          <w:vertAlign w:val="baseline"/>
        </w:rPr>
        <w:t>(Собрание</w:t>
      </w:r>
      <w:r>
        <w:rPr>
          <w:spacing w:val="22"/>
          <w:sz w:val="18"/>
          <w:vertAlign w:val="baseline"/>
        </w:rPr>
        <w:t xml:space="preserve"> </w:t>
      </w:r>
      <w:r>
        <w:rPr>
          <w:spacing w:val="-2"/>
          <w:sz w:val="18"/>
          <w:vertAlign w:val="baseline"/>
        </w:rPr>
        <w:t>законодательства</w:t>
      </w:r>
    </w:p>
    <w:p w14:paraId="039FFBD2">
      <w:pPr>
        <w:spacing w:after="0" w:line="266" w:lineRule="auto"/>
        <w:jc w:val="left"/>
        <w:rPr>
          <w:sz w:val="18"/>
        </w:rPr>
        <w:sectPr>
          <w:headerReference r:id="rId9" w:type="default"/>
          <w:footerReference r:id="rId10" w:type="default"/>
          <w:pgSz w:w="12000" w:h="16970"/>
          <w:pgMar w:top="1000" w:right="708" w:bottom="1280" w:left="992" w:header="254" w:footer="1090" w:gutter="0"/>
          <w:cols w:space="720" w:num="1"/>
        </w:sectPr>
      </w:pPr>
    </w:p>
    <w:p w14:paraId="0B5F0600">
      <w:pPr>
        <w:pStyle w:val="8"/>
        <w:spacing w:before="119"/>
      </w:pPr>
      <w:r>
        <w:t>индивидуальным,</w:t>
      </w:r>
      <w:r>
        <w:rPr>
          <w:spacing w:val="-9"/>
        </w:rPr>
        <w:t xml:space="preserve"> </w:t>
      </w:r>
      <w:r>
        <w:t>психологическим</w:t>
      </w:r>
      <w:r>
        <w:rPr>
          <w:spacing w:val="-8"/>
        </w:rPr>
        <w:t xml:space="preserve"> </w:t>
      </w:r>
      <w:r>
        <w:t>и</w:t>
      </w:r>
      <w:r>
        <w:rPr>
          <w:spacing w:val="-7"/>
        </w:rPr>
        <w:t xml:space="preserve"> </w:t>
      </w:r>
      <w:r>
        <w:t>физиологическим</w:t>
      </w:r>
      <w:r>
        <w:rPr>
          <w:spacing w:val="-8"/>
        </w:rPr>
        <w:t xml:space="preserve"> </w:t>
      </w:r>
      <w:r>
        <w:t>особенностям</w:t>
      </w:r>
      <w:r>
        <w:rPr>
          <w:spacing w:val="-7"/>
        </w:rPr>
        <w:t xml:space="preserve"> </w:t>
      </w:r>
      <w:r>
        <w:rPr>
          <w:spacing w:val="-2"/>
        </w:rPr>
        <w:t>детей;</w:t>
      </w:r>
    </w:p>
    <w:p w14:paraId="65480150">
      <w:pPr>
        <w:pStyle w:val="11"/>
        <w:numPr>
          <w:ilvl w:val="0"/>
          <w:numId w:val="4"/>
        </w:numPr>
        <w:tabs>
          <w:tab w:val="left" w:pos="1272"/>
        </w:tabs>
        <w:spacing w:before="44" w:after="0" w:line="276" w:lineRule="auto"/>
        <w:ind w:left="141" w:right="143" w:firstLine="708"/>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5AB4E8E7">
      <w:pPr>
        <w:pStyle w:val="11"/>
        <w:numPr>
          <w:ilvl w:val="0"/>
          <w:numId w:val="4"/>
        </w:numPr>
        <w:tabs>
          <w:tab w:val="left" w:pos="1272"/>
        </w:tabs>
        <w:spacing w:before="0" w:after="0" w:line="278" w:lineRule="auto"/>
        <w:ind w:left="141" w:right="146" w:firstLine="708"/>
        <w:jc w:val="both"/>
        <w:rPr>
          <w:sz w:val="24"/>
        </w:rPr>
      </w:pPr>
      <w:r>
        <w:rPr>
          <w:sz w:val="24"/>
        </w:rPr>
        <w:t>обеспечение преемственности целей, задач и содержания дошкольного общего и начального общего образования;</w:t>
      </w:r>
    </w:p>
    <w:p w14:paraId="2F7BEF05">
      <w:pPr>
        <w:pStyle w:val="11"/>
        <w:numPr>
          <w:ilvl w:val="0"/>
          <w:numId w:val="4"/>
        </w:numPr>
        <w:tabs>
          <w:tab w:val="left" w:pos="1272"/>
        </w:tabs>
        <w:spacing w:before="0" w:after="0" w:line="271" w:lineRule="auto"/>
        <w:ind w:left="141" w:right="142" w:firstLine="708"/>
        <w:jc w:val="both"/>
        <w:rPr>
          <w:sz w:val="22"/>
        </w:rPr>
      </w:pPr>
      <w:r>
        <w:rPr>
          <w:sz w:val="22"/>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BC24A85">
      <w:pPr>
        <w:pStyle w:val="8"/>
        <w:spacing w:before="65"/>
        <w:ind w:left="0"/>
        <w:jc w:val="left"/>
        <w:rPr>
          <w:sz w:val="22"/>
        </w:rPr>
      </w:pPr>
    </w:p>
    <w:p w14:paraId="09168EBF">
      <w:pPr>
        <w:pStyle w:val="4"/>
        <w:numPr>
          <w:ilvl w:val="1"/>
          <w:numId w:val="3"/>
        </w:numPr>
        <w:tabs>
          <w:tab w:val="left" w:pos="1478"/>
        </w:tabs>
        <w:spacing w:before="0" w:after="0" w:line="240" w:lineRule="auto"/>
        <w:ind w:left="1478" w:right="0" w:hanging="420"/>
        <w:jc w:val="both"/>
      </w:pPr>
      <w:r>
        <w:t>Принципы</w:t>
      </w:r>
      <w:r>
        <w:rPr>
          <w:spacing w:val="-9"/>
        </w:rPr>
        <w:t xml:space="preserve"> </w:t>
      </w:r>
      <w:r>
        <w:t>и</w:t>
      </w:r>
      <w:r>
        <w:rPr>
          <w:spacing w:val="-5"/>
        </w:rPr>
        <w:t xml:space="preserve"> </w:t>
      </w:r>
      <w:r>
        <w:t>подходы</w:t>
      </w:r>
      <w:r>
        <w:rPr>
          <w:spacing w:val="-7"/>
        </w:rPr>
        <w:t xml:space="preserve"> </w:t>
      </w:r>
      <w:r>
        <w:t>к</w:t>
      </w:r>
      <w:r>
        <w:rPr>
          <w:spacing w:val="-5"/>
        </w:rPr>
        <w:t xml:space="preserve"> </w:t>
      </w:r>
      <w:r>
        <w:t>формированию</w:t>
      </w:r>
      <w:r>
        <w:rPr>
          <w:spacing w:val="-2"/>
        </w:rPr>
        <w:t xml:space="preserve"> Программы</w:t>
      </w:r>
    </w:p>
    <w:p w14:paraId="681E14F8">
      <w:pPr>
        <w:pStyle w:val="8"/>
        <w:spacing w:before="38"/>
        <w:ind w:left="849"/>
      </w:pPr>
      <w:r>
        <w:t>Федеральная</w:t>
      </w:r>
      <w:r>
        <w:rPr>
          <w:spacing w:val="-5"/>
        </w:rPr>
        <w:t xml:space="preserve"> </w:t>
      </w:r>
      <w:r>
        <w:t>программа</w:t>
      </w:r>
      <w:r>
        <w:rPr>
          <w:spacing w:val="-4"/>
        </w:rPr>
        <w:t xml:space="preserve"> </w:t>
      </w:r>
      <w:r>
        <w:t>построена</w:t>
      </w:r>
      <w:r>
        <w:rPr>
          <w:spacing w:val="-4"/>
        </w:rPr>
        <w:t xml:space="preserve"> </w:t>
      </w:r>
      <w:r>
        <w:t>на</w:t>
      </w:r>
      <w:r>
        <w:rPr>
          <w:spacing w:val="-3"/>
        </w:rPr>
        <w:t xml:space="preserve"> </w:t>
      </w:r>
      <w:r>
        <w:t xml:space="preserve">следующих </w:t>
      </w:r>
      <w:r>
        <w:rPr>
          <w:b/>
        </w:rPr>
        <w:t>принципах</w:t>
      </w:r>
      <w:r>
        <w:t>,</w:t>
      </w:r>
      <w:r>
        <w:rPr>
          <w:spacing w:val="-1"/>
        </w:rPr>
        <w:t xml:space="preserve"> </w:t>
      </w:r>
      <w:r>
        <w:t>установленных</w:t>
      </w:r>
      <w:r>
        <w:rPr>
          <w:spacing w:val="-2"/>
        </w:rPr>
        <w:t xml:space="preserve"> </w:t>
      </w:r>
      <w:r>
        <w:t xml:space="preserve">ФГОС </w:t>
      </w:r>
      <w:r>
        <w:rPr>
          <w:spacing w:val="-5"/>
        </w:rPr>
        <w:t>ДО:</w:t>
      </w:r>
    </w:p>
    <w:p w14:paraId="709B6E08">
      <w:pPr>
        <w:pStyle w:val="11"/>
        <w:numPr>
          <w:ilvl w:val="0"/>
          <w:numId w:val="5"/>
        </w:numPr>
        <w:tabs>
          <w:tab w:val="left" w:pos="1272"/>
        </w:tabs>
        <w:spacing w:before="42" w:after="0" w:line="276" w:lineRule="auto"/>
        <w:ind w:left="141" w:right="146" w:firstLine="708"/>
        <w:jc w:val="both"/>
        <w:rPr>
          <w:sz w:val="24"/>
        </w:rPr>
      </w:pPr>
      <w:r>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6E6C9BAA">
      <w:pPr>
        <w:pStyle w:val="11"/>
        <w:numPr>
          <w:ilvl w:val="0"/>
          <w:numId w:val="5"/>
        </w:numPr>
        <w:tabs>
          <w:tab w:val="left" w:pos="1272"/>
        </w:tabs>
        <w:spacing w:before="0" w:after="0" w:line="276" w:lineRule="auto"/>
        <w:ind w:left="141" w:right="147" w:firstLine="708"/>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5443BA38">
      <w:pPr>
        <w:pStyle w:val="11"/>
        <w:numPr>
          <w:ilvl w:val="0"/>
          <w:numId w:val="5"/>
        </w:numPr>
        <w:tabs>
          <w:tab w:val="left" w:pos="1272"/>
        </w:tabs>
        <w:spacing w:before="0" w:after="0" w:line="273" w:lineRule="auto"/>
        <w:ind w:left="141" w:right="145" w:firstLine="708"/>
        <w:jc w:val="both"/>
        <w:rPr>
          <w:sz w:val="24"/>
        </w:rPr>
      </w:pPr>
      <w:r>
        <w:rPr>
          <w:sz w:val="22"/>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sz w:val="22"/>
          <w:vertAlign w:val="superscript"/>
        </w:rPr>
        <w:t>4</w:t>
      </w:r>
      <w:r>
        <w:rPr>
          <w:sz w:val="22"/>
          <w:vertAlign w:val="baseline"/>
        </w:rPr>
        <w:t xml:space="preserve"> (далее вместе – взрослые)</w:t>
      </w:r>
      <w:r>
        <w:rPr>
          <w:sz w:val="24"/>
          <w:vertAlign w:val="baseline"/>
        </w:rPr>
        <w:t>;</w:t>
      </w:r>
    </w:p>
    <w:p w14:paraId="3FDE0C3F">
      <w:pPr>
        <w:pStyle w:val="11"/>
        <w:numPr>
          <w:ilvl w:val="0"/>
          <w:numId w:val="5"/>
        </w:numPr>
        <w:tabs>
          <w:tab w:val="left" w:pos="1273"/>
        </w:tabs>
        <w:spacing w:before="0" w:after="0" w:line="240" w:lineRule="auto"/>
        <w:ind w:left="1273" w:right="0" w:hanging="424"/>
        <w:jc w:val="left"/>
        <w:rPr>
          <w:sz w:val="22"/>
        </w:rPr>
      </w:pPr>
      <w:r>
        <w:rPr>
          <w:sz w:val="22"/>
        </w:rPr>
        <w:t>признание</w:t>
      </w:r>
      <w:r>
        <w:rPr>
          <w:spacing w:val="-10"/>
          <w:sz w:val="22"/>
        </w:rPr>
        <w:t xml:space="preserve"> </w:t>
      </w:r>
      <w:r>
        <w:rPr>
          <w:sz w:val="22"/>
        </w:rPr>
        <w:t>ребёнка</w:t>
      </w:r>
      <w:r>
        <w:rPr>
          <w:spacing w:val="-7"/>
          <w:sz w:val="22"/>
        </w:rPr>
        <w:t xml:space="preserve"> </w:t>
      </w:r>
      <w:r>
        <w:rPr>
          <w:sz w:val="22"/>
        </w:rPr>
        <w:t>полноценным</w:t>
      </w:r>
      <w:r>
        <w:rPr>
          <w:spacing w:val="-9"/>
          <w:sz w:val="22"/>
        </w:rPr>
        <w:t xml:space="preserve"> </w:t>
      </w:r>
      <w:r>
        <w:rPr>
          <w:sz w:val="22"/>
        </w:rPr>
        <w:t>участником</w:t>
      </w:r>
      <w:r>
        <w:rPr>
          <w:spacing w:val="-7"/>
          <w:sz w:val="22"/>
        </w:rPr>
        <w:t xml:space="preserve"> </w:t>
      </w:r>
      <w:r>
        <w:rPr>
          <w:sz w:val="22"/>
        </w:rPr>
        <w:t>(субъектом)</w:t>
      </w:r>
      <w:r>
        <w:rPr>
          <w:spacing w:val="-7"/>
          <w:sz w:val="22"/>
        </w:rPr>
        <w:t xml:space="preserve"> </w:t>
      </w:r>
      <w:r>
        <w:rPr>
          <w:sz w:val="22"/>
        </w:rPr>
        <w:t>образовательных</w:t>
      </w:r>
      <w:r>
        <w:rPr>
          <w:spacing w:val="-10"/>
          <w:sz w:val="22"/>
        </w:rPr>
        <w:t xml:space="preserve"> </w:t>
      </w:r>
      <w:r>
        <w:rPr>
          <w:spacing w:val="-2"/>
          <w:sz w:val="22"/>
        </w:rPr>
        <w:t>отношений;</w:t>
      </w:r>
    </w:p>
    <w:p w14:paraId="59B6CCBB">
      <w:pPr>
        <w:pStyle w:val="11"/>
        <w:numPr>
          <w:ilvl w:val="0"/>
          <w:numId w:val="5"/>
        </w:numPr>
        <w:tabs>
          <w:tab w:val="left" w:pos="1273"/>
        </w:tabs>
        <w:spacing w:before="34" w:after="0" w:line="240" w:lineRule="auto"/>
        <w:ind w:left="1273" w:right="0" w:hanging="424"/>
        <w:jc w:val="left"/>
        <w:rPr>
          <w:sz w:val="24"/>
        </w:rPr>
      </w:pPr>
      <w:r>
        <w:rPr>
          <w:sz w:val="24"/>
        </w:rPr>
        <w:t>поддержка</w:t>
      </w:r>
      <w:r>
        <w:rPr>
          <w:spacing w:val="-10"/>
          <w:sz w:val="24"/>
        </w:rPr>
        <w:t xml:space="preserve"> </w:t>
      </w:r>
      <w:r>
        <w:rPr>
          <w:sz w:val="24"/>
        </w:rPr>
        <w:t>инициативы</w:t>
      </w:r>
      <w:r>
        <w:rPr>
          <w:spacing w:val="-7"/>
          <w:sz w:val="24"/>
        </w:rPr>
        <w:t xml:space="preserve"> </w:t>
      </w:r>
      <w:r>
        <w:rPr>
          <w:sz w:val="24"/>
        </w:rPr>
        <w:t>детей</w:t>
      </w:r>
      <w:r>
        <w:rPr>
          <w:spacing w:val="-4"/>
          <w:sz w:val="24"/>
        </w:rPr>
        <w:t xml:space="preserve"> </w:t>
      </w:r>
      <w:r>
        <w:rPr>
          <w:sz w:val="24"/>
        </w:rPr>
        <w:t>в</w:t>
      </w:r>
      <w:r>
        <w:rPr>
          <w:spacing w:val="-8"/>
          <w:sz w:val="24"/>
        </w:rPr>
        <w:t xml:space="preserve"> </w:t>
      </w:r>
      <w:r>
        <w:rPr>
          <w:sz w:val="24"/>
        </w:rPr>
        <w:t>различных</w:t>
      </w:r>
      <w:r>
        <w:rPr>
          <w:spacing w:val="-3"/>
          <w:sz w:val="24"/>
        </w:rPr>
        <w:t xml:space="preserve"> </w:t>
      </w:r>
      <w:r>
        <w:rPr>
          <w:sz w:val="24"/>
        </w:rPr>
        <w:t xml:space="preserve">видах </w:t>
      </w:r>
      <w:r>
        <w:rPr>
          <w:spacing w:val="-2"/>
          <w:sz w:val="24"/>
        </w:rPr>
        <w:t>деятельности;</w:t>
      </w:r>
    </w:p>
    <w:p w14:paraId="5CC37F72">
      <w:pPr>
        <w:pStyle w:val="11"/>
        <w:numPr>
          <w:ilvl w:val="0"/>
          <w:numId w:val="5"/>
        </w:numPr>
        <w:tabs>
          <w:tab w:val="left" w:pos="1273"/>
        </w:tabs>
        <w:spacing w:before="42" w:after="0" w:line="240" w:lineRule="auto"/>
        <w:ind w:left="1273" w:right="0" w:hanging="424"/>
        <w:jc w:val="left"/>
        <w:rPr>
          <w:sz w:val="24"/>
        </w:rPr>
      </w:pPr>
      <w:r>
        <w:rPr>
          <w:sz w:val="24"/>
        </w:rPr>
        <w:t>сотрудничество</w:t>
      </w:r>
      <w:r>
        <w:rPr>
          <w:spacing w:val="-6"/>
          <w:sz w:val="24"/>
        </w:rPr>
        <w:t xml:space="preserve"> </w:t>
      </w:r>
      <w:r>
        <w:rPr>
          <w:sz w:val="24"/>
        </w:rPr>
        <w:t>ДОО</w:t>
      </w:r>
      <w:r>
        <w:rPr>
          <w:spacing w:val="-6"/>
          <w:sz w:val="24"/>
        </w:rPr>
        <w:t xml:space="preserve"> </w:t>
      </w:r>
      <w:r>
        <w:rPr>
          <w:sz w:val="24"/>
        </w:rPr>
        <w:t>с</w:t>
      </w:r>
      <w:r>
        <w:rPr>
          <w:spacing w:val="-6"/>
          <w:sz w:val="24"/>
        </w:rPr>
        <w:t xml:space="preserve"> </w:t>
      </w:r>
      <w:r>
        <w:rPr>
          <w:spacing w:val="-2"/>
          <w:sz w:val="24"/>
        </w:rPr>
        <w:t>семьей;</w:t>
      </w:r>
    </w:p>
    <w:p w14:paraId="1136EA83">
      <w:pPr>
        <w:pStyle w:val="11"/>
        <w:numPr>
          <w:ilvl w:val="0"/>
          <w:numId w:val="5"/>
        </w:numPr>
        <w:tabs>
          <w:tab w:val="left" w:pos="1273"/>
        </w:tabs>
        <w:spacing w:before="40" w:after="0" w:line="276" w:lineRule="auto"/>
        <w:ind w:left="141" w:right="150" w:firstLine="708"/>
        <w:jc w:val="left"/>
        <w:rPr>
          <w:sz w:val="24"/>
        </w:rPr>
      </w:pPr>
      <w:r>
        <w:rPr>
          <w:sz w:val="24"/>
        </w:rPr>
        <w:t>приобщение</w:t>
      </w:r>
      <w:r>
        <w:rPr>
          <w:spacing w:val="80"/>
          <w:sz w:val="24"/>
        </w:rPr>
        <w:t xml:space="preserve"> </w:t>
      </w:r>
      <w:r>
        <w:rPr>
          <w:sz w:val="24"/>
        </w:rPr>
        <w:t>детей</w:t>
      </w:r>
      <w:r>
        <w:rPr>
          <w:spacing w:val="80"/>
          <w:sz w:val="24"/>
        </w:rPr>
        <w:t xml:space="preserve"> </w:t>
      </w:r>
      <w:r>
        <w:rPr>
          <w:sz w:val="24"/>
        </w:rPr>
        <w:t>к</w:t>
      </w:r>
      <w:r>
        <w:rPr>
          <w:spacing w:val="80"/>
          <w:sz w:val="24"/>
        </w:rPr>
        <w:t xml:space="preserve"> </w:t>
      </w:r>
      <w:r>
        <w:rPr>
          <w:sz w:val="24"/>
        </w:rPr>
        <w:t>социокультурным</w:t>
      </w:r>
      <w:r>
        <w:rPr>
          <w:spacing w:val="80"/>
          <w:sz w:val="24"/>
        </w:rPr>
        <w:t xml:space="preserve"> </w:t>
      </w:r>
      <w:r>
        <w:rPr>
          <w:sz w:val="24"/>
        </w:rPr>
        <w:t>нормам,</w:t>
      </w:r>
      <w:r>
        <w:rPr>
          <w:spacing w:val="80"/>
          <w:sz w:val="24"/>
        </w:rPr>
        <w:t xml:space="preserve"> </w:t>
      </w:r>
      <w:r>
        <w:rPr>
          <w:sz w:val="24"/>
        </w:rPr>
        <w:t>традициям</w:t>
      </w:r>
      <w:r>
        <w:rPr>
          <w:spacing w:val="80"/>
          <w:sz w:val="24"/>
        </w:rPr>
        <w:t xml:space="preserve"> </w:t>
      </w:r>
      <w:r>
        <w:rPr>
          <w:sz w:val="24"/>
        </w:rPr>
        <w:t>семьи,</w:t>
      </w:r>
      <w:r>
        <w:rPr>
          <w:spacing w:val="80"/>
          <w:sz w:val="24"/>
        </w:rPr>
        <w:t xml:space="preserve"> </w:t>
      </w:r>
      <w:r>
        <w:rPr>
          <w:sz w:val="24"/>
        </w:rPr>
        <w:t>общества</w:t>
      </w:r>
      <w:r>
        <w:rPr>
          <w:spacing w:val="80"/>
          <w:sz w:val="24"/>
        </w:rPr>
        <w:t xml:space="preserve"> </w:t>
      </w:r>
      <w:r>
        <w:rPr>
          <w:sz w:val="24"/>
        </w:rPr>
        <w:t xml:space="preserve">и </w:t>
      </w:r>
      <w:r>
        <w:rPr>
          <w:spacing w:val="-2"/>
          <w:sz w:val="24"/>
        </w:rPr>
        <w:t>государства;</w:t>
      </w:r>
    </w:p>
    <w:p w14:paraId="005ED5FD">
      <w:pPr>
        <w:pStyle w:val="11"/>
        <w:numPr>
          <w:ilvl w:val="0"/>
          <w:numId w:val="5"/>
        </w:numPr>
        <w:tabs>
          <w:tab w:val="left" w:pos="1273"/>
        </w:tabs>
        <w:spacing w:before="0" w:after="0" w:line="278" w:lineRule="auto"/>
        <w:ind w:left="141" w:right="146" w:firstLine="708"/>
        <w:jc w:val="left"/>
        <w:rPr>
          <w:sz w:val="24"/>
        </w:rPr>
      </w:pPr>
      <w:r>
        <w:rPr>
          <w:sz w:val="24"/>
        </w:rPr>
        <w:t>формирование</w:t>
      </w:r>
      <w:r>
        <w:rPr>
          <w:spacing w:val="80"/>
          <w:sz w:val="24"/>
        </w:rPr>
        <w:t xml:space="preserve"> </w:t>
      </w:r>
      <w:r>
        <w:rPr>
          <w:sz w:val="24"/>
        </w:rPr>
        <w:t>познавательных</w:t>
      </w:r>
      <w:r>
        <w:rPr>
          <w:spacing w:val="80"/>
          <w:sz w:val="24"/>
        </w:rPr>
        <w:t xml:space="preserve"> </w:t>
      </w:r>
      <w:r>
        <w:rPr>
          <w:sz w:val="24"/>
        </w:rPr>
        <w:t>интересов</w:t>
      </w:r>
      <w:r>
        <w:rPr>
          <w:spacing w:val="80"/>
          <w:sz w:val="24"/>
        </w:rPr>
        <w:t xml:space="preserve"> </w:t>
      </w:r>
      <w:r>
        <w:rPr>
          <w:sz w:val="24"/>
        </w:rPr>
        <w:t>и</w:t>
      </w:r>
      <w:r>
        <w:rPr>
          <w:spacing w:val="80"/>
          <w:sz w:val="24"/>
        </w:rPr>
        <w:t xml:space="preserve"> </w:t>
      </w:r>
      <w:r>
        <w:rPr>
          <w:sz w:val="24"/>
        </w:rPr>
        <w:t>познавательных</w:t>
      </w:r>
      <w:r>
        <w:rPr>
          <w:spacing w:val="80"/>
          <w:sz w:val="24"/>
        </w:rPr>
        <w:t xml:space="preserve"> </w:t>
      </w:r>
      <w:r>
        <w:rPr>
          <w:sz w:val="24"/>
        </w:rPr>
        <w:t>действий</w:t>
      </w:r>
      <w:r>
        <w:rPr>
          <w:spacing w:val="80"/>
          <w:sz w:val="24"/>
        </w:rPr>
        <w:t xml:space="preserve"> </w:t>
      </w:r>
      <w:r>
        <w:rPr>
          <w:sz w:val="24"/>
        </w:rPr>
        <w:t>ребенка</w:t>
      </w:r>
      <w:r>
        <w:rPr>
          <w:spacing w:val="80"/>
          <w:sz w:val="24"/>
        </w:rPr>
        <w:t xml:space="preserve"> </w:t>
      </w:r>
      <w:r>
        <w:rPr>
          <w:sz w:val="24"/>
        </w:rPr>
        <w:t>в различных видах деятельности;</w:t>
      </w:r>
    </w:p>
    <w:p w14:paraId="5951368D">
      <w:pPr>
        <w:pStyle w:val="11"/>
        <w:numPr>
          <w:ilvl w:val="0"/>
          <w:numId w:val="5"/>
        </w:numPr>
        <w:tabs>
          <w:tab w:val="left" w:pos="1273"/>
          <w:tab w:val="left" w:pos="2679"/>
          <w:tab w:val="left" w:pos="4321"/>
          <w:tab w:val="left" w:pos="5979"/>
          <w:tab w:val="left" w:pos="7543"/>
          <w:tab w:val="left" w:pos="9255"/>
        </w:tabs>
        <w:spacing w:before="0" w:after="0" w:line="276" w:lineRule="auto"/>
        <w:ind w:left="141" w:right="147" w:firstLine="708"/>
        <w:jc w:val="left"/>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особенностям развития);</w:t>
      </w:r>
    </w:p>
    <w:p w14:paraId="0E4EF1F4">
      <w:pPr>
        <w:pStyle w:val="11"/>
        <w:numPr>
          <w:ilvl w:val="0"/>
          <w:numId w:val="5"/>
        </w:numPr>
        <w:tabs>
          <w:tab w:val="left" w:pos="1272"/>
        </w:tabs>
        <w:spacing w:before="0" w:after="0" w:line="275" w:lineRule="exact"/>
        <w:ind w:left="1272" w:right="0" w:hanging="423"/>
        <w:jc w:val="left"/>
        <w:rPr>
          <w:sz w:val="24"/>
        </w:rPr>
      </w:pPr>
      <w:r>
        <w:rPr>
          <w:sz w:val="24"/>
        </w:rPr>
        <w:t>учет</w:t>
      </w:r>
      <w:r>
        <w:rPr>
          <w:spacing w:val="-7"/>
          <w:sz w:val="24"/>
        </w:rPr>
        <w:t xml:space="preserve"> </w:t>
      </w:r>
      <w:r>
        <w:rPr>
          <w:sz w:val="24"/>
        </w:rPr>
        <w:t>этнокультурной</w:t>
      </w:r>
      <w:r>
        <w:rPr>
          <w:spacing w:val="-5"/>
          <w:sz w:val="24"/>
        </w:rPr>
        <w:t xml:space="preserve"> </w:t>
      </w:r>
      <w:r>
        <w:rPr>
          <w:sz w:val="24"/>
        </w:rPr>
        <w:t>ситуации</w:t>
      </w:r>
      <w:r>
        <w:rPr>
          <w:spacing w:val="-2"/>
          <w:sz w:val="24"/>
        </w:rPr>
        <w:t xml:space="preserve"> </w:t>
      </w:r>
      <w:r>
        <w:rPr>
          <w:sz w:val="24"/>
        </w:rPr>
        <w:t>развития</w:t>
      </w:r>
      <w:r>
        <w:rPr>
          <w:spacing w:val="-7"/>
          <w:sz w:val="24"/>
        </w:rPr>
        <w:t xml:space="preserve"> </w:t>
      </w:r>
      <w:r>
        <w:rPr>
          <w:spacing w:val="-2"/>
          <w:sz w:val="24"/>
        </w:rPr>
        <w:t>детей.</w:t>
      </w:r>
    </w:p>
    <w:p w14:paraId="43F8820D">
      <w:pPr>
        <w:pStyle w:val="8"/>
        <w:spacing w:before="80"/>
        <w:ind w:left="0"/>
        <w:jc w:val="left"/>
      </w:pPr>
    </w:p>
    <w:p w14:paraId="6E87A057">
      <w:pPr>
        <w:pStyle w:val="8"/>
        <w:spacing w:line="276" w:lineRule="auto"/>
        <w:ind w:left="1132" w:right="4038" w:hanging="32"/>
      </w:pPr>
      <w:r>
        <w:t>Основные</w:t>
      </w:r>
      <w:r>
        <w:rPr>
          <w:spacing w:val="-10"/>
        </w:rPr>
        <w:t xml:space="preserve"> </w:t>
      </w:r>
      <w:r>
        <w:rPr>
          <w:b/>
        </w:rPr>
        <w:t>подходы</w:t>
      </w:r>
      <w:r>
        <w:rPr>
          <w:b/>
          <w:spacing w:val="-8"/>
        </w:rPr>
        <w:t xml:space="preserve"> </w:t>
      </w:r>
      <w:r>
        <w:t>к</w:t>
      </w:r>
      <w:r>
        <w:rPr>
          <w:spacing w:val="-11"/>
        </w:rPr>
        <w:t xml:space="preserve"> </w:t>
      </w:r>
      <w:r>
        <w:t>формированию</w:t>
      </w:r>
      <w:r>
        <w:rPr>
          <w:spacing w:val="-9"/>
        </w:rPr>
        <w:t xml:space="preserve"> </w:t>
      </w:r>
      <w:r>
        <w:t xml:space="preserve">Программы. </w:t>
      </w:r>
      <w:r>
        <w:rPr>
          <w:spacing w:val="-2"/>
        </w:rPr>
        <w:t>Программа:</w:t>
      </w:r>
    </w:p>
    <w:p w14:paraId="22310A53">
      <w:pPr>
        <w:pStyle w:val="11"/>
        <w:numPr>
          <w:ilvl w:val="1"/>
          <w:numId w:val="5"/>
        </w:numPr>
        <w:tabs>
          <w:tab w:val="left" w:pos="1134"/>
        </w:tabs>
        <w:spacing w:before="0" w:after="0" w:line="278" w:lineRule="auto"/>
        <w:ind w:left="141" w:right="183" w:firstLine="708"/>
        <w:jc w:val="both"/>
        <w:rPr>
          <w:sz w:val="24"/>
        </w:rPr>
      </w:pPr>
      <w:r>
        <w:rPr>
          <w:sz w:val="24"/>
        </w:rPr>
        <w:t>сформирована на основе требований ФГОС ДО и ФОП ДО, предъявляемых к структуре образовательной программы дошкольного образования;</w:t>
      </w:r>
    </w:p>
    <w:p w14:paraId="22F24B42">
      <w:pPr>
        <w:pStyle w:val="11"/>
        <w:numPr>
          <w:ilvl w:val="1"/>
          <w:numId w:val="5"/>
        </w:numPr>
        <w:tabs>
          <w:tab w:val="left" w:pos="1134"/>
        </w:tabs>
        <w:spacing w:before="0" w:after="0" w:line="276" w:lineRule="auto"/>
        <w:ind w:left="141" w:right="179" w:firstLine="708"/>
        <w:jc w:val="both"/>
        <w:rPr>
          <w:sz w:val="24"/>
        </w:rPr>
      </w:pPr>
      <w:r>
        <w:rPr>
          <w:sz w:val="24"/>
        </w:rPr>
        <w:t>определяет содержание и организацию образовательной деятельности на уровне дошкольного образования;</w:t>
      </w:r>
    </w:p>
    <w:p w14:paraId="37AAE3EA">
      <w:pPr>
        <w:pStyle w:val="11"/>
        <w:numPr>
          <w:ilvl w:val="1"/>
          <w:numId w:val="5"/>
        </w:numPr>
        <w:tabs>
          <w:tab w:val="left" w:pos="1134"/>
        </w:tabs>
        <w:spacing w:before="0" w:after="0" w:line="276" w:lineRule="auto"/>
        <w:ind w:left="141" w:right="187" w:firstLine="708"/>
        <w:jc w:val="both"/>
        <w:rPr>
          <w:sz w:val="24"/>
        </w:rPr>
      </w:pPr>
      <w:r>
        <w:rPr>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4A5E1160">
      <w:pPr>
        <w:pStyle w:val="11"/>
        <w:numPr>
          <w:ilvl w:val="1"/>
          <w:numId w:val="5"/>
        </w:numPr>
        <w:tabs>
          <w:tab w:val="left" w:pos="1134"/>
        </w:tabs>
        <w:spacing w:before="0" w:after="0" w:line="276" w:lineRule="auto"/>
        <w:ind w:left="141" w:right="180" w:firstLine="708"/>
        <w:jc w:val="both"/>
        <w:rPr>
          <w:sz w:val="24"/>
        </w:rPr>
      </w:pPr>
      <w:r>
        <w:rPr>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298D3335">
      <w:pPr>
        <w:pStyle w:val="8"/>
        <w:ind w:left="0"/>
        <w:jc w:val="left"/>
        <w:rPr>
          <w:sz w:val="20"/>
        </w:rPr>
      </w:pPr>
    </w:p>
    <w:p w14:paraId="4F99B67E">
      <w:pPr>
        <w:pStyle w:val="8"/>
        <w:spacing w:before="97"/>
        <w:ind w:left="0"/>
        <w:jc w:val="left"/>
        <w:rPr>
          <w:sz w:val="20"/>
        </w:rPr>
      </w:pPr>
      <w:r>
        <w:rPr>
          <w:sz w:val="20"/>
        </w:rPr>
        <mc:AlternateContent>
          <mc:Choice Requires="wps">
            <w:drawing>
              <wp:anchor distT="0" distB="0" distL="0" distR="0" simplePos="0" relativeHeight="251842560" behindDoc="1" locked="0" layoutInCell="1" allowOverlap="1">
                <wp:simplePos x="0" y="0"/>
                <wp:positionH relativeFrom="page">
                  <wp:posOffset>719455</wp:posOffset>
                </wp:positionH>
                <wp:positionV relativeFrom="paragraph">
                  <wp:posOffset>222885</wp:posOffset>
                </wp:positionV>
                <wp:extent cx="1829435" cy="7620"/>
                <wp:effectExtent l="0" t="0" r="0" b="0"/>
                <wp:wrapTopAndBottom/>
                <wp:docPr id="12" name="Graphic 12"/>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noAutofit/>
                      </wps:bodyPr>
                    </wps:wsp>
                  </a:graphicData>
                </a:graphic>
              </wp:anchor>
            </w:drawing>
          </mc:Choice>
          <mc:Fallback>
            <w:pict>
              <v:shape id="Graphic 12" o:spid="_x0000_s1026" o:spt="100" style="position:absolute;left:0pt;margin-left:56.65pt;margin-top:17.55pt;height:0.6pt;width:144.05pt;mso-position-horizontal-relative:page;mso-wrap-distance-bottom:0pt;mso-wrap-distance-top:0pt;z-index:-251473920;mso-width-relative:page;mso-height-relative:page;" fillcolor="#000000" filled="t" stroked="f" coordsize="1829435,7620" o:gfxdata="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A53&#10;qDjZAAAACQEAAA8AAAAAAAAAAQAgAAAAIgAAAGRycy9kb3ducmV2LnhtbFBLAQIUABQAAAAIAIdO&#10;4kAc6T9iIgIAAN4EAAAOAAAAAAAAAAEAIAAAACgBAABkcnMvZTJvRG9jLnhtbFBLBQYAAAAABgAG&#10;AFkBAAC8BQAAAAA=&#10;" path="m1829054,0l0,0,0,7619,1829054,7619,1829054,0xe">
                <v:fill on="t" focussize="0,0"/>
                <v:stroke on="f"/>
                <v:imagedata o:title=""/>
                <o:lock v:ext="edit" aspectratio="f"/>
                <v:textbox inset="0mm,0mm,0mm,0mm"/>
                <w10:wrap type="topAndBottom"/>
              </v:shape>
            </w:pict>
          </mc:Fallback>
        </mc:AlternateContent>
      </w:r>
    </w:p>
    <w:p w14:paraId="318439EF">
      <w:pPr>
        <w:spacing w:before="100"/>
        <w:ind w:left="141" w:right="0" w:firstLine="0"/>
        <w:jc w:val="left"/>
        <w:rPr>
          <w:sz w:val="18"/>
        </w:rPr>
      </w:pPr>
      <w:r>
        <w:rPr>
          <w:rFonts w:ascii="Courier New" w:hAnsi="Courier New"/>
          <w:sz w:val="18"/>
          <w:vertAlign w:val="superscript"/>
        </w:rPr>
        <w:t>4</w:t>
      </w:r>
      <w:r>
        <w:rPr>
          <w:rFonts w:ascii="Courier New" w:hAnsi="Courier New"/>
          <w:spacing w:val="-65"/>
          <w:sz w:val="18"/>
          <w:vertAlign w:val="baseline"/>
        </w:rPr>
        <w:t xml:space="preserve"> </w:t>
      </w:r>
      <w:r>
        <w:rPr>
          <w:sz w:val="18"/>
          <w:vertAlign w:val="baseline"/>
        </w:rPr>
        <w:t>Пункт</w:t>
      </w:r>
      <w:r>
        <w:rPr>
          <w:spacing w:val="-4"/>
          <w:sz w:val="18"/>
          <w:vertAlign w:val="baseline"/>
        </w:rPr>
        <w:t xml:space="preserve"> </w:t>
      </w:r>
      <w:r>
        <w:rPr>
          <w:sz w:val="18"/>
          <w:vertAlign w:val="baseline"/>
        </w:rPr>
        <w:t>21</w:t>
      </w:r>
      <w:r>
        <w:rPr>
          <w:spacing w:val="-1"/>
          <w:sz w:val="18"/>
          <w:vertAlign w:val="baseline"/>
        </w:rPr>
        <w:t xml:space="preserve"> </w:t>
      </w:r>
      <w:r>
        <w:rPr>
          <w:sz w:val="18"/>
          <w:vertAlign w:val="baseline"/>
        </w:rPr>
        <w:t>статьи</w:t>
      </w:r>
      <w:r>
        <w:rPr>
          <w:spacing w:val="-3"/>
          <w:sz w:val="18"/>
          <w:vertAlign w:val="baseline"/>
        </w:rPr>
        <w:t xml:space="preserve"> </w:t>
      </w:r>
      <w:r>
        <w:rPr>
          <w:sz w:val="18"/>
          <w:vertAlign w:val="baseline"/>
        </w:rPr>
        <w:t>2</w:t>
      </w:r>
      <w:r>
        <w:rPr>
          <w:spacing w:val="-1"/>
          <w:sz w:val="18"/>
          <w:vertAlign w:val="baseline"/>
        </w:rPr>
        <w:t xml:space="preserve"> </w:t>
      </w:r>
      <w:r>
        <w:rPr>
          <w:sz w:val="18"/>
          <w:vertAlign w:val="baseline"/>
        </w:rPr>
        <w:t>Федерального</w:t>
      </w:r>
      <w:r>
        <w:rPr>
          <w:spacing w:val="-1"/>
          <w:sz w:val="18"/>
          <w:vertAlign w:val="baseline"/>
        </w:rPr>
        <w:t xml:space="preserve"> </w:t>
      </w:r>
      <w:r>
        <w:rPr>
          <w:sz w:val="18"/>
          <w:vertAlign w:val="baseline"/>
        </w:rPr>
        <w:t>закона</w:t>
      </w:r>
      <w:r>
        <w:rPr>
          <w:spacing w:val="-3"/>
          <w:sz w:val="18"/>
          <w:vertAlign w:val="baseline"/>
        </w:rPr>
        <w:t xml:space="preserve"> </w:t>
      </w:r>
      <w:r>
        <w:rPr>
          <w:sz w:val="18"/>
          <w:vertAlign w:val="baseline"/>
        </w:rPr>
        <w:t>от</w:t>
      </w:r>
      <w:r>
        <w:rPr>
          <w:spacing w:val="-2"/>
          <w:sz w:val="18"/>
          <w:vertAlign w:val="baseline"/>
        </w:rPr>
        <w:t xml:space="preserve"> </w:t>
      </w:r>
      <w:r>
        <w:rPr>
          <w:sz w:val="18"/>
          <w:vertAlign w:val="baseline"/>
        </w:rPr>
        <w:t>29</w:t>
      </w:r>
      <w:r>
        <w:rPr>
          <w:spacing w:val="-1"/>
          <w:sz w:val="18"/>
          <w:vertAlign w:val="baseline"/>
        </w:rPr>
        <w:t xml:space="preserve"> </w:t>
      </w:r>
      <w:r>
        <w:rPr>
          <w:sz w:val="18"/>
          <w:vertAlign w:val="baseline"/>
        </w:rPr>
        <w:t>декабря</w:t>
      </w:r>
      <w:r>
        <w:rPr>
          <w:spacing w:val="-3"/>
          <w:sz w:val="18"/>
          <w:vertAlign w:val="baseline"/>
        </w:rPr>
        <w:t xml:space="preserve"> </w:t>
      </w:r>
      <w:r>
        <w:rPr>
          <w:sz w:val="18"/>
          <w:vertAlign w:val="baseline"/>
        </w:rPr>
        <w:t>2012</w:t>
      </w:r>
      <w:r>
        <w:rPr>
          <w:spacing w:val="-3"/>
          <w:sz w:val="18"/>
          <w:vertAlign w:val="baseline"/>
        </w:rPr>
        <w:t xml:space="preserve"> </w:t>
      </w:r>
      <w:r>
        <w:rPr>
          <w:sz w:val="18"/>
          <w:vertAlign w:val="baseline"/>
        </w:rPr>
        <w:t>г.</w:t>
      </w:r>
      <w:r>
        <w:rPr>
          <w:spacing w:val="-4"/>
          <w:sz w:val="18"/>
          <w:vertAlign w:val="baseline"/>
        </w:rPr>
        <w:t xml:space="preserve"> </w:t>
      </w:r>
      <w:r>
        <w:rPr>
          <w:sz w:val="18"/>
          <w:vertAlign w:val="baseline"/>
        </w:rPr>
        <w:t>№</w:t>
      </w:r>
      <w:r>
        <w:rPr>
          <w:spacing w:val="-1"/>
          <w:sz w:val="18"/>
          <w:vertAlign w:val="baseline"/>
        </w:rPr>
        <w:t xml:space="preserve"> </w:t>
      </w:r>
      <w:r>
        <w:rPr>
          <w:sz w:val="18"/>
          <w:vertAlign w:val="baseline"/>
        </w:rPr>
        <w:t>273-ФЗ</w:t>
      </w:r>
      <w:r>
        <w:rPr>
          <w:spacing w:val="-2"/>
          <w:sz w:val="18"/>
          <w:vertAlign w:val="baseline"/>
        </w:rPr>
        <w:t xml:space="preserve"> </w:t>
      </w:r>
      <w:r>
        <w:rPr>
          <w:sz w:val="18"/>
          <w:vertAlign w:val="baseline"/>
        </w:rPr>
        <w:t>«Об</w:t>
      </w:r>
      <w:r>
        <w:rPr>
          <w:spacing w:val="-3"/>
          <w:sz w:val="18"/>
          <w:vertAlign w:val="baseline"/>
        </w:rPr>
        <w:t xml:space="preserve"> </w:t>
      </w:r>
      <w:r>
        <w:rPr>
          <w:sz w:val="18"/>
          <w:vertAlign w:val="baseline"/>
        </w:rPr>
        <w:t>образовании</w:t>
      </w:r>
      <w:r>
        <w:rPr>
          <w:spacing w:val="-3"/>
          <w:sz w:val="18"/>
          <w:vertAlign w:val="baseline"/>
        </w:rPr>
        <w:t xml:space="preserve"> </w:t>
      </w:r>
      <w:r>
        <w:rPr>
          <w:sz w:val="18"/>
          <w:vertAlign w:val="baseline"/>
        </w:rPr>
        <w:t>в</w:t>
      </w:r>
      <w:r>
        <w:rPr>
          <w:spacing w:val="-3"/>
          <w:sz w:val="18"/>
          <w:vertAlign w:val="baseline"/>
        </w:rPr>
        <w:t xml:space="preserve"> </w:t>
      </w:r>
      <w:r>
        <w:rPr>
          <w:sz w:val="18"/>
          <w:vertAlign w:val="baseline"/>
        </w:rPr>
        <w:t>Российской</w:t>
      </w:r>
      <w:r>
        <w:rPr>
          <w:spacing w:val="-3"/>
          <w:sz w:val="18"/>
          <w:vertAlign w:val="baseline"/>
        </w:rPr>
        <w:t xml:space="preserve"> </w:t>
      </w:r>
      <w:r>
        <w:rPr>
          <w:sz w:val="18"/>
          <w:vertAlign w:val="baseline"/>
        </w:rPr>
        <w:t>Федерации»</w:t>
      </w:r>
      <w:r>
        <w:rPr>
          <w:spacing w:val="-5"/>
          <w:sz w:val="18"/>
          <w:vertAlign w:val="baseline"/>
        </w:rPr>
        <w:t xml:space="preserve"> </w:t>
      </w:r>
      <w:r>
        <w:rPr>
          <w:spacing w:val="-2"/>
          <w:sz w:val="18"/>
          <w:vertAlign w:val="baseline"/>
        </w:rPr>
        <w:t>(Собрание</w:t>
      </w:r>
    </w:p>
    <w:p w14:paraId="38AE3F0B">
      <w:pPr>
        <w:spacing w:after="0"/>
        <w:jc w:val="left"/>
        <w:rPr>
          <w:sz w:val="18"/>
        </w:rPr>
        <w:sectPr>
          <w:headerReference r:id="rId11" w:type="default"/>
          <w:footerReference r:id="rId12" w:type="default"/>
          <w:pgSz w:w="12000" w:h="16970"/>
          <w:pgMar w:top="1000" w:right="708" w:bottom="1260" w:left="992" w:header="254" w:footer="1073" w:gutter="0"/>
          <w:cols w:space="720" w:num="1"/>
        </w:sectPr>
      </w:pPr>
    </w:p>
    <w:p w14:paraId="13DF9A5E">
      <w:pPr>
        <w:pStyle w:val="4"/>
        <w:numPr>
          <w:ilvl w:val="1"/>
          <w:numId w:val="3"/>
        </w:numPr>
        <w:tabs>
          <w:tab w:val="left" w:pos="1193"/>
        </w:tabs>
        <w:spacing w:before="124" w:after="0" w:line="240" w:lineRule="auto"/>
        <w:ind w:left="1193" w:right="0" w:hanging="419"/>
        <w:jc w:val="both"/>
      </w:pPr>
      <w:r>
        <w:t>Значимые</w:t>
      </w:r>
      <w:r>
        <w:rPr>
          <w:spacing w:val="-9"/>
        </w:rPr>
        <w:t xml:space="preserve"> </w:t>
      </w:r>
      <w:r>
        <w:t>для</w:t>
      </w:r>
      <w:r>
        <w:rPr>
          <w:spacing w:val="-3"/>
        </w:rPr>
        <w:t xml:space="preserve"> </w:t>
      </w:r>
      <w:r>
        <w:t>разработки</w:t>
      </w:r>
      <w:r>
        <w:rPr>
          <w:spacing w:val="-7"/>
        </w:rPr>
        <w:t xml:space="preserve"> </w:t>
      </w:r>
      <w:r>
        <w:t>и</w:t>
      </w:r>
      <w:r>
        <w:rPr>
          <w:spacing w:val="-9"/>
        </w:rPr>
        <w:t xml:space="preserve"> </w:t>
      </w:r>
      <w:r>
        <w:t>реализации</w:t>
      </w:r>
      <w:r>
        <w:rPr>
          <w:spacing w:val="-6"/>
        </w:rPr>
        <w:t xml:space="preserve"> </w:t>
      </w:r>
      <w:r>
        <w:t>Программы</w:t>
      </w:r>
      <w:r>
        <w:rPr>
          <w:spacing w:val="-3"/>
        </w:rPr>
        <w:t xml:space="preserve"> </w:t>
      </w:r>
      <w:r>
        <w:rPr>
          <w:spacing w:val="-2"/>
        </w:rPr>
        <w:t>характеристики</w:t>
      </w:r>
    </w:p>
    <w:p w14:paraId="4CE9C2F4">
      <w:pPr>
        <w:spacing w:before="39" w:line="276" w:lineRule="auto"/>
        <w:ind w:left="621" w:right="669" w:firstLine="566"/>
        <w:jc w:val="both"/>
        <w:rPr>
          <w:sz w:val="24"/>
        </w:rPr>
      </w:pPr>
      <w:r>
        <w:rPr>
          <w:b/>
          <w:i/>
          <w:sz w:val="24"/>
        </w:rPr>
        <w:t xml:space="preserve">Основные участники реализации Программы: </w:t>
      </w:r>
      <w:r>
        <w:rPr>
          <w:sz w:val="24"/>
        </w:rPr>
        <w:t>педагоги, обучающиеся, родители (законные представители).</w:t>
      </w:r>
    </w:p>
    <w:p w14:paraId="23EBEC53">
      <w:pPr>
        <w:pStyle w:val="8"/>
        <w:spacing w:line="276" w:lineRule="auto"/>
        <w:ind w:left="621" w:right="659" w:firstLine="542"/>
      </w:pPr>
      <w:r>
        <w:rPr>
          <w:b/>
          <w:i/>
        </w:rPr>
        <w:t xml:space="preserve">Социальными заказчиками реализации Программы </w:t>
      </w:r>
      <w:r>
        <w:t>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w:t>
      </w:r>
    </w:p>
    <w:p w14:paraId="6ECD0789">
      <w:pPr>
        <w:pStyle w:val="8"/>
        <w:ind w:left="1163"/>
      </w:pPr>
      <w:r>
        <w:t>Особенности</w:t>
      </w:r>
      <w:r>
        <w:rPr>
          <w:spacing w:val="-14"/>
        </w:rPr>
        <w:t xml:space="preserve"> </w:t>
      </w:r>
      <w:r>
        <w:t>разработки</w:t>
      </w:r>
      <w:r>
        <w:rPr>
          <w:spacing w:val="-3"/>
        </w:rPr>
        <w:t xml:space="preserve"> </w:t>
      </w:r>
      <w:r>
        <w:rPr>
          <w:spacing w:val="-2"/>
        </w:rPr>
        <w:t>Программы:</w:t>
      </w:r>
    </w:p>
    <w:p w14:paraId="0AACDD1F">
      <w:pPr>
        <w:pStyle w:val="11"/>
        <w:numPr>
          <w:ilvl w:val="0"/>
          <w:numId w:val="6"/>
        </w:numPr>
        <w:tabs>
          <w:tab w:val="left" w:pos="1134"/>
        </w:tabs>
        <w:spacing w:before="40" w:after="0" w:line="240" w:lineRule="auto"/>
        <w:ind w:left="1134" w:right="0" w:hanging="285"/>
        <w:jc w:val="left"/>
        <w:rPr>
          <w:sz w:val="24"/>
        </w:rPr>
      </w:pPr>
      <w:r>
        <w:rPr>
          <w:spacing w:val="-2"/>
          <w:sz w:val="24"/>
        </w:rPr>
        <w:t>условия,</w:t>
      </w:r>
      <w:r>
        <w:rPr>
          <w:spacing w:val="-5"/>
          <w:sz w:val="24"/>
        </w:rPr>
        <w:t xml:space="preserve"> </w:t>
      </w:r>
      <w:r>
        <w:rPr>
          <w:spacing w:val="-2"/>
          <w:sz w:val="24"/>
        </w:rPr>
        <w:t>созданные</w:t>
      </w:r>
      <w:r>
        <w:rPr>
          <w:spacing w:val="-11"/>
          <w:sz w:val="24"/>
        </w:rPr>
        <w:t xml:space="preserve"> </w:t>
      </w:r>
      <w:r>
        <w:rPr>
          <w:spacing w:val="-2"/>
          <w:sz w:val="24"/>
        </w:rPr>
        <w:t>в</w:t>
      </w:r>
      <w:r>
        <w:rPr>
          <w:spacing w:val="-4"/>
          <w:sz w:val="24"/>
        </w:rPr>
        <w:t xml:space="preserve"> </w:t>
      </w:r>
      <w:r>
        <w:rPr>
          <w:spacing w:val="-2"/>
          <w:sz w:val="24"/>
        </w:rPr>
        <w:t>ДОО</w:t>
      </w:r>
      <w:r>
        <w:rPr>
          <w:spacing w:val="-1"/>
          <w:sz w:val="24"/>
        </w:rPr>
        <w:t xml:space="preserve"> </w:t>
      </w:r>
      <w:r>
        <w:rPr>
          <w:spacing w:val="-2"/>
          <w:sz w:val="24"/>
        </w:rPr>
        <w:t>для</w:t>
      </w:r>
      <w:r>
        <w:rPr>
          <w:spacing w:val="-12"/>
          <w:sz w:val="24"/>
        </w:rPr>
        <w:t xml:space="preserve"> </w:t>
      </w:r>
      <w:r>
        <w:rPr>
          <w:spacing w:val="-2"/>
          <w:sz w:val="24"/>
        </w:rPr>
        <w:t>реализации</w:t>
      </w:r>
      <w:r>
        <w:rPr>
          <w:spacing w:val="-9"/>
          <w:sz w:val="24"/>
        </w:rPr>
        <w:t xml:space="preserve"> </w:t>
      </w:r>
      <w:r>
        <w:rPr>
          <w:spacing w:val="-2"/>
          <w:sz w:val="24"/>
        </w:rPr>
        <w:t>целей</w:t>
      </w:r>
      <w:r>
        <w:rPr>
          <w:spacing w:val="-5"/>
          <w:sz w:val="24"/>
        </w:rPr>
        <w:t xml:space="preserve"> </w:t>
      </w:r>
      <w:r>
        <w:rPr>
          <w:spacing w:val="-2"/>
          <w:sz w:val="24"/>
        </w:rPr>
        <w:t>и</w:t>
      </w:r>
      <w:r>
        <w:rPr>
          <w:spacing w:val="-10"/>
          <w:sz w:val="24"/>
        </w:rPr>
        <w:t xml:space="preserve"> </w:t>
      </w:r>
      <w:r>
        <w:rPr>
          <w:spacing w:val="-2"/>
          <w:sz w:val="24"/>
        </w:rPr>
        <w:t>задач</w:t>
      </w:r>
      <w:r>
        <w:rPr>
          <w:spacing w:val="-5"/>
          <w:sz w:val="24"/>
        </w:rPr>
        <w:t xml:space="preserve"> </w:t>
      </w:r>
      <w:r>
        <w:rPr>
          <w:spacing w:val="-2"/>
          <w:sz w:val="24"/>
        </w:rPr>
        <w:t>Программы;</w:t>
      </w:r>
    </w:p>
    <w:p w14:paraId="6D4A08F3">
      <w:pPr>
        <w:pStyle w:val="11"/>
        <w:numPr>
          <w:ilvl w:val="0"/>
          <w:numId w:val="6"/>
        </w:numPr>
        <w:tabs>
          <w:tab w:val="left" w:pos="1134"/>
        </w:tabs>
        <w:spacing w:before="43" w:after="0" w:line="240" w:lineRule="auto"/>
        <w:ind w:left="1134" w:right="0" w:hanging="285"/>
        <w:jc w:val="left"/>
        <w:rPr>
          <w:sz w:val="24"/>
        </w:rPr>
      </w:pPr>
      <w:r>
        <w:rPr>
          <w:spacing w:val="-2"/>
          <w:sz w:val="24"/>
        </w:rPr>
        <w:t>социальный</w:t>
      </w:r>
      <w:r>
        <w:rPr>
          <w:spacing w:val="-7"/>
          <w:sz w:val="24"/>
        </w:rPr>
        <w:t xml:space="preserve"> </w:t>
      </w:r>
      <w:r>
        <w:rPr>
          <w:spacing w:val="-2"/>
          <w:sz w:val="24"/>
        </w:rPr>
        <w:t>заказ</w:t>
      </w:r>
      <w:r>
        <w:rPr>
          <w:spacing w:val="-1"/>
          <w:sz w:val="24"/>
        </w:rPr>
        <w:t xml:space="preserve"> </w:t>
      </w:r>
      <w:r>
        <w:rPr>
          <w:spacing w:val="-2"/>
          <w:sz w:val="24"/>
        </w:rPr>
        <w:t>родителей</w:t>
      </w:r>
      <w:r>
        <w:rPr>
          <w:spacing w:val="-4"/>
          <w:sz w:val="24"/>
        </w:rPr>
        <w:t xml:space="preserve"> </w:t>
      </w:r>
      <w:r>
        <w:rPr>
          <w:spacing w:val="-2"/>
          <w:sz w:val="24"/>
        </w:rPr>
        <w:t>(законных представителей);</w:t>
      </w:r>
    </w:p>
    <w:p w14:paraId="3592F02A">
      <w:pPr>
        <w:pStyle w:val="11"/>
        <w:numPr>
          <w:ilvl w:val="0"/>
          <w:numId w:val="6"/>
        </w:numPr>
        <w:tabs>
          <w:tab w:val="left" w:pos="1134"/>
        </w:tabs>
        <w:spacing w:before="41" w:after="0" w:line="240" w:lineRule="auto"/>
        <w:ind w:left="1134" w:right="0" w:hanging="285"/>
        <w:jc w:val="left"/>
        <w:rPr>
          <w:sz w:val="24"/>
        </w:rPr>
      </w:pPr>
      <w:r>
        <w:rPr>
          <w:sz w:val="24"/>
        </w:rPr>
        <w:t>детский</w:t>
      </w:r>
      <w:r>
        <w:rPr>
          <w:spacing w:val="-13"/>
          <w:sz w:val="24"/>
        </w:rPr>
        <w:t xml:space="preserve"> </w:t>
      </w:r>
      <w:r>
        <w:rPr>
          <w:spacing w:val="-2"/>
          <w:sz w:val="24"/>
        </w:rPr>
        <w:t>контингент;</w:t>
      </w:r>
    </w:p>
    <w:p w14:paraId="01F75DDA">
      <w:pPr>
        <w:pStyle w:val="11"/>
        <w:numPr>
          <w:ilvl w:val="0"/>
          <w:numId w:val="6"/>
        </w:numPr>
        <w:tabs>
          <w:tab w:val="left" w:pos="1134"/>
        </w:tabs>
        <w:spacing w:before="41" w:after="0" w:line="240" w:lineRule="auto"/>
        <w:ind w:left="1134" w:right="0" w:hanging="285"/>
        <w:jc w:val="left"/>
        <w:rPr>
          <w:sz w:val="24"/>
        </w:rPr>
      </w:pPr>
      <w:r>
        <w:rPr>
          <w:sz w:val="24"/>
        </w:rPr>
        <w:t>кадровый</w:t>
      </w:r>
      <w:r>
        <w:rPr>
          <w:spacing w:val="-14"/>
          <w:sz w:val="24"/>
        </w:rPr>
        <w:t xml:space="preserve"> </w:t>
      </w:r>
      <w:r>
        <w:rPr>
          <w:sz w:val="24"/>
        </w:rPr>
        <w:t>состав</w:t>
      </w:r>
      <w:r>
        <w:rPr>
          <w:spacing w:val="-14"/>
          <w:sz w:val="24"/>
        </w:rPr>
        <w:t xml:space="preserve"> </w:t>
      </w:r>
      <w:r>
        <w:rPr>
          <w:sz w:val="24"/>
        </w:rPr>
        <w:t>педагогических</w:t>
      </w:r>
      <w:r>
        <w:rPr>
          <w:spacing w:val="-13"/>
          <w:sz w:val="24"/>
        </w:rPr>
        <w:t xml:space="preserve"> </w:t>
      </w:r>
      <w:r>
        <w:rPr>
          <w:spacing w:val="-2"/>
          <w:sz w:val="24"/>
        </w:rPr>
        <w:t>работников;</w:t>
      </w:r>
    </w:p>
    <w:p w14:paraId="70B3C6CB">
      <w:pPr>
        <w:pStyle w:val="11"/>
        <w:numPr>
          <w:ilvl w:val="0"/>
          <w:numId w:val="6"/>
        </w:numPr>
        <w:tabs>
          <w:tab w:val="left" w:pos="1134"/>
        </w:tabs>
        <w:spacing w:before="41" w:after="0" w:line="278" w:lineRule="auto"/>
        <w:ind w:left="141" w:right="1836" w:firstLine="708"/>
        <w:jc w:val="left"/>
        <w:rPr>
          <w:sz w:val="24"/>
        </w:rPr>
      </w:pPr>
      <w:r>
        <w:rPr>
          <w:sz w:val="24"/>
        </w:rPr>
        <w:t>культурно-образовательные</w:t>
      </w:r>
      <w:r>
        <w:rPr>
          <w:spacing w:val="-7"/>
          <w:sz w:val="24"/>
        </w:rPr>
        <w:t xml:space="preserve"> </w:t>
      </w:r>
      <w:r>
        <w:rPr>
          <w:sz w:val="24"/>
        </w:rPr>
        <w:t>особенности</w:t>
      </w:r>
      <w:r>
        <w:rPr>
          <w:spacing w:val="-5"/>
          <w:sz w:val="24"/>
        </w:rPr>
        <w:t xml:space="preserve"> </w:t>
      </w:r>
      <w:r>
        <w:rPr>
          <w:sz w:val="24"/>
        </w:rPr>
        <w:t>в</w:t>
      </w:r>
      <w:r>
        <w:rPr>
          <w:spacing w:val="40"/>
          <w:sz w:val="24"/>
        </w:rPr>
        <w:t xml:space="preserve"> </w:t>
      </w:r>
      <w:r>
        <w:rPr>
          <w:sz w:val="24"/>
        </w:rPr>
        <w:t>МКОУ</w:t>
      </w:r>
      <w:r>
        <w:rPr>
          <w:spacing w:val="-7"/>
          <w:sz w:val="24"/>
        </w:rPr>
        <w:t xml:space="preserve"> </w:t>
      </w:r>
      <w:r>
        <w:rPr>
          <w:sz w:val="24"/>
        </w:rPr>
        <w:t>Плотниковская</w:t>
      </w:r>
      <w:r>
        <w:rPr>
          <w:spacing w:val="-7"/>
          <w:sz w:val="24"/>
        </w:rPr>
        <w:t xml:space="preserve"> </w:t>
      </w:r>
      <w:r>
        <w:rPr>
          <w:sz w:val="24"/>
        </w:rPr>
        <w:t>СШ (дошкольная группа)</w:t>
      </w:r>
    </w:p>
    <w:p w14:paraId="11A8158A">
      <w:pPr>
        <w:pStyle w:val="11"/>
        <w:numPr>
          <w:ilvl w:val="0"/>
          <w:numId w:val="6"/>
        </w:numPr>
        <w:tabs>
          <w:tab w:val="left" w:pos="1136"/>
        </w:tabs>
        <w:spacing w:before="0" w:after="0" w:line="272" w:lineRule="exact"/>
        <w:ind w:left="1136" w:right="0" w:hanging="287"/>
        <w:jc w:val="left"/>
        <w:rPr>
          <w:sz w:val="24"/>
        </w:rPr>
      </w:pPr>
      <w:r>
        <w:rPr>
          <w:sz w:val="24"/>
        </w:rPr>
        <w:t>климатические</w:t>
      </w:r>
      <w:r>
        <w:rPr>
          <w:spacing w:val="-6"/>
          <w:sz w:val="24"/>
        </w:rPr>
        <w:t xml:space="preserve"> </w:t>
      </w:r>
      <w:r>
        <w:rPr>
          <w:spacing w:val="-2"/>
          <w:sz w:val="24"/>
        </w:rPr>
        <w:t>особенности;</w:t>
      </w:r>
    </w:p>
    <w:p w14:paraId="57A334AB">
      <w:pPr>
        <w:pStyle w:val="11"/>
        <w:numPr>
          <w:ilvl w:val="0"/>
          <w:numId w:val="6"/>
        </w:numPr>
        <w:tabs>
          <w:tab w:val="left" w:pos="1134"/>
        </w:tabs>
        <w:spacing w:before="41" w:after="0" w:line="240" w:lineRule="auto"/>
        <w:ind w:left="1134" w:right="0" w:hanging="285"/>
        <w:jc w:val="left"/>
        <w:rPr>
          <w:sz w:val="24"/>
        </w:rPr>
      </w:pPr>
      <w:r>
        <w:rPr>
          <w:sz w:val="24"/>
        </w:rPr>
        <w:t>взаимодействие</w:t>
      </w:r>
      <w:r>
        <w:rPr>
          <w:spacing w:val="-15"/>
          <w:sz w:val="24"/>
        </w:rPr>
        <w:t xml:space="preserve"> </w:t>
      </w:r>
      <w:r>
        <w:rPr>
          <w:sz w:val="24"/>
        </w:rPr>
        <w:t>с</w:t>
      </w:r>
      <w:r>
        <w:rPr>
          <w:spacing w:val="-15"/>
          <w:sz w:val="24"/>
        </w:rPr>
        <w:t xml:space="preserve"> </w:t>
      </w:r>
      <w:r>
        <w:rPr>
          <w:spacing w:val="-2"/>
          <w:sz w:val="24"/>
        </w:rPr>
        <w:t>социумом.</w:t>
      </w:r>
    </w:p>
    <w:p w14:paraId="4A8F1D58">
      <w:pPr>
        <w:pStyle w:val="11"/>
        <w:numPr>
          <w:ilvl w:val="0"/>
          <w:numId w:val="7"/>
        </w:numPr>
        <w:tabs>
          <w:tab w:val="left" w:pos="861"/>
        </w:tabs>
        <w:spacing w:before="38" w:after="0" w:line="240" w:lineRule="auto"/>
        <w:ind w:left="861" w:right="0" w:hanging="360"/>
        <w:jc w:val="left"/>
        <w:rPr>
          <w:sz w:val="24"/>
        </w:rPr>
      </w:pPr>
      <w:r>
        <w:rPr>
          <w:sz w:val="24"/>
        </w:rPr>
        <w:t>Разновозрастная</w:t>
      </w:r>
      <w:r>
        <w:rPr>
          <w:spacing w:val="-3"/>
          <w:sz w:val="24"/>
        </w:rPr>
        <w:t xml:space="preserve"> </w:t>
      </w:r>
      <w:r>
        <w:rPr>
          <w:sz w:val="24"/>
        </w:rPr>
        <w:t>группа</w:t>
      </w:r>
      <w:r>
        <w:rPr>
          <w:spacing w:val="-3"/>
          <w:sz w:val="24"/>
        </w:rPr>
        <w:t xml:space="preserve"> </w:t>
      </w:r>
      <w:r>
        <w:rPr>
          <w:sz w:val="24"/>
        </w:rPr>
        <w:t>делится</w:t>
      </w:r>
      <w:r>
        <w:rPr>
          <w:spacing w:val="-3"/>
          <w:sz w:val="24"/>
        </w:rPr>
        <w:t xml:space="preserve"> </w:t>
      </w:r>
      <w:r>
        <w:rPr>
          <w:sz w:val="24"/>
        </w:rPr>
        <w:t>на</w:t>
      </w:r>
      <w:r>
        <w:rPr>
          <w:spacing w:val="-3"/>
          <w:sz w:val="24"/>
        </w:rPr>
        <w:t xml:space="preserve"> </w:t>
      </w:r>
      <w:r>
        <w:rPr>
          <w:sz w:val="24"/>
        </w:rPr>
        <w:t>5</w:t>
      </w:r>
      <w:r>
        <w:rPr>
          <w:spacing w:val="-2"/>
          <w:sz w:val="24"/>
        </w:rPr>
        <w:t xml:space="preserve"> подгруппы:</w:t>
      </w:r>
    </w:p>
    <w:p w14:paraId="2B4F9058">
      <w:pPr>
        <w:pStyle w:val="11"/>
        <w:numPr>
          <w:ilvl w:val="0"/>
          <w:numId w:val="7"/>
        </w:numPr>
        <w:tabs>
          <w:tab w:val="left" w:pos="861"/>
        </w:tabs>
        <w:spacing w:before="0" w:after="0" w:line="240" w:lineRule="auto"/>
        <w:ind w:left="861" w:right="0" w:hanging="360"/>
        <w:jc w:val="left"/>
        <w:rPr>
          <w:sz w:val="24"/>
        </w:rPr>
      </w:pPr>
      <w:r>
        <w:rPr>
          <w:sz w:val="24"/>
        </w:rPr>
        <w:t>Первая</w:t>
      </w:r>
      <w:r>
        <w:rPr>
          <w:spacing w:val="-5"/>
          <w:sz w:val="24"/>
        </w:rPr>
        <w:t xml:space="preserve"> </w:t>
      </w:r>
      <w:r>
        <w:rPr>
          <w:sz w:val="24"/>
        </w:rPr>
        <w:t>младшая</w:t>
      </w:r>
      <w:r>
        <w:rPr>
          <w:spacing w:val="-4"/>
          <w:sz w:val="24"/>
        </w:rPr>
        <w:t xml:space="preserve"> </w:t>
      </w:r>
      <w:r>
        <w:rPr>
          <w:sz w:val="24"/>
        </w:rPr>
        <w:t>подгруппа</w:t>
      </w:r>
      <w:r>
        <w:rPr>
          <w:spacing w:val="-4"/>
          <w:sz w:val="24"/>
        </w:rPr>
        <w:t xml:space="preserve"> </w:t>
      </w:r>
      <w:r>
        <w:rPr>
          <w:sz w:val="24"/>
        </w:rPr>
        <w:t>(от</w:t>
      </w:r>
      <w:r>
        <w:rPr>
          <w:spacing w:val="-2"/>
          <w:sz w:val="24"/>
        </w:rPr>
        <w:t xml:space="preserve"> </w:t>
      </w:r>
      <w:r>
        <w:rPr>
          <w:sz w:val="24"/>
        </w:rPr>
        <w:t>2</w:t>
      </w:r>
      <w:r>
        <w:rPr>
          <w:spacing w:val="-2"/>
          <w:sz w:val="24"/>
        </w:rPr>
        <w:t xml:space="preserve"> </w:t>
      </w:r>
      <w:r>
        <w:rPr>
          <w:sz w:val="24"/>
        </w:rPr>
        <w:t>до</w:t>
      </w:r>
      <w:r>
        <w:rPr>
          <w:spacing w:val="-2"/>
          <w:sz w:val="24"/>
        </w:rPr>
        <w:t xml:space="preserve"> </w:t>
      </w:r>
      <w:r>
        <w:rPr>
          <w:sz w:val="24"/>
        </w:rPr>
        <w:t>3</w:t>
      </w:r>
      <w:r>
        <w:rPr>
          <w:spacing w:val="-1"/>
          <w:sz w:val="24"/>
        </w:rPr>
        <w:t xml:space="preserve"> </w:t>
      </w:r>
      <w:r>
        <w:rPr>
          <w:spacing w:val="-4"/>
          <w:sz w:val="24"/>
        </w:rPr>
        <w:t>лет)</w:t>
      </w:r>
    </w:p>
    <w:p w14:paraId="1FDFB552">
      <w:pPr>
        <w:pStyle w:val="11"/>
        <w:numPr>
          <w:ilvl w:val="0"/>
          <w:numId w:val="7"/>
        </w:numPr>
        <w:tabs>
          <w:tab w:val="left" w:pos="861"/>
        </w:tabs>
        <w:spacing w:before="0" w:after="0" w:line="240" w:lineRule="auto"/>
        <w:ind w:left="861" w:right="0" w:hanging="360"/>
        <w:jc w:val="left"/>
        <w:rPr>
          <w:sz w:val="24"/>
        </w:rPr>
      </w:pPr>
      <w:r>
        <w:rPr>
          <w:sz w:val="24"/>
        </w:rPr>
        <w:t>Вторая</w:t>
      </w:r>
      <w:r>
        <w:rPr>
          <w:spacing w:val="-3"/>
          <w:sz w:val="24"/>
        </w:rPr>
        <w:t xml:space="preserve"> </w:t>
      </w:r>
      <w:r>
        <w:rPr>
          <w:sz w:val="24"/>
        </w:rPr>
        <w:t>младшая</w:t>
      </w:r>
      <w:r>
        <w:rPr>
          <w:spacing w:val="-1"/>
          <w:sz w:val="24"/>
        </w:rPr>
        <w:t xml:space="preserve"> </w:t>
      </w:r>
      <w:r>
        <w:rPr>
          <w:sz w:val="24"/>
        </w:rPr>
        <w:t>подгруппа</w:t>
      </w:r>
      <w:r>
        <w:rPr>
          <w:spacing w:val="-2"/>
          <w:sz w:val="24"/>
        </w:rPr>
        <w:t xml:space="preserve"> </w:t>
      </w:r>
      <w:r>
        <w:rPr>
          <w:sz w:val="24"/>
        </w:rPr>
        <w:t>(от</w:t>
      </w:r>
      <w:r>
        <w:rPr>
          <w:spacing w:val="-1"/>
          <w:sz w:val="24"/>
        </w:rPr>
        <w:t xml:space="preserve"> </w:t>
      </w:r>
      <w:r>
        <w:rPr>
          <w:sz w:val="24"/>
        </w:rPr>
        <w:t>3</w:t>
      </w:r>
      <w:r>
        <w:rPr>
          <w:spacing w:val="-1"/>
          <w:sz w:val="24"/>
        </w:rPr>
        <w:t xml:space="preserve"> </w:t>
      </w:r>
      <w:r>
        <w:rPr>
          <w:sz w:val="24"/>
        </w:rPr>
        <w:t>до</w:t>
      </w:r>
      <w:r>
        <w:rPr>
          <w:spacing w:val="-4"/>
          <w:sz w:val="24"/>
        </w:rPr>
        <w:t xml:space="preserve"> </w:t>
      </w:r>
      <w:r>
        <w:rPr>
          <w:sz w:val="24"/>
        </w:rPr>
        <w:t xml:space="preserve">4 </w:t>
      </w:r>
      <w:r>
        <w:rPr>
          <w:spacing w:val="-2"/>
          <w:sz w:val="24"/>
        </w:rPr>
        <w:t>лет),</w:t>
      </w:r>
    </w:p>
    <w:p w14:paraId="03126C65">
      <w:pPr>
        <w:pStyle w:val="11"/>
        <w:numPr>
          <w:ilvl w:val="0"/>
          <w:numId w:val="7"/>
        </w:numPr>
        <w:tabs>
          <w:tab w:val="left" w:pos="861"/>
        </w:tabs>
        <w:spacing w:before="0" w:after="0" w:line="240" w:lineRule="auto"/>
        <w:ind w:left="861" w:right="0" w:hanging="360"/>
        <w:jc w:val="left"/>
        <w:rPr>
          <w:sz w:val="24"/>
        </w:rPr>
      </w:pPr>
      <w:r>
        <w:rPr>
          <w:sz w:val="24"/>
        </w:rPr>
        <w:t>Средняя</w:t>
      </w:r>
      <w:r>
        <w:rPr>
          <w:spacing w:val="-2"/>
          <w:sz w:val="24"/>
        </w:rPr>
        <w:t xml:space="preserve"> </w:t>
      </w:r>
      <w:r>
        <w:rPr>
          <w:sz w:val="24"/>
        </w:rPr>
        <w:t>подгруппа</w:t>
      </w:r>
      <w:r>
        <w:rPr>
          <w:spacing w:val="-2"/>
          <w:sz w:val="24"/>
        </w:rPr>
        <w:t xml:space="preserve"> </w:t>
      </w:r>
      <w:r>
        <w:rPr>
          <w:sz w:val="24"/>
        </w:rPr>
        <w:t>(от</w:t>
      </w:r>
      <w:r>
        <w:rPr>
          <w:spacing w:val="-1"/>
          <w:sz w:val="24"/>
        </w:rPr>
        <w:t xml:space="preserve"> </w:t>
      </w:r>
      <w:r>
        <w:rPr>
          <w:sz w:val="24"/>
        </w:rPr>
        <w:t>4</w:t>
      </w:r>
      <w:r>
        <w:rPr>
          <w:spacing w:val="-2"/>
          <w:sz w:val="24"/>
        </w:rPr>
        <w:t xml:space="preserve"> </w:t>
      </w:r>
      <w:r>
        <w:rPr>
          <w:sz w:val="24"/>
        </w:rPr>
        <w:t>до</w:t>
      </w:r>
      <w:r>
        <w:rPr>
          <w:spacing w:val="-1"/>
          <w:sz w:val="24"/>
        </w:rPr>
        <w:t xml:space="preserve"> </w:t>
      </w:r>
      <w:r>
        <w:rPr>
          <w:sz w:val="24"/>
        </w:rPr>
        <w:t>5</w:t>
      </w:r>
      <w:r>
        <w:rPr>
          <w:spacing w:val="-1"/>
          <w:sz w:val="24"/>
        </w:rPr>
        <w:t xml:space="preserve"> </w:t>
      </w:r>
      <w:r>
        <w:rPr>
          <w:spacing w:val="-4"/>
          <w:sz w:val="24"/>
        </w:rPr>
        <w:t>лет)</w:t>
      </w:r>
    </w:p>
    <w:p w14:paraId="7F8D62D9">
      <w:pPr>
        <w:pStyle w:val="11"/>
        <w:numPr>
          <w:ilvl w:val="0"/>
          <w:numId w:val="7"/>
        </w:numPr>
        <w:tabs>
          <w:tab w:val="left" w:pos="861"/>
        </w:tabs>
        <w:spacing w:before="0" w:after="0" w:line="240" w:lineRule="auto"/>
        <w:ind w:left="861" w:right="0" w:hanging="360"/>
        <w:jc w:val="left"/>
        <w:rPr>
          <w:sz w:val="24"/>
        </w:rPr>
      </w:pPr>
      <w:r>
        <w:rPr>
          <w:sz w:val="24"/>
        </w:rPr>
        <w:t>Старшая</w:t>
      </w:r>
      <w:r>
        <w:rPr>
          <w:spacing w:val="-4"/>
          <w:sz w:val="24"/>
        </w:rPr>
        <w:t xml:space="preserve"> </w:t>
      </w:r>
      <w:r>
        <w:rPr>
          <w:sz w:val="24"/>
        </w:rPr>
        <w:t>подгруппа</w:t>
      </w:r>
      <w:r>
        <w:rPr>
          <w:spacing w:val="-3"/>
          <w:sz w:val="24"/>
        </w:rPr>
        <w:t xml:space="preserve"> </w:t>
      </w:r>
      <w:r>
        <w:rPr>
          <w:sz w:val="24"/>
        </w:rPr>
        <w:t>(от</w:t>
      </w:r>
      <w:r>
        <w:rPr>
          <w:spacing w:val="-2"/>
          <w:sz w:val="24"/>
        </w:rPr>
        <w:t xml:space="preserve"> </w:t>
      </w:r>
      <w:r>
        <w:rPr>
          <w:sz w:val="24"/>
        </w:rPr>
        <w:t>5</w:t>
      </w:r>
      <w:r>
        <w:rPr>
          <w:spacing w:val="-4"/>
          <w:sz w:val="24"/>
        </w:rPr>
        <w:t xml:space="preserve"> </w:t>
      </w:r>
      <w:r>
        <w:rPr>
          <w:sz w:val="24"/>
        </w:rPr>
        <w:t>до</w:t>
      </w:r>
      <w:r>
        <w:rPr>
          <w:spacing w:val="-4"/>
          <w:sz w:val="24"/>
        </w:rPr>
        <w:t xml:space="preserve"> </w:t>
      </w:r>
      <w:r>
        <w:rPr>
          <w:sz w:val="24"/>
        </w:rPr>
        <w:t>6</w:t>
      </w:r>
      <w:r>
        <w:rPr>
          <w:spacing w:val="-1"/>
          <w:sz w:val="24"/>
        </w:rPr>
        <w:t xml:space="preserve"> </w:t>
      </w:r>
      <w:r>
        <w:rPr>
          <w:spacing w:val="-2"/>
          <w:sz w:val="24"/>
        </w:rPr>
        <w:t>лет),</w:t>
      </w:r>
    </w:p>
    <w:p w14:paraId="2E672797">
      <w:pPr>
        <w:pStyle w:val="11"/>
        <w:numPr>
          <w:ilvl w:val="0"/>
          <w:numId w:val="7"/>
        </w:numPr>
        <w:tabs>
          <w:tab w:val="left" w:pos="861"/>
        </w:tabs>
        <w:spacing w:before="42" w:after="0" w:line="240" w:lineRule="auto"/>
        <w:ind w:left="861" w:right="0" w:hanging="360"/>
        <w:jc w:val="left"/>
        <w:rPr>
          <w:sz w:val="24"/>
        </w:rPr>
      </w:pPr>
      <w:r>
        <w:rPr>
          <w:sz w:val="24"/>
        </w:rPr>
        <w:t>Подготовительная</w:t>
      </w:r>
      <w:r>
        <w:rPr>
          <w:spacing w:val="-8"/>
          <w:sz w:val="24"/>
        </w:rPr>
        <w:t xml:space="preserve"> </w:t>
      </w:r>
      <w:r>
        <w:rPr>
          <w:sz w:val="24"/>
        </w:rPr>
        <w:t>подгруппа</w:t>
      </w:r>
      <w:r>
        <w:rPr>
          <w:spacing w:val="-6"/>
          <w:sz w:val="24"/>
        </w:rPr>
        <w:t xml:space="preserve"> </w:t>
      </w:r>
      <w:r>
        <w:rPr>
          <w:sz w:val="24"/>
        </w:rPr>
        <w:t>(от</w:t>
      </w:r>
      <w:r>
        <w:rPr>
          <w:spacing w:val="-9"/>
          <w:sz w:val="24"/>
        </w:rPr>
        <w:t xml:space="preserve"> </w:t>
      </w:r>
      <w:r>
        <w:rPr>
          <w:sz w:val="24"/>
        </w:rPr>
        <w:t>6</w:t>
      </w:r>
      <w:r>
        <w:rPr>
          <w:spacing w:val="-3"/>
          <w:sz w:val="24"/>
        </w:rPr>
        <w:t xml:space="preserve"> </w:t>
      </w:r>
      <w:r>
        <w:rPr>
          <w:sz w:val="24"/>
        </w:rPr>
        <w:t>до</w:t>
      </w:r>
      <w:r>
        <w:rPr>
          <w:spacing w:val="-4"/>
          <w:sz w:val="24"/>
        </w:rPr>
        <w:t xml:space="preserve"> </w:t>
      </w:r>
      <w:r>
        <w:rPr>
          <w:sz w:val="24"/>
        </w:rPr>
        <w:t>7</w:t>
      </w:r>
      <w:r>
        <w:rPr>
          <w:spacing w:val="-8"/>
          <w:sz w:val="24"/>
        </w:rPr>
        <w:t xml:space="preserve"> </w:t>
      </w:r>
      <w:r>
        <w:rPr>
          <w:spacing w:val="-2"/>
          <w:sz w:val="24"/>
        </w:rPr>
        <w:t>лет).</w:t>
      </w:r>
    </w:p>
    <w:p w14:paraId="6C995450">
      <w:pPr>
        <w:pStyle w:val="8"/>
        <w:spacing w:before="86"/>
        <w:ind w:left="0"/>
        <w:jc w:val="left"/>
      </w:pPr>
    </w:p>
    <w:p w14:paraId="1C4F4CE2">
      <w:pPr>
        <w:pStyle w:val="11"/>
        <w:numPr>
          <w:ilvl w:val="0"/>
          <w:numId w:val="7"/>
        </w:numPr>
        <w:tabs>
          <w:tab w:val="left" w:pos="861"/>
        </w:tabs>
        <w:spacing w:before="0" w:after="0" w:line="240" w:lineRule="auto"/>
        <w:ind w:left="861" w:right="0" w:hanging="360"/>
        <w:jc w:val="left"/>
        <w:rPr>
          <w:sz w:val="24"/>
        </w:rPr>
      </w:pPr>
      <w:r>
        <w:rPr>
          <w:sz w:val="24"/>
        </w:rPr>
        <w:t>ДОУ</w:t>
      </w:r>
      <w:r>
        <w:rPr>
          <w:spacing w:val="5"/>
          <w:sz w:val="24"/>
        </w:rPr>
        <w:t xml:space="preserve"> </w:t>
      </w:r>
      <w:r>
        <w:rPr>
          <w:sz w:val="24"/>
        </w:rPr>
        <w:t>работает</w:t>
      </w:r>
      <w:r>
        <w:rPr>
          <w:spacing w:val="6"/>
          <w:sz w:val="24"/>
        </w:rPr>
        <w:t xml:space="preserve"> </w:t>
      </w:r>
      <w:r>
        <w:rPr>
          <w:sz w:val="24"/>
        </w:rPr>
        <w:t>в</w:t>
      </w:r>
      <w:r>
        <w:rPr>
          <w:spacing w:val="7"/>
          <w:sz w:val="24"/>
        </w:rPr>
        <w:t xml:space="preserve"> </w:t>
      </w:r>
      <w:r>
        <w:rPr>
          <w:sz w:val="24"/>
        </w:rPr>
        <w:t>условиях</w:t>
      </w:r>
      <w:r>
        <w:rPr>
          <w:spacing w:val="12"/>
          <w:sz w:val="24"/>
        </w:rPr>
        <w:t xml:space="preserve"> </w:t>
      </w:r>
      <w:r>
        <w:rPr>
          <w:sz w:val="24"/>
        </w:rPr>
        <w:t>-</w:t>
      </w:r>
      <w:r>
        <w:rPr>
          <w:spacing w:val="2"/>
          <w:sz w:val="24"/>
        </w:rPr>
        <w:t xml:space="preserve"> </w:t>
      </w:r>
      <w:r>
        <w:rPr>
          <w:sz w:val="24"/>
        </w:rPr>
        <w:t>полного</w:t>
      </w:r>
      <w:r>
        <w:rPr>
          <w:spacing w:val="5"/>
          <w:sz w:val="24"/>
        </w:rPr>
        <w:t xml:space="preserve"> </w:t>
      </w:r>
      <w:r>
        <w:rPr>
          <w:sz w:val="24"/>
        </w:rPr>
        <w:t>дня</w:t>
      </w:r>
      <w:r>
        <w:rPr>
          <w:spacing w:val="1"/>
          <w:sz w:val="24"/>
        </w:rPr>
        <w:t xml:space="preserve"> </w:t>
      </w:r>
      <w:r>
        <w:rPr>
          <w:sz w:val="24"/>
        </w:rPr>
        <w:t>(9-часового</w:t>
      </w:r>
      <w:r>
        <w:rPr>
          <w:spacing w:val="4"/>
          <w:sz w:val="24"/>
        </w:rPr>
        <w:t xml:space="preserve"> </w:t>
      </w:r>
      <w:r>
        <w:rPr>
          <w:sz w:val="24"/>
        </w:rPr>
        <w:t>пребывания)</w:t>
      </w:r>
      <w:r>
        <w:rPr>
          <w:spacing w:val="5"/>
          <w:sz w:val="24"/>
        </w:rPr>
        <w:t xml:space="preserve"> </w:t>
      </w:r>
      <w:r>
        <w:rPr>
          <w:sz w:val="24"/>
        </w:rPr>
        <w:t>с</w:t>
      </w:r>
      <w:r>
        <w:rPr>
          <w:spacing w:val="4"/>
          <w:sz w:val="24"/>
        </w:rPr>
        <w:t xml:space="preserve"> </w:t>
      </w:r>
      <w:r>
        <w:rPr>
          <w:sz w:val="24"/>
        </w:rPr>
        <w:t>07.30</w:t>
      </w:r>
      <w:r>
        <w:rPr>
          <w:spacing w:val="6"/>
          <w:sz w:val="24"/>
        </w:rPr>
        <w:t xml:space="preserve"> </w:t>
      </w:r>
      <w:r>
        <w:rPr>
          <w:spacing w:val="-5"/>
          <w:sz w:val="24"/>
        </w:rPr>
        <w:t>до</w:t>
      </w:r>
    </w:p>
    <w:p w14:paraId="0830FC69">
      <w:pPr>
        <w:spacing w:before="4"/>
        <w:ind w:left="861" w:right="0" w:firstLine="0"/>
        <w:jc w:val="left"/>
        <w:rPr>
          <w:sz w:val="22"/>
        </w:rPr>
      </w:pPr>
      <w:r>
        <w:rPr>
          <w:sz w:val="22"/>
        </w:rPr>
        <w:t>16.15</w:t>
      </w:r>
      <w:r>
        <w:rPr>
          <w:spacing w:val="50"/>
          <w:sz w:val="22"/>
        </w:rPr>
        <w:t xml:space="preserve"> </w:t>
      </w:r>
      <w:r>
        <w:rPr>
          <w:sz w:val="22"/>
        </w:rPr>
        <w:t>часов,</w:t>
      </w:r>
      <w:r>
        <w:rPr>
          <w:spacing w:val="51"/>
          <w:sz w:val="22"/>
        </w:rPr>
        <w:t xml:space="preserve"> </w:t>
      </w:r>
      <w:r>
        <w:rPr>
          <w:sz w:val="22"/>
        </w:rPr>
        <w:t>в</w:t>
      </w:r>
      <w:r>
        <w:rPr>
          <w:spacing w:val="45"/>
          <w:sz w:val="22"/>
        </w:rPr>
        <w:t xml:space="preserve"> </w:t>
      </w:r>
      <w:r>
        <w:rPr>
          <w:sz w:val="22"/>
        </w:rPr>
        <w:t>режиме</w:t>
      </w:r>
      <w:r>
        <w:rPr>
          <w:spacing w:val="49"/>
          <w:sz w:val="22"/>
        </w:rPr>
        <w:t xml:space="preserve"> </w:t>
      </w:r>
      <w:r>
        <w:rPr>
          <w:sz w:val="22"/>
        </w:rPr>
        <w:t>5-дневной</w:t>
      </w:r>
      <w:r>
        <w:rPr>
          <w:spacing w:val="48"/>
          <w:sz w:val="22"/>
        </w:rPr>
        <w:t xml:space="preserve"> </w:t>
      </w:r>
      <w:r>
        <w:rPr>
          <w:sz w:val="22"/>
        </w:rPr>
        <w:t>рабочей</w:t>
      </w:r>
      <w:r>
        <w:rPr>
          <w:spacing w:val="51"/>
          <w:sz w:val="22"/>
        </w:rPr>
        <w:t xml:space="preserve"> </w:t>
      </w:r>
      <w:r>
        <w:rPr>
          <w:spacing w:val="-2"/>
          <w:sz w:val="22"/>
        </w:rPr>
        <w:t>недели.</w:t>
      </w:r>
    </w:p>
    <w:p w14:paraId="76BFDF24">
      <w:pPr>
        <w:pStyle w:val="4"/>
        <w:numPr>
          <w:ilvl w:val="1"/>
          <w:numId w:val="3"/>
        </w:numPr>
        <w:tabs>
          <w:tab w:val="left" w:pos="1273"/>
        </w:tabs>
        <w:spacing w:before="43" w:after="0" w:line="278" w:lineRule="auto"/>
        <w:ind w:left="141" w:right="1414" w:firstLine="708"/>
        <w:jc w:val="left"/>
      </w:pPr>
      <w:r>
        <w:t>Специфика</w:t>
      </w:r>
      <w:r>
        <w:rPr>
          <w:spacing w:val="40"/>
        </w:rPr>
        <w:t xml:space="preserve"> </w:t>
      </w:r>
      <w:r>
        <w:t>национальных,</w:t>
      </w:r>
      <w:r>
        <w:rPr>
          <w:spacing w:val="40"/>
        </w:rPr>
        <w:t xml:space="preserve"> </w:t>
      </w:r>
      <w:r>
        <w:t>социокультурных</w:t>
      </w:r>
      <w:r>
        <w:rPr>
          <w:spacing w:val="40"/>
        </w:rPr>
        <w:t xml:space="preserve"> </w:t>
      </w:r>
      <w:r>
        <w:t>и</w:t>
      </w:r>
      <w:r>
        <w:rPr>
          <w:spacing w:val="40"/>
        </w:rPr>
        <w:t xml:space="preserve"> </w:t>
      </w:r>
      <w:r>
        <w:t>иных</w:t>
      </w:r>
      <w:r>
        <w:rPr>
          <w:spacing w:val="40"/>
        </w:rPr>
        <w:t xml:space="preserve"> </w:t>
      </w:r>
      <w:r>
        <w:t>условий,</w:t>
      </w:r>
      <w:r>
        <w:rPr>
          <w:spacing w:val="40"/>
        </w:rPr>
        <w:t xml:space="preserve"> </w:t>
      </w:r>
      <w:r>
        <w:t>в</w:t>
      </w:r>
      <w:r>
        <w:rPr>
          <w:spacing w:val="80"/>
        </w:rPr>
        <w:t xml:space="preserve"> </w:t>
      </w:r>
      <w:r>
        <w:t>которых осуществляется образовательная деятельность:</w:t>
      </w:r>
    </w:p>
    <w:p w14:paraId="1894C2BE">
      <w:pPr>
        <w:pStyle w:val="8"/>
        <w:spacing w:before="32"/>
        <w:ind w:left="0"/>
        <w:jc w:val="left"/>
        <w:rPr>
          <w:b/>
        </w:rPr>
      </w:pPr>
    </w:p>
    <w:p w14:paraId="68E448BE">
      <w:pPr>
        <w:spacing w:before="0"/>
        <w:ind w:left="1168" w:right="0" w:firstLine="0"/>
        <w:jc w:val="left"/>
        <w:rPr>
          <w:sz w:val="24"/>
        </w:rPr>
      </w:pPr>
      <w:r>
        <w:rPr>
          <w:b/>
          <w:i/>
          <w:color w:val="FFFFFF"/>
          <w:sz w:val="24"/>
          <w:highlight w:val="yellow"/>
        </w:rPr>
        <w:t>Национально-культурные</w:t>
      </w:r>
      <w:r>
        <w:rPr>
          <w:b/>
          <w:i/>
          <w:color w:val="FFFFFF"/>
          <w:spacing w:val="-13"/>
          <w:sz w:val="24"/>
          <w:highlight w:val="yellow"/>
        </w:rPr>
        <w:t xml:space="preserve"> </w:t>
      </w:r>
      <w:r>
        <w:rPr>
          <w:b/>
          <w:i/>
          <w:color w:val="FFFFFF"/>
          <w:spacing w:val="-2"/>
          <w:sz w:val="24"/>
          <w:highlight w:val="yellow"/>
        </w:rPr>
        <w:t>особенности</w:t>
      </w:r>
      <w:r>
        <w:rPr>
          <w:color w:val="FFFFFF"/>
          <w:spacing w:val="-2"/>
          <w:sz w:val="24"/>
          <w:highlight w:val="yellow"/>
        </w:rPr>
        <w:t>:</w:t>
      </w:r>
    </w:p>
    <w:p w14:paraId="7680E9F1">
      <w:pPr>
        <w:pStyle w:val="8"/>
        <w:spacing w:before="41"/>
        <w:ind w:left="1168"/>
        <w:jc w:val="left"/>
      </w:pPr>
      <w:r>
        <w:rPr>
          <w:color w:val="000000"/>
          <w:highlight w:val="yellow"/>
        </w:rPr>
        <w:t>[традиции</w:t>
      </w:r>
      <w:r>
        <w:rPr>
          <w:color w:val="000000"/>
          <w:spacing w:val="3"/>
          <w:highlight w:val="yellow"/>
        </w:rPr>
        <w:t xml:space="preserve"> </w:t>
      </w:r>
      <w:r>
        <w:rPr>
          <w:color w:val="000000"/>
          <w:highlight w:val="yellow"/>
        </w:rPr>
        <w:t>и</w:t>
      </w:r>
      <w:r>
        <w:rPr>
          <w:color w:val="000000"/>
          <w:spacing w:val="1"/>
          <w:highlight w:val="yellow"/>
        </w:rPr>
        <w:t xml:space="preserve"> </w:t>
      </w:r>
      <w:r>
        <w:rPr>
          <w:color w:val="000000"/>
          <w:highlight w:val="yellow"/>
        </w:rPr>
        <w:t>обычаи</w:t>
      </w:r>
      <w:r>
        <w:rPr>
          <w:color w:val="000000"/>
          <w:spacing w:val="65"/>
          <w:highlight w:val="yellow"/>
        </w:rPr>
        <w:t xml:space="preserve"> </w:t>
      </w:r>
      <w:r>
        <w:rPr>
          <w:color w:val="000000"/>
          <w:spacing w:val="-2"/>
          <w:highlight w:val="yellow"/>
        </w:rPr>
        <w:t>поселения]</w:t>
      </w:r>
    </w:p>
    <w:p w14:paraId="282C668F">
      <w:pPr>
        <w:pStyle w:val="5"/>
        <w:spacing w:before="43"/>
        <w:ind w:left="1168"/>
        <w:jc w:val="left"/>
        <w:rPr>
          <w:b w:val="0"/>
          <w:i w:val="0"/>
        </w:rPr>
      </w:pPr>
      <w:r>
        <w:rPr>
          <w:color w:val="000000"/>
          <w:highlight w:val="yellow"/>
        </w:rPr>
        <w:t>Климатические</w:t>
      </w:r>
      <w:r>
        <w:rPr>
          <w:color w:val="000000"/>
          <w:spacing w:val="-8"/>
          <w:highlight w:val="yellow"/>
        </w:rPr>
        <w:t xml:space="preserve"> </w:t>
      </w:r>
      <w:r>
        <w:rPr>
          <w:color w:val="000000"/>
          <w:spacing w:val="-2"/>
          <w:highlight w:val="yellow"/>
        </w:rPr>
        <w:t>особенности</w:t>
      </w:r>
      <w:r>
        <w:rPr>
          <w:b w:val="0"/>
          <w:i w:val="0"/>
          <w:color w:val="000000"/>
          <w:spacing w:val="-2"/>
          <w:highlight w:val="yellow"/>
        </w:rPr>
        <w:t>:</w:t>
      </w:r>
    </w:p>
    <w:p w14:paraId="1AF690FA">
      <w:pPr>
        <w:pStyle w:val="8"/>
        <w:spacing w:before="41"/>
        <w:ind w:left="1168"/>
        <w:jc w:val="left"/>
      </w:pPr>
      <w:r>
        <w:rPr>
          <w:color w:val="000000"/>
          <w:highlight w:val="yellow"/>
        </w:rPr>
        <w:t>[лесостепная</w:t>
      </w:r>
      <w:r>
        <w:rPr>
          <w:color w:val="000000"/>
          <w:spacing w:val="2"/>
          <w:highlight w:val="yellow"/>
        </w:rPr>
        <w:t xml:space="preserve"> </w:t>
      </w:r>
      <w:r>
        <w:rPr>
          <w:color w:val="000000"/>
          <w:spacing w:val="-4"/>
          <w:highlight w:val="yellow"/>
        </w:rPr>
        <w:t>зона]</w:t>
      </w:r>
    </w:p>
    <w:p w14:paraId="652DE3AE">
      <w:pPr>
        <w:pStyle w:val="5"/>
        <w:spacing w:before="41"/>
        <w:ind w:left="1168"/>
        <w:jc w:val="left"/>
        <w:rPr>
          <w:b w:val="0"/>
          <w:i w:val="0"/>
        </w:rPr>
      </w:pPr>
      <w:r>
        <w:rPr>
          <w:color w:val="000000"/>
          <w:highlight w:val="yellow"/>
        </w:rPr>
        <w:t>Социально-демографические</w:t>
      </w:r>
      <w:r>
        <w:rPr>
          <w:color w:val="000000"/>
          <w:spacing w:val="-15"/>
          <w:highlight w:val="yellow"/>
        </w:rPr>
        <w:t xml:space="preserve"> </w:t>
      </w:r>
      <w:r>
        <w:rPr>
          <w:color w:val="000000"/>
          <w:spacing w:val="-2"/>
          <w:highlight w:val="yellow"/>
        </w:rPr>
        <w:t>особенности</w:t>
      </w:r>
      <w:r>
        <w:rPr>
          <w:b w:val="0"/>
          <w:i w:val="0"/>
          <w:color w:val="000000"/>
          <w:spacing w:val="-2"/>
          <w:highlight w:val="yellow"/>
        </w:rPr>
        <w:t>:</w:t>
      </w:r>
    </w:p>
    <w:p w14:paraId="3738375D">
      <w:pPr>
        <w:pStyle w:val="8"/>
        <w:spacing w:before="41"/>
        <w:ind w:left="1168"/>
        <w:jc w:val="left"/>
      </w:pPr>
      <w:r>
        <w:rPr>
          <w:color w:val="000000"/>
          <w:highlight w:val="yellow"/>
        </w:rPr>
        <w:t>[многонациональное</w:t>
      </w:r>
      <w:r>
        <w:rPr>
          <w:color w:val="000000"/>
          <w:spacing w:val="2"/>
          <w:highlight w:val="yellow"/>
        </w:rPr>
        <w:t xml:space="preserve"> </w:t>
      </w:r>
      <w:r>
        <w:rPr>
          <w:color w:val="000000"/>
          <w:spacing w:val="-2"/>
          <w:highlight w:val="yellow"/>
        </w:rPr>
        <w:t>население]</w:t>
      </w:r>
    </w:p>
    <w:p w14:paraId="647D6D0F">
      <w:pPr>
        <w:pStyle w:val="8"/>
        <w:spacing w:before="89"/>
        <w:ind w:left="0"/>
        <w:jc w:val="left"/>
      </w:pPr>
    </w:p>
    <w:p w14:paraId="050AACCD">
      <w:pPr>
        <w:pStyle w:val="4"/>
        <w:numPr>
          <w:ilvl w:val="1"/>
          <w:numId w:val="3"/>
        </w:numPr>
        <w:tabs>
          <w:tab w:val="left" w:pos="1268"/>
        </w:tabs>
        <w:spacing w:before="0" w:after="0" w:line="240" w:lineRule="auto"/>
        <w:ind w:left="1268" w:right="0" w:hanging="419"/>
        <w:jc w:val="both"/>
      </w:pPr>
      <w:r>
        <w:t>Характеристики</w:t>
      </w:r>
      <w:r>
        <w:rPr>
          <w:spacing w:val="-8"/>
        </w:rPr>
        <w:t xml:space="preserve"> </w:t>
      </w:r>
      <w:r>
        <w:t>особенностей</w:t>
      </w:r>
      <w:r>
        <w:rPr>
          <w:spacing w:val="-5"/>
        </w:rPr>
        <w:t xml:space="preserve"> </w:t>
      </w:r>
      <w:r>
        <w:t>развития</w:t>
      </w:r>
      <w:r>
        <w:rPr>
          <w:spacing w:val="-8"/>
        </w:rPr>
        <w:t xml:space="preserve"> </w:t>
      </w:r>
      <w:r>
        <w:t>детей</w:t>
      </w:r>
      <w:r>
        <w:rPr>
          <w:spacing w:val="-7"/>
        </w:rPr>
        <w:t xml:space="preserve"> </w:t>
      </w:r>
      <w:r>
        <w:t>дошкольного</w:t>
      </w:r>
      <w:r>
        <w:rPr>
          <w:spacing w:val="-6"/>
        </w:rPr>
        <w:t xml:space="preserve"> </w:t>
      </w:r>
      <w:r>
        <w:rPr>
          <w:spacing w:val="-2"/>
        </w:rPr>
        <w:t>возраста</w:t>
      </w:r>
    </w:p>
    <w:p w14:paraId="1AFD8F27">
      <w:pPr>
        <w:pStyle w:val="11"/>
        <w:numPr>
          <w:ilvl w:val="3"/>
          <w:numId w:val="8"/>
        </w:numPr>
        <w:tabs>
          <w:tab w:val="left" w:pos="1628"/>
        </w:tabs>
        <w:spacing w:before="41" w:after="0" w:line="240" w:lineRule="auto"/>
        <w:ind w:left="1628" w:right="0" w:hanging="779"/>
        <w:jc w:val="both"/>
        <w:rPr>
          <w:b/>
          <w:sz w:val="24"/>
        </w:rPr>
      </w:pPr>
      <w:r>
        <w:rPr>
          <w:b/>
          <w:sz w:val="24"/>
        </w:rPr>
        <w:t>Вторая</w:t>
      </w:r>
      <w:r>
        <w:rPr>
          <w:b/>
          <w:spacing w:val="-4"/>
          <w:sz w:val="24"/>
        </w:rPr>
        <w:t xml:space="preserve"> </w:t>
      </w:r>
      <w:r>
        <w:rPr>
          <w:b/>
          <w:sz w:val="24"/>
        </w:rPr>
        <w:t>группа</w:t>
      </w:r>
      <w:r>
        <w:rPr>
          <w:b/>
          <w:spacing w:val="-9"/>
          <w:sz w:val="24"/>
        </w:rPr>
        <w:t xml:space="preserve"> </w:t>
      </w:r>
      <w:r>
        <w:rPr>
          <w:b/>
          <w:sz w:val="24"/>
        </w:rPr>
        <w:t>детей</w:t>
      </w:r>
      <w:r>
        <w:rPr>
          <w:b/>
          <w:spacing w:val="-3"/>
          <w:sz w:val="24"/>
        </w:rPr>
        <w:t xml:space="preserve"> </w:t>
      </w:r>
      <w:r>
        <w:rPr>
          <w:b/>
          <w:sz w:val="24"/>
        </w:rPr>
        <w:t>раннего</w:t>
      </w:r>
      <w:r>
        <w:rPr>
          <w:b/>
          <w:spacing w:val="-1"/>
          <w:sz w:val="24"/>
        </w:rPr>
        <w:t xml:space="preserve"> </w:t>
      </w:r>
      <w:r>
        <w:rPr>
          <w:b/>
          <w:sz w:val="24"/>
        </w:rPr>
        <w:t>возраст</w:t>
      </w:r>
      <w:r>
        <w:rPr>
          <w:b/>
          <w:spacing w:val="-3"/>
          <w:sz w:val="24"/>
        </w:rPr>
        <w:t xml:space="preserve"> </w:t>
      </w:r>
      <w:r>
        <w:rPr>
          <w:b/>
          <w:sz w:val="24"/>
        </w:rPr>
        <w:t>(второй</w:t>
      </w:r>
      <w:r>
        <w:rPr>
          <w:b/>
          <w:spacing w:val="-3"/>
          <w:sz w:val="24"/>
        </w:rPr>
        <w:t xml:space="preserve"> </w:t>
      </w:r>
      <w:r>
        <w:rPr>
          <w:b/>
          <w:sz w:val="24"/>
        </w:rPr>
        <w:t>год</w:t>
      </w:r>
      <w:r>
        <w:rPr>
          <w:b/>
          <w:spacing w:val="-1"/>
          <w:sz w:val="24"/>
        </w:rPr>
        <w:t xml:space="preserve"> </w:t>
      </w:r>
      <w:r>
        <w:rPr>
          <w:b/>
          <w:spacing w:val="-2"/>
          <w:sz w:val="24"/>
        </w:rPr>
        <w:t>жизни)</w:t>
      </w:r>
    </w:p>
    <w:p w14:paraId="5A8317BC">
      <w:pPr>
        <w:pStyle w:val="5"/>
        <w:spacing w:before="40"/>
      </w:pPr>
      <w:r>
        <w:t>Росто-весовые</w:t>
      </w:r>
      <w:r>
        <w:rPr>
          <w:spacing w:val="-6"/>
        </w:rPr>
        <w:t xml:space="preserve"> </w:t>
      </w:r>
      <w:r>
        <w:rPr>
          <w:spacing w:val="-2"/>
        </w:rPr>
        <w:t>характеристики</w:t>
      </w:r>
    </w:p>
    <w:p w14:paraId="16B4AABC">
      <w:pPr>
        <w:pStyle w:val="8"/>
        <w:spacing w:before="39" w:line="276" w:lineRule="auto"/>
        <w:ind w:right="141" w:firstLine="708"/>
      </w:pPr>
      <w: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w:t>
      </w:r>
      <w:r>
        <w:rPr>
          <w:spacing w:val="-3"/>
        </w:rPr>
        <w:t xml:space="preserve"> </w:t>
      </w:r>
      <w:r>
        <w:t>граммов, а</w:t>
      </w:r>
      <w:r>
        <w:rPr>
          <w:spacing w:val="-2"/>
        </w:rPr>
        <w:t xml:space="preserve"> </w:t>
      </w:r>
      <w:r>
        <w:t>в</w:t>
      </w:r>
      <w:r>
        <w:rPr>
          <w:spacing w:val="-2"/>
        </w:rPr>
        <w:t xml:space="preserve"> </w:t>
      </w:r>
      <w:r>
        <w:t>росте</w:t>
      </w:r>
      <w:r>
        <w:rPr>
          <w:spacing w:val="-2"/>
        </w:rPr>
        <w:t xml:space="preserve"> </w:t>
      </w:r>
      <w:r>
        <w:t>1</w:t>
      </w:r>
      <w:r>
        <w:rPr>
          <w:spacing w:val="-1"/>
        </w:rPr>
        <w:t xml:space="preserve"> </w:t>
      </w:r>
      <w:r>
        <w:t>см.</w:t>
      </w:r>
      <w:r>
        <w:rPr>
          <w:spacing w:val="-1"/>
        </w:rPr>
        <w:t xml:space="preserve"> </w:t>
      </w:r>
      <w:r>
        <w:t>К</w:t>
      </w:r>
      <w:r>
        <w:rPr>
          <w:spacing w:val="-1"/>
        </w:rPr>
        <w:t xml:space="preserve"> </w:t>
      </w:r>
      <w:r>
        <w:t>двум</w:t>
      </w:r>
      <w:r>
        <w:rPr>
          <w:spacing w:val="1"/>
        </w:rPr>
        <w:t xml:space="preserve"> </w:t>
      </w:r>
      <w:r>
        <w:t>годам</w:t>
      </w:r>
      <w:r>
        <w:rPr>
          <w:spacing w:val="1"/>
        </w:rPr>
        <w:t xml:space="preserve"> </w:t>
      </w:r>
      <w:r>
        <w:t>длина</w:t>
      </w:r>
      <w:r>
        <w:rPr>
          <w:spacing w:val="-2"/>
        </w:rPr>
        <w:t xml:space="preserve"> </w:t>
      </w:r>
      <w:r>
        <w:t>тела</w:t>
      </w:r>
      <w:r>
        <w:rPr>
          <w:spacing w:val="-2"/>
        </w:rPr>
        <w:t xml:space="preserve"> </w:t>
      </w:r>
      <w:r>
        <w:t>мальчиков</w:t>
      </w:r>
      <w:r>
        <w:rPr>
          <w:spacing w:val="-2"/>
        </w:rPr>
        <w:t xml:space="preserve"> </w:t>
      </w:r>
      <w:r>
        <w:t>достигает</w:t>
      </w:r>
      <w:r>
        <w:rPr>
          <w:spacing w:val="-1"/>
        </w:rPr>
        <w:t xml:space="preserve"> </w:t>
      </w:r>
      <w:r>
        <w:t>88,3</w:t>
      </w:r>
      <w:r>
        <w:rPr>
          <w:spacing w:val="-1"/>
        </w:rPr>
        <w:t xml:space="preserve"> </w:t>
      </w:r>
      <w:r>
        <w:t>см,</w:t>
      </w:r>
      <w:r>
        <w:rPr>
          <w:spacing w:val="1"/>
        </w:rPr>
        <w:t xml:space="preserve"> </w:t>
      </w:r>
      <w:r>
        <w:t>а</w:t>
      </w:r>
      <w:r>
        <w:rPr>
          <w:spacing w:val="-1"/>
        </w:rPr>
        <w:t xml:space="preserve"> </w:t>
      </w:r>
      <w:r>
        <w:rPr>
          <w:spacing w:val="-2"/>
        </w:rPr>
        <w:t>девочек</w:t>
      </w:r>
    </w:p>
    <w:p w14:paraId="14C85592">
      <w:pPr>
        <w:pStyle w:val="8"/>
        <w:spacing w:line="275" w:lineRule="exact"/>
      </w:pPr>
      <w:r>
        <w:t>-</w:t>
      </w:r>
      <w:r>
        <w:rPr>
          <w:spacing w:val="-1"/>
        </w:rPr>
        <w:t xml:space="preserve"> </w:t>
      </w:r>
      <w:r>
        <w:t xml:space="preserve">86,1 </w:t>
      </w:r>
      <w:r>
        <w:rPr>
          <w:spacing w:val="-5"/>
        </w:rPr>
        <w:t>см.</w:t>
      </w:r>
    </w:p>
    <w:p w14:paraId="33CC44D1">
      <w:pPr>
        <w:pStyle w:val="5"/>
        <w:spacing w:before="46"/>
      </w:pPr>
      <w:r>
        <w:t>Функциональное</w:t>
      </w:r>
      <w:r>
        <w:rPr>
          <w:spacing w:val="-10"/>
        </w:rPr>
        <w:t xml:space="preserve"> </w:t>
      </w:r>
      <w:r>
        <w:rPr>
          <w:spacing w:val="-2"/>
        </w:rPr>
        <w:t>созревание</w:t>
      </w:r>
    </w:p>
    <w:p w14:paraId="311A080C">
      <w:pPr>
        <w:pStyle w:val="8"/>
        <w:spacing w:before="38" w:line="276" w:lineRule="auto"/>
        <w:ind w:right="148" w:firstLine="708"/>
      </w:pPr>
      <w:r>
        <w:t>Продолжаются</w:t>
      </w:r>
      <w:r>
        <w:rPr>
          <w:spacing w:val="-3"/>
        </w:rPr>
        <w:t xml:space="preserve"> </w:t>
      </w:r>
      <w:r>
        <w:t>рост</w:t>
      </w:r>
      <w:r>
        <w:rPr>
          <w:spacing w:val="-3"/>
        </w:rPr>
        <w:t xml:space="preserve"> </w:t>
      </w:r>
      <w:r>
        <w:t>и функциональное</w:t>
      </w:r>
      <w:r>
        <w:rPr>
          <w:spacing w:val="-4"/>
        </w:rPr>
        <w:t xml:space="preserve"> </w:t>
      </w:r>
      <w:r>
        <w:t>развитие</w:t>
      </w:r>
      <w:r>
        <w:rPr>
          <w:spacing w:val="-4"/>
        </w:rPr>
        <w:t xml:space="preserve"> </w:t>
      </w:r>
      <w:r>
        <w:t>внутренних</w:t>
      </w:r>
      <w:r>
        <w:rPr>
          <w:spacing w:val="-1"/>
        </w:rPr>
        <w:t xml:space="preserve"> </w:t>
      </w:r>
      <w:r>
        <w:t>органов,</w:t>
      </w:r>
      <w:r>
        <w:rPr>
          <w:spacing w:val="-5"/>
        </w:rPr>
        <w:t xml:space="preserve"> </w:t>
      </w:r>
      <w:r>
        <w:t>костной,</w:t>
      </w:r>
      <w:r>
        <w:rPr>
          <w:spacing w:val="-3"/>
        </w:rPr>
        <w:t xml:space="preserve"> </w:t>
      </w:r>
      <w:r>
        <w:t>мышечной ицентральной</w:t>
      </w:r>
      <w:r>
        <w:rPr>
          <w:spacing w:val="-4"/>
        </w:rPr>
        <w:t xml:space="preserve"> </w:t>
      </w:r>
      <w:r>
        <w:t>нервной</w:t>
      </w:r>
      <w:r>
        <w:rPr>
          <w:spacing w:val="-4"/>
        </w:rPr>
        <w:t xml:space="preserve"> </w:t>
      </w:r>
      <w:r>
        <w:t>системы.</w:t>
      </w:r>
      <w:r>
        <w:rPr>
          <w:spacing w:val="-3"/>
        </w:rPr>
        <w:t xml:space="preserve"> </w:t>
      </w:r>
      <w:r>
        <w:t>Повышается работоспособность</w:t>
      </w:r>
      <w:r>
        <w:rPr>
          <w:spacing w:val="-2"/>
        </w:rPr>
        <w:t xml:space="preserve"> </w:t>
      </w:r>
      <w:r>
        <w:t>нервных</w:t>
      </w:r>
      <w:r>
        <w:rPr>
          <w:spacing w:val="-1"/>
        </w:rPr>
        <w:t xml:space="preserve"> </w:t>
      </w:r>
      <w:r>
        <w:t>центров.</w:t>
      </w:r>
      <w:r>
        <w:rPr>
          <w:spacing w:val="-3"/>
        </w:rPr>
        <w:t xml:space="preserve"> </w:t>
      </w:r>
      <w:r>
        <w:t>Общее</w:t>
      </w:r>
      <w:r>
        <w:rPr>
          <w:spacing w:val="-3"/>
        </w:rPr>
        <w:t xml:space="preserve"> </w:t>
      </w:r>
      <w:r>
        <w:t>время сна, практически полностью подчиненного суточной ритмике, составляет 11-12 часов.</w:t>
      </w:r>
    </w:p>
    <w:p w14:paraId="22FCCC8B">
      <w:pPr>
        <w:pStyle w:val="8"/>
        <w:spacing w:line="274" w:lineRule="exact"/>
        <w:ind w:left="849"/>
      </w:pPr>
      <w:r>
        <w:t>Развитие</w:t>
      </w:r>
      <w:r>
        <w:rPr>
          <w:spacing w:val="73"/>
        </w:rPr>
        <w:t xml:space="preserve"> </w:t>
      </w:r>
      <w:r>
        <w:t>центральной</w:t>
      </w:r>
      <w:r>
        <w:rPr>
          <w:spacing w:val="76"/>
        </w:rPr>
        <w:t xml:space="preserve"> </w:t>
      </w:r>
      <w:r>
        <w:t>нервной</w:t>
      </w:r>
      <w:r>
        <w:rPr>
          <w:spacing w:val="77"/>
        </w:rPr>
        <w:t xml:space="preserve"> </w:t>
      </w:r>
      <w:r>
        <w:t>системы</w:t>
      </w:r>
      <w:r>
        <w:rPr>
          <w:spacing w:val="76"/>
        </w:rPr>
        <w:t xml:space="preserve"> </w:t>
      </w:r>
      <w:r>
        <w:t>на</w:t>
      </w:r>
      <w:r>
        <w:rPr>
          <w:spacing w:val="77"/>
        </w:rPr>
        <w:t xml:space="preserve"> </w:t>
      </w:r>
      <w:r>
        <w:t>этом</w:t>
      </w:r>
      <w:r>
        <w:rPr>
          <w:spacing w:val="75"/>
        </w:rPr>
        <w:t xml:space="preserve"> </w:t>
      </w:r>
      <w:r>
        <w:t>этапе</w:t>
      </w:r>
      <w:r>
        <w:rPr>
          <w:spacing w:val="76"/>
        </w:rPr>
        <w:t xml:space="preserve"> </w:t>
      </w:r>
      <w:r>
        <w:t>характеризуется</w:t>
      </w:r>
      <w:r>
        <w:rPr>
          <w:spacing w:val="77"/>
        </w:rPr>
        <w:t xml:space="preserve"> </w:t>
      </w:r>
      <w:r>
        <w:rPr>
          <w:spacing w:val="-2"/>
        </w:rPr>
        <w:t>замедлением</w:t>
      </w:r>
    </w:p>
    <w:p w14:paraId="0C46C43A">
      <w:pPr>
        <w:pStyle w:val="8"/>
        <w:spacing w:after="0" w:line="274" w:lineRule="exact"/>
        <w:sectPr>
          <w:headerReference r:id="rId13" w:type="default"/>
          <w:footerReference r:id="rId14" w:type="default"/>
          <w:pgSz w:w="12000" w:h="16970"/>
          <w:pgMar w:top="1000" w:right="708" w:bottom="280" w:left="992" w:header="254" w:footer="0" w:gutter="0"/>
          <w:cols w:space="720" w:num="1"/>
        </w:sectPr>
      </w:pPr>
    </w:p>
    <w:p w14:paraId="369248DF">
      <w:pPr>
        <w:pStyle w:val="8"/>
        <w:spacing w:before="119" w:line="278" w:lineRule="auto"/>
        <w:ind w:right="142"/>
      </w:pPr>
      <w:r>
        <w:t>ростовых</w:t>
      </w:r>
      <w:r>
        <w:rPr>
          <w:spacing w:val="-1"/>
        </w:rPr>
        <w:t xml:space="preserve"> </w:t>
      </w:r>
      <w:r>
        <w:t>процессов,</w:t>
      </w:r>
      <w:r>
        <w:rPr>
          <w:spacing w:val="-4"/>
        </w:rPr>
        <w:t xml:space="preserve"> </w:t>
      </w:r>
      <w:r>
        <w:t>снижением</w:t>
      </w:r>
      <w:r>
        <w:rPr>
          <w:spacing w:val="-1"/>
        </w:rPr>
        <w:t xml:space="preserve"> </w:t>
      </w:r>
      <w:r>
        <w:t>скорости увеличения</w:t>
      </w:r>
      <w:r>
        <w:rPr>
          <w:spacing w:val="-3"/>
        </w:rPr>
        <w:t xml:space="preserve"> </w:t>
      </w:r>
      <w:r>
        <w:t>объема</w:t>
      </w:r>
      <w:r>
        <w:rPr>
          <w:spacing w:val="-4"/>
        </w:rPr>
        <w:t xml:space="preserve"> </w:t>
      </w:r>
      <w:r>
        <w:t>головного</w:t>
      </w:r>
      <w:r>
        <w:rPr>
          <w:spacing w:val="-3"/>
        </w:rPr>
        <w:t xml:space="preserve"> </w:t>
      </w:r>
      <w:r>
        <w:t>мозга</w:t>
      </w:r>
      <w:r>
        <w:rPr>
          <w:spacing w:val="-4"/>
        </w:rPr>
        <w:t xml:space="preserve"> </w:t>
      </w:r>
      <w:r>
        <w:t>и</w:t>
      </w:r>
      <w:r>
        <w:rPr>
          <w:spacing w:val="-2"/>
        </w:rPr>
        <w:t xml:space="preserve"> </w:t>
      </w:r>
      <w:r>
        <w:t>формированием нервных связей.</w:t>
      </w:r>
    </w:p>
    <w:p w14:paraId="6240B61C">
      <w:pPr>
        <w:pStyle w:val="8"/>
        <w:spacing w:line="276" w:lineRule="auto"/>
        <w:ind w:right="137" w:firstLine="708"/>
      </w:pPr>
      <w: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w:t>
      </w:r>
      <w:r>
        <w:rPr>
          <w:spacing w:val="-1"/>
        </w:rPr>
        <w:t xml:space="preserve"> </w:t>
      </w:r>
      <w:r>
        <w:t>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14:paraId="081F966B">
      <w:pPr>
        <w:pStyle w:val="8"/>
        <w:spacing w:line="276" w:lineRule="auto"/>
        <w:ind w:right="134" w:firstLine="708"/>
      </w:pPr>
      <w:r>
        <w:rPr>
          <w:b/>
          <w:i/>
        </w:rPr>
        <w:t xml:space="preserve">Развитие моторики. </w:t>
      </w:r>
      <w:r>
        <w:t>Развитие моторики является определяющим для всего</w:t>
      </w:r>
      <w:r>
        <w:rPr>
          <w:spacing w:val="40"/>
        </w:rPr>
        <w:t xml:space="preserve"> </w:t>
      </w:r>
      <w:r>
        <w:t>психического развития. Преимущественно формируется подкорковый уровень организации движения,</w:t>
      </w:r>
      <w:r>
        <w:rPr>
          <w:spacing w:val="-8"/>
        </w:rPr>
        <w:t xml:space="preserve"> </w:t>
      </w:r>
      <w:r>
        <w:t>включающий формирование ритма, темпа, тонуса. Все движения формируются на основании ритмической картины, соответственно, чрезвычайно важно формировать</w:t>
      </w:r>
      <w:r>
        <w:rPr>
          <w:spacing w:val="40"/>
        </w:rPr>
        <w:t xml:space="preserve"> </w:t>
      </w:r>
      <w:r>
        <w:t>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w:t>
      </w:r>
      <w:r>
        <w:rPr>
          <w:spacing w:val="80"/>
        </w:rPr>
        <w:t xml:space="preserve"> </w:t>
      </w:r>
      <w:r>
        <w:t xml:space="preserve">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w:t>
      </w:r>
      <w:r>
        <w:rPr>
          <w:spacing w:val="-2"/>
        </w:rPr>
        <w:t>системы.</w:t>
      </w:r>
    </w:p>
    <w:p w14:paraId="7BCBB597">
      <w:pPr>
        <w:pStyle w:val="8"/>
        <w:spacing w:line="276" w:lineRule="auto"/>
        <w:ind w:right="138" w:firstLine="708"/>
      </w:pPr>
      <w:r>
        <w:rPr>
          <w:b/>
          <w:i/>
        </w:rPr>
        <w:t>Психические функции</w:t>
      </w:r>
      <w:r>
        <w:rPr>
          <w:b/>
        </w:rPr>
        <w:t xml:space="preserve">. </w:t>
      </w:r>
      <w: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w:t>
      </w:r>
      <w:r>
        <w:rPr>
          <w:spacing w:val="-1"/>
        </w:rPr>
        <w:t xml:space="preserve"> </w:t>
      </w:r>
      <w:r>
        <w:t>целом и отдельные его части. В области восприятия происходит формирование перцептивных действий и предметных эталонов.</w:t>
      </w:r>
      <w:r>
        <w:rPr>
          <w:spacing w:val="40"/>
        </w:rPr>
        <w:t xml:space="preserve"> </w:t>
      </w:r>
      <w:r>
        <w:t>Функция перцептивных действий - ориентировочная, обследование перцептивных свойств объекта</w:t>
      </w:r>
      <w:r>
        <w:rPr>
          <w:spacing w:val="40"/>
        </w:rPr>
        <w:t xml:space="preserve"> </w:t>
      </w:r>
      <w:r>
        <w:t>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w:t>
      </w:r>
      <w:r>
        <w:rPr>
          <w:spacing w:val="40"/>
        </w:rPr>
        <w:t xml:space="preserve"> </w:t>
      </w:r>
      <w:r>
        <w:t>и</w:t>
      </w:r>
      <w:r>
        <w:rPr>
          <w:spacing w:val="-1"/>
        </w:rPr>
        <w:t xml:space="preserve"> </w:t>
      </w:r>
      <w:r>
        <w:t>в</w:t>
      </w:r>
      <w:r>
        <w:rPr>
          <w:spacing w:val="-3"/>
        </w:rPr>
        <w:t xml:space="preserve"> </w:t>
      </w:r>
      <w:r>
        <w:t>ходе овладения</w:t>
      </w:r>
      <w:r>
        <w:rPr>
          <w:spacing w:val="-2"/>
        </w:rPr>
        <w:t xml:space="preserve"> </w:t>
      </w:r>
      <w:r>
        <w:t>ребенком</w:t>
      </w:r>
      <w:r>
        <w:rPr>
          <w:spacing w:val="-3"/>
        </w:rPr>
        <w:t xml:space="preserve"> </w:t>
      </w:r>
      <w:r>
        <w:t>предметно-орудийными</w:t>
      </w:r>
      <w:r>
        <w:rPr>
          <w:spacing w:val="-1"/>
        </w:rPr>
        <w:t xml:space="preserve"> </w:t>
      </w:r>
      <w:r>
        <w:t>действиями.</w:t>
      </w:r>
      <w:r>
        <w:rPr>
          <w:spacing w:val="-2"/>
        </w:rPr>
        <w:t xml:space="preserve"> </w:t>
      </w:r>
      <w:r>
        <w:t>Первоначально</w:t>
      </w:r>
      <w:r>
        <w:rPr>
          <w:spacing w:val="-2"/>
        </w:rPr>
        <w:t xml:space="preserve"> </w:t>
      </w:r>
      <w:r>
        <w:t>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w:t>
      </w:r>
      <w:r>
        <w:rPr>
          <w:spacing w:val="-1"/>
        </w:rPr>
        <w:t xml:space="preserve"> </w:t>
      </w:r>
      <w:r>
        <w:t>одновременно</w:t>
      </w:r>
      <w:r>
        <w:rPr>
          <w:spacing w:val="-1"/>
        </w:rPr>
        <w:t xml:space="preserve"> </w:t>
      </w:r>
      <w:r>
        <w:t>перерабатывать все</w:t>
      </w:r>
      <w:r>
        <w:rPr>
          <w:spacing w:val="-1"/>
        </w:rPr>
        <w:t xml:space="preserve"> </w:t>
      </w:r>
      <w:r>
        <w:t>больше</w:t>
      </w:r>
      <w:r>
        <w:rPr>
          <w:spacing w:val="-3"/>
        </w:rPr>
        <w:t xml:space="preserve"> </w:t>
      </w:r>
      <w:r>
        <w:t>информации,</w:t>
      </w:r>
      <w:r>
        <w:rPr>
          <w:spacing w:val="-1"/>
        </w:rPr>
        <w:t xml:space="preserve"> </w:t>
      </w:r>
      <w:r>
        <w:t>сопоставляя</w:t>
      </w:r>
      <w:r>
        <w:rPr>
          <w:spacing w:val="-2"/>
        </w:rPr>
        <w:t xml:space="preserve"> </w:t>
      </w:r>
      <w:r>
        <w:t>знание</w:t>
      </w:r>
      <w:r>
        <w:rPr>
          <w:spacing w:val="-2"/>
        </w:rPr>
        <w:t xml:space="preserve"> </w:t>
      </w:r>
      <w:r>
        <w:t>о</w:t>
      </w:r>
      <w:r>
        <w:rPr>
          <w:spacing w:val="-2"/>
        </w:rPr>
        <w:t xml:space="preserve"> </w:t>
      </w:r>
      <w:r>
        <w:t>части и целом. Появляются зачатки экспериментирования. Физический опыт становится основой обобщений.</w:t>
      </w:r>
      <w:r>
        <w:rPr>
          <w:spacing w:val="-1"/>
        </w:rPr>
        <w:t xml:space="preserve"> </w:t>
      </w:r>
      <w:r>
        <w:t>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w:t>
      </w:r>
    </w:p>
    <w:p w14:paraId="0A3A9275">
      <w:pPr>
        <w:pStyle w:val="8"/>
        <w:spacing w:after="0" w:line="276" w:lineRule="auto"/>
        <w:sectPr>
          <w:headerReference r:id="rId15" w:type="default"/>
          <w:footerReference r:id="rId16" w:type="default"/>
          <w:pgSz w:w="12000" w:h="16970"/>
          <w:pgMar w:top="1000" w:right="708" w:bottom="280" w:left="992" w:header="254" w:footer="0" w:gutter="0"/>
          <w:cols w:space="720" w:num="1"/>
        </w:sectPr>
      </w:pPr>
    </w:p>
    <w:p w14:paraId="66CFF262">
      <w:pPr>
        <w:pStyle w:val="8"/>
        <w:spacing w:before="119"/>
      </w:pPr>
      <w:r>
        <w:t>двух</w:t>
      </w:r>
      <w:r>
        <w:rPr>
          <w:spacing w:val="-1"/>
        </w:rPr>
        <w:t xml:space="preserve"> </w:t>
      </w:r>
      <w:r>
        <w:t>до</w:t>
      </w:r>
      <w:r>
        <w:rPr>
          <w:spacing w:val="-2"/>
        </w:rPr>
        <w:t xml:space="preserve"> </w:t>
      </w:r>
      <w:r>
        <w:t xml:space="preserve">трех </w:t>
      </w:r>
      <w:r>
        <w:rPr>
          <w:spacing w:val="-4"/>
        </w:rPr>
        <w:t>лет).</w:t>
      </w:r>
    </w:p>
    <w:p w14:paraId="6049CACF">
      <w:pPr>
        <w:pStyle w:val="8"/>
        <w:spacing w:before="44" w:line="276" w:lineRule="auto"/>
        <w:ind w:right="138" w:firstLine="708"/>
      </w:pPr>
      <w: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w:t>
      </w:r>
      <w:r>
        <w:rPr>
          <w:spacing w:val="40"/>
        </w:rPr>
        <w:t xml:space="preserve"> </w:t>
      </w:r>
      <w:r>
        <w:t>ситуации</w:t>
      </w:r>
      <w:r>
        <w:rPr>
          <w:spacing w:val="-15"/>
        </w:rPr>
        <w:t xml:space="preserve"> </w:t>
      </w:r>
      <w:r>
        <w:t>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w:t>
      </w:r>
      <w:r>
        <w:rPr>
          <w:spacing w:val="40"/>
        </w:rPr>
        <w:t xml:space="preserve"> </w:t>
      </w:r>
      <w:r>
        <w:t>условий реализации действий.</w:t>
      </w:r>
    </w:p>
    <w:p w14:paraId="139F8612">
      <w:pPr>
        <w:pStyle w:val="8"/>
        <w:spacing w:before="1" w:line="276" w:lineRule="auto"/>
        <w:ind w:right="136" w:firstLine="708"/>
      </w:pPr>
      <w: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w:t>
      </w:r>
      <w:r>
        <w:rPr>
          <w:spacing w:val="40"/>
        </w:rPr>
        <w:t xml:space="preserve"> </w:t>
      </w:r>
      <w:r>
        <w:t>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w:t>
      </w:r>
      <w:r>
        <w:rPr>
          <w:spacing w:val="-2"/>
        </w:rPr>
        <w:t xml:space="preserve"> </w:t>
      </w:r>
      <w:r>
        <w:t>(действием)и словами,</w:t>
      </w:r>
      <w:r>
        <w:rPr>
          <w:spacing w:val="-1"/>
        </w:rPr>
        <w:t xml:space="preserve"> </w:t>
      </w:r>
      <w:r>
        <w:t>их обозначающими,</w:t>
      </w:r>
      <w:r>
        <w:rPr>
          <w:spacing w:val="-1"/>
        </w:rPr>
        <w:t xml:space="preserve"> </w:t>
      </w:r>
      <w:r>
        <w:t>формируются значительно</w:t>
      </w:r>
      <w:r>
        <w:rPr>
          <w:spacing w:val="-1"/>
        </w:rPr>
        <w:t xml:space="preserve"> </w:t>
      </w:r>
      <w:r>
        <w:t>быстрее,</w:t>
      </w:r>
      <w:r>
        <w:rPr>
          <w:spacing w:val="-1"/>
        </w:rPr>
        <w:t xml:space="preserve"> </w:t>
      </w:r>
      <w:r>
        <w:t>чем</w:t>
      </w:r>
      <w:r>
        <w:rPr>
          <w:spacing w:val="-2"/>
        </w:rPr>
        <w:t xml:space="preserve"> </w:t>
      </w:r>
      <w:r>
        <w:t>в конце первого года («взрыв наименований»). При этом понимание речи окружающих по- 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w:t>
      </w:r>
      <w:r>
        <w:rPr>
          <w:spacing w:val="-1"/>
        </w:rPr>
        <w:t xml:space="preserve"> </w:t>
      </w:r>
      <w:r>
        <w:t>процессе разнообразной деятельности со взрослыми дети усваивают, что одно и</w:t>
      </w:r>
      <w:r>
        <w:rPr>
          <w:spacing w:val="26"/>
        </w:rPr>
        <w:t xml:space="preserve"> </w:t>
      </w:r>
      <w:r>
        <w:t>то же действие может</w:t>
      </w:r>
      <w:r>
        <w:rPr>
          <w:spacing w:val="26"/>
        </w:rPr>
        <w:t xml:space="preserve"> </w:t>
      </w:r>
      <w:r>
        <w:t>относиться к разным предметам: «надень шапку, надень колечки</w:t>
      </w:r>
      <w:r>
        <w:rPr>
          <w:spacing w:val="40"/>
        </w:rPr>
        <w:t xml:space="preserve"> </w:t>
      </w:r>
      <w:r>
        <w:t>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w:t>
      </w:r>
      <w:r>
        <w:rPr>
          <w:spacing w:val="40"/>
        </w:rPr>
        <w:t xml:space="preserve"> </w:t>
      </w:r>
      <w:r>
        <w:t>ассоциироваться не с одним предметом, а обозначать все</w:t>
      </w:r>
      <w:r>
        <w:rPr>
          <w:spacing w:val="40"/>
        </w:rPr>
        <w:t xml:space="preserve"> </w:t>
      </w:r>
      <w:r>
        <w:t>предметы, относящиеся к этой группе, несмотря на различие по цвету, размеру и даже внешнему виду (кукла большая и маленькая). Активный словарь на</w:t>
      </w:r>
      <w:r>
        <w:rPr>
          <w:spacing w:val="-1"/>
        </w:rPr>
        <w:t xml:space="preserve"> </w:t>
      </w:r>
      <w:r>
        <w:t>протяжении года увеличивается неравномерно. К полутора годам он равен примерно 20-30 словам. После года и восьми - десяти</w:t>
      </w:r>
      <w:r>
        <w:rPr>
          <w:spacing w:val="40"/>
        </w:rPr>
        <w:t xml:space="preserve"> </w:t>
      </w:r>
      <w:r>
        <w:t>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w:t>
      </w:r>
      <w:r>
        <w:rPr>
          <w:spacing w:val="40"/>
        </w:rPr>
        <w:t xml:space="preserve"> </w:t>
      </w:r>
      <w:r>
        <w:t>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w:t>
      </w:r>
      <w:r>
        <w:rPr>
          <w:spacing w:val="40"/>
        </w:rPr>
        <w:t xml:space="preserve"> </w:t>
      </w:r>
      <w:r>
        <w:t>более</w:t>
      </w:r>
      <w:r>
        <w:rPr>
          <w:spacing w:val="40"/>
        </w:rPr>
        <w:t xml:space="preserve"> </w:t>
      </w:r>
      <w:r>
        <w:t>или менее близкими по звучанию слышимому образцу.</w:t>
      </w:r>
    </w:p>
    <w:p w14:paraId="6E413A65">
      <w:pPr>
        <w:pStyle w:val="8"/>
        <w:spacing w:line="276" w:lineRule="auto"/>
        <w:ind w:right="137" w:firstLine="708"/>
      </w:pPr>
      <w:r>
        <w:t>У двухлетних детей предметная игра становится более сложной, содержательной.</w:t>
      </w:r>
      <w:r>
        <w:rPr>
          <w:spacing w:val="40"/>
        </w:rPr>
        <w:t xml:space="preserve"> </w:t>
      </w:r>
      <w:r>
        <w:t>В полтора</w:t>
      </w:r>
      <w:r>
        <w:rPr>
          <w:spacing w:val="80"/>
        </w:rPr>
        <w:t xml:space="preserve"> </w:t>
      </w:r>
      <w:r>
        <w:t>года</w:t>
      </w:r>
      <w:r>
        <w:rPr>
          <w:spacing w:val="80"/>
        </w:rPr>
        <w:t xml:space="preserve"> </w:t>
      </w:r>
      <w:r>
        <w:t>дети</w:t>
      </w:r>
      <w:r>
        <w:rPr>
          <w:spacing w:val="80"/>
        </w:rPr>
        <w:t xml:space="preserve"> </w:t>
      </w:r>
      <w:r>
        <w:t>узнают</w:t>
      </w:r>
      <w:r>
        <w:rPr>
          <w:spacing w:val="80"/>
        </w:rPr>
        <w:t xml:space="preserve"> </w:t>
      </w:r>
      <w:r>
        <w:t>о</w:t>
      </w:r>
      <w:r>
        <w:rPr>
          <w:spacing w:val="80"/>
        </w:rPr>
        <w:t xml:space="preserve"> </w:t>
      </w:r>
      <w:r>
        <w:t>предназначении</w:t>
      </w:r>
      <w:r>
        <w:rPr>
          <w:spacing w:val="80"/>
        </w:rPr>
        <w:t xml:space="preserve"> </w:t>
      </w:r>
      <w:r>
        <w:t>многих</w:t>
      </w:r>
      <w:r>
        <w:rPr>
          <w:spacing w:val="80"/>
        </w:rPr>
        <w:t xml:space="preserve"> </w:t>
      </w:r>
      <w:r>
        <w:t>вещей,</w:t>
      </w:r>
      <w:r>
        <w:rPr>
          <w:spacing w:val="80"/>
        </w:rPr>
        <w:t xml:space="preserve"> </w:t>
      </w:r>
      <w:r>
        <w:t>закрепленном</w:t>
      </w:r>
      <w:r>
        <w:rPr>
          <w:spacing w:val="80"/>
        </w:rPr>
        <w:t xml:space="preserve"> </w:t>
      </w:r>
      <w:r>
        <w:t>в</w:t>
      </w:r>
      <w:r>
        <w:rPr>
          <w:spacing w:val="80"/>
        </w:rPr>
        <w:t xml:space="preserve"> </w:t>
      </w:r>
      <w:r>
        <w:t>культуре</w:t>
      </w:r>
      <w:r>
        <w:rPr>
          <w:spacing w:val="80"/>
        </w:rPr>
        <w:t xml:space="preserve"> </w:t>
      </w:r>
      <w:r>
        <w:t>их</w:t>
      </w:r>
    </w:p>
    <w:p w14:paraId="60F126D2">
      <w:pPr>
        <w:pStyle w:val="8"/>
        <w:spacing w:after="0" w:line="276" w:lineRule="auto"/>
        <w:sectPr>
          <w:headerReference r:id="rId17" w:type="default"/>
          <w:footerReference r:id="rId18" w:type="default"/>
          <w:pgSz w:w="12000" w:h="16970"/>
          <w:pgMar w:top="1000" w:right="708" w:bottom="280" w:left="992" w:header="254" w:footer="0" w:gutter="0"/>
          <w:cols w:space="720" w:num="1"/>
        </w:sectPr>
      </w:pPr>
    </w:p>
    <w:p w14:paraId="7D795D69">
      <w:pPr>
        <w:pStyle w:val="8"/>
        <w:spacing w:before="119" w:line="276" w:lineRule="auto"/>
        <w:ind w:right="137"/>
      </w:pPr>
      <w:r>
        <w:t>социального окружения, и с этих пор игра становится все более символической. Образы,</w:t>
      </w:r>
      <w:r>
        <w:rPr>
          <w:spacing w:val="40"/>
        </w:rPr>
        <w:t xml:space="preserve"> </w:t>
      </w:r>
      <w:r>
        <w:t>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w:t>
      </w:r>
      <w:r>
        <w:rPr>
          <w:spacing w:val="40"/>
        </w:rPr>
        <w:t xml:space="preserve"> </w:t>
      </w:r>
      <w:r>
        <w:t>действия</w:t>
      </w:r>
      <w:r>
        <w:rPr>
          <w:spacing w:val="40"/>
        </w:rPr>
        <w:t xml:space="preserve"> </w:t>
      </w:r>
      <w:r>
        <w:t>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14:paraId="2F2CBA4C">
      <w:pPr>
        <w:pStyle w:val="8"/>
        <w:spacing w:before="3" w:line="276" w:lineRule="auto"/>
        <w:ind w:right="133" w:firstLine="708"/>
      </w:pPr>
      <w:r>
        <w:rPr>
          <w:b/>
          <w:i/>
        </w:rPr>
        <w:t xml:space="preserve">Навыки. </w:t>
      </w:r>
      <w:r>
        <w:t>Дети осваивают действия с разнообразными игрушками: разборными</w:t>
      </w:r>
      <w:r>
        <w:rPr>
          <w:spacing w:val="40"/>
        </w:rPr>
        <w:t xml:space="preserve"> </w:t>
      </w:r>
      <w:r>
        <w:t>(пирамиды, матрешки и др.), строительным материалом и сюжетными игрушками (куклы с атрибутами к ними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w:t>
      </w:r>
      <w:r>
        <w:rPr>
          <w:spacing w:val="-14"/>
        </w:rPr>
        <w:t xml:space="preserve"> </w:t>
      </w:r>
      <w:r>
        <w:t>цвету и размеру, из строительного материала возводит по образцу забор, паровозик, башенку и другие несложные постройки. Дети активно воспроизводят</w:t>
      </w:r>
      <w:r>
        <w:rPr>
          <w:spacing w:val="40"/>
        </w:rPr>
        <w:t xml:space="preserve"> </w:t>
      </w:r>
      <w:r>
        <w:t>бытовые действия, доминирует подражание взрослому. Дети начинают переносить разученное действие с одной игрушкой (кукла)</w:t>
      </w:r>
      <w:r>
        <w:rPr>
          <w:spacing w:val="-14"/>
        </w:rPr>
        <w:t xml:space="preserve"> </w:t>
      </w:r>
      <w:r>
        <w:t>на другие (мишки, зайцы и другие мягкие игрушки); они активно ищут предмет, необходимый для</w:t>
      </w:r>
      <w:r>
        <w:rPr>
          <w:spacing w:val="-14"/>
        </w:rPr>
        <w:t xml:space="preserve"> </w:t>
      </w:r>
      <w:r>
        <w:t>завершения действия (одеяло, чтобы уложить куклу спать; мисочку, чтобы накормить мишку).</w:t>
      </w:r>
    </w:p>
    <w:p w14:paraId="5A456316">
      <w:pPr>
        <w:pStyle w:val="8"/>
        <w:spacing w:line="276" w:lineRule="auto"/>
        <w:ind w:right="137" w:firstLine="708"/>
      </w:pPr>
      <w:r>
        <w:rPr>
          <w:b/>
          <w:i/>
        </w:rPr>
        <w:t>Коммуникация</w:t>
      </w:r>
      <w:r>
        <w:rPr>
          <w:b/>
          <w:i/>
          <w:spacing w:val="-4"/>
        </w:rPr>
        <w:t xml:space="preserve"> </w:t>
      </w:r>
      <w:r>
        <w:rPr>
          <w:b/>
          <w:i/>
        </w:rPr>
        <w:t>и</w:t>
      </w:r>
      <w:r>
        <w:rPr>
          <w:b/>
          <w:i/>
          <w:spacing w:val="-4"/>
        </w:rPr>
        <w:t xml:space="preserve"> </w:t>
      </w:r>
      <w:r>
        <w:rPr>
          <w:b/>
          <w:i/>
        </w:rPr>
        <w:t>социализация</w:t>
      </w:r>
      <w:r>
        <w:rPr>
          <w:b/>
        </w:rPr>
        <w:t>.</w:t>
      </w:r>
      <w:r>
        <w:rPr>
          <w:b/>
          <w:spacing w:val="-4"/>
        </w:rPr>
        <w:t xml:space="preserve"> </w:t>
      </w:r>
      <w:r>
        <w:t>Формируется</w:t>
      </w:r>
      <w:r>
        <w:rPr>
          <w:spacing w:val="-4"/>
        </w:rPr>
        <w:t xml:space="preserve"> </w:t>
      </w:r>
      <w:r>
        <w:t>ситуативно-деловое</w:t>
      </w:r>
      <w:r>
        <w:rPr>
          <w:spacing w:val="-6"/>
        </w:rPr>
        <w:t xml:space="preserve"> </w:t>
      </w:r>
      <w:r>
        <w:t>общение</w:t>
      </w:r>
      <w:r>
        <w:rPr>
          <w:spacing w:val="-5"/>
        </w:rPr>
        <w:t xml:space="preserve"> </w:t>
      </w:r>
      <w:r>
        <w:t>со</w:t>
      </w:r>
      <w:r>
        <w:rPr>
          <w:spacing w:val="-4"/>
        </w:rPr>
        <w:t xml:space="preserve"> </w:t>
      </w:r>
      <w:r>
        <w:t>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w:t>
      </w:r>
      <w:r>
        <w:rPr>
          <w:spacing w:val="40"/>
        </w:rPr>
        <w:t xml:space="preserve"> </w:t>
      </w:r>
      <w:r>
        <w:t>(«Прятки»,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w:t>
      </w:r>
      <w:r>
        <w:rPr>
          <w:spacing w:val="80"/>
        </w:rPr>
        <w:t xml:space="preserve"> </w:t>
      </w:r>
      <w:r>
        <w:t>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w:t>
      </w:r>
      <w:r>
        <w:rPr>
          <w:spacing w:val="40"/>
        </w:rPr>
        <w:t xml:space="preserve"> </w:t>
      </w:r>
      <w:r>
        <w:t>в процессе предметно-игровой деятельности и режимных моментах, а поскольку предметно- игровые действия и самообслуживание только формируются, самостоятельность, заинтересованность</w:t>
      </w:r>
      <w:r>
        <w:rPr>
          <w:spacing w:val="29"/>
        </w:rPr>
        <w:t xml:space="preserve"> </w:t>
      </w:r>
      <w:r>
        <w:t>в</w:t>
      </w:r>
      <w:r>
        <w:rPr>
          <w:spacing w:val="30"/>
        </w:rPr>
        <w:t xml:space="preserve"> </w:t>
      </w:r>
      <w:r>
        <w:t>их</w:t>
      </w:r>
      <w:r>
        <w:rPr>
          <w:spacing w:val="32"/>
        </w:rPr>
        <w:t xml:space="preserve"> </w:t>
      </w:r>
      <w:r>
        <w:t>выполнении</w:t>
      </w:r>
      <w:r>
        <w:rPr>
          <w:spacing w:val="32"/>
        </w:rPr>
        <w:t xml:space="preserve"> </w:t>
      </w:r>
      <w:r>
        <w:t>следует</w:t>
      </w:r>
      <w:r>
        <w:rPr>
          <w:spacing w:val="32"/>
        </w:rPr>
        <w:t xml:space="preserve"> </w:t>
      </w:r>
      <w:r>
        <w:t>всячески</w:t>
      </w:r>
      <w:r>
        <w:rPr>
          <w:spacing w:val="32"/>
        </w:rPr>
        <w:t xml:space="preserve"> </w:t>
      </w:r>
      <w:r>
        <w:t>оберегать.</w:t>
      </w:r>
      <w:r>
        <w:rPr>
          <w:spacing w:val="45"/>
        </w:rPr>
        <w:t xml:space="preserve"> </w:t>
      </w:r>
      <w:r>
        <w:t>Детей</w:t>
      </w:r>
      <w:r>
        <w:rPr>
          <w:spacing w:val="45"/>
        </w:rPr>
        <w:t xml:space="preserve"> </w:t>
      </w:r>
      <w:r>
        <w:t>приучают</w:t>
      </w:r>
      <w:r>
        <w:rPr>
          <w:spacing w:val="46"/>
        </w:rPr>
        <w:t xml:space="preserve"> </w:t>
      </w:r>
      <w:r>
        <w:rPr>
          <w:spacing w:val="-2"/>
        </w:rPr>
        <w:t>соблюдать</w:t>
      </w:r>
    </w:p>
    <w:p w14:paraId="0E67C611">
      <w:pPr>
        <w:pStyle w:val="8"/>
        <w:spacing w:before="1" w:line="276" w:lineRule="auto"/>
        <w:ind w:right="137"/>
      </w:pPr>
      <w:r>
        <w:t>«дисциплину</w:t>
      </w:r>
      <w:r>
        <w:rPr>
          <w:spacing w:val="40"/>
        </w:rPr>
        <w:t xml:space="preserve"> </w:t>
      </w:r>
      <w:r>
        <w:t>расстояния»,</w:t>
      </w:r>
      <w:r>
        <w:rPr>
          <w:spacing w:val="40"/>
        </w:rPr>
        <w:t xml:space="preserve"> </w:t>
      </w:r>
      <w:r>
        <w:t>и</w:t>
      </w:r>
      <w:r>
        <w:rPr>
          <w:spacing w:val="40"/>
        </w:rPr>
        <w:t xml:space="preserve"> </w:t>
      </w:r>
      <w:r>
        <w:t>они</w:t>
      </w:r>
      <w:r>
        <w:rPr>
          <w:spacing w:val="40"/>
        </w:rPr>
        <w:t xml:space="preserve"> </w:t>
      </w:r>
      <w:r>
        <w:t>осваивают</w:t>
      </w:r>
      <w:r>
        <w:rPr>
          <w:spacing w:val="40"/>
        </w:rPr>
        <w:t xml:space="preserve"> </w:t>
      </w:r>
      <w:r>
        <w:t>умение</w:t>
      </w:r>
      <w:r>
        <w:rPr>
          <w:spacing w:val="40"/>
        </w:rPr>
        <w:t xml:space="preserve"> </w:t>
      </w:r>
      <w:r>
        <w:t>играть</w:t>
      </w:r>
      <w:r>
        <w:rPr>
          <w:spacing w:val="-8"/>
        </w:rPr>
        <w:t xml:space="preserve"> </w:t>
      </w:r>
      <w:r>
        <w:t>и</w:t>
      </w:r>
      <w:r>
        <w:rPr>
          <w:spacing w:val="40"/>
        </w:rPr>
        <w:t xml:space="preserve"> </w:t>
      </w:r>
      <w:r>
        <w:t>действовать</w:t>
      </w:r>
      <w:r>
        <w:rPr>
          <w:spacing w:val="40"/>
        </w:rPr>
        <w:t xml:space="preserve"> </w:t>
      </w:r>
      <w:r>
        <w:t>рядом,</w:t>
      </w:r>
      <w:r>
        <w:rPr>
          <w:spacing w:val="40"/>
        </w:rPr>
        <w:t xml:space="preserve"> </w:t>
      </w:r>
      <w:r>
        <w:t>не</w:t>
      </w:r>
      <w:r>
        <w:rPr>
          <w:spacing w:val="40"/>
        </w:rPr>
        <w:t xml:space="preserve"> </w:t>
      </w:r>
      <w:r>
        <w:t>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w:t>
      </w:r>
      <w:r>
        <w:rPr>
          <w:spacing w:val="-15"/>
        </w:rPr>
        <w:t xml:space="preserve"> </w:t>
      </w:r>
      <w:r>
        <w:t>спальне и т.д. При этом они пользуются простыми словами: «на» («возьми»), «дай», «пусти», «не хочу»</w:t>
      </w:r>
      <w:r>
        <w:rPr>
          <w:spacing w:val="-5"/>
        </w:rPr>
        <w:t xml:space="preserve"> </w:t>
      </w:r>
      <w:r>
        <w:t>и др.</w:t>
      </w:r>
    </w:p>
    <w:p w14:paraId="46B3E807">
      <w:pPr>
        <w:pStyle w:val="8"/>
        <w:spacing w:line="276" w:lineRule="auto"/>
        <w:ind w:right="139" w:firstLine="708"/>
      </w:pPr>
      <w:r>
        <w:rPr>
          <w:b/>
          <w:i/>
        </w:rPr>
        <w:t>Саморегуляция</w:t>
      </w:r>
      <w:r>
        <w:rPr>
          <w:b/>
        </w:rPr>
        <w:t xml:space="preserve">. </w:t>
      </w:r>
      <w: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w:t>
      </w:r>
    </w:p>
    <w:p w14:paraId="76D48834">
      <w:pPr>
        <w:pStyle w:val="8"/>
        <w:spacing w:after="0" w:line="276" w:lineRule="auto"/>
        <w:sectPr>
          <w:headerReference r:id="rId19" w:type="default"/>
          <w:footerReference r:id="rId20" w:type="default"/>
          <w:pgSz w:w="12000" w:h="16970"/>
          <w:pgMar w:top="1000" w:right="708" w:bottom="280" w:left="992" w:header="254" w:footer="0" w:gutter="0"/>
          <w:cols w:space="720" w:num="1"/>
        </w:sectPr>
      </w:pPr>
    </w:p>
    <w:p w14:paraId="6A2A0568">
      <w:pPr>
        <w:pStyle w:val="8"/>
        <w:spacing w:before="119" w:line="276" w:lineRule="auto"/>
        <w:ind w:right="138"/>
      </w:pPr>
      <w:r>
        <w:t>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w:t>
      </w:r>
      <w:r>
        <w:rPr>
          <w:spacing w:val="80"/>
        </w:rPr>
        <w:t xml:space="preserve"> </w:t>
      </w:r>
      <w:r>
        <w:t>в будущем совместной игровой деятельности.</w:t>
      </w:r>
    </w:p>
    <w:p w14:paraId="4C153487">
      <w:pPr>
        <w:pStyle w:val="8"/>
        <w:spacing w:before="3" w:line="276" w:lineRule="auto"/>
        <w:ind w:right="139" w:firstLine="708"/>
      </w:pPr>
      <w:r>
        <w:rPr>
          <w:b/>
          <w:i/>
        </w:rPr>
        <w:t xml:space="preserve">Личность. </w:t>
      </w:r>
      <w: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14:paraId="7AEDCB22">
      <w:pPr>
        <w:pStyle w:val="8"/>
        <w:spacing w:before="46"/>
        <w:ind w:left="0"/>
        <w:jc w:val="left"/>
      </w:pPr>
    </w:p>
    <w:p w14:paraId="1B198C3F">
      <w:pPr>
        <w:pStyle w:val="4"/>
        <w:numPr>
          <w:ilvl w:val="3"/>
          <w:numId w:val="8"/>
        </w:numPr>
        <w:tabs>
          <w:tab w:val="left" w:pos="1628"/>
        </w:tabs>
        <w:spacing w:before="0" w:after="0" w:line="240" w:lineRule="auto"/>
        <w:ind w:left="1628" w:right="0" w:hanging="779"/>
        <w:jc w:val="both"/>
      </w:pPr>
      <w:r>
        <w:t>Первая</w:t>
      </w:r>
      <w:r>
        <w:rPr>
          <w:spacing w:val="-4"/>
        </w:rPr>
        <w:t xml:space="preserve"> </w:t>
      </w:r>
      <w:r>
        <w:t>младшая</w:t>
      </w:r>
      <w:r>
        <w:rPr>
          <w:spacing w:val="-5"/>
        </w:rPr>
        <w:t xml:space="preserve"> </w:t>
      </w:r>
      <w:r>
        <w:t>группа</w:t>
      </w:r>
      <w:r>
        <w:rPr>
          <w:spacing w:val="-3"/>
        </w:rPr>
        <w:t xml:space="preserve"> </w:t>
      </w:r>
      <w:r>
        <w:t>(третий</w:t>
      </w:r>
      <w:r>
        <w:rPr>
          <w:spacing w:val="-5"/>
        </w:rPr>
        <w:t xml:space="preserve"> </w:t>
      </w:r>
      <w:r>
        <w:t>год</w:t>
      </w:r>
      <w:r>
        <w:rPr>
          <w:spacing w:val="-5"/>
        </w:rPr>
        <w:t xml:space="preserve"> </w:t>
      </w:r>
      <w:r>
        <w:rPr>
          <w:spacing w:val="-2"/>
        </w:rPr>
        <w:t>жизни)</w:t>
      </w:r>
    </w:p>
    <w:p w14:paraId="1F9B16FC">
      <w:pPr>
        <w:pStyle w:val="5"/>
        <w:spacing w:before="41"/>
      </w:pPr>
      <w:r>
        <w:t>Росто-весовые</w:t>
      </w:r>
      <w:r>
        <w:rPr>
          <w:spacing w:val="-6"/>
        </w:rPr>
        <w:t xml:space="preserve"> </w:t>
      </w:r>
      <w:r>
        <w:rPr>
          <w:spacing w:val="-2"/>
        </w:rPr>
        <w:t>характеристики</w:t>
      </w:r>
    </w:p>
    <w:p w14:paraId="3D6414EF">
      <w:pPr>
        <w:pStyle w:val="8"/>
        <w:spacing w:before="36" w:line="276" w:lineRule="auto"/>
        <w:ind w:right="137" w:firstLine="708"/>
      </w:pPr>
      <w:r>
        <w:t>Средний вес мальчиков составляет 14,9 кг, девочек – 14,8 кг. Средняя длина тела у мальчиков до 95,7 см, у девочек – 97,3 см.</w:t>
      </w:r>
    </w:p>
    <w:p w14:paraId="14F3AC94">
      <w:pPr>
        <w:pStyle w:val="5"/>
        <w:spacing w:before="6"/>
      </w:pPr>
      <w:r>
        <w:t>Функциональное</w:t>
      </w:r>
      <w:r>
        <w:rPr>
          <w:spacing w:val="-10"/>
        </w:rPr>
        <w:t xml:space="preserve"> </w:t>
      </w:r>
      <w:r>
        <w:rPr>
          <w:spacing w:val="-2"/>
        </w:rPr>
        <w:t>созревание</w:t>
      </w:r>
    </w:p>
    <w:p w14:paraId="46DB1D32">
      <w:pPr>
        <w:pStyle w:val="8"/>
        <w:spacing w:before="36" w:line="276" w:lineRule="auto"/>
        <w:ind w:right="149" w:firstLine="708"/>
      </w:pPr>
      <w:r>
        <w:t>Продолжаются</w:t>
      </w:r>
      <w:r>
        <w:rPr>
          <w:spacing w:val="-2"/>
        </w:rPr>
        <w:t xml:space="preserve"> </w:t>
      </w:r>
      <w:r>
        <w:t>рост</w:t>
      </w:r>
      <w:r>
        <w:rPr>
          <w:spacing w:val="-3"/>
        </w:rPr>
        <w:t xml:space="preserve"> </w:t>
      </w:r>
      <w:r>
        <w:t>и функциональное</w:t>
      </w:r>
      <w:r>
        <w:rPr>
          <w:spacing w:val="-4"/>
        </w:rPr>
        <w:t xml:space="preserve"> </w:t>
      </w:r>
      <w:r>
        <w:t>развитие</w:t>
      </w:r>
      <w:r>
        <w:rPr>
          <w:spacing w:val="-4"/>
        </w:rPr>
        <w:t xml:space="preserve"> </w:t>
      </w:r>
      <w:r>
        <w:t>внутренних</w:t>
      </w:r>
      <w:r>
        <w:rPr>
          <w:spacing w:val="-1"/>
        </w:rPr>
        <w:t xml:space="preserve"> </w:t>
      </w:r>
      <w:r>
        <w:t>органов,</w:t>
      </w:r>
      <w:r>
        <w:rPr>
          <w:spacing w:val="-6"/>
        </w:rPr>
        <w:t xml:space="preserve"> </w:t>
      </w:r>
      <w:r>
        <w:t>костной,</w:t>
      </w:r>
      <w:r>
        <w:rPr>
          <w:spacing w:val="-3"/>
        </w:rPr>
        <w:t xml:space="preserve"> </w:t>
      </w:r>
      <w:r>
        <w:t>мышечной ицентральной нервной системы. Совершенствуются формы двигательной активности.</w:t>
      </w:r>
    </w:p>
    <w:p w14:paraId="01DBADE0">
      <w:pPr>
        <w:pStyle w:val="8"/>
        <w:spacing w:line="276" w:lineRule="auto"/>
        <w:ind w:right="139" w:firstLine="708"/>
      </w:pPr>
      <w:r>
        <w:rPr>
          <w:b/>
          <w:i/>
        </w:rPr>
        <w:t xml:space="preserve">Развитие моторики. </w:t>
      </w:r>
      <w:r>
        <w:t>Дифференциация развития моторики у мальчиков и девочек. У мальчиков опережающее развитие крупной моторики (к трем годам мальчики могут</w:t>
      </w:r>
      <w:r>
        <w:rPr>
          <w:spacing w:val="40"/>
        </w:rPr>
        <w:t xml:space="preserve"> </w:t>
      </w:r>
      <w:r>
        <w:t>осваивать езду на велосипеде); у девочек опережающее развитие мелкой моторики (координированные действия с мелкими предметами).</w:t>
      </w:r>
    </w:p>
    <w:p w14:paraId="1898E0E3">
      <w:pPr>
        <w:pStyle w:val="8"/>
        <w:spacing w:line="276" w:lineRule="auto"/>
        <w:ind w:right="136" w:firstLine="708"/>
      </w:pPr>
      <w:r>
        <w:rPr>
          <w:b/>
          <w:i/>
        </w:rPr>
        <w:t xml:space="preserve">Психические функции. </w:t>
      </w:r>
      <w: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w:t>
      </w:r>
      <w:r>
        <w:rPr>
          <w:spacing w:val="80"/>
        </w:rPr>
        <w:t xml:space="preserve"> </w:t>
      </w:r>
      <w:r>
        <w:t>взрослыми предметной деятельности продолжает развиваться понимание речи. Слово</w:t>
      </w:r>
      <w:r>
        <w:rPr>
          <w:spacing w:val="80"/>
        </w:rPr>
        <w:t xml:space="preserve"> </w:t>
      </w:r>
      <w:r>
        <w:t>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w:t>
      </w:r>
      <w:r>
        <w:rPr>
          <w:spacing w:val="40"/>
        </w:rPr>
        <w:t xml:space="preserve"> </w:t>
      </w:r>
      <w:r>
        <w:t>видимой</w:t>
      </w:r>
      <w:r>
        <w:rPr>
          <w:spacing w:val="-15"/>
        </w:rPr>
        <w:t xml:space="preserve"> </w:t>
      </w:r>
      <w:r>
        <w:t>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77FBAE84">
      <w:pPr>
        <w:pStyle w:val="8"/>
        <w:spacing w:before="2" w:line="276" w:lineRule="auto"/>
        <w:ind w:right="139" w:firstLine="708"/>
      </w:pPr>
      <w: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Кконцу</w:t>
      </w:r>
      <w:r>
        <w:rPr>
          <w:spacing w:val="-7"/>
        </w:rPr>
        <w:t xml:space="preserve"> </w:t>
      </w:r>
      <w:r>
        <w:t>третьего года жизни речь становится средством общения ребенка со сверстниками.</w:t>
      </w:r>
    </w:p>
    <w:p w14:paraId="78EA97FC">
      <w:pPr>
        <w:pStyle w:val="8"/>
        <w:spacing w:line="276" w:lineRule="auto"/>
        <w:ind w:right="137" w:firstLine="708"/>
      </w:pPr>
      <w: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w:t>
      </w:r>
      <w:r>
        <w:rPr>
          <w:spacing w:val="40"/>
        </w:rPr>
        <w:t xml:space="preserve"> </w:t>
      </w:r>
      <w:r>
        <w:t>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35C9BE7C">
      <w:pPr>
        <w:pStyle w:val="8"/>
        <w:spacing w:line="276" w:lineRule="auto"/>
        <w:ind w:right="138" w:firstLine="708"/>
      </w:pPr>
      <w:r>
        <w:t>Основной формой мышления становится наглядно-действенная. Ее особенность заключается в том, что</w:t>
      </w:r>
      <w:r>
        <w:rPr>
          <w:spacing w:val="-1"/>
        </w:rPr>
        <w:t xml:space="preserve"> </w:t>
      </w:r>
      <w:r>
        <w:t>возникающие в жизни ребенка проблемные ситуации разрешаются путем реального</w:t>
      </w:r>
      <w:r>
        <w:rPr>
          <w:spacing w:val="56"/>
        </w:rPr>
        <w:t xml:space="preserve"> </w:t>
      </w:r>
      <w:r>
        <w:t>действия с</w:t>
      </w:r>
      <w:r>
        <w:rPr>
          <w:spacing w:val="55"/>
        </w:rPr>
        <w:t xml:space="preserve"> </w:t>
      </w:r>
      <w:r>
        <w:t>предметами.</w:t>
      </w:r>
      <w:r>
        <w:rPr>
          <w:spacing w:val="60"/>
        </w:rPr>
        <w:t xml:space="preserve"> </w:t>
      </w:r>
      <w:r>
        <w:t>Размышляя</w:t>
      </w:r>
      <w:r>
        <w:rPr>
          <w:spacing w:val="58"/>
        </w:rPr>
        <w:t xml:space="preserve"> </w:t>
      </w:r>
      <w:r>
        <w:t>об отсутствующих</w:t>
      </w:r>
      <w:r>
        <w:rPr>
          <w:spacing w:val="60"/>
        </w:rPr>
        <w:t xml:space="preserve"> </w:t>
      </w:r>
      <w:r>
        <w:t>людях или</w:t>
      </w:r>
      <w:r>
        <w:rPr>
          <w:spacing w:val="56"/>
        </w:rPr>
        <w:t xml:space="preserve"> </w:t>
      </w:r>
      <w:r>
        <w:t>предметах,</w:t>
      </w:r>
      <w:r>
        <w:rPr>
          <w:spacing w:val="55"/>
        </w:rPr>
        <w:t xml:space="preserve"> </w:t>
      </w:r>
      <w:r>
        <w:rPr>
          <w:spacing w:val="-4"/>
        </w:rPr>
        <w:t>дети</w:t>
      </w:r>
    </w:p>
    <w:p w14:paraId="50E970DA">
      <w:pPr>
        <w:pStyle w:val="8"/>
        <w:spacing w:after="0" w:line="276" w:lineRule="auto"/>
        <w:sectPr>
          <w:headerReference r:id="rId21" w:type="default"/>
          <w:footerReference r:id="rId22" w:type="default"/>
          <w:pgSz w:w="12000" w:h="16970"/>
          <w:pgMar w:top="1000" w:right="708" w:bottom="280" w:left="992" w:header="254" w:footer="0" w:gutter="0"/>
          <w:cols w:space="720" w:num="1"/>
        </w:sectPr>
      </w:pPr>
    </w:p>
    <w:p w14:paraId="548ED3E6">
      <w:pPr>
        <w:pStyle w:val="8"/>
        <w:spacing w:before="119" w:line="276" w:lineRule="auto"/>
        <w:ind w:right="136"/>
      </w:pPr>
      <w:r>
        <w:t>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w:t>
      </w:r>
      <w:r>
        <w:rPr>
          <w:spacing w:val="-15"/>
        </w:rPr>
        <w:t xml:space="preserve"> </w:t>
      </w:r>
      <w:r>
        <w:t>более</w:t>
      </w:r>
      <w:r>
        <w:rPr>
          <w:spacing w:val="40"/>
        </w:rPr>
        <w:t xml:space="preserve"> </w:t>
      </w:r>
      <w:r>
        <w:t>сложной, чем</w:t>
      </w:r>
      <w:r>
        <w:rPr>
          <w:spacing w:val="40"/>
        </w:rPr>
        <w:t xml:space="preserve"> </w:t>
      </w:r>
      <w:r>
        <w:t>прежде, работы</w:t>
      </w:r>
      <w:r>
        <w:rPr>
          <w:spacing w:val="40"/>
        </w:rPr>
        <w:t xml:space="preserve"> </w:t>
      </w:r>
      <w:r>
        <w:t>детского мышления. Переход</w:t>
      </w:r>
      <w:r>
        <w:rPr>
          <w:spacing w:val="40"/>
        </w:rPr>
        <w:t xml:space="preserve"> </w:t>
      </w:r>
      <w:r>
        <w:t xml:space="preserve">от конкретно- </w:t>
      </w:r>
      <w:r>
        <w:rPr>
          <w:spacing w:val="-2"/>
        </w:rPr>
        <w:t>чувственного</w:t>
      </w:r>
    </w:p>
    <w:p w14:paraId="57B6B754">
      <w:pPr>
        <w:pStyle w:val="8"/>
        <w:spacing w:before="2"/>
        <w:ind w:left="849"/>
      </w:pPr>
      <w:r>
        <w:t>«мышления»</w:t>
      </w:r>
      <w:r>
        <w:rPr>
          <w:spacing w:val="-16"/>
        </w:rPr>
        <w:t xml:space="preserve"> </w:t>
      </w:r>
      <w:r>
        <w:t>к</w:t>
      </w:r>
      <w:r>
        <w:rPr>
          <w:spacing w:val="-4"/>
        </w:rPr>
        <w:t xml:space="preserve"> </w:t>
      </w:r>
      <w:r>
        <w:t>образному</w:t>
      </w:r>
      <w:r>
        <w:rPr>
          <w:spacing w:val="-7"/>
        </w:rPr>
        <w:t xml:space="preserve"> </w:t>
      </w:r>
      <w:r>
        <w:t>может</w:t>
      </w:r>
      <w:r>
        <w:rPr>
          <w:spacing w:val="-5"/>
        </w:rPr>
        <w:t xml:space="preserve"> </w:t>
      </w:r>
      <w:r>
        <w:t>осуществляться</w:t>
      </w:r>
      <w:r>
        <w:rPr>
          <w:spacing w:val="-3"/>
        </w:rPr>
        <w:t xml:space="preserve"> </w:t>
      </w:r>
      <w:r>
        <w:t>на</w:t>
      </w:r>
      <w:r>
        <w:rPr>
          <w:spacing w:val="-4"/>
        </w:rPr>
        <w:t xml:space="preserve"> </w:t>
      </w:r>
      <w:r>
        <w:t>протяжении</w:t>
      </w:r>
      <w:r>
        <w:rPr>
          <w:spacing w:val="-3"/>
        </w:rPr>
        <w:t xml:space="preserve"> </w:t>
      </w:r>
      <w:r>
        <w:t>двух</w:t>
      </w:r>
      <w:r>
        <w:rPr>
          <w:spacing w:val="3"/>
        </w:rPr>
        <w:t xml:space="preserve"> </w:t>
      </w:r>
      <w:r>
        <w:rPr>
          <w:spacing w:val="-4"/>
        </w:rPr>
        <w:t>лет.</w:t>
      </w:r>
    </w:p>
    <w:p w14:paraId="7F5EE391">
      <w:pPr>
        <w:pStyle w:val="8"/>
        <w:spacing w:before="41" w:line="276" w:lineRule="auto"/>
        <w:ind w:right="137" w:firstLine="708"/>
      </w:pPr>
      <w:r>
        <w:rPr>
          <w:b/>
          <w:i/>
        </w:rPr>
        <w:t>Детские виды деятельности</w:t>
      </w:r>
      <w:r>
        <w:rPr>
          <w:b/>
        </w:rPr>
        <w:t xml:space="preserve">. </w:t>
      </w:r>
      <w: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14:paraId="240EE5F4">
      <w:pPr>
        <w:pStyle w:val="8"/>
        <w:spacing w:before="1" w:line="276" w:lineRule="auto"/>
        <w:ind w:right="142" w:firstLine="708"/>
      </w:pPr>
      <w: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34AA57D0">
      <w:pPr>
        <w:pStyle w:val="8"/>
        <w:spacing w:line="276" w:lineRule="auto"/>
        <w:ind w:right="140" w:firstLine="708"/>
      </w:pPr>
      <w:r>
        <w:rPr>
          <w:b/>
          <w:i/>
        </w:rPr>
        <w:t>Коммуникация и социализация</w:t>
      </w:r>
      <w:r>
        <w:rPr>
          <w:b/>
        </w:rPr>
        <w:t xml:space="preserve">. </w:t>
      </w:r>
      <w: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14:paraId="1CF1FD7A">
      <w:pPr>
        <w:pStyle w:val="8"/>
        <w:spacing w:before="1" w:line="276" w:lineRule="auto"/>
        <w:ind w:right="138" w:firstLine="708"/>
      </w:pPr>
      <w:r>
        <w:rPr>
          <w:b/>
          <w:i/>
        </w:rPr>
        <w:t>Саморегуляция</w:t>
      </w:r>
      <w:r>
        <w:rPr>
          <w:b/>
        </w:rPr>
        <w:t xml:space="preserve">. </w:t>
      </w:r>
      <w: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14:paraId="3A30CC0D">
      <w:pPr>
        <w:pStyle w:val="8"/>
        <w:spacing w:line="276" w:lineRule="auto"/>
        <w:ind w:right="140" w:firstLine="708"/>
      </w:pPr>
      <w:r>
        <w:rPr>
          <w:b/>
          <w:i/>
        </w:rPr>
        <w:t xml:space="preserve">Личность. </w:t>
      </w:r>
      <w: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73A92D5F">
      <w:pPr>
        <w:pStyle w:val="8"/>
        <w:spacing w:before="45"/>
        <w:ind w:left="0"/>
        <w:jc w:val="left"/>
      </w:pPr>
    </w:p>
    <w:p w14:paraId="3666A0EF">
      <w:pPr>
        <w:pStyle w:val="4"/>
        <w:numPr>
          <w:ilvl w:val="2"/>
          <w:numId w:val="9"/>
        </w:numPr>
        <w:tabs>
          <w:tab w:val="left" w:pos="1448"/>
        </w:tabs>
        <w:spacing w:before="0" w:after="0" w:line="240" w:lineRule="auto"/>
        <w:ind w:left="1448" w:right="0" w:hanging="599"/>
        <w:jc w:val="both"/>
      </w:pPr>
      <w:r>
        <w:t>Дошкольный</w:t>
      </w:r>
      <w:r>
        <w:rPr>
          <w:spacing w:val="-4"/>
        </w:rPr>
        <w:t xml:space="preserve"> </w:t>
      </w:r>
      <w:r>
        <w:t>возраст</w:t>
      </w:r>
      <w:r>
        <w:rPr>
          <w:spacing w:val="-2"/>
        </w:rPr>
        <w:t xml:space="preserve"> </w:t>
      </w:r>
      <w:r>
        <w:t>(от</w:t>
      </w:r>
      <w:r>
        <w:rPr>
          <w:spacing w:val="-4"/>
        </w:rPr>
        <w:t xml:space="preserve"> </w:t>
      </w:r>
      <w:r>
        <w:t>трех</w:t>
      </w:r>
      <w:r>
        <w:rPr>
          <w:spacing w:val="-6"/>
        </w:rPr>
        <w:t xml:space="preserve"> </w:t>
      </w:r>
      <w:r>
        <w:t>до</w:t>
      </w:r>
      <w:r>
        <w:rPr>
          <w:spacing w:val="-3"/>
        </w:rPr>
        <w:t xml:space="preserve"> </w:t>
      </w:r>
      <w:r>
        <w:t>семи</w:t>
      </w:r>
      <w:r>
        <w:rPr>
          <w:spacing w:val="-3"/>
        </w:rPr>
        <w:t xml:space="preserve"> </w:t>
      </w:r>
      <w:r>
        <w:rPr>
          <w:spacing w:val="-4"/>
        </w:rPr>
        <w:t>лет)</w:t>
      </w:r>
    </w:p>
    <w:p w14:paraId="774E944B">
      <w:pPr>
        <w:pStyle w:val="11"/>
        <w:numPr>
          <w:ilvl w:val="3"/>
          <w:numId w:val="9"/>
        </w:numPr>
        <w:tabs>
          <w:tab w:val="left" w:pos="1628"/>
        </w:tabs>
        <w:spacing w:before="41" w:after="0" w:line="240" w:lineRule="auto"/>
        <w:ind w:left="1628" w:right="0" w:hanging="779"/>
        <w:jc w:val="both"/>
        <w:rPr>
          <w:b/>
          <w:sz w:val="24"/>
        </w:rPr>
      </w:pPr>
      <w:r>
        <w:rPr>
          <w:b/>
          <w:sz w:val="24"/>
        </w:rPr>
        <w:t>Вторая</w:t>
      </w:r>
      <w:r>
        <w:rPr>
          <w:b/>
          <w:spacing w:val="-3"/>
          <w:sz w:val="24"/>
        </w:rPr>
        <w:t xml:space="preserve"> </w:t>
      </w:r>
      <w:r>
        <w:rPr>
          <w:b/>
          <w:sz w:val="24"/>
        </w:rPr>
        <w:t>младшая</w:t>
      </w:r>
      <w:r>
        <w:rPr>
          <w:b/>
          <w:spacing w:val="-4"/>
          <w:sz w:val="24"/>
        </w:rPr>
        <w:t xml:space="preserve"> </w:t>
      </w:r>
      <w:r>
        <w:rPr>
          <w:b/>
          <w:sz w:val="24"/>
        </w:rPr>
        <w:t>группа</w:t>
      </w:r>
      <w:r>
        <w:rPr>
          <w:b/>
          <w:spacing w:val="-3"/>
          <w:sz w:val="24"/>
        </w:rPr>
        <w:t xml:space="preserve"> </w:t>
      </w:r>
      <w:r>
        <w:rPr>
          <w:b/>
          <w:sz w:val="24"/>
        </w:rPr>
        <w:t>(четвертый</w:t>
      </w:r>
      <w:r>
        <w:rPr>
          <w:b/>
          <w:spacing w:val="-6"/>
          <w:sz w:val="24"/>
        </w:rPr>
        <w:t xml:space="preserve"> </w:t>
      </w:r>
      <w:r>
        <w:rPr>
          <w:b/>
          <w:sz w:val="24"/>
        </w:rPr>
        <w:t>год</w:t>
      </w:r>
      <w:r>
        <w:rPr>
          <w:b/>
          <w:spacing w:val="-1"/>
          <w:sz w:val="24"/>
        </w:rPr>
        <w:t xml:space="preserve"> </w:t>
      </w:r>
      <w:r>
        <w:rPr>
          <w:b/>
          <w:spacing w:val="-2"/>
          <w:sz w:val="24"/>
        </w:rPr>
        <w:t>жизни)</w:t>
      </w:r>
    </w:p>
    <w:p w14:paraId="09BA02E1">
      <w:pPr>
        <w:pStyle w:val="5"/>
        <w:spacing w:before="44"/>
      </w:pPr>
      <w:r>
        <w:t>Росто-весовые</w:t>
      </w:r>
      <w:r>
        <w:rPr>
          <w:spacing w:val="-6"/>
        </w:rPr>
        <w:t xml:space="preserve"> </w:t>
      </w:r>
      <w:r>
        <w:rPr>
          <w:spacing w:val="-2"/>
        </w:rPr>
        <w:t>характеристики</w:t>
      </w:r>
    </w:p>
    <w:p w14:paraId="3F6866A2">
      <w:pPr>
        <w:pStyle w:val="8"/>
        <w:spacing w:before="36" w:line="276" w:lineRule="auto"/>
        <w:ind w:right="139" w:firstLine="708"/>
      </w:pPr>
      <w:r>
        <w:t>Средний вес у мальчиков к четырем годам достигает 17 кг, у девочек – 16 кг. Средний рост у</w:t>
      </w:r>
      <w:r>
        <w:rPr>
          <w:spacing w:val="-2"/>
        </w:rPr>
        <w:t xml:space="preserve"> </w:t>
      </w:r>
      <w:r>
        <w:t>мальчиков к четырем годам достигает 102 см, а у</w:t>
      </w:r>
      <w:r>
        <w:rPr>
          <w:spacing w:val="-2"/>
        </w:rPr>
        <w:t xml:space="preserve"> </w:t>
      </w:r>
      <w:r>
        <w:t>девочек - 100,6 см.</w:t>
      </w:r>
    </w:p>
    <w:p w14:paraId="7B19D44A">
      <w:pPr>
        <w:pStyle w:val="5"/>
        <w:spacing w:before="3"/>
      </w:pPr>
      <w:r>
        <w:t>Функциональное</w:t>
      </w:r>
      <w:r>
        <w:rPr>
          <w:spacing w:val="-10"/>
        </w:rPr>
        <w:t xml:space="preserve"> </w:t>
      </w:r>
      <w:r>
        <w:rPr>
          <w:spacing w:val="-2"/>
        </w:rPr>
        <w:t>созревание</w:t>
      </w:r>
    </w:p>
    <w:p w14:paraId="0CEE954E">
      <w:pPr>
        <w:pStyle w:val="8"/>
        <w:spacing w:before="39" w:line="276" w:lineRule="auto"/>
        <w:ind w:right="151" w:firstLine="708"/>
      </w:pPr>
      <w:r>
        <w:t>В данном возрасте уровень развития скелета и мышечной системы определяет возможностьформирования осанки, свода стопы, базовых двигательных стереотипов.</w:t>
      </w:r>
    </w:p>
    <w:p w14:paraId="28604030">
      <w:pPr>
        <w:pStyle w:val="8"/>
        <w:spacing w:line="276" w:lineRule="auto"/>
        <w:ind w:right="137" w:firstLine="708"/>
      </w:pPr>
      <w:r>
        <w:t>Продолжается формирование физиологических систем организма: дыхания, кровообращения терморегуляции, обеспечения обмена веществ.</w:t>
      </w:r>
    </w:p>
    <w:p w14:paraId="793D6EE2">
      <w:pPr>
        <w:pStyle w:val="8"/>
        <w:spacing w:line="276" w:lineRule="auto"/>
        <w:ind w:right="139" w:firstLine="708"/>
      </w:pPr>
      <w:r>
        <w:t>Данный возраст характеризуется интенсивным созреванием нейронного аппарата проекционной и ассоциативной коры больших полушарий.</w:t>
      </w:r>
    </w:p>
    <w:p w14:paraId="474064FF">
      <w:pPr>
        <w:pStyle w:val="8"/>
        <w:spacing w:line="276" w:lineRule="auto"/>
        <w:ind w:right="138" w:firstLine="708"/>
      </w:pPr>
      <w:r>
        <w:rPr>
          <w:b/>
          <w:i/>
        </w:rPr>
        <w:t xml:space="preserve">Психические функции. </w:t>
      </w:r>
      <w: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w:t>
      </w:r>
      <w:r>
        <w:rPr>
          <w:spacing w:val="40"/>
        </w:rPr>
        <w:t xml:space="preserve"> </w:t>
      </w:r>
      <w:r>
        <w:t>представлений</w:t>
      </w:r>
      <w:r>
        <w:rPr>
          <w:spacing w:val="40"/>
        </w:rPr>
        <w:t xml:space="preserve"> </w:t>
      </w:r>
      <w:r>
        <w:t>о</w:t>
      </w:r>
      <w:r>
        <w:rPr>
          <w:spacing w:val="40"/>
        </w:rPr>
        <w:t xml:space="preserve"> </w:t>
      </w:r>
      <w:r>
        <w:t>предметах</w:t>
      </w:r>
      <w:r>
        <w:rPr>
          <w:spacing w:val="40"/>
        </w:rPr>
        <w:t xml:space="preserve"> </w:t>
      </w:r>
      <w:r>
        <w:t>окружающего</w:t>
      </w:r>
      <w:r>
        <w:rPr>
          <w:spacing w:val="40"/>
        </w:rPr>
        <w:t xml:space="preserve"> </w:t>
      </w:r>
      <w:r>
        <w:t>мира</w:t>
      </w:r>
      <w:r>
        <w:rPr>
          <w:spacing w:val="40"/>
        </w:rPr>
        <w:t xml:space="preserve"> </w:t>
      </w:r>
      <w:r>
        <w:t>у</w:t>
      </w:r>
      <w:r>
        <w:rPr>
          <w:spacing w:val="40"/>
        </w:rPr>
        <w:t xml:space="preserve"> </w:t>
      </w:r>
      <w:r>
        <w:t>ребенка</w:t>
      </w:r>
      <w:r>
        <w:rPr>
          <w:spacing w:val="40"/>
        </w:rPr>
        <w:t xml:space="preserve"> </w:t>
      </w:r>
      <w:r>
        <w:t>интенсивно</w:t>
      </w:r>
      <w:r>
        <w:rPr>
          <w:spacing w:val="80"/>
        </w:rPr>
        <w:t xml:space="preserve"> </w:t>
      </w:r>
      <w:r>
        <w:rPr>
          <w:spacing w:val="-2"/>
        </w:rPr>
        <w:t>развивается</w:t>
      </w:r>
    </w:p>
    <w:p w14:paraId="28933A40">
      <w:pPr>
        <w:pStyle w:val="8"/>
        <w:spacing w:line="276" w:lineRule="exact"/>
        <w:ind w:left="849"/>
      </w:pPr>
      <w:r>
        <w:t>образное</w:t>
      </w:r>
      <w:r>
        <w:rPr>
          <w:spacing w:val="32"/>
        </w:rPr>
        <w:t xml:space="preserve">  </w:t>
      </w:r>
      <w:r>
        <w:t>мышление,</w:t>
      </w:r>
      <w:r>
        <w:rPr>
          <w:spacing w:val="34"/>
        </w:rPr>
        <w:t xml:space="preserve">  </w:t>
      </w:r>
      <w:r>
        <w:t>воображение.</w:t>
      </w:r>
      <w:r>
        <w:rPr>
          <w:spacing w:val="34"/>
        </w:rPr>
        <w:t xml:space="preserve">  </w:t>
      </w:r>
      <w:r>
        <w:t>Продолжается</w:t>
      </w:r>
      <w:r>
        <w:rPr>
          <w:spacing w:val="33"/>
        </w:rPr>
        <w:t xml:space="preserve">  </w:t>
      </w:r>
      <w:r>
        <w:t>формирование</w:t>
      </w:r>
      <w:r>
        <w:rPr>
          <w:spacing w:val="33"/>
        </w:rPr>
        <w:t xml:space="preserve">  </w:t>
      </w:r>
      <w:r>
        <w:t>речи,</w:t>
      </w:r>
      <w:r>
        <w:rPr>
          <w:spacing w:val="33"/>
        </w:rPr>
        <w:t xml:space="preserve">  </w:t>
      </w:r>
      <w:r>
        <w:rPr>
          <w:spacing w:val="-2"/>
        </w:rPr>
        <w:t>накопление</w:t>
      </w:r>
    </w:p>
    <w:p w14:paraId="715AD634">
      <w:pPr>
        <w:pStyle w:val="8"/>
        <w:spacing w:after="0" w:line="276" w:lineRule="exact"/>
        <w:sectPr>
          <w:headerReference r:id="rId23" w:type="default"/>
          <w:footerReference r:id="rId24" w:type="default"/>
          <w:pgSz w:w="12000" w:h="16970"/>
          <w:pgMar w:top="1000" w:right="708" w:bottom="280" w:left="992" w:header="254" w:footer="0" w:gutter="0"/>
          <w:cols w:space="720" w:num="1"/>
        </w:sectPr>
      </w:pPr>
    </w:p>
    <w:p w14:paraId="36523121">
      <w:pPr>
        <w:pStyle w:val="8"/>
        <w:spacing w:before="119"/>
      </w:pPr>
      <w:r>
        <w:t>словаря,</w:t>
      </w:r>
      <w:r>
        <w:rPr>
          <w:spacing w:val="-4"/>
        </w:rPr>
        <w:t xml:space="preserve"> </w:t>
      </w:r>
      <w:r>
        <w:t>развитие</w:t>
      </w:r>
      <w:r>
        <w:rPr>
          <w:spacing w:val="-5"/>
        </w:rPr>
        <w:t xml:space="preserve"> </w:t>
      </w:r>
      <w:r>
        <w:t>связной</w:t>
      </w:r>
      <w:r>
        <w:rPr>
          <w:spacing w:val="-2"/>
        </w:rPr>
        <w:t xml:space="preserve"> </w:t>
      </w:r>
      <w:r>
        <w:rPr>
          <w:spacing w:val="-4"/>
        </w:rPr>
        <w:t>речи.</w:t>
      </w:r>
    </w:p>
    <w:p w14:paraId="0E3C5901">
      <w:pPr>
        <w:pStyle w:val="8"/>
        <w:spacing w:before="44" w:line="276" w:lineRule="auto"/>
        <w:ind w:right="137" w:firstLine="708"/>
      </w:pPr>
      <w:r>
        <w:t>В</w:t>
      </w:r>
      <w:r>
        <w:rPr>
          <w:spacing w:val="-1"/>
        </w:rPr>
        <w:t xml:space="preserve"> </w:t>
      </w:r>
      <w:r>
        <w:t>три-четыре года внимание ребѐнка носит</w:t>
      </w:r>
      <w:r>
        <w:rPr>
          <w:spacing w:val="-1"/>
        </w:rPr>
        <w:t xml:space="preserve"> </w:t>
      </w:r>
      <w:r>
        <w:t>непроизвольный,</w:t>
      </w:r>
      <w:r>
        <w:rPr>
          <w:spacing w:val="-1"/>
        </w:rPr>
        <w:t xml:space="preserve"> </w:t>
      </w:r>
      <w:r>
        <w:t>непосредственный</w:t>
      </w:r>
      <w:r>
        <w:rPr>
          <w:spacing w:val="-1"/>
        </w:rPr>
        <w:t xml:space="preserve"> </w:t>
      </w:r>
      <w:r>
        <w:t>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w:t>
      </w:r>
      <w:r>
        <w:rPr>
          <w:spacing w:val="-4"/>
        </w:rPr>
        <w:t xml:space="preserve"> </w:t>
      </w:r>
      <w:r>
        <w:t>группы</w:t>
      </w:r>
      <w:r>
        <w:rPr>
          <w:spacing w:val="-3"/>
        </w:rPr>
        <w:t xml:space="preserve"> </w:t>
      </w:r>
      <w:r>
        <w:t>детского</w:t>
      </w:r>
      <w:r>
        <w:rPr>
          <w:spacing w:val="-2"/>
        </w:rPr>
        <w:t xml:space="preserve"> </w:t>
      </w:r>
      <w:r>
        <w:t>сада,</w:t>
      </w:r>
      <w:r>
        <w:rPr>
          <w:spacing w:val="-2"/>
        </w:rPr>
        <w:t xml:space="preserve"> </w:t>
      </w:r>
      <w:r>
        <w:t>а</w:t>
      </w:r>
      <w:r>
        <w:rPr>
          <w:spacing w:val="-3"/>
        </w:rPr>
        <w:t xml:space="preserve"> </w:t>
      </w:r>
      <w:r>
        <w:t>при</w:t>
      </w:r>
      <w:r>
        <w:rPr>
          <w:spacing w:val="-1"/>
        </w:rPr>
        <w:t xml:space="preserve"> </w:t>
      </w:r>
      <w:r>
        <w:t>определенной</w:t>
      </w:r>
      <w:r>
        <w:rPr>
          <w:spacing w:val="-1"/>
        </w:rPr>
        <w:t xml:space="preserve"> </w:t>
      </w:r>
      <w:r>
        <w:t>организации</w:t>
      </w:r>
      <w:r>
        <w:rPr>
          <w:spacing w:val="-4"/>
        </w:rPr>
        <w:t xml:space="preserve"> </w:t>
      </w:r>
      <w:r>
        <w:t>образовательного</w:t>
      </w:r>
      <w:r>
        <w:rPr>
          <w:spacing w:val="-4"/>
        </w:rPr>
        <w:t xml:space="preserve"> </w:t>
      </w:r>
      <w:r>
        <w:t>процесса иво всех знакомых ему помещениях образовательной организации.</w:t>
      </w:r>
    </w:p>
    <w:p w14:paraId="230C76A4">
      <w:pPr>
        <w:pStyle w:val="8"/>
        <w:spacing w:line="276" w:lineRule="auto"/>
        <w:ind w:right="138" w:firstLine="708"/>
      </w:pPr>
      <w:r>
        <w:rPr>
          <w:b/>
          <w:i/>
        </w:rPr>
        <w:t xml:space="preserve">Детские виды деятельности. </w:t>
      </w:r>
      <w: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 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14:paraId="64E61CA4">
      <w:pPr>
        <w:pStyle w:val="8"/>
        <w:spacing w:line="276" w:lineRule="auto"/>
        <w:ind w:right="138" w:firstLine="708"/>
      </w:pPr>
      <w: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14:paraId="409C0280">
      <w:pPr>
        <w:pStyle w:val="8"/>
        <w:spacing w:line="276" w:lineRule="auto"/>
        <w:ind w:right="137" w:firstLine="708"/>
      </w:pPr>
      <w:r>
        <w:t>Большое значение для развития мелкой моторики имеет лепка. Дети способны под руководством взрослого вылепить простые предметы.</w:t>
      </w:r>
    </w:p>
    <w:p w14:paraId="1954FED9">
      <w:pPr>
        <w:pStyle w:val="8"/>
        <w:spacing w:line="278" w:lineRule="auto"/>
        <w:ind w:right="145" w:firstLine="708"/>
      </w:pPr>
      <w:r>
        <w:t>Конструктивная деятельность в младшем дошкольном возрасте ограничена возведением несложных построек по образцу и по замыслу.</w:t>
      </w:r>
    </w:p>
    <w:p w14:paraId="03885283">
      <w:pPr>
        <w:pStyle w:val="8"/>
        <w:spacing w:line="276" w:lineRule="auto"/>
        <w:ind w:right="138" w:firstLine="708"/>
      </w:pPr>
      <w:r>
        <w:rPr>
          <w:b/>
          <w:i/>
        </w:rPr>
        <w:t xml:space="preserve">Коммуникация и социализация. </w:t>
      </w:r>
      <w: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18BA4363">
      <w:pPr>
        <w:pStyle w:val="8"/>
        <w:spacing w:line="276" w:lineRule="auto"/>
        <w:ind w:right="135" w:firstLine="708"/>
      </w:pPr>
      <w:r>
        <w:rPr>
          <w:b/>
          <w:i/>
        </w:rPr>
        <w:t xml:space="preserve">Саморегуляция. </w:t>
      </w:r>
      <w: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47F8BCE0">
      <w:pPr>
        <w:pStyle w:val="8"/>
        <w:spacing w:line="276" w:lineRule="auto"/>
        <w:ind w:right="137" w:firstLine="708"/>
      </w:pPr>
      <w:r>
        <w:rPr>
          <w:b/>
          <w:i/>
        </w:rPr>
        <w:t>Личность и самооценка</w:t>
      </w:r>
      <w:r>
        <w:rPr>
          <w:b/>
        </w:rPr>
        <w:t xml:space="preserve">. </w:t>
      </w:r>
      <w:r>
        <w:t>У ребенка начинает формироваться периферия самосознания, дифференцированная</w:t>
      </w:r>
      <w:r>
        <w:rPr>
          <w:spacing w:val="34"/>
        </w:rPr>
        <w:t xml:space="preserve"> </w:t>
      </w:r>
      <w:r>
        <w:t>самооценка.</w:t>
      </w:r>
      <w:r>
        <w:rPr>
          <w:spacing w:val="36"/>
        </w:rPr>
        <w:t xml:space="preserve"> </w:t>
      </w:r>
      <w:r>
        <w:t>Ребенок,</w:t>
      </w:r>
      <w:r>
        <w:rPr>
          <w:spacing w:val="36"/>
        </w:rPr>
        <w:t xml:space="preserve"> </w:t>
      </w:r>
      <w:r>
        <w:t>при</w:t>
      </w:r>
      <w:r>
        <w:rPr>
          <w:spacing w:val="37"/>
        </w:rPr>
        <w:t xml:space="preserve"> </w:t>
      </w:r>
      <w:r>
        <w:t>осознании</w:t>
      </w:r>
      <w:r>
        <w:rPr>
          <w:spacing w:val="37"/>
        </w:rPr>
        <w:t xml:space="preserve"> </w:t>
      </w:r>
      <w:r>
        <w:t>собственных</w:t>
      </w:r>
      <w:r>
        <w:rPr>
          <w:spacing w:val="41"/>
        </w:rPr>
        <w:t xml:space="preserve"> </w:t>
      </w:r>
      <w:r>
        <w:t>умений,</w:t>
      </w:r>
      <w:r>
        <w:rPr>
          <w:spacing w:val="36"/>
        </w:rPr>
        <w:t xml:space="preserve"> </w:t>
      </w:r>
      <w:r>
        <w:t>опирается</w:t>
      </w:r>
      <w:r>
        <w:rPr>
          <w:spacing w:val="36"/>
        </w:rPr>
        <w:t xml:space="preserve"> </w:t>
      </w:r>
      <w:r>
        <w:rPr>
          <w:spacing w:val="-5"/>
        </w:rPr>
        <w:t>на</w:t>
      </w:r>
    </w:p>
    <w:p w14:paraId="4C30AFB2">
      <w:pPr>
        <w:pStyle w:val="8"/>
        <w:spacing w:after="0" w:line="276" w:lineRule="auto"/>
        <w:sectPr>
          <w:headerReference r:id="rId25" w:type="default"/>
          <w:footerReference r:id="rId26" w:type="default"/>
          <w:pgSz w:w="12000" w:h="16970"/>
          <w:pgMar w:top="1000" w:right="708" w:bottom="280" w:left="992" w:header="254" w:footer="0" w:gutter="0"/>
          <w:cols w:space="720" w:num="1"/>
        </w:sectPr>
      </w:pPr>
    </w:p>
    <w:p w14:paraId="33836C8A">
      <w:pPr>
        <w:pStyle w:val="8"/>
        <w:spacing w:before="119" w:line="276" w:lineRule="auto"/>
        <w:ind w:right="138"/>
      </w:pPr>
      <w:r>
        <w:t>оценку взрослого, к четырем годам ребенок начинает сравнивать свои достижения с достижениями</w:t>
      </w:r>
      <w:r>
        <w:rPr>
          <w:spacing w:val="-1"/>
        </w:rPr>
        <w:t xml:space="preserve"> </w:t>
      </w:r>
      <w:r>
        <w:t>сверстников, что</w:t>
      </w:r>
      <w:r>
        <w:rPr>
          <w:spacing w:val="-2"/>
        </w:rPr>
        <w:t xml:space="preserve"> </w:t>
      </w:r>
      <w:r>
        <w:t>может повышать конфликтность между</w:t>
      </w:r>
      <w:r>
        <w:rPr>
          <w:spacing w:val="-6"/>
        </w:rPr>
        <w:t xml:space="preserve"> </w:t>
      </w:r>
      <w:r>
        <w:t>детьми. Данный</w:t>
      </w:r>
      <w:r>
        <w:rPr>
          <w:spacing w:val="-2"/>
        </w:rPr>
        <w:t xml:space="preserve"> </w:t>
      </w:r>
      <w:r>
        <w:t>возраст связан с дебютом личности.</w:t>
      </w:r>
    </w:p>
    <w:p w14:paraId="507FCB37">
      <w:pPr>
        <w:pStyle w:val="8"/>
        <w:spacing w:before="47"/>
        <w:ind w:left="0"/>
        <w:jc w:val="left"/>
      </w:pPr>
    </w:p>
    <w:p w14:paraId="5A5708C7">
      <w:pPr>
        <w:pStyle w:val="4"/>
        <w:numPr>
          <w:ilvl w:val="3"/>
          <w:numId w:val="9"/>
        </w:numPr>
        <w:tabs>
          <w:tab w:val="left" w:pos="1628"/>
        </w:tabs>
        <w:spacing w:before="0" w:after="0" w:line="240" w:lineRule="auto"/>
        <w:ind w:left="1628" w:right="0" w:hanging="779"/>
        <w:jc w:val="both"/>
      </w:pPr>
      <w:r>
        <w:t>Средняя</w:t>
      </w:r>
      <w:r>
        <w:rPr>
          <w:spacing w:val="-5"/>
        </w:rPr>
        <w:t xml:space="preserve"> </w:t>
      </w:r>
      <w:r>
        <w:t>группа</w:t>
      </w:r>
      <w:r>
        <w:rPr>
          <w:spacing w:val="-5"/>
        </w:rPr>
        <w:t xml:space="preserve"> </w:t>
      </w:r>
      <w:r>
        <w:t>(пятый</w:t>
      </w:r>
      <w:r>
        <w:rPr>
          <w:spacing w:val="-7"/>
        </w:rPr>
        <w:t xml:space="preserve"> </w:t>
      </w:r>
      <w:r>
        <w:t>год</w:t>
      </w:r>
      <w:r>
        <w:rPr>
          <w:spacing w:val="-6"/>
        </w:rPr>
        <w:t xml:space="preserve"> </w:t>
      </w:r>
      <w:r>
        <w:rPr>
          <w:spacing w:val="-2"/>
        </w:rPr>
        <w:t>жизни)</w:t>
      </w:r>
    </w:p>
    <w:p w14:paraId="7B6C8EBD">
      <w:pPr>
        <w:pStyle w:val="5"/>
        <w:spacing w:before="43"/>
      </w:pPr>
      <w:r>
        <w:t>Росто-весовые</w:t>
      </w:r>
      <w:r>
        <w:rPr>
          <w:spacing w:val="-6"/>
        </w:rPr>
        <w:t xml:space="preserve"> </w:t>
      </w:r>
      <w:r>
        <w:rPr>
          <w:spacing w:val="-2"/>
        </w:rPr>
        <w:t>характеристики</w:t>
      </w:r>
    </w:p>
    <w:p w14:paraId="78DCEA59">
      <w:pPr>
        <w:pStyle w:val="8"/>
        <w:spacing w:before="36" w:line="276" w:lineRule="auto"/>
        <w:ind w:right="139" w:firstLine="708"/>
      </w:pPr>
      <w:r>
        <w:t>Средний вес девочек изменяется от 16 кг в четыре года до 18,4 кг в пять лет, у</w:t>
      </w:r>
      <w:r>
        <w:rPr>
          <w:spacing w:val="-3"/>
        </w:rPr>
        <w:t xml:space="preserve"> </w:t>
      </w:r>
      <w:r>
        <w:t>мальчиков – от</w:t>
      </w:r>
      <w:r>
        <w:rPr>
          <w:spacing w:val="-1"/>
        </w:rPr>
        <w:t xml:space="preserve"> </w:t>
      </w:r>
      <w:r>
        <w:t>17</w:t>
      </w:r>
      <w:r>
        <w:rPr>
          <w:spacing w:val="-1"/>
        </w:rPr>
        <w:t xml:space="preserve"> </w:t>
      </w:r>
      <w:r>
        <w:t>кг</w:t>
      </w:r>
      <w:r>
        <w:rPr>
          <w:spacing w:val="-2"/>
        </w:rPr>
        <w:t xml:space="preserve"> </w:t>
      </w:r>
      <w:r>
        <w:t>в</w:t>
      </w:r>
      <w:r>
        <w:rPr>
          <w:spacing w:val="-2"/>
        </w:rPr>
        <w:t xml:space="preserve"> </w:t>
      </w:r>
      <w:r>
        <w:t>четыре</w:t>
      </w:r>
      <w:r>
        <w:rPr>
          <w:spacing w:val="-3"/>
        </w:rPr>
        <w:t xml:space="preserve"> </w:t>
      </w:r>
      <w:r>
        <w:t>года до</w:t>
      </w:r>
      <w:r>
        <w:rPr>
          <w:spacing w:val="-1"/>
        </w:rPr>
        <w:t xml:space="preserve"> </w:t>
      </w:r>
      <w:r>
        <w:t>19,7</w:t>
      </w:r>
      <w:r>
        <w:rPr>
          <w:spacing w:val="-1"/>
        </w:rPr>
        <w:t xml:space="preserve"> </w:t>
      </w:r>
      <w:r>
        <w:t>кг</w:t>
      </w:r>
      <w:r>
        <w:rPr>
          <w:spacing w:val="-2"/>
        </w:rPr>
        <w:t xml:space="preserve"> </w:t>
      </w:r>
      <w:r>
        <w:t>в пять</w:t>
      </w:r>
      <w:r>
        <w:rPr>
          <w:spacing w:val="-1"/>
        </w:rPr>
        <w:t xml:space="preserve"> </w:t>
      </w:r>
      <w:r>
        <w:t>лет.</w:t>
      </w:r>
      <w:r>
        <w:rPr>
          <w:spacing w:val="-1"/>
        </w:rPr>
        <w:t xml:space="preserve"> </w:t>
      </w:r>
      <w:r>
        <w:t>Средняя</w:t>
      </w:r>
      <w:r>
        <w:rPr>
          <w:spacing w:val="-1"/>
        </w:rPr>
        <w:t xml:space="preserve"> </w:t>
      </w:r>
      <w:r>
        <w:t>длина</w:t>
      </w:r>
      <w:r>
        <w:rPr>
          <w:spacing w:val="-2"/>
        </w:rPr>
        <w:t xml:space="preserve"> </w:t>
      </w:r>
      <w:r>
        <w:t>тела у</w:t>
      </w:r>
      <w:r>
        <w:rPr>
          <w:spacing w:val="-6"/>
        </w:rPr>
        <w:t xml:space="preserve"> </w:t>
      </w:r>
      <w:r>
        <w:t>девочек</w:t>
      </w:r>
      <w:r>
        <w:rPr>
          <w:spacing w:val="-1"/>
        </w:rPr>
        <w:t xml:space="preserve"> </w:t>
      </w:r>
      <w:r>
        <w:t>изменяется от</w:t>
      </w:r>
      <w:r>
        <w:rPr>
          <w:spacing w:val="-1"/>
        </w:rPr>
        <w:t xml:space="preserve"> </w:t>
      </w:r>
      <w:r>
        <w:t>100 см в четыре года до 109 см в пять лет, у</w:t>
      </w:r>
      <w:r>
        <w:rPr>
          <w:spacing w:val="-10"/>
        </w:rPr>
        <w:t xml:space="preserve"> </w:t>
      </w:r>
      <w:r>
        <w:t>мальчиков – от 102 см в четыре года до 110 см в пять лет.</w:t>
      </w:r>
    </w:p>
    <w:p w14:paraId="29E28B7B">
      <w:pPr>
        <w:pStyle w:val="5"/>
        <w:spacing w:before="6"/>
      </w:pPr>
      <w:r>
        <w:t>Функциональное</w:t>
      </w:r>
      <w:r>
        <w:rPr>
          <w:spacing w:val="-10"/>
        </w:rPr>
        <w:t xml:space="preserve"> </w:t>
      </w:r>
      <w:r>
        <w:rPr>
          <w:spacing w:val="-2"/>
        </w:rPr>
        <w:t>созревание</w:t>
      </w:r>
    </w:p>
    <w:p w14:paraId="7AA8A644">
      <w:pPr>
        <w:pStyle w:val="8"/>
        <w:spacing w:before="36" w:line="276" w:lineRule="auto"/>
        <w:ind w:right="138" w:firstLine="708"/>
      </w:pPr>
      <w: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14:paraId="3971D998">
      <w:pPr>
        <w:pStyle w:val="8"/>
        <w:spacing w:before="1" w:line="276" w:lineRule="auto"/>
        <w:ind w:right="138" w:firstLine="708"/>
      </w:pPr>
      <w:r>
        <w:t>Продолжается развитие скелета, мышц, изменяются пропорции тела. Слабо, но проявляются различия в строении тела мальчиков и девочек.</w:t>
      </w:r>
    </w:p>
    <w:p w14:paraId="2E236385">
      <w:pPr>
        <w:pStyle w:val="8"/>
        <w:spacing w:line="276" w:lineRule="auto"/>
        <w:ind w:right="138" w:firstLine="708"/>
      </w:pPr>
      <w:r>
        <w:rPr>
          <w:b/>
          <w:i/>
        </w:rPr>
        <w:t xml:space="preserve">Психические функции. </w:t>
      </w:r>
      <w: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памяти,дети запоминают до 7-8 названий предметов.</w:t>
      </w:r>
    </w:p>
    <w:p w14:paraId="3F685B1E">
      <w:pPr>
        <w:pStyle w:val="8"/>
        <w:spacing w:line="276" w:lineRule="auto"/>
        <w:ind w:right="135" w:firstLine="708"/>
      </w:pPr>
      <w: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w:t>
      </w:r>
      <w:r>
        <w:rPr>
          <w:spacing w:val="40"/>
        </w:rPr>
        <w:t xml:space="preserve"> </w:t>
      </w:r>
      <w:r>
        <w:t>способны упорядочить группы</w:t>
      </w:r>
      <w:r>
        <w:rPr>
          <w:spacing w:val="-1"/>
        </w:rPr>
        <w:t xml:space="preserve"> </w:t>
      </w:r>
      <w:r>
        <w:t>предметов</w:t>
      </w:r>
      <w:r>
        <w:rPr>
          <w:spacing w:val="-1"/>
        </w:rPr>
        <w:t xml:space="preserve"> </w:t>
      </w:r>
      <w:r>
        <w:t>по</w:t>
      </w:r>
      <w:r>
        <w:rPr>
          <w:spacing w:val="-1"/>
        </w:rPr>
        <w:t xml:space="preserve"> </w:t>
      </w:r>
      <w:r>
        <w:t>сенсорному</w:t>
      </w:r>
      <w:r>
        <w:rPr>
          <w:spacing w:val="-5"/>
        </w:rPr>
        <w:t xml:space="preserve"> </w:t>
      </w:r>
      <w:r>
        <w:t>признаку</w:t>
      </w:r>
      <w:r>
        <w:rPr>
          <w:spacing w:val="-4"/>
        </w:rPr>
        <w:t xml:space="preserve"> </w:t>
      </w:r>
      <w:r>
        <w:t>—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w:t>
      </w:r>
      <w:r>
        <w:rPr>
          <w:spacing w:val="40"/>
        </w:rPr>
        <w:t xml:space="preserve"> </w:t>
      </w:r>
      <w:r>
        <w:t>становится произвольным, увеличивается устойчивость произвольного внимания. На</w:t>
      </w:r>
      <w:r>
        <w:rPr>
          <w:spacing w:val="-1"/>
        </w:rPr>
        <w:t xml:space="preserve"> </w:t>
      </w:r>
      <w:r>
        <w:t>пятом</w:t>
      </w:r>
      <w:r>
        <w:rPr>
          <w:spacing w:val="-1"/>
        </w:rPr>
        <w:t xml:space="preserve"> </w:t>
      </w:r>
      <w:r>
        <w:t>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w:t>
      </w:r>
      <w:r>
        <w:rPr>
          <w:spacing w:val="40"/>
        </w:rPr>
        <w:t xml:space="preserve"> </w:t>
      </w:r>
      <w:r>
        <w:t>сторона речи. В период четырех-пяти лет формируются основы познавательной активности и любознательности.</w:t>
      </w:r>
    </w:p>
    <w:p w14:paraId="1D2E6A91">
      <w:pPr>
        <w:pStyle w:val="8"/>
        <w:spacing w:line="276" w:lineRule="auto"/>
        <w:ind w:right="138" w:firstLine="708"/>
      </w:pPr>
      <w:r>
        <w:rPr>
          <w:b/>
          <w:i/>
        </w:rPr>
        <w:t>Детские виды деятельности</w:t>
      </w:r>
      <w:r>
        <w:rPr>
          <w:b/>
        </w:rPr>
        <w:t xml:space="preserve">. </w:t>
      </w:r>
      <w:r>
        <w:t>На пятом году</w:t>
      </w:r>
      <w:r>
        <w:rPr>
          <w:spacing w:val="-4"/>
        </w:rPr>
        <w:t xml:space="preserve"> </w:t>
      </w:r>
      <w:r>
        <w:t>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w:t>
      </w:r>
      <w:r>
        <w:rPr>
          <w:spacing w:val="40"/>
        </w:rPr>
        <w:t xml:space="preserve"> </w:t>
      </w:r>
      <w:r>
        <w:t>с конца</w:t>
      </w:r>
      <w:r>
        <w:rPr>
          <w:spacing w:val="30"/>
        </w:rPr>
        <w:t xml:space="preserve"> </w:t>
      </w:r>
      <w:r>
        <w:t>на</w:t>
      </w:r>
      <w:r>
        <w:rPr>
          <w:spacing w:val="33"/>
        </w:rPr>
        <w:t xml:space="preserve"> </w:t>
      </w:r>
      <w:r>
        <w:t>начало</w:t>
      </w:r>
      <w:r>
        <w:rPr>
          <w:spacing w:val="34"/>
        </w:rPr>
        <w:t xml:space="preserve"> </w:t>
      </w:r>
      <w:r>
        <w:t>рисования.</w:t>
      </w:r>
      <w:r>
        <w:rPr>
          <w:spacing w:val="34"/>
        </w:rPr>
        <w:t xml:space="preserve"> </w:t>
      </w:r>
      <w:r>
        <w:t>Дети</w:t>
      </w:r>
      <w:r>
        <w:rPr>
          <w:spacing w:val="39"/>
        </w:rPr>
        <w:t xml:space="preserve"> </w:t>
      </w:r>
      <w:r>
        <w:t>могут</w:t>
      </w:r>
      <w:r>
        <w:rPr>
          <w:spacing w:val="35"/>
        </w:rPr>
        <w:t xml:space="preserve"> </w:t>
      </w:r>
      <w:r>
        <w:t>рисовать</w:t>
      </w:r>
      <w:r>
        <w:rPr>
          <w:spacing w:val="36"/>
        </w:rPr>
        <w:t xml:space="preserve"> </w:t>
      </w:r>
      <w:r>
        <w:t>основные</w:t>
      </w:r>
      <w:r>
        <w:rPr>
          <w:spacing w:val="32"/>
        </w:rPr>
        <w:t xml:space="preserve"> </w:t>
      </w:r>
      <w:r>
        <w:t>геометрические</w:t>
      </w:r>
      <w:r>
        <w:rPr>
          <w:spacing w:val="33"/>
        </w:rPr>
        <w:t xml:space="preserve"> </w:t>
      </w:r>
      <w:r>
        <w:t>фигуры,</w:t>
      </w:r>
      <w:r>
        <w:rPr>
          <w:spacing w:val="33"/>
        </w:rPr>
        <w:t xml:space="preserve"> </w:t>
      </w:r>
      <w:r>
        <w:t>вырезать</w:t>
      </w:r>
    </w:p>
    <w:p w14:paraId="57A85718">
      <w:pPr>
        <w:pStyle w:val="8"/>
        <w:spacing w:after="0" w:line="276" w:lineRule="auto"/>
        <w:sectPr>
          <w:headerReference r:id="rId27" w:type="default"/>
          <w:footerReference r:id="rId28" w:type="default"/>
          <w:pgSz w:w="12000" w:h="16970"/>
          <w:pgMar w:top="1000" w:right="708" w:bottom="280" w:left="992" w:header="254" w:footer="0" w:gutter="0"/>
          <w:cols w:space="720" w:num="1"/>
        </w:sectPr>
      </w:pPr>
    </w:p>
    <w:p w14:paraId="2C06B149">
      <w:pPr>
        <w:pStyle w:val="8"/>
        <w:spacing w:before="119"/>
      </w:pPr>
      <w:r>
        <w:t>ножницами,</w:t>
      </w:r>
      <w:r>
        <w:rPr>
          <w:spacing w:val="-5"/>
        </w:rPr>
        <w:t xml:space="preserve"> </w:t>
      </w:r>
      <w:r>
        <w:t>наклеивать</w:t>
      </w:r>
      <w:r>
        <w:rPr>
          <w:spacing w:val="-4"/>
        </w:rPr>
        <w:t xml:space="preserve"> </w:t>
      </w:r>
      <w:r>
        <w:t>изображения</w:t>
      </w:r>
      <w:r>
        <w:rPr>
          <w:spacing w:val="-5"/>
        </w:rPr>
        <w:t xml:space="preserve"> </w:t>
      </w:r>
      <w:r>
        <w:t>на</w:t>
      </w:r>
      <w:r>
        <w:rPr>
          <w:spacing w:val="-4"/>
        </w:rPr>
        <w:t xml:space="preserve"> </w:t>
      </w:r>
      <w:r>
        <w:t>бумагу</w:t>
      </w:r>
      <w:r>
        <w:rPr>
          <w:spacing w:val="-10"/>
        </w:rPr>
        <w:t xml:space="preserve"> </w:t>
      </w:r>
      <w:r>
        <w:t>и</w:t>
      </w:r>
      <w:r>
        <w:rPr>
          <w:spacing w:val="-2"/>
        </w:rPr>
        <w:t xml:space="preserve"> </w:t>
      </w:r>
      <w:r>
        <w:t>т.</w:t>
      </w:r>
      <w:r>
        <w:rPr>
          <w:spacing w:val="-2"/>
        </w:rPr>
        <w:t xml:space="preserve"> </w:t>
      </w:r>
      <w:r>
        <w:rPr>
          <w:spacing w:val="-5"/>
        </w:rPr>
        <w:t>д.</w:t>
      </w:r>
    </w:p>
    <w:p w14:paraId="5AD4F68E">
      <w:pPr>
        <w:pStyle w:val="8"/>
        <w:spacing w:before="44" w:line="276" w:lineRule="auto"/>
        <w:ind w:right="140" w:firstLine="708"/>
      </w:pPr>
      <w: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14:paraId="432379F2">
      <w:pPr>
        <w:pStyle w:val="8"/>
        <w:spacing w:line="274" w:lineRule="exact"/>
        <w:ind w:left="849"/>
      </w:pPr>
      <w:r>
        <w:t>Продуктивные</w:t>
      </w:r>
      <w:r>
        <w:rPr>
          <w:spacing w:val="-14"/>
        </w:rPr>
        <w:t xml:space="preserve"> </w:t>
      </w:r>
      <w:r>
        <w:t>виды</w:t>
      </w:r>
      <w:r>
        <w:rPr>
          <w:spacing w:val="-7"/>
        </w:rPr>
        <w:t xml:space="preserve"> </w:t>
      </w:r>
      <w:r>
        <w:t>деятельности</w:t>
      </w:r>
      <w:r>
        <w:rPr>
          <w:spacing w:val="-6"/>
        </w:rPr>
        <w:t xml:space="preserve"> </w:t>
      </w:r>
      <w:r>
        <w:t>способствуют</w:t>
      </w:r>
      <w:r>
        <w:rPr>
          <w:spacing w:val="-5"/>
        </w:rPr>
        <w:t xml:space="preserve"> </w:t>
      </w:r>
      <w:r>
        <w:t>развитию</w:t>
      </w:r>
      <w:r>
        <w:rPr>
          <w:spacing w:val="-7"/>
        </w:rPr>
        <w:t xml:space="preserve"> </w:t>
      </w:r>
      <w:r>
        <w:t>мелкой</w:t>
      </w:r>
      <w:r>
        <w:rPr>
          <w:spacing w:val="-5"/>
        </w:rPr>
        <w:t xml:space="preserve"> </w:t>
      </w:r>
      <w:r>
        <w:t>моторики</w:t>
      </w:r>
      <w:r>
        <w:rPr>
          <w:spacing w:val="-5"/>
        </w:rPr>
        <w:t xml:space="preserve"> </w:t>
      </w:r>
      <w:r>
        <w:rPr>
          <w:spacing w:val="-4"/>
        </w:rPr>
        <w:t>рук.</w:t>
      </w:r>
    </w:p>
    <w:p w14:paraId="2FA52EEB">
      <w:pPr>
        <w:pStyle w:val="8"/>
        <w:spacing w:before="43" w:line="276" w:lineRule="auto"/>
        <w:ind w:right="137" w:firstLine="708"/>
      </w:pPr>
      <w:r>
        <w:rPr>
          <w:b/>
          <w:i/>
        </w:rPr>
        <w:t>Коммуникация и социализация</w:t>
      </w:r>
      <w:r>
        <w:rPr>
          <w:b/>
        </w:rPr>
        <w:t xml:space="preserve">. </w:t>
      </w:r>
      <w: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w:t>
      </w:r>
      <w:r>
        <w:rPr>
          <w:spacing w:val="40"/>
        </w:rPr>
        <w:t xml:space="preserve"> </w:t>
      </w:r>
      <w:r>
        <w:t>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w:t>
      </w:r>
      <w:r>
        <w:rPr>
          <w:spacing w:val="80"/>
        </w:rPr>
        <w:t xml:space="preserve"> </w:t>
      </w:r>
      <w:r>
        <w:t>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14:paraId="3DB1D782">
      <w:pPr>
        <w:pStyle w:val="8"/>
        <w:spacing w:before="1" w:line="276" w:lineRule="auto"/>
        <w:ind w:right="138" w:firstLine="708"/>
      </w:pPr>
      <w:r>
        <w:rPr>
          <w:b/>
          <w:i/>
        </w:rPr>
        <w:t xml:space="preserve">Саморегуляция. </w:t>
      </w:r>
      <w: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14:paraId="3A494469">
      <w:pPr>
        <w:pStyle w:val="8"/>
        <w:spacing w:line="276" w:lineRule="auto"/>
        <w:ind w:right="138" w:firstLine="708"/>
      </w:pPr>
      <w:r>
        <w:rPr>
          <w:b/>
          <w:i/>
        </w:rPr>
        <w:t xml:space="preserve">Личность и самооценка. </w:t>
      </w:r>
      <w:r>
        <w:t xml:space="preserve">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 </w:t>
      </w:r>
      <w:r>
        <w:rPr>
          <w:spacing w:val="-2"/>
        </w:rPr>
        <w:t>будет).</w:t>
      </w:r>
    </w:p>
    <w:p w14:paraId="50C4ECC5">
      <w:pPr>
        <w:pStyle w:val="8"/>
        <w:spacing w:before="45"/>
        <w:ind w:left="0"/>
        <w:jc w:val="left"/>
      </w:pPr>
    </w:p>
    <w:p w14:paraId="14CE1F7C">
      <w:pPr>
        <w:pStyle w:val="4"/>
        <w:numPr>
          <w:ilvl w:val="3"/>
          <w:numId w:val="9"/>
        </w:numPr>
        <w:tabs>
          <w:tab w:val="left" w:pos="1628"/>
        </w:tabs>
        <w:spacing w:before="0" w:after="0" w:line="240" w:lineRule="auto"/>
        <w:ind w:left="1628" w:right="0" w:hanging="779"/>
        <w:jc w:val="both"/>
      </w:pPr>
      <w:r>
        <w:t>Старшая</w:t>
      </w:r>
      <w:r>
        <w:rPr>
          <w:spacing w:val="-6"/>
        </w:rPr>
        <w:t xml:space="preserve"> </w:t>
      </w:r>
      <w:r>
        <w:t>группа</w:t>
      </w:r>
      <w:r>
        <w:rPr>
          <w:spacing w:val="-5"/>
        </w:rPr>
        <w:t xml:space="preserve"> </w:t>
      </w:r>
      <w:r>
        <w:t>(шестой</w:t>
      </w:r>
      <w:r>
        <w:rPr>
          <w:spacing w:val="-4"/>
        </w:rPr>
        <w:t xml:space="preserve"> </w:t>
      </w:r>
      <w:r>
        <w:t>год</w:t>
      </w:r>
      <w:r>
        <w:rPr>
          <w:spacing w:val="-2"/>
        </w:rPr>
        <w:t xml:space="preserve"> жизни)</w:t>
      </w:r>
    </w:p>
    <w:p w14:paraId="169B3738">
      <w:pPr>
        <w:pStyle w:val="5"/>
        <w:spacing w:before="44"/>
      </w:pPr>
      <w:r>
        <w:t>Росто-весовые</w:t>
      </w:r>
      <w:r>
        <w:rPr>
          <w:spacing w:val="-6"/>
        </w:rPr>
        <w:t xml:space="preserve"> </w:t>
      </w:r>
      <w:r>
        <w:rPr>
          <w:spacing w:val="-2"/>
        </w:rPr>
        <w:t>характеристики</w:t>
      </w:r>
    </w:p>
    <w:p w14:paraId="48970071">
      <w:pPr>
        <w:pStyle w:val="8"/>
        <w:spacing w:before="36" w:line="276" w:lineRule="auto"/>
        <w:ind w:right="137" w:firstLine="708"/>
      </w:pPr>
      <w:r>
        <w:t>Средний вес у мальчиков изменяется от 19,7 кг в пять лет до 21,9 кг в шесть лет, у</w:t>
      </w:r>
      <w:r>
        <w:rPr>
          <w:spacing w:val="40"/>
        </w:rPr>
        <w:t xml:space="preserve"> </w:t>
      </w:r>
      <w:r>
        <w:t>девочек</w:t>
      </w:r>
      <w:r>
        <w:rPr>
          <w:spacing w:val="-2"/>
        </w:rPr>
        <w:t xml:space="preserve"> </w:t>
      </w:r>
      <w:r>
        <w:t>– от 18,5 кг в пять лет до 21,3 кг в шесть лет. Средняя длина тела у мальчиков от 110,4 см</w:t>
      </w:r>
      <w:r>
        <w:rPr>
          <w:spacing w:val="18"/>
        </w:rPr>
        <w:t xml:space="preserve"> </w:t>
      </w:r>
      <w:r>
        <w:t>в</w:t>
      </w:r>
      <w:r>
        <w:rPr>
          <w:spacing w:val="20"/>
        </w:rPr>
        <w:t xml:space="preserve"> </w:t>
      </w:r>
      <w:r>
        <w:t>пятьлет до 115,9 см в шесть лет, у</w:t>
      </w:r>
      <w:r>
        <w:rPr>
          <w:spacing w:val="-5"/>
        </w:rPr>
        <w:t xml:space="preserve"> </w:t>
      </w:r>
      <w:r>
        <w:t>девочек – от 109,0 см в пять лет до 115,7 см в шесть лет.</w:t>
      </w:r>
    </w:p>
    <w:p w14:paraId="24AAA01E">
      <w:pPr>
        <w:pStyle w:val="5"/>
        <w:spacing w:before="5"/>
      </w:pPr>
      <w:r>
        <w:t>Функциональное</w:t>
      </w:r>
      <w:r>
        <w:rPr>
          <w:spacing w:val="-10"/>
        </w:rPr>
        <w:t xml:space="preserve"> </w:t>
      </w:r>
      <w:r>
        <w:rPr>
          <w:spacing w:val="-2"/>
        </w:rPr>
        <w:t>созревание</w:t>
      </w:r>
    </w:p>
    <w:p w14:paraId="28840B54">
      <w:pPr>
        <w:pStyle w:val="8"/>
        <w:spacing w:before="36" w:line="276" w:lineRule="auto"/>
        <w:ind w:right="139" w:firstLine="708"/>
      </w:pPr>
      <w: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w:t>
      </w:r>
      <w:r>
        <w:rPr>
          <w:spacing w:val="-2"/>
        </w:rPr>
        <w:t>стереотипов.</w:t>
      </w:r>
    </w:p>
    <w:p w14:paraId="0A4B97D9">
      <w:pPr>
        <w:pStyle w:val="8"/>
        <w:spacing w:before="1" w:line="276" w:lineRule="auto"/>
        <w:ind w:right="141" w:firstLine="708"/>
      </w:pPr>
      <w:r>
        <w:rPr>
          <w:b/>
        </w:rPr>
        <w:t xml:space="preserve">Психические функции. </w:t>
      </w:r>
      <w:r>
        <w:t>В период от пяти до шести лет детям доступно опосредованное запоминание.</w:t>
      </w:r>
      <w:r>
        <w:rPr>
          <w:spacing w:val="-2"/>
        </w:rPr>
        <w:t xml:space="preserve"> </w:t>
      </w:r>
      <w:r>
        <w:t>Эффективность запоминания</w:t>
      </w:r>
      <w:r>
        <w:rPr>
          <w:spacing w:val="-2"/>
        </w:rPr>
        <w:t xml:space="preserve"> </w:t>
      </w:r>
      <w:r>
        <w:t>с</w:t>
      </w:r>
      <w:r>
        <w:rPr>
          <w:spacing w:val="-3"/>
        </w:rPr>
        <w:t xml:space="preserve"> </w:t>
      </w:r>
      <w:r>
        <w:t>помощью</w:t>
      </w:r>
      <w:r>
        <w:rPr>
          <w:spacing w:val="-2"/>
        </w:rPr>
        <w:t xml:space="preserve"> </w:t>
      </w:r>
      <w:r>
        <w:t>внешних средств</w:t>
      </w:r>
      <w:r>
        <w:rPr>
          <w:spacing w:val="-3"/>
        </w:rPr>
        <w:t xml:space="preserve"> </w:t>
      </w:r>
      <w:r>
        <w:t>(картинок,</w:t>
      </w:r>
      <w:r>
        <w:rPr>
          <w:spacing w:val="-2"/>
        </w:rPr>
        <w:t xml:space="preserve"> </w:t>
      </w:r>
      <w:r>
        <w:t>пиктограмм) может возрастать в 2 раза. В старшем дошкольном возрасте продолжает развиваться образное мышление.</w:t>
      </w:r>
      <w:r>
        <w:rPr>
          <w:spacing w:val="79"/>
        </w:rPr>
        <w:t xml:space="preserve"> </w:t>
      </w:r>
      <w:r>
        <w:t>Дети</w:t>
      </w:r>
      <w:r>
        <w:rPr>
          <w:spacing w:val="50"/>
          <w:w w:val="150"/>
        </w:rPr>
        <w:t xml:space="preserve"> </w:t>
      </w:r>
      <w:r>
        <w:t>способны</w:t>
      </w:r>
      <w:r>
        <w:rPr>
          <w:spacing w:val="50"/>
          <w:w w:val="150"/>
        </w:rPr>
        <w:t xml:space="preserve"> </w:t>
      </w:r>
      <w:r>
        <w:t>не</w:t>
      </w:r>
      <w:r>
        <w:rPr>
          <w:spacing w:val="78"/>
        </w:rPr>
        <w:t xml:space="preserve"> </w:t>
      </w:r>
      <w:r>
        <w:t>только</w:t>
      </w:r>
      <w:r>
        <w:rPr>
          <w:spacing w:val="50"/>
          <w:w w:val="150"/>
        </w:rPr>
        <w:t xml:space="preserve"> </w:t>
      </w:r>
      <w:r>
        <w:t>решить</w:t>
      </w:r>
      <w:r>
        <w:rPr>
          <w:spacing w:val="51"/>
          <w:w w:val="150"/>
        </w:rPr>
        <w:t xml:space="preserve"> </w:t>
      </w:r>
      <w:r>
        <w:t>задачу</w:t>
      </w:r>
      <w:r>
        <w:rPr>
          <w:spacing w:val="76"/>
        </w:rPr>
        <w:t xml:space="preserve"> </w:t>
      </w:r>
      <w:r>
        <w:t>в</w:t>
      </w:r>
      <w:r>
        <w:rPr>
          <w:spacing w:val="79"/>
        </w:rPr>
        <w:t xml:space="preserve"> </w:t>
      </w:r>
      <w:r>
        <w:t>наглядном</w:t>
      </w:r>
      <w:r>
        <w:rPr>
          <w:spacing w:val="50"/>
          <w:w w:val="150"/>
        </w:rPr>
        <w:t xml:space="preserve"> </w:t>
      </w:r>
      <w:r>
        <w:t>плане,</w:t>
      </w:r>
      <w:r>
        <w:rPr>
          <w:spacing w:val="50"/>
          <w:w w:val="150"/>
        </w:rPr>
        <w:t xml:space="preserve"> </w:t>
      </w:r>
      <w:r>
        <w:t>но</w:t>
      </w:r>
      <w:r>
        <w:rPr>
          <w:spacing w:val="79"/>
        </w:rPr>
        <w:t xml:space="preserve"> </w:t>
      </w:r>
      <w:r>
        <w:t>и</w:t>
      </w:r>
      <w:r>
        <w:rPr>
          <w:spacing w:val="51"/>
          <w:w w:val="150"/>
        </w:rPr>
        <w:t xml:space="preserve"> </w:t>
      </w:r>
      <w:r>
        <w:rPr>
          <w:spacing w:val="-2"/>
        </w:rPr>
        <w:t>совершить</w:t>
      </w:r>
    </w:p>
    <w:p w14:paraId="4DA6D751">
      <w:pPr>
        <w:pStyle w:val="8"/>
        <w:spacing w:after="0" w:line="276" w:lineRule="auto"/>
        <w:sectPr>
          <w:headerReference r:id="rId29" w:type="default"/>
          <w:footerReference r:id="rId30" w:type="default"/>
          <w:pgSz w:w="12000" w:h="16970"/>
          <w:pgMar w:top="1000" w:right="708" w:bottom="280" w:left="992" w:header="254" w:footer="0" w:gutter="0"/>
          <w:cols w:space="720" w:num="1"/>
        </w:sectPr>
      </w:pPr>
    </w:p>
    <w:p w14:paraId="526D0C41">
      <w:pPr>
        <w:pStyle w:val="8"/>
        <w:spacing w:before="119" w:line="276" w:lineRule="auto"/>
        <w:ind w:right="137"/>
      </w:pPr>
      <w:r>
        <w:t>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3F8265E5">
      <w:pPr>
        <w:pStyle w:val="8"/>
        <w:spacing w:before="2" w:line="276" w:lineRule="auto"/>
        <w:ind w:right="134" w:firstLine="708"/>
      </w:pPr>
      <w:r>
        <w:rPr>
          <w:b/>
          <w:i/>
        </w:rPr>
        <w:t xml:space="preserve">Детские виды деятельности. </w:t>
      </w:r>
      <w: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w:t>
      </w:r>
      <w:r>
        <w:rPr>
          <w:spacing w:val="-2"/>
        </w:rPr>
        <w:t>правил.</w:t>
      </w:r>
    </w:p>
    <w:p w14:paraId="7F514E07">
      <w:pPr>
        <w:pStyle w:val="8"/>
        <w:spacing w:before="1" w:line="276" w:lineRule="auto"/>
        <w:ind w:right="144" w:firstLine="708"/>
      </w:pPr>
      <w:r>
        <w:t>Интенсивно развиваются продуктивные виды деятельности, которые способствуют развитию творческого воображения и самовыражения ребенка.</w:t>
      </w:r>
    </w:p>
    <w:p w14:paraId="683520E4">
      <w:pPr>
        <w:pStyle w:val="8"/>
        <w:spacing w:line="276" w:lineRule="auto"/>
        <w:ind w:right="140" w:firstLine="708"/>
      </w:pPr>
      <w: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14:paraId="574FFECE">
      <w:pPr>
        <w:pStyle w:val="8"/>
        <w:spacing w:before="1" w:line="276" w:lineRule="auto"/>
        <w:ind w:right="139" w:firstLine="708"/>
      </w:pPr>
      <w:r>
        <w:rPr>
          <w:b/>
          <w:i/>
        </w:rPr>
        <w:t xml:space="preserve">Коммуникация и социализация. </w:t>
      </w:r>
      <w: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w:t>
      </w:r>
      <w:r>
        <w:rPr>
          <w:spacing w:val="-15"/>
        </w:rPr>
        <w:t xml:space="preserve"> </w:t>
      </w:r>
      <w:r>
        <w:t>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14:paraId="401FFB94">
      <w:pPr>
        <w:pStyle w:val="8"/>
        <w:spacing w:line="276" w:lineRule="auto"/>
        <w:ind w:right="140" w:firstLine="708"/>
      </w:pPr>
      <w:r>
        <w:rPr>
          <w:b/>
          <w:i/>
        </w:rPr>
        <w:t xml:space="preserve">Саморегуляция. </w:t>
      </w:r>
      <w:r>
        <w:t>В период от пяти до шести лет начинают формироваться устойчивые представления о том, «что такое хорошо»</w:t>
      </w:r>
      <w:r>
        <w:rPr>
          <w:spacing w:val="-6"/>
        </w:rPr>
        <w:t xml:space="preserve"> </w:t>
      </w:r>
      <w:r>
        <w:t>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3FAF9D69">
      <w:pPr>
        <w:pStyle w:val="8"/>
        <w:spacing w:line="276" w:lineRule="auto"/>
        <w:ind w:right="138" w:firstLine="708"/>
      </w:pPr>
      <w:r>
        <w:rPr>
          <w:b/>
          <w:i/>
        </w:rPr>
        <w:t xml:space="preserve">Личность и самооценка. </w:t>
      </w:r>
      <w:r>
        <w:t>Складывается первая иерархия мотивов. Формируется дифференцированность</w:t>
      </w:r>
      <w:r>
        <w:rPr>
          <w:spacing w:val="43"/>
        </w:rPr>
        <w:t xml:space="preserve"> </w:t>
      </w:r>
      <w:r>
        <w:t>самооценки.</w:t>
      </w:r>
      <w:r>
        <w:rPr>
          <w:spacing w:val="46"/>
        </w:rPr>
        <w:t xml:space="preserve"> </w:t>
      </w:r>
      <w:r>
        <w:t>Преобладает</w:t>
      </w:r>
      <w:r>
        <w:rPr>
          <w:spacing w:val="46"/>
        </w:rPr>
        <w:t xml:space="preserve"> </w:t>
      </w:r>
      <w:r>
        <w:t>высокая,</w:t>
      </w:r>
      <w:r>
        <w:rPr>
          <w:spacing w:val="44"/>
        </w:rPr>
        <w:t xml:space="preserve"> </w:t>
      </w:r>
      <w:r>
        <w:t>неадекватная</w:t>
      </w:r>
      <w:r>
        <w:rPr>
          <w:spacing w:val="47"/>
        </w:rPr>
        <w:t xml:space="preserve"> </w:t>
      </w:r>
      <w:r>
        <w:t>самооценка.</w:t>
      </w:r>
      <w:r>
        <w:rPr>
          <w:spacing w:val="46"/>
        </w:rPr>
        <w:t xml:space="preserve"> </w:t>
      </w:r>
      <w:r>
        <w:rPr>
          <w:spacing w:val="-2"/>
        </w:rPr>
        <w:t>Ребенок</w:t>
      </w:r>
    </w:p>
    <w:p w14:paraId="6D270EB7">
      <w:pPr>
        <w:pStyle w:val="8"/>
        <w:spacing w:after="0" w:line="276" w:lineRule="auto"/>
        <w:sectPr>
          <w:headerReference r:id="rId31" w:type="default"/>
          <w:footerReference r:id="rId32" w:type="default"/>
          <w:pgSz w:w="12000" w:h="16970"/>
          <w:pgMar w:top="1000" w:right="708" w:bottom="280" w:left="992" w:header="254" w:footer="0" w:gutter="0"/>
          <w:cols w:space="720" w:num="1"/>
        </w:sectPr>
      </w:pPr>
    </w:p>
    <w:p w14:paraId="15292480">
      <w:pPr>
        <w:pStyle w:val="8"/>
        <w:spacing w:before="119"/>
        <w:jc w:val="left"/>
      </w:pPr>
      <w:r>
        <w:t>стремится</w:t>
      </w:r>
      <w:r>
        <w:rPr>
          <w:spacing w:val="-4"/>
        </w:rPr>
        <w:t xml:space="preserve"> </w:t>
      </w:r>
      <w:r>
        <w:t>к</w:t>
      </w:r>
      <w:r>
        <w:rPr>
          <w:spacing w:val="-4"/>
        </w:rPr>
        <w:t xml:space="preserve"> </w:t>
      </w:r>
      <w:r>
        <w:t>сохранению</w:t>
      </w:r>
      <w:r>
        <w:rPr>
          <w:spacing w:val="-4"/>
        </w:rPr>
        <w:t xml:space="preserve"> </w:t>
      </w:r>
      <w:r>
        <w:t>позитивной</w:t>
      </w:r>
      <w:r>
        <w:rPr>
          <w:spacing w:val="-3"/>
        </w:rPr>
        <w:t xml:space="preserve"> </w:t>
      </w:r>
      <w:r>
        <w:rPr>
          <w:spacing w:val="-2"/>
        </w:rPr>
        <w:t>самооценки.</w:t>
      </w:r>
    </w:p>
    <w:p w14:paraId="57FB00C0">
      <w:pPr>
        <w:pStyle w:val="8"/>
        <w:spacing w:before="89"/>
        <w:ind w:left="0"/>
        <w:jc w:val="left"/>
      </w:pPr>
    </w:p>
    <w:p w14:paraId="6EE57295">
      <w:pPr>
        <w:pStyle w:val="4"/>
        <w:numPr>
          <w:ilvl w:val="3"/>
          <w:numId w:val="9"/>
        </w:numPr>
        <w:tabs>
          <w:tab w:val="left" w:pos="1628"/>
        </w:tabs>
        <w:spacing w:before="1" w:after="0" w:line="240" w:lineRule="auto"/>
        <w:ind w:left="1628" w:right="0" w:hanging="779"/>
        <w:jc w:val="both"/>
      </w:pPr>
      <w:r>
        <w:t>Подготовительная</w:t>
      </w:r>
      <w:r>
        <w:rPr>
          <w:spacing w:val="-10"/>
        </w:rPr>
        <w:t xml:space="preserve"> </w:t>
      </w:r>
      <w:r>
        <w:t>к</w:t>
      </w:r>
      <w:r>
        <w:rPr>
          <w:spacing w:val="-5"/>
        </w:rPr>
        <w:t xml:space="preserve"> </w:t>
      </w:r>
      <w:r>
        <w:t>школе</w:t>
      </w:r>
      <w:r>
        <w:rPr>
          <w:spacing w:val="-6"/>
        </w:rPr>
        <w:t xml:space="preserve"> </w:t>
      </w:r>
      <w:r>
        <w:t>группа</w:t>
      </w:r>
      <w:r>
        <w:rPr>
          <w:spacing w:val="-3"/>
        </w:rPr>
        <w:t xml:space="preserve"> </w:t>
      </w:r>
      <w:r>
        <w:t>(седьмой</w:t>
      </w:r>
      <w:r>
        <w:rPr>
          <w:spacing w:val="-1"/>
        </w:rPr>
        <w:t xml:space="preserve"> </w:t>
      </w:r>
      <w:r>
        <w:t>год</w:t>
      </w:r>
      <w:r>
        <w:rPr>
          <w:spacing w:val="-4"/>
        </w:rPr>
        <w:t xml:space="preserve"> </w:t>
      </w:r>
      <w:r>
        <w:rPr>
          <w:spacing w:val="-2"/>
        </w:rPr>
        <w:t>жизни)</w:t>
      </w:r>
    </w:p>
    <w:p w14:paraId="3532070E">
      <w:pPr>
        <w:pStyle w:val="5"/>
        <w:spacing w:before="40"/>
      </w:pPr>
      <w:r>
        <w:t>Росто-весовые</w:t>
      </w:r>
      <w:r>
        <w:rPr>
          <w:spacing w:val="-6"/>
        </w:rPr>
        <w:t xml:space="preserve"> </w:t>
      </w:r>
      <w:r>
        <w:rPr>
          <w:spacing w:val="-2"/>
        </w:rPr>
        <w:t>характеристики</w:t>
      </w:r>
    </w:p>
    <w:p w14:paraId="083AA195">
      <w:pPr>
        <w:pStyle w:val="8"/>
        <w:spacing w:before="36" w:line="278" w:lineRule="auto"/>
        <w:ind w:right="138" w:firstLine="708"/>
      </w:pPr>
      <w:r>
        <w:t>Средний вес мальчиков к семи годам достигает 24,9 кг, девочек – 24,7 кг. Средняя длина тела у мальчиков к семи годам достигает 123,9, у девочек – 123,6 см.</w:t>
      </w:r>
    </w:p>
    <w:p w14:paraId="34FA9571">
      <w:pPr>
        <w:pStyle w:val="8"/>
        <w:spacing w:line="276" w:lineRule="auto"/>
        <w:ind w:right="142" w:firstLine="708"/>
      </w:pPr>
      <w:r>
        <w:t>В период от пяти до семи лет наблюдается выраженное увеличение скорости роста тела ребенка</w:t>
      </w:r>
      <w:r>
        <w:rPr>
          <w:spacing w:val="-4"/>
        </w:rPr>
        <w:t xml:space="preserve"> </w:t>
      </w:r>
      <w:r>
        <w:t>в</w:t>
      </w:r>
      <w:r>
        <w:rPr>
          <w:spacing w:val="-4"/>
        </w:rPr>
        <w:t xml:space="preserve"> </w:t>
      </w:r>
      <w:r>
        <w:t>длину</w:t>
      </w:r>
      <w:r>
        <w:rPr>
          <w:spacing w:val="-8"/>
        </w:rPr>
        <w:t xml:space="preserve"> </w:t>
      </w:r>
      <w:r>
        <w:t>(</w:t>
      </w:r>
      <w:r>
        <w:rPr>
          <w:i/>
        </w:rPr>
        <w:t>«полуростовой</w:t>
      </w:r>
      <w:r>
        <w:rPr>
          <w:i/>
          <w:spacing w:val="-1"/>
        </w:rPr>
        <w:t xml:space="preserve"> </w:t>
      </w:r>
      <w:r>
        <w:rPr>
          <w:i/>
        </w:rPr>
        <w:t>скачок</w:t>
      </w:r>
      <w:r>
        <w:rPr>
          <w:i/>
          <w:spacing w:val="-3"/>
        </w:rPr>
        <w:t xml:space="preserve"> </w:t>
      </w:r>
      <w:r>
        <w:rPr>
          <w:i/>
        </w:rPr>
        <w:t>роста»</w:t>
      </w:r>
      <w:r>
        <w:t>),</w:t>
      </w:r>
      <w:r>
        <w:rPr>
          <w:spacing w:val="-3"/>
        </w:rPr>
        <w:t xml:space="preserve"> </w:t>
      </w:r>
      <w:r>
        <w:t>причем</w:t>
      </w:r>
      <w:r>
        <w:rPr>
          <w:spacing w:val="-4"/>
        </w:rPr>
        <w:t xml:space="preserve"> </w:t>
      </w:r>
      <w:r>
        <w:t>конечности</w:t>
      </w:r>
      <w:r>
        <w:rPr>
          <w:spacing w:val="-3"/>
        </w:rPr>
        <w:t xml:space="preserve"> </w:t>
      </w:r>
      <w:r>
        <w:t>в</w:t>
      </w:r>
      <w:r>
        <w:rPr>
          <w:spacing w:val="-4"/>
        </w:rPr>
        <w:t xml:space="preserve"> </w:t>
      </w:r>
      <w:r>
        <w:t>это</w:t>
      </w:r>
      <w:r>
        <w:rPr>
          <w:spacing w:val="-3"/>
        </w:rPr>
        <w:t xml:space="preserve"> </w:t>
      </w:r>
      <w:r>
        <w:t>время</w:t>
      </w:r>
      <w:r>
        <w:rPr>
          <w:spacing w:val="-3"/>
        </w:rPr>
        <w:t xml:space="preserve"> </w:t>
      </w:r>
      <w:r>
        <w:t>растут</w:t>
      </w:r>
      <w:r>
        <w:rPr>
          <w:spacing w:val="-1"/>
        </w:rPr>
        <w:t xml:space="preserve"> </w:t>
      </w:r>
      <w:r>
        <w:t>быстрее, чем туловище. Изменяются кости, формирующие облик лица.</w:t>
      </w:r>
    </w:p>
    <w:p w14:paraId="25088D45">
      <w:pPr>
        <w:pStyle w:val="5"/>
        <w:spacing w:before="2"/>
      </w:pPr>
      <w:r>
        <w:t>Функциональное</w:t>
      </w:r>
      <w:r>
        <w:rPr>
          <w:spacing w:val="-10"/>
        </w:rPr>
        <w:t xml:space="preserve"> </w:t>
      </w:r>
      <w:r>
        <w:rPr>
          <w:spacing w:val="-2"/>
        </w:rPr>
        <w:t>созревание</w:t>
      </w:r>
    </w:p>
    <w:p w14:paraId="32803846">
      <w:pPr>
        <w:pStyle w:val="8"/>
        <w:spacing w:before="36" w:line="276" w:lineRule="auto"/>
        <w:ind w:right="140" w:firstLine="708"/>
      </w:pPr>
      <w: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w:t>
      </w:r>
      <w:r>
        <w:rPr>
          <w:spacing w:val="-2"/>
        </w:rPr>
        <w:t>нагрузкам.</w:t>
      </w:r>
    </w:p>
    <w:p w14:paraId="2EAB104F">
      <w:pPr>
        <w:pStyle w:val="8"/>
        <w:spacing w:line="276" w:lineRule="auto"/>
        <w:ind w:right="141" w:firstLine="708"/>
      </w:pPr>
      <w: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14:paraId="7FED1054">
      <w:pPr>
        <w:pStyle w:val="8"/>
        <w:spacing w:line="276" w:lineRule="auto"/>
        <w:ind w:right="142" w:firstLine="708"/>
      </w:pPr>
      <w: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w:t>
      </w:r>
      <w:r>
        <w:rPr>
          <w:spacing w:val="-6"/>
        </w:rPr>
        <w:t xml:space="preserve"> </w:t>
      </w:r>
      <w:r>
        <w:t>– отдельные элементы письма объединяются в буквы и слова.</w:t>
      </w:r>
    </w:p>
    <w:p w14:paraId="43A609E3">
      <w:pPr>
        <w:pStyle w:val="8"/>
        <w:spacing w:line="276" w:lineRule="auto"/>
        <w:ind w:right="136" w:firstLine="708"/>
      </w:pPr>
      <w: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14:paraId="1B85E95C">
      <w:pPr>
        <w:pStyle w:val="8"/>
        <w:spacing w:before="1" w:line="276" w:lineRule="auto"/>
        <w:ind w:right="135" w:firstLine="708"/>
      </w:pPr>
      <w: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14:paraId="1BF2C59B">
      <w:pPr>
        <w:pStyle w:val="8"/>
        <w:spacing w:before="1" w:line="276" w:lineRule="auto"/>
        <w:ind w:right="139" w:firstLine="708"/>
      </w:pPr>
      <w:r>
        <w:rPr>
          <w:b/>
          <w:i/>
        </w:rPr>
        <w:t xml:space="preserve">Психические функции. </w:t>
      </w:r>
      <w: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i/>
        </w:rPr>
        <w:t xml:space="preserve">сенситивный </w:t>
      </w:r>
      <w:r>
        <w:t>для становления когнитивных функций, в первую очередь произвольного</w:t>
      </w:r>
      <w:r>
        <w:rPr>
          <w:spacing w:val="40"/>
        </w:rPr>
        <w:t xml:space="preserve"> </w:t>
      </w:r>
      <w:r>
        <w:t>внимания и памяти. Время</w:t>
      </w:r>
      <w:r>
        <w:rPr>
          <w:spacing w:val="40"/>
        </w:rPr>
        <w:t xml:space="preserve"> </w:t>
      </w:r>
      <w:r>
        <w:t>сосредоточенного внимания, работы без отвлечений по инструкции достигает 10-15 минут.</w:t>
      </w:r>
    </w:p>
    <w:p w14:paraId="428AF293">
      <w:pPr>
        <w:pStyle w:val="8"/>
        <w:spacing w:line="276" w:lineRule="auto"/>
        <w:ind w:right="136" w:firstLine="708"/>
      </w:pPr>
      <w: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w:t>
      </w:r>
      <w:r>
        <w:rPr>
          <w:spacing w:val="-15"/>
        </w:rPr>
        <w:t xml:space="preserve"> </w:t>
      </w:r>
      <w:r>
        <w:t>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w:t>
      </w:r>
      <w:r>
        <w:rPr>
          <w:spacing w:val="40"/>
        </w:rPr>
        <w:t xml:space="preserve">  </w:t>
      </w:r>
      <w:r>
        <w:t>произвольного</w:t>
      </w:r>
      <w:r>
        <w:rPr>
          <w:spacing w:val="40"/>
        </w:rPr>
        <w:t xml:space="preserve">  </w:t>
      </w:r>
      <w:r>
        <w:t>внимания</w:t>
      </w:r>
      <w:r>
        <w:rPr>
          <w:spacing w:val="40"/>
        </w:rPr>
        <w:t xml:space="preserve">  </w:t>
      </w:r>
      <w:r>
        <w:t>(до</w:t>
      </w:r>
      <w:r>
        <w:rPr>
          <w:spacing w:val="40"/>
        </w:rPr>
        <w:t xml:space="preserve">  </w:t>
      </w:r>
      <w:r>
        <w:t>30</w:t>
      </w:r>
      <w:r>
        <w:rPr>
          <w:spacing w:val="40"/>
        </w:rPr>
        <w:t xml:space="preserve">  </w:t>
      </w:r>
      <w:r>
        <w:t>минут).</w:t>
      </w:r>
      <w:r>
        <w:rPr>
          <w:spacing w:val="40"/>
        </w:rPr>
        <w:t xml:space="preserve">  </w:t>
      </w:r>
      <w:r>
        <w:t>Развитие</w:t>
      </w:r>
      <w:r>
        <w:rPr>
          <w:spacing w:val="40"/>
        </w:rPr>
        <w:t xml:space="preserve">  </w:t>
      </w:r>
      <w:r>
        <w:t>речи</w:t>
      </w:r>
      <w:r>
        <w:rPr>
          <w:spacing w:val="40"/>
        </w:rPr>
        <w:t xml:space="preserve">  </w:t>
      </w:r>
      <w:r>
        <w:t>характеризуется</w:t>
      </w:r>
    </w:p>
    <w:p w14:paraId="23F2C842">
      <w:pPr>
        <w:pStyle w:val="8"/>
        <w:spacing w:after="0" w:line="276" w:lineRule="auto"/>
        <w:sectPr>
          <w:headerReference r:id="rId33" w:type="default"/>
          <w:footerReference r:id="rId34" w:type="default"/>
          <w:pgSz w:w="12000" w:h="16970"/>
          <w:pgMar w:top="1000" w:right="708" w:bottom="280" w:left="992" w:header="254" w:footer="0" w:gutter="0"/>
          <w:cols w:space="720" w:num="1"/>
        </w:sectPr>
      </w:pPr>
    </w:p>
    <w:p w14:paraId="6C02E95F">
      <w:pPr>
        <w:pStyle w:val="8"/>
        <w:spacing w:before="119" w:line="276" w:lineRule="auto"/>
        <w:ind w:right="140"/>
      </w:pPr>
      <w:r>
        <w:t>правильным произношением всех звуков родного языка, правильным</w:t>
      </w:r>
      <w:r>
        <w:rPr>
          <w:spacing w:val="40"/>
        </w:rPr>
        <w:t xml:space="preserve"> </w:t>
      </w:r>
      <w:r>
        <w:t>построением предложений,</w:t>
      </w:r>
      <w:r>
        <w:rPr>
          <w:spacing w:val="-2"/>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3"/>
        </w:rPr>
        <w:t xml:space="preserve"> </w:t>
      </w:r>
      <w:r>
        <w:t>сюжетным</w:t>
      </w:r>
      <w:r>
        <w:rPr>
          <w:spacing w:val="-4"/>
        </w:rPr>
        <w:t xml:space="preserve"> </w:t>
      </w:r>
      <w:r>
        <w:t>и</w:t>
      </w:r>
      <w:r>
        <w:rPr>
          <w:spacing w:val="-4"/>
        </w:rPr>
        <w:t xml:space="preserve"> </w:t>
      </w:r>
      <w:r>
        <w:t>последовательным</w:t>
      </w:r>
      <w:r>
        <w:rPr>
          <w:spacing w:val="-3"/>
        </w:rPr>
        <w:t xml:space="preserve"> </w:t>
      </w:r>
      <w:r>
        <w:t>картинкам.</w:t>
      </w:r>
      <w:r>
        <w:rPr>
          <w:spacing w:val="-2"/>
        </w:rPr>
        <w:t xml:space="preserve"> </w:t>
      </w:r>
      <w:r>
        <w:t>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14:paraId="26CD94F6">
      <w:pPr>
        <w:pStyle w:val="8"/>
        <w:spacing w:before="3" w:line="276" w:lineRule="auto"/>
        <w:ind w:right="139" w:firstLine="708"/>
      </w:pPr>
      <w:r>
        <w:rPr>
          <w:b/>
          <w:i/>
        </w:rPr>
        <w:t>Детские виды деятельности</w:t>
      </w:r>
      <w:r>
        <w:rPr>
          <w:b/>
        </w:rPr>
        <w:t xml:space="preserve">. </w:t>
      </w:r>
      <w:r>
        <w:t>Процессуальная сюжетно-ролевая игра сменяется результативной игрой (игры с правилами, настольные игры). Игровое пространство</w:t>
      </w:r>
      <w:r>
        <w:rPr>
          <w:spacing w:val="40"/>
        </w:rPr>
        <w:t xml:space="preserve"> </w:t>
      </w:r>
      <w:r>
        <w:t>усложняется. Система взаимоотношений в игре усложняется, дети способны отслеживать поведение</w:t>
      </w:r>
      <w:r>
        <w:rPr>
          <w:spacing w:val="-1"/>
        </w:rPr>
        <w:t xml:space="preserve"> </w:t>
      </w:r>
      <w:r>
        <w:t>партнеров по всему</w:t>
      </w:r>
      <w:r>
        <w:rPr>
          <w:spacing w:val="-10"/>
        </w:rPr>
        <w:t xml:space="preserve"> </w:t>
      </w:r>
      <w:r>
        <w:t>игровому</w:t>
      </w:r>
      <w:r>
        <w:rPr>
          <w:spacing w:val="-10"/>
        </w:rPr>
        <w:t xml:space="preserve"> </w:t>
      </w:r>
      <w:r>
        <w:t>пространству</w:t>
      </w:r>
      <w:r>
        <w:rPr>
          <w:spacing w:val="-8"/>
        </w:rPr>
        <w:t xml:space="preserve"> </w:t>
      </w:r>
      <w:r>
        <w:t>и менять свое поведение</w:t>
      </w:r>
      <w:r>
        <w:rPr>
          <w:spacing w:val="-3"/>
        </w:rPr>
        <w:t xml:space="preserve"> </w:t>
      </w:r>
      <w:r>
        <w:t>в</w:t>
      </w:r>
      <w:r>
        <w:rPr>
          <w:spacing w:val="-1"/>
        </w:rPr>
        <w:t xml:space="preserve"> </w:t>
      </w:r>
      <w:r>
        <w:t>зависимости от места в нем.</w:t>
      </w:r>
    </w:p>
    <w:p w14:paraId="32FF2025">
      <w:pPr>
        <w:pStyle w:val="8"/>
        <w:spacing w:line="276" w:lineRule="auto"/>
        <w:ind w:right="138" w:firstLine="708"/>
      </w:pPr>
      <w: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w:t>
      </w:r>
      <w:r>
        <w:rPr>
          <w:spacing w:val="-2"/>
        </w:rPr>
        <w:t xml:space="preserve"> </w:t>
      </w:r>
      <w:r>
        <w:t>их цветовая</w:t>
      </w:r>
      <w:r>
        <w:rPr>
          <w:spacing w:val="-2"/>
        </w:rPr>
        <w:t xml:space="preserve"> </w:t>
      </w:r>
      <w:r>
        <w:t>гамма. Дети</w:t>
      </w:r>
      <w:r>
        <w:rPr>
          <w:spacing w:val="-1"/>
        </w:rPr>
        <w:t xml:space="preserve"> </w:t>
      </w:r>
      <w:r>
        <w:t>подготовительной</w:t>
      </w:r>
      <w:r>
        <w:rPr>
          <w:spacing w:val="-1"/>
        </w:rPr>
        <w:t xml:space="preserve"> </w:t>
      </w:r>
      <w:r>
        <w:t>к</w:t>
      </w:r>
      <w:r>
        <w:rPr>
          <w:spacing w:val="-2"/>
        </w:rPr>
        <w:t xml:space="preserve"> </w:t>
      </w:r>
      <w:r>
        <w:t>школе</w:t>
      </w:r>
      <w:r>
        <w:rPr>
          <w:spacing w:val="-3"/>
        </w:rPr>
        <w:t xml:space="preserve"> </w:t>
      </w:r>
      <w:r>
        <w:t>группы</w:t>
      </w:r>
      <w:r>
        <w:rPr>
          <w:spacing w:val="-3"/>
        </w:rPr>
        <w:t xml:space="preserve"> </w:t>
      </w:r>
      <w:r>
        <w:t>в</w:t>
      </w:r>
      <w:r>
        <w:rPr>
          <w:spacing w:val="-3"/>
        </w:rPr>
        <w:t xml:space="preserve"> </w:t>
      </w:r>
      <w:r>
        <w:t>значительной</w:t>
      </w:r>
      <w:r>
        <w:rPr>
          <w:spacing w:val="-4"/>
        </w:rPr>
        <w:t xml:space="preserve"> </w:t>
      </w:r>
      <w:r>
        <w:t>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w:t>
      </w:r>
      <w:r>
        <w:rPr>
          <w:spacing w:val="-4"/>
        </w:rPr>
        <w:t xml:space="preserve"> </w:t>
      </w:r>
      <w:r>
        <w:t>конструктивные</w:t>
      </w:r>
      <w:r>
        <w:rPr>
          <w:spacing w:val="-4"/>
        </w:rPr>
        <w:t xml:space="preserve"> </w:t>
      </w:r>
      <w:r>
        <w:t>особенности</w:t>
      </w:r>
      <w:r>
        <w:rPr>
          <w:spacing w:val="-2"/>
        </w:rPr>
        <w:t xml:space="preserve"> </w:t>
      </w:r>
      <w:r>
        <w:t>различных</w:t>
      </w:r>
      <w:r>
        <w:rPr>
          <w:spacing w:val="-1"/>
        </w:rPr>
        <w:t xml:space="preserve"> </w:t>
      </w:r>
      <w:r>
        <w:t>деталей,</w:t>
      </w:r>
      <w:r>
        <w:rPr>
          <w:spacing w:val="-2"/>
        </w:rPr>
        <w:t xml:space="preserve"> </w:t>
      </w:r>
      <w:r>
        <w:t>но</w:t>
      </w:r>
      <w:r>
        <w:rPr>
          <w:spacing w:val="-2"/>
        </w:rPr>
        <w:t xml:space="preserve"> </w:t>
      </w:r>
      <w:r>
        <w:t>и</w:t>
      </w:r>
      <w:r>
        <w:rPr>
          <w:spacing w:val="-2"/>
        </w:rPr>
        <w:t xml:space="preserve"> </w:t>
      </w:r>
      <w:r>
        <w:t>определяют</w:t>
      </w:r>
      <w:r>
        <w:rPr>
          <w:spacing w:val="-2"/>
        </w:rPr>
        <w:t xml:space="preserve"> </w:t>
      </w:r>
      <w:r>
        <w:t>их форму</w:t>
      </w:r>
      <w:r>
        <w:rPr>
          <w:spacing w:val="-7"/>
        </w:rPr>
        <w:t xml:space="preserve"> </w:t>
      </w:r>
      <w:r>
        <w:t>на</w:t>
      </w:r>
      <w:r>
        <w:rPr>
          <w:spacing w:val="-3"/>
        </w:rPr>
        <w:t xml:space="preserve"> </w:t>
      </w:r>
      <w:r>
        <w:t>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14:paraId="77DD4A13">
      <w:pPr>
        <w:pStyle w:val="8"/>
        <w:spacing w:line="276" w:lineRule="auto"/>
        <w:ind w:right="137" w:firstLine="708"/>
      </w:pPr>
      <w:r>
        <w:rPr>
          <w:b/>
          <w:i/>
        </w:rPr>
        <w:t>Коммуникация и социализация</w:t>
      </w:r>
      <w:r>
        <w:rPr>
          <w:b/>
        </w:rPr>
        <w:t xml:space="preserve">. </w:t>
      </w:r>
      <w: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14:paraId="15412EAD">
      <w:pPr>
        <w:pStyle w:val="8"/>
        <w:spacing w:line="276" w:lineRule="auto"/>
        <w:ind w:right="138" w:firstLine="708"/>
      </w:pPr>
      <w:r>
        <w:rPr>
          <w:b/>
          <w:i/>
        </w:rPr>
        <w:t xml:space="preserve">Саморегуляция. </w:t>
      </w:r>
      <w: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14:paraId="200262B9">
      <w:pPr>
        <w:pStyle w:val="8"/>
        <w:spacing w:before="1" w:line="276" w:lineRule="auto"/>
        <w:ind w:right="138" w:firstLine="708"/>
      </w:pPr>
      <w:r>
        <w:rPr>
          <w:b/>
          <w:i/>
        </w:rPr>
        <w:t xml:space="preserve">Личность и самооценка. </w:t>
      </w:r>
      <w: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w:t>
      </w:r>
      <w:r>
        <w:rPr>
          <w:spacing w:val="40"/>
        </w:rPr>
        <w:t xml:space="preserve"> </w:t>
      </w:r>
      <w:r>
        <w:t>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14:paraId="23118FA0">
      <w:pPr>
        <w:pStyle w:val="8"/>
        <w:spacing w:before="46"/>
        <w:ind w:left="0"/>
        <w:jc w:val="left"/>
      </w:pPr>
    </w:p>
    <w:p w14:paraId="134D3164">
      <w:pPr>
        <w:pStyle w:val="4"/>
        <w:numPr>
          <w:ilvl w:val="1"/>
          <w:numId w:val="3"/>
        </w:numPr>
        <w:tabs>
          <w:tab w:val="left" w:pos="1268"/>
        </w:tabs>
        <w:spacing w:before="1" w:after="0" w:line="240" w:lineRule="auto"/>
        <w:ind w:left="1268" w:right="0" w:hanging="419"/>
        <w:jc w:val="left"/>
      </w:pPr>
      <w:r>
        <w:t>Планируемые</w:t>
      </w:r>
      <w:r>
        <w:rPr>
          <w:spacing w:val="-13"/>
        </w:rPr>
        <w:t xml:space="preserve"> </w:t>
      </w:r>
      <w:r>
        <w:t>результаты</w:t>
      </w:r>
      <w:r>
        <w:rPr>
          <w:spacing w:val="-8"/>
        </w:rPr>
        <w:t xml:space="preserve"> </w:t>
      </w:r>
      <w:r>
        <w:t>реализации</w:t>
      </w:r>
      <w:r>
        <w:rPr>
          <w:spacing w:val="-7"/>
        </w:rPr>
        <w:t xml:space="preserve"> </w:t>
      </w:r>
      <w:r>
        <w:rPr>
          <w:spacing w:val="-2"/>
        </w:rPr>
        <w:t>Программы</w:t>
      </w:r>
    </w:p>
    <w:p w14:paraId="1131F504">
      <w:pPr>
        <w:pStyle w:val="8"/>
        <w:spacing w:before="36" w:line="276" w:lineRule="auto"/>
        <w:ind w:right="141" w:firstLine="708"/>
      </w:pPr>
      <w:r>
        <w:t>В соответствии с ФГОС ДО специфика дошкольного детства и системные особенности ДО</w:t>
      </w:r>
      <w:r>
        <w:rPr>
          <w:spacing w:val="33"/>
        </w:rPr>
        <w:t xml:space="preserve">  </w:t>
      </w:r>
      <w:r>
        <w:t>делают</w:t>
      </w:r>
      <w:r>
        <w:rPr>
          <w:spacing w:val="34"/>
        </w:rPr>
        <w:t xml:space="preserve">  </w:t>
      </w:r>
      <w:r>
        <w:t>неправомерными</w:t>
      </w:r>
      <w:r>
        <w:rPr>
          <w:spacing w:val="35"/>
        </w:rPr>
        <w:t xml:space="preserve">  </w:t>
      </w:r>
      <w:r>
        <w:t>требования</w:t>
      </w:r>
      <w:r>
        <w:rPr>
          <w:spacing w:val="34"/>
        </w:rPr>
        <w:t xml:space="preserve">  </w:t>
      </w:r>
      <w:r>
        <w:t>от</w:t>
      </w:r>
      <w:r>
        <w:rPr>
          <w:spacing w:val="33"/>
        </w:rPr>
        <w:t xml:space="preserve">  </w:t>
      </w:r>
      <w:r>
        <w:t>ребенка</w:t>
      </w:r>
      <w:r>
        <w:rPr>
          <w:spacing w:val="34"/>
        </w:rPr>
        <w:t xml:space="preserve">  </w:t>
      </w:r>
      <w:r>
        <w:t>дошкольного</w:t>
      </w:r>
      <w:r>
        <w:rPr>
          <w:spacing w:val="34"/>
        </w:rPr>
        <w:t xml:space="preserve">  </w:t>
      </w:r>
      <w:r>
        <w:t>возраста</w:t>
      </w:r>
      <w:r>
        <w:rPr>
          <w:spacing w:val="33"/>
        </w:rPr>
        <w:t xml:space="preserve">  </w:t>
      </w:r>
      <w:r>
        <w:rPr>
          <w:spacing w:val="-2"/>
        </w:rPr>
        <w:t>конкретных</w:t>
      </w:r>
    </w:p>
    <w:p w14:paraId="6C51D930">
      <w:pPr>
        <w:pStyle w:val="8"/>
        <w:spacing w:after="0" w:line="276" w:lineRule="auto"/>
        <w:sectPr>
          <w:headerReference r:id="rId35" w:type="default"/>
          <w:footerReference r:id="rId36" w:type="default"/>
          <w:pgSz w:w="12000" w:h="16970"/>
          <w:pgMar w:top="1000" w:right="708" w:bottom="280" w:left="992" w:header="254" w:footer="0" w:gutter="0"/>
          <w:cols w:space="720" w:num="1"/>
        </w:sectPr>
      </w:pPr>
    </w:p>
    <w:p w14:paraId="2A4479C3">
      <w:pPr>
        <w:spacing w:before="119" w:line="276" w:lineRule="auto"/>
        <w:ind w:left="141" w:right="139" w:firstLine="0"/>
        <w:jc w:val="both"/>
        <w:rPr>
          <w:i/>
          <w:sz w:val="24"/>
        </w:rPr>
      </w:pPr>
      <w:r>
        <w:rPr>
          <w:sz w:val="24"/>
        </w:rPr>
        <w:t xml:space="preserve">образовательных достижений. Поэтому результаты освоения Программы представлены в виде целевых ориентиров ДО и представляют собой </w:t>
      </w:r>
      <w:r>
        <w:rPr>
          <w:i/>
          <w:sz w:val="24"/>
        </w:rPr>
        <w:t>возрастные характеристики возможных достижений ребенка к завершению ДО.</w:t>
      </w:r>
    </w:p>
    <w:p w14:paraId="2B5AC8A6">
      <w:pPr>
        <w:pStyle w:val="8"/>
        <w:spacing w:before="1" w:line="276" w:lineRule="auto"/>
        <w:ind w:right="137" w:firstLine="708"/>
      </w:pPr>
      <w: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14:paraId="1032CA6E">
      <w:pPr>
        <w:pStyle w:val="8"/>
        <w:spacing w:before="2" w:line="276" w:lineRule="auto"/>
        <w:ind w:right="148" w:firstLine="708"/>
      </w:pPr>
      <w: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14:paraId="505DBEDA">
      <w:pPr>
        <w:pStyle w:val="8"/>
        <w:spacing w:line="276" w:lineRule="auto"/>
        <w:ind w:right="139" w:firstLine="708"/>
      </w:pPr>
      <w:r>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w:t>
      </w:r>
      <w:r>
        <w:rPr>
          <w:spacing w:val="-2"/>
        </w:rPr>
        <w:t>лет).</w:t>
      </w:r>
    </w:p>
    <w:p w14:paraId="20056519">
      <w:pPr>
        <w:pStyle w:val="8"/>
        <w:spacing w:line="276" w:lineRule="auto"/>
        <w:ind w:right="139" w:firstLine="708"/>
      </w:pPr>
      <w: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w:t>
      </w:r>
      <w:r>
        <w:rPr>
          <w:spacing w:val="-7"/>
        </w:rPr>
        <w:t xml:space="preserve"> </w:t>
      </w:r>
      <w:r>
        <w:t>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6413193E">
      <w:pPr>
        <w:pStyle w:val="8"/>
        <w:spacing w:line="276" w:lineRule="auto"/>
        <w:ind w:right="137" w:firstLine="708"/>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14:paraId="13663E19">
      <w:pPr>
        <w:pStyle w:val="8"/>
        <w:spacing w:before="45"/>
        <w:ind w:left="0"/>
        <w:jc w:val="left"/>
      </w:pPr>
    </w:p>
    <w:p w14:paraId="790E9EFB">
      <w:pPr>
        <w:pStyle w:val="4"/>
        <w:numPr>
          <w:ilvl w:val="2"/>
          <w:numId w:val="3"/>
        </w:numPr>
        <w:tabs>
          <w:tab w:val="left" w:pos="1448"/>
        </w:tabs>
        <w:spacing w:before="0" w:after="0" w:line="278" w:lineRule="auto"/>
        <w:ind w:left="849" w:right="3202" w:firstLine="0"/>
        <w:jc w:val="both"/>
      </w:pPr>
      <w:r>
        <w:t>Планируемые</w:t>
      </w:r>
      <w:r>
        <w:rPr>
          <w:spacing w:val="-13"/>
        </w:rPr>
        <w:t xml:space="preserve"> </w:t>
      </w:r>
      <w:r>
        <w:t>результаты</w:t>
      </w:r>
      <w:r>
        <w:rPr>
          <w:spacing w:val="-9"/>
        </w:rPr>
        <w:t xml:space="preserve"> </w:t>
      </w:r>
      <w:r>
        <w:t>в</w:t>
      </w:r>
      <w:r>
        <w:rPr>
          <w:spacing w:val="-12"/>
        </w:rPr>
        <w:t xml:space="preserve"> </w:t>
      </w:r>
      <w:r>
        <w:t>младенческом</w:t>
      </w:r>
      <w:r>
        <w:rPr>
          <w:spacing w:val="-9"/>
        </w:rPr>
        <w:t xml:space="preserve"> </w:t>
      </w:r>
      <w:r>
        <w:t>возрасте К одному году:</w:t>
      </w:r>
    </w:p>
    <w:p w14:paraId="5551D422">
      <w:pPr>
        <w:pStyle w:val="11"/>
        <w:numPr>
          <w:ilvl w:val="0"/>
          <w:numId w:val="10"/>
        </w:numPr>
        <w:tabs>
          <w:tab w:val="left" w:pos="1134"/>
        </w:tabs>
        <w:spacing w:before="0" w:after="0" w:line="276" w:lineRule="auto"/>
        <w:ind w:left="141" w:right="137" w:firstLine="708"/>
        <w:jc w:val="both"/>
        <w:rPr>
          <w:sz w:val="24"/>
        </w:rPr>
      </w:pPr>
      <w:r>
        <w:rPr>
          <w:sz w:val="24"/>
        </w:rPr>
        <w:t>ребенок проявляет двигательную активность в освоении пространственной</w:t>
      </w:r>
      <w:r>
        <w:rPr>
          <w:spacing w:val="40"/>
          <w:sz w:val="24"/>
        </w:rPr>
        <w:t xml:space="preserve"> </w:t>
      </w:r>
      <w:r>
        <w:rPr>
          <w:sz w:val="24"/>
        </w:rPr>
        <w:t>среды, используя движения ползания, лазанья, хватания, бросания, манипулирует предметами,</w:t>
      </w:r>
      <w:r>
        <w:rPr>
          <w:spacing w:val="80"/>
          <w:sz w:val="24"/>
        </w:rPr>
        <w:t xml:space="preserve"> </w:t>
      </w:r>
      <w:r>
        <w:rPr>
          <w:sz w:val="24"/>
        </w:rPr>
        <w:t>начинает осваивать самостоятельную ходьбу;</w:t>
      </w:r>
    </w:p>
    <w:p w14:paraId="48559991">
      <w:pPr>
        <w:pStyle w:val="11"/>
        <w:numPr>
          <w:ilvl w:val="0"/>
          <w:numId w:val="10"/>
        </w:numPr>
        <w:tabs>
          <w:tab w:val="left" w:pos="1134"/>
        </w:tabs>
        <w:spacing w:before="0" w:after="0" w:line="276" w:lineRule="auto"/>
        <w:ind w:left="141" w:right="142" w:firstLine="708"/>
        <w:jc w:val="both"/>
        <w:rPr>
          <w:sz w:val="24"/>
        </w:rPr>
      </w:pPr>
      <w:r>
        <w:rPr>
          <w:sz w:val="24"/>
        </w:rPr>
        <w:t xml:space="preserve">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w:t>
      </w:r>
      <w:r>
        <w:rPr>
          <w:spacing w:val="-2"/>
          <w:sz w:val="24"/>
        </w:rPr>
        <w:t>взрослым;</w:t>
      </w:r>
    </w:p>
    <w:p w14:paraId="11EF6872">
      <w:pPr>
        <w:pStyle w:val="11"/>
        <w:numPr>
          <w:ilvl w:val="0"/>
          <w:numId w:val="10"/>
        </w:numPr>
        <w:tabs>
          <w:tab w:val="left" w:pos="1134"/>
        </w:tabs>
        <w:spacing w:before="0" w:after="0" w:line="278" w:lineRule="auto"/>
        <w:ind w:left="141" w:right="146" w:firstLine="708"/>
        <w:jc w:val="both"/>
        <w:rPr>
          <w:sz w:val="24"/>
        </w:rPr>
      </w:pPr>
      <w:r>
        <w:rPr>
          <w:sz w:val="24"/>
        </w:rPr>
        <w:t>ребёнок</w:t>
      </w:r>
      <w:r>
        <w:rPr>
          <w:spacing w:val="-4"/>
          <w:sz w:val="24"/>
        </w:rPr>
        <w:t xml:space="preserve"> </w:t>
      </w:r>
      <w:r>
        <w:rPr>
          <w:sz w:val="24"/>
        </w:rPr>
        <w:t>понимает</w:t>
      </w:r>
      <w:r>
        <w:rPr>
          <w:spacing w:val="-4"/>
          <w:sz w:val="24"/>
        </w:rPr>
        <w:t xml:space="preserve"> </w:t>
      </w:r>
      <w:r>
        <w:rPr>
          <w:sz w:val="24"/>
        </w:rPr>
        <w:t>речь</w:t>
      </w:r>
      <w:r>
        <w:rPr>
          <w:spacing w:val="-4"/>
          <w:sz w:val="24"/>
        </w:rPr>
        <w:t xml:space="preserve"> </w:t>
      </w:r>
      <w:r>
        <w:rPr>
          <w:sz w:val="24"/>
        </w:rPr>
        <w:t>взрослого,</w:t>
      </w:r>
      <w:r>
        <w:rPr>
          <w:spacing w:val="-4"/>
          <w:sz w:val="24"/>
        </w:rPr>
        <w:t xml:space="preserve"> </w:t>
      </w:r>
      <w:r>
        <w:rPr>
          <w:sz w:val="24"/>
        </w:rPr>
        <w:t>откликается</w:t>
      </w:r>
      <w:r>
        <w:rPr>
          <w:spacing w:val="-4"/>
          <w:sz w:val="24"/>
        </w:rPr>
        <w:t xml:space="preserve"> </w:t>
      </w:r>
      <w:r>
        <w:rPr>
          <w:sz w:val="24"/>
        </w:rPr>
        <w:t>на</w:t>
      </w:r>
      <w:r>
        <w:rPr>
          <w:spacing w:val="-5"/>
          <w:sz w:val="24"/>
        </w:rPr>
        <w:t xml:space="preserve"> </w:t>
      </w:r>
      <w:r>
        <w:rPr>
          <w:sz w:val="24"/>
        </w:rPr>
        <w:t>свое</w:t>
      </w:r>
      <w:r>
        <w:rPr>
          <w:spacing w:val="-6"/>
          <w:sz w:val="24"/>
        </w:rPr>
        <w:t xml:space="preserve"> </w:t>
      </w:r>
      <w:r>
        <w:rPr>
          <w:sz w:val="24"/>
        </w:rPr>
        <w:t>имя,</w:t>
      </w:r>
      <w:r>
        <w:rPr>
          <w:spacing w:val="-4"/>
          <w:sz w:val="24"/>
        </w:rPr>
        <w:t xml:space="preserve"> </w:t>
      </w:r>
      <w:r>
        <w:rPr>
          <w:sz w:val="24"/>
        </w:rPr>
        <w:t>положительно</w:t>
      </w:r>
      <w:r>
        <w:rPr>
          <w:spacing w:val="-4"/>
          <w:sz w:val="24"/>
        </w:rPr>
        <w:t xml:space="preserve"> </w:t>
      </w:r>
      <w:r>
        <w:rPr>
          <w:sz w:val="24"/>
        </w:rPr>
        <w:t>реагирует</w:t>
      </w:r>
      <w:r>
        <w:rPr>
          <w:spacing w:val="-4"/>
          <w:sz w:val="24"/>
        </w:rPr>
        <w:t xml:space="preserve"> </w:t>
      </w:r>
      <w:r>
        <w:rPr>
          <w:sz w:val="24"/>
        </w:rPr>
        <w:t>на знакомых людей, имена близких родственников;</w:t>
      </w:r>
    </w:p>
    <w:p w14:paraId="50A6FADC">
      <w:pPr>
        <w:pStyle w:val="11"/>
        <w:numPr>
          <w:ilvl w:val="0"/>
          <w:numId w:val="10"/>
        </w:numPr>
        <w:tabs>
          <w:tab w:val="left" w:pos="1134"/>
        </w:tabs>
        <w:spacing w:before="0" w:after="0" w:line="276" w:lineRule="auto"/>
        <w:ind w:left="141" w:right="147" w:firstLine="708"/>
        <w:jc w:val="both"/>
        <w:rPr>
          <w:sz w:val="24"/>
        </w:rPr>
      </w:pPr>
      <w:r>
        <w:rPr>
          <w:sz w:val="24"/>
        </w:rPr>
        <w:t>ребёнок выполняет простые просьбы взрослого, понимает и адекватно реагирует на слова, регулирующие поведение (можно, нельзя и другие);</w:t>
      </w:r>
    </w:p>
    <w:p w14:paraId="0D913917">
      <w:pPr>
        <w:pStyle w:val="11"/>
        <w:numPr>
          <w:ilvl w:val="0"/>
          <w:numId w:val="10"/>
        </w:numPr>
        <w:tabs>
          <w:tab w:val="left" w:pos="1134"/>
        </w:tabs>
        <w:spacing w:before="0" w:after="0" w:line="278" w:lineRule="auto"/>
        <w:ind w:left="141" w:right="149" w:firstLine="708"/>
        <w:jc w:val="both"/>
        <w:rPr>
          <w:sz w:val="24"/>
        </w:rPr>
      </w:pPr>
      <w:r>
        <w:rPr>
          <w:sz w:val="24"/>
        </w:rPr>
        <w:t>ребёнок</w:t>
      </w:r>
      <w:r>
        <w:rPr>
          <w:spacing w:val="-2"/>
          <w:sz w:val="24"/>
        </w:rPr>
        <w:t xml:space="preserve"> </w:t>
      </w:r>
      <w:r>
        <w:rPr>
          <w:sz w:val="24"/>
        </w:rPr>
        <w:t>произносит</w:t>
      </w:r>
      <w:r>
        <w:rPr>
          <w:spacing w:val="-4"/>
          <w:sz w:val="24"/>
        </w:rPr>
        <w:t xml:space="preserve"> </w:t>
      </w:r>
      <w:r>
        <w:rPr>
          <w:sz w:val="24"/>
        </w:rPr>
        <w:t>несколько</w:t>
      </w:r>
      <w:r>
        <w:rPr>
          <w:spacing w:val="-2"/>
          <w:sz w:val="24"/>
        </w:rPr>
        <w:t xml:space="preserve"> </w:t>
      </w:r>
      <w:r>
        <w:rPr>
          <w:sz w:val="24"/>
        </w:rPr>
        <w:t>простых,</w:t>
      </w:r>
      <w:r>
        <w:rPr>
          <w:spacing w:val="-2"/>
          <w:sz w:val="24"/>
        </w:rPr>
        <w:t xml:space="preserve"> </w:t>
      </w:r>
      <w:r>
        <w:rPr>
          <w:sz w:val="24"/>
        </w:rPr>
        <w:t>облегченных</w:t>
      </w:r>
      <w:r>
        <w:rPr>
          <w:spacing w:val="-1"/>
          <w:sz w:val="24"/>
        </w:rPr>
        <w:t xml:space="preserve"> </w:t>
      </w:r>
      <w:r>
        <w:rPr>
          <w:sz w:val="24"/>
        </w:rPr>
        <w:t>слов</w:t>
      </w:r>
      <w:r>
        <w:rPr>
          <w:spacing w:val="-3"/>
          <w:sz w:val="24"/>
        </w:rPr>
        <w:t xml:space="preserve"> </w:t>
      </w:r>
      <w:r>
        <w:rPr>
          <w:sz w:val="24"/>
        </w:rPr>
        <w:t>(мама,</w:t>
      </w:r>
      <w:r>
        <w:rPr>
          <w:spacing w:val="-2"/>
          <w:sz w:val="24"/>
        </w:rPr>
        <w:t xml:space="preserve"> </w:t>
      </w:r>
      <w:r>
        <w:rPr>
          <w:sz w:val="24"/>
        </w:rPr>
        <w:t>папа,</w:t>
      </w:r>
      <w:r>
        <w:rPr>
          <w:spacing w:val="-2"/>
          <w:sz w:val="24"/>
        </w:rPr>
        <w:t xml:space="preserve"> </w:t>
      </w:r>
      <w:r>
        <w:rPr>
          <w:sz w:val="24"/>
        </w:rPr>
        <w:t>баба,</w:t>
      </w:r>
      <w:r>
        <w:rPr>
          <w:spacing w:val="-2"/>
          <w:sz w:val="24"/>
        </w:rPr>
        <w:t xml:space="preserve"> </w:t>
      </w:r>
      <w:r>
        <w:rPr>
          <w:sz w:val="24"/>
        </w:rPr>
        <w:t>деда,</w:t>
      </w:r>
      <w:r>
        <w:rPr>
          <w:spacing w:val="-2"/>
          <w:sz w:val="24"/>
        </w:rPr>
        <w:t xml:space="preserve"> </w:t>
      </w:r>
      <w:r>
        <w:rPr>
          <w:sz w:val="24"/>
        </w:rPr>
        <w:t>дай, бах, на), которые несут смысловую нагрузку;</w:t>
      </w:r>
    </w:p>
    <w:p w14:paraId="24D3FAC5">
      <w:pPr>
        <w:pStyle w:val="11"/>
        <w:numPr>
          <w:ilvl w:val="0"/>
          <w:numId w:val="10"/>
        </w:numPr>
        <w:tabs>
          <w:tab w:val="left" w:pos="1134"/>
        </w:tabs>
        <w:spacing w:before="0" w:after="0" w:line="276" w:lineRule="auto"/>
        <w:ind w:left="141" w:right="146" w:firstLine="708"/>
        <w:jc w:val="both"/>
        <w:rPr>
          <w:sz w:val="24"/>
        </w:rPr>
      </w:pPr>
      <w:r>
        <w:rPr>
          <w:sz w:val="24"/>
        </w:rPr>
        <w:t xml:space="preserve">ребёнок проявляет интерес к животным, птицам, рыбам, растениям; ребёнок обнаруживает поисковую и познавательную активность по отношению к предметному </w:t>
      </w:r>
      <w:r>
        <w:rPr>
          <w:spacing w:val="-2"/>
          <w:sz w:val="24"/>
        </w:rPr>
        <w:t>окружению;</w:t>
      </w:r>
    </w:p>
    <w:p w14:paraId="3963EE7E">
      <w:pPr>
        <w:pStyle w:val="11"/>
        <w:numPr>
          <w:ilvl w:val="0"/>
          <w:numId w:val="10"/>
        </w:numPr>
        <w:tabs>
          <w:tab w:val="left" w:pos="1134"/>
        </w:tabs>
        <w:spacing w:before="0" w:after="0" w:line="276" w:lineRule="auto"/>
        <w:ind w:left="141" w:right="149" w:firstLine="708"/>
        <w:jc w:val="both"/>
        <w:rPr>
          <w:sz w:val="24"/>
        </w:rPr>
      </w:pPr>
      <w:r>
        <w:rPr>
          <w:sz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1CB544E2">
      <w:pPr>
        <w:pStyle w:val="11"/>
        <w:numPr>
          <w:ilvl w:val="0"/>
          <w:numId w:val="10"/>
        </w:numPr>
        <w:tabs>
          <w:tab w:val="left" w:pos="1134"/>
        </w:tabs>
        <w:spacing w:before="0" w:after="0" w:line="276" w:lineRule="auto"/>
        <w:ind w:left="141" w:right="145" w:firstLine="708"/>
        <w:jc w:val="both"/>
        <w:rPr>
          <w:sz w:val="24"/>
        </w:rPr>
      </w:pPr>
      <w:r>
        <w:rPr>
          <w:sz w:val="24"/>
        </w:rPr>
        <w:t>ребёнок эмоционально реагирует на музыку, пение, игры-забавы, прислушивается к звучанию разных музыкальных инструментов;</w:t>
      </w:r>
    </w:p>
    <w:p w14:paraId="026B809A">
      <w:pPr>
        <w:pStyle w:val="11"/>
        <w:spacing w:after="0" w:line="276" w:lineRule="auto"/>
        <w:jc w:val="both"/>
        <w:rPr>
          <w:sz w:val="24"/>
        </w:rPr>
        <w:sectPr>
          <w:headerReference r:id="rId37" w:type="default"/>
          <w:footerReference r:id="rId38" w:type="default"/>
          <w:pgSz w:w="12000" w:h="16970"/>
          <w:pgMar w:top="1000" w:right="708" w:bottom="280" w:left="992" w:header="254" w:footer="0" w:gutter="0"/>
          <w:cols w:space="720" w:num="1"/>
        </w:sectPr>
      </w:pPr>
    </w:p>
    <w:p w14:paraId="5913C17A">
      <w:pPr>
        <w:pStyle w:val="11"/>
        <w:numPr>
          <w:ilvl w:val="0"/>
          <w:numId w:val="10"/>
        </w:numPr>
        <w:tabs>
          <w:tab w:val="left" w:pos="1134"/>
        </w:tabs>
        <w:spacing w:before="119" w:after="0" w:line="276" w:lineRule="auto"/>
        <w:ind w:left="141" w:right="148" w:firstLine="708"/>
        <w:jc w:val="both"/>
        <w:rPr>
          <w:sz w:val="24"/>
        </w:rPr>
      </w:pPr>
      <w:r>
        <w:rPr>
          <w:sz w:val="24"/>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w:t>
      </w:r>
      <w:r>
        <w:rPr>
          <w:spacing w:val="-2"/>
          <w:sz w:val="24"/>
        </w:rPr>
        <w:t>подобное);</w:t>
      </w:r>
    </w:p>
    <w:p w14:paraId="0C23D0ED">
      <w:pPr>
        <w:pStyle w:val="11"/>
        <w:numPr>
          <w:ilvl w:val="0"/>
          <w:numId w:val="10"/>
        </w:numPr>
        <w:tabs>
          <w:tab w:val="left" w:pos="1134"/>
        </w:tabs>
        <w:spacing w:before="3" w:after="0" w:line="276" w:lineRule="auto"/>
        <w:ind w:left="141" w:right="148" w:firstLine="708"/>
        <w:jc w:val="both"/>
        <w:rPr>
          <w:sz w:val="24"/>
        </w:rPr>
      </w:pPr>
      <w:r>
        <w:rPr>
          <w:sz w:val="24"/>
        </w:rPr>
        <w:t>ребёнок активно действует с игрушками, подражая действиям взрослых (катает машинку, кормит собачку, качает куклу и тому подобное).</w:t>
      </w:r>
    </w:p>
    <w:p w14:paraId="3E7DFCEB">
      <w:pPr>
        <w:pStyle w:val="8"/>
        <w:spacing w:before="44"/>
        <w:ind w:left="0"/>
        <w:jc w:val="left"/>
      </w:pPr>
    </w:p>
    <w:p w14:paraId="0155AE7B">
      <w:pPr>
        <w:pStyle w:val="4"/>
        <w:numPr>
          <w:ilvl w:val="2"/>
          <w:numId w:val="3"/>
        </w:numPr>
        <w:tabs>
          <w:tab w:val="left" w:pos="1448"/>
        </w:tabs>
        <w:spacing w:before="0" w:after="0" w:line="278" w:lineRule="auto"/>
        <w:ind w:left="849" w:right="3960" w:firstLine="0"/>
        <w:jc w:val="both"/>
      </w:pPr>
      <w:r>
        <w:t>Планируемые</w:t>
      </w:r>
      <w:r>
        <w:rPr>
          <w:spacing w:val="-14"/>
        </w:rPr>
        <w:t xml:space="preserve"> </w:t>
      </w:r>
      <w:r>
        <w:t>результаты</w:t>
      </w:r>
      <w:r>
        <w:rPr>
          <w:spacing w:val="-10"/>
        </w:rPr>
        <w:t xml:space="preserve"> </w:t>
      </w:r>
      <w:r>
        <w:t>в</w:t>
      </w:r>
      <w:r>
        <w:rPr>
          <w:spacing w:val="-12"/>
        </w:rPr>
        <w:t xml:space="preserve"> </w:t>
      </w:r>
      <w:r>
        <w:t>раннем</w:t>
      </w:r>
      <w:r>
        <w:rPr>
          <w:spacing w:val="-11"/>
        </w:rPr>
        <w:t xml:space="preserve"> </w:t>
      </w:r>
      <w:r>
        <w:t>возрасте К трем годам:</w:t>
      </w:r>
    </w:p>
    <w:p w14:paraId="1B57A4EF">
      <w:pPr>
        <w:pStyle w:val="11"/>
        <w:numPr>
          <w:ilvl w:val="0"/>
          <w:numId w:val="11"/>
        </w:numPr>
        <w:tabs>
          <w:tab w:val="left" w:pos="1134"/>
        </w:tabs>
        <w:spacing w:before="0" w:after="0" w:line="276" w:lineRule="auto"/>
        <w:ind w:left="141" w:right="138" w:firstLine="708"/>
        <w:jc w:val="both"/>
        <w:rPr>
          <w:sz w:val="24"/>
        </w:rPr>
      </w:pPr>
      <w:r>
        <w:rPr>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w:t>
      </w:r>
      <w:r>
        <w:rPr>
          <w:spacing w:val="-9"/>
          <w:sz w:val="24"/>
        </w:rPr>
        <w:t xml:space="preserve"> </w:t>
      </w:r>
      <w:r>
        <w:rPr>
          <w:sz w:val="24"/>
        </w:rPr>
        <w:t xml:space="preserve">понимает указания взрослого, выполняет движения по зрительному и звуковому </w:t>
      </w:r>
      <w:r>
        <w:rPr>
          <w:spacing w:val="-2"/>
          <w:sz w:val="24"/>
        </w:rPr>
        <w:t>ориентирам;</w:t>
      </w:r>
    </w:p>
    <w:p w14:paraId="1E8C2577">
      <w:pPr>
        <w:pStyle w:val="11"/>
        <w:numPr>
          <w:ilvl w:val="0"/>
          <w:numId w:val="11"/>
        </w:numPr>
        <w:tabs>
          <w:tab w:val="left" w:pos="1134"/>
        </w:tabs>
        <w:spacing w:before="0" w:after="0" w:line="276" w:lineRule="auto"/>
        <w:ind w:left="141" w:right="143" w:firstLine="708"/>
        <w:jc w:val="both"/>
        <w:rPr>
          <w:sz w:val="24"/>
        </w:rPr>
      </w:pPr>
      <w:r>
        <w:rPr>
          <w:sz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w:t>
      </w:r>
      <w:r>
        <w:rPr>
          <w:spacing w:val="-2"/>
          <w:sz w:val="24"/>
        </w:rPr>
        <w:t>подобное);</w:t>
      </w:r>
    </w:p>
    <w:p w14:paraId="1108123C">
      <w:pPr>
        <w:pStyle w:val="11"/>
        <w:numPr>
          <w:ilvl w:val="0"/>
          <w:numId w:val="11"/>
        </w:numPr>
        <w:tabs>
          <w:tab w:val="left" w:pos="1134"/>
        </w:tabs>
        <w:spacing w:before="0" w:after="0" w:line="276" w:lineRule="auto"/>
        <w:ind w:left="141" w:right="147" w:firstLine="708"/>
        <w:jc w:val="both"/>
        <w:rPr>
          <w:sz w:val="24"/>
        </w:rPr>
      </w:pPr>
      <w:r>
        <w:rPr>
          <w:sz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5BB8C9CC">
      <w:pPr>
        <w:pStyle w:val="11"/>
        <w:numPr>
          <w:ilvl w:val="0"/>
          <w:numId w:val="11"/>
        </w:numPr>
        <w:tabs>
          <w:tab w:val="left" w:pos="1134"/>
        </w:tabs>
        <w:spacing w:before="0" w:after="0" w:line="276" w:lineRule="auto"/>
        <w:ind w:left="141" w:right="148" w:firstLine="708"/>
        <w:jc w:val="both"/>
        <w:rPr>
          <w:sz w:val="24"/>
        </w:rPr>
      </w:pPr>
      <w:r>
        <w:rPr>
          <w:sz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373C930E">
      <w:pPr>
        <w:pStyle w:val="11"/>
        <w:numPr>
          <w:ilvl w:val="0"/>
          <w:numId w:val="11"/>
        </w:numPr>
        <w:tabs>
          <w:tab w:val="left" w:pos="1134"/>
        </w:tabs>
        <w:spacing w:before="0" w:after="0" w:line="276" w:lineRule="auto"/>
        <w:ind w:left="141" w:right="137" w:firstLine="708"/>
        <w:jc w:val="both"/>
        <w:rPr>
          <w:sz w:val="24"/>
        </w:rPr>
      </w:pPr>
      <w:r>
        <w:rPr>
          <w:sz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0025895">
      <w:pPr>
        <w:pStyle w:val="11"/>
        <w:numPr>
          <w:ilvl w:val="0"/>
          <w:numId w:val="11"/>
        </w:numPr>
        <w:tabs>
          <w:tab w:val="left" w:pos="1134"/>
        </w:tabs>
        <w:spacing w:before="0" w:after="0" w:line="276" w:lineRule="auto"/>
        <w:ind w:left="141" w:right="140" w:firstLine="708"/>
        <w:jc w:val="both"/>
        <w:rPr>
          <w:sz w:val="24"/>
        </w:rPr>
      </w:pPr>
      <w:r>
        <w:rPr>
          <w:sz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w:t>
      </w:r>
      <w:r>
        <w:rPr>
          <w:spacing w:val="-2"/>
          <w:sz w:val="24"/>
        </w:rPr>
        <w:t>просьбами;</w:t>
      </w:r>
    </w:p>
    <w:p w14:paraId="091AC9FC">
      <w:pPr>
        <w:pStyle w:val="11"/>
        <w:numPr>
          <w:ilvl w:val="0"/>
          <w:numId w:val="11"/>
        </w:numPr>
        <w:tabs>
          <w:tab w:val="left" w:pos="1134"/>
        </w:tabs>
        <w:spacing w:before="0" w:after="0" w:line="276" w:lineRule="auto"/>
        <w:ind w:left="141" w:right="144" w:firstLine="708"/>
        <w:jc w:val="both"/>
        <w:rPr>
          <w:sz w:val="24"/>
        </w:rPr>
      </w:pPr>
      <w:r>
        <w:rPr>
          <w:sz w:val="24"/>
        </w:rPr>
        <w:t xml:space="preserve">ребёнок проявляет интерес к стихам, сказкам, повторяет отдельные слова и фразы за </w:t>
      </w:r>
      <w:r>
        <w:rPr>
          <w:spacing w:val="-2"/>
          <w:sz w:val="24"/>
        </w:rPr>
        <w:t>взрослым;</w:t>
      </w:r>
    </w:p>
    <w:p w14:paraId="74DA1A01">
      <w:pPr>
        <w:pStyle w:val="11"/>
        <w:numPr>
          <w:ilvl w:val="0"/>
          <w:numId w:val="11"/>
        </w:numPr>
        <w:tabs>
          <w:tab w:val="left" w:pos="1134"/>
        </w:tabs>
        <w:spacing w:before="0" w:after="0" w:line="275" w:lineRule="exact"/>
        <w:ind w:left="1134" w:right="0" w:hanging="285"/>
        <w:jc w:val="both"/>
        <w:rPr>
          <w:sz w:val="24"/>
        </w:rPr>
      </w:pPr>
      <w:r>
        <w:rPr>
          <w:sz w:val="24"/>
        </w:rPr>
        <w:t>ребёнок</w:t>
      </w:r>
      <w:r>
        <w:rPr>
          <w:spacing w:val="23"/>
          <w:sz w:val="24"/>
        </w:rPr>
        <w:t xml:space="preserve"> </w:t>
      </w:r>
      <w:r>
        <w:rPr>
          <w:sz w:val="24"/>
        </w:rPr>
        <w:t>рассматривает</w:t>
      </w:r>
      <w:r>
        <w:rPr>
          <w:spacing w:val="26"/>
          <w:sz w:val="24"/>
        </w:rPr>
        <w:t xml:space="preserve"> </w:t>
      </w:r>
      <w:r>
        <w:rPr>
          <w:sz w:val="24"/>
        </w:rPr>
        <w:t>картинки,</w:t>
      </w:r>
      <w:r>
        <w:rPr>
          <w:spacing w:val="24"/>
          <w:sz w:val="24"/>
        </w:rPr>
        <w:t xml:space="preserve"> </w:t>
      </w:r>
      <w:r>
        <w:rPr>
          <w:sz w:val="24"/>
        </w:rPr>
        <w:t>показывает</w:t>
      </w:r>
      <w:r>
        <w:rPr>
          <w:spacing w:val="25"/>
          <w:sz w:val="24"/>
        </w:rPr>
        <w:t xml:space="preserve"> </w:t>
      </w:r>
      <w:r>
        <w:rPr>
          <w:sz w:val="24"/>
        </w:rPr>
        <w:t>и</w:t>
      </w:r>
      <w:r>
        <w:rPr>
          <w:spacing w:val="25"/>
          <w:sz w:val="24"/>
        </w:rPr>
        <w:t xml:space="preserve"> </w:t>
      </w:r>
      <w:r>
        <w:rPr>
          <w:sz w:val="24"/>
        </w:rPr>
        <w:t>называет</w:t>
      </w:r>
      <w:r>
        <w:rPr>
          <w:spacing w:val="25"/>
          <w:sz w:val="24"/>
        </w:rPr>
        <w:t xml:space="preserve"> </w:t>
      </w:r>
      <w:r>
        <w:rPr>
          <w:sz w:val="24"/>
        </w:rPr>
        <w:t>предметы,</w:t>
      </w:r>
      <w:r>
        <w:rPr>
          <w:spacing w:val="26"/>
          <w:sz w:val="24"/>
        </w:rPr>
        <w:t xml:space="preserve"> </w:t>
      </w:r>
      <w:r>
        <w:rPr>
          <w:sz w:val="24"/>
        </w:rPr>
        <w:t>изображенные</w:t>
      </w:r>
      <w:r>
        <w:rPr>
          <w:spacing w:val="24"/>
          <w:sz w:val="24"/>
        </w:rPr>
        <w:t xml:space="preserve"> </w:t>
      </w:r>
      <w:r>
        <w:rPr>
          <w:spacing w:val="-5"/>
          <w:sz w:val="24"/>
        </w:rPr>
        <w:t>на</w:t>
      </w:r>
    </w:p>
    <w:p w14:paraId="4F1DE6DB">
      <w:pPr>
        <w:pStyle w:val="8"/>
        <w:spacing w:before="36"/>
        <w:jc w:val="left"/>
      </w:pPr>
      <w:r>
        <w:rPr>
          <w:spacing w:val="-4"/>
        </w:rPr>
        <w:t>них;</w:t>
      </w:r>
    </w:p>
    <w:p w14:paraId="770FE2A7">
      <w:pPr>
        <w:pStyle w:val="11"/>
        <w:numPr>
          <w:ilvl w:val="0"/>
          <w:numId w:val="11"/>
        </w:numPr>
        <w:tabs>
          <w:tab w:val="left" w:pos="1134"/>
        </w:tabs>
        <w:spacing w:before="41" w:after="0" w:line="240" w:lineRule="auto"/>
        <w:ind w:left="1134" w:right="0" w:hanging="285"/>
        <w:jc w:val="left"/>
        <w:rPr>
          <w:sz w:val="24"/>
        </w:rPr>
      </w:pPr>
      <w:r>
        <w:rPr>
          <w:sz w:val="24"/>
        </w:rPr>
        <w:t>ребёнок</w:t>
      </w:r>
      <w:r>
        <w:rPr>
          <w:spacing w:val="55"/>
          <w:sz w:val="24"/>
        </w:rPr>
        <w:t xml:space="preserve"> </w:t>
      </w:r>
      <w:r>
        <w:rPr>
          <w:sz w:val="24"/>
        </w:rPr>
        <w:t>различает</w:t>
      </w:r>
      <w:r>
        <w:rPr>
          <w:spacing w:val="57"/>
          <w:sz w:val="24"/>
        </w:rPr>
        <w:t xml:space="preserve"> </w:t>
      </w:r>
      <w:r>
        <w:rPr>
          <w:sz w:val="24"/>
        </w:rPr>
        <w:t>и</w:t>
      </w:r>
      <w:r>
        <w:rPr>
          <w:spacing w:val="57"/>
          <w:sz w:val="24"/>
        </w:rPr>
        <w:t xml:space="preserve"> </w:t>
      </w:r>
      <w:r>
        <w:rPr>
          <w:sz w:val="24"/>
        </w:rPr>
        <w:t>называет</w:t>
      </w:r>
      <w:r>
        <w:rPr>
          <w:spacing w:val="57"/>
          <w:sz w:val="24"/>
        </w:rPr>
        <w:t xml:space="preserve"> </w:t>
      </w:r>
      <w:r>
        <w:rPr>
          <w:sz w:val="24"/>
        </w:rPr>
        <w:t>основные</w:t>
      </w:r>
      <w:r>
        <w:rPr>
          <w:spacing w:val="55"/>
          <w:sz w:val="24"/>
        </w:rPr>
        <w:t xml:space="preserve"> </w:t>
      </w:r>
      <w:r>
        <w:rPr>
          <w:sz w:val="24"/>
        </w:rPr>
        <w:t>цвета,</w:t>
      </w:r>
      <w:r>
        <w:rPr>
          <w:spacing w:val="56"/>
          <w:sz w:val="24"/>
        </w:rPr>
        <w:t xml:space="preserve"> </w:t>
      </w:r>
      <w:r>
        <w:rPr>
          <w:sz w:val="24"/>
        </w:rPr>
        <w:t>формы</w:t>
      </w:r>
      <w:r>
        <w:rPr>
          <w:spacing w:val="56"/>
          <w:sz w:val="24"/>
        </w:rPr>
        <w:t xml:space="preserve"> </w:t>
      </w:r>
      <w:r>
        <w:rPr>
          <w:sz w:val="24"/>
        </w:rPr>
        <w:t>предметов,</w:t>
      </w:r>
      <w:r>
        <w:rPr>
          <w:spacing w:val="58"/>
          <w:sz w:val="24"/>
        </w:rPr>
        <w:t xml:space="preserve"> </w:t>
      </w:r>
      <w:r>
        <w:rPr>
          <w:sz w:val="24"/>
        </w:rPr>
        <w:t>ориентируется</w:t>
      </w:r>
      <w:r>
        <w:rPr>
          <w:spacing w:val="57"/>
          <w:sz w:val="24"/>
        </w:rPr>
        <w:t xml:space="preserve"> </w:t>
      </w:r>
      <w:r>
        <w:rPr>
          <w:spacing w:val="-10"/>
          <w:sz w:val="24"/>
        </w:rPr>
        <w:t>в</w:t>
      </w:r>
    </w:p>
    <w:p w14:paraId="0052FA91">
      <w:pPr>
        <w:pStyle w:val="8"/>
        <w:spacing w:before="40" w:line="276" w:lineRule="auto"/>
        <w:ind w:right="143"/>
      </w:pPr>
      <w:r>
        <w:t>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583E8F30">
      <w:pPr>
        <w:pStyle w:val="11"/>
        <w:numPr>
          <w:ilvl w:val="0"/>
          <w:numId w:val="11"/>
        </w:numPr>
        <w:tabs>
          <w:tab w:val="left" w:pos="1134"/>
        </w:tabs>
        <w:spacing w:before="1" w:after="0" w:line="276" w:lineRule="auto"/>
        <w:ind w:left="141" w:right="146" w:firstLine="708"/>
        <w:jc w:val="both"/>
        <w:rPr>
          <w:sz w:val="24"/>
        </w:rPr>
      </w:pPr>
      <w:r>
        <w:rPr>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w:t>
      </w:r>
      <w:r>
        <w:rPr>
          <w:spacing w:val="40"/>
          <w:sz w:val="24"/>
        </w:rPr>
        <w:t xml:space="preserve"> </w:t>
      </w:r>
      <w:r>
        <w:rPr>
          <w:sz w:val="24"/>
        </w:rPr>
        <w:t>взаимодействию с природой, наблюдает за явлениями природы, старается не причинять вред живым объектам;</w:t>
      </w:r>
    </w:p>
    <w:p w14:paraId="56E11A95">
      <w:pPr>
        <w:pStyle w:val="11"/>
        <w:numPr>
          <w:ilvl w:val="0"/>
          <w:numId w:val="11"/>
        </w:numPr>
        <w:tabs>
          <w:tab w:val="left" w:pos="1134"/>
        </w:tabs>
        <w:spacing w:before="0" w:after="0" w:line="276" w:lineRule="auto"/>
        <w:ind w:left="141" w:right="144" w:firstLine="708"/>
        <w:jc w:val="both"/>
        <w:rPr>
          <w:sz w:val="24"/>
        </w:rPr>
      </w:pPr>
      <w:r>
        <w:rPr>
          <w:sz w:val="24"/>
        </w:rPr>
        <w:t>ребёнок с удовольствием слушает музыку, подпевает, выполняет простые танцевальные движения;</w:t>
      </w:r>
    </w:p>
    <w:p w14:paraId="1018C909">
      <w:pPr>
        <w:pStyle w:val="11"/>
        <w:numPr>
          <w:ilvl w:val="0"/>
          <w:numId w:val="11"/>
        </w:numPr>
        <w:tabs>
          <w:tab w:val="left" w:pos="1134"/>
        </w:tabs>
        <w:spacing w:before="1" w:after="0" w:line="240" w:lineRule="auto"/>
        <w:ind w:left="1134" w:right="0" w:hanging="285"/>
        <w:jc w:val="both"/>
        <w:rPr>
          <w:sz w:val="24"/>
        </w:rPr>
      </w:pPr>
      <w:r>
        <w:rPr>
          <w:sz w:val="24"/>
        </w:rPr>
        <w:t>ребёнок</w:t>
      </w:r>
      <w:r>
        <w:rPr>
          <w:spacing w:val="-6"/>
          <w:sz w:val="24"/>
        </w:rPr>
        <w:t xml:space="preserve"> </w:t>
      </w:r>
      <w:r>
        <w:rPr>
          <w:sz w:val="24"/>
        </w:rPr>
        <w:t>эмоционально</w:t>
      </w:r>
      <w:r>
        <w:rPr>
          <w:spacing w:val="-5"/>
          <w:sz w:val="24"/>
        </w:rPr>
        <w:t xml:space="preserve"> </w:t>
      </w:r>
      <w:r>
        <w:rPr>
          <w:sz w:val="24"/>
        </w:rPr>
        <w:t>откликается</w:t>
      </w:r>
      <w:r>
        <w:rPr>
          <w:spacing w:val="-4"/>
          <w:sz w:val="24"/>
        </w:rPr>
        <w:t xml:space="preserve"> </w:t>
      </w:r>
      <w:r>
        <w:rPr>
          <w:sz w:val="24"/>
        </w:rPr>
        <w:t>на</w:t>
      </w:r>
      <w:r>
        <w:rPr>
          <w:spacing w:val="-4"/>
          <w:sz w:val="24"/>
        </w:rPr>
        <w:t xml:space="preserve"> </w:t>
      </w:r>
      <w:r>
        <w:rPr>
          <w:sz w:val="24"/>
        </w:rPr>
        <w:t>красоту</w:t>
      </w:r>
      <w:r>
        <w:rPr>
          <w:spacing w:val="-5"/>
          <w:sz w:val="24"/>
        </w:rPr>
        <w:t xml:space="preserve"> </w:t>
      </w:r>
      <w:r>
        <w:rPr>
          <w:sz w:val="24"/>
        </w:rPr>
        <w:t>природы</w:t>
      </w:r>
      <w:r>
        <w:rPr>
          <w:spacing w:val="-3"/>
          <w:sz w:val="24"/>
        </w:rPr>
        <w:t xml:space="preserve"> </w:t>
      </w:r>
      <w:r>
        <w:rPr>
          <w:sz w:val="24"/>
        </w:rPr>
        <w:t>и</w:t>
      </w:r>
      <w:r>
        <w:rPr>
          <w:spacing w:val="-5"/>
          <w:sz w:val="24"/>
        </w:rPr>
        <w:t xml:space="preserve"> </w:t>
      </w:r>
      <w:r>
        <w:rPr>
          <w:sz w:val="24"/>
        </w:rPr>
        <w:t>произведения</w:t>
      </w:r>
      <w:r>
        <w:rPr>
          <w:spacing w:val="-3"/>
          <w:sz w:val="24"/>
        </w:rPr>
        <w:t xml:space="preserve"> </w:t>
      </w:r>
      <w:r>
        <w:rPr>
          <w:spacing w:val="-2"/>
          <w:sz w:val="24"/>
        </w:rPr>
        <w:t>искусства;</w:t>
      </w:r>
    </w:p>
    <w:p w14:paraId="3672330E">
      <w:pPr>
        <w:pStyle w:val="11"/>
        <w:numPr>
          <w:ilvl w:val="0"/>
          <w:numId w:val="11"/>
        </w:numPr>
        <w:tabs>
          <w:tab w:val="left" w:pos="1134"/>
        </w:tabs>
        <w:spacing w:before="41" w:after="0" w:line="276" w:lineRule="auto"/>
        <w:ind w:left="141" w:right="148" w:firstLine="708"/>
        <w:jc w:val="both"/>
        <w:rPr>
          <w:sz w:val="24"/>
        </w:rPr>
      </w:pPr>
      <w:r>
        <w:rPr>
          <w:sz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3BE0AE79">
      <w:pPr>
        <w:pStyle w:val="11"/>
        <w:spacing w:after="0" w:line="276" w:lineRule="auto"/>
        <w:jc w:val="both"/>
        <w:rPr>
          <w:sz w:val="24"/>
        </w:rPr>
        <w:sectPr>
          <w:headerReference r:id="rId39" w:type="default"/>
          <w:footerReference r:id="rId40" w:type="default"/>
          <w:pgSz w:w="12000" w:h="16970"/>
          <w:pgMar w:top="1000" w:right="708" w:bottom="280" w:left="992" w:header="254" w:footer="0" w:gutter="0"/>
          <w:cols w:space="720" w:num="1"/>
        </w:sectPr>
      </w:pPr>
    </w:p>
    <w:p w14:paraId="254792DD">
      <w:pPr>
        <w:pStyle w:val="11"/>
        <w:numPr>
          <w:ilvl w:val="0"/>
          <w:numId w:val="11"/>
        </w:numPr>
        <w:tabs>
          <w:tab w:val="left" w:pos="1134"/>
        </w:tabs>
        <w:spacing w:before="119" w:after="0" w:line="278" w:lineRule="auto"/>
        <w:ind w:left="141" w:right="148" w:firstLine="708"/>
        <w:jc w:val="both"/>
        <w:rPr>
          <w:sz w:val="24"/>
        </w:rPr>
      </w:pPr>
      <w:r>
        <w:rPr>
          <w:sz w:val="24"/>
        </w:rPr>
        <w:t>ребёнок активно действует с окружающими его предметами, знает названия, свойства</w:t>
      </w:r>
      <w:r>
        <w:rPr>
          <w:spacing w:val="40"/>
          <w:sz w:val="24"/>
        </w:rPr>
        <w:t xml:space="preserve"> </w:t>
      </w:r>
      <w:r>
        <w:rPr>
          <w:sz w:val="24"/>
        </w:rPr>
        <w:t>и назначение многих предметов, находящихся в его повседневном обиходе;</w:t>
      </w:r>
    </w:p>
    <w:p w14:paraId="7A8EBF9E">
      <w:pPr>
        <w:pStyle w:val="11"/>
        <w:numPr>
          <w:ilvl w:val="0"/>
          <w:numId w:val="11"/>
        </w:numPr>
        <w:tabs>
          <w:tab w:val="left" w:pos="1134"/>
        </w:tabs>
        <w:spacing w:before="0" w:after="0" w:line="276" w:lineRule="auto"/>
        <w:ind w:left="141" w:right="146" w:firstLine="708"/>
        <w:jc w:val="both"/>
        <w:rPr>
          <w:sz w:val="24"/>
        </w:rPr>
      </w:pPr>
      <w:r>
        <w:rPr>
          <w:sz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4495659A">
      <w:pPr>
        <w:pStyle w:val="8"/>
        <w:spacing w:before="42"/>
        <w:ind w:left="0"/>
        <w:jc w:val="left"/>
      </w:pPr>
    </w:p>
    <w:p w14:paraId="5E7559EF">
      <w:pPr>
        <w:pStyle w:val="4"/>
        <w:numPr>
          <w:ilvl w:val="2"/>
          <w:numId w:val="3"/>
        </w:numPr>
        <w:tabs>
          <w:tab w:val="left" w:pos="1448"/>
        </w:tabs>
        <w:spacing w:before="0" w:after="0" w:line="240" w:lineRule="auto"/>
        <w:ind w:left="1448" w:right="0" w:hanging="599"/>
        <w:jc w:val="both"/>
      </w:pPr>
      <w:r>
        <w:t>Планируемые</w:t>
      </w:r>
      <w:r>
        <w:rPr>
          <w:spacing w:val="-11"/>
        </w:rPr>
        <w:t xml:space="preserve"> </w:t>
      </w:r>
      <w:r>
        <w:t>результаты</w:t>
      </w:r>
      <w:r>
        <w:rPr>
          <w:spacing w:val="-4"/>
        </w:rPr>
        <w:t xml:space="preserve"> </w:t>
      </w:r>
      <w:r>
        <w:t>в</w:t>
      </w:r>
      <w:r>
        <w:rPr>
          <w:spacing w:val="-9"/>
        </w:rPr>
        <w:t xml:space="preserve"> </w:t>
      </w:r>
      <w:r>
        <w:t>дошкольном</w:t>
      </w:r>
      <w:r>
        <w:rPr>
          <w:spacing w:val="-2"/>
        </w:rPr>
        <w:t xml:space="preserve"> возрасте</w:t>
      </w:r>
    </w:p>
    <w:p w14:paraId="41E88E97">
      <w:pPr>
        <w:pStyle w:val="11"/>
        <w:numPr>
          <w:ilvl w:val="3"/>
          <w:numId w:val="3"/>
        </w:numPr>
        <w:tabs>
          <w:tab w:val="left" w:pos="1628"/>
        </w:tabs>
        <w:spacing w:before="41" w:after="0" w:line="240" w:lineRule="auto"/>
        <w:ind w:left="1628" w:right="0" w:hanging="779"/>
        <w:jc w:val="both"/>
        <w:rPr>
          <w:b/>
          <w:sz w:val="24"/>
        </w:rPr>
      </w:pPr>
      <w:r>
        <w:rPr>
          <w:b/>
          <w:sz w:val="24"/>
        </w:rPr>
        <w:t>К</w:t>
      </w:r>
      <w:r>
        <w:rPr>
          <w:b/>
          <w:spacing w:val="-4"/>
          <w:sz w:val="24"/>
        </w:rPr>
        <w:t xml:space="preserve"> </w:t>
      </w:r>
      <w:r>
        <w:rPr>
          <w:b/>
          <w:sz w:val="24"/>
        </w:rPr>
        <w:t>четырем</w:t>
      </w:r>
      <w:r>
        <w:rPr>
          <w:b/>
          <w:spacing w:val="-2"/>
          <w:sz w:val="24"/>
        </w:rPr>
        <w:t xml:space="preserve"> годам:</w:t>
      </w:r>
    </w:p>
    <w:p w14:paraId="22C7E6D9">
      <w:pPr>
        <w:pStyle w:val="11"/>
        <w:numPr>
          <w:ilvl w:val="4"/>
          <w:numId w:val="3"/>
        </w:numPr>
        <w:tabs>
          <w:tab w:val="left" w:pos="1134"/>
        </w:tabs>
        <w:spacing w:before="38" w:after="0" w:line="276" w:lineRule="auto"/>
        <w:ind w:left="141" w:right="138" w:firstLine="708"/>
        <w:jc w:val="both"/>
        <w:rPr>
          <w:sz w:val="24"/>
        </w:rPr>
      </w:pPr>
      <w:r>
        <w:rPr>
          <w:sz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14:paraId="2DDF6910">
      <w:pPr>
        <w:pStyle w:val="11"/>
        <w:numPr>
          <w:ilvl w:val="4"/>
          <w:numId w:val="3"/>
        </w:numPr>
        <w:tabs>
          <w:tab w:val="left" w:pos="1134"/>
        </w:tabs>
        <w:spacing w:before="0" w:after="0" w:line="276" w:lineRule="auto"/>
        <w:ind w:left="141" w:right="141" w:firstLine="708"/>
        <w:jc w:val="both"/>
        <w:rPr>
          <w:sz w:val="24"/>
        </w:rPr>
      </w:pPr>
      <w:r>
        <w:rPr>
          <w:sz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5BF5B3A2">
      <w:pPr>
        <w:pStyle w:val="11"/>
        <w:numPr>
          <w:ilvl w:val="4"/>
          <w:numId w:val="3"/>
        </w:numPr>
        <w:tabs>
          <w:tab w:val="left" w:pos="1134"/>
        </w:tabs>
        <w:spacing w:before="0" w:after="0" w:line="276" w:lineRule="auto"/>
        <w:ind w:left="141" w:right="144" w:firstLine="708"/>
        <w:jc w:val="both"/>
        <w:rPr>
          <w:sz w:val="24"/>
        </w:rPr>
      </w:pPr>
      <w:r>
        <w:rPr>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6406F4F">
      <w:pPr>
        <w:pStyle w:val="11"/>
        <w:numPr>
          <w:ilvl w:val="4"/>
          <w:numId w:val="3"/>
        </w:numPr>
        <w:tabs>
          <w:tab w:val="left" w:pos="1134"/>
        </w:tabs>
        <w:spacing w:before="0" w:after="0" w:line="276" w:lineRule="auto"/>
        <w:ind w:left="141" w:right="139" w:firstLine="708"/>
        <w:jc w:val="both"/>
        <w:rPr>
          <w:sz w:val="24"/>
        </w:rPr>
      </w:pPr>
      <w:r>
        <w:rPr>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163BC80B">
      <w:pPr>
        <w:pStyle w:val="11"/>
        <w:numPr>
          <w:ilvl w:val="4"/>
          <w:numId w:val="3"/>
        </w:numPr>
        <w:tabs>
          <w:tab w:val="left" w:pos="1134"/>
        </w:tabs>
        <w:spacing w:before="1" w:after="0" w:line="276" w:lineRule="auto"/>
        <w:ind w:left="141" w:right="145" w:firstLine="708"/>
        <w:jc w:val="both"/>
        <w:rPr>
          <w:sz w:val="24"/>
        </w:rPr>
      </w:pPr>
      <w:r>
        <w:rPr>
          <w:sz w:val="24"/>
        </w:rPr>
        <w:t>ребёнок проявляет доверие к миру, положительно оценивает себя, говорит о себе в первом лице;</w:t>
      </w:r>
    </w:p>
    <w:p w14:paraId="6326D727">
      <w:pPr>
        <w:pStyle w:val="11"/>
        <w:numPr>
          <w:ilvl w:val="4"/>
          <w:numId w:val="3"/>
        </w:numPr>
        <w:tabs>
          <w:tab w:val="left" w:pos="1134"/>
        </w:tabs>
        <w:spacing w:before="0" w:after="0" w:line="276" w:lineRule="auto"/>
        <w:ind w:left="141" w:right="145" w:firstLine="708"/>
        <w:jc w:val="both"/>
        <w:rPr>
          <w:sz w:val="24"/>
        </w:rPr>
      </w:pPr>
      <w:r>
        <w:rPr>
          <w:sz w:val="24"/>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w:t>
      </w:r>
      <w:r>
        <w:rPr>
          <w:spacing w:val="-2"/>
          <w:sz w:val="24"/>
        </w:rPr>
        <w:t>детей;</w:t>
      </w:r>
    </w:p>
    <w:p w14:paraId="3871DE74">
      <w:pPr>
        <w:pStyle w:val="11"/>
        <w:numPr>
          <w:ilvl w:val="4"/>
          <w:numId w:val="3"/>
        </w:numPr>
        <w:tabs>
          <w:tab w:val="left" w:pos="1134"/>
        </w:tabs>
        <w:spacing w:before="0" w:after="0" w:line="276" w:lineRule="auto"/>
        <w:ind w:left="141" w:right="144" w:firstLine="708"/>
        <w:jc w:val="both"/>
        <w:rPr>
          <w:sz w:val="24"/>
        </w:rPr>
      </w:pPr>
      <w:r>
        <w:rPr>
          <w:sz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06DB647C">
      <w:pPr>
        <w:pStyle w:val="11"/>
        <w:numPr>
          <w:ilvl w:val="4"/>
          <w:numId w:val="3"/>
        </w:numPr>
        <w:tabs>
          <w:tab w:val="left" w:pos="1134"/>
        </w:tabs>
        <w:spacing w:before="1" w:after="0" w:line="276" w:lineRule="auto"/>
        <w:ind w:left="141" w:right="148" w:firstLine="708"/>
        <w:jc w:val="both"/>
        <w:rPr>
          <w:sz w:val="24"/>
        </w:rPr>
      </w:pPr>
      <w:r>
        <w:rPr>
          <w:sz w:val="24"/>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w:t>
      </w:r>
      <w:r>
        <w:rPr>
          <w:spacing w:val="-2"/>
          <w:sz w:val="24"/>
        </w:rPr>
        <w:t>сверстниками;</w:t>
      </w:r>
    </w:p>
    <w:p w14:paraId="32636B5A">
      <w:pPr>
        <w:pStyle w:val="11"/>
        <w:numPr>
          <w:ilvl w:val="4"/>
          <w:numId w:val="3"/>
        </w:numPr>
        <w:tabs>
          <w:tab w:val="left" w:pos="1134"/>
        </w:tabs>
        <w:spacing w:before="0" w:after="0" w:line="278" w:lineRule="auto"/>
        <w:ind w:left="141" w:right="143" w:firstLine="708"/>
        <w:jc w:val="both"/>
        <w:rPr>
          <w:sz w:val="24"/>
        </w:rPr>
      </w:pPr>
      <w:r>
        <w:rPr>
          <w:sz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7BB0297E">
      <w:pPr>
        <w:pStyle w:val="11"/>
        <w:numPr>
          <w:ilvl w:val="4"/>
          <w:numId w:val="3"/>
        </w:numPr>
        <w:tabs>
          <w:tab w:val="left" w:pos="1134"/>
        </w:tabs>
        <w:spacing w:before="0" w:after="0" w:line="276" w:lineRule="auto"/>
        <w:ind w:left="141" w:right="145" w:firstLine="708"/>
        <w:jc w:val="both"/>
        <w:rPr>
          <w:sz w:val="24"/>
        </w:rPr>
      </w:pPr>
      <w:r>
        <w:rPr>
          <w:sz w:val="24"/>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w:t>
      </w:r>
      <w:r>
        <w:rPr>
          <w:spacing w:val="-2"/>
          <w:sz w:val="24"/>
        </w:rPr>
        <w:t>деятельности;</w:t>
      </w:r>
    </w:p>
    <w:p w14:paraId="3D5A66A6">
      <w:pPr>
        <w:pStyle w:val="11"/>
        <w:numPr>
          <w:ilvl w:val="4"/>
          <w:numId w:val="3"/>
        </w:numPr>
        <w:tabs>
          <w:tab w:val="left" w:pos="1134"/>
        </w:tabs>
        <w:spacing w:before="0" w:after="0" w:line="276" w:lineRule="auto"/>
        <w:ind w:left="141" w:right="145" w:firstLine="708"/>
        <w:jc w:val="both"/>
        <w:rPr>
          <w:sz w:val="24"/>
        </w:rPr>
      </w:pPr>
      <w:r>
        <w:rPr>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29869306">
      <w:pPr>
        <w:pStyle w:val="11"/>
        <w:numPr>
          <w:ilvl w:val="4"/>
          <w:numId w:val="3"/>
        </w:numPr>
        <w:tabs>
          <w:tab w:val="left" w:pos="1134"/>
        </w:tabs>
        <w:spacing w:before="0" w:after="0" w:line="276" w:lineRule="auto"/>
        <w:ind w:left="141" w:right="143" w:firstLine="708"/>
        <w:jc w:val="both"/>
        <w:rPr>
          <w:sz w:val="24"/>
        </w:rPr>
      </w:pPr>
      <w:r>
        <w:rPr>
          <w:sz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44AE2575">
      <w:pPr>
        <w:pStyle w:val="11"/>
        <w:numPr>
          <w:ilvl w:val="4"/>
          <w:numId w:val="3"/>
        </w:numPr>
        <w:tabs>
          <w:tab w:val="left" w:pos="1134"/>
        </w:tabs>
        <w:spacing w:before="0" w:after="0" w:line="274" w:lineRule="exact"/>
        <w:ind w:left="1134" w:right="0" w:hanging="285"/>
        <w:jc w:val="both"/>
        <w:rPr>
          <w:sz w:val="24"/>
        </w:rPr>
      </w:pPr>
      <w:r>
        <w:rPr>
          <w:sz w:val="24"/>
        </w:rPr>
        <w:t>ребёнок</w:t>
      </w:r>
      <w:r>
        <w:rPr>
          <w:spacing w:val="6"/>
          <w:sz w:val="24"/>
        </w:rPr>
        <w:t xml:space="preserve"> </w:t>
      </w:r>
      <w:r>
        <w:rPr>
          <w:sz w:val="24"/>
        </w:rPr>
        <w:t>демонстрирует</w:t>
      </w:r>
      <w:r>
        <w:rPr>
          <w:spacing w:val="14"/>
          <w:sz w:val="24"/>
        </w:rPr>
        <w:t xml:space="preserve"> </w:t>
      </w:r>
      <w:r>
        <w:rPr>
          <w:sz w:val="24"/>
        </w:rPr>
        <w:t>умения</w:t>
      </w:r>
      <w:r>
        <w:rPr>
          <w:spacing w:val="8"/>
          <w:sz w:val="24"/>
        </w:rPr>
        <w:t xml:space="preserve"> </w:t>
      </w:r>
      <w:r>
        <w:rPr>
          <w:sz w:val="24"/>
        </w:rPr>
        <w:t>вступать</w:t>
      </w:r>
      <w:r>
        <w:rPr>
          <w:spacing w:val="8"/>
          <w:sz w:val="24"/>
        </w:rPr>
        <w:t xml:space="preserve"> </w:t>
      </w:r>
      <w:r>
        <w:rPr>
          <w:sz w:val="24"/>
        </w:rPr>
        <w:t>в</w:t>
      </w:r>
      <w:r>
        <w:rPr>
          <w:spacing w:val="8"/>
          <w:sz w:val="24"/>
        </w:rPr>
        <w:t xml:space="preserve"> </w:t>
      </w:r>
      <w:r>
        <w:rPr>
          <w:sz w:val="24"/>
        </w:rPr>
        <w:t>речевое</w:t>
      </w:r>
      <w:r>
        <w:rPr>
          <w:spacing w:val="7"/>
          <w:sz w:val="24"/>
        </w:rPr>
        <w:t xml:space="preserve"> </w:t>
      </w:r>
      <w:r>
        <w:rPr>
          <w:sz w:val="24"/>
        </w:rPr>
        <w:t>общение</w:t>
      </w:r>
      <w:r>
        <w:rPr>
          <w:spacing w:val="7"/>
          <w:sz w:val="24"/>
        </w:rPr>
        <w:t xml:space="preserve"> </w:t>
      </w:r>
      <w:r>
        <w:rPr>
          <w:sz w:val="24"/>
        </w:rPr>
        <w:t>со</w:t>
      </w:r>
      <w:r>
        <w:rPr>
          <w:spacing w:val="8"/>
          <w:sz w:val="24"/>
        </w:rPr>
        <w:t xml:space="preserve"> </w:t>
      </w:r>
      <w:r>
        <w:rPr>
          <w:sz w:val="24"/>
        </w:rPr>
        <w:t>знакомыми</w:t>
      </w:r>
      <w:r>
        <w:rPr>
          <w:spacing w:val="9"/>
          <w:sz w:val="24"/>
        </w:rPr>
        <w:t xml:space="preserve"> </w:t>
      </w:r>
      <w:r>
        <w:rPr>
          <w:spacing w:val="-2"/>
          <w:sz w:val="24"/>
        </w:rPr>
        <w:t>взрослыми:</w:t>
      </w:r>
    </w:p>
    <w:p w14:paraId="469E2DBF">
      <w:pPr>
        <w:pStyle w:val="11"/>
        <w:spacing w:after="0" w:line="274" w:lineRule="exact"/>
        <w:jc w:val="both"/>
        <w:rPr>
          <w:sz w:val="24"/>
        </w:rPr>
        <w:sectPr>
          <w:headerReference r:id="rId41" w:type="default"/>
          <w:footerReference r:id="rId42" w:type="default"/>
          <w:pgSz w:w="12000" w:h="16970"/>
          <w:pgMar w:top="1000" w:right="708" w:bottom="280" w:left="992" w:header="254" w:footer="0" w:gutter="0"/>
          <w:cols w:space="720" w:num="1"/>
        </w:sectPr>
      </w:pPr>
    </w:p>
    <w:p w14:paraId="2E895974">
      <w:pPr>
        <w:pStyle w:val="8"/>
        <w:spacing w:before="119" w:line="278" w:lineRule="auto"/>
        <w:ind w:right="138"/>
      </w:pPr>
      <w:r>
        <w:t>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78490EC5">
      <w:pPr>
        <w:pStyle w:val="11"/>
        <w:numPr>
          <w:ilvl w:val="4"/>
          <w:numId w:val="3"/>
        </w:numPr>
        <w:tabs>
          <w:tab w:val="left" w:pos="1134"/>
        </w:tabs>
        <w:spacing w:before="0" w:after="0" w:line="272" w:lineRule="exact"/>
        <w:ind w:left="1134" w:right="0" w:hanging="285"/>
        <w:jc w:val="both"/>
        <w:rPr>
          <w:sz w:val="24"/>
        </w:rPr>
      </w:pPr>
      <w:r>
        <w:rPr>
          <w:sz w:val="24"/>
        </w:rPr>
        <w:t>ребёнок</w:t>
      </w:r>
      <w:r>
        <w:rPr>
          <w:spacing w:val="-5"/>
          <w:sz w:val="24"/>
        </w:rPr>
        <w:t xml:space="preserve"> </w:t>
      </w:r>
      <w:r>
        <w:rPr>
          <w:sz w:val="24"/>
        </w:rPr>
        <w:t>совместно</w:t>
      </w:r>
      <w:r>
        <w:rPr>
          <w:spacing w:val="-3"/>
          <w:sz w:val="24"/>
        </w:rPr>
        <w:t xml:space="preserve"> </w:t>
      </w:r>
      <w:r>
        <w:rPr>
          <w:sz w:val="24"/>
        </w:rPr>
        <w:t>со</w:t>
      </w:r>
      <w:r>
        <w:rPr>
          <w:spacing w:val="-2"/>
          <w:sz w:val="24"/>
        </w:rPr>
        <w:t xml:space="preserve"> </w:t>
      </w:r>
      <w:r>
        <w:rPr>
          <w:sz w:val="24"/>
        </w:rPr>
        <w:t>взрослым</w:t>
      </w:r>
      <w:r>
        <w:rPr>
          <w:spacing w:val="-4"/>
          <w:sz w:val="24"/>
        </w:rPr>
        <w:t xml:space="preserve"> </w:t>
      </w:r>
      <w:r>
        <w:rPr>
          <w:sz w:val="24"/>
        </w:rPr>
        <w:t>пересказывает</w:t>
      </w:r>
      <w:r>
        <w:rPr>
          <w:spacing w:val="-3"/>
          <w:sz w:val="24"/>
        </w:rPr>
        <w:t xml:space="preserve"> </w:t>
      </w:r>
      <w:r>
        <w:rPr>
          <w:sz w:val="24"/>
        </w:rPr>
        <w:t>знакомые</w:t>
      </w:r>
      <w:r>
        <w:rPr>
          <w:spacing w:val="-4"/>
          <w:sz w:val="24"/>
        </w:rPr>
        <w:t xml:space="preserve"> </w:t>
      </w:r>
      <w:r>
        <w:rPr>
          <w:sz w:val="24"/>
        </w:rPr>
        <w:t>сказки,</w:t>
      </w:r>
      <w:r>
        <w:rPr>
          <w:spacing w:val="-6"/>
          <w:sz w:val="24"/>
        </w:rPr>
        <w:t xml:space="preserve"> </w:t>
      </w:r>
      <w:r>
        <w:rPr>
          <w:sz w:val="24"/>
        </w:rPr>
        <w:t>короткие</w:t>
      </w:r>
      <w:r>
        <w:rPr>
          <w:spacing w:val="-3"/>
          <w:sz w:val="24"/>
        </w:rPr>
        <w:t xml:space="preserve"> </w:t>
      </w:r>
      <w:r>
        <w:rPr>
          <w:spacing w:val="-2"/>
          <w:sz w:val="24"/>
        </w:rPr>
        <w:t>стихи;</w:t>
      </w:r>
    </w:p>
    <w:p w14:paraId="1D41C3D4">
      <w:pPr>
        <w:pStyle w:val="11"/>
        <w:numPr>
          <w:ilvl w:val="4"/>
          <w:numId w:val="3"/>
        </w:numPr>
        <w:tabs>
          <w:tab w:val="left" w:pos="1134"/>
        </w:tabs>
        <w:spacing w:before="41" w:after="0" w:line="276" w:lineRule="auto"/>
        <w:ind w:left="141" w:right="146" w:firstLine="708"/>
        <w:jc w:val="both"/>
        <w:rPr>
          <w:sz w:val="24"/>
        </w:rPr>
      </w:pPr>
      <w:r>
        <w:rPr>
          <w:sz w:val="24"/>
        </w:rPr>
        <w:t>ребёнок демонстрирует познавательную активность в деятельности, проявляет эмоции удивления в процессе</w:t>
      </w:r>
      <w:r>
        <w:rPr>
          <w:spacing w:val="-1"/>
          <w:sz w:val="24"/>
        </w:rPr>
        <w:t xml:space="preserve"> </w:t>
      </w:r>
      <w:r>
        <w:rPr>
          <w:sz w:val="24"/>
        </w:rPr>
        <w:t>познания, отражает в общении</w:t>
      </w:r>
      <w:r>
        <w:rPr>
          <w:spacing w:val="-1"/>
          <w:sz w:val="24"/>
        </w:rPr>
        <w:t xml:space="preserve"> </w:t>
      </w:r>
      <w:r>
        <w:rPr>
          <w:sz w:val="24"/>
        </w:rPr>
        <w:t>и совместной деятельности со взрослыми и сверстниками полученные представления о предметах и объектах ближайшего окружения,</w:t>
      </w:r>
      <w:r>
        <w:rPr>
          <w:spacing w:val="40"/>
          <w:sz w:val="24"/>
        </w:rPr>
        <w:t xml:space="preserve"> </w:t>
      </w:r>
      <w:r>
        <w:rPr>
          <w:sz w:val="24"/>
        </w:rPr>
        <w:t>задает вопросы констатирующего и проблемного характера;</w:t>
      </w:r>
    </w:p>
    <w:p w14:paraId="39B96576">
      <w:pPr>
        <w:pStyle w:val="11"/>
        <w:numPr>
          <w:ilvl w:val="4"/>
          <w:numId w:val="3"/>
        </w:numPr>
        <w:tabs>
          <w:tab w:val="left" w:pos="1134"/>
        </w:tabs>
        <w:spacing w:before="0" w:after="0" w:line="276" w:lineRule="auto"/>
        <w:ind w:left="141" w:right="140" w:firstLine="708"/>
        <w:jc w:val="both"/>
        <w:rPr>
          <w:sz w:val="24"/>
        </w:rPr>
      </w:pPr>
      <w:r>
        <w:rPr>
          <w:sz w:val="24"/>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w:t>
      </w:r>
      <w:r>
        <w:rPr>
          <w:spacing w:val="-2"/>
          <w:sz w:val="24"/>
        </w:rPr>
        <w:t>людям;</w:t>
      </w:r>
    </w:p>
    <w:p w14:paraId="07A26D1D">
      <w:pPr>
        <w:pStyle w:val="11"/>
        <w:numPr>
          <w:ilvl w:val="4"/>
          <w:numId w:val="3"/>
        </w:numPr>
        <w:tabs>
          <w:tab w:val="left" w:pos="1134"/>
        </w:tabs>
        <w:spacing w:before="2" w:after="0" w:line="276" w:lineRule="auto"/>
        <w:ind w:left="141" w:right="149" w:firstLine="708"/>
        <w:jc w:val="both"/>
        <w:rPr>
          <w:sz w:val="24"/>
        </w:rPr>
      </w:pPr>
      <w:r>
        <w:rPr>
          <w:sz w:val="24"/>
        </w:rPr>
        <w:t>ребёнок знает об объектах ближайшего окружения: о родном населенном пункте, его названии, достопримечательностях и традициях;</w:t>
      </w:r>
    </w:p>
    <w:p w14:paraId="5AF19C97">
      <w:pPr>
        <w:pStyle w:val="11"/>
        <w:numPr>
          <w:ilvl w:val="4"/>
          <w:numId w:val="3"/>
        </w:numPr>
        <w:tabs>
          <w:tab w:val="left" w:pos="1134"/>
        </w:tabs>
        <w:spacing w:before="0" w:after="0" w:line="276" w:lineRule="auto"/>
        <w:ind w:left="141" w:right="146" w:firstLine="708"/>
        <w:jc w:val="both"/>
        <w:rPr>
          <w:sz w:val="24"/>
        </w:rPr>
      </w:pPr>
      <w:r>
        <w:rPr>
          <w:sz w:val="24"/>
        </w:rPr>
        <w:t>ребёнок имеет представление о разнообразных объектах живой и неживой природы ближайшего</w:t>
      </w:r>
      <w:r>
        <w:rPr>
          <w:spacing w:val="-1"/>
          <w:sz w:val="24"/>
        </w:rPr>
        <w:t xml:space="preserve"> </w:t>
      </w:r>
      <w:r>
        <w:rPr>
          <w:sz w:val="24"/>
        </w:rPr>
        <w:t>окружения,</w:t>
      </w:r>
      <w:r>
        <w:rPr>
          <w:spacing w:val="-1"/>
          <w:sz w:val="24"/>
        </w:rPr>
        <w:t xml:space="preserve"> </w:t>
      </w:r>
      <w:r>
        <w:rPr>
          <w:sz w:val="24"/>
        </w:rPr>
        <w:t>выделяет их отличительные</w:t>
      </w:r>
      <w:r>
        <w:rPr>
          <w:spacing w:val="-2"/>
          <w:sz w:val="24"/>
        </w:rPr>
        <w:t xml:space="preserve"> </w:t>
      </w:r>
      <w:r>
        <w:rPr>
          <w:sz w:val="24"/>
        </w:rPr>
        <w:t>особенности и свойства,</w:t>
      </w:r>
      <w:r>
        <w:rPr>
          <w:spacing w:val="-1"/>
          <w:sz w:val="24"/>
        </w:rPr>
        <w:t xml:space="preserve"> </w:t>
      </w:r>
      <w:r>
        <w:rPr>
          <w:sz w:val="24"/>
        </w:rPr>
        <w:t>различает времена года и характерные для них явления природы, имеет представление о сезонных изменениях в жизни</w:t>
      </w:r>
      <w:r>
        <w:rPr>
          <w:spacing w:val="-1"/>
          <w:sz w:val="24"/>
        </w:rPr>
        <w:t xml:space="preserve"> </w:t>
      </w:r>
      <w:r>
        <w:rPr>
          <w:sz w:val="24"/>
        </w:rPr>
        <w:t>животных,</w:t>
      </w:r>
      <w:r>
        <w:rPr>
          <w:spacing w:val="-2"/>
          <w:sz w:val="24"/>
        </w:rPr>
        <w:t xml:space="preserve"> </w:t>
      </w:r>
      <w:r>
        <w:rPr>
          <w:sz w:val="24"/>
        </w:rPr>
        <w:t>растений</w:t>
      </w:r>
      <w:r>
        <w:rPr>
          <w:spacing w:val="-4"/>
          <w:sz w:val="24"/>
        </w:rPr>
        <w:t xml:space="preserve"> </w:t>
      </w:r>
      <w:r>
        <w:rPr>
          <w:sz w:val="24"/>
        </w:rPr>
        <w:t>и</w:t>
      </w:r>
      <w:r>
        <w:rPr>
          <w:spacing w:val="-1"/>
          <w:sz w:val="24"/>
        </w:rPr>
        <w:t xml:space="preserve"> </w:t>
      </w:r>
      <w:r>
        <w:rPr>
          <w:sz w:val="24"/>
        </w:rPr>
        <w:t>человека,</w:t>
      </w:r>
      <w:r>
        <w:rPr>
          <w:spacing w:val="-2"/>
          <w:sz w:val="24"/>
        </w:rPr>
        <w:t xml:space="preserve"> </w:t>
      </w:r>
      <w:r>
        <w:rPr>
          <w:sz w:val="24"/>
        </w:rPr>
        <w:t>интересуется</w:t>
      </w:r>
      <w:r>
        <w:rPr>
          <w:spacing w:val="-2"/>
          <w:sz w:val="24"/>
        </w:rPr>
        <w:t xml:space="preserve"> </w:t>
      </w:r>
      <w:r>
        <w:rPr>
          <w:sz w:val="24"/>
        </w:rPr>
        <w:t>природой,</w:t>
      </w:r>
      <w:r>
        <w:rPr>
          <w:spacing w:val="-2"/>
          <w:sz w:val="24"/>
        </w:rPr>
        <w:t xml:space="preserve"> </w:t>
      </w:r>
      <w:r>
        <w:rPr>
          <w:sz w:val="24"/>
        </w:rPr>
        <w:t>положительно</w:t>
      </w:r>
      <w:r>
        <w:rPr>
          <w:spacing w:val="-2"/>
          <w:sz w:val="24"/>
        </w:rPr>
        <w:t xml:space="preserve"> </w:t>
      </w:r>
      <w:r>
        <w:rPr>
          <w:sz w:val="24"/>
        </w:rPr>
        <w:t>относится</w:t>
      </w:r>
      <w:r>
        <w:rPr>
          <w:spacing w:val="-2"/>
          <w:sz w:val="24"/>
        </w:rPr>
        <w:t xml:space="preserve"> </w:t>
      </w:r>
      <w:r>
        <w:rPr>
          <w:sz w:val="24"/>
        </w:rPr>
        <w:t>ко</w:t>
      </w:r>
      <w:r>
        <w:rPr>
          <w:spacing w:val="-4"/>
          <w:sz w:val="24"/>
        </w:rPr>
        <w:t xml:space="preserve"> </w:t>
      </w:r>
      <w:r>
        <w:rPr>
          <w:sz w:val="24"/>
        </w:rPr>
        <w:t>всем живым существам, знает о</w:t>
      </w:r>
      <w:r>
        <w:rPr>
          <w:spacing w:val="-1"/>
          <w:sz w:val="24"/>
        </w:rPr>
        <w:t xml:space="preserve"> </w:t>
      </w:r>
      <w:r>
        <w:rPr>
          <w:sz w:val="24"/>
        </w:rPr>
        <w:t>правилах поведения</w:t>
      </w:r>
      <w:r>
        <w:rPr>
          <w:spacing w:val="-1"/>
          <w:sz w:val="24"/>
        </w:rPr>
        <w:t xml:space="preserve"> </w:t>
      </w:r>
      <w:r>
        <w:rPr>
          <w:sz w:val="24"/>
        </w:rPr>
        <w:t>в природе, заботится о</w:t>
      </w:r>
      <w:r>
        <w:rPr>
          <w:spacing w:val="-1"/>
          <w:sz w:val="24"/>
        </w:rPr>
        <w:t xml:space="preserve"> </w:t>
      </w:r>
      <w:r>
        <w:rPr>
          <w:sz w:val="24"/>
        </w:rPr>
        <w:t>животных и растениях,</w:t>
      </w:r>
      <w:r>
        <w:rPr>
          <w:spacing w:val="-1"/>
          <w:sz w:val="24"/>
        </w:rPr>
        <w:t xml:space="preserve"> </w:t>
      </w:r>
      <w:r>
        <w:rPr>
          <w:sz w:val="24"/>
        </w:rPr>
        <w:t>не причиняет им вред;</w:t>
      </w:r>
    </w:p>
    <w:p w14:paraId="191E5C36">
      <w:pPr>
        <w:pStyle w:val="11"/>
        <w:numPr>
          <w:ilvl w:val="4"/>
          <w:numId w:val="3"/>
        </w:numPr>
        <w:tabs>
          <w:tab w:val="left" w:pos="1134"/>
        </w:tabs>
        <w:spacing w:before="1" w:after="0" w:line="276" w:lineRule="auto"/>
        <w:ind w:left="141" w:right="138" w:firstLine="708"/>
        <w:jc w:val="both"/>
        <w:rPr>
          <w:sz w:val="24"/>
        </w:rPr>
      </w:pPr>
      <w:r>
        <w:rPr>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0DE5E3FA">
      <w:pPr>
        <w:pStyle w:val="11"/>
        <w:numPr>
          <w:ilvl w:val="4"/>
          <w:numId w:val="3"/>
        </w:numPr>
        <w:tabs>
          <w:tab w:val="left" w:pos="1134"/>
        </w:tabs>
        <w:spacing w:before="0" w:after="0" w:line="276" w:lineRule="auto"/>
        <w:ind w:left="141" w:right="144" w:firstLine="708"/>
        <w:jc w:val="both"/>
        <w:rPr>
          <w:sz w:val="24"/>
        </w:rPr>
      </w:pPr>
      <w:r>
        <w:rPr>
          <w:sz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w:t>
      </w:r>
      <w:r>
        <w:rPr>
          <w:spacing w:val="40"/>
          <w:sz w:val="24"/>
        </w:rPr>
        <w:t xml:space="preserve"> </w:t>
      </w:r>
      <w:r>
        <w:rPr>
          <w:sz w:val="24"/>
        </w:rPr>
        <w:t>передает их в движении;</w:t>
      </w:r>
    </w:p>
    <w:p w14:paraId="722285BE">
      <w:pPr>
        <w:pStyle w:val="11"/>
        <w:numPr>
          <w:ilvl w:val="4"/>
          <w:numId w:val="3"/>
        </w:numPr>
        <w:tabs>
          <w:tab w:val="left" w:pos="1134"/>
        </w:tabs>
        <w:spacing w:before="0" w:after="0" w:line="276" w:lineRule="auto"/>
        <w:ind w:left="141" w:right="141" w:firstLine="708"/>
        <w:jc w:val="both"/>
        <w:rPr>
          <w:sz w:val="24"/>
        </w:rPr>
      </w:pPr>
      <w:r>
        <w:rPr>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5C3B6D62">
      <w:pPr>
        <w:pStyle w:val="11"/>
        <w:numPr>
          <w:ilvl w:val="4"/>
          <w:numId w:val="3"/>
        </w:numPr>
        <w:tabs>
          <w:tab w:val="left" w:pos="1134"/>
        </w:tabs>
        <w:spacing w:before="0" w:after="0" w:line="276" w:lineRule="auto"/>
        <w:ind w:left="141" w:right="141" w:firstLine="708"/>
        <w:jc w:val="both"/>
        <w:rPr>
          <w:sz w:val="24"/>
        </w:rPr>
      </w:pPr>
      <w:r>
        <w:rPr>
          <w:sz w:val="24"/>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w:t>
      </w:r>
      <w:r>
        <w:rPr>
          <w:spacing w:val="-2"/>
          <w:sz w:val="24"/>
        </w:rPr>
        <w:t>движения.</w:t>
      </w:r>
    </w:p>
    <w:p w14:paraId="751FCE79">
      <w:pPr>
        <w:pStyle w:val="8"/>
        <w:spacing w:before="46"/>
        <w:ind w:left="0"/>
        <w:jc w:val="left"/>
      </w:pPr>
    </w:p>
    <w:p w14:paraId="6DBC1E02">
      <w:pPr>
        <w:pStyle w:val="4"/>
        <w:numPr>
          <w:ilvl w:val="3"/>
          <w:numId w:val="3"/>
        </w:numPr>
        <w:tabs>
          <w:tab w:val="left" w:pos="1628"/>
        </w:tabs>
        <w:spacing w:before="0" w:after="0" w:line="240" w:lineRule="auto"/>
        <w:ind w:left="1628" w:right="0" w:hanging="779"/>
        <w:jc w:val="both"/>
      </w:pPr>
      <w:r>
        <w:t>К</w:t>
      </w:r>
      <w:r>
        <w:rPr>
          <w:spacing w:val="-3"/>
        </w:rPr>
        <w:t xml:space="preserve"> </w:t>
      </w:r>
      <w:r>
        <w:t>пяти</w:t>
      </w:r>
      <w:r>
        <w:rPr>
          <w:spacing w:val="-2"/>
        </w:rPr>
        <w:t xml:space="preserve"> годам:</w:t>
      </w:r>
    </w:p>
    <w:p w14:paraId="1E928541">
      <w:pPr>
        <w:pStyle w:val="11"/>
        <w:numPr>
          <w:ilvl w:val="4"/>
          <w:numId w:val="3"/>
        </w:numPr>
        <w:tabs>
          <w:tab w:val="left" w:pos="1134"/>
        </w:tabs>
        <w:spacing w:before="36" w:after="0" w:line="276" w:lineRule="auto"/>
        <w:ind w:left="141" w:right="145" w:firstLine="708"/>
        <w:jc w:val="both"/>
        <w:rPr>
          <w:sz w:val="24"/>
        </w:rPr>
      </w:pPr>
      <w:r>
        <w:rPr>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6E3948ED">
      <w:pPr>
        <w:pStyle w:val="11"/>
        <w:numPr>
          <w:ilvl w:val="4"/>
          <w:numId w:val="3"/>
        </w:numPr>
        <w:tabs>
          <w:tab w:val="left" w:pos="1134"/>
        </w:tabs>
        <w:spacing w:before="1" w:after="0" w:line="276" w:lineRule="auto"/>
        <w:ind w:left="141" w:right="146" w:firstLine="708"/>
        <w:jc w:val="both"/>
        <w:rPr>
          <w:sz w:val="24"/>
        </w:rPr>
      </w:pPr>
      <w:r>
        <w:rPr>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0BF2117D">
      <w:pPr>
        <w:pStyle w:val="11"/>
        <w:numPr>
          <w:ilvl w:val="4"/>
          <w:numId w:val="3"/>
        </w:numPr>
        <w:tabs>
          <w:tab w:val="left" w:pos="1134"/>
        </w:tabs>
        <w:spacing w:before="0" w:after="0" w:line="276" w:lineRule="auto"/>
        <w:ind w:left="141" w:right="146" w:firstLine="708"/>
        <w:jc w:val="both"/>
        <w:rPr>
          <w:sz w:val="24"/>
        </w:rPr>
      </w:pPr>
      <w:r>
        <w:rPr>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5E3058D0">
      <w:pPr>
        <w:pStyle w:val="11"/>
        <w:spacing w:after="0" w:line="276" w:lineRule="auto"/>
        <w:jc w:val="both"/>
        <w:rPr>
          <w:sz w:val="24"/>
        </w:rPr>
        <w:sectPr>
          <w:headerReference r:id="rId43" w:type="default"/>
          <w:footerReference r:id="rId44" w:type="default"/>
          <w:pgSz w:w="12000" w:h="16970"/>
          <w:pgMar w:top="1000" w:right="708" w:bottom="280" w:left="992" w:header="254" w:footer="0" w:gutter="0"/>
          <w:cols w:space="720" w:num="1"/>
        </w:sectPr>
      </w:pPr>
    </w:p>
    <w:p w14:paraId="19E5D2B8">
      <w:pPr>
        <w:pStyle w:val="11"/>
        <w:numPr>
          <w:ilvl w:val="4"/>
          <w:numId w:val="3"/>
        </w:numPr>
        <w:tabs>
          <w:tab w:val="left" w:pos="1134"/>
        </w:tabs>
        <w:spacing w:before="119" w:after="0" w:line="278" w:lineRule="auto"/>
        <w:ind w:left="141" w:right="149" w:firstLine="708"/>
        <w:jc w:val="both"/>
        <w:rPr>
          <w:sz w:val="24"/>
        </w:rPr>
      </w:pPr>
      <w:r>
        <w:rPr>
          <w:sz w:val="24"/>
        </w:rPr>
        <w:t>ребёнок стремится к самостоятельному осуществлению процессов личной гигиены, их правильной организации;</w:t>
      </w:r>
    </w:p>
    <w:p w14:paraId="3AFB5575">
      <w:pPr>
        <w:pStyle w:val="11"/>
        <w:numPr>
          <w:ilvl w:val="4"/>
          <w:numId w:val="3"/>
        </w:numPr>
        <w:tabs>
          <w:tab w:val="left" w:pos="1134"/>
        </w:tabs>
        <w:spacing w:before="0" w:after="0" w:line="276" w:lineRule="auto"/>
        <w:ind w:left="141" w:right="144" w:firstLine="708"/>
        <w:jc w:val="both"/>
        <w:rPr>
          <w:sz w:val="24"/>
        </w:rPr>
      </w:pPr>
      <w:r>
        <w:rPr>
          <w:sz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35EED6BD">
      <w:pPr>
        <w:pStyle w:val="11"/>
        <w:numPr>
          <w:ilvl w:val="4"/>
          <w:numId w:val="3"/>
        </w:numPr>
        <w:tabs>
          <w:tab w:val="left" w:pos="1134"/>
        </w:tabs>
        <w:spacing w:before="0" w:after="0" w:line="276" w:lineRule="exact"/>
        <w:ind w:left="1134" w:right="0" w:hanging="285"/>
        <w:jc w:val="both"/>
        <w:rPr>
          <w:sz w:val="24"/>
        </w:rPr>
      </w:pPr>
      <w:r>
        <w:rPr>
          <w:sz w:val="24"/>
        </w:rPr>
        <w:t>ребёнок</w:t>
      </w:r>
      <w:r>
        <w:rPr>
          <w:spacing w:val="47"/>
          <w:sz w:val="24"/>
        </w:rPr>
        <w:t xml:space="preserve"> </w:t>
      </w:r>
      <w:r>
        <w:rPr>
          <w:sz w:val="24"/>
        </w:rPr>
        <w:t>без</w:t>
      </w:r>
      <w:r>
        <w:rPr>
          <w:spacing w:val="47"/>
          <w:sz w:val="24"/>
        </w:rPr>
        <w:t xml:space="preserve"> </w:t>
      </w:r>
      <w:r>
        <w:rPr>
          <w:sz w:val="24"/>
        </w:rPr>
        <w:t>напоминания</w:t>
      </w:r>
      <w:r>
        <w:rPr>
          <w:spacing w:val="49"/>
          <w:sz w:val="24"/>
        </w:rPr>
        <w:t xml:space="preserve"> </w:t>
      </w:r>
      <w:r>
        <w:rPr>
          <w:sz w:val="24"/>
        </w:rPr>
        <w:t>взрослого</w:t>
      </w:r>
      <w:r>
        <w:rPr>
          <w:spacing w:val="48"/>
          <w:sz w:val="24"/>
        </w:rPr>
        <w:t xml:space="preserve"> </w:t>
      </w:r>
      <w:r>
        <w:rPr>
          <w:sz w:val="24"/>
        </w:rPr>
        <w:t>здоровается</w:t>
      </w:r>
      <w:r>
        <w:rPr>
          <w:spacing w:val="49"/>
          <w:sz w:val="24"/>
        </w:rPr>
        <w:t xml:space="preserve"> </w:t>
      </w:r>
      <w:r>
        <w:rPr>
          <w:sz w:val="24"/>
        </w:rPr>
        <w:t>и</w:t>
      </w:r>
      <w:r>
        <w:rPr>
          <w:spacing w:val="49"/>
          <w:sz w:val="24"/>
        </w:rPr>
        <w:t xml:space="preserve"> </w:t>
      </w:r>
      <w:r>
        <w:rPr>
          <w:sz w:val="24"/>
        </w:rPr>
        <w:t>прощается,</w:t>
      </w:r>
      <w:r>
        <w:rPr>
          <w:spacing w:val="49"/>
          <w:sz w:val="24"/>
        </w:rPr>
        <w:t xml:space="preserve"> </w:t>
      </w:r>
      <w:r>
        <w:rPr>
          <w:sz w:val="24"/>
        </w:rPr>
        <w:t>говорит</w:t>
      </w:r>
      <w:r>
        <w:rPr>
          <w:spacing w:val="51"/>
          <w:sz w:val="24"/>
        </w:rPr>
        <w:t xml:space="preserve"> </w:t>
      </w:r>
      <w:r>
        <w:rPr>
          <w:sz w:val="24"/>
        </w:rPr>
        <w:t>«спасибо»</w:t>
      </w:r>
      <w:r>
        <w:rPr>
          <w:spacing w:val="42"/>
          <w:sz w:val="24"/>
        </w:rPr>
        <w:t xml:space="preserve"> </w:t>
      </w:r>
      <w:r>
        <w:rPr>
          <w:spacing w:val="-10"/>
          <w:sz w:val="24"/>
        </w:rPr>
        <w:t>и</w:t>
      </w:r>
    </w:p>
    <w:p w14:paraId="033F583F">
      <w:pPr>
        <w:pStyle w:val="8"/>
        <w:spacing w:before="37"/>
        <w:jc w:val="left"/>
      </w:pPr>
      <w:r>
        <w:rPr>
          <w:spacing w:val="-2"/>
        </w:rPr>
        <w:t>«пожалуйста»;</w:t>
      </w:r>
    </w:p>
    <w:p w14:paraId="55474233">
      <w:pPr>
        <w:pStyle w:val="11"/>
        <w:numPr>
          <w:ilvl w:val="4"/>
          <w:numId w:val="3"/>
        </w:numPr>
        <w:tabs>
          <w:tab w:val="left" w:pos="1134"/>
        </w:tabs>
        <w:spacing w:before="44" w:after="0" w:line="276" w:lineRule="auto"/>
        <w:ind w:left="141" w:right="147" w:firstLine="708"/>
        <w:jc w:val="both"/>
        <w:rPr>
          <w:sz w:val="24"/>
        </w:rPr>
      </w:pPr>
      <w:r>
        <w:rPr>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18D08E2">
      <w:pPr>
        <w:pStyle w:val="11"/>
        <w:numPr>
          <w:ilvl w:val="4"/>
          <w:numId w:val="3"/>
        </w:numPr>
        <w:tabs>
          <w:tab w:val="left" w:pos="1134"/>
        </w:tabs>
        <w:spacing w:before="0" w:after="0" w:line="278" w:lineRule="auto"/>
        <w:ind w:left="141" w:right="146" w:firstLine="708"/>
        <w:jc w:val="both"/>
        <w:rPr>
          <w:sz w:val="24"/>
        </w:rPr>
      </w:pPr>
      <w:r>
        <w:rPr>
          <w:sz w:val="24"/>
        </w:rPr>
        <w:t>ребёнок познает правила безопасного поведения и стремится их выполнять в повседневной жизни;</w:t>
      </w:r>
    </w:p>
    <w:p w14:paraId="5C470CD2">
      <w:pPr>
        <w:pStyle w:val="11"/>
        <w:numPr>
          <w:ilvl w:val="4"/>
          <w:numId w:val="3"/>
        </w:numPr>
        <w:tabs>
          <w:tab w:val="left" w:pos="1134"/>
        </w:tabs>
        <w:spacing w:before="0" w:after="0" w:line="272" w:lineRule="exact"/>
        <w:ind w:left="1134" w:right="0" w:hanging="285"/>
        <w:jc w:val="both"/>
        <w:rPr>
          <w:sz w:val="24"/>
        </w:rPr>
      </w:pPr>
      <w:r>
        <w:rPr>
          <w:sz w:val="24"/>
        </w:rPr>
        <w:t>ребёнок</w:t>
      </w:r>
      <w:r>
        <w:rPr>
          <w:spacing w:val="-3"/>
          <w:sz w:val="24"/>
        </w:rPr>
        <w:t xml:space="preserve"> </w:t>
      </w:r>
      <w:r>
        <w:rPr>
          <w:sz w:val="24"/>
        </w:rPr>
        <w:t>самостоятелен</w:t>
      </w:r>
      <w:r>
        <w:rPr>
          <w:spacing w:val="1"/>
          <w:sz w:val="24"/>
        </w:rPr>
        <w:t xml:space="preserve"> </w:t>
      </w:r>
      <w:r>
        <w:rPr>
          <w:sz w:val="24"/>
        </w:rPr>
        <w:t>в</w:t>
      </w:r>
      <w:r>
        <w:rPr>
          <w:spacing w:val="-3"/>
          <w:sz w:val="24"/>
        </w:rPr>
        <w:t xml:space="preserve"> </w:t>
      </w:r>
      <w:r>
        <w:rPr>
          <w:spacing w:val="-2"/>
          <w:sz w:val="24"/>
        </w:rPr>
        <w:t>самообслуживании;</w:t>
      </w:r>
    </w:p>
    <w:p w14:paraId="75B15C11">
      <w:pPr>
        <w:pStyle w:val="11"/>
        <w:numPr>
          <w:ilvl w:val="4"/>
          <w:numId w:val="3"/>
        </w:numPr>
        <w:tabs>
          <w:tab w:val="left" w:pos="1134"/>
        </w:tabs>
        <w:spacing w:before="39" w:after="0" w:line="276" w:lineRule="auto"/>
        <w:ind w:left="141" w:right="146" w:firstLine="708"/>
        <w:jc w:val="both"/>
        <w:rPr>
          <w:sz w:val="24"/>
        </w:rPr>
      </w:pPr>
      <w:r>
        <w:rPr>
          <w:sz w:val="24"/>
        </w:rPr>
        <w:t>ребёнок проявляет познавательный интерес к труду взрослых, профессиям, технике; отражает эти представления в играх;</w:t>
      </w:r>
    </w:p>
    <w:p w14:paraId="57560A35">
      <w:pPr>
        <w:pStyle w:val="11"/>
        <w:numPr>
          <w:ilvl w:val="4"/>
          <w:numId w:val="3"/>
        </w:numPr>
        <w:tabs>
          <w:tab w:val="left" w:pos="1134"/>
        </w:tabs>
        <w:spacing w:before="1" w:after="0" w:line="276" w:lineRule="auto"/>
        <w:ind w:left="141" w:right="148" w:firstLine="708"/>
        <w:jc w:val="both"/>
        <w:rPr>
          <w:sz w:val="24"/>
        </w:rPr>
      </w:pPr>
      <w:r>
        <w:rPr>
          <w:sz w:val="24"/>
        </w:rPr>
        <w:t>ребёнок стремится к выполнению трудовых обязанностей, охотно включается в совместный труд со взрослыми или сверстниками;</w:t>
      </w:r>
    </w:p>
    <w:p w14:paraId="40E28F05">
      <w:pPr>
        <w:pStyle w:val="11"/>
        <w:numPr>
          <w:ilvl w:val="4"/>
          <w:numId w:val="3"/>
        </w:numPr>
        <w:tabs>
          <w:tab w:val="left" w:pos="1134"/>
        </w:tabs>
        <w:spacing w:before="0" w:after="0" w:line="276" w:lineRule="auto"/>
        <w:ind w:left="141" w:right="148" w:firstLine="708"/>
        <w:jc w:val="both"/>
        <w:rPr>
          <w:sz w:val="24"/>
        </w:rPr>
      </w:pPr>
      <w:r>
        <w:rPr>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4F5A4C82">
      <w:pPr>
        <w:pStyle w:val="11"/>
        <w:numPr>
          <w:ilvl w:val="4"/>
          <w:numId w:val="3"/>
        </w:numPr>
        <w:tabs>
          <w:tab w:val="left" w:pos="1134"/>
        </w:tabs>
        <w:spacing w:before="1" w:after="0" w:line="276" w:lineRule="auto"/>
        <w:ind w:left="141" w:right="151" w:firstLine="708"/>
        <w:jc w:val="both"/>
        <w:rPr>
          <w:sz w:val="24"/>
        </w:rPr>
      </w:pPr>
      <w:r>
        <w:rPr>
          <w:sz w:val="24"/>
        </w:rPr>
        <w:t>ребёнок большинство звуков произносит правильно, пользуется средствами эмоциональной и речевой выразительности;</w:t>
      </w:r>
    </w:p>
    <w:p w14:paraId="123135B6">
      <w:pPr>
        <w:pStyle w:val="11"/>
        <w:numPr>
          <w:ilvl w:val="4"/>
          <w:numId w:val="3"/>
        </w:numPr>
        <w:tabs>
          <w:tab w:val="left" w:pos="1134"/>
        </w:tabs>
        <w:spacing w:before="0" w:after="0" w:line="276" w:lineRule="auto"/>
        <w:ind w:left="141" w:right="146" w:firstLine="708"/>
        <w:jc w:val="both"/>
        <w:rPr>
          <w:sz w:val="24"/>
        </w:rPr>
      </w:pPr>
      <w:r>
        <w:rPr>
          <w:sz w:val="24"/>
        </w:rPr>
        <w:t>ребёнок самостоятельно пересказывает знакомые сказки, с небольшой помощью взрослого составляет описательные рассказы и загадки;</w:t>
      </w:r>
    </w:p>
    <w:p w14:paraId="7EFBFAF7">
      <w:pPr>
        <w:pStyle w:val="11"/>
        <w:numPr>
          <w:ilvl w:val="4"/>
          <w:numId w:val="3"/>
        </w:numPr>
        <w:tabs>
          <w:tab w:val="left" w:pos="1134"/>
        </w:tabs>
        <w:spacing w:before="0" w:after="0" w:line="278" w:lineRule="auto"/>
        <w:ind w:left="141" w:right="149" w:firstLine="708"/>
        <w:jc w:val="both"/>
        <w:rPr>
          <w:sz w:val="24"/>
        </w:rPr>
      </w:pPr>
      <w:r>
        <w:rPr>
          <w:sz w:val="24"/>
        </w:rPr>
        <w:t>ребёнок проявляет словотворчество, интерес к языку, с интересом слушает литературные тексты, воспроизводит текст;</w:t>
      </w:r>
    </w:p>
    <w:p w14:paraId="3A7A4A9A">
      <w:pPr>
        <w:pStyle w:val="11"/>
        <w:numPr>
          <w:ilvl w:val="4"/>
          <w:numId w:val="3"/>
        </w:numPr>
        <w:tabs>
          <w:tab w:val="left" w:pos="1134"/>
        </w:tabs>
        <w:spacing w:before="0" w:after="0" w:line="276" w:lineRule="auto"/>
        <w:ind w:left="141" w:right="148" w:firstLine="708"/>
        <w:jc w:val="both"/>
        <w:rPr>
          <w:sz w:val="24"/>
        </w:rPr>
      </w:pPr>
      <w:r>
        <w:rPr>
          <w:sz w:val="24"/>
        </w:rPr>
        <w:t>ребёнок способен рассказать о предмете, его назначении и особенностях, о том, как он был создан;</w:t>
      </w:r>
    </w:p>
    <w:p w14:paraId="03814A1C">
      <w:pPr>
        <w:pStyle w:val="11"/>
        <w:numPr>
          <w:ilvl w:val="4"/>
          <w:numId w:val="3"/>
        </w:numPr>
        <w:tabs>
          <w:tab w:val="left" w:pos="1134"/>
        </w:tabs>
        <w:spacing w:before="0" w:after="0" w:line="276" w:lineRule="auto"/>
        <w:ind w:left="141" w:right="144" w:firstLine="708"/>
        <w:jc w:val="both"/>
        <w:rPr>
          <w:sz w:val="24"/>
        </w:rPr>
      </w:pPr>
      <w:r>
        <w:rPr>
          <w:sz w:val="24"/>
        </w:rPr>
        <w:t>ребёнок проявляет стремление к общению со сверстниками в процессе познавательной деятельности,</w:t>
      </w:r>
      <w:r>
        <w:rPr>
          <w:spacing w:val="-4"/>
          <w:sz w:val="24"/>
        </w:rPr>
        <w:t xml:space="preserve"> </w:t>
      </w:r>
      <w:r>
        <w:rPr>
          <w:sz w:val="24"/>
        </w:rPr>
        <w:t>осуществляет</w:t>
      </w:r>
      <w:r>
        <w:rPr>
          <w:spacing w:val="-4"/>
          <w:sz w:val="24"/>
        </w:rPr>
        <w:t xml:space="preserve"> </w:t>
      </w:r>
      <w:r>
        <w:rPr>
          <w:sz w:val="24"/>
        </w:rPr>
        <w:t>обмен</w:t>
      </w:r>
      <w:r>
        <w:rPr>
          <w:spacing w:val="-4"/>
          <w:sz w:val="24"/>
        </w:rPr>
        <w:t xml:space="preserve"> </w:t>
      </w:r>
      <w:r>
        <w:rPr>
          <w:sz w:val="24"/>
        </w:rPr>
        <w:t>информацией;</w:t>
      </w:r>
      <w:r>
        <w:rPr>
          <w:spacing w:val="-4"/>
          <w:sz w:val="24"/>
        </w:rPr>
        <w:t xml:space="preserve"> </w:t>
      </w:r>
      <w:r>
        <w:rPr>
          <w:sz w:val="24"/>
        </w:rPr>
        <w:t>охотно</w:t>
      </w:r>
      <w:r>
        <w:rPr>
          <w:spacing w:val="-4"/>
          <w:sz w:val="24"/>
        </w:rPr>
        <w:t xml:space="preserve"> </w:t>
      </w:r>
      <w:r>
        <w:rPr>
          <w:sz w:val="24"/>
        </w:rPr>
        <w:t>сотрудничает</w:t>
      </w:r>
      <w:r>
        <w:rPr>
          <w:spacing w:val="-4"/>
          <w:sz w:val="24"/>
        </w:rPr>
        <w:t xml:space="preserve"> </w:t>
      </w:r>
      <w:r>
        <w:rPr>
          <w:sz w:val="24"/>
        </w:rPr>
        <w:t>со</w:t>
      </w:r>
      <w:r>
        <w:rPr>
          <w:spacing w:val="-4"/>
          <w:sz w:val="24"/>
        </w:rPr>
        <w:t xml:space="preserve"> </w:t>
      </w:r>
      <w:r>
        <w:rPr>
          <w:sz w:val="24"/>
        </w:rPr>
        <w:t>взрослыми</w:t>
      </w:r>
      <w:r>
        <w:rPr>
          <w:spacing w:val="-4"/>
          <w:sz w:val="24"/>
        </w:rPr>
        <w:t xml:space="preserve"> </w:t>
      </w:r>
      <w:r>
        <w:rPr>
          <w:sz w:val="24"/>
        </w:rPr>
        <w:t>не</w:t>
      </w:r>
      <w:r>
        <w:rPr>
          <w:spacing w:val="-5"/>
          <w:sz w:val="24"/>
        </w:rPr>
        <w:t xml:space="preserve"> </w:t>
      </w:r>
      <w:r>
        <w:rPr>
          <w:sz w:val="24"/>
        </w:rPr>
        <w:t>только</w:t>
      </w:r>
      <w:r>
        <w:rPr>
          <w:spacing w:val="-4"/>
          <w:sz w:val="24"/>
        </w:rPr>
        <w:t xml:space="preserve"> </w:t>
      </w:r>
      <w:r>
        <w:rPr>
          <w:sz w:val="24"/>
        </w:rPr>
        <w:t>в совместной деятельности, но и в свободной самостоятельной; отличается высокой активностью</w:t>
      </w:r>
      <w:r>
        <w:rPr>
          <w:spacing w:val="40"/>
          <w:sz w:val="24"/>
        </w:rPr>
        <w:t xml:space="preserve"> </w:t>
      </w:r>
      <w:r>
        <w:rPr>
          <w:sz w:val="24"/>
        </w:rPr>
        <w:t>и любознательностью;</w:t>
      </w:r>
    </w:p>
    <w:p w14:paraId="6B2E24B1">
      <w:pPr>
        <w:pStyle w:val="11"/>
        <w:numPr>
          <w:ilvl w:val="4"/>
          <w:numId w:val="3"/>
        </w:numPr>
        <w:tabs>
          <w:tab w:val="left" w:pos="1134"/>
        </w:tabs>
        <w:spacing w:before="0" w:after="0" w:line="276" w:lineRule="auto"/>
        <w:ind w:left="141" w:right="147" w:firstLine="708"/>
        <w:jc w:val="both"/>
        <w:rPr>
          <w:sz w:val="24"/>
        </w:rPr>
      </w:pPr>
      <w:r>
        <w:rPr>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3DC3EB22">
      <w:pPr>
        <w:pStyle w:val="11"/>
        <w:numPr>
          <w:ilvl w:val="4"/>
          <w:numId w:val="3"/>
        </w:numPr>
        <w:tabs>
          <w:tab w:val="left" w:pos="1134"/>
        </w:tabs>
        <w:spacing w:before="0" w:after="0" w:line="276" w:lineRule="auto"/>
        <w:ind w:left="141" w:right="140" w:firstLine="708"/>
        <w:jc w:val="both"/>
        <w:rPr>
          <w:sz w:val="24"/>
        </w:rPr>
      </w:pPr>
      <w:r>
        <w:rPr>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01AF0550">
      <w:pPr>
        <w:pStyle w:val="11"/>
        <w:numPr>
          <w:ilvl w:val="4"/>
          <w:numId w:val="3"/>
        </w:numPr>
        <w:tabs>
          <w:tab w:val="left" w:pos="1134"/>
        </w:tabs>
        <w:spacing w:before="0" w:after="0" w:line="276" w:lineRule="auto"/>
        <w:ind w:left="141" w:right="144" w:firstLine="708"/>
        <w:jc w:val="both"/>
        <w:rPr>
          <w:sz w:val="24"/>
        </w:rPr>
      </w:pPr>
      <w:r>
        <w:rPr>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018047D9">
      <w:pPr>
        <w:pStyle w:val="11"/>
        <w:numPr>
          <w:ilvl w:val="4"/>
          <w:numId w:val="3"/>
        </w:numPr>
        <w:tabs>
          <w:tab w:val="left" w:pos="1134"/>
        </w:tabs>
        <w:spacing w:before="0" w:after="0" w:line="276" w:lineRule="auto"/>
        <w:ind w:left="141" w:right="144" w:firstLine="708"/>
        <w:jc w:val="both"/>
        <w:rPr>
          <w:sz w:val="24"/>
        </w:rPr>
      </w:pPr>
      <w:r>
        <w:rPr>
          <w:sz w:val="24"/>
        </w:rPr>
        <w:t>ребёнок имеет представление о разнообразных представителях живой природы</w:t>
      </w:r>
      <w:r>
        <w:rPr>
          <w:spacing w:val="40"/>
          <w:sz w:val="24"/>
        </w:rPr>
        <w:t xml:space="preserve"> </w:t>
      </w:r>
      <w:r>
        <w:rPr>
          <w:sz w:val="24"/>
        </w:rPr>
        <w:t>родного края, их особенностях, свойствах объектов неживой природы, сезонных изменениях в жизни</w:t>
      </w:r>
      <w:r>
        <w:rPr>
          <w:spacing w:val="33"/>
          <w:sz w:val="24"/>
        </w:rPr>
        <w:t xml:space="preserve"> </w:t>
      </w:r>
      <w:r>
        <w:rPr>
          <w:sz w:val="24"/>
        </w:rPr>
        <w:t>природы,</w:t>
      </w:r>
      <w:r>
        <w:rPr>
          <w:spacing w:val="34"/>
          <w:sz w:val="24"/>
        </w:rPr>
        <w:t xml:space="preserve"> </w:t>
      </w:r>
      <w:r>
        <w:rPr>
          <w:sz w:val="24"/>
        </w:rPr>
        <w:t>явлениях</w:t>
      </w:r>
      <w:r>
        <w:rPr>
          <w:spacing w:val="34"/>
          <w:sz w:val="24"/>
        </w:rPr>
        <w:t xml:space="preserve"> </w:t>
      </w:r>
      <w:r>
        <w:rPr>
          <w:sz w:val="24"/>
        </w:rPr>
        <w:t>природы,</w:t>
      </w:r>
      <w:r>
        <w:rPr>
          <w:spacing w:val="34"/>
          <w:sz w:val="24"/>
        </w:rPr>
        <w:t xml:space="preserve"> </w:t>
      </w:r>
      <w:r>
        <w:rPr>
          <w:sz w:val="24"/>
        </w:rPr>
        <w:t>интересуется</w:t>
      </w:r>
      <w:r>
        <w:rPr>
          <w:spacing w:val="34"/>
          <w:sz w:val="24"/>
        </w:rPr>
        <w:t xml:space="preserve"> </w:t>
      </w:r>
      <w:r>
        <w:rPr>
          <w:sz w:val="24"/>
        </w:rPr>
        <w:t>природой,</w:t>
      </w:r>
      <w:r>
        <w:rPr>
          <w:spacing w:val="33"/>
          <w:sz w:val="24"/>
        </w:rPr>
        <w:t xml:space="preserve"> </w:t>
      </w:r>
      <w:r>
        <w:rPr>
          <w:sz w:val="24"/>
        </w:rPr>
        <w:t>экспериментирует,</w:t>
      </w:r>
      <w:r>
        <w:rPr>
          <w:spacing w:val="34"/>
          <w:sz w:val="24"/>
        </w:rPr>
        <w:t xml:space="preserve"> </w:t>
      </w:r>
      <w:r>
        <w:rPr>
          <w:sz w:val="24"/>
        </w:rPr>
        <w:t>положительно</w:t>
      </w:r>
    </w:p>
    <w:p w14:paraId="6A4FB290">
      <w:pPr>
        <w:pStyle w:val="11"/>
        <w:spacing w:after="0" w:line="276" w:lineRule="auto"/>
        <w:jc w:val="both"/>
        <w:rPr>
          <w:sz w:val="24"/>
        </w:rPr>
        <w:sectPr>
          <w:headerReference r:id="rId45" w:type="default"/>
          <w:footerReference r:id="rId46" w:type="default"/>
          <w:pgSz w:w="12000" w:h="16970"/>
          <w:pgMar w:top="1000" w:right="708" w:bottom="280" w:left="992" w:header="254" w:footer="0" w:gutter="0"/>
          <w:cols w:space="720" w:num="1"/>
        </w:sectPr>
      </w:pPr>
    </w:p>
    <w:p w14:paraId="21E13B15">
      <w:pPr>
        <w:pStyle w:val="8"/>
        <w:spacing w:before="119" w:line="278" w:lineRule="auto"/>
        <w:ind w:right="146"/>
      </w:pPr>
      <w:r>
        <w:t>относится ко всем живым существам, знает правила поведения в природе, стремится самостоятельно ухаживать за растениями и животными, беречь их;</w:t>
      </w:r>
    </w:p>
    <w:p w14:paraId="384E60DD">
      <w:pPr>
        <w:pStyle w:val="11"/>
        <w:numPr>
          <w:ilvl w:val="4"/>
          <w:numId w:val="3"/>
        </w:numPr>
        <w:tabs>
          <w:tab w:val="left" w:pos="1134"/>
        </w:tabs>
        <w:spacing w:before="0" w:after="0" w:line="276" w:lineRule="auto"/>
        <w:ind w:left="141" w:right="145" w:firstLine="708"/>
        <w:jc w:val="both"/>
        <w:rPr>
          <w:sz w:val="24"/>
        </w:rPr>
      </w:pPr>
      <w:r>
        <w:rPr>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072E465D">
      <w:pPr>
        <w:pStyle w:val="11"/>
        <w:numPr>
          <w:ilvl w:val="4"/>
          <w:numId w:val="3"/>
        </w:numPr>
        <w:tabs>
          <w:tab w:val="left" w:pos="1134"/>
        </w:tabs>
        <w:spacing w:before="0" w:after="0" w:line="276" w:lineRule="auto"/>
        <w:ind w:left="141" w:right="148" w:firstLine="708"/>
        <w:jc w:val="both"/>
        <w:rPr>
          <w:sz w:val="24"/>
        </w:rPr>
      </w:pPr>
      <w:r>
        <w:rPr>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73E1C762">
      <w:pPr>
        <w:pStyle w:val="11"/>
        <w:numPr>
          <w:ilvl w:val="4"/>
          <w:numId w:val="3"/>
        </w:numPr>
        <w:tabs>
          <w:tab w:val="left" w:pos="1134"/>
        </w:tabs>
        <w:spacing w:before="0" w:after="0" w:line="276" w:lineRule="auto"/>
        <w:ind w:left="141" w:right="145" w:firstLine="708"/>
        <w:jc w:val="both"/>
        <w:rPr>
          <w:sz w:val="24"/>
        </w:rPr>
      </w:pPr>
      <w:r>
        <w:rPr>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5731C9CD">
      <w:pPr>
        <w:pStyle w:val="11"/>
        <w:numPr>
          <w:ilvl w:val="4"/>
          <w:numId w:val="3"/>
        </w:numPr>
        <w:tabs>
          <w:tab w:val="left" w:pos="1134"/>
        </w:tabs>
        <w:spacing w:before="0" w:after="0" w:line="276" w:lineRule="auto"/>
        <w:ind w:left="141" w:right="142" w:firstLine="708"/>
        <w:jc w:val="both"/>
        <w:rPr>
          <w:sz w:val="24"/>
        </w:rPr>
      </w:pPr>
      <w:r>
        <w:rPr>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2C77990A">
      <w:pPr>
        <w:pStyle w:val="11"/>
        <w:numPr>
          <w:ilvl w:val="4"/>
          <w:numId w:val="3"/>
        </w:numPr>
        <w:tabs>
          <w:tab w:val="left" w:pos="1134"/>
        </w:tabs>
        <w:spacing w:before="0" w:after="0" w:line="276" w:lineRule="auto"/>
        <w:ind w:left="141" w:right="149" w:firstLine="708"/>
        <w:jc w:val="both"/>
        <w:rPr>
          <w:sz w:val="24"/>
        </w:rPr>
      </w:pPr>
      <w:r>
        <w:rPr>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28EFD07F">
      <w:pPr>
        <w:pStyle w:val="11"/>
        <w:numPr>
          <w:ilvl w:val="4"/>
          <w:numId w:val="3"/>
        </w:numPr>
        <w:tabs>
          <w:tab w:val="left" w:pos="1134"/>
        </w:tabs>
        <w:spacing w:before="0" w:after="0" w:line="276" w:lineRule="auto"/>
        <w:ind w:left="141" w:right="142" w:firstLine="708"/>
        <w:jc w:val="both"/>
        <w:rPr>
          <w:sz w:val="24"/>
        </w:rPr>
      </w:pPr>
      <w:r>
        <w:rPr>
          <w:sz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67F62A3F">
      <w:pPr>
        <w:pStyle w:val="11"/>
        <w:numPr>
          <w:ilvl w:val="4"/>
          <w:numId w:val="3"/>
        </w:numPr>
        <w:tabs>
          <w:tab w:val="left" w:pos="1134"/>
        </w:tabs>
        <w:spacing w:before="0" w:after="0" w:line="276" w:lineRule="auto"/>
        <w:ind w:left="141" w:right="150" w:firstLine="708"/>
        <w:jc w:val="both"/>
        <w:rPr>
          <w:sz w:val="24"/>
        </w:rPr>
      </w:pPr>
      <w:r>
        <w:rPr>
          <w:sz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338ED460">
      <w:pPr>
        <w:pStyle w:val="8"/>
        <w:spacing w:before="38"/>
        <w:ind w:left="0"/>
        <w:jc w:val="left"/>
      </w:pPr>
    </w:p>
    <w:p w14:paraId="6B0B17F7">
      <w:pPr>
        <w:pStyle w:val="4"/>
        <w:rPr>
          <w:b w:val="0"/>
        </w:rPr>
      </w:pPr>
      <w:r>
        <w:t>1.6.3.2</w:t>
      </w:r>
      <w:r>
        <w:rPr>
          <w:spacing w:val="-4"/>
        </w:rPr>
        <w:t xml:space="preserve"> </w:t>
      </w:r>
      <w:r>
        <w:t>К</w:t>
      </w:r>
      <w:r>
        <w:rPr>
          <w:spacing w:val="-1"/>
        </w:rPr>
        <w:t xml:space="preserve"> </w:t>
      </w:r>
      <w:r>
        <w:t>шести</w:t>
      </w:r>
      <w:r>
        <w:rPr>
          <w:spacing w:val="-1"/>
        </w:rPr>
        <w:t xml:space="preserve"> </w:t>
      </w:r>
      <w:r>
        <w:rPr>
          <w:spacing w:val="-2"/>
        </w:rPr>
        <w:t>годам</w:t>
      </w:r>
      <w:r>
        <w:rPr>
          <w:b w:val="0"/>
          <w:spacing w:val="-2"/>
        </w:rPr>
        <w:t>:</w:t>
      </w:r>
    </w:p>
    <w:p w14:paraId="4B45D61F">
      <w:pPr>
        <w:pStyle w:val="11"/>
        <w:numPr>
          <w:ilvl w:val="0"/>
          <w:numId w:val="12"/>
        </w:numPr>
        <w:tabs>
          <w:tab w:val="left" w:pos="1134"/>
        </w:tabs>
        <w:spacing w:before="41" w:after="0" w:line="276" w:lineRule="auto"/>
        <w:ind w:left="141" w:right="138" w:firstLine="708"/>
        <w:jc w:val="both"/>
        <w:rPr>
          <w:sz w:val="24"/>
        </w:rPr>
      </w:pPr>
      <w:r>
        <w:rPr>
          <w:sz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w:t>
      </w:r>
      <w:r>
        <w:rPr>
          <w:spacing w:val="-2"/>
          <w:sz w:val="24"/>
        </w:rPr>
        <w:t xml:space="preserve"> </w:t>
      </w:r>
      <w:r>
        <w:rPr>
          <w:sz w:val="24"/>
        </w:rPr>
        <w:t>при выполнении упражнений, имеет представления о некоторых видах спорта, туризме, как форме активного отдыха;</w:t>
      </w:r>
    </w:p>
    <w:p w14:paraId="18A7FD1F">
      <w:pPr>
        <w:pStyle w:val="11"/>
        <w:numPr>
          <w:ilvl w:val="0"/>
          <w:numId w:val="12"/>
        </w:numPr>
        <w:tabs>
          <w:tab w:val="left" w:pos="1134"/>
        </w:tabs>
        <w:spacing w:before="0" w:after="0" w:line="276" w:lineRule="auto"/>
        <w:ind w:left="141" w:right="145" w:firstLine="708"/>
        <w:jc w:val="both"/>
        <w:rPr>
          <w:sz w:val="24"/>
        </w:rPr>
      </w:pPr>
      <w:r>
        <w:rPr>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38F93E44">
      <w:pPr>
        <w:pStyle w:val="11"/>
        <w:numPr>
          <w:ilvl w:val="0"/>
          <w:numId w:val="12"/>
        </w:numPr>
        <w:tabs>
          <w:tab w:val="left" w:pos="1134"/>
        </w:tabs>
        <w:spacing w:before="1" w:after="0" w:line="278" w:lineRule="auto"/>
        <w:ind w:left="141" w:right="145" w:firstLine="708"/>
        <w:jc w:val="both"/>
        <w:rPr>
          <w:sz w:val="24"/>
        </w:rPr>
      </w:pPr>
      <w:r>
        <w:rPr>
          <w:sz w:val="24"/>
        </w:rPr>
        <w:t>ребёнок проявляет доступный возрасту самоконтроль, способен привлечь внимание других детей и организовать знакомую подвижную игру;</w:t>
      </w:r>
    </w:p>
    <w:p w14:paraId="25AB97E0">
      <w:pPr>
        <w:pStyle w:val="11"/>
        <w:numPr>
          <w:ilvl w:val="0"/>
          <w:numId w:val="12"/>
        </w:numPr>
        <w:tabs>
          <w:tab w:val="left" w:pos="1134"/>
        </w:tabs>
        <w:spacing w:before="0" w:after="0" w:line="276" w:lineRule="auto"/>
        <w:ind w:left="141" w:right="145" w:firstLine="708"/>
        <w:jc w:val="both"/>
        <w:rPr>
          <w:sz w:val="24"/>
        </w:rPr>
      </w:pPr>
      <w:r>
        <w:rPr>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3FE80804">
      <w:pPr>
        <w:pStyle w:val="11"/>
        <w:numPr>
          <w:ilvl w:val="0"/>
          <w:numId w:val="12"/>
        </w:numPr>
        <w:tabs>
          <w:tab w:val="left" w:pos="1134"/>
        </w:tabs>
        <w:spacing w:before="0" w:after="0" w:line="276" w:lineRule="auto"/>
        <w:ind w:left="141" w:right="140" w:firstLine="708"/>
        <w:jc w:val="both"/>
        <w:rPr>
          <w:sz w:val="24"/>
        </w:rPr>
      </w:pPr>
      <w:r>
        <w:rPr>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4E3BC3A">
      <w:pPr>
        <w:pStyle w:val="11"/>
        <w:numPr>
          <w:ilvl w:val="0"/>
          <w:numId w:val="12"/>
        </w:numPr>
        <w:tabs>
          <w:tab w:val="left" w:pos="1134"/>
        </w:tabs>
        <w:spacing w:before="0" w:after="0" w:line="276" w:lineRule="auto"/>
        <w:ind w:left="141" w:right="139" w:firstLine="708"/>
        <w:jc w:val="both"/>
        <w:rPr>
          <w:sz w:val="24"/>
        </w:rPr>
      </w:pPr>
      <w:r>
        <w:rPr>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w:t>
      </w:r>
      <w:r>
        <w:rPr>
          <w:spacing w:val="80"/>
          <w:sz w:val="24"/>
        </w:rPr>
        <w:t xml:space="preserve"> </w:t>
      </w:r>
      <w:r>
        <w:rPr>
          <w:sz w:val="24"/>
        </w:rPr>
        <w:t>и ДОО;</w:t>
      </w:r>
    </w:p>
    <w:p w14:paraId="4A8E2304">
      <w:pPr>
        <w:pStyle w:val="11"/>
        <w:spacing w:after="0" w:line="276" w:lineRule="auto"/>
        <w:jc w:val="both"/>
        <w:rPr>
          <w:sz w:val="24"/>
        </w:rPr>
        <w:sectPr>
          <w:headerReference r:id="rId47" w:type="default"/>
          <w:footerReference r:id="rId48" w:type="default"/>
          <w:pgSz w:w="12000" w:h="16970"/>
          <w:pgMar w:top="1000" w:right="708" w:bottom="280" w:left="992" w:header="254" w:footer="0" w:gutter="0"/>
          <w:cols w:space="720" w:num="1"/>
        </w:sectPr>
      </w:pPr>
    </w:p>
    <w:p w14:paraId="5D5CAF01">
      <w:pPr>
        <w:pStyle w:val="11"/>
        <w:numPr>
          <w:ilvl w:val="0"/>
          <w:numId w:val="12"/>
        </w:numPr>
        <w:tabs>
          <w:tab w:val="left" w:pos="1134"/>
        </w:tabs>
        <w:spacing w:before="119" w:after="0" w:line="276" w:lineRule="auto"/>
        <w:ind w:left="141" w:right="146" w:firstLine="708"/>
        <w:jc w:val="both"/>
        <w:rPr>
          <w:sz w:val="24"/>
        </w:rPr>
      </w:pPr>
      <w:r>
        <w:rPr>
          <w:sz w:val="24"/>
        </w:rPr>
        <w:t>ребёнок способен различать разные эмоциональные состояния взрослых и</w:t>
      </w:r>
      <w:r>
        <w:rPr>
          <w:spacing w:val="40"/>
          <w:sz w:val="24"/>
        </w:rPr>
        <w:t xml:space="preserve"> </w:t>
      </w:r>
      <w:r>
        <w:rPr>
          <w:sz w:val="24"/>
        </w:rPr>
        <w:t>сверстников, учитывает их в своем поведении, откликается на просьбу помочь, в оценке поступков опирается на нравственные представления;</w:t>
      </w:r>
    </w:p>
    <w:p w14:paraId="56EA7B59">
      <w:pPr>
        <w:pStyle w:val="11"/>
        <w:numPr>
          <w:ilvl w:val="0"/>
          <w:numId w:val="12"/>
        </w:numPr>
        <w:tabs>
          <w:tab w:val="left" w:pos="1134"/>
        </w:tabs>
        <w:spacing w:before="1" w:after="0" w:line="276" w:lineRule="auto"/>
        <w:ind w:left="141" w:right="147" w:firstLine="708"/>
        <w:jc w:val="both"/>
        <w:rPr>
          <w:sz w:val="24"/>
        </w:rPr>
      </w:pPr>
      <w:r>
        <w:rPr>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1F8F7D02">
      <w:pPr>
        <w:pStyle w:val="11"/>
        <w:numPr>
          <w:ilvl w:val="0"/>
          <w:numId w:val="12"/>
        </w:numPr>
        <w:tabs>
          <w:tab w:val="left" w:pos="1134"/>
        </w:tabs>
        <w:spacing w:before="1" w:after="0" w:line="276" w:lineRule="auto"/>
        <w:ind w:left="141" w:right="140" w:firstLine="708"/>
        <w:jc w:val="both"/>
        <w:rPr>
          <w:sz w:val="24"/>
        </w:rPr>
      </w:pPr>
      <w:r>
        <w:rPr>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134EBF5E">
      <w:pPr>
        <w:pStyle w:val="11"/>
        <w:numPr>
          <w:ilvl w:val="0"/>
          <w:numId w:val="12"/>
        </w:numPr>
        <w:tabs>
          <w:tab w:val="left" w:pos="1134"/>
        </w:tabs>
        <w:spacing w:before="0" w:after="0" w:line="276" w:lineRule="auto"/>
        <w:ind w:left="141" w:right="145" w:firstLine="708"/>
        <w:jc w:val="both"/>
        <w:rPr>
          <w:sz w:val="24"/>
        </w:rPr>
      </w:pPr>
      <w:r>
        <w:rPr>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54F5E8F5">
      <w:pPr>
        <w:pStyle w:val="11"/>
        <w:numPr>
          <w:ilvl w:val="0"/>
          <w:numId w:val="12"/>
        </w:numPr>
        <w:tabs>
          <w:tab w:val="left" w:pos="1134"/>
        </w:tabs>
        <w:spacing w:before="0" w:after="0" w:line="276" w:lineRule="auto"/>
        <w:ind w:left="141" w:right="140" w:firstLine="708"/>
        <w:jc w:val="both"/>
        <w:rPr>
          <w:sz w:val="24"/>
        </w:rPr>
      </w:pPr>
      <w:r>
        <w:rPr>
          <w:sz w:val="24"/>
        </w:rPr>
        <w:t>ребёнок</w:t>
      </w:r>
      <w:r>
        <w:rPr>
          <w:spacing w:val="-1"/>
          <w:sz w:val="24"/>
        </w:rPr>
        <w:t xml:space="preserve"> </w:t>
      </w:r>
      <w:r>
        <w:rPr>
          <w:sz w:val="24"/>
        </w:rPr>
        <w:t>проявляет</w:t>
      </w:r>
      <w:r>
        <w:rPr>
          <w:spacing w:val="-1"/>
          <w:sz w:val="24"/>
        </w:rPr>
        <w:t xml:space="preserve"> </w:t>
      </w:r>
      <w:r>
        <w:rPr>
          <w:sz w:val="24"/>
        </w:rPr>
        <w:t>инициативу</w:t>
      </w:r>
      <w:r>
        <w:rPr>
          <w:spacing w:val="-8"/>
          <w:sz w:val="24"/>
        </w:rPr>
        <w:t xml:space="preserve"> </w:t>
      </w:r>
      <w:r>
        <w:rPr>
          <w:sz w:val="24"/>
        </w:rPr>
        <w:t>и самостоятельность</w:t>
      </w:r>
      <w:r>
        <w:rPr>
          <w:spacing w:val="-1"/>
          <w:sz w:val="24"/>
        </w:rPr>
        <w:t xml:space="preserve"> </w:t>
      </w:r>
      <w:r>
        <w:rPr>
          <w:sz w:val="24"/>
        </w:rPr>
        <w:t>в</w:t>
      </w:r>
      <w:r>
        <w:rPr>
          <w:spacing w:val="-2"/>
          <w:sz w:val="24"/>
        </w:rPr>
        <w:t xml:space="preserve"> </w:t>
      </w:r>
      <w:r>
        <w:rPr>
          <w:sz w:val="24"/>
        </w:rPr>
        <w:t>процессе</w:t>
      </w:r>
      <w:r>
        <w:rPr>
          <w:spacing w:val="-2"/>
          <w:sz w:val="24"/>
        </w:rPr>
        <w:t xml:space="preserve"> </w:t>
      </w:r>
      <w:r>
        <w:rPr>
          <w:sz w:val="24"/>
        </w:rPr>
        <w:t>придумывания</w:t>
      </w:r>
      <w:r>
        <w:rPr>
          <w:spacing w:val="-1"/>
          <w:sz w:val="24"/>
        </w:rPr>
        <w:t xml:space="preserve"> </w:t>
      </w:r>
      <w:r>
        <w:rPr>
          <w:sz w:val="24"/>
        </w:rPr>
        <w:t>загадок, сказок, рассказов, владеет первичными приемами аргументации и доказательства,</w:t>
      </w:r>
      <w:r>
        <w:rPr>
          <w:spacing w:val="40"/>
          <w:sz w:val="24"/>
        </w:rPr>
        <w:t xml:space="preserve"> </w:t>
      </w:r>
      <w:r>
        <w:rPr>
          <w:sz w:val="24"/>
        </w:rPr>
        <w:t>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7308BEB6">
      <w:pPr>
        <w:pStyle w:val="11"/>
        <w:numPr>
          <w:ilvl w:val="0"/>
          <w:numId w:val="12"/>
        </w:numPr>
        <w:tabs>
          <w:tab w:val="left" w:pos="1134"/>
        </w:tabs>
        <w:spacing w:before="2" w:after="0" w:line="276" w:lineRule="auto"/>
        <w:ind w:left="141" w:right="136" w:firstLine="708"/>
        <w:jc w:val="both"/>
        <w:rPr>
          <w:sz w:val="24"/>
        </w:rPr>
      </w:pPr>
      <w:r>
        <w:rPr>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 следственного характера, приводит логические высказывания; проявляет любознательность;</w:t>
      </w:r>
    </w:p>
    <w:p w14:paraId="5D400BF7">
      <w:pPr>
        <w:pStyle w:val="11"/>
        <w:numPr>
          <w:ilvl w:val="0"/>
          <w:numId w:val="12"/>
        </w:numPr>
        <w:tabs>
          <w:tab w:val="left" w:pos="1134"/>
        </w:tabs>
        <w:spacing w:before="0" w:after="0" w:line="276" w:lineRule="auto"/>
        <w:ind w:left="141" w:right="142" w:firstLine="708"/>
        <w:jc w:val="both"/>
        <w:rPr>
          <w:sz w:val="24"/>
        </w:rPr>
      </w:pPr>
      <w:r>
        <w:rPr>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w:t>
      </w:r>
      <w:r>
        <w:rPr>
          <w:spacing w:val="40"/>
          <w:sz w:val="24"/>
        </w:rPr>
        <w:t xml:space="preserve"> </w:t>
      </w:r>
      <w:r>
        <w:rPr>
          <w:sz w:val="24"/>
        </w:rPr>
        <w:t>предметами разными по величине, форме, количеству; владеет счетом, ориентировкой в пространстве и времени;</w:t>
      </w:r>
    </w:p>
    <w:p w14:paraId="3DE0AE92">
      <w:pPr>
        <w:pStyle w:val="11"/>
        <w:numPr>
          <w:ilvl w:val="0"/>
          <w:numId w:val="12"/>
        </w:numPr>
        <w:tabs>
          <w:tab w:val="left" w:pos="1134"/>
        </w:tabs>
        <w:spacing w:before="0" w:after="0" w:line="276" w:lineRule="auto"/>
        <w:ind w:left="141" w:right="143" w:firstLine="708"/>
        <w:jc w:val="both"/>
        <w:rPr>
          <w:sz w:val="24"/>
        </w:rPr>
      </w:pPr>
      <w:r>
        <w:rPr>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0838CB6">
      <w:pPr>
        <w:pStyle w:val="11"/>
        <w:numPr>
          <w:ilvl w:val="0"/>
          <w:numId w:val="12"/>
        </w:numPr>
        <w:tabs>
          <w:tab w:val="left" w:pos="1134"/>
        </w:tabs>
        <w:spacing w:before="0" w:after="0" w:line="276" w:lineRule="auto"/>
        <w:ind w:left="141" w:right="144" w:firstLine="708"/>
        <w:jc w:val="both"/>
        <w:rPr>
          <w:sz w:val="24"/>
        </w:rPr>
      </w:pPr>
      <w:r>
        <w:rPr>
          <w:sz w:val="24"/>
        </w:rPr>
        <w:t>ребёнок проявляет познавательный интерес к населенному пункту, в котором живет, знает</w:t>
      </w:r>
      <w:r>
        <w:rPr>
          <w:spacing w:val="-3"/>
          <w:sz w:val="24"/>
        </w:rPr>
        <w:t xml:space="preserve"> </w:t>
      </w:r>
      <w:r>
        <w:rPr>
          <w:sz w:val="24"/>
        </w:rPr>
        <w:t>некоторые</w:t>
      </w:r>
      <w:r>
        <w:rPr>
          <w:spacing w:val="-5"/>
          <w:sz w:val="24"/>
        </w:rPr>
        <w:t xml:space="preserve"> </w:t>
      </w:r>
      <w:r>
        <w:rPr>
          <w:sz w:val="24"/>
        </w:rPr>
        <w:t>сведения</w:t>
      </w:r>
      <w:r>
        <w:rPr>
          <w:spacing w:val="-3"/>
          <w:sz w:val="24"/>
        </w:rPr>
        <w:t xml:space="preserve"> </w:t>
      </w:r>
      <w:r>
        <w:rPr>
          <w:sz w:val="24"/>
        </w:rPr>
        <w:t>о</w:t>
      </w:r>
      <w:r>
        <w:rPr>
          <w:spacing w:val="-3"/>
          <w:sz w:val="24"/>
        </w:rPr>
        <w:t xml:space="preserve"> </w:t>
      </w:r>
      <w:r>
        <w:rPr>
          <w:sz w:val="24"/>
        </w:rPr>
        <w:t>его достопримечательностях,</w:t>
      </w:r>
      <w:r>
        <w:rPr>
          <w:spacing w:val="-6"/>
          <w:sz w:val="24"/>
        </w:rPr>
        <w:t xml:space="preserve"> </w:t>
      </w:r>
      <w:r>
        <w:rPr>
          <w:sz w:val="24"/>
        </w:rPr>
        <w:t>событиях</w:t>
      </w:r>
      <w:r>
        <w:rPr>
          <w:spacing w:val="-3"/>
          <w:sz w:val="24"/>
        </w:rPr>
        <w:t xml:space="preserve"> </w:t>
      </w:r>
      <w:r>
        <w:rPr>
          <w:sz w:val="24"/>
        </w:rPr>
        <w:t>городской</w:t>
      </w:r>
      <w:r>
        <w:rPr>
          <w:spacing w:val="-2"/>
          <w:sz w:val="24"/>
        </w:rPr>
        <w:t xml:space="preserve"> </w:t>
      </w:r>
      <w:r>
        <w:rPr>
          <w:sz w:val="24"/>
        </w:rPr>
        <w:t>и</w:t>
      </w:r>
      <w:r>
        <w:rPr>
          <w:spacing w:val="-5"/>
          <w:sz w:val="24"/>
        </w:rPr>
        <w:t xml:space="preserve"> </w:t>
      </w:r>
      <w:r>
        <w:rPr>
          <w:sz w:val="24"/>
        </w:rPr>
        <w:t>сельской</w:t>
      </w:r>
      <w:r>
        <w:rPr>
          <w:spacing w:val="-2"/>
          <w:sz w:val="24"/>
        </w:rPr>
        <w:t xml:space="preserve"> </w:t>
      </w:r>
      <w:r>
        <w:rPr>
          <w:sz w:val="24"/>
        </w:rPr>
        <w:t>жизни; знает название своей страны, её государственные символы;</w:t>
      </w:r>
    </w:p>
    <w:p w14:paraId="2E38CBB0">
      <w:pPr>
        <w:pStyle w:val="11"/>
        <w:numPr>
          <w:ilvl w:val="0"/>
          <w:numId w:val="12"/>
        </w:numPr>
        <w:tabs>
          <w:tab w:val="left" w:pos="1134"/>
        </w:tabs>
        <w:spacing w:before="0" w:after="0" w:line="276" w:lineRule="auto"/>
        <w:ind w:left="141" w:right="142" w:firstLine="708"/>
        <w:jc w:val="both"/>
        <w:rPr>
          <w:sz w:val="24"/>
        </w:rPr>
      </w:pPr>
      <w:r>
        <w:rPr>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w:t>
      </w:r>
      <w:r>
        <w:rPr>
          <w:spacing w:val="-1"/>
          <w:sz w:val="24"/>
        </w:rPr>
        <w:t xml:space="preserve"> </w:t>
      </w:r>
      <w:r>
        <w:rPr>
          <w:sz w:val="24"/>
        </w:rPr>
        <w:t>поведения в</w:t>
      </w:r>
      <w:r>
        <w:rPr>
          <w:spacing w:val="-1"/>
          <w:sz w:val="24"/>
        </w:rPr>
        <w:t xml:space="preserve"> </w:t>
      </w:r>
      <w:r>
        <w:rPr>
          <w:sz w:val="24"/>
        </w:rPr>
        <w:t>природе, ухаживает за</w:t>
      </w:r>
      <w:r>
        <w:rPr>
          <w:spacing w:val="-1"/>
          <w:sz w:val="24"/>
        </w:rPr>
        <w:t xml:space="preserve"> </w:t>
      </w:r>
      <w:r>
        <w:rPr>
          <w:sz w:val="24"/>
        </w:rPr>
        <w:t>растениями</w:t>
      </w:r>
      <w:r>
        <w:rPr>
          <w:spacing w:val="-2"/>
          <w:sz w:val="24"/>
        </w:rPr>
        <w:t xml:space="preserve"> </w:t>
      </w:r>
      <w:r>
        <w:rPr>
          <w:sz w:val="24"/>
        </w:rPr>
        <w:t>и животными,</w:t>
      </w:r>
      <w:r>
        <w:rPr>
          <w:spacing w:val="-3"/>
          <w:sz w:val="24"/>
        </w:rPr>
        <w:t xml:space="preserve"> </w:t>
      </w:r>
      <w:r>
        <w:rPr>
          <w:sz w:val="24"/>
        </w:rPr>
        <w:t>бережно относится к ним;</w:t>
      </w:r>
    </w:p>
    <w:p w14:paraId="11A0575E">
      <w:pPr>
        <w:pStyle w:val="11"/>
        <w:numPr>
          <w:ilvl w:val="0"/>
          <w:numId w:val="12"/>
        </w:numPr>
        <w:tabs>
          <w:tab w:val="left" w:pos="1134"/>
        </w:tabs>
        <w:spacing w:before="0" w:after="0" w:line="276" w:lineRule="auto"/>
        <w:ind w:left="141" w:right="138" w:firstLine="708"/>
        <w:jc w:val="both"/>
        <w:rPr>
          <w:sz w:val="24"/>
        </w:rPr>
      </w:pPr>
      <w:r>
        <w:rPr>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w:t>
      </w:r>
      <w:r>
        <w:rPr>
          <w:spacing w:val="-2"/>
          <w:sz w:val="24"/>
        </w:rPr>
        <w:t xml:space="preserve"> </w:t>
      </w:r>
      <w:r>
        <w:rPr>
          <w:sz w:val="24"/>
        </w:rPr>
        <w:t>и театральном</w:t>
      </w:r>
      <w:r>
        <w:rPr>
          <w:spacing w:val="-2"/>
          <w:sz w:val="24"/>
        </w:rPr>
        <w:t xml:space="preserve"> </w:t>
      </w:r>
      <w:r>
        <w:rPr>
          <w:sz w:val="24"/>
        </w:rPr>
        <w:t>искусстве; проявляет музыкальные</w:t>
      </w:r>
      <w:r>
        <w:rPr>
          <w:spacing w:val="-2"/>
          <w:sz w:val="24"/>
        </w:rPr>
        <w:t xml:space="preserve"> </w:t>
      </w:r>
      <w:r>
        <w:rPr>
          <w:sz w:val="24"/>
        </w:rPr>
        <w:t xml:space="preserve">и художественно-творческие </w:t>
      </w:r>
      <w:r>
        <w:rPr>
          <w:spacing w:val="-2"/>
          <w:sz w:val="24"/>
        </w:rPr>
        <w:t>способности;</w:t>
      </w:r>
    </w:p>
    <w:p w14:paraId="5DB51BFF">
      <w:pPr>
        <w:pStyle w:val="11"/>
        <w:numPr>
          <w:ilvl w:val="0"/>
          <w:numId w:val="12"/>
        </w:numPr>
        <w:tabs>
          <w:tab w:val="left" w:pos="1134"/>
        </w:tabs>
        <w:spacing w:before="0" w:after="0" w:line="276" w:lineRule="auto"/>
        <w:ind w:left="141" w:right="140" w:firstLine="708"/>
        <w:jc w:val="both"/>
        <w:rPr>
          <w:sz w:val="24"/>
        </w:rPr>
      </w:pPr>
      <w:r>
        <w:rPr>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55BF7D7">
      <w:pPr>
        <w:pStyle w:val="11"/>
        <w:numPr>
          <w:ilvl w:val="0"/>
          <w:numId w:val="12"/>
        </w:numPr>
        <w:tabs>
          <w:tab w:val="left" w:pos="1134"/>
        </w:tabs>
        <w:spacing w:before="0" w:after="0" w:line="275" w:lineRule="exact"/>
        <w:ind w:left="1134" w:right="0" w:hanging="285"/>
        <w:jc w:val="both"/>
        <w:rPr>
          <w:sz w:val="24"/>
        </w:rPr>
      </w:pPr>
      <w:r>
        <w:rPr>
          <w:sz w:val="24"/>
        </w:rPr>
        <w:t>ребёнок</w:t>
      </w:r>
      <w:r>
        <w:rPr>
          <w:spacing w:val="24"/>
          <w:sz w:val="24"/>
        </w:rPr>
        <w:t xml:space="preserve"> </w:t>
      </w:r>
      <w:r>
        <w:rPr>
          <w:sz w:val="24"/>
        </w:rPr>
        <w:t>самостоятельно</w:t>
      </w:r>
      <w:r>
        <w:rPr>
          <w:spacing w:val="25"/>
          <w:sz w:val="24"/>
        </w:rPr>
        <w:t xml:space="preserve"> </w:t>
      </w:r>
      <w:r>
        <w:rPr>
          <w:sz w:val="24"/>
        </w:rPr>
        <w:t>определяет</w:t>
      </w:r>
      <w:r>
        <w:rPr>
          <w:spacing w:val="26"/>
          <w:sz w:val="24"/>
        </w:rPr>
        <w:t xml:space="preserve"> </w:t>
      </w:r>
      <w:r>
        <w:rPr>
          <w:sz w:val="24"/>
        </w:rPr>
        <w:t>замысел</w:t>
      </w:r>
      <w:r>
        <w:rPr>
          <w:spacing w:val="26"/>
          <w:sz w:val="24"/>
        </w:rPr>
        <w:t xml:space="preserve"> </w:t>
      </w:r>
      <w:r>
        <w:rPr>
          <w:sz w:val="24"/>
        </w:rPr>
        <w:t>рисунка,</w:t>
      </w:r>
      <w:r>
        <w:rPr>
          <w:spacing w:val="28"/>
          <w:sz w:val="24"/>
        </w:rPr>
        <w:t xml:space="preserve"> </w:t>
      </w:r>
      <w:r>
        <w:rPr>
          <w:sz w:val="24"/>
        </w:rPr>
        <w:t>аппликации,</w:t>
      </w:r>
      <w:r>
        <w:rPr>
          <w:spacing w:val="21"/>
          <w:sz w:val="24"/>
        </w:rPr>
        <w:t xml:space="preserve"> </w:t>
      </w:r>
      <w:r>
        <w:rPr>
          <w:sz w:val="24"/>
        </w:rPr>
        <w:t>лепки,</w:t>
      </w:r>
      <w:r>
        <w:rPr>
          <w:spacing w:val="24"/>
          <w:sz w:val="24"/>
        </w:rPr>
        <w:t xml:space="preserve"> </w:t>
      </w:r>
      <w:r>
        <w:rPr>
          <w:spacing w:val="-2"/>
          <w:sz w:val="24"/>
        </w:rPr>
        <w:t>постройки,</w:t>
      </w:r>
    </w:p>
    <w:p w14:paraId="1C499B81">
      <w:pPr>
        <w:pStyle w:val="11"/>
        <w:spacing w:after="0" w:line="275" w:lineRule="exact"/>
        <w:jc w:val="both"/>
        <w:rPr>
          <w:sz w:val="24"/>
        </w:rPr>
        <w:sectPr>
          <w:headerReference r:id="rId49" w:type="default"/>
          <w:footerReference r:id="rId50" w:type="default"/>
          <w:pgSz w:w="12000" w:h="16970"/>
          <w:pgMar w:top="1000" w:right="708" w:bottom="280" w:left="992" w:header="254" w:footer="0" w:gutter="0"/>
          <w:cols w:space="720" w:num="1"/>
        </w:sectPr>
      </w:pPr>
    </w:p>
    <w:p w14:paraId="1FD67435">
      <w:pPr>
        <w:pStyle w:val="8"/>
        <w:spacing w:before="119" w:line="278" w:lineRule="auto"/>
        <w:ind w:right="138"/>
      </w:pPr>
      <w:r>
        <w:t>создает образы и композиционные изображения, интегрируя освоенные техники и средства выразительности, использует разнообразные материалы;</w:t>
      </w:r>
    </w:p>
    <w:p w14:paraId="686325E5">
      <w:pPr>
        <w:pStyle w:val="11"/>
        <w:numPr>
          <w:ilvl w:val="0"/>
          <w:numId w:val="12"/>
        </w:numPr>
        <w:tabs>
          <w:tab w:val="left" w:pos="1134"/>
        </w:tabs>
        <w:spacing w:before="0" w:after="0" w:line="276" w:lineRule="auto"/>
        <w:ind w:left="141" w:right="145" w:firstLine="708"/>
        <w:jc w:val="both"/>
        <w:rPr>
          <w:sz w:val="24"/>
        </w:rPr>
      </w:pPr>
      <w:r>
        <w:rPr>
          <w:sz w:val="24"/>
        </w:rPr>
        <w:t>ребёнок</w:t>
      </w:r>
      <w:r>
        <w:rPr>
          <w:spacing w:val="-1"/>
          <w:sz w:val="24"/>
        </w:rPr>
        <w:t xml:space="preserve"> </w:t>
      </w:r>
      <w:r>
        <w:rPr>
          <w:sz w:val="24"/>
        </w:rPr>
        <w:t>согласовывает</w:t>
      </w:r>
      <w:r>
        <w:rPr>
          <w:spacing w:val="-1"/>
          <w:sz w:val="24"/>
        </w:rPr>
        <w:t xml:space="preserve"> </w:t>
      </w:r>
      <w:r>
        <w:rPr>
          <w:sz w:val="24"/>
        </w:rPr>
        <w:t>свои</w:t>
      </w:r>
      <w:r>
        <w:rPr>
          <w:spacing w:val="-1"/>
          <w:sz w:val="24"/>
        </w:rPr>
        <w:t xml:space="preserve"> </w:t>
      </w:r>
      <w:r>
        <w:rPr>
          <w:sz w:val="24"/>
        </w:rPr>
        <w:t>интересы</w:t>
      </w:r>
      <w:r>
        <w:rPr>
          <w:spacing w:val="-2"/>
          <w:sz w:val="24"/>
        </w:rPr>
        <w:t xml:space="preserve"> </w:t>
      </w:r>
      <w:r>
        <w:rPr>
          <w:sz w:val="24"/>
        </w:rPr>
        <w:t>с</w:t>
      </w:r>
      <w:r>
        <w:rPr>
          <w:spacing w:val="-3"/>
          <w:sz w:val="24"/>
        </w:rPr>
        <w:t xml:space="preserve"> </w:t>
      </w:r>
      <w:r>
        <w:rPr>
          <w:sz w:val="24"/>
        </w:rPr>
        <w:t>интересами</w:t>
      </w:r>
      <w:r>
        <w:rPr>
          <w:spacing w:val="-1"/>
          <w:sz w:val="24"/>
        </w:rPr>
        <w:t xml:space="preserve"> </w:t>
      </w:r>
      <w:r>
        <w:rPr>
          <w:sz w:val="24"/>
        </w:rPr>
        <w:t>партнеров</w:t>
      </w:r>
      <w:r>
        <w:rPr>
          <w:spacing w:val="-2"/>
          <w:sz w:val="24"/>
        </w:rPr>
        <w:t xml:space="preserve"> </w:t>
      </w:r>
      <w:r>
        <w:rPr>
          <w:sz w:val="24"/>
        </w:rPr>
        <w:t>в</w:t>
      </w:r>
      <w:r>
        <w:rPr>
          <w:spacing w:val="-2"/>
          <w:sz w:val="24"/>
        </w:rPr>
        <w:t xml:space="preserve"> </w:t>
      </w:r>
      <w:r>
        <w:rPr>
          <w:sz w:val="24"/>
        </w:rPr>
        <w:t>игровой</w:t>
      </w:r>
      <w:r>
        <w:rPr>
          <w:spacing w:val="-1"/>
          <w:sz w:val="24"/>
        </w:rPr>
        <w:t xml:space="preserve"> </w:t>
      </w:r>
      <w:r>
        <w:rPr>
          <w:sz w:val="24"/>
        </w:rPr>
        <w:t>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2F044D37">
      <w:pPr>
        <w:pStyle w:val="11"/>
        <w:numPr>
          <w:ilvl w:val="0"/>
          <w:numId w:val="12"/>
        </w:numPr>
        <w:tabs>
          <w:tab w:val="left" w:pos="1134"/>
        </w:tabs>
        <w:spacing w:before="0" w:after="0" w:line="276" w:lineRule="auto"/>
        <w:ind w:left="141" w:right="146" w:firstLine="708"/>
        <w:jc w:val="both"/>
        <w:rPr>
          <w:sz w:val="24"/>
        </w:rPr>
      </w:pPr>
      <w:r>
        <w:rPr>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EB16E31">
      <w:pPr>
        <w:pStyle w:val="8"/>
        <w:spacing w:before="43"/>
        <w:ind w:left="0"/>
        <w:jc w:val="left"/>
      </w:pPr>
    </w:p>
    <w:p w14:paraId="701E777A">
      <w:pPr>
        <w:pStyle w:val="4"/>
        <w:numPr>
          <w:ilvl w:val="2"/>
          <w:numId w:val="3"/>
        </w:numPr>
        <w:tabs>
          <w:tab w:val="left" w:pos="1448"/>
        </w:tabs>
        <w:spacing w:before="0" w:after="0" w:line="276" w:lineRule="auto"/>
        <w:ind w:left="849" w:right="1236" w:firstLine="0"/>
        <w:jc w:val="left"/>
      </w:pPr>
      <w:r>
        <w:t>Планируемые</w:t>
      </w:r>
      <w:r>
        <w:rPr>
          <w:spacing w:val="-8"/>
        </w:rPr>
        <w:t xml:space="preserve"> </w:t>
      </w:r>
      <w:r>
        <w:t>результаты</w:t>
      </w:r>
      <w:r>
        <w:rPr>
          <w:spacing w:val="-6"/>
        </w:rPr>
        <w:t xml:space="preserve"> </w:t>
      </w:r>
      <w:r>
        <w:t>на</w:t>
      </w:r>
      <w:r>
        <w:rPr>
          <w:spacing w:val="-4"/>
        </w:rPr>
        <w:t xml:space="preserve"> </w:t>
      </w:r>
      <w:r>
        <w:t>этапе</w:t>
      </w:r>
      <w:r>
        <w:rPr>
          <w:spacing w:val="-7"/>
        </w:rPr>
        <w:t xml:space="preserve"> </w:t>
      </w:r>
      <w:r>
        <w:t>завершения</w:t>
      </w:r>
      <w:r>
        <w:rPr>
          <w:spacing w:val="-6"/>
        </w:rPr>
        <w:t xml:space="preserve"> </w:t>
      </w:r>
      <w:r>
        <w:t>освоения</w:t>
      </w:r>
      <w:r>
        <w:rPr>
          <w:spacing w:val="-6"/>
        </w:rPr>
        <w:t xml:space="preserve"> </w:t>
      </w:r>
      <w:r>
        <w:t>Программы К концу дошкольного возраста:</w:t>
      </w:r>
    </w:p>
    <w:p w14:paraId="013C6BCF">
      <w:pPr>
        <w:pStyle w:val="11"/>
        <w:numPr>
          <w:ilvl w:val="0"/>
          <w:numId w:val="13"/>
        </w:numPr>
        <w:tabs>
          <w:tab w:val="left" w:pos="1134"/>
        </w:tabs>
        <w:spacing w:before="0" w:after="0" w:line="271" w:lineRule="exact"/>
        <w:ind w:left="1134" w:right="0" w:hanging="285"/>
        <w:jc w:val="left"/>
        <w:rPr>
          <w:sz w:val="24"/>
        </w:rPr>
      </w:pPr>
      <w:r>
        <w:rPr>
          <w:sz w:val="24"/>
        </w:rPr>
        <w:t>у</w:t>
      </w:r>
      <w:r>
        <w:rPr>
          <w:spacing w:val="-13"/>
          <w:sz w:val="24"/>
        </w:rPr>
        <w:t xml:space="preserve"> </w:t>
      </w:r>
      <w:r>
        <w:rPr>
          <w:sz w:val="24"/>
        </w:rPr>
        <w:t>ребенка</w:t>
      </w:r>
      <w:r>
        <w:rPr>
          <w:spacing w:val="-6"/>
          <w:sz w:val="24"/>
        </w:rPr>
        <w:t xml:space="preserve"> </w:t>
      </w:r>
      <w:r>
        <w:rPr>
          <w:sz w:val="24"/>
        </w:rPr>
        <w:t>сформированы</w:t>
      </w:r>
      <w:r>
        <w:rPr>
          <w:spacing w:val="-5"/>
          <w:sz w:val="24"/>
        </w:rPr>
        <w:t xml:space="preserve"> </w:t>
      </w:r>
      <w:r>
        <w:rPr>
          <w:sz w:val="24"/>
        </w:rPr>
        <w:t>основные</w:t>
      </w:r>
      <w:r>
        <w:rPr>
          <w:spacing w:val="-9"/>
          <w:sz w:val="24"/>
        </w:rPr>
        <w:t xml:space="preserve"> </w:t>
      </w:r>
      <w:r>
        <w:rPr>
          <w:sz w:val="24"/>
        </w:rPr>
        <w:t>физические</w:t>
      </w:r>
      <w:r>
        <w:rPr>
          <w:spacing w:val="-8"/>
          <w:sz w:val="24"/>
        </w:rPr>
        <w:t xml:space="preserve"> </w:t>
      </w:r>
      <w:r>
        <w:rPr>
          <w:sz w:val="24"/>
        </w:rPr>
        <w:t>и</w:t>
      </w:r>
      <w:r>
        <w:rPr>
          <w:spacing w:val="-5"/>
          <w:sz w:val="24"/>
        </w:rPr>
        <w:t xml:space="preserve"> </w:t>
      </w:r>
      <w:r>
        <w:rPr>
          <w:sz w:val="24"/>
        </w:rPr>
        <w:t>нравственно-волевые</w:t>
      </w:r>
      <w:r>
        <w:rPr>
          <w:spacing w:val="-4"/>
          <w:sz w:val="24"/>
        </w:rPr>
        <w:t xml:space="preserve"> </w:t>
      </w:r>
      <w:r>
        <w:rPr>
          <w:spacing w:val="-2"/>
          <w:sz w:val="24"/>
        </w:rPr>
        <w:t>качества;</w:t>
      </w:r>
    </w:p>
    <w:p w14:paraId="0F4D7508">
      <w:pPr>
        <w:pStyle w:val="11"/>
        <w:numPr>
          <w:ilvl w:val="0"/>
          <w:numId w:val="13"/>
        </w:numPr>
        <w:tabs>
          <w:tab w:val="left" w:pos="1134"/>
        </w:tabs>
        <w:spacing w:before="41" w:after="0" w:line="278" w:lineRule="auto"/>
        <w:ind w:left="141" w:right="145" w:firstLine="708"/>
        <w:jc w:val="both"/>
        <w:rPr>
          <w:sz w:val="24"/>
        </w:rPr>
      </w:pPr>
      <w:r>
        <w:rPr>
          <w:sz w:val="24"/>
        </w:rPr>
        <w:t>ребёнок владеет основными движениями и элементами спортивных игр, может контролировать свои движение и управлять ими;</w:t>
      </w:r>
    </w:p>
    <w:p w14:paraId="27BB3CD7">
      <w:pPr>
        <w:pStyle w:val="11"/>
        <w:numPr>
          <w:ilvl w:val="0"/>
          <w:numId w:val="13"/>
        </w:numPr>
        <w:tabs>
          <w:tab w:val="left" w:pos="1134"/>
        </w:tabs>
        <w:spacing w:before="0" w:after="0" w:line="272" w:lineRule="exact"/>
        <w:ind w:left="1134" w:right="0" w:hanging="285"/>
        <w:jc w:val="both"/>
        <w:rPr>
          <w:sz w:val="24"/>
        </w:rPr>
      </w:pPr>
      <w:r>
        <w:rPr>
          <w:sz w:val="24"/>
        </w:rPr>
        <w:t>ребёнок</w:t>
      </w:r>
      <w:r>
        <w:rPr>
          <w:spacing w:val="-5"/>
          <w:sz w:val="24"/>
        </w:rPr>
        <w:t xml:space="preserve"> </w:t>
      </w:r>
      <w:r>
        <w:rPr>
          <w:sz w:val="24"/>
        </w:rPr>
        <w:t>соблюдает</w:t>
      </w:r>
      <w:r>
        <w:rPr>
          <w:spacing w:val="-2"/>
          <w:sz w:val="24"/>
        </w:rPr>
        <w:t xml:space="preserve"> </w:t>
      </w:r>
      <w:r>
        <w:rPr>
          <w:sz w:val="24"/>
        </w:rPr>
        <w:t>элементарные</w:t>
      </w:r>
      <w:r>
        <w:rPr>
          <w:spacing w:val="-4"/>
          <w:sz w:val="24"/>
        </w:rPr>
        <w:t xml:space="preserve"> </w:t>
      </w:r>
      <w:r>
        <w:rPr>
          <w:sz w:val="24"/>
        </w:rPr>
        <w:t>правила</w:t>
      </w:r>
      <w:r>
        <w:rPr>
          <w:spacing w:val="-3"/>
          <w:sz w:val="24"/>
        </w:rPr>
        <w:t xml:space="preserve"> </w:t>
      </w:r>
      <w:r>
        <w:rPr>
          <w:sz w:val="24"/>
        </w:rPr>
        <w:t>здорового</w:t>
      </w:r>
      <w:r>
        <w:rPr>
          <w:spacing w:val="-2"/>
          <w:sz w:val="24"/>
        </w:rPr>
        <w:t xml:space="preserve"> </w:t>
      </w:r>
      <w:r>
        <w:rPr>
          <w:sz w:val="24"/>
        </w:rPr>
        <w:t>образа</w:t>
      </w:r>
      <w:r>
        <w:rPr>
          <w:spacing w:val="-3"/>
          <w:sz w:val="24"/>
        </w:rPr>
        <w:t xml:space="preserve"> </w:t>
      </w:r>
      <w:r>
        <w:rPr>
          <w:sz w:val="24"/>
        </w:rPr>
        <w:t>жизни</w:t>
      </w:r>
      <w:r>
        <w:rPr>
          <w:spacing w:val="-4"/>
          <w:sz w:val="24"/>
        </w:rPr>
        <w:t xml:space="preserve"> </w:t>
      </w:r>
      <w:r>
        <w:rPr>
          <w:sz w:val="24"/>
        </w:rPr>
        <w:t>и</w:t>
      </w:r>
      <w:r>
        <w:rPr>
          <w:spacing w:val="-4"/>
          <w:sz w:val="24"/>
        </w:rPr>
        <w:t xml:space="preserve"> </w:t>
      </w:r>
      <w:r>
        <w:rPr>
          <w:sz w:val="24"/>
        </w:rPr>
        <w:t>личной</w:t>
      </w:r>
      <w:r>
        <w:rPr>
          <w:spacing w:val="-2"/>
          <w:sz w:val="24"/>
        </w:rPr>
        <w:t xml:space="preserve"> гигиены;</w:t>
      </w:r>
    </w:p>
    <w:p w14:paraId="4E5A087A">
      <w:pPr>
        <w:pStyle w:val="11"/>
        <w:numPr>
          <w:ilvl w:val="0"/>
          <w:numId w:val="13"/>
        </w:numPr>
        <w:tabs>
          <w:tab w:val="left" w:pos="1134"/>
        </w:tabs>
        <w:spacing w:before="41" w:after="0" w:line="276" w:lineRule="auto"/>
        <w:ind w:left="141" w:right="142" w:firstLine="708"/>
        <w:jc w:val="both"/>
        <w:rPr>
          <w:sz w:val="24"/>
        </w:rPr>
      </w:pPr>
      <w:r>
        <w:rPr>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AFA4EBA">
      <w:pPr>
        <w:pStyle w:val="11"/>
        <w:numPr>
          <w:ilvl w:val="0"/>
          <w:numId w:val="13"/>
        </w:numPr>
        <w:tabs>
          <w:tab w:val="left" w:pos="1134"/>
        </w:tabs>
        <w:spacing w:before="1" w:after="0" w:line="276" w:lineRule="auto"/>
        <w:ind w:left="141" w:right="146" w:firstLine="708"/>
        <w:jc w:val="both"/>
        <w:rPr>
          <w:sz w:val="24"/>
        </w:rPr>
      </w:pPr>
      <w:r>
        <w:rPr>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0C114A68">
      <w:pPr>
        <w:pStyle w:val="11"/>
        <w:numPr>
          <w:ilvl w:val="0"/>
          <w:numId w:val="13"/>
        </w:numPr>
        <w:tabs>
          <w:tab w:val="left" w:pos="1134"/>
        </w:tabs>
        <w:spacing w:before="1" w:after="0" w:line="276" w:lineRule="auto"/>
        <w:ind w:left="141" w:right="141" w:firstLine="708"/>
        <w:jc w:val="both"/>
        <w:rPr>
          <w:sz w:val="24"/>
        </w:rPr>
      </w:pPr>
      <w:r>
        <w:rPr>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0E4498C">
      <w:pPr>
        <w:pStyle w:val="11"/>
        <w:numPr>
          <w:ilvl w:val="0"/>
          <w:numId w:val="13"/>
        </w:numPr>
        <w:tabs>
          <w:tab w:val="left" w:pos="1134"/>
        </w:tabs>
        <w:spacing w:before="0" w:after="0" w:line="276" w:lineRule="auto"/>
        <w:ind w:left="141" w:right="148" w:firstLine="708"/>
        <w:jc w:val="both"/>
        <w:rPr>
          <w:sz w:val="24"/>
        </w:rPr>
      </w:pPr>
      <w:r>
        <w:rPr>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455E492">
      <w:pPr>
        <w:pStyle w:val="11"/>
        <w:numPr>
          <w:ilvl w:val="0"/>
          <w:numId w:val="13"/>
        </w:numPr>
        <w:tabs>
          <w:tab w:val="left" w:pos="1134"/>
        </w:tabs>
        <w:spacing w:before="0" w:after="0" w:line="276" w:lineRule="auto"/>
        <w:ind w:left="141" w:right="143" w:firstLine="708"/>
        <w:jc w:val="both"/>
        <w:rPr>
          <w:sz w:val="24"/>
        </w:rPr>
      </w:pPr>
      <w:r>
        <w:rPr>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F2D8D66">
      <w:pPr>
        <w:pStyle w:val="11"/>
        <w:numPr>
          <w:ilvl w:val="0"/>
          <w:numId w:val="13"/>
        </w:numPr>
        <w:tabs>
          <w:tab w:val="left" w:pos="1134"/>
        </w:tabs>
        <w:spacing w:before="0" w:after="0" w:line="276" w:lineRule="auto"/>
        <w:ind w:left="141" w:right="144" w:firstLine="708"/>
        <w:jc w:val="both"/>
        <w:rPr>
          <w:sz w:val="24"/>
        </w:rPr>
      </w:pPr>
      <w:r>
        <w:rPr>
          <w:sz w:val="24"/>
        </w:rPr>
        <w:t>ребёнок</w:t>
      </w:r>
      <w:r>
        <w:rPr>
          <w:spacing w:val="-4"/>
          <w:sz w:val="24"/>
        </w:rPr>
        <w:t xml:space="preserve"> </w:t>
      </w:r>
      <w:r>
        <w:rPr>
          <w:sz w:val="24"/>
        </w:rPr>
        <w:t>соблюдает</w:t>
      </w:r>
      <w:r>
        <w:rPr>
          <w:spacing w:val="-2"/>
          <w:sz w:val="24"/>
        </w:rPr>
        <w:t xml:space="preserve"> </w:t>
      </w:r>
      <w:r>
        <w:rPr>
          <w:sz w:val="24"/>
        </w:rPr>
        <w:t>элементарные</w:t>
      </w:r>
      <w:r>
        <w:rPr>
          <w:spacing w:val="-6"/>
          <w:sz w:val="24"/>
        </w:rPr>
        <w:t xml:space="preserve"> </w:t>
      </w:r>
      <w:r>
        <w:rPr>
          <w:sz w:val="24"/>
        </w:rPr>
        <w:t>социальные</w:t>
      </w:r>
      <w:r>
        <w:rPr>
          <w:spacing w:val="-6"/>
          <w:sz w:val="24"/>
        </w:rPr>
        <w:t xml:space="preserve"> </w:t>
      </w:r>
      <w:r>
        <w:rPr>
          <w:sz w:val="24"/>
        </w:rPr>
        <w:t>нормы</w:t>
      </w:r>
      <w:r>
        <w:rPr>
          <w:spacing w:val="-4"/>
          <w:sz w:val="24"/>
        </w:rPr>
        <w:t xml:space="preserve"> </w:t>
      </w:r>
      <w:r>
        <w:rPr>
          <w:sz w:val="24"/>
        </w:rPr>
        <w:t>и</w:t>
      </w:r>
      <w:r>
        <w:rPr>
          <w:spacing w:val="-4"/>
          <w:sz w:val="24"/>
        </w:rPr>
        <w:t xml:space="preserve"> </w:t>
      </w:r>
      <w:r>
        <w:rPr>
          <w:sz w:val="24"/>
        </w:rPr>
        <w:t>правила</w:t>
      </w:r>
      <w:r>
        <w:rPr>
          <w:spacing w:val="-5"/>
          <w:sz w:val="24"/>
        </w:rPr>
        <w:t xml:space="preserve"> </w:t>
      </w:r>
      <w:r>
        <w:rPr>
          <w:sz w:val="24"/>
        </w:rPr>
        <w:t>поведения</w:t>
      </w:r>
      <w:r>
        <w:rPr>
          <w:spacing w:val="-4"/>
          <w:sz w:val="24"/>
        </w:rPr>
        <w:t xml:space="preserve"> </w:t>
      </w:r>
      <w:r>
        <w:rPr>
          <w:sz w:val="24"/>
        </w:rPr>
        <w:t>в</w:t>
      </w:r>
      <w:r>
        <w:rPr>
          <w:spacing w:val="-5"/>
          <w:sz w:val="24"/>
        </w:rPr>
        <w:t xml:space="preserve"> </w:t>
      </w:r>
      <w:r>
        <w:rPr>
          <w:sz w:val="24"/>
        </w:rPr>
        <w:t>различных видах деятельности, взаимоотношениях со взрослыми и сверстниками;</w:t>
      </w:r>
    </w:p>
    <w:p w14:paraId="5332D073">
      <w:pPr>
        <w:pStyle w:val="11"/>
        <w:numPr>
          <w:ilvl w:val="0"/>
          <w:numId w:val="13"/>
        </w:numPr>
        <w:tabs>
          <w:tab w:val="left" w:pos="1134"/>
        </w:tabs>
        <w:spacing w:before="0" w:after="0" w:line="276" w:lineRule="auto"/>
        <w:ind w:left="141" w:right="145" w:firstLine="708"/>
        <w:jc w:val="both"/>
        <w:rPr>
          <w:sz w:val="24"/>
        </w:rPr>
      </w:pPr>
      <w:r>
        <w:rPr>
          <w:sz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w:t>
      </w:r>
      <w:r>
        <w:rPr>
          <w:spacing w:val="-2"/>
          <w:sz w:val="24"/>
        </w:rPr>
        <w:t>способами;</w:t>
      </w:r>
    </w:p>
    <w:p w14:paraId="5B53FDDF">
      <w:pPr>
        <w:pStyle w:val="11"/>
        <w:numPr>
          <w:ilvl w:val="0"/>
          <w:numId w:val="13"/>
        </w:numPr>
        <w:tabs>
          <w:tab w:val="left" w:pos="1134"/>
        </w:tabs>
        <w:spacing w:before="0" w:after="0" w:line="276" w:lineRule="auto"/>
        <w:ind w:left="141" w:right="139" w:firstLine="708"/>
        <w:jc w:val="both"/>
        <w:rPr>
          <w:sz w:val="24"/>
        </w:rPr>
      </w:pPr>
      <w:r>
        <w:rPr>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4FEF546A">
      <w:pPr>
        <w:pStyle w:val="11"/>
        <w:numPr>
          <w:ilvl w:val="0"/>
          <w:numId w:val="13"/>
        </w:numPr>
        <w:tabs>
          <w:tab w:val="left" w:pos="1134"/>
        </w:tabs>
        <w:spacing w:before="0" w:after="0" w:line="276" w:lineRule="auto"/>
        <w:ind w:left="141" w:right="148" w:firstLine="708"/>
        <w:jc w:val="both"/>
        <w:rPr>
          <w:sz w:val="24"/>
        </w:rPr>
      </w:pPr>
      <w:r>
        <w:rPr>
          <w:sz w:val="24"/>
        </w:rPr>
        <w:t>ребёнок проявляет положительное отношение к миру, разным видам труда, другим людям и самому себе;</w:t>
      </w:r>
    </w:p>
    <w:p w14:paraId="312A6266">
      <w:pPr>
        <w:pStyle w:val="11"/>
        <w:numPr>
          <w:ilvl w:val="0"/>
          <w:numId w:val="13"/>
        </w:numPr>
        <w:tabs>
          <w:tab w:val="left" w:pos="1134"/>
        </w:tabs>
        <w:spacing w:before="0" w:after="0" w:line="275" w:lineRule="exact"/>
        <w:ind w:left="1134" w:right="0" w:hanging="285"/>
        <w:jc w:val="both"/>
        <w:rPr>
          <w:sz w:val="24"/>
        </w:rPr>
      </w:pPr>
      <w:r>
        <w:rPr>
          <w:sz w:val="24"/>
        </w:rPr>
        <w:t>у</w:t>
      </w:r>
      <w:r>
        <w:rPr>
          <w:spacing w:val="-8"/>
          <w:sz w:val="24"/>
        </w:rPr>
        <w:t xml:space="preserve"> </w:t>
      </w:r>
      <w:r>
        <w:rPr>
          <w:sz w:val="24"/>
        </w:rPr>
        <w:t>ребёнка</w:t>
      </w:r>
      <w:r>
        <w:rPr>
          <w:spacing w:val="-4"/>
          <w:sz w:val="24"/>
        </w:rPr>
        <w:t xml:space="preserve"> </w:t>
      </w:r>
      <w:r>
        <w:rPr>
          <w:sz w:val="24"/>
        </w:rPr>
        <w:t>выражено</w:t>
      </w:r>
      <w:r>
        <w:rPr>
          <w:spacing w:val="-3"/>
          <w:sz w:val="24"/>
        </w:rPr>
        <w:t xml:space="preserve"> </w:t>
      </w:r>
      <w:r>
        <w:rPr>
          <w:sz w:val="24"/>
        </w:rPr>
        <w:t>стремление</w:t>
      </w:r>
      <w:r>
        <w:rPr>
          <w:spacing w:val="-4"/>
          <w:sz w:val="24"/>
        </w:rPr>
        <w:t xml:space="preserve"> </w:t>
      </w:r>
      <w:r>
        <w:rPr>
          <w:sz w:val="24"/>
        </w:rPr>
        <w:t>заниматься</w:t>
      </w:r>
      <w:r>
        <w:rPr>
          <w:spacing w:val="-3"/>
          <w:sz w:val="24"/>
        </w:rPr>
        <w:t xml:space="preserve"> </w:t>
      </w:r>
      <w:r>
        <w:rPr>
          <w:sz w:val="24"/>
        </w:rPr>
        <w:t>социально</w:t>
      </w:r>
      <w:r>
        <w:rPr>
          <w:spacing w:val="-3"/>
          <w:sz w:val="24"/>
        </w:rPr>
        <w:t xml:space="preserve"> </w:t>
      </w:r>
      <w:r>
        <w:rPr>
          <w:sz w:val="24"/>
        </w:rPr>
        <w:t>значимой</w:t>
      </w:r>
      <w:r>
        <w:rPr>
          <w:spacing w:val="-2"/>
          <w:sz w:val="24"/>
        </w:rPr>
        <w:t xml:space="preserve"> деятельностью;</w:t>
      </w:r>
    </w:p>
    <w:p w14:paraId="088A32F9">
      <w:pPr>
        <w:pStyle w:val="11"/>
        <w:numPr>
          <w:ilvl w:val="0"/>
          <w:numId w:val="13"/>
        </w:numPr>
        <w:tabs>
          <w:tab w:val="left" w:pos="1134"/>
        </w:tabs>
        <w:spacing w:before="41" w:after="0" w:line="278" w:lineRule="auto"/>
        <w:ind w:left="141" w:right="146" w:firstLine="708"/>
        <w:jc w:val="left"/>
        <w:rPr>
          <w:sz w:val="24"/>
        </w:rPr>
      </w:pPr>
      <w:r>
        <w:rPr>
          <w:sz w:val="24"/>
        </w:rPr>
        <w:t>ребёнок</w:t>
      </w:r>
      <w:r>
        <w:rPr>
          <w:spacing w:val="80"/>
          <w:w w:val="150"/>
          <w:sz w:val="24"/>
        </w:rPr>
        <w:t xml:space="preserve"> </w:t>
      </w:r>
      <w:r>
        <w:rPr>
          <w:sz w:val="24"/>
        </w:rPr>
        <w:t>способен</w:t>
      </w:r>
      <w:r>
        <w:rPr>
          <w:spacing w:val="80"/>
          <w:w w:val="150"/>
          <w:sz w:val="24"/>
        </w:rPr>
        <w:t xml:space="preserve"> </w:t>
      </w:r>
      <w:r>
        <w:rPr>
          <w:sz w:val="24"/>
        </w:rPr>
        <w:t>откликаться</w:t>
      </w:r>
      <w:r>
        <w:rPr>
          <w:spacing w:val="80"/>
          <w:w w:val="150"/>
          <w:sz w:val="24"/>
        </w:rPr>
        <w:t xml:space="preserve"> </w:t>
      </w:r>
      <w:r>
        <w:rPr>
          <w:sz w:val="24"/>
        </w:rPr>
        <w:t>на</w:t>
      </w:r>
      <w:r>
        <w:rPr>
          <w:spacing w:val="80"/>
          <w:w w:val="150"/>
          <w:sz w:val="24"/>
        </w:rPr>
        <w:t xml:space="preserve"> </w:t>
      </w:r>
      <w:r>
        <w:rPr>
          <w:sz w:val="24"/>
        </w:rPr>
        <w:t>эмоции</w:t>
      </w:r>
      <w:r>
        <w:rPr>
          <w:spacing w:val="80"/>
          <w:w w:val="150"/>
          <w:sz w:val="24"/>
        </w:rPr>
        <w:t xml:space="preserve"> </w:t>
      </w:r>
      <w:r>
        <w:rPr>
          <w:sz w:val="24"/>
        </w:rPr>
        <w:t>близких</w:t>
      </w:r>
      <w:r>
        <w:rPr>
          <w:spacing w:val="80"/>
          <w:w w:val="150"/>
          <w:sz w:val="24"/>
        </w:rPr>
        <w:t xml:space="preserve"> </w:t>
      </w:r>
      <w:r>
        <w:rPr>
          <w:sz w:val="24"/>
        </w:rPr>
        <w:t>людей,</w:t>
      </w:r>
      <w:r>
        <w:rPr>
          <w:spacing w:val="80"/>
          <w:w w:val="150"/>
          <w:sz w:val="24"/>
        </w:rPr>
        <w:t xml:space="preserve"> </w:t>
      </w:r>
      <w:r>
        <w:rPr>
          <w:sz w:val="24"/>
        </w:rPr>
        <w:t>проявлять</w:t>
      </w:r>
      <w:r>
        <w:rPr>
          <w:spacing w:val="80"/>
          <w:w w:val="150"/>
          <w:sz w:val="24"/>
        </w:rPr>
        <w:t xml:space="preserve"> </w:t>
      </w:r>
      <w:r>
        <w:rPr>
          <w:sz w:val="24"/>
        </w:rPr>
        <w:t>эмпатию (сочувствие, сопереживание, содействие);</w:t>
      </w:r>
    </w:p>
    <w:p w14:paraId="2F7C5940">
      <w:pPr>
        <w:pStyle w:val="11"/>
        <w:numPr>
          <w:ilvl w:val="0"/>
          <w:numId w:val="13"/>
        </w:numPr>
        <w:tabs>
          <w:tab w:val="left" w:pos="1134"/>
        </w:tabs>
        <w:spacing w:before="0" w:after="0" w:line="276" w:lineRule="auto"/>
        <w:ind w:left="141" w:right="148" w:firstLine="708"/>
        <w:jc w:val="left"/>
        <w:rPr>
          <w:sz w:val="24"/>
        </w:rPr>
      </w:pPr>
      <w:r>
        <w:rPr>
          <w:sz w:val="24"/>
        </w:rPr>
        <w:t>ребёнок</w:t>
      </w:r>
      <w:r>
        <w:rPr>
          <w:spacing w:val="-3"/>
          <w:sz w:val="24"/>
        </w:rPr>
        <w:t xml:space="preserve"> </w:t>
      </w:r>
      <w:r>
        <w:rPr>
          <w:sz w:val="24"/>
        </w:rPr>
        <w:t>способен</w:t>
      </w:r>
      <w:r>
        <w:rPr>
          <w:spacing w:val="-2"/>
          <w:sz w:val="24"/>
        </w:rPr>
        <w:t xml:space="preserve"> </w:t>
      </w:r>
      <w:r>
        <w:rPr>
          <w:sz w:val="24"/>
        </w:rPr>
        <w:t>к</w:t>
      </w:r>
      <w:r>
        <w:rPr>
          <w:spacing w:val="-5"/>
          <w:sz w:val="24"/>
        </w:rPr>
        <w:t xml:space="preserve"> </w:t>
      </w:r>
      <w:r>
        <w:rPr>
          <w:sz w:val="24"/>
        </w:rPr>
        <w:t>осуществлению</w:t>
      </w:r>
      <w:r>
        <w:rPr>
          <w:spacing w:val="-3"/>
          <w:sz w:val="24"/>
        </w:rPr>
        <w:t xml:space="preserve"> </w:t>
      </w:r>
      <w:r>
        <w:rPr>
          <w:sz w:val="24"/>
        </w:rPr>
        <w:t>социальной</w:t>
      </w:r>
      <w:r>
        <w:rPr>
          <w:spacing w:val="-2"/>
          <w:sz w:val="24"/>
        </w:rPr>
        <w:t xml:space="preserve"> </w:t>
      </w:r>
      <w:r>
        <w:rPr>
          <w:sz w:val="24"/>
        </w:rPr>
        <w:t>навигации</w:t>
      </w:r>
      <w:r>
        <w:rPr>
          <w:spacing w:val="-5"/>
          <w:sz w:val="24"/>
        </w:rPr>
        <w:t xml:space="preserve"> </w:t>
      </w:r>
      <w:r>
        <w:rPr>
          <w:sz w:val="24"/>
        </w:rPr>
        <w:t>как</w:t>
      </w:r>
      <w:r>
        <w:rPr>
          <w:spacing w:val="-3"/>
          <w:sz w:val="24"/>
        </w:rPr>
        <w:t xml:space="preserve"> </w:t>
      </w:r>
      <w:r>
        <w:rPr>
          <w:sz w:val="24"/>
        </w:rPr>
        <w:t>ориентации</w:t>
      </w:r>
      <w:r>
        <w:rPr>
          <w:spacing w:val="-2"/>
          <w:sz w:val="24"/>
        </w:rPr>
        <w:t xml:space="preserve"> </w:t>
      </w:r>
      <w:r>
        <w:rPr>
          <w:sz w:val="24"/>
        </w:rPr>
        <w:t>в</w:t>
      </w:r>
      <w:r>
        <w:rPr>
          <w:spacing w:val="-6"/>
          <w:sz w:val="24"/>
        </w:rPr>
        <w:t xml:space="preserve"> </w:t>
      </w:r>
      <w:r>
        <w:rPr>
          <w:sz w:val="24"/>
        </w:rPr>
        <w:t>социуме</w:t>
      </w:r>
      <w:r>
        <w:rPr>
          <w:spacing w:val="-4"/>
          <w:sz w:val="24"/>
        </w:rPr>
        <w:t xml:space="preserve"> </w:t>
      </w:r>
      <w:r>
        <w:rPr>
          <w:sz w:val="24"/>
        </w:rPr>
        <w:t>и соблюдению правил безопасности в реальном и цифровом взаимодействии;</w:t>
      </w:r>
    </w:p>
    <w:p w14:paraId="406996D0">
      <w:pPr>
        <w:pStyle w:val="11"/>
        <w:numPr>
          <w:ilvl w:val="0"/>
          <w:numId w:val="13"/>
        </w:numPr>
        <w:tabs>
          <w:tab w:val="left" w:pos="1134"/>
        </w:tabs>
        <w:spacing w:before="0" w:after="0" w:line="275" w:lineRule="exact"/>
        <w:ind w:left="1134" w:right="0" w:hanging="285"/>
        <w:jc w:val="left"/>
        <w:rPr>
          <w:sz w:val="24"/>
        </w:rPr>
      </w:pPr>
      <w:r>
        <w:rPr>
          <w:sz w:val="24"/>
        </w:rPr>
        <w:t>ребёнок</w:t>
      </w:r>
      <w:r>
        <w:rPr>
          <w:spacing w:val="26"/>
          <w:sz w:val="24"/>
        </w:rPr>
        <w:t xml:space="preserve">  </w:t>
      </w:r>
      <w:r>
        <w:rPr>
          <w:sz w:val="24"/>
        </w:rPr>
        <w:t>способен</w:t>
      </w:r>
      <w:r>
        <w:rPr>
          <w:spacing w:val="28"/>
          <w:sz w:val="24"/>
        </w:rPr>
        <w:t xml:space="preserve">  </w:t>
      </w:r>
      <w:r>
        <w:rPr>
          <w:sz w:val="24"/>
        </w:rPr>
        <w:t>решать</w:t>
      </w:r>
      <w:r>
        <w:rPr>
          <w:spacing w:val="28"/>
          <w:sz w:val="24"/>
        </w:rPr>
        <w:t xml:space="preserve">  </w:t>
      </w:r>
      <w:r>
        <w:rPr>
          <w:sz w:val="24"/>
        </w:rPr>
        <w:t>адекватные</w:t>
      </w:r>
      <w:r>
        <w:rPr>
          <w:spacing w:val="27"/>
          <w:sz w:val="24"/>
        </w:rPr>
        <w:t xml:space="preserve">  </w:t>
      </w:r>
      <w:r>
        <w:rPr>
          <w:sz w:val="24"/>
        </w:rPr>
        <w:t>возрасту</w:t>
      </w:r>
      <w:r>
        <w:rPr>
          <w:spacing w:val="25"/>
          <w:sz w:val="24"/>
        </w:rPr>
        <w:t xml:space="preserve">  </w:t>
      </w:r>
      <w:r>
        <w:rPr>
          <w:sz w:val="24"/>
        </w:rPr>
        <w:t>интеллектуальные,</w:t>
      </w:r>
      <w:r>
        <w:rPr>
          <w:spacing w:val="27"/>
          <w:sz w:val="24"/>
        </w:rPr>
        <w:t xml:space="preserve">  </w:t>
      </w:r>
      <w:r>
        <w:rPr>
          <w:sz w:val="24"/>
        </w:rPr>
        <w:t>творческие</w:t>
      </w:r>
      <w:r>
        <w:rPr>
          <w:spacing w:val="28"/>
          <w:sz w:val="24"/>
        </w:rPr>
        <w:t xml:space="preserve">  </w:t>
      </w:r>
      <w:r>
        <w:rPr>
          <w:spacing w:val="-10"/>
          <w:sz w:val="24"/>
        </w:rPr>
        <w:t>и</w:t>
      </w:r>
    </w:p>
    <w:p w14:paraId="255A9E59">
      <w:pPr>
        <w:pStyle w:val="11"/>
        <w:spacing w:after="0" w:line="275" w:lineRule="exact"/>
        <w:jc w:val="left"/>
        <w:rPr>
          <w:sz w:val="24"/>
        </w:rPr>
        <w:sectPr>
          <w:headerReference r:id="rId51" w:type="default"/>
          <w:footerReference r:id="rId52" w:type="default"/>
          <w:pgSz w:w="12000" w:h="16970"/>
          <w:pgMar w:top="1000" w:right="708" w:bottom="280" w:left="992" w:header="254" w:footer="0" w:gutter="0"/>
          <w:cols w:space="720" w:num="1"/>
        </w:sectPr>
      </w:pPr>
    </w:p>
    <w:p w14:paraId="5E41EC59">
      <w:pPr>
        <w:pStyle w:val="8"/>
        <w:spacing w:before="119" w:line="278" w:lineRule="auto"/>
        <w:ind w:right="149"/>
      </w:pPr>
      <w:r>
        <w:t>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0D12233E">
      <w:pPr>
        <w:pStyle w:val="11"/>
        <w:numPr>
          <w:ilvl w:val="0"/>
          <w:numId w:val="13"/>
        </w:numPr>
        <w:tabs>
          <w:tab w:val="left" w:pos="1134"/>
        </w:tabs>
        <w:spacing w:before="0" w:after="0" w:line="276" w:lineRule="auto"/>
        <w:ind w:left="141" w:right="148" w:firstLine="708"/>
        <w:jc w:val="both"/>
        <w:rPr>
          <w:sz w:val="24"/>
        </w:rPr>
      </w:pPr>
      <w:r>
        <w:rPr>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D54271B">
      <w:pPr>
        <w:pStyle w:val="11"/>
        <w:numPr>
          <w:ilvl w:val="0"/>
          <w:numId w:val="13"/>
        </w:numPr>
        <w:tabs>
          <w:tab w:val="left" w:pos="1134"/>
        </w:tabs>
        <w:spacing w:before="0" w:after="0" w:line="276" w:lineRule="auto"/>
        <w:ind w:left="141" w:right="147" w:firstLine="708"/>
        <w:jc w:val="both"/>
        <w:rPr>
          <w:sz w:val="24"/>
        </w:rPr>
      </w:pPr>
      <w:r>
        <w:rPr>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72CCC2EA">
      <w:pPr>
        <w:pStyle w:val="11"/>
        <w:numPr>
          <w:ilvl w:val="0"/>
          <w:numId w:val="13"/>
        </w:numPr>
        <w:tabs>
          <w:tab w:val="left" w:pos="1134"/>
        </w:tabs>
        <w:spacing w:before="0" w:after="0" w:line="276" w:lineRule="auto"/>
        <w:ind w:left="141" w:right="138" w:firstLine="708"/>
        <w:jc w:val="both"/>
        <w:rPr>
          <w:sz w:val="24"/>
        </w:rPr>
      </w:pPr>
      <w:r>
        <w:rPr>
          <w:sz w:val="24"/>
        </w:rPr>
        <w:t>ребёнок</w:t>
      </w:r>
      <w:r>
        <w:rPr>
          <w:spacing w:val="-3"/>
          <w:sz w:val="24"/>
        </w:rPr>
        <w:t xml:space="preserve"> </w:t>
      </w:r>
      <w:r>
        <w:rPr>
          <w:sz w:val="24"/>
        </w:rPr>
        <w:t>обладает</w:t>
      </w:r>
      <w:r>
        <w:rPr>
          <w:spacing w:val="-3"/>
          <w:sz w:val="24"/>
        </w:rPr>
        <w:t xml:space="preserve"> </w:t>
      </w:r>
      <w:r>
        <w:rPr>
          <w:sz w:val="24"/>
        </w:rPr>
        <w:t>начальными</w:t>
      </w:r>
      <w:r>
        <w:rPr>
          <w:spacing w:val="-3"/>
          <w:sz w:val="24"/>
        </w:rPr>
        <w:t xml:space="preserve"> </w:t>
      </w:r>
      <w:r>
        <w:rPr>
          <w:sz w:val="24"/>
        </w:rPr>
        <w:t>знаниями</w:t>
      </w:r>
      <w:r>
        <w:rPr>
          <w:spacing w:val="-3"/>
          <w:sz w:val="24"/>
        </w:rPr>
        <w:t xml:space="preserve"> </w:t>
      </w:r>
      <w:r>
        <w:rPr>
          <w:sz w:val="24"/>
        </w:rPr>
        <w:t>о</w:t>
      </w:r>
      <w:r>
        <w:rPr>
          <w:spacing w:val="-3"/>
          <w:sz w:val="24"/>
        </w:rPr>
        <w:t xml:space="preserve"> </w:t>
      </w:r>
      <w:r>
        <w:rPr>
          <w:sz w:val="24"/>
        </w:rPr>
        <w:t>природном</w:t>
      </w:r>
      <w:r>
        <w:rPr>
          <w:spacing w:val="-4"/>
          <w:sz w:val="24"/>
        </w:rPr>
        <w:t xml:space="preserve"> </w:t>
      </w:r>
      <w:r>
        <w:rPr>
          <w:sz w:val="24"/>
        </w:rPr>
        <w:t>и</w:t>
      </w:r>
      <w:r>
        <w:rPr>
          <w:spacing w:val="-3"/>
          <w:sz w:val="24"/>
        </w:rPr>
        <w:t xml:space="preserve"> </w:t>
      </w:r>
      <w:r>
        <w:rPr>
          <w:sz w:val="24"/>
        </w:rPr>
        <w:t>социальном</w:t>
      </w:r>
      <w:r>
        <w:rPr>
          <w:spacing w:val="-4"/>
          <w:sz w:val="24"/>
        </w:rPr>
        <w:t xml:space="preserve"> </w:t>
      </w:r>
      <w:r>
        <w:rPr>
          <w:sz w:val="24"/>
        </w:rPr>
        <w:t>мире,</w:t>
      </w:r>
      <w:r>
        <w:rPr>
          <w:spacing w:val="-3"/>
          <w:sz w:val="24"/>
        </w:rPr>
        <w:t xml:space="preserve"> </w:t>
      </w:r>
      <w:r>
        <w:rPr>
          <w:sz w:val="24"/>
        </w:rPr>
        <w:t>в</w:t>
      </w:r>
      <w:r>
        <w:rPr>
          <w:spacing w:val="-4"/>
          <w:sz w:val="24"/>
        </w:rPr>
        <w:t xml:space="preserve"> </w:t>
      </w:r>
      <w:r>
        <w:rPr>
          <w:sz w:val="24"/>
        </w:rPr>
        <w:t>котором</w:t>
      </w:r>
      <w:r>
        <w:rPr>
          <w:spacing w:val="-3"/>
          <w:sz w:val="24"/>
        </w:rPr>
        <w:t xml:space="preserve"> </w:t>
      </w:r>
      <w:r>
        <w:rPr>
          <w:sz w:val="24"/>
        </w:rPr>
        <w:t>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 культурных ценностях; государстве и принадлежности к нему;</w:t>
      </w:r>
    </w:p>
    <w:p w14:paraId="4674D34C">
      <w:pPr>
        <w:pStyle w:val="11"/>
        <w:numPr>
          <w:ilvl w:val="0"/>
          <w:numId w:val="13"/>
        </w:numPr>
        <w:tabs>
          <w:tab w:val="left" w:pos="1134"/>
        </w:tabs>
        <w:spacing w:before="0" w:after="0" w:line="276" w:lineRule="auto"/>
        <w:ind w:left="141" w:right="142" w:firstLine="708"/>
        <w:jc w:val="both"/>
        <w:rPr>
          <w:sz w:val="24"/>
        </w:rPr>
      </w:pPr>
      <w:r>
        <w:rPr>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23AC7401">
      <w:pPr>
        <w:pStyle w:val="11"/>
        <w:numPr>
          <w:ilvl w:val="0"/>
          <w:numId w:val="13"/>
        </w:numPr>
        <w:tabs>
          <w:tab w:val="left" w:pos="1134"/>
        </w:tabs>
        <w:spacing w:before="0" w:after="0" w:line="276" w:lineRule="auto"/>
        <w:ind w:left="141" w:right="147" w:firstLine="708"/>
        <w:jc w:val="both"/>
        <w:rPr>
          <w:sz w:val="24"/>
        </w:rPr>
      </w:pPr>
      <w:r>
        <w:rPr>
          <w:sz w:val="24"/>
        </w:rPr>
        <w:t>ребёнок</w:t>
      </w:r>
      <w:r>
        <w:rPr>
          <w:spacing w:val="-4"/>
          <w:sz w:val="24"/>
        </w:rPr>
        <w:t xml:space="preserve"> </w:t>
      </w:r>
      <w:r>
        <w:rPr>
          <w:sz w:val="24"/>
        </w:rPr>
        <w:t>имеет</w:t>
      </w:r>
      <w:r>
        <w:rPr>
          <w:spacing w:val="-4"/>
          <w:sz w:val="24"/>
        </w:rPr>
        <w:t xml:space="preserve"> </w:t>
      </w:r>
      <w:r>
        <w:rPr>
          <w:sz w:val="24"/>
        </w:rPr>
        <w:t>представление</w:t>
      </w:r>
      <w:r>
        <w:rPr>
          <w:spacing w:val="-5"/>
          <w:sz w:val="24"/>
        </w:rPr>
        <w:t xml:space="preserve"> </w:t>
      </w:r>
      <w:r>
        <w:rPr>
          <w:sz w:val="24"/>
        </w:rPr>
        <w:t>о</w:t>
      </w:r>
      <w:r>
        <w:rPr>
          <w:spacing w:val="-4"/>
          <w:sz w:val="24"/>
        </w:rPr>
        <w:t xml:space="preserve"> </w:t>
      </w:r>
      <w:r>
        <w:rPr>
          <w:sz w:val="24"/>
        </w:rPr>
        <w:t>жизни</w:t>
      </w:r>
      <w:r>
        <w:rPr>
          <w:spacing w:val="-4"/>
          <w:sz w:val="24"/>
        </w:rPr>
        <w:t xml:space="preserve"> </w:t>
      </w:r>
      <w:r>
        <w:rPr>
          <w:sz w:val="24"/>
        </w:rPr>
        <w:t>людей</w:t>
      </w:r>
      <w:r>
        <w:rPr>
          <w:spacing w:val="-4"/>
          <w:sz w:val="24"/>
        </w:rPr>
        <w:t xml:space="preserve"> </w:t>
      </w:r>
      <w:r>
        <w:rPr>
          <w:sz w:val="24"/>
        </w:rPr>
        <w:t>в</w:t>
      </w:r>
      <w:r>
        <w:rPr>
          <w:spacing w:val="-7"/>
          <w:sz w:val="24"/>
        </w:rPr>
        <w:t xml:space="preserve"> </w:t>
      </w:r>
      <w:r>
        <w:rPr>
          <w:sz w:val="24"/>
        </w:rPr>
        <w:t>России,</w:t>
      </w:r>
      <w:r>
        <w:rPr>
          <w:spacing w:val="-4"/>
          <w:sz w:val="24"/>
        </w:rPr>
        <w:t xml:space="preserve"> </w:t>
      </w:r>
      <w:r>
        <w:rPr>
          <w:sz w:val="24"/>
        </w:rPr>
        <w:t>имеет</w:t>
      </w:r>
      <w:r>
        <w:rPr>
          <w:spacing w:val="-4"/>
          <w:sz w:val="24"/>
        </w:rPr>
        <w:t xml:space="preserve"> </w:t>
      </w:r>
      <w:r>
        <w:rPr>
          <w:sz w:val="24"/>
        </w:rPr>
        <w:t>некоторые</w:t>
      </w:r>
      <w:r>
        <w:rPr>
          <w:spacing w:val="-6"/>
          <w:sz w:val="24"/>
        </w:rPr>
        <w:t xml:space="preserve"> </w:t>
      </w:r>
      <w:r>
        <w:rPr>
          <w:sz w:val="24"/>
        </w:rPr>
        <w:t>представления о важных исторических событиях Отечества; имеет представление о многообразии стран и народов мира;</w:t>
      </w:r>
    </w:p>
    <w:p w14:paraId="1BB73D23">
      <w:pPr>
        <w:pStyle w:val="11"/>
        <w:numPr>
          <w:ilvl w:val="0"/>
          <w:numId w:val="13"/>
        </w:numPr>
        <w:tabs>
          <w:tab w:val="left" w:pos="1134"/>
        </w:tabs>
        <w:spacing w:before="0" w:after="0" w:line="276" w:lineRule="auto"/>
        <w:ind w:left="141" w:right="148" w:firstLine="708"/>
        <w:jc w:val="both"/>
        <w:rPr>
          <w:sz w:val="24"/>
        </w:rPr>
      </w:pPr>
      <w:r>
        <w:rPr>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6DD566D">
      <w:pPr>
        <w:pStyle w:val="11"/>
        <w:numPr>
          <w:ilvl w:val="0"/>
          <w:numId w:val="13"/>
        </w:numPr>
        <w:tabs>
          <w:tab w:val="left" w:pos="1134"/>
        </w:tabs>
        <w:spacing w:before="0" w:after="0" w:line="276" w:lineRule="auto"/>
        <w:ind w:left="141" w:right="139" w:firstLine="708"/>
        <w:jc w:val="both"/>
        <w:rPr>
          <w:sz w:val="24"/>
        </w:rPr>
      </w:pPr>
      <w:r>
        <w:rPr>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47063820">
      <w:pPr>
        <w:pStyle w:val="11"/>
        <w:numPr>
          <w:ilvl w:val="0"/>
          <w:numId w:val="13"/>
        </w:numPr>
        <w:tabs>
          <w:tab w:val="left" w:pos="1134"/>
        </w:tabs>
        <w:spacing w:before="0" w:after="0" w:line="276" w:lineRule="auto"/>
        <w:ind w:left="141" w:right="141" w:firstLine="708"/>
        <w:jc w:val="both"/>
        <w:rPr>
          <w:sz w:val="24"/>
        </w:rPr>
      </w:pPr>
      <w:r>
        <w:rPr>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w:t>
      </w:r>
      <w:r>
        <w:rPr>
          <w:spacing w:val="-2"/>
          <w:sz w:val="24"/>
        </w:rPr>
        <w:t xml:space="preserve"> </w:t>
      </w:r>
      <w:r>
        <w:rPr>
          <w:sz w:val="24"/>
        </w:rPr>
        <w:t>росте</w:t>
      </w:r>
      <w:r>
        <w:rPr>
          <w:spacing w:val="-2"/>
          <w:sz w:val="24"/>
        </w:rPr>
        <w:t xml:space="preserve"> </w:t>
      </w:r>
      <w:r>
        <w:rPr>
          <w:sz w:val="24"/>
        </w:rPr>
        <w:t>и</w:t>
      </w:r>
      <w:r>
        <w:rPr>
          <w:spacing w:val="-1"/>
          <w:sz w:val="24"/>
        </w:rPr>
        <w:t xml:space="preserve"> </w:t>
      </w:r>
      <w:r>
        <w:rPr>
          <w:sz w:val="24"/>
        </w:rPr>
        <w:t>развитии</w:t>
      </w:r>
      <w:r>
        <w:rPr>
          <w:spacing w:val="-1"/>
          <w:sz w:val="24"/>
        </w:rPr>
        <w:t xml:space="preserve"> </w:t>
      </w:r>
      <w:r>
        <w:rPr>
          <w:sz w:val="24"/>
        </w:rPr>
        <w:t>живых существ; свойствах неживой</w:t>
      </w:r>
      <w:r>
        <w:rPr>
          <w:spacing w:val="-3"/>
          <w:sz w:val="24"/>
        </w:rPr>
        <w:t xml:space="preserve"> </w:t>
      </w:r>
      <w:r>
        <w:rPr>
          <w:sz w:val="24"/>
        </w:rPr>
        <w:t>природы,</w:t>
      </w:r>
      <w:r>
        <w:rPr>
          <w:spacing w:val="-2"/>
          <w:sz w:val="24"/>
        </w:rPr>
        <w:t xml:space="preserve"> </w:t>
      </w:r>
      <w:r>
        <w:rPr>
          <w:sz w:val="24"/>
        </w:rPr>
        <w:t>сезонных</w:t>
      </w:r>
      <w:r>
        <w:rPr>
          <w:spacing w:val="-1"/>
          <w:sz w:val="24"/>
        </w:rPr>
        <w:t xml:space="preserve"> </w:t>
      </w:r>
      <w:r>
        <w:rPr>
          <w:sz w:val="24"/>
        </w:rPr>
        <w:t>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785EE6F3">
      <w:pPr>
        <w:pStyle w:val="11"/>
        <w:numPr>
          <w:ilvl w:val="0"/>
          <w:numId w:val="13"/>
        </w:numPr>
        <w:tabs>
          <w:tab w:val="left" w:pos="1134"/>
        </w:tabs>
        <w:spacing w:before="0" w:after="0" w:line="276" w:lineRule="auto"/>
        <w:ind w:left="141" w:right="142" w:firstLine="708"/>
        <w:jc w:val="both"/>
        <w:rPr>
          <w:sz w:val="24"/>
        </w:rPr>
      </w:pPr>
      <w:r>
        <w:rPr>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48E56A16">
      <w:pPr>
        <w:pStyle w:val="11"/>
        <w:numPr>
          <w:ilvl w:val="0"/>
          <w:numId w:val="13"/>
        </w:numPr>
        <w:tabs>
          <w:tab w:val="left" w:pos="1134"/>
        </w:tabs>
        <w:spacing w:before="0" w:after="0" w:line="276" w:lineRule="auto"/>
        <w:ind w:left="141" w:right="147" w:firstLine="708"/>
        <w:jc w:val="both"/>
        <w:rPr>
          <w:sz w:val="24"/>
        </w:rPr>
      </w:pPr>
      <w:r>
        <w:rPr>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125B5D2F">
      <w:pPr>
        <w:pStyle w:val="11"/>
        <w:numPr>
          <w:ilvl w:val="0"/>
          <w:numId w:val="13"/>
        </w:numPr>
        <w:tabs>
          <w:tab w:val="left" w:pos="1134"/>
        </w:tabs>
        <w:spacing w:before="0" w:after="0" w:line="276" w:lineRule="auto"/>
        <w:ind w:left="141" w:right="147" w:firstLine="708"/>
        <w:jc w:val="both"/>
        <w:rPr>
          <w:sz w:val="24"/>
        </w:rPr>
      </w:pPr>
      <w:r>
        <w:rPr>
          <w:sz w:val="24"/>
        </w:rPr>
        <w:t>ребёнок владеет умениями, навыками и средствами художественной выразительности</w:t>
      </w:r>
      <w:r>
        <w:rPr>
          <w:spacing w:val="40"/>
          <w:sz w:val="24"/>
        </w:rPr>
        <w:t xml:space="preserve"> </w:t>
      </w:r>
      <w:r>
        <w:rPr>
          <w:sz w:val="24"/>
        </w:rPr>
        <w:t>в различных видах деятельности и искусства; использует различные технические приемы в свободной художественной деятельности;</w:t>
      </w:r>
    </w:p>
    <w:p w14:paraId="66B127EE">
      <w:pPr>
        <w:pStyle w:val="11"/>
        <w:numPr>
          <w:ilvl w:val="0"/>
          <w:numId w:val="13"/>
        </w:numPr>
        <w:tabs>
          <w:tab w:val="left" w:pos="1134"/>
        </w:tabs>
        <w:spacing w:before="0" w:after="0" w:line="276" w:lineRule="auto"/>
        <w:ind w:left="141" w:right="140" w:firstLine="708"/>
        <w:jc w:val="both"/>
        <w:rPr>
          <w:sz w:val="24"/>
        </w:rPr>
      </w:pPr>
      <w:r>
        <w:rPr>
          <w:sz w:val="24"/>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w:t>
      </w:r>
      <w:r>
        <w:rPr>
          <w:spacing w:val="-2"/>
          <w:sz w:val="24"/>
        </w:rPr>
        <w:t>проектах;</w:t>
      </w:r>
    </w:p>
    <w:p w14:paraId="4095F4C4">
      <w:pPr>
        <w:pStyle w:val="11"/>
        <w:spacing w:after="0" w:line="276" w:lineRule="auto"/>
        <w:jc w:val="both"/>
        <w:rPr>
          <w:sz w:val="24"/>
        </w:rPr>
        <w:sectPr>
          <w:headerReference r:id="rId53" w:type="default"/>
          <w:footerReference r:id="rId54" w:type="default"/>
          <w:pgSz w:w="12000" w:h="16970"/>
          <w:pgMar w:top="1000" w:right="708" w:bottom="280" w:left="992" w:header="254" w:footer="0" w:gutter="0"/>
          <w:cols w:space="720" w:num="1"/>
        </w:sectPr>
      </w:pPr>
    </w:p>
    <w:p w14:paraId="3DB9D1C2">
      <w:pPr>
        <w:pStyle w:val="11"/>
        <w:numPr>
          <w:ilvl w:val="0"/>
          <w:numId w:val="13"/>
        </w:numPr>
        <w:tabs>
          <w:tab w:val="left" w:pos="1134"/>
        </w:tabs>
        <w:spacing w:before="119" w:after="0" w:line="276" w:lineRule="auto"/>
        <w:ind w:left="141" w:right="140" w:firstLine="708"/>
        <w:jc w:val="both"/>
        <w:rPr>
          <w:sz w:val="24"/>
        </w:rPr>
      </w:pPr>
      <w:r>
        <w:rPr>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1E730E27">
      <w:pPr>
        <w:pStyle w:val="11"/>
        <w:numPr>
          <w:ilvl w:val="0"/>
          <w:numId w:val="13"/>
        </w:numPr>
        <w:tabs>
          <w:tab w:val="left" w:pos="1134"/>
        </w:tabs>
        <w:spacing w:before="1" w:after="0" w:line="276" w:lineRule="auto"/>
        <w:ind w:left="141" w:right="146" w:firstLine="708"/>
        <w:jc w:val="both"/>
        <w:rPr>
          <w:sz w:val="24"/>
        </w:rPr>
      </w:pPr>
      <w:r>
        <w:rPr>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7D280A8A">
      <w:pPr>
        <w:pStyle w:val="11"/>
        <w:numPr>
          <w:ilvl w:val="0"/>
          <w:numId w:val="13"/>
        </w:numPr>
        <w:tabs>
          <w:tab w:val="left" w:pos="1134"/>
        </w:tabs>
        <w:spacing w:before="0" w:after="0" w:line="276" w:lineRule="auto"/>
        <w:ind w:left="141" w:right="147" w:firstLine="708"/>
        <w:jc w:val="both"/>
        <w:rPr>
          <w:sz w:val="24"/>
        </w:rPr>
      </w:pPr>
      <w:r>
        <w:rPr>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E9D28FA">
      <w:pPr>
        <w:pStyle w:val="11"/>
        <w:numPr>
          <w:ilvl w:val="0"/>
          <w:numId w:val="13"/>
        </w:numPr>
        <w:tabs>
          <w:tab w:val="left" w:pos="1134"/>
        </w:tabs>
        <w:spacing w:before="1" w:after="0" w:line="276" w:lineRule="auto"/>
        <w:ind w:left="141" w:right="145" w:firstLine="708"/>
        <w:jc w:val="both"/>
        <w:rPr>
          <w:sz w:val="24"/>
        </w:rPr>
      </w:pPr>
      <w:r>
        <w:rPr>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039F7C2D">
      <w:pPr>
        <w:pStyle w:val="8"/>
        <w:spacing w:before="46"/>
        <w:ind w:left="0"/>
        <w:jc w:val="left"/>
      </w:pPr>
    </w:p>
    <w:p w14:paraId="644C491F">
      <w:pPr>
        <w:pStyle w:val="4"/>
        <w:numPr>
          <w:ilvl w:val="1"/>
          <w:numId w:val="3"/>
        </w:numPr>
        <w:tabs>
          <w:tab w:val="left" w:pos="707"/>
        </w:tabs>
        <w:spacing w:before="0" w:after="0" w:line="240" w:lineRule="auto"/>
        <w:ind w:left="707" w:right="0" w:hanging="420"/>
        <w:jc w:val="both"/>
      </w:pPr>
      <w:r>
        <w:t>Педагогическая</w:t>
      </w:r>
      <w:r>
        <w:rPr>
          <w:spacing w:val="-10"/>
        </w:rPr>
        <w:t xml:space="preserve"> </w:t>
      </w:r>
      <w:r>
        <w:t>диагностика</w:t>
      </w:r>
      <w:r>
        <w:rPr>
          <w:spacing w:val="-10"/>
        </w:rPr>
        <w:t xml:space="preserve"> </w:t>
      </w:r>
      <w:r>
        <w:t>достижения</w:t>
      </w:r>
      <w:r>
        <w:rPr>
          <w:spacing w:val="-8"/>
        </w:rPr>
        <w:t xml:space="preserve"> </w:t>
      </w:r>
      <w:r>
        <w:t>планируемых</w:t>
      </w:r>
      <w:r>
        <w:rPr>
          <w:spacing w:val="-10"/>
        </w:rPr>
        <w:t xml:space="preserve"> </w:t>
      </w:r>
      <w:r>
        <w:rPr>
          <w:spacing w:val="-2"/>
        </w:rPr>
        <w:t>результатов</w:t>
      </w:r>
    </w:p>
    <w:p w14:paraId="195DE1A4">
      <w:pPr>
        <w:pStyle w:val="8"/>
        <w:spacing w:before="38" w:line="276" w:lineRule="auto"/>
        <w:ind w:right="145" w:firstLine="708"/>
      </w:pP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w:t>
      </w:r>
      <w:r>
        <w:rPr>
          <w:spacing w:val="40"/>
        </w:rPr>
        <w:t xml:space="preserve"> </w:t>
      </w:r>
      <w:r>
        <w:t>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383E5015">
      <w:pPr>
        <w:pStyle w:val="8"/>
        <w:spacing w:line="276" w:lineRule="auto"/>
        <w:ind w:right="139" w:firstLine="708"/>
      </w:pPr>
      <w: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14:paraId="4B928010">
      <w:pPr>
        <w:pStyle w:val="8"/>
        <w:spacing w:line="276" w:lineRule="auto"/>
        <w:ind w:right="142" w:firstLine="708"/>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t>5</w:t>
      </w:r>
      <w:r>
        <w:rPr>
          <w:vertAlign w:val="baseline"/>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5E97A7C8">
      <w:pPr>
        <w:pStyle w:val="8"/>
        <w:spacing w:before="1" w:line="276" w:lineRule="auto"/>
        <w:ind w:right="140" w:firstLine="708"/>
      </w:pPr>
      <w:r>
        <w:t>Специфика педагогической диагностики достижения планируемых образовательных результатов обусловлена следующими требованиями ФГОС ДО:</w:t>
      </w:r>
    </w:p>
    <w:p w14:paraId="7D206701">
      <w:pPr>
        <w:pStyle w:val="8"/>
        <w:spacing w:line="276" w:lineRule="auto"/>
        <w:ind w:right="137" w:firstLine="708"/>
      </w:pPr>
      <w:r>
        <w:rPr>
          <w:color w:val="1F1E1E"/>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t>на разных этапах дошкольного детства;</w:t>
      </w:r>
    </w:p>
    <w:p w14:paraId="433C7CE5">
      <w:pPr>
        <w:pStyle w:val="8"/>
        <w:spacing w:line="276" w:lineRule="auto"/>
        <w:ind w:right="140" w:firstLine="708"/>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t>6</w:t>
      </w:r>
      <w:r>
        <w:rPr>
          <w:vertAlign w:val="baseline"/>
        </w:rPr>
        <w:t>;</w:t>
      </w:r>
    </w:p>
    <w:p w14:paraId="278DE02A">
      <w:pPr>
        <w:pStyle w:val="8"/>
        <w:ind w:left="849"/>
      </w:pPr>
      <w:r>
        <w:t>освоение</w:t>
      </w:r>
      <w:r>
        <w:rPr>
          <w:spacing w:val="52"/>
          <w:w w:val="150"/>
        </w:rPr>
        <w:t xml:space="preserve"> </w:t>
      </w:r>
      <w:r>
        <w:t>Программы</w:t>
      </w:r>
      <w:r>
        <w:rPr>
          <w:spacing w:val="56"/>
          <w:w w:val="150"/>
        </w:rPr>
        <w:t xml:space="preserve"> </w:t>
      </w:r>
      <w:r>
        <w:t>не</w:t>
      </w:r>
      <w:r>
        <w:rPr>
          <w:spacing w:val="53"/>
          <w:w w:val="150"/>
        </w:rPr>
        <w:t xml:space="preserve"> </w:t>
      </w:r>
      <w:r>
        <w:t>сопровождается</w:t>
      </w:r>
      <w:r>
        <w:rPr>
          <w:spacing w:val="54"/>
          <w:w w:val="150"/>
        </w:rPr>
        <w:t xml:space="preserve"> </w:t>
      </w:r>
      <w:r>
        <w:t>проведением</w:t>
      </w:r>
      <w:r>
        <w:rPr>
          <w:spacing w:val="53"/>
          <w:w w:val="150"/>
        </w:rPr>
        <w:t xml:space="preserve"> </w:t>
      </w:r>
      <w:r>
        <w:t>промежуточных</w:t>
      </w:r>
      <w:r>
        <w:rPr>
          <w:spacing w:val="54"/>
          <w:w w:val="150"/>
        </w:rPr>
        <w:t xml:space="preserve"> </w:t>
      </w:r>
      <w:r>
        <w:t>аттестаций</w:t>
      </w:r>
      <w:r>
        <w:rPr>
          <w:spacing w:val="54"/>
          <w:w w:val="150"/>
        </w:rPr>
        <w:t xml:space="preserve"> </w:t>
      </w:r>
      <w:r>
        <w:rPr>
          <w:spacing w:val="-10"/>
        </w:rPr>
        <w:t>и</w:t>
      </w:r>
    </w:p>
    <w:p w14:paraId="2E42BA7F">
      <w:pPr>
        <w:pStyle w:val="8"/>
        <w:spacing w:before="6"/>
        <w:ind w:left="0"/>
        <w:jc w:val="left"/>
        <w:rPr>
          <w:sz w:val="15"/>
        </w:rPr>
      </w:pPr>
      <w:r>
        <w:rPr>
          <w:sz w:val="15"/>
        </w:rPr>
        <mc:AlternateContent>
          <mc:Choice Requires="wps">
            <w:drawing>
              <wp:anchor distT="0" distB="0" distL="0" distR="0" simplePos="0" relativeHeight="251843584" behindDoc="1" locked="0" layoutInCell="1" allowOverlap="1">
                <wp:simplePos x="0" y="0"/>
                <wp:positionH relativeFrom="page">
                  <wp:posOffset>719455</wp:posOffset>
                </wp:positionH>
                <wp:positionV relativeFrom="paragraph">
                  <wp:posOffset>128905</wp:posOffset>
                </wp:positionV>
                <wp:extent cx="1829435" cy="7620"/>
                <wp:effectExtent l="0" t="0" r="0" b="0"/>
                <wp:wrapTopAndBottom/>
                <wp:docPr id="36" name="Graphic 36"/>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noAutofit/>
                      </wps:bodyPr>
                    </wps:wsp>
                  </a:graphicData>
                </a:graphic>
              </wp:anchor>
            </w:drawing>
          </mc:Choice>
          <mc:Fallback>
            <w:pict>
              <v:shape id="Graphic 36" o:spid="_x0000_s1026" o:spt="100" style="position:absolute;left:0pt;margin-left:56.65pt;margin-top:10.15pt;height:0.6pt;width:144.05pt;mso-position-horizontal-relative:page;mso-wrap-distance-bottom:0pt;mso-wrap-distance-top:0pt;z-index:-251472896;mso-width-relative:page;mso-height-relative:page;" fillcolor="#000000" filled="t" stroked="f" coordsize="1829435,7620" o:gfxdata="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5&#10;SlFJ2QAAAAkBAAAPAAAAAAAAAAEAIAAAACIAAABkcnMvZG93bnJldi54bWxQSwECFAAUAAAACACH&#10;TuJAzLsSeyMCAADeBAAADgAAAAAAAAABACAAAAAoAQAAZHJzL2Uyb0RvYy54bWxQSwUGAAAAAAYA&#10;BgBZAQAAvQUAAAAA&#10;" path="m1829054,0l0,0,0,7619,1829054,7619,1829054,0xe">
                <v:fill on="t" focussize="0,0"/>
                <v:stroke on="f"/>
                <v:imagedata o:title=""/>
                <o:lock v:ext="edit" aspectratio="f"/>
                <v:textbox inset="0mm,0mm,0mm,0mm"/>
                <w10:wrap type="topAndBottom"/>
              </v:shape>
            </w:pict>
          </mc:Fallback>
        </mc:AlternateContent>
      </w:r>
    </w:p>
    <w:p w14:paraId="16026782">
      <w:pPr>
        <w:spacing w:before="115"/>
        <w:ind w:left="141" w:right="0" w:firstLine="0"/>
        <w:jc w:val="left"/>
        <w:rPr>
          <w:sz w:val="18"/>
        </w:rPr>
      </w:pPr>
      <w:r>
        <w:rPr>
          <w:sz w:val="18"/>
          <w:vertAlign w:val="superscript"/>
        </w:rPr>
        <w:t>5</w:t>
      </w:r>
      <w:r>
        <w:rPr>
          <w:spacing w:val="8"/>
          <w:sz w:val="18"/>
          <w:vertAlign w:val="baseline"/>
        </w:rPr>
        <w:t xml:space="preserve"> </w:t>
      </w:r>
      <w:r>
        <w:rPr>
          <w:sz w:val="18"/>
          <w:vertAlign w:val="baseline"/>
        </w:rPr>
        <w:t>Пункт</w:t>
      </w:r>
      <w:r>
        <w:rPr>
          <w:spacing w:val="-1"/>
          <w:sz w:val="18"/>
          <w:vertAlign w:val="baseline"/>
        </w:rPr>
        <w:t xml:space="preserve"> </w:t>
      </w:r>
      <w:r>
        <w:rPr>
          <w:sz w:val="18"/>
          <w:vertAlign w:val="baseline"/>
        </w:rPr>
        <w:t>3.2.3 ФГОС</w:t>
      </w:r>
      <w:r>
        <w:rPr>
          <w:spacing w:val="-1"/>
          <w:sz w:val="18"/>
          <w:vertAlign w:val="baseline"/>
        </w:rPr>
        <w:t xml:space="preserve"> </w:t>
      </w:r>
      <w:r>
        <w:rPr>
          <w:spacing w:val="-5"/>
          <w:sz w:val="18"/>
          <w:vertAlign w:val="baseline"/>
        </w:rPr>
        <w:t>ДО.</w:t>
      </w:r>
    </w:p>
    <w:p w14:paraId="15079811">
      <w:pPr>
        <w:spacing w:after="0"/>
        <w:jc w:val="left"/>
        <w:rPr>
          <w:sz w:val="18"/>
        </w:rPr>
        <w:sectPr>
          <w:headerReference r:id="rId55" w:type="default"/>
          <w:footerReference r:id="rId56" w:type="default"/>
          <w:pgSz w:w="12000" w:h="16970"/>
          <w:pgMar w:top="1000" w:right="708" w:bottom="1280" w:left="992" w:header="254" w:footer="1090" w:gutter="0"/>
          <w:cols w:space="720" w:num="1"/>
        </w:sectPr>
      </w:pPr>
    </w:p>
    <w:p w14:paraId="78259E3F">
      <w:pPr>
        <w:pStyle w:val="8"/>
        <w:spacing w:before="119"/>
      </w:pPr>
      <w:r>
        <w:t>итоговой</w:t>
      </w:r>
      <w:r>
        <w:rPr>
          <w:spacing w:val="-5"/>
        </w:rPr>
        <w:t xml:space="preserve"> </w:t>
      </w:r>
      <w:r>
        <w:t>аттестации</w:t>
      </w:r>
      <w:r>
        <w:rPr>
          <w:spacing w:val="-5"/>
        </w:rPr>
        <w:t xml:space="preserve"> </w:t>
      </w:r>
      <w:r>
        <w:rPr>
          <w:spacing w:val="-2"/>
        </w:rPr>
        <w:t>обучающихся</w:t>
      </w:r>
      <w:r>
        <w:rPr>
          <w:spacing w:val="-2"/>
          <w:vertAlign w:val="superscript"/>
        </w:rPr>
        <w:t>7</w:t>
      </w:r>
      <w:r>
        <w:rPr>
          <w:spacing w:val="-2"/>
          <w:vertAlign w:val="baseline"/>
        </w:rPr>
        <w:t>.</w:t>
      </w:r>
    </w:p>
    <w:p w14:paraId="5D586897">
      <w:pPr>
        <w:pStyle w:val="8"/>
        <w:spacing w:before="44" w:line="276" w:lineRule="auto"/>
        <w:ind w:right="138" w:firstLine="708"/>
      </w:pPr>
      <w:r>
        <w:t>Педагогическая диагностика направлена на оценку индивидуального развития детей дошкольного</w:t>
      </w:r>
      <w:r>
        <w:rPr>
          <w:spacing w:val="-3"/>
        </w:rPr>
        <w:t xml:space="preserve"> </w:t>
      </w:r>
      <w:r>
        <w:t>возраста,</w:t>
      </w:r>
      <w:r>
        <w:rPr>
          <w:spacing w:val="-2"/>
        </w:rPr>
        <w:t xml:space="preserve"> </w:t>
      </w:r>
      <w:r>
        <w:t>на</w:t>
      </w:r>
      <w:r>
        <w:rPr>
          <w:spacing w:val="-4"/>
        </w:rPr>
        <w:t xml:space="preserve"> </w:t>
      </w:r>
      <w:r>
        <w:t>основе</w:t>
      </w:r>
      <w:r>
        <w:rPr>
          <w:spacing w:val="-4"/>
        </w:rPr>
        <w:t xml:space="preserve"> </w:t>
      </w:r>
      <w:r>
        <w:t>которой</w:t>
      </w:r>
      <w:r>
        <w:rPr>
          <w:spacing w:val="-1"/>
        </w:rPr>
        <w:t xml:space="preserve"> </w:t>
      </w:r>
      <w:r>
        <w:t>определяется</w:t>
      </w:r>
      <w:r>
        <w:rPr>
          <w:spacing w:val="-2"/>
        </w:rPr>
        <w:t xml:space="preserve"> </w:t>
      </w:r>
      <w:r>
        <w:t>эффективность</w:t>
      </w:r>
      <w:r>
        <w:rPr>
          <w:spacing w:val="-1"/>
        </w:rPr>
        <w:t xml:space="preserve"> </w:t>
      </w:r>
      <w:r>
        <w:t xml:space="preserve">педагогических действий и осуществляется их дальнейшее планирование. </w:t>
      </w:r>
      <w:r>
        <w:rPr>
          <w:color w:val="1F1E1E"/>
        </w:rPr>
        <w:t>Результаты педагогической диагностики (мониторинга) используются исключительно для решения следующих образовательных задач:</w:t>
      </w:r>
    </w:p>
    <w:p w14:paraId="559EECE9">
      <w:pPr>
        <w:pStyle w:val="11"/>
        <w:numPr>
          <w:ilvl w:val="0"/>
          <w:numId w:val="14"/>
        </w:numPr>
        <w:tabs>
          <w:tab w:val="left" w:pos="1421"/>
        </w:tabs>
        <w:spacing w:before="0" w:after="0" w:line="276" w:lineRule="auto"/>
        <w:ind w:left="141" w:right="141" w:firstLine="708"/>
        <w:jc w:val="both"/>
        <w:rPr>
          <w:sz w:val="24"/>
        </w:rPr>
      </w:pPr>
      <w:r>
        <w:rPr>
          <w:color w:val="1F1E1E"/>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20FBC372">
      <w:pPr>
        <w:pStyle w:val="11"/>
        <w:numPr>
          <w:ilvl w:val="0"/>
          <w:numId w:val="14"/>
        </w:numPr>
        <w:tabs>
          <w:tab w:val="left" w:pos="1323"/>
        </w:tabs>
        <w:spacing w:before="0" w:after="0" w:line="275" w:lineRule="exact"/>
        <w:ind w:left="1323" w:right="0" w:hanging="474"/>
        <w:jc w:val="both"/>
        <w:rPr>
          <w:sz w:val="24"/>
        </w:rPr>
      </w:pPr>
      <w:r>
        <w:rPr>
          <w:color w:val="1F1E1E"/>
          <w:sz w:val="24"/>
        </w:rPr>
        <w:t>оптимизации</w:t>
      </w:r>
      <w:r>
        <w:rPr>
          <w:color w:val="1F1E1E"/>
          <w:spacing w:val="-4"/>
          <w:sz w:val="24"/>
        </w:rPr>
        <w:t xml:space="preserve"> </w:t>
      </w:r>
      <w:r>
        <w:rPr>
          <w:color w:val="1F1E1E"/>
          <w:sz w:val="24"/>
        </w:rPr>
        <w:t>работы</w:t>
      </w:r>
      <w:r>
        <w:rPr>
          <w:color w:val="1F1E1E"/>
          <w:spacing w:val="-7"/>
          <w:sz w:val="24"/>
        </w:rPr>
        <w:t xml:space="preserve"> </w:t>
      </w:r>
      <w:r>
        <w:rPr>
          <w:color w:val="1F1E1E"/>
          <w:sz w:val="24"/>
        </w:rPr>
        <w:t>с</w:t>
      </w:r>
      <w:r>
        <w:rPr>
          <w:color w:val="1F1E1E"/>
          <w:spacing w:val="-9"/>
          <w:sz w:val="24"/>
        </w:rPr>
        <w:t xml:space="preserve"> </w:t>
      </w:r>
      <w:r>
        <w:rPr>
          <w:color w:val="1F1E1E"/>
          <w:sz w:val="24"/>
        </w:rPr>
        <w:t>группой</w:t>
      </w:r>
      <w:r>
        <w:rPr>
          <w:color w:val="1F1E1E"/>
          <w:spacing w:val="-2"/>
          <w:sz w:val="24"/>
        </w:rPr>
        <w:t xml:space="preserve"> детей.</w:t>
      </w:r>
    </w:p>
    <w:p w14:paraId="715AA5C1">
      <w:pPr>
        <w:pStyle w:val="8"/>
        <w:spacing w:before="41" w:line="276" w:lineRule="auto"/>
        <w:ind w:right="138" w:firstLine="708"/>
      </w:pPr>
      <w:r>
        <w:t>Основная</w:t>
      </w:r>
      <w:r>
        <w:rPr>
          <w:spacing w:val="-2"/>
        </w:rPr>
        <w:t xml:space="preserve"> </w:t>
      </w:r>
      <w:r>
        <w:t>задача</w:t>
      </w:r>
      <w:r>
        <w:rPr>
          <w:spacing w:val="-1"/>
        </w:rPr>
        <w:t xml:space="preserve"> </w:t>
      </w:r>
      <w:r>
        <w:t>диагностики –</w:t>
      </w:r>
      <w:r>
        <w:rPr>
          <w:spacing w:val="-2"/>
        </w:rPr>
        <w:t xml:space="preserve"> </w:t>
      </w:r>
      <w:r>
        <w:t>получение</w:t>
      </w:r>
      <w:r>
        <w:rPr>
          <w:spacing w:val="-3"/>
        </w:rPr>
        <w:t xml:space="preserve"> </w:t>
      </w:r>
      <w:r>
        <w:t>информации</w:t>
      </w:r>
      <w:r>
        <w:rPr>
          <w:spacing w:val="-1"/>
        </w:rPr>
        <w:t xml:space="preserve"> </w:t>
      </w:r>
      <w:r>
        <w:t>об</w:t>
      </w:r>
      <w:r>
        <w:rPr>
          <w:spacing w:val="-2"/>
        </w:rPr>
        <w:t xml:space="preserve"> </w:t>
      </w:r>
      <w:r>
        <w:t>индивидуальных</w:t>
      </w:r>
      <w:r>
        <w:rPr>
          <w:spacing w:val="-1"/>
        </w:rPr>
        <w:t xml:space="preserve"> </w:t>
      </w:r>
      <w:r>
        <w:t>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14:paraId="703ED437">
      <w:pPr>
        <w:pStyle w:val="8"/>
        <w:spacing w:before="2" w:line="276" w:lineRule="auto"/>
        <w:ind w:right="138" w:firstLine="708"/>
      </w:pPr>
      <w:r>
        <w:rPr>
          <w:color w:val="1F1E1E"/>
        </w:rPr>
        <w:t>Педагогическая</w:t>
      </w:r>
      <w:r>
        <w:rPr>
          <w:color w:val="1F1E1E"/>
          <w:spacing w:val="-3"/>
        </w:rPr>
        <w:t xml:space="preserve"> </w:t>
      </w:r>
      <w:r>
        <w:rPr>
          <w:color w:val="1F1E1E"/>
        </w:rPr>
        <w:t>диагностика</w:t>
      </w:r>
      <w:r>
        <w:rPr>
          <w:color w:val="1F1E1E"/>
          <w:spacing w:val="-4"/>
        </w:rPr>
        <w:t xml:space="preserve"> </w:t>
      </w:r>
      <w:r>
        <w:rPr>
          <w:color w:val="1F1E1E"/>
        </w:rPr>
        <w:t>индивидуального</w:t>
      </w:r>
      <w:r>
        <w:rPr>
          <w:color w:val="1F1E1E"/>
          <w:spacing w:val="-2"/>
        </w:rPr>
        <w:t xml:space="preserve"> </w:t>
      </w:r>
      <w:r>
        <w:t>развития</w:t>
      </w:r>
      <w:r>
        <w:rPr>
          <w:spacing w:val="-3"/>
        </w:rPr>
        <w:t xml:space="preserve"> </w:t>
      </w:r>
      <w:r>
        <w:t>детей</w:t>
      </w:r>
      <w:r>
        <w:rPr>
          <w:spacing w:val="-4"/>
        </w:rPr>
        <w:t xml:space="preserve"> </w:t>
      </w:r>
      <w:r>
        <w:t>проводится</w:t>
      </w:r>
      <w:r>
        <w:rPr>
          <w:spacing w:val="-4"/>
        </w:rPr>
        <w:t xml:space="preserve"> </w:t>
      </w:r>
      <w:r>
        <w:t>в</w:t>
      </w:r>
      <w:r>
        <w:rPr>
          <w:spacing w:val="-5"/>
        </w:rPr>
        <w:t xml:space="preserve"> </w:t>
      </w:r>
      <w:r>
        <w:t>произвольной форме на основе малоформализованных диагностических методов: наблюдения, свободных бесед с</w:t>
      </w:r>
      <w:r>
        <w:rPr>
          <w:spacing w:val="-2"/>
        </w:rPr>
        <w:t xml:space="preserve"> </w:t>
      </w:r>
      <w:r>
        <w:t>детьми,</w:t>
      </w:r>
      <w:r>
        <w:rPr>
          <w:spacing w:val="-2"/>
        </w:rPr>
        <w:t xml:space="preserve"> </w:t>
      </w:r>
      <w:r>
        <w:t>анализа</w:t>
      </w:r>
      <w:r>
        <w:rPr>
          <w:spacing w:val="-1"/>
        </w:rPr>
        <w:t xml:space="preserve"> </w:t>
      </w:r>
      <w:r>
        <w:t>продуктов детской</w:t>
      </w:r>
      <w:r>
        <w:rPr>
          <w:spacing w:val="-1"/>
        </w:rPr>
        <w:t xml:space="preserve"> </w:t>
      </w:r>
      <w:r>
        <w:t>деятельности</w:t>
      </w:r>
      <w:r>
        <w:rPr>
          <w:spacing w:val="-1"/>
        </w:rPr>
        <w:t xml:space="preserve"> </w:t>
      </w:r>
      <w:r>
        <w:t>(рисунков,</w:t>
      </w:r>
      <w:r>
        <w:rPr>
          <w:spacing w:val="-2"/>
        </w:rPr>
        <w:t xml:space="preserve"> </w:t>
      </w:r>
      <w:r>
        <w:t>работ</w:t>
      </w:r>
      <w:r>
        <w:rPr>
          <w:spacing w:val="-2"/>
        </w:rPr>
        <w:t xml:space="preserve"> </w:t>
      </w:r>
      <w:r>
        <w:t>по</w:t>
      </w:r>
      <w:r>
        <w:rPr>
          <w:spacing w:val="-2"/>
        </w:rPr>
        <w:t xml:space="preserve"> </w:t>
      </w:r>
      <w:r>
        <w:t>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14:paraId="79A11DF1">
      <w:pPr>
        <w:pStyle w:val="8"/>
        <w:spacing w:line="276" w:lineRule="auto"/>
        <w:ind w:right="137" w:firstLine="708"/>
      </w:pPr>
      <w: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14:paraId="76C85892">
      <w:pPr>
        <w:pStyle w:val="8"/>
        <w:spacing w:line="276" w:lineRule="auto"/>
        <w:ind w:right="137" w:firstLine="708"/>
      </w:pPr>
      <w: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w:t>
      </w:r>
      <w:r>
        <w:rPr>
          <w:spacing w:val="80"/>
        </w:rPr>
        <w:t xml:space="preserve"> </w:t>
      </w:r>
      <w:r>
        <w:t>выполнения действия позволяет определить зону актуального и ближайшего развития</w:t>
      </w:r>
      <w:r>
        <w:rPr>
          <w:spacing w:val="40"/>
        </w:rPr>
        <w:t xml:space="preserve"> </w:t>
      </w:r>
      <w:r>
        <w:t xml:space="preserve">ребенка. Инициативность свидетельствует о проявлении субъектности ребенка в деятельности и </w:t>
      </w:r>
      <w:r>
        <w:rPr>
          <w:spacing w:val="-2"/>
        </w:rPr>
        <w:t>взаимодействии.</w:t>
      </w:r>
    </w:p>
    <w:p w14:paraId="66FD8917">
      <w:pPr>
        <w:pStyle w:val="8"/>
        <w:spacing w:before="1" w:line="276" w:lineRule="auto"/>
        <w:ind w:right="137" w:firstLine="708"/>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w:t>
      </w:r>
      <w:r>
        <w:rPr>
          <w:spacing w:val="-15"/>
        </w:rPr>
        <w:t xml:space="preserve"> </w:t>
      </w:r>
      <w:r>
        <w:t>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27E404C6">
      <w:pPr>
        <w:pStyle w:val="8"/>
        <w:spacing w:line="276" w:lineRule="auto"/>
        <w:ind w:right="135" w:firstLine="708"/>
      </w:pPr>
      <w: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14:paraId="1609CFD8">
      <w:pPr>
        <w:pStyle w:val="8"/>
        <w:spacing w:before="138"/>
        <w:ind w:left="0"/>
        <w:jc w:val="left"/>
        <w:rPr>
          <w:sz w:val="20"/>
        </w:rPr>
      </w:pPr>
      <w:r>
        <w:rPr>
          <w:sz w:val="20"/>
        </w:rPr>
        <mc:AlternateContent>
          <mc:Choice Requires="wps">
            <w:drawing>
              <wp:anchor distT="0" distB="0" distL="0" distR="0" simplePos="0" relativeHeight="251843584" behindDoc="1" locked="0" layoutInCell="1" allowOverlap="1">
                <wp:simplePos x="0" y="0"/>
                <wp:positionH relativeFrom="page">
                  <wp:posOffset>719455</wp:posOffset>
                </wp:positionH>
                <wp:positionV relativeFrom="paragraph">
                  <wp:posOffset>248285</wp:posOffset>
                </wp:positionV>
                <wp:extent cx="1829435" cy="7620"/>
                <wp:effectExtent l="0" t="0" r="0" b="0"/>
                <wp:wrapTopAndBottom/>
                <wp:docPr id="39" name="Graphic 39"/>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noAutofit/>
                      </wps:bodyPr>
                    </wps:wsp>
                  </a:graphicData>
                </a:graphic>
              </wp:anchor>
            </w:drawing>
          </mc:Choice>
          <mc:Fallback>
            <w:pict>
              <v:shape id="Graphic 39" o:spid="_x0000_s1026" o:spt="100" style="position:absolute;left:0pt;margin-left:56.65pt;margin-top:19.55pt;height:0.6pt;width:144.05pt;mso-position-horizontal-relative:page;mso-wrap-distance-bottom:0pt;mso-wrap-distance-top:0pt;z-index:-251472896;mso-width-relative:page;mso-height-relative:page;" fillcolor="#000000" filled="t" stroked="f" coordsize="1829435,7620" o:gfxdata="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Cl5ln&#10;2AAAAAkBAAAPAAAAAAAAAAEAIAAAACIAAABkcnMvZG93bnJldi54bWxQSwECFAAUAAAACACHTuJA&#10;LRXOsiECAADeBAAADgAAAAAAAAABACAAAAAnAQAAZHJzL2Uyb0RvYy54bWxQSwUGAAAAAAYABgBZ&#10;AQAAugUAAAAA&#10;" path="m1829054,0l0,0,0,7620,1829054,7620,1829054,0xe">
                <v:fill on="t" focussize="0,0"/>
                <v:stroke on="f"/>
                <v:imagedata o:title=""/>
                <o:lock v:ext="edit" aspectratio="f"/>
                <v:textbox inset="0mm,0mm,0mm,0mm"/>
                <w10:wrap type="topAndBottom"/>
              </v:shape>
            </w:pict>
          </mc:Fallback>
        </mc:AlternateContent>
      </w:r>
    </w:p>
    <w:p w14:paraId="4B0A0FEC">
      <w:pPr>
        <w:pStyle w:val="8"/>
        <w:spacing w:after="0"/>
        <w:jc w:val="left"/>
        <w:rPr>
          <w:sz w:val="20"/>
        </w:rPr>
        <w:sectPr>
          <w:headerReference r:id="rId57" w:type="default"/>
          <w:footerReference r:id="rId58" w:type="default"/>
          <w:pgSz w:w="12000" w:h="16970"/>
          <w:pgMar w:top="1000" w:right="708" w:bottom="1360" w:left="992" w:header="254" w:footer="1167" w:gutter="0"/>
          <w:cols w:space="720" w:num="1"/>
        </w:sectPr>
      </w:pPr>
    </w:p>
    <w:p w14:paraId="04EF3A90">
      <w:pPr>
        <w:pStyle w:val="8"/>
        <w:spacing w:before="119" w:line="276" w:lineRule="auto"/>
        <w:ind w:right="137" w:firstLine="708"/>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14:paraId="73539B72">
      <w:pPr>
        <w:pStyle w:val="8"/>
        <w:spacing w:before="3" w:line="276" w:lineRule="auto"/>
        <w:ind w:right="143" w:firstLine="708"/>
      </w:pPr>
      <w: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w:t>
      </w:r>
      <w:r>
        <w:rPr>
          <w:spacing w:val="40"/>
        </w:rPr>
        <w:t xml:space="preserve"> </w:t>
      </w:r>
      <w:r>
        <w:t>и целенаправленно проектирует образовательный процесс.</w:t>
      </w:r>
    </w:p>
    <w:p w14:paraId="3B5429F4">
      <w:pPr>
        <w:pStyle w:val="8"/>
        <w:spacing w:line="276" w:lineRule="auto"/>
        <w:ind w:right="137" w:firstLine="708"/>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w:t>
      </w:r>
      <w:r>
        <w:rPr>
          <w:spacing w:val="40"/>
        </w:rPr>
        <w:t xml:space="preserve"> </w:t>
      </w:r>
      <w:r>
        <w:t>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12F669BC">
      <w:pPr>
        <w:pStyle w:val="8"/>
        <w:spacing w:before="99"/>
        <w:ind w:left="0"/>
        <w:jc w:val="left"/>
      </w:pPr>
    </w:p>
    <w:p w14:paraId="3A2E5CA5">
      <w:pPr>
        <w:pStyle w:val="3"/>
        <w:numPr>
          <w:ilvl w:val="0"/>
          <w:numId w:val="1"/>
        </w:numPr>
        <w:tabs>
          <w:tab w:val="left" w:pos="3455"/>
        </w:tabs>
        <w:spacing w:before="1" w:after="0" w:line="240" w:lineRule="auto"/>
        <w:ind w:left="3455" w:right="0" w:hanging="424"/>
        <w:jc w:val="left"/>
      </w:pPr>
      <w:r>
        <w:rPr>
          <w:spacing w:val="-2"/>
        </w:rPr>
        <w:t>СОДЕРЖАТЕЛЬНЫЙ</w:t>
      </w:r>
      <w:r>
        <w:rPr>
          <w:spacing w:val="-3"/>
        </w:rPr>
        <w:t xml:space="preserve"> </w:t>
      </w:r>
      <w:r>
        <w:rPr>
          <w:spacing w:val="-2"/>
        </w:rPr>
        <w:t>РАЗДЕЛ</w:t>
      </w:r>
    </w:p>
    <w:p w14:paraId="47D8B462">
      <w:pPr>
        <w:pStyle w:val="8"/>
        <w:spacing w:before="18"/>
        <w:ind w:left="0"/>
        <w:jc w:val="left"/>
        <w:rPr>
          <w:b/>
          <w:sz w:val="26"/>
        </w:rPr>
      </w:pPr>
    </w:p>
    <w:p w14:paraId="2B01C02F">
      <w:pPr>
        <w:pStyle w:val="4"/>
        <w:numPr>
          <w:ilvl w:val="1"/>
          <w:numId w:val="15"/>
        </w:numPr>
        <w:tabs>
          <w:tab w:val="left" w:pos="774"/>
        </w:tabs>
        <w:spacing w:before="0" w:after="0" w:line="240" w:lineRule="auto"/>
        <w:ind w:left="774" w:right="0" w:hanging="422"/>
        <w:jc w:val="both"/>
      </w:pPr>
      <w:r>
        <w:t>Задачи</w:t>
      </w:r>
      <w:r>
        <w:rPr>
          <w:spacing w:val="-7"/>
        </w:rPr>
        <w:t xml:space="preserve"> </w:t>
      </w:r>
      <w:r>
        <w:t>и</w:t>
      </w:r>
      <w:r>
        <w:rPr>
          <w:spacing w:val="-4"/>
        </w:rPr>
        <w:t xml:space="preserve"> </w:t>
      </w:r>
      <w:r>
        <w:t>содержание</w:t>
      </w:r>
      <w:r>
        <w:rPr>
          <w:spacing w:val="-5"/>
        </w:rPr>
        <w:t xml:space="preserve"> </w:t>
      </w:r>
      <w:r>
        <w:t>образования</w:t>
      </w:r>
      <w:r>
        <w:rPr>
          <w:spacing w:val="-4"/>
        </w:rPr>
        <w:t xml:space="preserve"> </w:t>
      </w:r>
      <w:r>
        <w:t>по</w:t>
      </w:r>
      <w:r>
        <w:rPr>
          <w:spacing w:val="-4"/>
        </w:rPr>
        <w:t xml:space="preserve"> </w:t>
      </w:r>
      <w:r>
        <w:t>образовательным</w:t>
      </w:r>
      <w:r>
        <w:rPr>
          <w:spacing w:val="-5"/>
        </w:rPr>
        <w:t xml:space="preserve"> </w:t>
      </w:r>
      <w:r>
        <w:rPr>
          <w:spacing w:val="-2"/>
        </w:rPr>
        <w:t>областям</w:t>
      </w:r>
    </w:p>
    <w:p w14:paraId="514883D4">
      <w:pPr>
        <w:pStyle w:val="8"/>
        <w:spacing w:before="36" w:line="276" w:lineRule="auto"/>
        <w:ind w:right="138" w:firstLine="708"/>
      </w:pPr>
      <w:r>
        <w:t>В каждой образовательной области сформулированы задачи, содержание</w:t>
      </w:r>
      <w:r>
        <w:rPr>
          <w:spacing w:val="80"/>
        </w:rPr>
        <w:t xml:space="preserve"> </w:t>
      </w:r>
      <w:r>
        <w:t>образовательной деятельности, предусмотренное для освоения в каждой возрастной группе</w:t>
      </w:r>
      <w:r>
        <w:rPr>
          <w:spacing w:val="40"/>
        </w:rPr>
        <w:t xml:space="preserve"> </w:t>
      </w:r>
      <w:r>
        <w:t>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14:paraId="025EB171">
      <w:pPr>
        <w:pStyle w:val="8"/>
        <w:ind w:left="849"/>
      </w:pPr>
      <w:r>
        <w:t>Определение</w:t>
      </w:r>
      <w:r>
        <w:rPr>
          <w:spacing w:val="-6"/>
        </w:rPr>
        <w:t xml:space="preserve"> </w:t>
      </w:r>
      <w:r>
        <w:t>задач</w:t>
      </w:r>
      <w:r>
        <w:rPr>
          <w:spacing w:val="-3"/>
        </w:rPr>
        <w:t xml:space="preserve"> </w:t>
      </w:r>
      <w:r>
        <w:t>и</w:t>
      </w:r>
      <w:r>
        <w:rPr>
          <w:spacing w:val="-2"/>
        </w:rPr>
        <w:t xml:space="preserve"> </w:t>
      </w:r>
      <w:r>
        <w:t>содержания</w:t>
      </w:r>
      <w:r>
        <w:rPr>
          <w:spacing w:val="-3"/>
        </w:rPr>
        <w:t xml:space="preserve"> </w:t>
      </w:r>
      <w:r>
        <w:t>образования</w:t>
      </w:r>
      <w:r>
        <w:rPr>
          <w:spacing w:val="-5"/>
        </w:rPr>
        <w:t xml:space="preserve"> </w:t>
      </w:r>
      <w:r>
        <w:t>базируется</w:t>
      </w:r>
      <w:r>
        <w:rPr>
          <w:spacing w:val="-2"/>
        </w:rPr>
        <w:t xml:space="preserve"> </w:t>
      </w:r>
      <w:r>
        <w:t>на</w:t>
      </w:r>
      <w:r>
        <w:rPr>
          <w:spacing w:val="-3"/>
        </w:rPr>
        <w:t xml:space="preserve"> </w:t>
      </w:r>
      <w:r>
        <w:t>следующих</w:t>
      </w:r>
      <w:r>
        <w:rPr>
          <w:spacing w:val="-3"/>
        </w:rPr>
        <w:t xml:space="preserve"> </w:t>
      </w:r>
      <w:r>
        <w:rPr>
          <w:spacing w:val="-2"/>
        </w:rPr>
        <w:t>принципах:</w:t>
      </w:r>
    </w:p>
    <w:p w14:paraId="7FD511EF">
      <w:pPr>
        <w:pStyle w:val="8"/>
        <w:spacing w:before="41" w:line="276" w:lineRule="auto"/>
        <w:ind w:right="139" w:firstLine="708"/>
      </w:pPr>
      <w:r>
        <w:rPr>
          <w:i/>
        </w:rPr>
        <w:t>принцип учёта ведущей деятельности</w:t>
      </w:r>
      <w: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w:t>
      </w:r>
      <w:r>
        <w:rPr>
          <w:spacing w:val="80"/>
          <w:w w:val="150"/>
        </w:rPr>
        <w:t xml:space="preserve"> </w:t>
      </w:r>
      <w:r>
        <w:t>взрослым до предметной (предметно - манипулятивной) и игровой деятельности;</w:t>
      </w:r>
    </w:p>
    <w:p w14:paraId="1B4A2E20">
      <w:pPr>
        <w:pStyle w:val="8"/>
        <w:spacing w:before="1" w:line="276" w:lineRule="auto"/>
        <w:ind w:right="138" w:firstLine="708"/>
      </w:pPr>
      <w:r>
        <w:rPr>
          <w:i/>
        </w:rPr>
        <w:t>принцип учета возрастных и индивидуальных особенностей детей:</w:t>
      </w:r>
      <w:r>
        <w:rPr>
          <w:i/>
          <w:spacing w:val="40"/>
        </w:rPr>
        <w:t xml:space="preserve"> </w:t>
      </w:r>
      <w:r>
        <w:t>Программа</w:t>
      </w:r>
      <w:r>
        <w:rPr>
          <w:spacing w:val="40"/>
        </w:rPr>
        <w:t xml:space="preserve"> </w:t>
      </w:r>
      <w:r>
        <w:t>учитывает возрастные характеристики развития ребенка на разных этапах дошкольноговозраста, предусматривает</w:t>
      </w:r>
      <w:r>
        <w:rPr>
          <w:spacing w:val="-7"/>
        </w:rPr>
        <w:t xml:space="preserve"> </w:t>
      </w:r>
      <w:r>
        <w:t>возможность и механизмы разработки индивидуальных траекторий</w:t>
      </w:r>
      <w:r>
        <w:rPr>
          <w:spacing w:val="-15"/>
        </w:rPr>
        <w:t xml:space="preserve"> </w:t>
      </w:r>
      <w:r>
        <w:t>развития и образования детей с особыми возможностями, способностями, потребностями и интересами;</w:t>
      </w:r>
    </w:p>
    <w:p w14:paraId="7035872C">
      <w:pPr>
        <w:pStyle w:val="8"/>
        <w:spacing w:line="276" w:lineRule="auto"/>
        <w:ind w:right="140" w:firstLine="708"/>
      </w:pPr>
      <w:r>
        <w:rPr>
          <w:i/>
        </w:rPr>
        <w:t xml:space="preserve">принцип амплификации детского развития </w:t>
      </w:r>
      <w: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14:paraId="404AF5A9">
      <w:pPr>
        <w:pStyle w:val="8"/>
        <w:spacing w:before="1" w:line="276" w:lineRule="auto"/>
        <w:ind w:right="141" w:firstLine="708"/>
      </w:pPr>
      <w:r>
        <w:rPr>
          <w:i/>
        </w:rPr>
        <w:t xml:space="preserve">принцип единства обучения и воспитания: </w:t>
      </w:r>
      <w:r>
        <w:t>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14:paraId="4999D45D">
      <w:pPr>
        <w:pStyle w:val="8"/>
        <w:spacing w:line="276" w:lineRule="auto"/>
        <w:ind w:right="138" w:firstLine="708"/>
      </w:pPr>
      <w:r>
        <w:rPr>
          <w:i/>
        </w:rPr>
        <w:t xml:space="preserve">принцип преемственности образовательной работы </w:t>
      </w:r>
      <w: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14:paraId="789AF641">
      <w:pPr>
        <w:pStyle w:val="8"/>
        <w:spacing w:after="0" w:line="276" w:lineRule="auto"/>
        <w:sectPr>
          <w:headerReference r:id="rId59" w:type="default"/>
          <w:footerReference r:id="rId60" w:type="default"/>
          <w:pgSz w:w="12000" w:h="16970"/>
          <w:pgMar w:top="1000" w:right="708" w:bottom="280" w:left="992" w:header="254" w:footer="0" w:gutter="0"/>
          <w:cols w:space="720" w:num="1"/>
        </w:sectPr>
      </w:pPr>
    </w:p>
    <w:p w14:paraId="09955623">
      <w:pPr>
        <w:pStyle w:val="8"/>
        <w:spacing w:before="119" w:line="276" w:lineRule="auto"/>
        <w:ind w:right="141" w:firstLine="708"/>
      </w:pPr>
      <w:r>
        <w:rPr>
          <w:i/>
        </w:rPr>
        <w:t xml:space="preserve">принцип сотрудничества с семьей: </w:t>
      </w:r>
      <w:r>
        <w:t>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14:paraId="52E1893C">
      <w:pPr>
        <w:pStyle w:val="8"/>
        <w:tabs>
          <w:tab w:val="left" w:pos="2318"/>
        </w:tabs>
        <w:spacing w:before="3" w:line="276" w:lineRule="auto"/>
        <w:ind w:right="134" w:firstLine="708"/>
      </w:pPr>
      <w:r>
        <w:rPr>
          <w:i/>
          <w:spacing w:val="-2"/>
        </w:rPr>
        <w:t>принцип</w:t>
      </w:r>
      <w:r>
        <w:rPr>
          <w:i/>
        </w:rPr>
        <w:tab/>
      </w:r>
      <w:r>
        <w:rPr>
          <w:i/>
        </w:rPr>
        <w:t xml:space="preserve">здоровьесбережения: </w:t>
      </w:r>
      <w:r>
        <w:t xml:space="preserve">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w:t>
      </w:r>
      <w:r>
        <w:rPr>
          <w:spacing w:val="-2"/>
        </w:rPr>
        <w:t>благополучию.</w:t>
      </w:r>
    </w:p>
    <w:p w14:paraId="383D1D64">
      <w:pPr>
        <w:spacing w:before="5"/>
        <w:ind w:left="849" w:right="0" w:firstLine="0"/>
        <w:jc w:val="both"/>
        <w:rPr>
          <w:b/>
          <w:sz w:val="24"/>
        </w:rPr>
      </w:pPr>
      <w:r>
        <w:rPr>
          <w:b/>
          <w:sz w:val="24"/>
        </w:rPr>
        <w:t>Вариант</w:t>
      </w:r>
      <w:r>
        <w:rPr>
          <w:b/>
          <w:spacing w:val="-2"/>
          <w:sz w:val="24"/>
        </w:rPr>
        <w:t xml:space="preserve"> </w:t>
      </w:r>
      <w:r>
        <w:rPr>
          <w:b/>
          <w:sz w:val="24"/>
        </w:rPr>
        <w:t>2:</w:t>
      </w:r>
      <w:r>
        <w:rPr>
          <w:b/>
          <w:spacing w:val="-3"/>
          <w:sz w:val="24"/>
        </w:rPr>
        <w:t xml:space="preserve"> </w:t>
      </w:r>
      <w:r>
        <w:rPr>
          <w:b/>
          <w:sz w:val="24"/>
        </w:rPr>
        <w:t>по</w:t>
      </w:r>
      <w:r>
        <w:rPr>
          <w:b/>
          <w:spacing w:val="-2"/>
          <w:sz w:val="24"/>
        </w:rPr>
        <w:t xml:space="preserve"> </w:t>
      </w:r>
      <w:r>
        <w:rPr>
          <w:b/>
          <w:sz w:val="24"/>
        </w:rPr>
        <w:t>возрастным</w:t>
      </w:r>
      <w:r>
        <w:rPr>
          <w:b/>
          <w:spacing w:val="-3"/>
          <w:sz w:val="24"/>
        </w:rPr>
        <w:t xml:space="preserve"> </w:t>
      </w:r>
      <w:r>
        <w:rPr>
          <w:b/>
          <w:spacing w:val="-2"/>
          <w:sz w:val="24"/>
        </w:rPr>
        <w:t>группам</w:t>
      </w:r>
    </w:p>
    <w:p w14:paraId="192A3183">
      <w:pPr>
        <w:pStyle w:val="8"/>
        <w:spacing w:before="135"/>
        <w:ind w:left="0"/>
        <w:jc w:val="left"/>
        <w:rPr>
          <w:b/>
        </w:rPr>
      </w:pPr>
    </w:p>
    <w:p w14:paraId="0A6D1295">
      <w:pPr>
        <w:pStyle w:val="2"/>
        <w:numPr>
          <w:ilvl w:val="2"/>
          <w:numId w:val="15"/>
        </w:numPr>
        <w:tabs>
          <w:tab w:val="left" w:pos="1049"/>
        </w:tabs>
        <w:spacing w:before="1" w:after="0" w:line="240" w:lineRule="auto"/>
        <w:ind w:left="1049" w:right="0" w:hanging="697"/>
        <w:jc w:val="left"/>
      </w:pPr>
      <w:r>
        <w:rPr>
          <w:spacing w:val="-2"/>
        </w:rPr>
        <w:t>Социально-коммуникативное</w:t>
      </w:r>
      <w:r>
        <w:rPr>
          <w:spacing w:val="32"/>
        </w:rPr>
        <w:t xml:space="preserve"> </w:t>
      </w:r>
      <w:r>
        <w:rPr>
          <w:spacing w:val="-2"/>
        </w:rPr>
        <w:t>развитие</w:t>
      </w:r>
    </w:p>
    <w:p w14:paraId="20A8EAD7">
      <w:pPr>
        <w:pStyle w:val="8"/>
        <w:spacing w:before="46"/>
        <w:ind w:left="0"/>
        <w:jc w:val="left"/>
        <w:rPr>
          <w:b/>
          <w:sz w:val="28"/>
        </w:rPr>
      </w:pPr>
    </w:p>
    <w:p w14:paraId="6357FB7F">
      <w:pPr>
        <w:pStyle w:val="3"/>
        <w:ind w:left="849" w:firstLine="0"/>
        <w:jc w:val="left"/>
      </w:pPr>
      <w:r>
        <w:rPr>
          <w:spacing w:val="-2"/>
        </w:rPr>
        <w:t>2.1.1.1.</w:t>
      </w:r>
    </w:p>
    <w:p w14:paraId="2147D661">
      <w:pPr>
        <w:pStyle w:val="11"/>
        <w:numPr>
          <w:ilvl w:val="3"/>
          <w:numId w:val="15"/>
        </w:numPr>
        <w:tabs>
          <w:tab w:val="left" w:pos="1689"/>
        </w:tabs>
        <w:spacing w:before="45" w:after="0" w:line="240" w:lineRule="auto"/>
        <w:ind w:left="1689" w:right="0" w:hanging="840"/>
        <w:jc w:val="left"/>
        <w:rPr>
          <w:b/>
          <w:sz w:val="26"/>
        </w:rPr>
      </w:pPr>
      <w:r>
        <w:rPr>
          <w:b/>
          <w:sz w:val="26"/>
        </w:rPr>
        <w:t>От</w:t>
      </w:r>
      <w:r>
        <w:rPr>
          <w:b/>
          <w:spacing w:val="-4"/>
          <w:sz w:val="26"/>
        </w:rPr>
        <w:t xml:space="preserve"> </w:t>
      </w:r>
      <w:r>
        <w:rPr>
          <w:b/>
          <w:sz w:val="26"/>
        </w:rPr>
        <w:t>2</w:t>
      </w:r>
      <w:r>
        <w:rPr>
          <w:b/>
          <w:spacing w:val="-3"/>
          <w:sz w:val="26"/>
        </w:rPr>
        <w:t xml:space="preserve"> </w:t>
      </w:r>
      <w:r>
        <w:rPr>
          <w:b/>
          <w:sz w:val="26"/>
        </w:rPr>
        <w:t>лет</w:t>
      </w:r>
      <w:r>
        <w:rPr>
          <w:b/>
          <w:spacing w:val="-3"/>
          <w:sz w:val="26"/>
        </w:rPr>
        <w:t xml:space="preserve"> </w:t>
      </w:r>
      <w:r>
        <w:rPr>
          <w:b/>
          <w:sz w:val="26"/>
        </w:rPr>
        <w:t>до</w:t>
      </w:r>
      <w:r>
        <w:rPr>
          <w:b/>
          <w:spacing w:val="-4"/>
          <w:sz w:val="26"/>
        </w:rPr>
        <w:t xml:space="preserve"> </w:t>
      </w:r>
      <w:r>
        <w:rPr>
          <w:b/>
          <w:sz w:val="26"/>
        </w:rPr>
        <w:t>3</w:t>
      </w:r>
      <w:r>
        <w:rPr>
          <w:b/>
          <w:spacing w:val="-1"/>
          <w:sz w:val="26"/>
        </w:rPr>
        <w:t xml:space="preserve"> </w:t>
      </w:r>
      <w:r>
        <w:rPr>
          <w:b/>
          <w:spacing w:val="-4"/>
          <w:sz w:val="26"/>
        </w:rPr>
        <w:t>лет.</w:t>
      </w:r>
    </w:p>
    <w:p w14:paraId="48927EDD">
      <w:pPr>
        <w:pStyle w:val="8"/>
        <w:spacing w:before="39" w:line="276" w:lineRule="auto"/>
        <w:ind w:firstLine="708"/>
        <w:jc w:val="left"/>
      </w:pPr>
      <w:r>
        <w:t xml:space="preserve">В области социально-коммуникативного развития основными </w:t>
      </w:r>
      <w:r>
        <w:rPr>
          <w:b/>
        </w:rPr>
        <w:t xml:space="preserve">задачами </w:t>
      </w:r>
      <w:r>
        <w:t>образовательной деятельности являются:</w:t>
      </w:r>
    </w:p>
    <w:p w14:paraId="7DF2D2A3">
      <w:pPr>
        <w:pStyle w:val="11"/>
        <w:numPr>
          <w:ilvl w:val="4"/>
          <w:numId w:val="15"/>
        </w:numPr>
        <w:tabs>
          <w:tab w:val="left" w:pos="1134"/>
        </w:tabs>
        <w:spacing w:before="1" w:after="0" w:line="240" w:lineRule="auto"/>
        <w:ind w:left="1134" w:right="0" w:hanging="285"/>
        <w:jc w:val="left"/>
        <w:rPr>
          <w:sz w:val="24"/>
        </w:rPr>
      </w:pPr>
      <w:r>
        <w:rPr>
          <w:sz w:val="24"/>
        </w:rPr>
        <w:t>поддерживать</w:t>
      </w:r>
      <w:r>
        <w:rPr>
          <w:spacing w:val="52"/>
          <w:sz w:val="24"/>
        </w:rPr>
        <w:t xml:space="preserve"> </w:t>
      </w:r>
      <w:r>
        <w:rPr>
          <w:sz w:val="24"/>
        </w:rPr>
        <w:t>эмоционально-положительное</w:t>
      </w:r>
      <w:r>
        <w:rPr>
          <w:spacing w:val="52"/>
          <w:sz w:val="24"/>
        </w:rPr>
        <w:t xml:space="preserve"> </w:t>
      </w:r>
      <w:r>
        <w:rPr>
          <w:sz w:val="24"/>
        </w:rPr>
        <w:t>состояние</w:t>
      </w:r>
      <w:r>
        <w:rPr>
          <w:spacing w:val="53"/>
          <w:sz w:val="24"/>
        </w:rPr>
        <w:t xml:space="preserve"> </w:t>
      </w:r>
      <w:r>
        <w:rPr>
          <w:sz w:val="24"/>
        </w:rPr>
        <w:t>детей</w:t>
      </w:r>
      <w:r>
        <w:rPr>
          <w:spacing w:val="55"/>
          <w:sz w:val="24"/>
        </w:rPr>
        <w:t xml:space="preserve"> </w:t>
      </w:r>
      <w:r>
        <w:rPr>
          <w:sz w:val="24"/>
        </w:rPr>
        <w:t>в</w:t>
      </w:r>
      <w:r>
        <w:rPr>
          <w:spacing w:val="54"/>
          <w:sz w:val="24"/>
        </w:rPr>
        <w:t xml:space="preserve"> </w:t>
      </w:r>
      <w:r>
        <w:rPr>
          <w:sz w:val="24"/>
        </w:rPr>
        <w:t>период</w:t>
      </w:r>
      <w:r>
        <w:rPr>
          <w:spacing w:val="54"/>
          <w:sz w:val="24"/>
        </w:rPr>
        <w:t xml:space="preserve"> </w:t>
      </w:r>
      <w:r>
        <w:rPr>
          <w:sz w:val="24"/>
        </w:rPr>
        <w:t>адаптации</w:t>
      </w:r>
      <w:r>
        <w:rPr>
          <w:spacing w:val="54"/>
          <w:sz w:val="24"/>
        </w:rPr>
        <w:t xml:space="preserve"> </w:t>
      </w:r>
      <w:r>
        <w:rPr>
          <w:spacing w:val="-10"/>
          <w:sz w:val="24"/>
        </w:rPr>
        <w:t>к</w:t>
      </w:r>
    </w:p>
    <w:p w14:paraId="52C3FCA0">
      <w:pPr>
        <w:pStyle w:val="8"/>
        <w:spacing w:before="41"/>
        <w:jc w:val="left"/>
      </w:pPr>
      <w:r>
        <w:rPr>
          <w:spacing w:val="-4"/>
        </w:rPr>
        <w:t>ДОО;</w:t>
      </w:r>
    </w:p>
    <w:p w14:paraId="3B42848A">
      <w:pPr>
        <w:pStyle w:val="11"/>
        <w:numPr>
          <w:ilvl w:val="4"/>
          <w:numId w:val="15"/>
        </w:numPr>
        <w:tabs>
          <w:tab w:val="left" w:pos="1134"/>
        </w:tabs>
        <w:spacing w:before="40" w:after="0" w:line="240" w:lineRule="auto"/>
        <w:ind w:left="1134" w:right="0" w:hanging="285"/>
        <w:jc w:val="left"/>
        <w:rPr>
          <w:sz w:val="24"/>
        </w:rPr>
      </w:pPr>
      <w:r>
        <w:rPr>
          <w:sz w:val="24"/>
        </w:rPr>
        <w:t>развивать</w:t>
      </w:r>
      <w:r>
        <w:rPr>
          <w:spacing w:val="48"/>
          <w:sz w:val="24"/>
        </w:rPr>
        <w:t xml:space="preserve"> </w:t>
      </w:r>
      <w:r>
        <w:rPr>
          <w:sz w:val="24"/>
        </w:rPr>
        <w:t>игровой</w:t>
      </w:r>
      <w:r>
        <w:rPr>
          <w:spacing w:val="51"/>
          <w:sz w:val="24"/>
        </w:rPr>
        <w:t xml:space="preserve"> </w:t>
      </w:r>
      <w:r>
        <w:rPr>
          <w:sz w:val="24"/>
        </w:rPr>
        <w:t>опыт</w:t>
      </w:r>
      <w:r>
        <w:rPr>
          <w:spacing w:val="49"/>
          <w:sz w:val="24"/>
        </w:rPr>
        <w:t xml:space="preserve"> </w:t>
      </w:r>
      <w:r>
        <w:rPr>
          <w:sz w:val="24"/>
        </w:rPr>
        <w:t>ребёнка,</w:t>
      </w:r>
      <w:r>
        <w:rPr>
          <w:spacing w:val="50"/>
          <w:sz w:val="24"/>
        </w:rPr>
        <w:t xml:space="preserve"> </w:t>
      </w:r>
      <w:r>
        <w:rPr>
          <w:sz w:val="24"/>
        </w:rPr>
        <w:t>помогая</w:t>
      </w:r>
      <w:r>
        <w:rPr>
          <w:spacing w:val="50"/>
          <w:sz w:val="24"/>
        </w:rPr>
        <w:t xml:space="preserve"> </w:t>
      </w:r>
      <w:r>
        <w:rPr>
          <w:sz w:val="24"/>
        </w:rPr>
        <w:t>детям</w:t>
      </w:r>
      <w:r>
        <w:rPr>
          <w:spacing w:val="48"/>
          <w:sz w:val="24"/>
        </w:rPr>
        <w:t xml:space="preserve"> </w:t>
      </w:r>
      <w:r>
        <w:rPr>
          <w:sz w:val="24"/>
        </w:rPr>
        <w:t>отражать</w:t>
      </w:r>
      <w:r>
        <w:rPr>
          <w:spacing w:val="51"/>
          <w:sz w:val="24"/>
        </w:rPr>
        <w:t xml:space="preserve"> </w:t>
      </w:r>
      <w:r>
        <w:rPr>
          <w:sz w:val="24"/>
        </w:rPr>
        <w:t>в</w:t>
      </w:r>
      <w:r>
        <w:rPr>
          <w:spacing w:val="49"/>
          <w:sz w:val="24"/>
        </w:rPr>
        <w:t xml:space="preserve"> </w:t>
      </w:r>
      <w:r>
        <w:rPr>
          <w:sz w:val="24"/>
        </w:rPr>
        <w:t>игре</w:t>
      </w:r>
      <w:r>
        <w:rPr>
          <w:spacing w:val="54"/>
          <w:sz w:val="24"/>
        </w:rPr>
        <w:t xml:space="preserve"> </w:t>
      </w:r>
      <w:r>
        <w:rPr>
          <w:sz w:val="24"/>
        </w:rPr>
        <w:t>представления</w:t>
      </w:r>
      <w:r>
        <w:rPr>
          <w:spacing w:val="50"/>
          <w:sz w:val="24"/>
        </w:rPr>
        <w:t xml:space="preserve"> </w:t>
      </w:r>
      <w:r>
        <w:rPr>
          <w:spacing w:val="-5"/>
          <w:sz w:val="24"/>
        </w:rPr>
        <w:t>об</w:t>
      </w:r>
    </w:p>
    <w:p w14:paraId="36F2F1FB">
      <w:pPr>
        <w:pStyle w:val="8"/>
        <w:spacing w:before="42"/>
      </w:pPr>
      <w:r>
        <w:t>окружающей</w:t>
      </w:r>
      <w:r>
        <w:rPr>
          <w:spacing w:val="-6"/>
        </w:rPr>
        <w:t xml:space="preserve"> </w:t>
      </w:r>
      <w:r>
        <w:rPr>
          <w:spacing w:val="-2"/>
        </w:rPr>
        <w:t>действительности;</w:t>
      </w:r>
    </w:p>
    <w:p w14:paraId="04A55420">
      <w:pPr>
        <w:pStyle w:val="11"/>
        <w:numPr>
          <w:ilvl w:val="4"/>
          <w:numId w:val="15"/>
        </w:numPr>
        <w:tabs>
          <w:tab w:val="left" w:pos="1134"/>
        </w:tabs>
        <w:spacing w:before="40" w:after="0" w:line="278" w:lineRule="auto"/>
        <w:ind w:left="141" w:right="141" w:firstLine="708"/>
        <w:jc w:val="both"/>
        <w:rPr>
          <w:sz w:val="24"/>
        </w:rPr>
      </w:pPr>
      <w:r>
        <w:rPr>
          <w:sz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5CC83ADE">
      <w:pPr>
        <w:pStyle w:val="11"/>
        <w:numPr>
          <w:ilvl w:val="4"/>
          <w:numId w:val="15"/>
        </w:numPr>
        <w:tabs>
          <w:tab w:val="left" w:pos="1134"/>
        </w:tabs>
        <w:spacing w:before="0" w:after="0" w:line="276" w:lineRule="auto"/>
        <w:ind w:left="141" w:right="139" w:firstLine="708"/>
        <w:jc w:val="both"/>
        <w:rPr>
          <w:sz w:val="24"/>
        </w:rPr>
      </w:pPr>
      <w:r>
        <w:rPr>
          <w:sz w:val="24"/>
        </w:rPr>
        <w:t>формировать</w:t>
      </w:r>
      <w:r>
        <w:rPr>
          <w:spacing w:val="-1"/>
          <w:sz w:val="24"/>
        </w:rPr>
        <w:t xml:space="preserve"> </w:t>
      </w:r>
      <w:r>
        <w:rPr>
          <w:sz w:val="24"/>
        </w:rPr>
        <w:t>элементарные</w:t>
      </w:r>
      <w:r>
        <w:rPr>
          <w:spacing w:val="-3"/>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людях (взрослые,</w:t>
      </w:r>
      <w:r>
        <w:rPr>
          <w:spacing w:val="-1"/>
          <w:sz w:val="24"/>
        </w:rPr>
        <w:t xml:space="preserve"> </w:t>
      </w:r>
      <w:r>
        <w:rPr>
          <w:sz w:val="24"/>
        </w:rPr>
        <w:t>дети), их внешнем</w:t>
      </w:r>
      <w:r>
        <w:rPr>
          <w:spacing w:val="-2"/>
          <w:sz w:val="24"/>
        </w:rPr>
        <w:t xml:space="preserve"> </w:t>
      </w:r>
      <w:r>
        <w:rPr>
          <w:sz w:val="24"/>
        </w:rPr>
        <w:t>виде, действиях, одежде, о некоторых ярко выраженных эмоциональных состояниях (радость, грусть), о семье и ДОО;</w:t>
      </w:r>
    </w:p>
    <w:p w14:paraId="4412A0D2">
      <w:pPr>
        <w:pStyle w:val="11"/>
        <w:numPr>
          <w:ilvl w:val="4"/>
          <w:numId w:val="15"/>
        </w:numPr>
        <w:tabs>
          <w:tab w:val="left" w:pos="1134"/>
        </w:tabs>
        <w:spacing w:before="0" w:after="0" w:line="276" w:lineRule="auto"/>
        <w:ind w:left="141" w:right="147" w:firstLine="708"/>
        <w:jc w:val="both"/>
        <w:rPr>
          <w:sz w:val="24"/>
        </w:rPr>
      </w:pPr>
      <w:r>
        <w:rPr>
          <w:sz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199DD233">
      <w:pPr>
        <w:spacing w:before="0" w:line="275" w:lineRule="exact"/>
        <w:ind w:left="849"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550D2395">
      <w:pPr>
        <w:pStyle w:val="8"/>
        <w:spacing w:before="38" w:line="276" w:lineRule="auto"/>
        <w:ind w:right="141" w:firstLine="708"/>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11A10A9E">
      <w:pPr>
        <w:pStyle w:val="8"/>
        <w:spacing w:before="1" w:line="276" w:lineRule="auto"/>
        <w:ind w:right="139" w:firstLine="708"/>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572FA586">
      <w:pPr>
        <w:pStyle w:val="8"/>
        <w:spacing w:before="1" w:line="276" w:lineRule="auto"/>
        <w:ind w:right="139" w:firstLine="708"/>
      </w:pPr>
      <w:r>
        <w:t>Педагог рассматривает вместе с детьми картинки с изображением семьи: детей,</w:t>
      </w:r>
      <w:r>
        <w:rPr>
          <w:spacing w:val="40"/>
        </w:rPr>
        <w:t xml:space="preserve"> </w:t>
      </w:r>
      <w:r>
        <w:t>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102CAB24">
      <w:pPr>
        <w:pStyle w:val="8"/>
        <w:spacing w:line="276" w:lineRule="auto"/>
        <w:ind w:right="144" w:firstLine="708"/>
      </w:pPr>
      <w:r>
        <w:t>Педагог поддерживает желание детей познавать пространство своей группы, узнавать вход</w:t>
      </w:r>
      <w:r>
        <w:rPr>
          <w:spacing w:val="5"/>
        </w:rPr>
        <w:t xml:space="preserve"> </w:t>
      </w:r>
      <w:r>
        <w:t>в</w:t>
      </w:r>
      <w:r>
        <w:rPr>
          <w:spacing w:val="7"/>
        </w:rPr>
        <w:t xml:space="preserve"> </w:t>
      </w:r>
      <w:r>
        <w:t>группу,</w:t>
      </w:r>
      <w:r>
        <w:rPr>
          <w:spacing w:val="8"/>
        </w:rPr>
        <w:t xml:space="preserve"> </w:t>
      </w:r>
      <w:r>
        <w:t>её</w:t>
      </w:r>
      <w:r>
        <w:rPr>
          <w:spacing w:val="7"/>
        </w:rPr>
        <w:t xml:space="preserve"> </w:t>
      </w:r>
      <w:r>
        <w:t>расположение</w:t>
      </w:r>
      <w:r>
        <w:rPr>
          <w:spacing w:val="7"/>
        </w:rPr>
        <w:t xml:space="preserve"> </w:t>
      </w:r>
      <w:r>
        <w:t>на</w:t>
      </w:r>
      <w:r>
        <w:rPr>
          <w:spacing w:val="6"/>
        </w:rPr>
        <w:t xml:space="preserve"> </w:t>
      </w:r>
      <w:r>
        <w:t>этаже,</w:t>
      </w:r>
      <w:r>
        <w:rPr>
          <w:spacing w:val="8"/>
        </w:rPr>
        <w:t xml:space="preserve"> </w:t>
      </w:r>
      <w:r>
        <w:t>педагогов,</w:t>
      </w:r>
      <w:r>
        <w:rPr>
          <w:spacing w:val="7"/>
        </w:rPr>
        <w:t xml:space="preserve"> </w:t>
      </w:r>
      <w:r>
        <w:t>которые</w:t>
      </w:r>
      <w:r>
        <w:rPr>
          <w:spacing w:val="6"/>
        </w:rPr>
        <w:t xml:space="preserve"> </w:t>
      </w:r>
      <w:r>
        <w:t>работают</w:t>
      </w:r>
      <w:r>
        <w:rPr>
          <w:spacing w:val="8"/>
        </w:rPr>
        <w:t xml:space="preserve"> </w:t>
      </w:r>
      <w:r>
        <w:t>с</w:t>
      </w:r>
      <w:r>
        <w:rPr>
          <w:spacing w:val="7"/>
        </w:rPr>
        <w:t xml:space="preserve"> </w:t>
      </w:r>
      <w:r>
        <w:t>детьми.</w:t>
      </w:r>
      <w:r>
        <w:rPr>
          <w:spacing w:val="5"/>
        </w:rPr>
        <w:t xml:space="preserve"> </w:t>
      </w:r>
      <w:r>
        <w:rPr>
          <w:spacing w:val="-2"/>
        </w:rPr>
        <w:t>Рассматривает</w:t>
      </w:r>
    </w:p>
    <w:p w14:paraId="776729AF">
      <w:pPr>
        <w:pStyle w:val="8"/>
        <w:spacing w:after="0" w:line="276" w:lineRule="auto"/>
        <w:sectPr>
          <w:headerReference r:id="rId61" w:type="default"/>
          <w:footerReference r:id="rId62" w:type="default"/>
          <w:pgSz w:w="12000" w:h="16970"/>
          <w:pgMar w:top="1000" w:right="708" w:bottom="280" w:left="992" w:header="254" w:footer="0" w:gutter="0"/>
          <w:cols w:space="720" w:num="1"/>
        </w:sectPr>
      </w:pPr>
    </w:p>
    <w:p w14:paraId="2CAB721F">
      <w:pPr>
        <w:pStyle w:val="8"/>
        <w:spacing w:before="119" w:line="278" w:lineRule="auto"/>
        <w:ind w:right="149"/>
      </w:pPr>
      <w:r>
        <w:t>с</w:t>
      </w:r>
      <w:r>
        <w:rPr>
          <w:spacing w:val="-1"/>
        </w:rPr>
        <w:t xml:space="preserve"> </w:t>
      </w:r>
      <w:r>
        <w:t>детьми пространство</w:t>
      </w:r>
      <w:r>
        <w:rPr>
          <w:spacing w:val="-3"/>
        </w:rPr>
        <w:t xml:space="preserve"> </w:t>
      </w:r>
      <w:r>
        <w:t>группы,</w:t>
      </w:r>
      <w:r>
        <w:rPr>
          <w:spacing w:val="-1"/>
        </w:rPr>
        <w:t xml:space="preserve"> </w:t>
      </w:r>
      <w:r>
        <w:t>назначение</w:t>
      </w:r>
      <w:r>
        <w:rPr>
          <w:spacing w:val="-1"/>
        </w:rPr>
        <w:t xml:space="preserve"> </w:t>
      </w:r>
      <w:r>
        <w:t>каждого</w:t>
      </w:r>
      <w:r>
        <w:rPr>
          <w:spacing w:val="-1"/>
        </w:rPr>
        <w:t xml:space="preserve"> </w:t>
      </w:r>
      <w:r>
        <w:t>помещения,</w:t>
      </w:r>
      <w:r>
        <w:rPr>
          <w:spacing w:val="-1"/>
        </w:rPr>
        <w:t xml:space="preserve"> </w:t>
      </w:r>
      <w:r>
        <w:t>его</w:t>
      </w:r>
      <w:r>
        <w:rPr>
          <w:spacing w:val="-2"/>
        </w:rPr>
        <w:t xml:space="preserve"> </w:t>
      </w:r>
      <w:r>
        <w:t>наполнение,</w:t>
      </w:r>
      <w:r>
        <w:rPr>
          <w:spacing w:val="-1"/>
        </w:rPr>
        <w:t xml:space="preserve"> </w:t>
      </w:r>
      <w:r>
        <w:t>помогает детям ориентироваться в пространстве группы.</w:t>
      </w:r>
    </w:p>
    <w:p w14:paraId="148E6E58">
      <w:pPr>
        <w:pStyle w:val="8"/>
        <w:spacing w:line="276" w:lineRule="auto"/>
        <w:ind w:right="147" w:firstLine="708"/>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w:t>
      </w:r>
      <w:r>
        <w:rPr>
          <w:spacing w:val="40"/>
        </w:rPr>
        <w:t xml:space="preserve"> </w:t>
      </w:r>
      <w:r>
        <w:t>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530B6A1E">
      <w:pPr>
        <w:pStyle w:val="8"/>
        <w:spacing w:line="276" w:lineRule="auto"/>
        <w:ind w:right="148" w:firstLine="708"/>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1C467923">
      <w:pPr>
        <w:pStyle w:val="8"/>
        <w:spacing w:line="276" w:lineRule="auto"/>
        <w:ind w:right="146" w:firstLine="708"/>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797E7C">
      <w:pPr>
        <w:pStyle w:val="8"/>
        <w:spacing w:line="276" w:lineRule="auto"/>
        <w:ind w:right="142" w:firstLine="708"/>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w:t>
      </w:r>
      <w:r>
        <w:rPr>
          <w:spacing w:val="40"/>
        </w:rPr>
        <w:t xml:space="preserve"> </w:t>
      </w:r>
      <w:r>
        <w:t>способах их использования (надевание колготок, футболок и тому подобное).</w:t>
      </w:r>
    </w:p>
    <w:p w14:paraId="51693824">
      <w:pPr>
        <w:pStyle w:val="8"/>
        <w:spacing w:before="43"/>
        <w:ind w:left="0"/>
        <w:jc w:val="left"/>
      </w:pPr>
    </w:p>
    <w:p w14:paraId="71098D47">
      <w:pPr>
        <w:pStyle w:val="3"/>
        <w:numPr>
          <w:ilvl w:val="3"/>
          <w:numId w:val="15"/>
        </w:numPr>
        <w:tabs>
          <w:tab w:val="left" w:pos="1689"/>
        </w:tabs>
        <w:spacing w:before="0" w:after="0" w:line="240" w:lineRule="auto"/>
        <w:ind w:left="1689" w:right="0" w:hanging="840"/>
        <w:jc w:val="both"/>
      </w:pPr>
      <w:r>
        <w:t>От</w:t>
      </w:r>
      <w:r>
        <w:rPr>
          <w:spacing w:val="-4"/>
        </w:rPr>
        <w:t xml:space="preserve"> </w:t>
      </w:r>
      <w:r>
        <w:t>3</w:t>
      </w:r>
      <w:r>
        <w:rPr>
          <w:spacing w:val="-3"/>
        </w:rPr>
        <w:t xml:space="preserve"> </w:t>
      </w:r>
      <w:r>
        <w:t>лет</w:t>
      </w:r>
      <w:r>
        <w:rPr>
          <w:spacing w:val="-3"/>
        </w:rPr>
        <w:t xml:space="preserve"> </w:t>
      </w:r>
      <w:r>
        <w:t>до</w:t>
      </w:r>
      <w:r>
        <w:rPr>
          <w:spacing w:val="-4"/>
        </w:rPr>
        <w:t xml:space="preserve"> </w:t>
      </w:r>
      <w:r>
        <w:t>4</w:t>
      </w:r>
      <w:r>
        <w:rPr>
          <w:spacing w:val="-1"/>
        </w:rPr>
        <w:t xml:space="preserve"> </w:t>
      </w:r>
      <w:r>
        <w:rPr>
          <w:spacing w:val="-4"/>
        </w:rPr>
        <w:t>лет.</w:t>
      </w:r>
    </w:p>
    <w:p w14:paraId="37D2100D">
      <w:pPr>
        <w:pStyle w:val="8"/>
        <w:spacing w:before="41" w:line="276" w:lineRule="auto"/>
        <w:ind w:right="139" w:firstLine="708"/>
      </w:pPr>
      <w:r>
        <w:t xml:space="preserve">В области социально-коммуникативного развития основными </w:t>
      </w:r>
      <w:r>
        <w:rPr>
          <w:b/>
        </w:rPr>
        <w:t xml:space="preserve">задачами </w:t>
      </w:r>
      <w:r>
        <w:t>образовательной деятельности являются:</w:t>
      </w:r>
    </w:p>
    <w:p w14:paraId="7F137250">
      <w:pPr>
        <w:pStyle w:val="5"/>
        <w:numPr>
          <w:ilvl w:val="0"/>
          <w:numId w:val="16"/>
        </w:numPr>
        <w:tabs>
          <w:tab w:val="left" w:pos="1152"/>
        </w:tabs>
        <w:spacing w:before="3" w:after="0" w:line="240" w:lineRule="auto"/>
        <w:ind w:left="1152" w:right="0" w:hanging="303"/>
        <w:jc w:val="both"/>
      </w:pPr>
      <w:r>
        <w:t>в</w:t>
      </w:r>
      <w:r>
        <w:rPr>
          <w:spacing w:val="-3"/>
        </w:rPr>
        <w:t xml:space="preserve"> </w:t>
      </w:r>
      <w:r>
        <w:t>сфере</w:t>
      </w:r>
      <w:r>
        <w:rPr>
          <w:spacing w:val="-3"/>
        </w:rPr>
        <w:t xml:space="preserve"> </w:t>
      </w:r>
      <w:r>
        <w:t xml:space="preserve">социальных </w:t>
      </w:r>
      <w:r>
        <w:rPr>
          <w:spacing w:val="-2"/>
        </w:rPr>
        <w:t>отношений:</w:t>
      </w:r>
    </w:p>
    <w:p w14:paraId="4A36ED91">
      <w:pPr>
        <w:pStyle w:val="11"/>
        <w:numPr>
          <w:ilvl w:val="1"/>
          <w:numId w:val="16"/>
        </w:numPr>
        <w:tabs>
          <w:tab w:val="left" w:pos="1134"/>
        </w:tabs>
        <w:spacing w:before="30" w:after="0" w:line="276" w:lineRule="auto"/>
        <w:ind w:left="141" w:right="146" w:firstLine="708"/>
        <w:jc w:val="both"/>
        <w:rPr>
          <w:sz w:val="24"/>
        </w:rPr>
      </w:pPr>
      <w:r>
        <w:rPr>
          <w:sz w:val="24"/>
        </w:rPr>
        <w:t>развивать эмоциональную отзывчивость, способность откликаться на ярко</w:t>
      </w:r>
      <w:r>
        <w:rPr>
          <w:spacing w:val="40"/>
          <w:sz w:val="24"/>
        </w:rPr>
        <w:t xml:space="preserve"> </w:t>
      </w:r>
      <w:r>
        <w:rPr>
          <w:sz w:val="24"/>
        </w:rPr>
        <w:t>выраженные эмоции сверстников и взрослых, различать и понимать отдельные эмоциональные проявления, учить правильно их называть;</w:t>
      </w:r>
    </w:p>
    <w:p w14:paraId="2B38609E">
      <w:pPr>
        <w:pStyle w:val="11"/>
        <w:numPr>
          <w:ilvl w:val="1"/>
          <w:numId w:val="16"/>
        </w:numPr>
        <w:tabs>
          <w:tab w:val="left" w:pos="1134"/>
        </w:tabs>
        <w:spacing w:before="0" w:after="0" w:line="276" w:lineRule="auto"/>
        <w:ind w:left="141" w:right="138" w:firstLine="708"/>
        <w:jc w:val="both"/>
        <w:rPr>
          <w:sz w:val="24"/>
        </w:rPr>
      </w:pPr>
      <w:r>
        <w:rPr>
          <w:sz w:val="24"/>
        </w:rPr>
        <w:t>обогащать представления детей о действиях, в которых проявляются доброе</w:t>
      </w:r>
      <w:r>
        <w:rPr>
          <w:spacing w:val="40"/>
          <w:sz w:val="24"/>
        </w:rPr>
        <w:t xml:space="preserve"> </w:t>
      </w:r>
      <w:r>
        <w:rPr>
          <w:sz w:val="24"/>
        </w:rPr>
        <w:t>отношение и забота о членах семьи, близком окружении;</w:t>
      </w:r>
    </w:p>
    <w:p w14:paraId="0D912035">
      <w:pPr>
        <w:pStyle w:val="11"/>
        <w:numPr>
          <w:ilvl w:val="1"/>
          <w:numId w:val="16"/>
        </w:numPr>
        <w:tabs>
          <w:tab w:val="left" w:pos="1134"/>
        </w:tabs>
        <w:spacing w:before="0" w:after="0" w:line="276" w:lineRule="auto"/>
        <w:ind w:left="141" w:right="149" w:firstLine="708"/>
        <w:jc w:val="both"/>
        <w:rPr>
          <w:sz w:val="24"/>
        </w:rPr>
      </w:pPr>
      <w:r>
        <w:rPr>
          <w:sz w:val="24"/>
        </w:rPr>
        <w:t>поддерживать в установлении положительных контактов между детьми, основанных</w:t>
      </w:r>
      <w:r>
        <w:rPr>
          <w:spacing w:val="40"/>
          <w:sz w:val="24"/>
        </w:rPr>
        <w:t xml:space="preserve"> </w:t>
      </w:r>
      <w:r>
        <w:rPr>
          <w:sz w:val="24"/>
        </w:rPr>
        <w:t>на общих интересах к действиям с игрушками, предметами и взаимной симпатии;</w:t>
      </w:r>
    </w:p>
    <w:p w14:paraId="551D6C1F">
      <w:pPr>
        <w:pStyle w:val="11"/>
        <w:numPr>
          <w:ilvl w:val="1"/>
          <w:numId w:val="16"/>
        </w:numPr>
        <w:tabs>
          <w:tab w:val="left" w:pos="1134"/>
        </w:tabs>
        <w:spacing w:before="1" w:after="0" w:line="276" w:lineRule="auto"/>
        <w:ind w:left="141" w:right="143" w:firstLine="708"/>
        <w:jc w:val="both"/>
        <w:rPr>
          <w:sz w:val="24"/>
        </w:rPr>
      </w:pPr>
      <w:r>
        <w:rPr>
          <w:sz w:val="24"/>
        </w:rPr>
        <w:t>оказывать помощь в освоении способов взаимодействия со сверстниками в игре, в повседневном общении и бытовой деятельности;</w:t>
      </w:r>
    </w:p>
    <w:p w14:paraId="193C1DB6">
      <w:pPr>
        <w:pStyle w:val="11"/>
        <w:numPr>
          <w:ilvl w:val="1"/>
          <w:numId w:val="16"/>
        </w:numPr>
        <w:tabs>
          <w:tab w:val="left" w:pos="1134"/>
        </w:tabs>
        <w:spacing w:before="0" w:after="0" w:line="275" w:lineRule="exact"/>
        <w:ind w:left="1134" w:right="0" w:hanging="285"/>
        <w:jc w:val="both"/>
        <w:rPr>
          <w:sz w:val="24"/>
        </w:rPr>
      </w:pPr>
      <w:r>
        <w:rPr>
          <w:sz w:val="24"/>
        </w:rPr>
        <w:t>приучать</w:t>
      </w:r>
      <w:r>
        <w:rPr>
          <w:spacing w:val="-6"/>
          <w:sz w:val="24"/>
        </w:rPr>
        <w:t xml:space="preserve"> </w:t>
      </w:r>
      <w:r>
        <w:rPr>
          <w:sz w:val="24"/>
        </w:rPr>
        <w:t>детей</w:t>
      </w:r>
      <w:r>
        <w:rPr>
          <w:spacing w:val="-4"/>
          <w:sz w:val="24"/>
        </w:rPr>
        <w:t xml:space="preserve"> </w:t>
      </w:r>
      <w:r>
        <w:rPr>
          <w:sz w:val="24"/>
        </w:rPr>
        <w:t>к</w:t>
      </w:r>
      <w:r>
        <w:rPr>
          <w:spacing w:val="-3"/>
          <w:sz w:val="24"/>
        </w:rPr>
        <w:t xml:space="preserve"> </w:t>
      </w:r>
      <w:r>
        <w:rPr>
          <w:sz w:val="24"/>
        </w:rPr>
        <w:t>выполнению</w:t>
      </w:r>
      <w:r>
        <w:rPr>
          <w:spacing w:val="-4"/>
          <w:sz w:val="24"/>
        </w:rPr>
        <w:t xml:space="preserve"> </w:t>
      </w:r>
      <w:r>
        <w:rPr>
          <w:sz w:val="24"/>
        </w:rPr>
        <w:t>элементарных</w:t>
      </w:r>
      <w:r>
        <w:rPr>
          <w:spacing w:val="-4"/>
          <w:sz w:val="24"/>
        </w:rPr>
        <w:t xml:space="preserve"> </w:t>
      </w:r>
      <w:r>
        <w:rPr>
          <w:sz w:val="24"/>
        </w:rPr>
        <w:t>правил</w:t>
      </w:r>
      <w:r>
        <w:rPr>
          <w:spacing w:val="-4"/>
          <w:sz w:val="24"/>
        </w:rPr>
        <w:t xml:space="preserve"> </w:t>
      </w:r>
      <w:r>
        <w:rPr>
          <w:sz w:val="24"/>
        </w:rPr>
        <w:t>культуры</w:t>
      </w:r>
      <w:r>
        <w:rPr>
          <w:spacing w:val="-3"/>
          <w:sz w:val="24"/>
        </w:rPr>
        <w:t xml:space="preserve"> </w:t>
      </w:r>
      <w:r>
        <w:rPr>
          <w:sz w:val="24"/>
        </w:rPr>
        <w:t>поведения</w:t>
      </w:r>
      <w:r>
        <w:rPr>
          <w:spacing w:val="-4"/>
          <w:sz w:val="24"/>
        </w:rPr>
        <w:t xml:space="preserve"> </w:t>
      </w:r>
      <w:r>
        <w:rPr>
          <w:sz w:val="24"/>
        </w:rPr>
        <w:t>в</w:t>
      </w:r>
      <w:r>
        <w:rPr>
          <w:spacing w:val="3"/>
          <w:sz w:val="24"/>
        </w:rPr>
        <w:t xml:space="preserve"> </w:t>
      </w:r>
      <w:r>
        <w:rPr>
          <w:spacing w:val="-4"/>
          <w:sz w:val="24"/>
        </w:rPr>
        <w:t>ДОО;</w:t>
      </w:r>
    </w:p>
    <w:p w14:paraId="60B56A92">
      <w:pPr>
        <w:pStyle w:val="5"/>
        <w:numPr>
          <w:ilvl w:val="0"/>
          <w:numId w:val="16"/>
        </w:numPr>
        <w:tabs>
          <w:tab w:val="left" w:pos="1186"/>
        </w:tabs>
        <w:spacing w:before="44" w:after="0" w:line="240" w:lineRule="auto"/>
        <w:ind w:left="1186" w:right="0" w:hanging="337"/>
        <w:jc w:val="both"/>
      </w:pPr>
      <w:r>
        <w:t>в</w:t>
      </w:r>
      <w:r>
        <w:rPr>
          <w:spacing w:val="-6"/>
        </w:rPr>
        <w:t xml:space="preserve"> </w:t>
      </w:r>
      <w:r>
        <w:t>области</w:t>
      </w:r>
      <w:r>
        <w:rPr>
          <w:spacing w:val="-4"/>
        </w:rPr>
        <w:t xml:space="preserve"> </w:t>
      </w:r>
      <w:r>
        <w:t>формирования</w:t>
      </w:r>
      <w:r>
        <w:rPr>
          <w:spacing w:val="-3"/>
        </w:rPr>
        <w:t xml:space="preserve"> </w:t>
      </w:r>
      <w:r>
        <w:t>основ</w:t>
      </w:r>
      <w:r>
        <w:rPr>
          <w:spacing w:val="-4"/>
        </w:rPr>
        <w:t xml:space="preserve"> </w:t>
      </w:r>
      <w:r>
        <w:t>гражданственности</w:t>
      </w:r>
      <w:r>
        <w:rPr>
          <w:spacing w:val="-4"/>
        </w:rPr>
        <w:t xml:space="preserve"> </w:t>
      </w:r>
      <w:r>
        <w:t>и</w:t>
      </w:r>
      <w:r>
        <w:rPr>
          <w:spacing w:val="-3"/>
        </w:rPr>
        <w:t xml:space="preserve"> </w:t>
      </w:r>
      <w:r>
        <w:rPr>
          <w:spacing w:val="-2"/>
        </w:rPr>
        <w:t>патриотизма:</w:t>
      </w:r>
    </w:p>
    <w:p w14:paraId="04F80FB0">
      <w:pPr>
        <w:pStyle w:val="11"/>
        <w:numPr>
          <w:ilvl w:val="1"/>
          <w:numId w:val="16"/>
        </w:numPr>
        <w:tabs>
          <w:tab w:val="left" w:pos="1134"/>
        </w:tabs>
        <w:spacing w:before="30" w:after="0" w:line="276" w:lineRule="auto"/>
        <w:ind w:left="141" w:right="136" w:firstLine="708"/>
        <w:jc w:val="both"/>
        <w:rPr>
          <w:sz w:val="24"/>
        </w:rPr>
      </w:pPr>
      <w:r>
        <w:rPr>
          <w:sz w:val="24"/>
        </w:rPr>
        <w:t>обогащать представления детей о малой родине и поддерживать их отражения в различных видах деятельности;</w:t>
      </w:r>
    </w:p>
    <w:p w14:paraId="7CAACE59">
      <w:pPr>
        <w:pStyle w:val="5"/>
        <w:numPr>
          <w:ilvl w:val="0"/>
          <w:numId w:val="16"/>
        </w:numPr>
        <w:tabs>
          <w:tab w:val="left" w:pos="1176"/>
        </w:tabs>
        <w:spacing w:before="5" w:after="0" w:line="240" w:lineRule="auto"/>
        <w:ind w:left="1176" w:right="0" w:hanging="327"/>
        <w:jc w:val="both"/>
      </w:pPr>
      <w:r>
        <w:t>в</w:t>
      </w:r>
      <w:r>
        <w:rPr>
          <w:spacing w:val="-1"/>
        </w:rPr>
        <w:t xml:space="preserve"> </w:t>
      </w:r>
      <w:r>
        <w:t>сфере</w:t>
      </w:r>
      <w:r>
        <w:rPr>
          <w:spacing w:val="-1"/>
        </w:rPr>
        <w:t xml:space="preserve"> </w:t>
      </w:r>
      <w:r>
        <w:t xml:space="preserve">трудового </w:t>
      </w:r>
      <w:r>
        <w:rPr>
          <w:spacing w:val="-2"/>
        </w:rPr>
        <w:t>воспитания:</w:t>
      </w:r>
    </w:p>
    <w:p w14:paraId="618FF183">
      <w:pPr>
        <w:pStyle w:val="11"/>
        <w:numPr>
          <w:ilvl w:val="1"/>
          <w:numId w:val="16"/>
        </w:numPr>
        <w:tabs>
          <w:tab w:val="left" w:pos="1134"/>
        </w:tabs>
        <w:spacing w:before="27" w:after="0" w:line="276" w:lineRule="auto"/>
        <w:ind w:left="141" w:right="138" w:firstLine="708"/>
        <w:jc w:val="both"/>
        <w:rPr>
          <w:sz w:val="24"/>
        </w:rPr>
      </w:pPr>
      <w:r>
        <w:rPr>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w:t>
      </w:r>
      <w:r>
        <w:rPr>
          <w:spacing w:val="40"/>
          <w:sz w:val="24"/>
        </w:rPr>
        <w:t xml:space="preserve"> </w:t>
      </w:r>
      <w:r>
        <w:rPr>
          <w:sz w:val="24"/>
        </w:rPr>
        <w:t>посуды, уборка помещений группы и участка и прочее) и трудовые навыки;</w:t>
      </w:r>
    </w:p>
    <w:p w14:paraId="082082C6">
      <w:pPr>
        <w:pStyle w:val="11"/>
        <w:numPr>
          <w:ilvl w:val="1"/>
          <w:numId w:val="16"/>
        </w:numPr>
        <w:tabs>
          <w:tab w:val="left" w:pos="1134"/>
        </w:tabs>
        <w:spacing w:before="1" w:after="0" w:line="276" w:lineRule="auto"/>
        <w:ind w:left="141" w:right="148" w:firstLine="708"/>
        <w:jc w:val="both"/>
        <w:rPr>
          <w:sz w:val="24"/>
        </w:rPr>
      </w:pPr>
      <w:r>
        <w:rPr>
          <w:sz w:val="24"/>
        </w:rPr>
        <w:t xml:space="preserve">воспитывать бережное отношение к предметам и игрушкам как результатам труда </w:t>
      </w:r>
      <w:r>
        <w:rPr>
          <w:spacing w:val="-2"/>
          <w:sz w:val="24"/>
        </w:rPr>
        <w:t>взрослых;</w:t>
      </w:r>
    </w:p>
    <w:p w14:paraId="6DC5BD2E">
      <w:pPr>
        <w:pStyle w:val="11"/>
        <w:numPr>
          <w:ilvl w:val="1"/>
          <w:numId w:val="16"/>
        </w:numPr>
        <w:tabs>
          <w:tab w:val="left" w:pos="1134"/>
        </w:tabs>
        <w:spacing w:before="2" w:after="0" w:line="276" w:lineRule="auto"/>
        <w:ind w:left="141" w:right="140" w:firstLine="708"/>
        <w:jc w:val="both"/>
        <w:rPr>
          <w:sz w:val="24"/>
        </w:rPr>
      </w:pPr>
      <w:r>
        <w:rPr>
          <w:sz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7EADB6CC">
      <w:pPr>
        <w:pStyle w:val="5"/>
        <w:numPr>
          <w:ilvl w:val="0"/>
          <w:numId w:val="16"/>
        </w:numPr>
        <w:tabs>
          <w:tab w:val="left" w:pos="1191"/>
        </w:tabs>
        <w:spacing w:before="2" w:after="0" w:line="240" w:lineRule="auto"/>
        <w:ind w:left="1191" w:right="0" w:hanging="342"/>
        <w:jc w:val="both"/>
      </w:pPr>
      <w:r>
        <w:t>в</w:t>
      </w:r>
      <w:r>
        <w:rPr>
          <w:spacing w:val="-3"/>
        </w:rPr>
        <w:t xml:space="preserve"> </w:t>
      </w:r>
      <w:r>
        <w:t>области</w:t>
      </w:r>
      <w:r>
        <w:rPr>
          <w:spacing w:val="-4"/>
        </w:rPr>
        <w:t xml:space="preserve"> </w:t>
      </w:r>
      <w:r>
        <w:t>формирования</w:t>
      </w:r>
      <w:r>
        <w:rPr>
          <w:spacing w:val="-3"/>
        </w:rPr>
        <w:t xml:space="preserve"> </w:t>
      </w:r>
      <w:r>
        <w:t>основ</w:t>
      </w:r>
      <w:r>
        <w:rPr>
          <w:spacing w:val="-2"/>
        </w:rPr>
        <w:t xml:space="preserve"> </w:t>
      </w:r>
      <w:r>
        <w:t>безопасного</w:t>
      </w:r>
      <w:r>
        <w:rPr>
          <w:spacing w:val="-5"/>
        </w:rPr>
        <w:t xml:space="preserve"> </w:t>
      </w:r>
      <w:r>
        <w:rPr>
          <w:spacing w:val="-2"/>
        </w:rPr>
        <w:t>поведения:</w:t>
      </w:r>
    </w:p>
    <w:p w14:paraId="13E04772">
      <w:pPr>
        <w:pStyle w:val="11"/>
        <w:numPr>
          <w:ilvl w:val="1"/>
          <w:numId w:val="16"/>
        </w:numPr>
        <w:tabs>
          <w:tab w:val="left" w:pos="1134"/>
        </w:tabs>
        <w:spacing w:before="30" w:after="0" w:line="240" w:lineRule="auto"/>
        <w:ind w:left="1134" w:right="0" w:hanging="285"/>
        <w:jc w:val="both"/>
        <w:rPr>
          <w:sz w:val="24"/>
        </w:rPr>
      </w:pPr>
      <w:r>
        <w:rPr>
          <w:sz w:val="24"/>
        </w:rPr>
        <w:t>развивать</w:t>
      </w:r>
      <w:r>
        <w:rPr>
          <w:spacing w:val="-4"/>
          <w:sz w:val="24"/>
        </w:rPr>
        <w:t xml:space="preserve"> </w:t>
      </w:r>
      <w:r>
        <w:rPr>
          <w:sz w:val="24"/>
        </w:rPr>
        <w:t>интерес</w:t>
      </w:r>
      <w:r>
        <w:rPr>
          <w:spacing w:val="-3"/>
          <w:sz w:val="24"/>
        </w:rPr>
        <w:t xml:space="preserve"> </w:t>
      </w:r>
      <w:r>
        <w:rPr>
          <w:sz w:val="24"/>
        </w:rPr>
        <w:t>к</w:t>
      </w:r>
      <w:r>
        <w:rPr>
          <w:spacing w:val="-4"/>
          <w:sz w:val="24"/>
        </w:rPr>
        <w:t xml:space="preserve"> </w:t>
      </w:r>
      <w:r>
        <w:rPr>
          <w:sz w:val="24"/>
        </w:rPr>
        <w:t>правилам</w:t>
      </w:r>
      <w:r>
        <w:rPr>
          <w:spacing w:val="-3"/>
          <w:sz w:val="24"/>
        </w:rPr>
        <w:t xml:space="preserve"> </w:t>
      </w:r>
      <w:r>
        <w:rPr>
          <w:sz w:val="24"/>
        </w:rPr>
        <w:t>безопасного</w:t>
      </w:r>
      <w:r>
        <w:rPr>
          <w:spacing w:val="-3"/>
          <w:sz w:val="24"/>
        </w:rPr>
        <w:t xml:space="preserve"> </w:t>
      </w:r>
      <w:r>
        <w:rPr>
          <w:spacing w:val="-2"/>
          <w:sz w:val="24"/>
        </w:rPr>
        <w:t>поведения;</w:t>
      </w:r>
    </w:p>
    <w:p w14:paraId="16C5D877">
      <w:pPr>
        <w:pStyle w:val="11"/>
        <w:numPr>
          <w:ilvl w:val="1"/>
          <w:numId w:val="16"/>
        </w:numPr>
        <w:tabs>
          <w:tab w:val="left" w:pos="1134"/>
        </w:tabs>
        <w:spacing w:before="41" w:after="0" w:line="276" w:lineRule="auto"/>
        <w:ind w:left="141" w:right="147" w:firstLine="708"/>
        <w:jc w:val="both"/>
        <w:rPr>
          <w:sz w:val="24"/>
        </w:rPr>
      </w:pPr>
      <w:r>
        <w:rPr>
          <w:sz w:val="24"/>
        </w:rPr>
        <w:t>обогащать представления о правилах безопасного поведения в быту, безопасного использования</w:t>
      </w:r>
      <w:r>
        <w:rPr>
          <w:spacing w:val="40"/>
          <w:sz w:val="24"/>
        </w:rPr>
        <w:t xml:space="preserve">  </w:t>
      </w:r>
      <w:r>
        <w:rPr>
          <w:sz w:val="24"/>
        </w:rPr>
        <w:t>бытовых</w:t>
      </w:r>
      <w:r>
        <w:rPr>
          <w:spacing w:val="40"/>
          <w:sz w:val="24"/>
        </w:rPr>
        <w:t xml:space="preserve">  </w:t>
      </w:r>
      <w:r>
        <w:rPr>
          <w:sz w:val="24"/>
        </w:rPr>
        <w:t>предметов</w:t>
      </w:r>
      <w:r>
        <w:rPr>
          <w:spacing w:val="40"/>
          <w:sz w:val="24"/>
        </w:rPr>
        <w:t xml:space="preserve">  </w:t>
      </w:r>
      <w:r>
        <w:rPr>
          <w:sz w:val="24"/>
        </w:rPr>
        <w:t>и</w:t>
      </w:r>
      <w:r>
        <w:rPr>
          <w:spacing w:val="40"/>
          <w:sz w:val="24"/>
        </w:rPr>
        <w:t xml:space="preserve">  </w:t>
      </w:r>
      <w:r>
        <w:rPr>
          <w:sz w:val="24"/>
        </w:rPr>
        <w:t>гаджетов,</w:t>
      </w:r>
      <w:r>
        <w:rPr>
          <w:spacing w:val="40"/>
          <w:sz w:val="24"/>
        </w:rPr>
        <w:t xml:space="preserve">  </w:t>
      </w:r>
      <w:r>
        <w:rPr>
          <w:sz w:val="24"/>
        </w:rPr>
        <w:t>исключая</w:t>
      </w:r>
      <w:r>
        <w:rPr>
          <w:spacing w:val="40"/>
          <w:sz w:val="24"/>
        </w:rPr>
        <w:t xml:space="preserve">  </w:t>
      </w:r>
      <w:r>
        <w:rPr>
          <w:sz w:val="24"/>
        </w:rPr>
        <w:t>практическое</w:t>
      </w:r>
      <w:r>
        <w:rPr>
          <w:spacing w:val="40"/>
          <w:sz w:val="24"/>
        </w:rPr>
        <w:t xml:space="preserve">  </w:t>
      </w:r>
      <w:r>
        <w:rPr>
          <w:sz w:val="24"/>
        </w:rPr>
        <w:t>использование</w:t>
      </w:r>
    </w:p>
    <w:p w14:paraId="2532BB2E">
      <w:pPr>
        <w:pStyle w:val="11"/>
        <w:spacing w:after="0" w:line="276" w:lineRule="auto"/>
        <w:jc w:val="both"/>
        <w:rPr>
          <w:sz w:val="24"/>
        </w:rPr>
        <w:sectPr>
          <w:headerReference r:id="rId63" w:type="default"/>
          <w:footerReference r:id="rId64" w:type="default"/>
          <w:pgSz w:w="12000" w:h="16970"/>
          <w:pgMar w:top="1000" w:right="708" w:bottom="280" w:left="992" w:header="254" w:footer="0" w:gutter="0"/>
          <w:cols w:space="720" w:num="1"/>
        </w:sectPr>
      </w:pPr>
    </w:p>
    <w:p w14:paraId="79E98688">
      <w:pPr>
        <w:pStyle w:val="8"/>
        <w:spacing w:before="119"/>
      </w:pPr>
      <w:r>
        <w:t>электронных</w:t>
      </w:r>
      <w:r>
        <w:rPr>
          <w:spacing w:val="-3"/>
        </w:rPr>
        <w:t xml:space="preserve"> </w:t>
      </w:r>
      <w:r>
        <w:t>средств</w:t>
      </w:r>
      <w:r>
        <w:rPr>
          <w:spacing w:val="-4"/>
        </w:rPr>
        <w:t xml:space="preserve"> </w:t>
      </w:r>
      <w:r>
        <w:rPr>
          <w:spacing w:val="-2"/>
        </w:rPr>
        <w:t>обучения.</w:t>
      </w:r>
    </w:p>
    <w:p w14:paraId="140E2CBD">
      <w:pPr>
        <w:spacing w:before="44"/>
        <w:ind w:left="849"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0843E457">
      <w:pPr>
        <w:pStyle w:val="5"/>
        <w:numPr>
          <w:ilvl w:val="0"/>
          <w:numId w:val="17"/>
        </w:numPr>
        <w:tabs>
          <w:tab w:val="left" w:pos="1152"/>
        </w:tabs>
        <w:spacing w:before="44" w:after="0" w:line="240" w:lineRule="auto"/>
        <w:ind w:left="1152" w:right="0" w:hanging="303"/>
        <w:jc w:val="both"/>
      </w:pPr>
      <w:r>
        <w:t>В</w:t>
      </w:r>
      <w:r>
        <w:rPr>
          <w:spacing w:val="-3"/>
        </w:rPr>
        <w:t xml:space="preserve"> </w:t>
      </w:r>
      <w:r>
        <w:t>сфере</w:t>
      </w:r>
      <w:r>
        <w:rPr>
          <w:spacing w:val="-3"/>
        </w:rPr>
        <w:t xml:space="preserve"> </w:t>
      </w:r>
      <w:r>
        <w:t>социальных</w:t>
      </w:r>
      <w:r>
        <w:rPr>
          <w:spacing w:val="-2"/>
        </w:rPr>
        <w:t xml:space="preserve"> отношений.</w:t>
      </w:r>
    </w:p>
    <w:p w14:paraId="023F5D50">
      <w:pPr>
        <w:pStyle w:val="8"/>
        <w:spacing w:before="30" w:line="276" w:lineRule="auto"/>
        <w:ind w:right="148" w:firstLine="708"/>
      </w:pPr>
      <w:r>
        <w:t>Педагог</w:t>
      </w:r>
      <w:r>
        <w:rPr>
          <w:spacing w:val="-2"/>
        </w:rPr>
        <w:t xml:space="preserve"> </w:t>
      </w:r>
      <w:r>
        <w:t>создает условия</w:t>
      </w:r>
      <w:r>
        <w:rPr>
          <w:spacing w:val="-2"/>
        </w:rPr>
        <w:t xml:space="preserve"> </w:t>
      </w:r>
      <w:r>
        <w:t>для</w:t>
      </w:r>
      <w:r>
        <w:rPr>
          <w:spacing w:val="-2"/>
        </w:rPr>
        <w:t xml:space="preserve"> </w:t>
      </w:r>
      <w:r>
        <w:t>формирования</w:t>
      </w:r>
      <w:r>
        <w:rPr>
          <w:spacing w:val="-2"/>
        </w:rPr>
        <w:t xml:space="preserve"> </w:t>
      </w:r>
      <w:r>
        <w:t>у</w:t>
      </w:r>
      <w:r>
        <w:rPr>
          <w:spacing w:val="-10"/>
        </w:rPr>
        <w:t xml:space="preserve"> </w:t>
      </w:r>
      <w:r>
        <w:t>детей</w:t>
      </w:r>
      <w:r>
        <w:rPr>
          <w:spacing w:val="-1"/>
        </w:rPr>
        <w:t xml:space="preserve"> </w:t>
      </w:r>
      <w:r>
        <w:t>образа</w:t>
      </w:r>
      <w:r>
        <w:rPr>
          <w:spacing w:val="-3"/>
        </w:rPr>
        <w:t xml:space="preserve"> </w:t>
      </w:r>
      <w:r>
        <w:t>Я:</w:t>
      </w:r>
      <w:r>
        <w:rPr>
          <w:spacing w:val="-4"/>
        </w:rPr>
        <w:t xml:space="preserve"> </w:t>
      </w:r>
      <w:r>
        <w:t>закрепляет умение</w:t>
      </w:r>
      <w:r>
        <w:rPr>
          <w:spacing w:val="-3"/>
        </w:rPr>
        <w:t xml:space="preserve"> </w:t>
      </w:r>
      <w:r>
        <w:t>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13EA8CD5">
      <w:pPr>
        <w:pStyle w:val="8"/>
        <w:spacing w:line="276" w:lineRule="auto"/>
        <w:ind w:right="140" w:firstLine="708"/>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w:t>
      </w:r>
      <w:r>
        <w:rPr>
          <w:spacing w:val="-2"/>
        </w:rPr>
        <w:t>мультипликации.</w:t>
      </w:r>
    </w:p>
    <w:p w14:paraId="1E62CC71">
      <w:pPr>
        <w:pStyle w:val="8"/>
        <w:spacing w:before="1" w:line="276" w:lineRule="auto"/>
        <w:ind w:right="147" w:firstLine="708"/>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518A19DF">
      <w:pPr>
        <w:pStyle w:val="8"/>
        <w:spacing w:line="276" w:lineRule="auto"/>
        <w:ind w:right="145" w:firstLine="708"/>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w:t>
      </w:r>
      <w:r>
        <w:rPr>
          <w:spacing w:val="-4"/>
        </w:rPr>
        <w:t xml:space="preserve"> </w:t>
      </w:r>
      <w:r>
        <w:t>настрой</w:t>
      </w:r>
      <w:r>
        <w:rPr>
          <w:spacing w:val="-4"/>
        </w:rPr>
        <w:t xml:space="preserve"> </w:t>
      </w:r>
      <w:r>
        <w:t>и</w:t>
      </w:r>
      <w:r>
        <w:rPr>
          <w:spacing w:val="-6"/>
        </w:rPr>
        <w:t xml:space="preserve"> </w:t>
      </w:r>
      <w:r>
        <w:t>удовольствие,</w:t>
      </w:r>
      <w:r>
        <w:rPr>
          <w:spacing w:val="-4"/>
        </w:rPr>
        <w:t xml:space="preserve"> </w:t>
      </w:r>
      <w:r>
        <w:t>которое</w:t>
      </w:r>
      <w:r>
        <w:rPr>
          <w:spacing w:val="-3"/>
        </w:rPr>
        <w:t xml:space="preserve"> </w:t>
      </w:r>
      <w:r>
        <w:t>можно</w:t>
      </w:r>
      <w:r>
        <w:rPr>
          <w:spacing w:val="-4"/>
        </w:rPr>
        <w:t xml:space="preserve"> </w:t>
      </w:r>
      <w:r>
        <w:t>испытывать</w:t>
      </w:r>
      <w:r>
        <w:rPr>
          <w:spacing w:val="-4"/>
        </w:rPr>
        <w:t xml:space="preserve"> </w:t>
      </w:r>
      <w:r>
        <w:t>от</w:t>
      </w:r>
      <w:r>
        <w:rPr>
          <w:spacing w:val="-4"/>
        </w:rPr>
        <w:t xml:space="preserve"> </w:t>
      </w:r>
      <w:r>
        <w:t>общения</w:t>
      </w:r>
      <w:r>
        <w:rPr>
          <w:spacing w:val="-4"/>
        </w:rPr>
        <w:t xml:space="preserve"> </w:t>
      </w:r>
      <w:r>
        <w:t>и</w:t>
      </w:r>
      <w:r>
        <w:rPr>
          <w:spacing w:val="-4"/>
        </w:rPr>
        <w:t xml:space="preserve"> </w:t>
      </w:r>
      <w:r>
        <w:t>совместной</w:t>
      </w:r>
      <w:r>
        <w:rPr>
          <w:spacing w:val="-4"/>
        </w:rPr>
        <w:t xml:space="preserve"> </w:t>
      </w:r>
      <w:r>
        <w:t>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15C80B2">
      <w:pPr>
        <w:pStyle w:val="8"/>
        <w:spacing w:line="276" w:lineRule="auto"/>
        <w:ind w:right="145" w:firstLine="708"/>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2E151CA8">
      <w:pPr>
        <w:pStyle w:val="5"/>
        <w:numPr>
          <w:ilvl w:val="0"/>
          <w:numId w:val="17"/>
        </w:numPr>
        <w:tabs>
          <w:tab w:val="left" w:pos="1157"/>
        </w:tabs>
        <w:spacing w:before="4" w:after="0" w:line="240" w:lineRule="auto"/>
        <w:ind w:left="1157" w:right="0" w:hanging="308"/>
        <w:jc w:val="both"/>
      </w:pPr>
      <w:r>
        <w:t>В</w:t>
      </w:r>
      <w:r>
        <w:rPr>
          <w:spacing w:val="-7"/>
        </w:rPr>
        <w:t xml:space="preserve"> </w:t>
      </w:r>
      <w:r>
        <w:t>области</w:t>
      </w:r>
      <w:r>
        <w:rPr>
          <w:spacing w:val="-6"/>
        </w:rPr>
        <w:t xml:space="preserve"> </w:t>
      </w:r>
      <w:r>
        <w:t>формирования</w:t>
      </w:r>
      <w:r>
        <w:rPr>
          <w:spacing w:val="-4"/>
        </w:rPr>
        <w:t xml:space="preserve"> </w:t>
      </w:r>
      <w:r>
        <w:t>основ</w:t>
      </w:r>
      <w:r>
        <w:rPr>
          <w:spacing w:val="-4"/>
        </w:rPr>
        <w:t xml:space="preserve"> </w:t>
      </w:r>
      <w:r>
        <w:t>гражданственности</w:t>
      </w:r>
      <w:r>
        <w:rPr>
          <w:spacing w:val="-3"/>
        </w:rPr>
        <w:t xml:space="preserve"> </w:t>
      </w:r>
      <w:r>
        <w:t>и</w:t>
      </w:r>
      <w:r>
        <w:rPr>
          <w:spacing w:val="-6"/>
        </w:rPr>
        <w:t xml:space="preserve"> </w:t>
      </w:r>
      <w:r>
        <w:rPr>
          <w:spacing w:val="-2"/>
        </w:rPr>
        <w:t>патриотизма.</w:t>
      </w:r>
    </w:p>
    <w:p w14:paraId="7C76962C">
      <w:pPr>
        <w:pStyle w:val="8"/>
        <w:spacing w:before="28" w:line="276" w:lineRule="auto"/>
        <w:ind w:right="145" w:firstLine="708"/>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w:t>
      </w:r>
      <w:r>
        <w:rPr>
          <w:spacing w:val="40"/>
        </w:rPr>
        <w:t xml:space="preserve"> </w:t>
      </w:r>
      <w:r>
        <w:t>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E8E206B">
      <w:pPr>
        <w:pStyle w:val="8"/>
        <w:spacing w:before="2" w:line="276" w:lineRule="auto"/>
        <w:ind w:right="142" w:firstLine="708"/>
      </w:pPr>
      <w: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w:t>
      </w:r>
      <w:r>
        <w:rPr>
          <w:spacing w:val="-2"/>
        </w:rPr>
        <w:t>далее).</w:t>
      </w:r>
    </w:p>
    <w:p w14:paraId="32D2DD54">
      <w:pPr>
        <w:pStyle w:val="5"/>
        <w:numPr>
          <w:ilvl w:val="0"/>
          <w:numId w:val="17"/>
        </w:numPr>
        <w:tabs>
          <w:tab w:val="left" w:pos="1152"/>
        </w:tabs>
        <w:spacing w:before="2" w:after="0" w:line="240" w:lineRule="auto"/>
        <w:ind w:left="1152" w:right="0" w:hanging="303"/>
        <w:jc w:val="both"/>
      </w:pPr>
      <w:r>
        <w:t>В</w:t>
      </w:r>
      <w:r>
        <w:rPr>
          <w:spacing w:val="-1"/>
        </w:rPr>
        <w:t xml:space="preserve"> </w:t>
      </w:r>
      <w:r>
        <w:t>сфере</w:t>
      </w:r>
      <w:r>
        <w:rPr>
          <w:spacing w:val="-1"/>
        </w:rPr>
        <w:t xml:space="preserve"> </w:t>
      </w:r>
      <w:r>
        <w:t xml:space="preserve">трудового </w:t>
      </w:r>
      <w:r>
        <w:rPr>
          <w:spacing w:val="-2"/>
        </w:rPr>
        <w:t>воспитания.</w:t>
      </w:r>
    </w:p>
    <w:p w14:paraId="37A09DA3">
      <w:pPr>
        <w:pStyle w:val="8"/>
        <w:spacing w:before="29" w:line="276" w:lineRule="auto"/>
        <w:ind w:right="146" w:firstLine="708"/>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w:t>
      </w:r>
      <w:r>
        <w:rPr>
          <w:spacing w:val="44"/>
        </w:rPr>
        <w:t xml:space="preserve"> </w:t>
      </w:r>
      <w:r>
        <w:t>частей</w:t>
      </w:r>
      <w:r>
        <w:rPr>
          <w:spacing w:val="43"/>
        </w:rPr>
        <w:t xml:space="preserve"> </w:t>
      </w:r>
      <w:r>
        <w:t>(например:</w:t>
      </w:r>
      <w:r>
        <w:rPr>
          <w:spacing w:val="41"/>
        </w:rPr>
        <w:t xml:space="preserve"> </w:t>
      </w:r>
      <w:r>
        <w:t>ручка</w:t>
      </w:r>
      <w:r>
        <w:rPr>
          <w:spacing w:val="41"/>
        </w:rPr>
        <w:t xml:space="preserve"> </w:t>
      </w:r>
      <w:r>
        <w:t>на</w:t>
      </w:r>
      <w:r>
        <w:rPr>
          <w:spacing w:val="44"/>
        </w:rPr>
        <w:t xml:space="preserve"> </w:t>
      </w:r>
      <w:r>
        <w:t>входной</w:t>
      </w:r>
      <w:r>
        <w:rPr>
          <w:spacing w:val="43"/>
        </w:rPr>
        <w:t xml:space="preserve"> </w:t>
      </w:r>
      <w:r>
        <w:t>двери</w:t>
      </w:r>
      <w:r>
        <w:rPr>
          <w:spacing w:val="44"/>
        </w:rPr>
        <w:t xml:space="preserve"> </w:t>
      </w:r>
      <w:r>
        <w:t>нужна</w:t>
      </w:r>
      <w:r>
        <w:rPr>
          <w:spacing w:val="41"/>
        </w:rPr>
        <w:t xml:space="preserve"> </w:t>
      </w:r>
      <w:r>
        <w:t>для</w:t>
      </w:r>
      <w:r>
        <w:rPr>
          <w:spacing w:val="43"/>
        </w:rPr>
        <w:t xml:space="preserve"> </w:t>
      </w:r>
      <w:r>
        <w:t>того,</w:t>
      </w:r>
      <w:r>
        <w:rPr>
          <w:spacing w:val="42"/>
        </w:rPr>
        <w:t xml:space="preserve"> </w:t>
      </w:r>
      <w:r>
        <w:t>чтобы</w:t>
      </w:r>
      <w:r>
        <w:rPr>
          <w:spacing w:val="45"/>
        </w:rPr>
        <w:t xml:space="preserve"> </w:t>
      </w:r>
      <w:r>
        <w:t>удобнее</w:t>
      </w:r>
      <w:r>
        <w:rPr>
          <w:spacing w:val="41"/>
        </w:rPr>
        <w:t xml:space="preserve"> </w:t>
      </w:r>
      <w:r>
        <w:t>было</w:t>
      </w:r>
      <w:r>
        <w:rPr>
          <w:spacing w:val="43"/>
        </w:rPr>
        <w:t xml:space="preserve"> </w:t>
      </w:r>
      <w:r>
        <w:rPr>
          <w:spacing w:val="-2"/>
        </w:rPr>
        <w:t>открыть</w:t>
      </w:r>
    </w:p>
    <w:p w14:paraId="66C20384">
      <w:pPr>
        <w:pStyle w:val="8"/>
        <w:spacing w:after="0" w:line="276" w:lineRule="auto"/>
        <w:sectPr>
          <w:headerReference r:id="rId65" w:type="default"/>
          <w:footerReference r:id="rId66" w:type="default"/>
          <w:pgSz w:w="12000" w:h="16970"/>
          <w:pgMar w:top="1000" w:right="708" w:bottom="280" w:left="992" w:header="254" w:footer="0" w:gutter="0"/>
          <w:cols w:space="720" w:num="1"/>
        </w:sectPr>
      </w:pPr>
    </w:p>
    <w:p w14:paraId="4D19F3C8">
      <w:pPr>
        <w:pStyle w:val="8"/>
        <w:spacing w:before="119" w:line="276" w:lineRule="auto"/>
        <w:ind w:right="148"/>
      </w:pPr>
      <w:r>
        <w:t>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3A4A5238">
      <w:pPr>
        <w:pStyle w:val="8"/>
        <w:spacing w:before="2" w:line="276" w:lineRule="auto"/>
        <w:ind w:right="138" w:firstLine="708"/>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2C8A9BDE">
      <w:pPr>
        <w:pStyle w:val="8"/>
        <w:spacing w:before="1" w:line="276" w:lineRule="auto"/>
        <w:ind w:right="139" w:firstLine="708"/>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w:t>
      </w:r>
      <w:r>
        <w:rPr>
          <w:spacing w:val="-4"/>
        </w:rPr>
        <w:t xml:space="preserve"> </w:t>
      </w:r>
      <w:r>
        <w:t>носовым</w:t>
      </w:r>
      <w:r>
        <w:rPr>
          <w:spacing w:val="-4"/>
        </w:rPr>
        <w:t xml:space="preserve"> </w:t>
      </w:r>
      <w:r>
        <w:t>платком</w:t>
      </w:r>
      <w:r>
        <w:rPr>
          <w:spacing w:val="-4"/>
        </w:rPr>
        <w:t xml:space="preserve"> </w:t>
      </w:r>
      <w:r>
        <w:t>и</w:t>
      </w:r>
      <w:r>
        <w:rPr>
          <w:spacing w:val="-3"/>
        </w:rPr>
        <w:t xml:space="preserve"> </w:t>
      </w:r>
      <w:r>
        <w:t>тому</w:t>
      </w:r>
      <w:r>
        <w:rPr>
          <w:spacing w:val="-7"/>
        </w:rPr>
        <w:t xml:space="preserve"> </w:t>
      </w:r>
      <w:r>
        <w:t>подобное).</w:t>
      </w:r>
      <w:r>
        <w:rPr>
          <w:spacing w:val="-3"/>
        </w:rPr>
        <w:t xml:space="preserve"> </w:t>
      </w:r>
      <w:r>
        <w:t>Педагог</w:t>
      </w:r>
      <w:r>
        <w:rPr>
          <w:spacing w:val="-4"/>
        </w:rPr>
        <w:t xml:space="preserve"> </w:t>
      </w:r>
      <w:r>
        <w:t>создает условия</w:t>
      </w:r>
      <w:r>
        <w:rPr>
          <w:spacing w:val="-3"/>
        </w:rPr>
        <w:t xml:space="preserve"> </w:t>
      </w:r>
      <w:r>
        <w:t>для</w:t>
      </w:r>
      <w:r>
        <w:rPr>
          <w:spacing w:val="-3"/>
        </w:rPr>
        <w:t xml:space="preserve"> </w:t>
      </w:r>
      <w:r>
        <w:t>приучения</w:t>
      </w:r>
      <w:r>
        <w:rPr>
          <w:spacing w:val="-3"/>
        </w:rPr>
        <w:t xml:space="preserve"> </w:t>
      </w:r>
      <w:r>
        <w:t>детей</w:t>
      </w:r>
      <w:r>
        <w:rPr>
          <w:spacing w:val="-5"/>
        </w:rPr>
        <w:t xml:space="preserve"> </w:t>
      </w:r>
      <w:r>
        <w:t xml:space="preserve">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w:t>
      </w:r>
      <w:r>
        <w:rPr>
          <w:spacing w:val="-2"/>
        </w:rPr>
        <w:t>самообслуживанию.</w:t>
      </w:r>
    </w:p>
    <w:p w14:paraId="1A760B3A">
      <w:pPr>
        <w:pStyle w:val="8"/>
        <w:spacing w:line="278" w:lineRule="auto"/>
        <w:ind w:right="144" w:firstLine="708"/>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2EB53A70">
      <w:pPr>
        <w:pStyle w:val="5"/>
        <w:numPr>
          <w:ilvl w:val="0"/>
          <w:numId w:val="17"/>
        </w:numPr>
        <w:tabs>
          <w:tab w:val="left" w:pos="1162"/>
        </w:tabs>
        <w:spacing w:before="0" w:after="0" w:line="321" w:lineRule="exact"/>
        <w:ind w:left="1162" w:right="0" w:hanging="313"/>
        <w:jc w:val="both"/>
      </w:pPr>
      <w:r>
        <w:t>В</w:t>
      </w:r>
      <w:r>
        <w:rPr>
          <w:spacing w:val="-6"/>
        </w:rPr>
        <w:t xml:space="preserve"> </w:t>
      </w:r>
      <w:r>
        <w:t>области</w:t>
      </w:r>
      <w:r>
        <w:rPr>
          <w:spacing w:val="-4"/>
        </w:rPr>
        <w:t xml:space="preserve"> </w:t>
      </w:r>
      <w:r>
        <w:t>формирования</w:t>
      </w:r>
      <w:r>
        <w:rPr>
          <w:spacing w:val="-4"/>
        </w:rPr>
        <w:t xml:space="preserve"> </w:t>
      </w:r>
      <w:r>
        <w:t>основ</w:t>
      </w:r>
      <w:r>
        <w:rPr>
          <w:spacing w:val="-3"/>
        </w:rPr>
        <w:t xml:space="preserve"> </w:t>
      </w:r>
      <w:r>
        <w:t>безопасного</w:t>
      </w:r>
      <w:r>
        <w:rPr>
          <w:spacing w:val="-5"/>
        </w:rPr>
        <w:t xml:space="preserve"> </w:t>
      </w:r>
      <w:r>
        <w:rPr>
          <w:spacing w:val="-2"/>
        </w:rPr>
        <w:t>поведения.</w:t>
      </w:r>
    </w:p>
    <w:p w14:paraId="79A4B6AE">
      <w:pPr>
        <w:pStyle w:val="8"/>
        <w:spacing w:before="29" w:line="276" w:lineRule="auto"/>
        <w:ind w:right="142" w:firstLine="708"/>
      </w:pPr>
      <w: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w:t>
      </w:r>
      <w:r>
        <w:rPr>
          <w:spacing w:val="-2"/>
        </w:rPr>
        <w:t>здоровья.</w:t>
      </w:r>
    </w:p>
    <w:p w14:paraId="3BB0B783">
      <w:pPr>
        <w:pStyle w:val="8"/>
        <w:spacing w:line="276" w:lineRule="auto"/>
        <w:ind w:right="144" w:firstLine="708"/>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3E2B146">
      <w:pPr>
        <w:pStyle w:val="8"/>
        <w:spacing w:line="276" w:lineRule="auto"/>
        <w:ind w:right="144" w:firstLine="708"/>
      </w:pPr>
      <w:r>
        <w:t>Педагог обсуждает с детьми правила безопасного поведения в группе, рассказывает, почему</w:t>
      </w:r>
      <w:r>
        <w:rPr>
          <w:spacing w:val="-8"/>
        </w:rPr>
        <w:t xml:space="preserve"> </w:t>
      </w:r>
      <w:r>
        <w:t>игрушки</w:t>
      </w:r>
      <w:r>
        <w:rPr>
          <w:spacing w:val="-3"/>
        </w:rPr>
        <w:t xml:space="preserve"> </w:t>
      </w:r>
      <w:r>
        <w:t>нужно</w:t>
      </w:r>
      <w:r>
        <w:rPr>
          <w:spacing w:val="-2"/>
        </w:rPr>
        <w:t xml:space="preserve"> </w:t>
      </w:r>
      <w:r>
        <w:t>убирать</w:t>
      </w:r>
      <w:r>
        <w:rPr>
          <w:spacing w:val="-3"/>
        </w:rPr>
        <w:t xml:space="preserve"> </w:t>
      </w:r>
      <w:r>
        <w:t>на</w:t>
      </w:r>
      <w:r>
        <w:rPr>
          <w:spacing w:val="-4"/>
        </w:rPr>
        <w:t xml:space="preserve"> </w:t>
      </w:r>
      <w:r>
        <w:t>свои</w:t>
      </w:r>
      <w:r>
        <w:rPr>
          <w:spacing w:val="-3"/>
        </w:rPr>
        <w:t xml:space="preserve"> </w:t>
      </w:r>
      <w:r>
        <w:t>места,</w:t>
      </w:r>
      <w:r>
        <w:rPr>
          <w:spacing w:val="-2"/>
        </w:rPr>
        <w:t xml:space="preserve"> </w:t>
      </w:r>
      <w:r>
        <w:t>демонстрирует</w:t>
      </w:r>
      <w:r>
        <w:rPr>
          <w:spacing w:val="-3"/>
        </w:rPr>
        <w:t xml:space="preserve"> </w:t>
      </w:r>
      <w:r>
        <w:t>детям,</w:t>
      </w:r>
      <w:r>
        <w:rPr>
          <w:spacing w:val="-3"/>
        </w:rPr>
        <w:t xml:space="preserve"> </w:t>
      </w:r>
      <w:r>
        <w:t>как</w:t>
      </w:r>
      <w:r>
        <w:rPr>
          <w:spacing w:val="-3"/>
        </w:rPr>
        <w:t xml:space="preserve"> </w:t>
      </w:r>
      <w:r>
        <w:t>безопасно</w:t>
      </w:r>
      <w:r>
        <w:rPr>
          <w:spacing w:val="-3"/>
        </w:rPr>
        <w:t xml:space="preserve"> </w:t>
      </w:r>
      <w:r>
        <w:t>вести</w:t>
      </w:r>
      <w:r>
        <w:rPr>
          <w:spacing w:val="-3"/>
        </w:rPr>
        <w:t xml:space="preserve"> </w:t>
      </w:r>
      <w:r>
        <w:t>себя</w:t>
      </w:r>
      <w:r>
        <w:rPr>
          <w:spacing w:val="-2"/>
        </w:rPr>
        <w:t xml:space="preserve"> </w:t>
      </w:r>
      <w:r>
        <w:t>за столом, во время одевания на прогулку, во время совместных игр.</w:t>
      </w:r>
    </w:p>
    <w:p w14:paraId="419F8B6E">
      <w:pPr>
        <w:pStyle w:val="8"/>
        <w:spacing w:line="276" w:lineRule="auto"/>
        <w:ind w:right="141" w:firstLine="708"/>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2F57142F">
      <w:pPr>
        <w:pStyle w:val="8"/>
        <w:spacing w:line="276" w:lineRule="auto"/>
        <w:ind w:right="147" w:firstLine="708"/>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0FCC0B0">
      <w:pPr>
        <w:pStyle w:val="8"/>
        <w:spacing w:after="0" w:line="276" w:lineRule="auto"/>
        <w:sectPr>
          <w:headerReference r:id="rId67" w:type="default"/>
          <w:footerReference r:id="rId68" w:type="default"/>
          <w:pgSz w:w="12000" w:h="16970"/>
          <w:pgMar w:top="1000" w:right="708" w:bottom="280" w:left="992" w:header="254" w:footer="0" w:gutter="0"/>
          <w:cols w:space="720" w:num="1"/>
        </w:sectPr>
      </w:pPr>
    </w:p>
    <w:p w14:paraId="61A6212B">
      <w:pPr>
        <w:pStyle w:val="8"/>
        <w:spacing w:before="171"/>
        <w:ind w:left="0"/>
        <w:jc w:val="left"/>
        <w:rPr>
          <w:sz w:val="26"/>
        </w:rPr>
      </w:pPr>
    </w:p>
    <w:p w14:paraId="274BCE22">
      <w:pPr>
        <w:pStyle w:val="3"/>
        <w:numPr>
          <w:ilvl w:val="3"/>
          <w:numId w:val="15"/>
        </w:numPr>
        <w:tabs>
          <w:tab w:val="left" w:pos="1689"/>
        </w:tabs>
        <w:spacing w:before="1" w:after="0" w:line="240" w:lineRule="auto"/>
        <w:ind w:left="1689" w:right="0" w:hanging="840"/>
        <w:jc w:val="both"/>
      </w:pPr>
      <w:r>
        <w:t>От</w:t>
      </w:r>
      <w:r>
        <w:rPr>
          <w:spacing w:val="-4"/>
        </w:rPr>
        <w:t xml:space="preserve"> </w:t>
      </w:r>
      <w:r>
        <w:t>4</w:t>
      </w:r>
      <w:r>
        <w:rPr>
          <w:spacing w:val="-3"/>
        </w:rPr>
        <w:t xml:space="preserve"> </w:t>
      </w:r>
      <w:r>
        <w:t>лет</w:t>
      </w:r>
      <w:r>
        <w:rPr>
          <w:spacing w:val="-3"/>
        </w:rPr>
        <w:t xml:space="preserve"> </w:t>
      </w:r>
      <w:r>
        <w:t>до</w:t>
      </w:r>
      <w:r>
        <w:rPr>
          <w:spacing w:val="-4"/>
        </w:rPr>
        <w:t xml:space="preserve"> </w:t>
      </w:r>
      <w:r>
        <w:t>5</w:t>
      </w:r>
      <w:r>
        <w:rPr>
          <w:spacing w:val="-1"/>
        </w:rPr>
        <w:t xml:space="preserve"> </w:t>
      </w:r>
      <w:r>
        <w:rPr>
          <w:spacing w:val="-4"/>
        </w:rPr>
        <w:t>лет.</w:t>
      </w:r>
    </w:p>
    <w:p w14:paraId="64117B38">
      <w:pPr>
        <w:pStyle w:val="8"/>
        <w:spacing w:before="39" w:line="276" w:lineRule="auto"/>
        <w:ind w:right="139" w:firstLine="708"/>
      </w:pPr>
      <w:r>
        <w:t xml:space="preserve">В области социально-коммуникативного развития основными </w:t>
      </w:r>
      <w:r>
        <w:rPr>
          <w:b/>
        </w:rPr>
        <w:t xml:space="preserve">задачами </w:t>
      </w:r>
      <w:r>
        <w:t>образовательной деятельности являются:</w:t>
      </w:r>
    </w:p>
    <w:p w14:paraId="2BEEE09A">
      <w:pPr>
        <w:pStyle w:val="5"/>
        <w:numPr>
          <w:ilvl w:val="0"/>
          <w:numId w:val="18"/>
        </w:numPr>
        <w:tabs>
          <w:tab w:val="left" w:pos="1157"/>
        </w:tabs>
        <w:spacing w:before="2" w:after="0" w:line="240" w:lineRule="auto"/>
        <w:ind w:left="1157" w:right="0" w:hanging="308"/>
        <w:jc w:val="both"/>
      </w:pPr>
      <w:r>
        <w:t>в</w:t>
      </w:r>
      <w:r>
        <w:rPr>
          <w:spacing w:val="-3"/>
        </w:rPr>
        <w:t xml:space="preserve"> </w:t>
      </w:r>
      <w:r>
        <w:t>сфере</w:t>
      </w:r>
      <w:r>
        <w:rPr>
          <w:spacing w:val="-3"/>
        </w:rPr>
        <w:t xml:space="preserve"> </w:t>
      </w:r>
      <w:r>
        <w:t>социальных</w:t>
      </w:r>
      <w:r>
        <w:rPr>
          <w:spacing w:val="-2"/>
        </w:rPr>
        <w:t xml:space="preserve"> отношений:</w:t>
      </w:r>
    </w:p>
    <w:p w14:paraId="73BAA21C">
      <w:pPr>
        <w:pStyle w:val="11"/>
        <w:numPr>
          <w:ilvl w:val="1"/>
          <w:numId w:val="18"/>
        </w:numPr>
        <w:tabs>
          <w:tab w:val="left" w:pos="1134"/>
        </w:tabs>
        <w:spacing w:before="30" w:after="0" w:line="278" w:lineRule="auto"/>
        <w:ind w:left="141" w:right="150" w:firstLine="708"/>
        <w:jc w:val="both"/>
        <w:rPr>
          <w:sz w:val="24"/>
        </w:rPr>
      </w:pPr>
      <w:r>
        <w:rPr>
          <w:sz w:val="24"/>
        </w:rPr>
        <w:t xml:space="preserve">формировать положительную самооценку, уверенность в своих силах, стремление к </w:t>
      </w:r>
      <w:r>
        <w:rPr>
          <w:spacing w:val="-2"/>
          <w:sz w:val="24"/>
        </w:rPr>
        <w:t>самостоятельности;</w:t>
      </w:r>
    </w:p>
    <w:p w14:paraId="302D8477">
      <w:pPr>
        <w:pStyle w:val="11"/>
        <w:numPr>
          <w:ilvl w:val="1"/>
          <w:numId w:val="18"/>
        </w:numPr>
        <w:tabs>
          <w:tab w:val="left" w:pos="1134"/>
        </w:tabs>
        <w:spacing w:before="0" w:after="0" w:line="276" w:lineRule="auto"/>
        <w:ind w:left="141" w:right="140" w:firstLine="708"/>
        <w:jc w:val="both"/>
        <w:rPr>
          <w:sz w:val="24"/>
        </w:rPr>
      </w:pPr>
      <w:r>
        <w:rPr>
          <w:sz w:val="24"/>
        </w:rPr>
        <w:t>развивать эмоциональную отзывчивость к взрослым и детям, слабым и нуждающимся</w:t>
      </w:r>
      <w:r>
        <w:rPr>
          <w:spacing w:val="40"/>
          <w:sz w:val="24"/>
        </w:rPr>
        <w:t xml:space="preserve"> </w:t>
      </w:r>
      <w:r>
        <w:rPr>
          <w:sz w:val="24"/>
        </w:rPr>
        <w:t>в помощи, воспитывать сопереживание героям литературных и анимационных произведений, доброе отношение к животным и растениям;</w:t>
      </w:r>
    </w:p>
    <w:p w14:paraId="7B8C4D6F">
      <w:pPr>
        <w:pStyle w:val="11"/>
        <w:numPr>
          <w:ilvl w:val="1"/>
          <w:numId w:val="18"/>
        </w:numPr>
        <w:tabs>
          <w:tab w:val="left" w:pos="1134"/>
        </w:tabs>
        <w:spacing w:before="0" w:after="0" w:line="278" w:lineRule="auto"/>
        <w:ind w:left="141" w:right="149" w:firstLine="708"/>
        <w:jc w:val="both"/>
        <w:rPr>
          <w:sz w:val="24"/>
        </w:rPr>
      </w:pPr>
      <w:r>
        <w:rPr>
          <w:sz w:val="24"/>
        </w:rPr>
        <w:t>развивать позитивное отношение</w:t>
      </w:r>
      <w:r>
        <w:rPr>
          <w:spacing w:val="-2"/>
          <w:sz w:val="24"/>
        </w:rPr>
        <w:t xml:space="preserve"> </w:t>
      </w:r>
      <w:r>
        <w:rPr>
          <w:sz w:val="24"/>
        </w:rPr>
        <w:t>и чувство принадлежности детей к</w:t>
      </w:r>
      <w:r>
        <w:rPr>
          <w:spacing w:val="-2"/>
          <w:sz w:val="24"/>
        </w:rPr>
        <w:t xml:space="preserve"> </w:t>
      </w:r>
      <w:r>
        <w:rPr>
          <w:sz w:val="24"/>
        </w:rPr>
        <w:t>семье, уважение к родителям (законным представителям), педагогам и окружающим людям;</w:t>
      </w:r>
    </w:p>
    <w:p w14:paraId="0518490C">
      <w:pPr>
        <w:pStyle w:val="11"/>
        <w:numPr>
          <w:ilvl w:val="1"/>
          <w:numId w:val="18"/>
        </w:numPr>
        <w:tabs>
          <w:tab w:val="left" w:pos="1134"/>
        </w:tabs>
        <w:spacing w:before="0" w:after="0" w:line="272" w:lineRule="exact"/>
        <w:ind w:left="1134" w:right="0" w:hanging="285"/>
        <w:jc w:val="both"/>
        <w:rPr>
          <w:sz w:val="24"/>
        </w:rPr>
      </w:pPr>
      <w:r>
        <w:rPr>
          <w:sz w:val="24"/>
        </w:rPr>
        <w:t>воспитывать</w:t>
      </w:r>
      <w:r>
        <w:rPr>
          <w:spacing w:val="-4"/>
          <w:sz w:val="24"/>
        </w:rPr>
        <w:t xml:space="preserve"> </w:t>
      </w:r>
      <w:r>
        <w:rPr>
          <w:sz w:val="24"/>
        </w:rPr>
        <w:t>доброжелательное</w:t>
      </w:r>
      <w:r>
        <w:rPr>
          <w:spacing w:val="-3"/>
          <w:sz w:val="24"/>
        </w:rPr>
        <w:t xml:space="preserve"> </w:t>
      </w:r>
      <w:r>
        <w:rPr>
          <w:sz w:val="24"/>
        </w:rPr>
        <w:t>отношение ко</w:t>
      </w:r>
      <w:r>
        <w:rPr>
          <w:spacing w:val="-5"/>
          <w:sz w:val="24"/>
        </w:rPr>
        <w:t xml:space="preserve"> </w:t>
      </w:r>
      <w:r>
        <w:rPr>
          <w:sz w:val="24"/>
        </w:rPr>
        <w:t>взрослым</w:t>
      </w:r>
      <w:r>
        <w:rPr>
          <w:spacing w:val="-3"/>
          <w:sz w:val="24"/>
        </w:rPr>
        <w:t xml:space="preserve"> </w:t>
      </w:r>
      <w:r>
        <w:rPr>
          <w:sz w:val="24"/>
        </w:rPr>
        <w:t>и</w:t>
      </w:r>
      <w:r>
        <w:rPr>
          <w:spacing w:val="-1"/>
          <w:sz w:val="24"/>
        </w:rPr>
        <w:t xml:space="preserve"> </w:t>
      </w:r>
      <w:r>
        <w:rPr>
          <w:spacing w:val="-2"/>
          <w:sz w:val="24"/>
        </w:rPr>
        <w:t>детям;</w:t>
      </w:r>
    </w:p>
    <w:p w14:paraId="37E30FBD">
      <w:pPr>
        <w:pStyle w:val="11"/>
        <w:numPr>
          <w:ilvl w:val="1"/>
          <w:numId w:val="18"/>
        </w:numPr>
        <w:tabs>
          <w:tab w:val="left" w:pos="1134"/>
        </w:tabs>
        <w:spacing w:before="35" w:after="0" w:line="276" w:lineRule="auto"/>
        <w:ind w:left="141" w:right="147" w:firstLine="708"/>
        <w:jc w:val="both"/>
        <w:rPr>
          <w:sz w:val="24"/>
        </w:rPr>
      </w:pPr>
      <w:r>
        <w:rPr>
          <w:sz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F758B39">
      <w:pPr>
        <w:pStyle w:val="11"/>
        <w:numPr>
          <w:ilvl w:val="1"/>
          <w:numId w:val="18"/>
        </w:numPr>
        <w:tabs>
          <w:tab w:val="left" w:pos="1134"/>
        </w:tabs>
        <w:spacing w:before="1" w:after="0" w:line="276" w:lineRule="auto"/>
        <w:ind w:left="141" w:right="147" w:firstLine="708"/>
        <w:jc w:val="both"/>
        <w:rPr>
          <w:sz w:val="24"/>
        </w:rPr>
      </w:pPr>
      <w:r>
        <w:rPr>
          <w:sz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44A69715">
      <w:pPr>
        <w:pStyle w:val="5"/>
        <w:numPr>
          <w:ilvl w:val="0"/>
          <w:numId w:val="18"/>
        </w:numPr>
        <w:tabs>
          <w:tab w:val="left" w:pos="1181"/>
        </w:tabs>
        <w:spacing w:before="3" w:after="0" w:line="240" w:lineRule="auto"/>
        <w:ind w:left="1181" w:right="0" w:hanging="332"/>
        <w:jc w:val="left"/>
      </w:pPr>
      <w:r>
        <w:t>в</w:t>
      </w:r>
      <w:r>
        <w:rPr>
          <w:spacing w:val="-6"/>
        </w:rPr>
        <w:t xml:space="preserve"> </w:t>
      </w:r>
      <w:r>
        <w:t>области</w:t>
      </w:r>
      <w:r>
        <w:rPr>
          <w:spacing w:val="-4"/>
        </w:rPr>
        <w:t xml:space="preserve"> </w:t>
      </w:r>
      <w:r>
        <w:t>формирования</w:t>
      </w:r>
      <w:r>
        <w:rPr>
          <w:spacing w:val="-3"/>
        </w:rPr>
        <w:t xml:space="preserve"> </w:t>
      </w:r>
      <w:r>
        <w:t>основ</w:t>
      </w:r>
      <w:r>
        <w:rPr>
          <w:spacing w:val="-4"/>
        </w:rPr>
        <w:t xml:space="preserve"> </w:t>
      </w:r>
      <w:r>
        <w:t>гражданственности</w:t>
      </w:r>
      <w:r>
        <w:rPr>
          <w:spacing w:val="-4"/>
        </w:rPr>
        <w:t xml:space="preserve"> </w:t>
      </w:r>
      <w:r>
        <w:t>и</w:t>
      </w:r>
      <w:r>
        <w:rPr>
          <w:spacing w:val="-3"/>
        </w:rPr>
        <w:t xml:space="preserve"> </w:t>
      </w:r>
      <w:r>
        <w:rPr>
          <w:spacing w:val="-2"/>
        </w:rPr>
        <w:t>патриотизма:</w:t>
      </w:r>
    </w:p>
    <w:p w14:paraId="1A62549F">
      <w:pPr>
        <w:pStyle w:val="11"/>
        <w:numPr>
          <w:ilvl w:val="1"/>
          <w:numId w:val="18"/>
        </w:numPr>
        <w:tabs>
          <w:tab w:val="left" w:pos="1134"/>
        </w:tabs>
        <w:spacing w:before="29" w:after="0" w:line="240" w:lineRule="auto"/>
        <w:ind w:left="1134" w:right="0" w:hanging="285"/>
        <w:jc w:val="left"/>
        <w:rPr>
          <w:sz w:val="24"/>
        </w:rPr>
      </w:pPr>
      <w:r>
        <w:rPr>
          <w:sz w:val="24"/>
        </w:rPr>
        <w:t>воспитывать</w:t>
      </w:r>
      <w:r>
        <w:rPr>
          <w:spacing w:val="-5"/>
          <w:sz w:val="24"/>
        </w:rPr>
        <w:t xml:space="preserve"> </w:t>
      </w:r>
      <w:r>
        <w:rPr>
          <w:sz w:val="24"/>
        </w:rPr>
        <w:t>уважительное</w:t>
      </w:r>
      <w:r>
        <w:rPr>
          <w:spacing w:val="-5"/>
          <w:sz w:val="24"/>
        </w:rPr>
        <w:t xml:space="preserve"> </w:t>
      </w:r>
      <w:r>
        <w:rPr>
          <w:sz w:val="24"/>
        </w:rPr>
        <w:t>отношение</w:t>
      </w:r>
      <w:r>
        <w:rPr>
          <w:spacing w:val="-5"/>
          <w:sz w:val="24"/>
        </w:rPr>
        <w:t xml:space="preserve"> </w:t>
      </w:r>
      <w:r>
        <w:rPr>
          <w:sz w:val="24"/>
        </w:rPr>
        <w:t>к</w:t>
      </w:r>
      <w:r>
        <w:rPr>
          <w:spacing w:val="-5"/>
          <w:sz w:val="24"/>
        </w:rPr>
        <w:t xml:space="preserve"> </w:t>
      </w:r>
      <w:r>
        <w:rPr>
          <w:sz w:val="24"/>
        </w:rPr>
        <w:t>Родине,</w:t>
      </w:r>
      <w:r>
        <w:rPr>
          <w:spacing w:val="-4"/>
          <w:sz w:val="24"/>
        </w:rPr>
        <w:t xml:space="preserve"> </w:t>
      </w:r>
      <w:r>
        <w:rPr>
          <w:sz w:val="24"/>
        </w:rPr>
        <w:t>символам</w:t>
      </w:r>
      <w:r>
        <w:rPr>
          <w:spacing w:val="-3"/>
          <w:sz w:val="24"/>
        </w:rPr>
        <w:t xml:space="preserve"> </w:t>
      </w:r>
      <w:r>
        <w:rPr>
          <w:sz w:val="24"/>
        </w:rPr>
        <w:t>страны,</w:t>
      </w:r>
      <w:r>
        <w:rPr>
          <w:spacing w:val="-4"/>
          <w:sz w:val="24"/>
        </w:rPr>
        <w:t xml:space="preserve"> </w:t>
      </w:r>
      <w:r>
        <w:rPr>
          <w:spacing w:val="-2"/>
          <w:sz w:val="24"/>
        </w:rPr>
        <w:t>памятным</w:t>
      </w:r>
    </w:p>
    <w:p w14:paraId="10849D72">
      <w:pPr>
        <w:pStyle w:val="11"/>
        <w:numPr>
          <w:ilvl w:val="1"/>
          <w:numId w:val="18"/>
        </w:numPr>
        <w:tabs>
          <w:tab w:val="left" w:pos="1134"/>
        </w:tabs>
        <w:spacing w:before="41" w:after="0" w:line="240" w:lineRule="auto"/>
        <w:ind w:left="1134" w:right="0" w:hanging="285"/>
        <w:jc w:val="left"/>
        <w:rPr>
          <w:sz w:val="24"/>
        </w:rPr>
      </w:pPr>
      <w:r>
        <w:rPr>
          <w:spacing w:val="-2"/>
          <w:sz w:val="24"/>
        </w:rPr>
        <w:t>датам;</w:t>
      </w:r>
    </w:p>
    <w:p w14:paraId="078C3A90">
      <w:pPr>
        <w:pStyle w:val="11"/>
        <w:numPr>
          <w:ilvl w:val="1"/>
          <w:numId w:val="18"/>
        </w:numPr>
        <w:tabs>
          <w:tab w:val="left" w:pos="1134"/>
        </w:tabs>
        <w:spacing w:before="41" w:after="0" w:line="278" w:lineRule="auto"/>
        <w:ind w:left="141" w:right="142" w:firstLine="708"/>
        <w:jc w:val="both"/>
        <w:rPr>
          <w:sz w:val="24"/>
        </w:rPr>
      </w:pPr>
      <w:r>
        <w:rPr>
          <w:sz w:val="24"/>
        </w:rPr>
        <w:t>воспитывать гордость за достижения страны в области спорта, науки, искусства и других областях;</w:t>
      </w:r>
    </w:p>
    <w:p w14:paraId="11F6F874">
      <w:pPr>
        <w:pStyle w:val="11"/>
        <w:numPr>
          <w:ilvl w:val="1"/>
          <w:numId w:val="18"/>
        </w:numPr>
        <w:tabs>
          <w:tab w:val="left" w:pos="1134"/>
        </w:tabs>
        <w:spacing w:before="0" w:after="0" w:line="276" w:lineRule="auto"/>
        <w:ind w:left="141" w:right="147" w:firstLine="708"/>
        <w:jc w:val="both"/>
        <w:rPr>
          <w:sz w:val="24"/>
        </w:rPr>
      </w:pPr>
      <w:r>
        <w:rPr>
          <w:sz w:val="24"/>
        </w:rPr>
        <w:t>развивать интерес детей к основным достопримечательностями населенного пункта, в котором они живут.</w:t>
      </w:r>
    </w:p>
    <w:p w14:paraId="3B71E5CB">
      <w:pPr>
        <w:pStyle w:val="5"/>
        <w:numPr>
          <w:ilvl w:val="0"/>
          <w:numId w:val="18"/>
        </w:numPr>
        <w:tabs>
          <w:tab w:val="left" w:pos="1176"/>
        </w:tabs>
        <w:spacing w:before="0" w:after="0" w:line="240" w:lineRule="auto"/>
        <w:ind w:left="1176" w:right="0" w:hanging="327"/>
        <w:jc w:val="both"/>
      </w:pPr>
      <w:r>
        <w:t>в</w:t>
      </w:r>
      <w:r>
        <w:rPr>
          <w:spacing w:val="-1"/>
        </w:rPr>
        <w:t xml:space="preserve"> </w:t>
      </w:r>
      <w:r>
        <w:t>сфере</w:t>
      </w:r>
      <w:r>
        <w:rPr>
          <w:spacing w:val="-1"/>
        </w:rPr>
        <w:t xml:space="preserve"> </w:t>
      </w:r>
      <w:r>
        <w:t xml:space="preserve">трудового </w:t>
      </w:r>
      <w:r>
        <w:rPr>
          <w:spacing w:val="-2"/>
        </w:rPr>
        <w:t>воспитания:</w:t>
      </w:r>
    </w:p>
    <w:p w14:paraId="033F525B">
      <w:pPr>
        <w:pStyle w:val="11"/>
        <w:numPr>
          <w:ilvl w:val="1"/>
          <w:numId w:val="18"/>
        </w:numPr>
        <w:tabs>
          <w:tab w:val="left" w:pos="1134"/>
        </w:tabs>
        <w:spacing w:before="28" w:after="0" w:line="276" w:lineRule="auto"/>
        <w:ind w:left="141" w:right="143" w:firstLine="708"/>
        <w:jc w:val="both"/>
        <w:rPr>
          <w:sz w:val="24"/>
        </w:rPr>
      </w:pPr>
      <w:r>
        <w:rPr>
          <w:sz w:val="24"/>
        </w:rPr>
        <w:t>формировать представления об отдельных профессиях взрослых на основе ознакомления с конкретными видами труда;</w:t>
      </w:r>
    </w:p>
    <w:p w14:paraId="5A3CE0C8">
      <w:pPr>
        <w:pStyle w:val="11"/>
        <w:numPr>
          <w:ilvl w:val="1"/>
          <w:numId w:val="18"/>
        </w:numPr>
        <w:tabs>
          <w:tab w:val="left" w:pos="1134"/>
        </w:tabs>
        <w:spacing w:before="2" w:after="0" w:line="276" w:lineRule="auto"/>
        <w:ind w:left="141" w:right="144" w:firstLine="708"/>
        <w:jc w:val="both"/>
        <w:rPr>
          <w:sz w:val="24"/>
        </w:rPr>
      </w:pPr>
      <w:r>
        <w:rPr>
          <w:sz w:val="24"/>
        </w:rPr>
        <w:t>воспитывать уважение и благодарность взрослым за их труд, заботу</w:t>
      </w:r>
      <w:r>
        <w:rPr>
          <w:spacing w:val="-1"/>
          <w:sz w:val="24"/>
        </w:rPr>
        <w:t xml:space="preserve"> </w:t>
      </w:r>
      <w:r>
        <w:rPr>
          <w:sz w:val="24"/>
        </w:rPr>
        <w:t xml:space="preserve">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w:t>
      </w:r>
      <w:r>
        <w:rPr>
          <w:spacing w:val="-2"/>
          <w:sz w:val="24"/>
        </w:rPr>
        <w:t>семье;</w:t>
      </w:r>
    </w:p>
    <w:p w14:paraId="57037833">
      <w:pPr>
        <w:pStyle w:val="5"/>
        <w:numPr>
          <w:ilvl w:val="0"/>
          <w:numId w:val="18"/>
        </w:numPr>
        <w:tabs>
          <w:tab w:val="left" w:pos="1186"/>
        </w:tabs>
        <w:spacing w:before="4" w:after="0" w:line="240" w:lineRule="auto"/>
        <w:ind w:left="1186" w:right="0" w:hanging="337"/>
        <w:jc w:val="both"/>
      </w:pPr>
      <w:r>
        <w:t>в</w:t>
      </w:r>
      <w:r>
        <w:rPr>
          <w:spacing w:val="-3"/>
        </w:rPr>
        <w:t xml:space="preserve"> </w:t>
      </w:r>
      <w:r>
        <w:t>области</w:t>
      </w:r>
      <w:r>
        <w:rPr>
          <w:spacing w:val="-4"/>
        </w:rPr>
        <w:t xml:space="preserve"> </w:t>
      </w:r>
      <w:r>
        <w:t>формирования</w:t>
      </w:r>
      <w:r>
        <w:rPr>
          <w:spacing w:val="-3"/>
        </w:rPr>
        <w:t xml:space="preserve"> </w:t>
      </w:r>
      <w:r>
        <w:t>основ</w:t>
      </w:r>
      <w:r>
        <w:rPr>
          <w:spacing w:val="-2"/>
        </w:rPr>
        <w:t xml:space="preserve"> </w:t>
      </w:r>
      <w:r>
        <w:t>безопасного</w:t>
      </w:r>
      <w:r>
        <w:rPr>
          <w:spacing w:val="-5"/>
        </w:rPr>
        <w:t xml:space="preserve"> </w:t>
      </w:r>
      <w:r>
        <w:rPr>
          <w:spacing w:val="-2"/>
        </w:rPr>
        <w:t>поведения:</w:t>
      </w:r>
    </w:p>
    <w:p w14:paraId="27B5458A">
      <w:pPr>
        <w:pStyle w:val="11"/>
        <w:numPr>
          <w:ilvl w:val="1"/>
          <w:numId w:val="18"/>
        </w:numPr>
        <w:tabs>
          <w:tab w:val="left" w:pos="1134"/>
        </w:tabs>
        <w:spacing w:before="27" w:after="0" w:line="278" w:lineRule="auto"/>
        <w:ind w:left="141" w:right="149" w:firstLine="708"/>
        <w:jc w:val="both"/>
        <w:rPr>
          <w:sz w:val="24"/>
        </w:rPr>
      </w:pPr>
      <w:r>
        <w:rPr>
          <w:sz w:val="24"/>
        </w:rPr>
        <w:t>обогащать представления детей об основных источниках и видах опасности в быту, на улице, в природе, в общении с незнакомыми людьми;</w:t>
      </w:r>
    </w:p>
    <w:p w14:paraId="3FBC0A3C">
      <w:pPr>
        <w:pStyle w:val="11"/>
        <w:numPr>
          <w:ilvl w:val="1"/>
          <w:numId w:val="18"/>
        </w:numPr>
        <w:tabs>
          <w:tab w:val="left" w:pos="1134"/>
        </w:tabs>
        <w:spacing w:before="0" w:after="0" w:line="276" w:lineRule="auto"/>
        <w:ind w:left="141" w:right="140" w:firstLine="708"/>
        <w:jc w:val="both"/>
        <w:rPr>
          <w:sz w:val="24"/>
        </w:rPr>
      </w:pPr>
      <w:r>
        <w:rPr>
          <w:sz w:val="24"/>
        </w:rPr>
        <w:t xml:space="preserve">знакомить детей с простейшими способами безопасного поведения в опасных </w:t>
      </w:r>
      <w:r>
        <w:rPr>
          <w:spacing w:val="-2"/>
          <w:sz w:val="24"/>
        </w:rPr>
        <w:t>ситуациях;</w:t>
      </w:r>
    </w:p>
    <w:p w14:paraId="32DFCA3A">
      <w:pPr>
        <w:pStyle w:val="11"/>
        <w:numPr>
          <w:ilvl w:val="1"/>
          <w:numId w:val="18"/>
        </w:numPr>
        <w:tabs>
          <w:tab w:val="left" w:pos="1134"/>
        </w:tabs>
        <w:spacing w:before="0" w:after="0" w:line="278" w:lineRule="auto"/>
        <w:ind w:left="141" w:right="146" w:firstLine="708"/>
        <w:jc w:val="both"/>
        <w:rPr>
          <w:sz w:val="24"/>
        </w:rPr>
      </w:pPr>
      <w:r>
        <w:rPr>
          <w:sz w:val="24"/>
        </w:rPr>
        <w:t>формировать представления о правилах безопасного дорожного движения в качестве пешехода и пассажира транспортного средства.</w:t>
      </w:r>
    </w:p>
    <w:p w14:paraId="78B7A30E">
      <w:pPr>
        <w:pStyle w:val="11"/>
        <w:numPr>
          <w:ilvl w:val="1"/>
          <w:numId w:val="18"/>
        </w:numPr>
        <w:tabs>
          <w:tab w:val="left" w:pos="1134"/>
        </w:tabs>
        <w:spacing w:before="0" w:after="0" w:line="276" w:lineRule="auto"/>
        <w:ind w:left="141" w:right="145" w:firstLine="708"/>
        <w:jc w:val="both"/>
        <w:rPr>
          <w:sz w:val="24"/>
        </w:rPr>
      </w:pPr>
      <w:r>
        <w:rPr>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7426DB7">
      <w:pPr>
        <w:spacing w:before="0"/>
        <w:ind w:left="849"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6A115598">
      <w:pPr>
        <w:pStyle w:val="5"/>
        <w:numPr>
          <w:ilvl w:val="0"/>
          <w:numId w:val="19"/>
        </w:numPr>
        <w:tabs>
          <w:tab w:val="left" w:pos="1147"/>
        </w:tabs>
        <w:spacing w:before="36" w:after="0" w:line="240" w:lineRule="auto"/>
        <w:ind w:left="1147" w:right="0" w:hanging="298"/>
        <w:jc w:val="both"/>
      </w:pPr>
      <w:r>
        <w:t>В</w:t>
      </w:r>
      <w:r>
        <w:rPr>
          <w:spacing w:val="-3"/>
        </w:rPr>
        <w:t xml:space="preserve"> </w:t>
      </w:r>
      <w:r>
        <w:t>сфере</w:t>
      </w:r>
      <w:r>
        <w:rPr>
          <w:spacing w:val="-3"/>
        </w:rPr>
        <w:t xml:space="preserve"> </w:t>
      </w:r>
      <w:r>
        <w:t>социальных</w:t>
      </w:r>
      <w:r>
        <w:rPr>
          <w:spacing w:val="-2"/>
        </w:rPr>
        <w:t xml:space="preserve"> отношений.</w:t>
      </w:r>
    </w:p>
    <w:p w14:paraId="4F0DF291">
      <w:pPr>
        <w:pStyle w:val="8"/>
        <w:spacing w:before="30" w:line="276" w:lineRule="auto"/>
        <w:ind w:right="147" w:firstLine="708"/>
      </w:pPr>
      <w:r>
        <w:t>Педагог обогащает представления детей об их развитии, проговаривает и фиксирует внимание</w:t>
      </w:r>
      <w:r>
        <w:rPr>
          <w:spacing w:val="63"/>
        </w:rPr>
        <w:t xml:space="preserve"> </w:t>
      </w:r>
      <w:r>
        <w:t>на</w:t>
      </w:r>
      <w:r>
        <w:rPr>
          <w:spacing w:val="63"/>
        </w:rPr>
        <w:t xml:space="preserve"> </w:t>
      </w:r>
      <w:r>
        <w:t>разнообразных</w:t>
      </w:r>
      <w:r>
        <w:rPr>
          <w:spacing w:val="64"/>
        </w:rPr>
        <w:t xml:space="preserve"> </w:t>
      </w:r>
      <w:r>
        <w:t>возрастных</w:t>
      </w:r>
      <w:r>
        <w:rPr>
          <w:spacing w:val="66"/>
        </w:rPr>
        <w:t xml:space="preserve"> </w:t>
      </w:r>
      <w:r>
        <w:t>изменениях</w:t>
      </w:r>
      <w:r>
        <w:rPr>
          <w:spacing w:val="66"/>
        </w:rPr>
        <w:t xml:space="preserve"> </w:t>
      </w:r>
      <w:r>
        <w:t>(когда</w:t>
      </w:r>
      <w:r>
        <w:rPr>
          <w:spacing w:val="64"/>
        </w:rPr>
        <w:t xml:space="preserve"> </w:t>
      </w:r>
      <w:r>
        <w:t>я</w:t>
      </w:r>
      <w:r>
        <w:rPr>
          <w:spacing w:val="63"/>
        </w:rPr>
        <w:t xml:space="preserve"> </w:t>
      </w:r>
      <w:r>
        <w:t>был</w:t>
      </w:r>
      <w:r>
        <w:rPr>
          <w:spacing w:val="61"/>
        </w:rPr>
        <w:t xml:space="preserve"> </w:t>
      </w:r>
      <w:r>
        <w:t>маленький,</w:t>
      </w:r>
      <w:r>
        <w:rPr>
          <w:spacing w:val="62"/>
        </w:rPr>
        <w:t xml:space="preserve"> </w:t>
      </w:r>
      <w:r>
        <w:t>когда</w:t>
      </w:r>
      <w:r>
        <w:rPr>
          <w:spacing w:val="63"/>
        </w:rPr>
        <w:t xml:space="preserve"> </w:t>
      </w:r>
      <w:r>
        <w:t>я</w:t>
      </w:r>
      <w:r>
        <w:rPr>
          <w:spacing w:val="62"/>
        </w:rPr>
        <w:t xml:space="preserve"> </w:t>
      </w:r>
      <w:r>
        <w:rPr>
          <w:spacing w:val="-4"/>
        </w:rPr>
        <w:t>буду</w:t>
      </w:r>
    </w:p>
    <w:p w14:paraId="60F197B5">
      <w:pPr>
        <w:pStyle w:val="8"/>
        <w:spacing w:after="0" w:line="276" w:lineRule="auto"/>
        <w:sectPr>
          <w:headerReference r:id="rId69" w:type="default"/>
          <w:footerReference r:id="rId70" w:type="default"/>
          <w:pgSz w:w="12000" w:h="16970"/>
          <w:pgMar w:top="1000" w:right="708" w:bottom="280" w:left="992" w:header="254" w:footer="0" w:gutter="0"/>
          <w:cols w:space="720" w:num="1"/>
        </w:sectPr>
      </w:pPr>
    </w:p>
    <w:p w14:paraId="35D9F6E8">
      <w:pPr>
        <w:pStyle w:val="8"/>
        <w:spacing w:before="119" w:line="278" w:lineRule="auto"/>
        <w:ind w:right="147"/>
      </w:pPr>
      <w:r>
        <w:t>взрослым). Способствует освоению детьми традиционных представлений о половых и</w:t>
      </w:r>
      <w:r>
        <w:rPr>
          <w:spacing w:val="40"/>
        </w:rPr>
        <w:t xml:space="preserve"> </w:t>
      </w:r>
      <w:r>
        <w:t>гендерных различиях, семейных ролях и отношениях.</w:t>
      </w:r>
    </w:p>
    <w:p w14:paraId="1B271FA4">
      <w:pPr>
        <w:pStyle w:val="8"/>
        <w:spacing w:line="276" w:lineRule="auto"/>
        <w:ind w:right="147" w:firstLine="708"/>
      </w:pPr>
      <w:r>
        <w:t>Формирует</w:t>
      </w:r>
      <w:r>
        <w:rPr>
          <w:spacing w:val="-6"/>
        </w:rPr>
        <w:t xml:space="preserve"> </w:t>
      </w:r>
      <w:r>
        <w:t>положительную</w:t>
      </w:r>
      <w:r>
        <w:rPr>
          <w:spacing w:val="-4"/>
        </w:rPr>
        <w:t xml:space="preserve"> </w:t>
      </w:r>
      <w:r>
        <w:t>самооценку,</w:t>
      </w:r>
      <w:r>
        <w:rPr>
          <w:spacing w:val="-2"/>
        </w:rPr>
        <w:t xml:space="preserve"> </w:t>
      </w:r>
      <w:r>
        <w:t>уверенность</w:t>
      </w:r>
      <w:r>
        <w:rPr>
          <w:spacing w:val="-6"/>
        </w:rPr>
        <w:t xml:space="preserve"> </w:t>
      </w:r>
      <w:r>
        <w:t>в</w:t>
      </w:r>
      <w:r>
        <w:rPr>
          <w:spacing w:val="-7"/>
        </w:rPr>
        <w:t xml:space="preserve"> </w:t>
      </w:r>
      <w:r>
        <w:t>своих</w:t>
      </w:r>
      <w:r>
        <w:rPr>
          <w:spacing w:val="-4"/>
        </w:rPr>
        <w:t xml:space="preserve"> </w:t>
      </w:r>
      <w:r>
        <w:t>силах,</w:t>
      </w:r>
      <w:r>
        <w:rPr>
          <w:spacing w:val="-6"/>
        </w:rPr>
        <w:t xml:space="preserve"> </w:t>
      </w:r>
      <w:r>
        <w:t>отмечает</w:t>
      </w:r>
      <w:r>
        <w:rPr>
          <w:spacing w:val="-6"/>
        </w:rPr>
        <w:t xml:space="preserve"> </w:t>
      </w:r>
      <w:r>
        <w:t>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2A780A9A">
      <w:pPr>
        <w:pStyle w:val="8"/>
        <w:spacing w:line="276" w:lineRule="auto"/>
        <w:ind w:right="146" w:firstLine="708"/>
      </w:pPr>
      <w:r>
        <w:t>Педагог</w:t>
      </w:r>
      <w:r>
        <w:rPr>
          <w:spacing w:val="-2"/>
        </w:rPr>
        <w:t xml:space="preserve"> </w:t>
      </w:r>
      <w:r>
        <w:t>способствует</w:t>
      </w:r>
      <w:r>
        <w:rPr>
          <w:spacing w:val="-1"/>
        </w:rPr>
        <w:t xml:space="preserve"> </w:t>
      </w:r>
      <w:r>
        <w:t>распознаванию</w:t>
      </w:r>
      <w:r>
        <w:rPr>
          <w:spacing w:val="-3"/>
        </w:rPr>
        <w:t xml:space="preserve"> </w:t>
      </w:r>
      <w:r>
        <w:t>и</w:t>
      </w:r>
      <w:r>
        <w:rPr>
          <w:spacing w:val="-1"/>
        </w:rPr>
        <w:t xml:space="preserve"> </w:t>
      </w:r>
      <w:r>
        <w:t>пониманию</w:t>
      </w:r>
      <w:r>
        <w:rPr>
          <w:spacing w:val="-1"/>
        </w:rPr>
        <w:t xml:space="preserve"> </w:t>
      </w:r>
      <w:r>
        <w:t>детьми</w:t>
      </w:r>
      <w:r>
        <w:rPr>
          <w:spacing w:val="-1"/>
        </w:rPr>
        <w:t xml:space="preserve"> </w:t>
      </w:r>
      <w:r>
        <w:t>эмоциональных состояний,</w:t>
      </w:r>
      <w:r>
        <w:rPr>
          <w:spacing w:val="-3"/>
        </w:rPr>
        <w:t xml:space="preserve"> </w:t>
      </w:r>
      <w:r>
        <w:t>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0DD44D6B">
      <w:pPr>
        <w:pStyle w:val="8"/>
        <w:spacing w:line="276" w:lineRule="auto"/>
        <w:ind w:right="140" w:firstLine="708"/>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06ED8F3E">
      <w:pPr>
        <w:pStyle w:val="8"/>
        <w:spacing w:line="276" w:lineRule="auto"/>
        <w:ind w:right="142" w:firstLine="708"/>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5FACAA8E">
      <w:pPr>
        <w:pStyle w:val="8"/>
        <w:spacing w:line="276" w:lineRule="auto"/>
        <w:ind w:right="144" w:firstLine="708"/>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w:t>
      </w:r>
      <w:r>
        <w:rPr>
          <w:spacing w:val="-4"/>
        </w:rPr>
        <w:t xml:space="preserve"> </w:t>
      </w:r>
      <w:r>
        <w:t>формы</w:t>
      </w:r>
      <w:r>
        <w:rPr>
          <w:spacing w:val="-3"/>
        </w:rPr>
        <w:t xml:space="preserve"> </w:t>
      </w:r>
      <w:r>
        <w:t>приветствия,</w:t>
      </w:r>
      <w:r>
        <w:rPr>
          <w:spacing w:val="-2"/>
        </w:rPr>
        <w:t xml:space="preserve"> </w:t>
      </w:r>
      <w:r>
        <w:t>прощания,</w:t>
      </w:r>
      <w:r>
        <w:rPr>
          <w:spacing w:val="-2"/>
        </w:rPr>
        <w:t xml:space="preserve"> </w:t>
      </w:r>
      <w:r>
        <w:t>выражения</w:t>
      </w:r>
      <w:r>
        <w:rPr>
          <w:spacing w:val="-2"/>
        </w:rPr>
        <w:t xml:space="preserve"> </w:t>
      </w:r>
      <w:r>
        <w:t>благодарности</w:t>
      </w:r>
      <w:r>
        <w:rPr>
          <w:spacing w:val="-1"/>
        </w:rPr>
        <w:t xml:space="preserve"> </w:t>
      </w:r>
      <w:r>
        <w:t>и</w:t>
      </w:r>
      <w:r>
        <w:rPr>
          <w:spacing w:val="-1"/>
        </w:rPr>
        <w:t xml:space="preserve"> </w:t>
      </w:r>
      <w:r>
        <w:t>просьбы.</w:t>
      </w:r>
      <w:r>
        <w:rPr>
          <w:spacing w:val="-3"/>
        </w:rPr>
        <w:t xml:space="preserve"> </w:t>
      </w:r>
      <w:r>
        <w:t>Знакомит</w:t>
      </w:r>
      <w:r>
        <w:rPr>
          <w:spacing w:val="-2"/>
        </w:rPr>
        <w:t xml:space="preserve"> </w:t>
      </w:r>
      <w:r>
        <w:t>детей с правилами поведения в общественных местах.</w:t>
      </w:r>
    </w:p>
    <w:p w14:paraId="3BBE2CFC">
      <w:pPr>
        <w:pStyle w:val="8"/>
        <w:spacing w:line="276" w:lineRule="auto"/>
        <w:ind w:right="139" w:firstLine="708"/>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w:t>
      </w:r>
      <w:r>
        <w:rPr>
          <w:spacing w:val="80"/>
        </w:rPr>
        <w:t xml:space="preserve"> </w:t>
      </w:r>
      <w:r>
        <w:t>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4B0CBAE3">
      <w:pPr>
        <w:pStyle w:val="5"/>
        <w:numPr>
          <w:ilvl w:val="0"/>
          <w:numId w:val="19"/>
        </w:numPr>
        <w:tabs>
          <w:tab w:val="left" w:pos="1157"/>
        </w:tabs>
        <w:spacing w:before="1" w:after="0" w:line="240" w:lineRule="auto"/>
        <w:ind w:left="1157" w:right="0" w:hanging="308"/>
        <w:jc w:val="both"/>
      </w:pPr>
      <w:r>
        <w:t>В</w:t>
      </w:r>
      <w:r>
        <w:rPr>
          <w:spacing w:val="-7"/>
        </w:rPr>
        <w:t xml:space="preserve"> </w:t>
      </w:r>
      <w:r>
        <w:t>области</w:t>
      </w:r>
      <w:r>
        <w:rPr>
          <w:spacing w:val="-6"/>
        </w:rPr>
        <w:t xml:space="preserve"> </w:t>
      </w:r>
      <w:r>
        <w:t>формирования</w:t>
      </w:r>
      <w:r>
        <w:rPr>
          <w:spacing w:val="-4"/>
        </w:rPr>
        <w:t xml:space="preserve"> </w:t>
      </w:r>
      <w:r>
        <w:t>основ</w:t>
      </w:r>
      <w:r>
        <w:rPr>
          <w:spacing w:val="-4"/>
        </w:rPr>
        <w:t xml:space="preserve"> </w:t>
      </w:r>
      <w:r>
        <w:t>гражданственности</w:t>
      </w:r>
      <w:r>
        <w:rPr>
          <w:spacing w:val="-3"/>
        </w:rPr>
        <w:t xml:space="preserve"> </w:t>
      </w:r>
      <w:r>
        <w:t>и</w:t>
      </w:r>
      <w:r>
        <w:rPr>
          <w:spacing w:val="-6"/>
        </w:rPr>
        <w:t xml:space="preserve"> </w:t>
      </w:r>
      <w:r>
        <w:rPr>
          <w:spacing w:val="-2"/>
        </w:rPr>
        <w:t>патриотизма.</w:t>
      </w:r>
    </w:p>
    <w:p w14:paraId="3AFECA16">
      <w:pPr>
        <w:pStyle w:val="8"/>
        <w:spacing w:before="29" w:line="276" w:lineRule="auto"/>
        <w:ind w:right="141" w:firstLine="708"/>
      </w:pPr>
      <w:r>
        <w:t>Воспитывает уважительное отношение к нашей Родине – России. Продолжает знакомить</w:t>
      </w:r>
      <w:r>
        <w:rPr>
          <w:spacing w:val="40"/>
        </w:rPr>
        <w:t xml:space="preserve"> </w:t>
      </w:r>
      <w:r>
        <w:t>с государственной символикой Российской Федерации: Российский флаг и герб России; воспитывает уважительное отношение к символам страны.</w:t>
      </w:r>
    </w:p>
    <w:p w14:paraId="255793CF">
      <w:pPr>
        <w:pStyle w:val="8"/>
        <w:spacing w:before="2" w:line="276" w:lineRule="auto"/>
        <w:ind w:right="141" w:firstLine="708"/>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6B034963">
      <w:pPr>
        <w:pStyle w:val="8"/>
        <w:spacing w:line="276" w:lineRule="auto"/>
        <w:ind w:right="147" w:firstLine="708"/>
      </w:pPr>
      <w:r>
        <w:t>Педагог обогащает представления детей о малой родине: знакомит с основными достопримечательностями</w:t>
      </w:r>
      <w:r>
        <w:rPr>
          <w:spacing w:val="70"/>
        </w:rPr>
        <w:t xml:space="preserve"> </w:t>
      </w:r>
      <w:r>
        <w:t>населенного</w:t>
      </w:r>
      <w:r>
        <w:rPr>
          <w:spacing w:val="73"/>
        </w:rPr>
        <w:t xml:space="preserve"> </w:t>
      </w:r>
      <w:r>
        <w:t>пункта,</w:t>
      </w:r>
      <w:r>
        <w:rPr>
          <w:spacing w:val="72"/>
        </w:rPr>
        <w:t xml:space="preserve"> </w:t>
      </w:r>
      <w:r>
        <w:t>развивает</w:t>
      </w:r>
      <w:r>
        <w:rPr>
          <w:spacing w:val="73"/>
        </w:rPr>
        <w:t xml:space="preserve"> </w:t>
      </w:r>
      <w:r>
        <w:t>интерес</w:t>
      </w:r>
      <w:r>
        <w:rPr>
          <w:spacing w:val="71"/>
        </w:rPr>
        <w:t xml:space="preserve"> </w:t>
      </w:r>
      <w:r>
        <w:t>детей</w:t>
      </w:r>
      <w:r>
        <w:rPr>
          <w:spacing w:val="73"/>
        </w:rPr>
        <w:t xml:space="preserve"> </w:t>
      </w:r>
      <w:r>
        <w:t>к</w:t>
      </w:r>
      <w:r>
        <w:rPr>
          <w:spacing w:val="73"/>
        </w:rPr>
        <w:t xml:space="preserve"> </w:t>
      </w:r>
      <w:r>
        <w:t>их</w:t>
      </w:r>
      <w:r>
        <w:rPr>
          <w:spacing w:val="72"/>
        </w:rPr>
        <w:t xml:space="preserve"> </w:t>
      </w:r>
      <w:r>
        <w:t>посещению</w:t>
      </w:r>
      <w:r>
        <w:rPr>
          <w:spacing w:val="73"/>
        </w:rPr>
        <w:t xml:space="preserve"> </w:t>
      </w:r>
      <w:r>
        <w:rPr>
          <w:spacing w:val="-10"/>
        </w:rPr>
        <w:t>с</w:t>
      </w:r>
    </w:p>
    <w:p w14:paraId="67FD6E5C">
      <w:pPr>
        <w:pStyle w:val="8"/>
        <w:spacing w:after="0" w:line="276" w:lineRule="auto"/>
        <w:sectPr>
          <w:headerReference r:id="rId71" w:type="default"/>
          <w:footerReference r:id="rId72" w:type="default"/>
          <w:pgSz w:w="12000" w:h="16970"/>
          <w:pgMar w:top="1000" w:right="708" w:bottom="280" w:left="992" w:header="254" w:footer="0" w:gutter="0"/>
          <w:cols w:space="720" w:num="1"/>
        </w:sectPr>
      </w:pPr>
    </w:p>
    <w:p w14:paraId="72ABA10D">
      <w:pPr>
        <w:pStyle w:val="8"/>
        <w:spacing w:before="119" w:line="276" w:lineRule="auto"/>
        <w:ind w:right="146"/>
      </w:pPr>
      <w:r>
        <w:t>родителями</w:t>
      </w:r>
      <w:r>
        <w:rPr>
          <w:spacing w:val="-3"/>
        </w:rPr>
        <w:t xml:space="preserve"> </w:t>
      </w:r>
      <w:r>
        <w:t>(законными</w:t>
      </w:r>
      <w:r>
        <w:rPr>
          <w:spacing w:val="-2"/>
        </w:rPr>
        <w:t xml:space="preserve"> </w:t>
      </w:r>
      <w:r>
        <w:t>представителями);</w:t>
      </w:r>
      <w:r>
        <w:rPr>
          <w:spacing w:val="-5"/>
        </w:rPr>
        <w:t xml:space="preserve"> </w:t>
      </w:r>
      <w:r>
        <w:t>знакомит</w:t>
      </w:r>
      <w:r>
        <w:rPr>
          <w:spacing w:val="-3"/>
        </w:rPr>
        <w:t xml:space="preserve"> </w:t>
      </w:r>
      <w:r>
        <w:t>с</w:t>
      </w:r>
      <w:r>
        <w:rPr>
          <w:spacing w:val="-4"/>
        </w:rPr>
        <w:t xml:space="preserve"> </w:t>
      </w:r>
      <w:r>
        <w:t>названиями улиц,</w:t>
      </w:r>
      <w:r>
        <w:rPr>
          <w:spacing w:val="-5"/>
        </w:rPr>
        <w:t xml:space="preserve"> </w:t>
      </w:r>
      <w:r>
        <w:t>на</w:t>
      </w:r>
      <w:r>
        <w:rPr>
          <w:spacing w:val="-4"/>
        </w:rPr>
        <w:t xml:space="preserve"> </w:t>
      </w:r>
      <w:r>
        <w:t>которых</w:t>
      </w:r>
      <w:r>
        <w:rPr>
          <w:spacing w:val="-3"/>
        </w:rPr>
        <w:t xml:space="preserve"> </w:t>
      </w:r>
      <w:r>
        <w:t>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660C018">
      <w:pPr>
        <w:pStyle w:val="8"/>
        <w:spacing w:before="1" w:line="278" w:lineRule="auto"/>
        <w:ind w:right="146" w:firstLine="708"/>
      </w:pPr>
      <w:r>
        <w:t>Поддерживает интерес к народной культуре страны (традициям, устному народному творчеству, народной музыке, танцам, играм, игрушкам).</w:t>
      </w:r>
    </w:p>
    <w:p w14:paraId="4AF30ABC">
      <w:pPr>
        <w:pStyle w:val="5"/>
        <w:numPr>
          <w:ilvl w:val="0"/>
          <w:numId w:val="19"/>
        </w:numPr>
        <w:tabs>
          <w:tab w:val="left" w:pos="1152"/>
        </w:tabs>
        <w:spacing w:before="0" w:after="0" w:line="321" w:lineRule="exact"/>
        <w:ind w:left="1152" w:right="0" w:hanging="303"/>
        <w:jc w:val="both"/>
      </w:pPr>
      <w:r>
        <w:t>В</w:t>
      </w:r>
      <w:r>
        <w:rPr>
          <w:spacing w:val="-1"/>
        </w:rPr>
        <w:t xml:space="preserve"> </w:t>
      </w:r>
      <w:r>
        <w:t>сфере</w:t>
      </w:r>
      <w:r>
        <w:rPr>
          <w:spacing w:val="-1"/>
        </w:rPr>
        <w:t xml:space="preserve"> </w:t>
      </w:r>
      <w:r>
        <w:t xml:space="preserve">трудового </w:t>
      </w:r>
      <w:r>
        <w:rPr>
          <w:spacing w:val="-2"/>
        </w:rPr>
        <w:t>воспитания.</w:t>
      </w:r>
    </w:p>
    <w:p w14:paraId="3E4227EA">
      <w:pPr>
        <w:pStyle w:val="8"/>
        <w:spacing w:before="30" w:line="276" w:lineRule="auto"/>
        <w:ind w:right="137" w:firstLine="708"/>
      </w:pPr>
      <w:r>
        <w:t>Педагог знакомит детей с содержанием и структурой процессов хозяйственно-бытового труда</w:t>
      </w:r>
      <w:r>
        <w:rPr>
          <w:spacing w:val="-3"/>
        </w:rPr>
        <w:t xml:space="preserve"> </w:t>
      </w:r>
      <w:r>
        <w:t>взрослых,</w:t>
      </w:r>
      <w:r>
        <w:rPr>
          <w:spacing w:val="-2"/>
        </w:rPr>
        <w:t xml:space="preserve"> </w:t>
      </w:r>
      <w:r>
        <w:t>обогащает</w:t>
      </w:r>
      <w:r>
        <w:rPr>
          <w:spacing w:val="-2"/>
        </w:rPr>
        <w:t xml:space="preserve"> </w:t>
      </w:r>
      <w:r>
        <w:t>их</w:t>
      </w:r>
      <w:r>
        <w:rPr>
          <w:spacing w:val="-2"/>
        </w:rPr>
        <w:t xml:space="preserve"> </w:t>
      </w:r>
      <w:r>
        <w:t>представления,</w:t>
      </w:r>
      <w:r>
        <w:rPr>
          <w:spacing w:val="-2"/>
        </w:rPr>
        <w:t xml:space="preserve"> </w:t>
      </w:r>
      <w:r>
        <w:t>организуя</w:t>
      </w:r>
      <w:r>
        <w:rPr>
          <w:spacing w:val="-2"/>
        </w:rPr>
        <w:t xml:space="preserve"> </w:t>
      </w:r>
      <w:r>
        <w:t>специальные</w:t>
      </w:r>
      <w:r>
        <w:rPr>
          <w:spacing w:val="-4"/>
        </w:rPr>
        <w:t xml:space="preserve"> </w:t>
      </w:r>
      <w:r>
        <w:t>образовательные</w:t>
      </w:r>
      <w:r>
        <w:rPr>
          <w:spacing w:val="-4"/>
        </w:rPr>
        <w:t xml:space="preserve"> </w:t>
      </w:r>
      <w:r>
        <w:t>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60C57E3C">
      <w:pPr>
        <w:pStyle w:val="8"/>
        <w:spacing w:line="276" w:lineRule="auto"/>
        <w:ind w:right="138" w:firstLine="708"/>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4806E4DE">
      <w:pPr>
        <w:pStyle w:val="8"/>
        <w:spacing w:line="276" w:lineRule="auto"/>
        <w:ind w:right="138" w:firstLine="708"/>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w:t>
      </w:r>
      <w:r>
        <w:rPr>
          <w:spacing w:val="-1"/>
        </w:rPr>
        <w:t xml:space="preserve"> </w:t>
      </w:r>
      <w:r>
        <w:t>материалов</w:t>
      </w:r>
      <w:r>
        <w:rPr>
          <w:spacing w:val="-5"/>
        </w:rPr>
        <w:t xml:space="preserve"> </w:t>
      </w:r>
      <w:r>
        <w:t>для</w:t>
      </w:r>
      <w:r>
        <w:rPr>
          <w:spacing w:val="-2"/>
        </w:rPr>
        <w:t xml:space="preserve"> </w:t>
      </w:r>
      <w:r>
        <w:t>создания</w:t>
      </w:r>
      <w:r>
        <w:rPr>
          <w:spacing w:val="-2"/>
        </w:rPr>
        <w:t xml:space="preserve"> </w:t>
      </w:r>
      <w:r>
        <w:t>продуктов</w:t>
      </w:r>
      <w:r>
        <w:rPr>
          <w:spacing w:val="-3"/>
        </w:rPr>
        <w:t xml:space="preserve"> </w:t>
      </w:r>
      <w:r>
        <w:t>труда</w:t>
      </w:r>
      <w:r>
        <w:rPr>
          <w:spacing w:val="-3"/>
        </w:rPr>
        <w:t xml:space="preserve"> </w:t>
      </w:r>
      <w:r>
        <w:t>(прочный</w:t>
      </w:r>
      <w:r>
        <w:rPr>
          <w:spacing w:val="-2"/>
        </w:rPr>
        <w:t xml:space="preserve"> </w:t>
      </w:r>
      <w:r>
        <w:t>(ломкий)</w:t>
      </w:r>
      <w:r>
        <w:rPr>
          <w:spacing w:val="-3"/>
        </w:rPr>
        <w:t xml:space="preserve"> </w:t>
      </w:r>
      <w:r>
        <w:t>материал,</w:t>
      </w:r>
      <w:r>
        <w:rPr>
          <w:spacing w:val="-4"/>
        </w:rPr>
        <w:t xml:space="preserve"> </w:t>
      </w:r>
      <w:r>
        <w:t>промокаемый (водоотталкивающий) материал, мягкий (твердый) материал и тому подобное).</w:t>
      </w:r>
    </w:p>
    <w:p w14:paraId="18B02912">
      <w:pPr>
        <w:pStyle w:val="8"/>
        <w:spacing w:line="276" w:lineRule="auto"/>
        <w:ind w:right="148" w:firstLine="708"/>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55258EA3">
      <w:pPr>
        <w:pStyle w:val="8"/>
        <w:spacing w:before="1" w:line="276" w:lineRule="auto"/>
        <w:ind w:right="145" w:firstLine="708"/>
      </w:pPr>
      <w:r>
        <w:t>Педагог создает условия для позитивного включения детей в процессы</w:t>
      </w:r>
      <w:r>
        <w:rPr>
          <w:spacing w:val="40"/>
        </w:rPr>
        <w:t xml:space="preserve"> </w:t>
      </w:r>
      <w:r>
        <w:t>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2B31A75">
      <w:pPr>
        <w:pStyle w:val="8"/>
        <w:spacing w:line="276" w:lineRule="auto"/>
        <w:ind w:right="151" w:firstLine="708"/>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5C49F34D">
      <w:pPr>
        <w:pStyle w:val="8"/>
        <w:spacing w:line="276" w:lineRule="auto"/>
        <w:ind w:right="142" w:firstLine="708"/>
      </w:pPr>
      <w: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w:t>
      </w:r>
      <w:r>
        <w:rPr>
          <w:spacing w:val="-2"/>
        </w:rPr>
        <w:t>действий.</w:t>
      </w:r>
    </w:p>
    <w:p w14:paraId="3DFA48B6">
      <w:pPr>
        <w:pStyle w:val="5"/>
        <w:numPr>
          <w:ilvl w:val="0"/>
          <w:numId w:val="19"/>
        </w:numPr>
        <w:tabs>
          <w:tab w:val="left" w:pos="1181"/>
        </w:tabs>
        <w:spacing w:before="4" w:after="0" w:line="240" w:lineRule="auto"/>
        <w:ind w:left="1181" w:right="0" w:hanging="332"/>
        <w:jc w:val="both"/>
      </w:pPr>
      <w:r>
        <w:t>В</w:t>
      </w:r>
      <w:r>
        <w:rPr>
          <w:spacing w:val="-7"/>
        </w:rPr>
        <w:t xml:space="preserve"> </w:t>
      </w:r>
      <w:r>
        <w:t>области</w:t>
      </w:r>
      <w:r>
        <w:rPr>
          <w:spacing w:val="-5"/>
        </w:rPr>
        <w:t xml:space="preserve"> </w:t>
      </w:r>
      <w:r>
        <w:t>формирования</w:t>
      </w:r>
      <w:r>
        <w:rPr>
          <w:spacing w:val="-4"/>
        </w:rPr>
        <w:t xml:space="preserve"> </w:t>
      </w:r>
      <w:r>
        <w:t>основ</w:t>
      </w:r>
      <w:r>
        <w:rPr>
          <w:spacing w:val="-4"/>
        </w:rPr>
        <w:t xml:space="preserve"> </w:t>
      </w:r>
      <w:r>
        <w:t>безопасности</w:t>
      </w:r>
      <w:r>
        <w:rPr>
          <w:spacing w:val="-3"/>
        </w:rPr>
        <w:t xml:space="preserve"> </w:t>
      </w:r>
      <w:r>
        <w:rPr>
          <w:spacing w:val="-2"/>
        </w:rPr>
        <w:t>поведения.</w:t>
      </w:r>
    </w:p>
    <w:p w14:paraId="33D9AAAB">
      <w:pPr>
        <w:pStyle w:val="8"/>
        <w:spacing w:before="30" w:line="276" w:lineRule="auto"/>
        <w:ind w:right="143" w:firstLine="708"/>
      </w:pPr>
      <w:r>
        <w:t>Педагог способствует обогащению представлений детей об основных правилах безопасного</w:t>
      </w:r>
      <w:r>
        <w:rPr>
          <w:spacing w:val="-3"/>
        </w:rPr>
        <w:t xml:space="preserve"> </w:t>
      </w:r>
      <w:r>
        <w:t>поведения</w:t>
      </w:r>
      <w:r>
        <w:rPr>
          <w:spacing w:val="-3"/>
        </w:rPr>
        <w:t xml:space="preserve"> </w:t>
      </w:r>
      <w:r>
        <w:t>в</w:t>
      </w:r>
      <w:r>
        <w:rPr>
          <w:spacing w:val="-4"/>
        </w:rPr>
        <w:t xml:space="preserve"> </w:t>
      </w:r>
      <w:r>
        <w:t>быту,</w:t>
      </w:r>
      <w:r>
        <w:rPr>
          <w:spacing w:val="-1"/>
        </w:rPr>
        <w:t xml:space="preserve"> </w:t>
      </w:r>
      <w:r>
        <w:t>в</w:t>
      </w:r>
      <w:r>
        <w:rPr>
          <w:spacing w:val="-2"/>
        </w:rPr>
        <w:t xml:space="preserve"> </w:t>
      </w:r>
      <w:r>
        <w:t>природе,</w:t>
      </w:r>
      <w:r>
        <w:rPr>
          <w:spacing w:val="-3"/>
        </w:rPr>
        <w:t xml:space="preserve"> </w:t>
      </w:r>
      <w:r>
        <w:t>на улице,</w:t>
      </w:r>
      <w:r>
        <w:rPr>
          <w:spacing w:val="-3"/>
        </w:rPr>
        <w:t xml:space="preserve"> </w:t>
      </w:r>
      <w:r>
        <w:t>в</w:t>
      </w:r>
      <w:r>
        <w:rPr>
          <w:spacing w:val="-4"/>
        </w:rPr>
        <w:t xml:space="preserve"> </w:t>
      </w:r>
      <w:r>
        <w:t>реальном</w:t>
      </w:r>
      <w:r>
        <w:rPr>
          <w:spacing w:val="-4"/>
        </w:rPr>
        <w:t xml:space="preserve"> </w:t>
      </w:r>
      <w:r>
        <w:t>общении</w:t>
      </w:r>
      <w:r>
        <w:rPr>
          <w:spacing w:val="-3"/>
        </w:rPr>
        <w:t xml:space="preserve"> </w:t>
      </w:r>
      <w:r>
        <w:t>с</w:t>
      </w:r>
      <w:r>
        <w:rPr>
          <w:spacing w:val="-4"/>
        </w:rPr>
        <w:t xml:space="preserve"> </w:t>
      </w:r>
      <w:r>
        <w:t>незнакомыми</w:t>
      </w:r>
      <w:r>
        <w:rPr>
          <w:spacing w:val="-3"/>
        </w:rPr>
        <w:t xml:space="preserve"> </w:t>
      </w:r>
      <w:r>
        <w:t>людьми и в телефонных разговорах с ними.</w:t>
      </w:r>
    </w:p>
    <w:p w14:paraId="53E0DC2B">
      <w:pPr>
        <w:pStyle w:val="8"/>
        <w:spacing w:line="274" w:lineRule="exact"/>
        <w:ind w:left="849"/>
      </w:pPr>
      <w:r>
        <w:t>Создает</w:t>
      </w:r>
      <w:r>
        <w:rPr>
          <w:spacing w:val="41"/>
        </w:rPr>
        <w:t xml:space="preserve"> </w:t>
      </w:r>
      <w:r>
        <w:t>условия</w:t>
      </w:r>
      <w:r>
        <w:rPr>
          <w:spacing w:val="39"/>
        </w:rPr>
        <w:t xml:space="preserve"> </w:t>
      </w:r>
      <w:r>
        <w:t>для</w:t>
      </w:r>
      <w:r>
        <w:rPr>
          <w:spacing w:val="39"/>
        </w:rPr>
        <w:t xml:space="preserve"> </w:t>
      </w:r>
      <w:r>
        <w:t>расширения</w:t>
      </w:r>
      <w:r>
        <w:rPr>
          <w:spacing w:val="39"/>
        </w:rPr>
        <w:t xml:space="preserve"> </w:t>
      </w:r>
      <w:r>
        <w:t>и</w:t>
      </w:r>
      <w:r>
        <w:rPr>
          <w:spacing w:val="40"/>
        </w:rPr>
        <w:t xml:space="preserve"> </w:t>
      </w:r>
      <w:r>
        <w:t>углубления</w:t>
      </w:r>
      <w:r>
        <w:rPr>
          <w:spacing w:val="39"/>
        </w:rPr>
        <w:t xml:space="preserve"> </w:t>
      </w:r>
      <w:r>
        <w:t>интереса</w:t>
      </w:r>
      <w:r>
        <w:rPr>
          <w:spacing w:val="38"/>
        </w:rPr>
        <w:t xml:space="preserve"> </w:t>
      </w:r>
      <w:r>
        <w:t>детей</w:t>
      </w:r>
      <w:r>
        <w:rPr>
          <w:spacing w:val="40"/>
        </w:rPr>
        <w:t xml:space="preserve"> </w:t>
      </w:r>
      <w:r>
        <w:t>к</w:t>
      </w:r>
      <w:r>
        <w:rPr>
          <w:spacing w:val="39"/>
        </w:rPr>
        <w:t xml:space="preserve"> </w:t>
      </w:r>
      <w:r>
        <w:t>бытовым</w:t>
      </w:r>
      <w:r>
        <w:rPr>
          <w:spacing w:val="38"/>
        </w:rPr>
        <w:t xml:space="preserve"> </w:t>
      </w:r>
      <w:r>
        <w:t>приборам</w:t>
      </w:r>
      <w:r>
        <w:rPr>
          <w:spacing w:val="39"/>
        </w:rPr>
        <w:t xml:space="preserve"> </w:t>
      </w:r>
      <w:r>
        <w:rPr>
          <w:spacing w:val="-10"/>
        </w:rPr>
        <w:t>и</w:t>
      </w:r>
    </w:p>
    <w:p w14:paraId="25B467F9">
      <w:pPr>
        <w:pStyle w:val="8"/>
        <w:spacing w:after="0" w:line="274" w:lineRule="exact"/>
        <w:sectPr>
          <w:headerReference r:id="rId73" w:type="default"/>
          <w:footerReference r:id="rId74" w:type="default"/>
          <w:pgSz w:w="12000" w:h="16970"/>
          <w:pgMar w:top="1000" w:right="708" w:bottom="280" w:left="992" w:header="254" w:footer="0" w:gutter="0"/>
          <w:cols w:space="720" w:num="1"/>
        </w:sectPr>
      </w:pPr>
    </w:p>
    <w:p w14:paraId="50E53A78">
      <w:pPr>
        <w:pStyle w:val="8"/>
        <w:spacing w:before="119" w:line="276" w:lineRule="auto"/>
        <w:ind w:right="141"/>
      </w:pPr>
      <w:r>
        <w:t>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23CF32C">
      <w:pPr>
        <w:pStyle w:val="8"/>
        <w:spacing w:before="3" w:line="276" w:lineRule="auto"/>
        <w:ind w:right="146" w:firstLine="708"/>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06FAD9A6">
      <w:pPr>
        <w:pStyle w:val="8"/>
        <w:spacing w:line="276" w:lineRule="auto"/>
        <w:ind w:right="141" w:firstLine="708"/>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E2516CF">
      <w:pPr>
        <w:pStyle w:val="8"/>
        <w:spacing w:before="72"/>
        <w:ind w:left="0"/>
        <w:jc w:val="left"/>
      </w:pPr>
    </w:p>
    <w:p w14:paraId="68DF0EA7">
      <w:pPr>
        <w:pStyle w:val="3"/>
        <w:numPr>
          <w:ilvl w:val="3"/>
          <w:numId w:val="15"/>
        </w:numPr>
        <w:tabs>
          <w:tab w:val="left" w:pos="1689"/>
        </w:tabs>
        <w:spacing w:before="0" w:after="0" w:line="240" w:lineRule="auto"/>
        <w:ind w:left="1689" w:right="0" w:hanging="840"/>
        <w:jc w:val="both"/>
      </w:pPr>
      <w:r>
        <w:t>От</w:t>
      </w:r>
      <w:r>
        <w:rPr>
          <w:spacing w:val="-4"/>
        </w:rPr>
        <w:t xml:space="preserve"> </w:t>
      </w:r>
      <w:r>
        <w:t>5</w:t>
      </w:r>
      <w:r>
        <w:rPr>
          <w:spacing w:val="-3"/>
        </w:rPr>
        <w:t xml:space="preserve"> </w:t>
      </w:r>
      <w:r>
        <w:t>лет</w:t>
      </w:r>
      <w:r>
        <w:rPr>
          <w:spacing w:val="-3"/>
        </w:rPr>
        <w:t xml:space="preserve"> </w:t>
      </w:r>
      <w:r>
        <w:t>до</w:t>
      </w:r>
      <w:r>
        <w:rPr>
          <w:spacing w:val="-4"/>
        </w:rPr>
        <w:t xml:space="preserve"> </w:t>
      </w:r>
      <w:r>
        <w:t>6</w:t>
      </w:r>
      <w:r>
        <w:rPr>
          <w:spacing w:val="-1"/>
        </w:rPr>
        <w:t xml:space="preserve"> </w:t>
      </w:r>
      <w:r>
        <w:rPr>
          <w:spacing w:val="-4"/>
        </w:rPr>
        <w:t>лет.</w:t>
      </w:r>
    </w:p>
    <w:p w14:paraId="009CA3FA">
      <w:pPr>
        <w:pStyle w:val="8"/>
        <w:spacing w:before="39" w:line="278" w:lineRule="auto"/>
        <w:ind w:right="139" w:firstLine="708"/>
      </w:pPr>
      <w:r>
        <w:t xml:space="preserve">В области социально-коммуникативного развития основными </w:t>
      </w:r>
      <w:r>
        <w:rPr>
          <w:b/>
        </w:rPr>
        <w:t xml:space="preserve">задачами </w:t>
      </w:r>
      <w:r>
        <w:t>образовательной деятельности являются:</w:t>
      </w:r>
    </w:p>
    <w:p w14:paraId="4606A40C">
      <w:pPr>
        <w:pStyle w:val="5"/>
        <w:numPr>
          <w:ilvl w:val="0"/>
          <w:numId w:val="20"/>
        </w:numPr>
        <w:tabs>
          <w:tab w:val="left" w:pos="1147"/>
        </w:tabs>
        <w:spacing w:before="0" w:after="0" w:line="321" w:lineRule="exact"/>
        <w:ind w:left="1147" w:right="0" w:hanging="298"/>
        <w:jc w:val="both"/>
      </w:pPr>
      <w:r>
        <w:t>в</w:t>
      </w:r>
      <w:r>
        <w:rPr>
          <w:spacing w:val="-3"/>
        </w:rPr>
        <w:t xml:space="preserve"> </w:t>
      </w:r>
      <w:r>
        <w:t>сфере</w:t>
      </w:r>
      <w:r>
        <w:rPr>
          <w:spacing w:val="-3"/>
        </w:rPr>
        <w:t xml:space="preserve"> </w:t>
      </w:r>
      <w:r>
        <w:t xml:space="preserve">социальных </w:t>
      </w:r>
      <w:r>
        <w:rPr>
          <w:spacing w:val="-2"/>
        </w:rPr>
        <w:t>отношений:</w:t>
      </w:r>
    </w:p>
    <w:p w14:paraId="4C5713A0">
      <w:pPr>
        <w:pStyle w:val="11"/>
        <w:numPr>
          <w:ilvl w:val="1"/>
          <w:numId w:val="20"/>
        </w:numPr>
        <w:tabs>
          <w:tab w:val="left" w:pos="1134"/>
        </w:tabs>
        <w:spacing w:before="30" w:after="0" w:line="276" w:lineRule="auto"/>
        <w:ind w:left="141" w:right="148" w:firstLine="708"/>
        <w:jc w:val="both"/>
        <w:rPr>
          <w:sz w:val="24"/>
        </w:rPr>
      </w:pPr>
      <w:r>
        <w:rPr>
          <w:sz w:val="24"/>
        </w:rPr>
        <w:t>обогащать представления детей о формах поведения и действиях в различных ситуациях в семье и ДОО;</w:t>
      </w:r>
    </w:p>
    <w:p w14:paraId="2D1B7D4D">
      <w:pPr>
        <w:pStyle w:val="11"/>
        <w:numPr>
          <w:ilvl w:val="1"/>
          <w:numId w:val="20"/>
        </w:numPr>
        <w:tabs>
          <w:tab w:val="left" w:pos="1134"/>
        </w:tabs>
        <w:spacing w:before="0" w:after="0" w:line="276" w:lineRule="auto"/>
        <w:ind w:left="141" w:right="136" w:firstLine="708"/>
        <w:jc w:val="both"/>
        <w:rPr>
          <w:sz w:val="24"/>
        </w:rPr>
      </w:pPr>
      <w:r>
        <w:rPr>
          <w:sz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3FA57D2">
      <w:pPr>
        <w:pStyle w:val="11"/>
        <w:numPr>
          <w:ilvl w:val="1"/>
          <w:numId w:val="20"/>
        </w:numPr>
        <w:tabs>
          <w:tab w:val="left" w:pos="1134"/>
        </w:tabs>
        <w:spacing w:before="0" w:after="0" w:line="276" w:lineRule="auto"/>
        <w:ind w:left="141" w:right="150" w:firstLine="708"/>
        <w:jc w:val="both"/>
        <w:rPr>
          <w:sz w:val="24"/>
        </w:rPr>
      </w:pPr>
      <w:r>
        <w:rPr>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3C73D2B4">
      <w:pPr>
        <w:pStyle w:val="11"/>
        <w:numPr>
          <w:ilvl w:val="1"/>
          <w:numId w:val="20"/>
        </w:numPr>
        <w:tabs>
          <w:tab w:val="left" w:pos="1134"/>
        </w:tabs>
        <w:spacing w:before="0" w:after="0" w:line="278" w:lineRule="auto"/>
        <w:ind w:left="141" w:right="145" w:firstLine="708"/>
        <w:jc w:val="both"/>
        <w:rPr>
          <w:sz w:val="24"/>
        </w:rPr>
      </w:pPr>
      <w:r>
        <w:rPr>
          <w:sz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19FE485E">
      <w:pPr>
        <w:pStyle w:val="11"/>
        <w:numPr>
          <w:ilvl w:val="1"/>
          <w:numId w:val="20"/>
        </w:numPr>
        <w:tabs>
          <w:tab w:val="left" w:pos="1134"/>
        </w:tabs>
        <w:spacing w:before="0" w:after="0" w:line="276" w:lineRule="auto"/>
        <w:ind w:left="141" w:right="145" w:firstLine="708"/>
        <w:jc w:val="both"/>
        <w:rPr>
          <w:sz w:val="24"/>
        </w:rPr>
      </w:pPr>
      <w:r>
        <w:rPr>
          <w:sz w:val="24"/>
        </w:rPr>
        <w:t>расширять представления о правилах поведения в общественных местах; об обязанностях в группе;</w:t>
      </w:r>
    </w:p>
    <w:p w14:paraId="3A4BED87">
      <w:pPr>
        <w:pStyle w:val="5"/>
        <w:numPr>
          <w:ilvl w:val="0"/>
          <w:numId w:val="20"/>
        </w:numPr>
        <w:tabs>
          <w:tab w:val="left" w:pos="1167"/>
        </w:tabs>
        <w:spacing w:before="0" w:after="0" w:line="240" w:lineRule="auto"/>
        <w:ind w:left="1167" w:right="0" w:hanging="318"/>
        <w:jc w:val="both"/>
      </w:pPr>
      <w:r>
        <w:t>в</w:t>
      </w:r>
      <w:r>
        <w:rPr>
          <w:spacing w:val="-6"/>
        </w:rPr>
        <w:t xml:space="preserve"> </w:t>
      </w:r>
      <w:r>
        <w:t>области</w:t>
      </w:r>
      <w:r>
        <w:rPr>
          <w:spacing w:val="-4"/>
        </w:rPr>
        <w:t xml:space="preserve"> </w:t>
      </w:r>
      <w:r>
        <w:t>формирования</w:t>
      </w:r>
      <w:r>
        <w:rPr>
          <w:spacing w:val="-3"/>
        </w:rPr>
        <w:t xml:space="preserve"> </w:t>
      </w:r>
      <w:r>
        <w:t>основ</w:t>
      </w:r>
      <w:r>
        <w:rPr>
          <w:spacing w:val="-4"/>
        </w:rPr>
        <w:t xml:space="preserve"> </w:t>
      </w:r>
      <w:r>
        <w:t>гражданственности</w:t>
      </w:r>
      <w:r>
        <w:rPr>
          <w:spacing w:val="-4"/>
        </w:rPr>
        <w:t xml:space="preserve"> </w:t>
      </w:r>
      <w:r>
        <w:t>и</w:t>
      </w:r>
      <w:r>
        <w:rPr>
          <w:spacing w:val="-3"/>
        </w:rPr>
        <w:t xml:space="preserve"> </w:t>
      </w:r>
      <w:r>
        <w:rPr>
          <w:spacing w:val="-2"/>
        </w:rPr>
        <w:t>патриотизма:</w:t>
      </w:r>
    </w:p>
    <w:p w14:paraId="72F5DD8D">
      <w:pPr>
        <w:pStyle w:val="11"/>
        <w:numPr>
          <w:ilvl w:val="1"/>
          <w:numId w:val="20"/>
        </w:numPr>
        <w:tabs>
          <w:tab w:val="left" w:pos="1134"/>
        </w:tabs>
        <w:spacing w:before="27" w:after="0" w:line="276" w:lineRule="auto"/>
        <w:ind w:left="141" w:right="139" w:firstLine="708"/>
        <w:jc w:val="both"/>
        <w:rPr>
          <w:sz w:val="24"/>
        </w:rPr>
      </w:pPr>
      <w:r>
        <w:rPr>
          <w:sz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5258A08C">
      <w:pPr>
        <w:pStyle w:val="11"/>
        <w:numPr>
          <w:ilvl w:val="1"/>
          <w:numId w:val="20"/>
        </w:numPr>
        <w:tabs>
          <w:tab w:val="left" w:pos="1134"/>
        </w:tabs>
        <w:spacing w:before="2" w:after="0" w:line="276" w:lineRule="auto"/>
        <w:ind w:left="141" w:right="144" w:firstLine="708"/>
        <w:jc w:val="both"/>
        <w:rPr>
          <w:sz w:val="24"/>
        </w:rPr>
      </w:pPr>
      <w:r>
        <w:rPr>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81B2A8E">
      <w:pPr>
        <w:pStyle w:val="11"/>
        <w:numPr>
          <w:ilvl w:val="1"/>
          <w:numId w:val="20"/>
        </w:numPr>
        <w:tabs>
          <w:tab w:val="left" w:pos="1134"/>
        </w:tabs>
        <w:spacing w:before="0" w:after="0" w:line="276" w:lineRule="auto"/>
        <w:ind w:left="141" w:right="148" w:firstLine="708"/>
        <w:jc w:val="both"/>
        <w:rPr>
          <w:sz w:val="24"/>
        </w:rPr>
      </w:pPr>
      <w:r>
        <w:rPr>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1D0C459">
      <w:pPr>
        <w:pStyle w:val="5"/>
        <w:numPr>
          <w:ilvl w:val="0"/>
          <w:numId w:val="20"/>
        </w:numPr>
        <w:tabs>
          <w:tab w:val="left" w:pos="1157"/>
        </w:tabs>
        <w:spacing w:before="2" w:after="0" w:line="240" w:lineRule="auto"/>
        <w:ind w:left="1157" w:right="0" w:hanging="308"/>
        <w:jc w:val="both"/>
      </w:pPr>
      <w:r>
        <w:t>в</w:t>
      </w:r>
      <w:r>
        <w:rPr>
          <w:spacing w:val="-1"/>
        </w:rPr>
        <w:t xml:space="preserve"> </w:t>
      </w:r>
      <w:r>
        <w:t>сфере</w:t>
      </w:r>
      <w:r>
        <w:rPr>
          <w:spacing w:val="-1"/>
        </w:rPr>
        <w:t xml:space="preserve"> </w:t>
      </w:r>
      <w:r>
        <w:t xml:space="preserve">трудового </w:t>
      </w:r>
      <w:r>
        <w:rPr>
          <w:spacing w:val="-2"/>
        </w:rPr>
        <w:t>воспитания:</w:t>
      </w:r>
    </w:p>
    <w:p w14:paraId="44C1B819">
      <w:pPr>
        <w:pStyle w:val="11"/>
        <w:numPr>
          <w:ilvl w:val="1"/>
          <w:numId w:val="20"/>
        </w:numPr>
        <w:tabs>
          <w:tab w:val="left" w:pos="1134"/>
        </w:tabs>
        <w:spacing w:before="30" w:after="0" w:line="276" w:lineRule="auto"/>
        <w:ind w:left="141" w:right="136" w:firstLine="708"/>
        <w:jc w:val="both"/>
        <w:rPr>
          <w:sz w:val="24"/>
        </w:rPr>
      </w:pPr>
      <w:r>
        <w:rPr>
          <w:sz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B732BAB">
      <w:pPr>
        <w:pStyle w:val="11"/>
        <w:numPr>
          <w:ilvl w:val="1"/>
          <w:numId w:val="20"/>
        </w:numPr>
        <w:tabs>
          <w:tab w:val="left" w:pos="1134"/>
        </w:tabs>
        <w:spacing w:before="0" w:after="0" w:line="240" w:lineRule="auto"/>
        <w:ind w:left="1134" w:right="0" w:hanging="285"/>
        <w:jc w:val="both"/>
        <w:rPr>
          <w:sz w:val="24"/>
        </w:rPr>
      </w:pPr>
      <w:r>
        <w:rPr>
          <w:sz w:val="24"/>
        </w:rPr>
        <w:t>знакомить</w:t>
      </w:r>
      <w:r>
        <w:rPr>
          <w:spacing w:val="65"/>
          <w:sz w:val="24"/>
        </w:rPr>
        <w:t xml:space="preserve">  </w:t>
      </w:r>
      <w:r>
        <w:rPr>
          <w:sz w:val="24"/>
        </w:rPr>
        <w:t>детей</w:t>
      </w:r>
      <w:r>
        <w:rPr>
          <w:spacing w:val="67"/>
          <w:sz w:val="24"/>
        </w:rPr>
        <w:t xml:space="preserve">  </w:t>
      </w:r>
      <w:r>
        <w:rPr>
          <w:sz w:val="24"/>
        </w:rPr>
        <w:t>с</w:t>
      </w:r>
      <w:r>
        <w:rPr>
          <w:spacing w:val="65"/>
          <w:sz w:val="24"/>
        </w:rPr>
        <w:t xml:space="preserve">  </w:t>
      </w:r>
      <w:r>
        <w:rPr>
          <w:sz w:val="24"/>
        </w:rPr>
        <w:t>элементарными</w:t>
      </w:r>
      <w:r>
        <w:rPr>
          <w:spacing w:val="68"/>
          <w:sz w:val="24"/>
        </w:rPr>
        <w:t xml:space="preserve">  </w:t>
      </w:r>
      <w:r>
        <w:rPr>
          <w:sz w:val="24"/>
        </w:rPr>
        <w:t>экономическими</w:t>
      </w:r>
      <w:r>
        <w:rPr>
          <w:spacing w:val="67"/>
          <w:sz w:val="24"/>
        </w:rPr>
        <w:t xml:space="preserve">  </w:t>
      </w:r>
      <w:r>
        <w:rPr>
          <w:sz w:val="24"/>
        </w:rPr>
        <w:t>знаниями,</w:t>
      </w:r>
      <w:r>
        <w:rPr>
          <w:spacing w:val="67"/>
          <w:sz w:val="24"/>
        </w:rPr>
        <w:t xml:space="preserve">  </w:t>
      </w:r>
      <w:r>
        <w:rPr>
          <w:spacing w:val="-2"/>
          <w:sz w:val="24"/>
        </w:rPr>
        <w:t>формировать</w:t>
      </w:r>
    </w:p>
    <w:p w14:paraId="1031C902">
      <w:pPr>
        <w:pStyle w:val="11"/>
        <w:spacing w:after="0" w:line="240" w:lineRule="auto"/>
        <w:jc w:val="both"/>
        <w:rPr>
          <w:sz w:val="24"/>
        </w:rPr>
        <w:sectPr>
          <w:headerReference r:id="rId75" w:type="default"/>
          <w:footerReference r:id="rId76" w:type="default"/>
          <w:pgSz w:w="12000" w:h="16970"/>
          <w:pgMar w:top="1000" w:right="708" w:bottom="280" w:left="992" w:header="254" w:footer="0" w:gutter="0"/>
          <w:cols w:space="720" w:num="1"/>
        </w:sectPr>
      </w:pPr>
    </w:p>
    <w:p w14:paraId="31F96703">
      <w:pPr>
        <w:pStyle w:val="8"/>
        <w:spacing w:before="119"/>
      </w:pPr>
      <w:r>
        <w:t>первоначальные</w:t>
      </w:r>
      <w:r>
        <w:rPr>
          <w:spacing w:val="-9"/>
        </w:rPr>
        <w:t xml:space="preserve"> </w:t>
      </w:r>
      <w:r>
        <w:t>представления</w:t>
      </w:r>
      <w:r>
        <w:rPr>
          <w:spacing w:val="-4"/>
        </w:rPr>
        <w:t xml:space="preserve"> </w:t>
      </w:r>
      <w:r>
        <w:t>о</w:t>
      </w:r>
      <w:r>
        <w:rPr>
          <w:spacing w:val="-5"/>
        </w:rPr>
        <w:t xml:space="preserve"> </w:t>
      </w:r>
      <w:r>
        <w:t>финансовой</w:t>
      </w:r>
      <w:r>
        <w:rPr>
          <w:spacing w:val="-4"/>
        </w:rPr>
        <w:t xml:space="preserve"> </w:t>
      </w:r>
      <w:r>
        <w:rPr>
          <w:spacing w:val="-2"/>
        </w:rPr>
        <w:t>грамотности;</w:t>
      </w:r>
    </w:p>
    <w:p w14:paraId="7F121F79">
      <w:pPr>
        <w:pStyle w:val="5"/>
        <w:numPr>
          <w:ilvl w:val="0"/>
          <w:numId w:val="20"/>
        </w:numPr>
        <w:tabs>
          <w:tab w:val="left" w:pos="1167"/>
        </w:tabs>
        <w:spacing w:before="47" w:after="0" w:line="240" w:lineRule="auto"/>
        <w:ind w:left="1167" w:right="0" w:hanging="318"/>
        <w:jc w:val="both"/>
      </w:pPr>
      <w:r>
        <w:t>в</w:t>
      </w:r>
      <w:r>
        <w:rPr>
          <w:spacing w:val="-3"/>
        </w:rPr>
        <w:t xml:space="preserve"> </w:t>
      </w:r>
      <w:r>
        <w:t>области</w:t>
      </w:r>
      <w:r>
        <w:rPr>
          <w:spacing w:val="-5"/>
        </w:rPr>
        <w:t xml:space="preserve"> </w:t>
      </w:r>
      <w:r>
        <w:t>формирования</w:t>
      </w:r>
      <w:r>
        <w:rPr>
          <w:spacing w:val="-3"/>
        </w:rPr>
        <w:t xml:space="preserve"> </w:t>
      </w:r>
      <w:r>
        <w:t>безопасного</w:t>
      </w:r>
      <w:r>
        <w:rPr>
          <w:spacing w:val="-2"/>
        </w:rPr>
        <w:t xml:space="preserve"> поведения:</w:t>
      </w:r>
    </w:p>
    <w:p w14:paraId="624F6CF3">
      <w:pPr>
        <w:pStyle w:val="11"/>
        <w:numPr>
          <w:ilvl w:val="1"/>
          <w:numId w:val="20"/>
        </w:numPr>
        <w:tabs>
          <w:tab w:val="left" w:pos="1134"/>
        </w:tabs>
        <w:spacing w:before="30" w:after="0" w:line="276" w:lineRule="auto"/>
        <w:ind w:left="141" w:right="137" w:firstLine="708"/>
        <w:jc w:val="both"/>
        <w:rPr>
          <w:sz w:val="24"/>
        </w:rPr>
      </w:pPr>
      <w:r>
        <w:rPr>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753F3859">
      <w:pPr>
        <w:pStyle w:val="11"/>
        <w:numPr>
          <w:ilvl w:val="1"/>
          <w:numId w:val="20"/>
        </w:numPr>
        <w:tabs>
          <w:tab w:val="left" w:pos="1134"/>
        </w:tabs>
        <w:spacing w:before="0" w:after="0" w:line="278" w:lineRule="auto"/>
        <w:ind w:left="141" w:right="146" w:firstLine="708"/>
        <w:jc w:val="both"/>
        <w:rPr>
          <w:sz w:val="24"/>
        </w:rPr>
      </w:pPr>
      <w:r>
        <w:rPr>
          <w:sz w:val="24"/>
        </w:rPr>
        <w:t xml:space="preserve">формировать осмотрительное отношение к потенциально опасным для человека </w:t>
      </w:r>
      <w:r>
        <w:rPr>
          <w:spacing w:val="-2"/>
          <w:sz w:val="24"/>
        </w:rPr>
        <w:t>ситуациям;</w:t>
      </w:r>
    </w:p>
    <w:p w14:paraId="17D66D9E">
      <w:pPr>
        <w:pStyle w:val="11"/>
        <w:numPr>
          <w:ilvl w:val="1"/>
          <w:numId w:val="20"/>
        </w:numPr>
        <w:tabs>
          <w:tab w:val="left" w:pos="1134"/>
        </w:tabs>
        <w:spacing w:before="0" w:after="0" w:line="276" w:lineRule="auto"/>
        <w:ind w:left="141" w:right="143" w:firstLine="708"/>
        <w:jc w:val="both"/>
        <w:rPr>
          <w:sz w:val="24"/>
        </w:rPr>
      </w:pPr>
      <w:r>
        <w:rPr>
          <w:sz w:val="24"/>
        </w:rPr>
        <w:t>знакомить</w:t>
      </w:r>
      <w:r>
        <w:rPr>
          <w:spacing w:val="-3"/>
          <w:sz w:val="24"/>
        </w:rPr>
        <w:t xml:space="preserve"> </w:t>
      </w:r>
      <w:r>
        <w:rPr>
          <w:sz w:val="24"/>
        </w:rPr>
        <w:t>с</w:t>
      </w:r>
      <w:r>
        <w:rPr>
          <w:spacing w:val="-4"/>
          <w:sz w:val="24"/>
        </w:rPr>
        <w:t xml:space="preserve"> </w:t>
      </w:r>
      <w:r>
        <w:rPr>
          <w:sz w:val="24"/>
        </w:rPr>
        <w:t>основными</w:t>
      </w:r>
      <w:r>
        <w:rPr>
          <w:spacing w:val="-5"/>
          <w:sz w:val="24"/>
        </w:rPr>
        <w:t xml:space="preserve"> </w:t>
      </w:r>
      <w:r>
        <w:rPr>
          <w:sz w:val="24"/>
        </w:rPr>
        <w:t>правилами</w:t>
      </w:r>
      <w:r>
        <w:rPr>
          <w:spacing w:val="-2"/>
          <w:sz w:val="24"/>
        </w:rPr>
        <w:t xml:space="preserve"> </w:t>
      </w:r>
      <w:r>
        <w:rPr>
          <w:sz w:val="24"/>
        </w:rPr>
        <w:t>пользования</w:t>
      </w:r>
      <w:r>
        <w:rPr>
          <w:spacing w:val="-3"/>
          <w:sz w:val="24"/>
        </w:rPr>
        <w:t xml:space="preserve"> </w:t>
      </w:r>
      <w:r>
        <w:rPr>
          <w:sz w:val="24"/>
        </w:rPr>
        <w:t>сети</w:t>
      </w:r>
      <w:r>
        <w:rPr>
          <w:spacing w:val="-2"/>
          <w:sz w:val="24"/>
        </w:rPr>
        <w:t xml:space="preserve"> </w:t>
      </w:r>
      <w:r>
        <w:rPr>
          <w:sz w:val="24"/>
        </w:rPr>
        <w:t>Интернет,</w:t>
      </w:r>
      <w:r>
        <w:rPr>
          <w:spacing w:val="-3"/>
          <w:sz w:val="24"/>
        </w:rPr>
        <w:t xml:space="preserve"> </w:t>
      </w:r>
      <w:r>
        <w:rPr>
          <w:sz w:val="24"/>
        </w:rPr>
        <w:t>цифровыми</w:t>
      </w:r>
      <w:r>
        <w:rPr>
          <w:spacing w:val="-2"/>
          <w:sz w:val="24"/>
        </w:rPr>
        <w:t xml:space="preserve"> </w:t>
      </w:r>
      <w:r>
        <w:rPr>
          <w:sz w:val="24"/>
        </w:rPr>
        <w:t xml:space="preserve">ресурсами, исключая практическое использование электронных средств обучения индивидуального </w:t>
      </w:r>
      <w:r>
        <w:rPr>
          <w:spacing w:val="-2"/>
          <w:sz w:val="24"/>
        </w:rPr>
        <w:t>использования.</w:t>
      </w:r>
    </w:p>
    <w:p w14:paraId="664CAC11">
      <w:pPr>
        <w:spacing w:before="0"/>
        <w:ind w:left="849"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7D9F3C5B">
      <w:pPr>
        <w:pStyle w:val="5"/>
        <w:numPr>
          <w:ilvl w:val="0"/>
          <w:numId w:val="21"/>
        </w:numPr>
        <w:tabs>
          <w:tab w:val="left" w:pos="1152"/>
        </w:tabs>
        <w:spacing w:before="39" w:after="0" w:line="240" w:lineRule="auto"/>
        <w:ind w:left="1152" w:right="0" w:hanging="303"/>
        <w:jc w:val="both"/>
      </w:pPr>
      <w:r>
        <w:t>В</w:t>
      </w:r>
      <w:r>
        <w:rPr>
          <w:spacing w:val="-3"/>
        </w:rPr>
        <w:t xml:space="preserve"> </w:t>
      </w:r>
      <w:r>
        <w:t>сфере</w:t>
      </w:r>
      <w:r>
        <w:rPr>
          <w:spacing w:val="-3"/>
        </w:rPr>
        <w:t xml:space="preserve"> </w:t>
      </w:r>
      <w:r>
        <w:t>социальных</w:t>
      </w:r>
      <w:r>
        <w:rPr>
          <w:spacing w:val="-2"/>
        </w:rPr>
        <w:t xml:space="preserve"> отношений.</w:t>
      </w:r>
    </w:p>
    <w:p w14:paraId="32310862">
      <w:pPr>
        <w:pStyle w:val="8"/>
        <w:spacing w:before="30" w:line="276" w:lineRule="auto"/>
        <w:ind w:right="146" w:firstLine="708"/>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6871FA8">
      <w:pPr>
        <w:pStyle w:val="8"/>
        <w:spacing w:line="276" w:lineRule="auto"/>
        <w:ind w:right="140" w:firstLine="708"/>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73E43991">
      <w:pPr>
        <w:pStyle w:val="8"/>
        <w:spacing w:before="1" w:line="276" w:lineRule="auto"/>
        <w:ind w:right="143" w:firstLine="708"/>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65F20D62">
      <w:pPr>
        <w:pStyle w:val="8"/>
        <w:spacing w:line="276" w:lineRule="auto"/>
        <w:ind w:right="144" w:firstLine="708"/>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w:t>
      </w:r>
      <w:r>
        <w:rPr>
          <w:spacing w:val="-3"/>
        </w:rPr>
        <w:t xml:space="preserve"> </w:t>
      </w:r>
      <w:r>
        <w:t>и материалах,</w:t>
      </w:r>
      <w:r>
        <w:rPr>
          <w:spacing w:val="-1"/>
        </w:rPr>
        <w:t xml:space="preserve"> </w:t>
      </w:r>
      <w:r>
        <w:t>в</w:t>
      </w:r>
      <w:r>
        <w:rPr>
          <w:spacing w:val="-2"/>
        </w:rPr>
        <w:t xml:space="preserve"> </w:t>
      </w:r>
      <w:r>
        <w:t>процессе</w:t>
      </w:r>
      <w:r>
        <w:rPr>
          <w:spacing w:val="-2"/>
        </w:rPr>
        <w:t xml:space="preserve"> </w:t>
      </w:r>
      <w:r>
        <w:t>общего дела быть внимательными друг</w:t>
      </w:r>
      <w:r>
        <w:rPr>
          <w:spacing w:val="-1"/>
        </w:rPr>
        <w:t xml:space="preserve"> </w:t>
      </w:r>
      <w:r>
        <w:t>к</w:t>
      </w:r>
      <w:r>
        <w:rPr>
          <w:spacing w:val="-1"/>
        </w:rPr>
        <w:t xml:space="preserve"> </w:t>
      </w:r>
      <w:r>
        <w:t>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771CDCF0">
      <w:pPr>
        <w:pStyle w:val="8"/>
        <w:spacing w:line="276" w:lineRule="auto"/>
        <w:ind w:right="147" w:firstLine="708"/>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C094193">
      <w:pPr>
        <w:pStyle w:val="8"/>
        <w:spacing w:line="276" w:lineRule="auto"/>
        <w:ind w:right="143" w:firstLine="708"/>
      </w:pPr>
      <w:r>
        <w:t>Расширяет представления</w:t>
      </w:r>
      <w:r>
        <w:rPr>
          <w:spacing w:val="-1"/>
        </w:rPr>
        <w:t xml:space="preserve"> </w:t>
      </w:r>
      <w:r>
        <w:t>о</w:t>
      </w:r>
      <w:r>
        <w:rPr>
          <w:spacing w:val="-1"/>
        </w:rPr>
        <w:t xml:space="preserve"> </w:t>
      </w:r>
      <w:r>
        <w:t>правилах поведения</w:t>
      </w:r>
      <w:r>
        <w:rPr>
          <w:spacing w:val="-1"/>
        </w:rPr>
        <w:t xml:space="preserve"> </w:t>
      </w:r>
      <w:r>
        <w:t>в общественных местах; об</w:t>
      </w:r>
      <w:r>
        <w:rPr>
          <w:spacing w:val="-1"/>
        </w:rPr>
        <w:t xml:space="preserve"> </w:t>
      </w:r>
      <w:r>
        <w:t>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10323C29">
      <w:pPr>
        <w:pStyle w:val="8"/>
        <w:spacing w:after="0" w:line="276" w:lineRule="auto"/>
        <w:sectPr>
          <w:headerReference r:id="rId77" w:type="default"/>
          <w:footerReference r:id="rId78" w:type="default"/>
          <w:pgSz w:w="12000" w:h="16970"/>
          <w:pgMar w:top="1000" w:right="708" w:bottom="280" w:left="992" w:header="254" w:footer="0" w:gutter="0"/>
          <w:cols w:space="720" w:num="1"/>
        </w:sectPr>
      </w:pPr>
    </w:p>
    <w:p w14:paraId="60AAA231">
      <w:pPr>
        <w:pStyle w:val="8"/>
        <w:spacing w:before="119" w:line="276" w:lineRule="auto"/>
        <w:ind w:right="141" w:firstLine="708"/>
      </w:pPr>
      <w:r>
        <w:t>Развивает позитивное отношение к ДОО: поддерживает желание детей соблюдать</w:t>
      </w:r>
      <w:r>
        <w:rPr>
          <w:spacing w:val="40"/>
        </w:rPr>
        <w:t xml:space="preserve"> </w:t>
      </w:r>
      <w:r>
        <w:t>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w:t>
      </w:r>
      <w:r>
        <w:rPr>
          <w:spacing w:val="40"/>
        </w:rPr>
        <w:t xml:space="preserve"> </w:t>
      </w:r>
      <w:r>
        <w:t>детей, удовлетворение от проведенных мероприятий.</w:t>
      </w:r>
    </w:p>
    <w:p w14:paraId="1D1CAAEA">
      <w:pPr>
        <w:pStyle w:val="5"/>
        <w:numPr>
          <w:ilvl w:val="0"/>
          <w:numId w:val="21"/>
        </w:numPr>
        <w:tabs>
          <w:tab w:val="left" w:pos="1157"/>
        </w:tabs>
        <w:spacing w:before="6" w:after="0" w:line="240" w:lineRule="auto"/>
        <w:ind w:left="1157" w:right="0" w:hanging="308"/>
        <w:jc w:val="both"/>
      </w:pPr>
      <w:r>
        <w:t>В</w:t>
      </w:r>
      <w:r>
        <w:rPr>
          <w:spacing w:val="-7"/>
        </w:rPr>
        <w:t xml:space="preserve"> </w:t>
      </w:r>
      <w:r>
        <w:t>области</w:t>
      </w:r>
      <w:r>
        <w:rPr>
          <w:spacing w:val="-6"/>
        </w:rPr>
        <w:t xml:space="preserve"> </w:t>
      </w:r>
      <w:r>
        <w:t>формирования</w:t>
      </w:r>
      <w:r>
        <w:rPr>
          <w:spacing w:val="-4"/>
        </w:rPr>
        <w:t xml:space="preserve"> </w:t>
      </w:r>
      <w:r>
        <w:t>основ</w:t>
      </w:r>
      <w:r>
        <w:rPr>
          <w:spacing w:val="-4"/>
        </w:rPr>
        <w:t xml:space="preserve"> </w:t>
      </w:r>
      <w:r>
        <w:t>гражданственности</w:t>
      </w:r>
      <w:r>
        <w:rPr>
          <w:spacing w:val="-3"/>
        </w:rPr>
        <w:t xml:space="preserve"> </w:t>
      </w:r>
      <w:r>
        <w:t>и</w:t>
      </w:r>
      <w:r>
        <w:rPr>
          <w:spacing w:val="-6"/>
        </w:rPr>
        <w:t xml:space="preserve"> </w:t>
      </w:r>
      <w:r>
        <w:rPr>
          <w:spacing w:val="-2"/>
        </w:rPr>
        <w:t>патриотизма.</w:t>
      </w:r>
    </w:p>
    <w:p w14:paraId="11C56A4A">
      <w:pPr>
        <w:pStyle w:val="8"/>
        <w:spacing w:before="29" w:line="276" w:lineRule="auto"/>
        <w:ind w:right="139" w:firstLine="708"/>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w:t>
      </w:r>
      <w:r>
        <w:rPr>
          <w:spacing w:val="40"/>
        </w:rPr>
        <w:t xml:space="preserve"> </w:t>
      </w:r>
      <w:r>
        <w:t xml:space="preserve">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w:t>
      </w:r>
      <w:r>
        <w:rPr>
          <w:spacing w:val="-2"/>
        </w:rPr>
        <w:t>родины.</w:t>
      </w:r>
    </w:p>
    <w:p w14:paraId="31044C5D">
      <w:pPr>
        <w:pStyle w:val="8"/>
        <w:spacing w:before="1" w:line="276" w:lineRule="auto"/>
        <w:ind w:right="146" w:firstLine="708"/>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w:t>
      </w:r>
      <w:r>
        <w:rPr>
          <w:spacing w:val="-1"/>
        </w:rPr>
        <w:t xml:space="preserve"> </w:t>
      </w:r>
      <w:r>
        <w:t>празднования,</w:t>
      </w:r>
      <w:r>
        <w:rPr>
          <w:spacing w:val="-3"/>
        </w:rPr>
        <w:t xml:space="preserve"> </w:t>
      </w:r>
      <w:r>
        <w:t>памятными</w:t>
      </w:r>
      <w:r>
        <w:rPr>
          <w:spacing w:val="-1"/>
        </w:rPr>
        <w:t xml:space="preserve"> </w:t>
      </w:r>
      <w:r>
        <w:t>местами</w:t>
      </w:r>
      <w:r>
        <w:rPr>
          <w:spacing w:val="-1"/>
        </w:rPr>
        <w:t xml:space="preserve"> </w:t>
      </w:r>
      <w:r>
        <w:t>в</w:t>
      </w:r>
      <w:r>
        <w:rPr>
          <w:spacing w:val="-2"/>
        </w:rPr>
        <w:t xml:space="preserve"> </w:t>
      </w:r>
      <w:r>
        <w:t>населенном</w:t>
      </w:r>
      <w:r>
        <w:rPr>
          <w:spacing w:val="-3"/>
        </w:rPr>
        <w:t xml:space="preserve"> </w:t>
      </w:r>
      <w:r>
        <w:t>пункте,</w:t>
      </w:r>
      <w:r>
        <w:rPr>
          <w:spacing w:val="-2"/>
        </w:rPr>
        <w:t xml:space="preserve"> </w:t>
      </w:r>
      <w:r>
        <w:t>посвященными</w:t>
      </w:r>
      <w:r>
        <w:rPr>
          <w:spacing w:val="-1"/>
        </w:rPr>
        <w:t xml:space="preserve"> </w:t>
      </w:r>
      <w:r>
        <w:t>празднику. Воспитывает уважение к защитникам и героям Отечества. Знакомит детей с яркими биографическими</w:t>
      </w:r>
      <w:r>
        <w:rPr>
          <w:spacing w:val="-4"/>
        </w:rPr>
        <w:t xml:space="preserve"> </w:t>
      </w:r>
      <w:r>
        <w:t>фактами,</w:t>
      </w:r>
      <w:r>
        <w:rPr>
          <w:spacing w:val="-5"/>
        </w:rPr>
        <w:t xml:space="preserve"> </w:t>
      </w:r>
      <w:r>
        <w:t>поступками</w:t>
      </w:r>
      <w:r>
        <w:rPr>
          <w:spacing w:val="-4"/>
        </w:rPr>
        <w:t xml:space="preserve"> </w:t>
      </w:r>
      <w:r>
        <w:t>героев</w:t>
      </w:r>
      <w:r>
        <w:rPr>
          <w:spacing w:val="-4"/>
        </w:rPr>
        <w:t xml:space="preserve"> </w:t>
      </w:r>
      <w:r>
        <w:t>Отечества,</w:t>
      </w:r>
      <w:r>
        <w:rPr>
          <w:spacing w:val="-5"/>
        </w:rPr>
        <w:t xml:space="preserve"> </w:t>
      </w:r>
      <w:r>
        <w:t>вызывает</w:t>
      </w:r>
      <w:r>
        <w:rPr>
          <w:spacing w:val="-5"/>
        </w:rPr>
        <w:t xml:space="preserve"> </w:t>
      </w:r>
      <w:r>
        <w:t>позитивный</w:t>
      </w:r>
      <w:r>
        <w:rPr>
          <w:spacing w:val="-6"/>
        </w:rPr>
        <w:t xml:space="preserve"> </w:t>
      </w:r>
      <w:r>
        <w:t>эмоциональный отклик и чувство гордости.</w:t>
      </w:r>
    </w:p>
    <w:p w14:paraId="13D1350B">
      <w:pPr>
        <w:pStyle w:val="8"/>
        <w:spacing w:line="276" w:lineRule="auto"/>
        <w:ind w:right="145" w:firstLine="708"/>
      </w:pPr>
      <w:r>
        <w:t>Педагог обогащает представления детей о малой родине: поддерживает</w:t>
      </w:r>
      <w:r>
        <w:rPr>
          <w:spacing w:val="40"/>
        </w:rPr>
        <w:t xml:space="preserve"> </w:t>
      </w:r>
      <w:r>
        <w:t>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181F2042">
      <w:pPr>
        <w:pStyle w:val="5"/>
        <w:numPr>
          <w:ilvl w:val="0"/>
          <w:numId w:val="21"/>
        </w:numPr>
        <w:tabs>
          <w:tab w:val="left" w:pos="1152"/>
        </w:tabs>
        <w:spacing w:before="4" w:after="0" w:line="240" w:lineRule="auto"/>
        <w:ind w:left="1152" w:right="0" w:hanging="303"/>
        <w:jc w:val="both"/>
      </w:pPr>
      <w:r>
        <w:t>В</w:t>
      </w:r>
      <w:r>
        <w:rPr>
          <w:spacing w:val="-1"/>
        </w:rPr>
        <w:t xml:space="preserve"> </w:t>
      </w:r>
      <w:r>
        <w:t>сфере</w:t>
      </w:r>
      <w:r>
        <w:rPr>
          <w:spacing w:val="-1"/>
        </w:rPr>
        <w:t xml:space="preserve"> </w:t>
      </w:r>
      <w:r>
        <w:t xml:space="preserve">трудового </w:t>
      </w:r>
      <w:r>
        <w:rPr>
          <w:spacing w:val="-2"/>
        </w:rPr>
        <w:t>воспитания.</w:t>
      </w:r>
    </w:p>
    <w:p w14:paraId="0814DCD3">
      <w:pPr>
        <w:pStyle w:val="8"/>
        <w:spacing w:before="28" w:line="276" w:lineRule="auto"/>
        <w:ind w:right="145" w:firstLine="708"/>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4D0EC3B6">
      <w:pPr>
        <w:pStyle w:val="8"/>
        <w:spacing w:before="2" w:line="276" w:lineRule="auto"/>
        <w:ind w:right="148" w:firstLine="708"/>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1AF3905">
      <w:pPr>
        <w:pStyle w:val="8"/>
        <w:spacing w:after="0" w:line="276" w:lineRule="auto"/>
        <w:sectPr>
          <w:headerReference r:id="rId79" w:type="default"/>
          <w:footerReference r:id="rId80" w:type="default"/>
          <w:pgSz w:w="12000" w:h="16970"/>
          <w:pgMar w:top="1000" w:right="708" w:bottom="280" w:left="992" w:header="254" w:footer="0" w:gutter="0"/>
          <w:cols w:space="720" w:num="1"/>
        </w:sectPr>
      </w:pPr>
    </w:p>
    <w:p w14:paraId="53E8EDDE">
      <w:pPr>
        <w:pStyle w:val="8"/>
        <w:spacing w:before="119" w:line="276" w:lineRule="auto"/>
        <w:ind w:right="146" w:firstLine="708"/>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w:t>
      </w:r>
      <w:r>
        <w:rPr>
          <w:spacing w:val="40"/>
        </w:rPr>
        <w:t xml:space="preserve"> </w:t>
      </w:r>
      <w:r>
        <w:t>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5CE5710B">
      <w:pPr>
        <w:pStyle w:val="8"/>
        <w:spacing w:before="2" w:line="276" w:lineRule="auto"/>
        <w:ind w:right="139" w:firstLine="708"/>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0F1E8A0">
      <w:pPr>
        <w:pStyle w:val="8"/>
        <w:spacing w:before="1" w:line="276" w:lineRule="auto"/>
        <w:ind w:right="147" w:firstLine="708"/>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1F1C3987">
      <w:pPr>
        <w:pStyle w:val="5"/>
        <w:numPr>
          <w:ilvl w:val="0"/>
          <w:numId w:val="21"/>
        </w:numPr>
        <w:tabs>
          <w:tab w:val="left" w:pos="1143"/>
        </w:tabs>
        <w:spacing w:before="2" w:after="0" w:line="240" w:lineRule="auto"/>
        <w:ind w:left="1143" w:right="0" w:hanging="294"/>
        <w:jc w:val="both"/>
      </w:pPr>
      <w:r>
        <w:t>В</w:t>
      </w:r>
      <w:r>
        <w:rPr>
          <w:spacing w:val="-4"/>
        </w:rPr>
        <w:t xml:space="preserve"> </w:t>
      </w:r>
      <w:r>
        <w:t>области</w:t>
      </w:r>
      <w:r>
        <w:rPr>
          <w:spacing w:val="-5"/>
        </w:rPr>
        <w:t xml:space="preserve"> </w:t>
      </w:r>
      <w:r>
        <w:t>формирования</w:t>
      </w:r>
      <w:r>
        <w:rPr>
          <w:spacing w:val="-4"/>
        </w:rPr>
        <w:t xml:space="preserve"> </w:t>
      </w:r>
      <w:r>
        <w:t>безопасного</w:t>
      </w:r>
      <w:r>
        <w:rPr>
          <w:spacing w:val="-3"/>
        </w:rPr>
        <w:t xml:space="preserve"> </w:t>
      </w:r>
      <w:r>
        <w:rPr>
          <w:spacing w:val="-2"/>
        </w:rPr>
        <w:t>поведения.</w:t>
      </w:r>
    </w:p>
    <w:p w14:paraId="4998CC05">
      <w:pPr>
        <w:pStyle w:val="8"/>
        <w:spacing w:before="30" w:line="276" w:lineRule="auto"/>
        <w:ind w:right="137" w:firstLine="708"/>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w:t>
      </w:r>
      <w:r>
        <w:rPr>
          <w:spacing w:val="-3"/>
        </w:rPr>
        <w:t xml:space="preserve"> </w:t>
      </w:r>
      <w:r>
        <w:t>проблемными</w:t>
      </w:r>
      <w:r>
        <w:rPr>
          <w:spacing w:val="-3"/>
        </w:rPr>
        <w:t xml:space="preserve"> </w:t>
      </w:r>
      <w:r>
        <w:t>вопросами</w:t>
      </w:r>
      <w:r>
        <w:rPr>
          <w:spacing w:val="-3"/>
        </w:rPr>
        <w:t xml:space="preserve"> </w:t>
      </w:r>
      <w:r>
        <w:t>желание</w:t>
      </w:r>
      <w:r>
        <w:rPr>
          <w:spacing w:val="-4"/>
        </w:rPr>
        <w:t xml:space="preserve"> </w:t>
      </w:r>
      <w:r>
        <w:t>детей</w:t>
      </w:r>
      <w:r>
        <w:rPr>
          <w:spacing w:val="-3"/>
        </w:rPr>
        <w:t xml:space="preserve"> </w:t>
      </w:r>
      <w:r>
        <w:t>рассказать</w:t>
      </w:r>
      <w:r>
        <w:rPr>
          <w:spacing w:val="-3"/>
        </w:rPr>
        <w:t xml:space="preserve"> </w:t>
      </w:r>
      <w:r>
        <w:t>о</w:t>
      </w:r>
      <w:r>
        <w:rPr>
          <w:spacing w:val="-3"/>
        </w:rPr>
        <w:t xml:space="preserve"> </w:t>
      </w:r>
      <w:r>
        <w:t>том,</w:t>
      </w:r>
      <w:r>
        <w:rPr>
          <w:spacing w:val="-3"/>
        </w:rPr>
        <w:t xml:space="preserve"> </w:t>
      </w:r>
      <w:r>
        <w:t>как</w:t>
      </w:r>
      <w:r>
        <w:rPr>
          <w:spacing w:val="-3"/>
        </w:rPr>
        <w:t xml:space="preserve"> </w:t>
      </w:r>
      <w:r>
        <w:t>можно</w:t>
      </w:r>
      <w:r>
        <w:rPr>
          <w:spacing w:val="-3"/>
        </w:rPr>
        <w:t xml:space="preserve"> </w:t>
      </w:r>
      <w:r>
        <w:t>было</w:t>
      </w:r>
      <w:r>
        <w:rPr>
          <w:spacing w:val="-3"/>
        </w:rPr>
        <w:t xml:space="preserve"> </w:t>
      </w:r>
      <w:r>
        <w:t>избежать опасной ситуации, какие советы дети могли бы дать героям, представленным на картинках.</w:t>
      </w:r>
    </w:p>
    <w:p w14:paraId="122CA62C">
      <w:pPr>
        <w:pStyle w:val="8"/>
        <w:spacing w:before="2" w:line="276" w:lineRule="auto"/>
        <w:ind w:right="143" w:firstLine="708"/>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0904E00D">
      <w:pPr>
        <w:pStyle w:val="8"/>
        <w:spacing w:line="276" w:lineRule="auto"/>
        <w:ind w:right="139" w:firstLine="708"/>
      </w:pPr>
      <w:r>
        <w:t>Педагог обсуждает с детьми правила пользования сетью Интернет, цифровыми</w:t>
      </w:r>
      <w:r>
        <w:rPr>
          <w:spacing w:val="40"/>
        </w:rPr>
        <w:t xml:space="preserve"> </w:t>
      </w:r>
      <w:r>
        <w:rPr>
          <w:spacing w:val="-2"/>
        </w:rPr>
        <w:t>ресурсами.</w:t>
      </w:r>
    </w:p>
    <w:p w14:paraId="08DB4BF7">
      <w:pPr>
        <w:pStyle w:val="8"/>
        <w:spacing w:before="72"/>
        <w:ind w:left="0"/>
        <w:jc w:val="left"/>
      </w:pPr>
    </w:p>
    <w:p w14:paraId="7D906FB9">
      <w:pPr>
        <w:pStyle w:val="3"/>
        <w:numPr>
          <w:ilvl w:val="3"/>
          <w:numId w:val="15"/>
        </w:numPr>
        <w:tabs>
          <w:tab w:val="left" w:pos="1689"/>
        </w:tabs>
        <w:spacing w:before="0" w:after="0" w:line="240" w:lineRule="auto"/>
        <w:ind w:left="1689" w:right="0" w:hanging="840"/>
        <w:jc w:val="left"/>
      </w:pPr>
      <w:r>
        <w:t>От</w:t>
      </w:r>
      <w:r>
        <w:rPr>
          <w:spacing w:val="-4"/>
        </w:rPr>
        <w:t xml:space="preserve"> </w:t>
      </w:r>
      <w:r>
        <w:t>6</w:t>
      </w:r>
      <w:r>
        <w:rPr>
          <w:spacing w:val="-3"/>
        </w:rPr>
        <w:t xml:space="preserve"> </w:t>
      </w:r>
      <w:r>
        <w:t>лет</w:t>
      </w:r>
      <w:r>
        <w:rPr>
          <w:spacing w:val="-3"/>
        </w:rPr>
        <w:t xml:space="preserve"> </w:t>
      </w:r>
      <w:r>
        <w:t>до</w:t>
      </w:r>
      <w:r>
        <w:rPr>
          <w:spacing w:val="-4"/>
        </w:rPr>
        <w:t xml:space="preserve"> </w:t>
      </w:r>
      <w:r>
        <w:t>7</w:t>
      </w:r>
      <w:r>
        <w:rPr>
          <w:spacing w:val="-1"/>
        </w:rPr>
        <w:t xml:space="preserve"> </w:t>
      </w:r>
      <w:r>
        <w:rPr>
          <w:spacing w:val="-4"/>
        </w:rPr>
        <w:t>лет.</w:t>
      </w:r>
    </w:p>
    <w:p w14:paraId="5297B0F1">
      <w:pPr>
        <w:pStyle w:val="8"/>
        <w:spacing w:before="41" w:line="276" w:lineRule="auto"/>
        <w:ind w:firstLine="708"/>
        <w:jc w:val="left"/>
      </w:pPr>
      <w:r>
        <w:t xml:space="preserve">В области социально-коммуникативного развития основными </w:t>
      </w:r>
      <w:r>
        <w:rPr>
          <w:b/>
        </w:rPr>
        <w:t xml:space="preserve">задачами </w:t>
      </w:r>
      <w:r>
        <w:t>образовательной деятельности являются:</w:t>
      </w:r>
    </w:p>
    <w:p w14:paraId="58CB3674">
      <w:pPr>
        <w:pStyle w:val="5"/>
        <w:numPr>
          <w:ilvl w:val="0"/>
          <w:numId w:val="22"/>
        </w:numPr>
        <w:tabs>
          <w:tab w:val="left" w:pos="1133"/>
        </w:tabs>
        <w:spacing w:before="3" w:after="0" w:line="240" w:lineRule="auto"/>
        <w:ind w:left="1133" w:right="0" w:hanging="284"/>
        <w:jc w:val="left"/>
      </w:pPr>
      <w:r>
        <w:t>в</w:t>
      </w:r>
      <w:r>
        <w:rPr>
          <w:spacing w:val="-3"/>
        </w:rPr>
        <w:t xml:space="preserve"> </w:t>
      </w:r>
      <w:r>
        <w:t>сфере</w:t>
      </w:r>
      <w:r>
        <w:rPr>
          <w:spacing w:val="-3"/>
        </w:rPr>
        <w:t xml:space="preserve"> </w:t>
      </w:r>
      <w:r>
        <w:t>социальных</w:t>
      </w:r>
      <w:r>
        <w:rPr>
          <w:spacing w:val="-2"/>
        </w:rPr>
        <w:t xml:space="preserve"> отношений:</w:t>
      </w:r>
    </w:p>
    <w:p w14:paraId="16B5E634">
      <w:pPr>
        <w:pStyle w:val="11"/>
        <w:numPr>
          <w:ilvl w:val="1"/>
          <w:numId w:val="22"/>
        </w:numPr>
        <w:tabs>
          <w:tab w:val="left" w:pos="1134"/>
        </w:tabs>
        <w:spacing w:before="29" w:after="0" w:line="276" w:lineRule="auto"/>
        <w:ind w:left="141" w:right="142" w:firstLine="708"/>
        <w:jc w:val="left"/>
        <w:rPr>
          <w:sz w:val="24"/>
        </w:rPr>
      </w:pPr>
      <w:r>
        <w:rPr>
          <w:sz w:val="24"/>
        </w:rPr>
        <w:t>поддерживать</w:t>
      </w:r>
      <w:r>
        <w:rPr>
          <w:spacing w:val="40"/>
          <w:sz w:val="24"/>
        </w:rPr>
        <w:t xml:space="preserve"> </w:t>
      </w:r>
      <w:r>
        <w:rPr>
          <w:sz w:val="24"/>
        </w:rPr>
        <w:t>положительную</w:t>
      </w:r>
      <w:r>
        <w:rPr>
          <w:spacing w:val="40"/>
          <w:sz w:val="24"/>
        </w:rPr>
        <w:t xml:space="preserve"> </w:t>
      </w:r>
      <w:r>
        <w:rPr>
          <w:sz w:val="24"/>
        </w:rPr>
        <w:t>самооценку</w:t>
      </w:r>
      <w:r>
        <w:rPr>
          <w:spacing w:val="40"/>
          <w:sz w:val="24"/>
        </w:rPr>
        <w:t xml:space="preserve"> </w:t>
      </w:r>
      <w:r>
        <w:rPr>
          <w:sz w:val="24"/>
        </w:rPr>
        <w:t>ребёнка,</w:t>
      </w:r>
      <w:r>
        <w:rPr>
          <w:spacing w:val="40"/>
          <w:sz w:val="24"/>
        </w:rPr>
        <w:t xml:space="preserve"> </w:t>
      </w:r>
      <w:r>
        <w:rPr>
          <w:sz w:val="24"/>
        </w:rPr>
        <w:t>уверенность</w:t>
      </w:r>
      <w:r>
        <w:rPr>
          <w:spacing w:val="40"/>
          <w:sz w:val="24"/>
        </w:rPr>
        <w:t xml:space="preserve"> </w:t>
      </w:r>
      <w:r>
        <w:rPr>
          <w:sz w:val="24"/>
        </w:rPr>
        <w:t>в</w:t>
      </w:r>
      <w:r>
        <w:rPr>
          <w:spacing w:val="40"/>
          <w:sz w:val="24"/>
        </w:rPr>
        <w:t xml:space="preserve"> </w:t>
      </w:r>
      <w:r>
        <w:rPr>
          <w:sz w:val="24"/>
        </w:rPr>
        <w:t>себе,</w:t>
      </w:r>
      <w:r>
        <w:rPr>
          <w:spacing w:val="40"/>
          <w:sz w:val="24"/>
        </w:rPr>
        <w:t xml:space="preserve"> </w:t>
      </w:r>
      <w:r>
        <w:rPr>
          <w:sz w:val="24"/>
        </w:rPr>
        <w:t>осознание роста своих достижений, чувства собственного достоинства, стремления стать школьником;</w:t>
      </w:r>
    </w:p>
    <w:p w14:paraId="2219D2C7">
      <w:pPr>
        <w:pStyle w:val="11"/>
        <w:numPr>
          <w:ilvl w:val="1"/>
          <w:numId w:val="22"/>
        </w:numPr>
        <w:tabs>
          <w:tab w:val="left" w:pos="1134"/>
        </w:tabs>
        <w:spacing w:before="0" w:after="0" w:line="275" w:lineRule="exact"/>
        <w:ind w:left="1134" w:right="0" w:hanging="285"/>
        <w:jc w:val="left"/>
        <w:rPr>
          <w:sz w:val="24"/>
        </w:rPr>
      </w:pPr>
      <w:r>
        <w:rPr>
          <w:sz w:val="24"/>
        </w:rPr>
        <w:t>обогащать</w:t>
      </w:r>
      <w:r>
        <w:rPr>
          <w:spacing w:val="10"/>
          <w:sz w:val="24"/>
        </w:rPr>
        <w:t xml:space="preserve"> </w:t>
      </w:r>
      <w:r>
        <w:rPr>
          <w:sz w:val="24"/>
        </w:rPr>
        <w:t>опыт</w:t>
      </w:r>
      <w:r>
        <w:rPr>
          <w:spacing w:val="12"/>
          <w:sz w:val="24"/>
        </w:rPr>
        <w:t xml:space="preserve"> </w:t>
      </w:r>
      <w:r>
        <w:rPr>
          <w:sz w:val="24"/>
        </w:rPr>
        <w:t>применения</w:t>
      </w:r>
      <w:r>
        <w:rPr>
          <w:spacing w:val="12"/>
          <w:sz w:val="24"/>
        </w:rPr>
        <w:t xml:space="preserve"> </w:t>
      </w:r>
      <w:r>
        <w:rPr>
          <w:sz w:val="24"/>
        </w:rPr>
        <w:t>разнообразных</w:t>
      </w:r>
      <w:r>
        <w:rPr>
          <w:spacing w:val="14"/>
          <w:sz w:val="24"/>
        </w:rPr>
        <w:t xml:space="preserve"> </w:t>
      </w:r>
      <w:r>
        <w:rPr>
          <w:sz w:val="24"/>
        </w:rPr>
        <w:t>способов</w:t>
      </w:r>
      <w:r>
        <w:rPr>
          <w:spacing w:val="12"/>
          <w:sz w:val="24"/>
        </w:rPr>
        <w:t xml:space="preserve"> </w:t>
      </w:r>
      <w:r>
        <w:rPr>
          <w:sz w:val="24"/>
        </w:rPr>
        <w:t>взаимодействия</w:t>
      </w:r>
      <w:r>
        <w:rPr>
          <w:spacing w:val="12"/>
          <w:sz w:val="24"/>
        </w:rPr>
        <w:t xml:space="preserve"> </w:t>
      </w:r>
      <w:r>
        <w:rPr>
          <w:sz w:val="24"/>
        </w:rPr>
        <w:t>со</w:t>
      </w:r>
      <w:r>
        <w:rPr>
          <w:spacing w:val="12"/>
          <w:sz w:val="24"/>
        </w:rPr>
        <w:t xml:space="preserve"> </w:t>
      </w:r>
      <w:r>
        <w:rPr>
          <w:sz w:val="24"/>
        </w:rPr>
        <w:t>взрослыми</w:t>
      </w:r>
      <w:r>
        <w:rPr>
          <w:spacing w:val="13"/>
          <w:sz w:val="24"/>
        </w:rPr>
        <w:t xml:space="preserve"> </w:t>
      </w:r>
      <w:r>
        <w:rPr>
          <w:spacing w:val="-10"/>
          <w:sz w:val="24"/>
        </w:rPr>
        <w:t>и</w:t>
      </w:r>
    </w:p>
    <w:p w14:paraId="5FB6EA44">
      <w:pPr>
        <w:pStyle w:val="11"/>
        <w:spacing w:after="0" w:line="275" w:lineRule="exact"/>
        <w:jc w:val="left"/>
        <w:rPr>
          <w:sz w:val="24"/>
        </w:rPr>
        <w:sectPr>
          <w:headerReference r:id="rId81" w:type="default"/>
          <w:footerReference r:id="rId82" w:type="default"/>
          <w:pgSz w:w="12000" w:h="16970"/>
          <w:pgMar w:top="1000" w:right="708" w:bottom="280" w:left="992" w:header="254" w:footer="0" w:gutter="0"/>
          <w:cols w:space="720" w:num="1"/>
        </w:sectPr>
      </w:pPr>
    </w:p>
    <w:p w14:paraId="5B7F5E8A">
      <w:pPr>
        <w:pStyle w:val="8"/>
        <w:spacing w:before="119"/>
      </w:pPr>
      <w:r>
        <w:t>сверстниками;</w:t>
      </w:r>
      <w:r>
        <w:rPr>
          <w:spacing w:val="-7"/>
        </w:rPr>
        <w:t xml:space="preserve"> </w:t>
      </w:r>
      <w:r>
        <w:t>развитие</w:t>
      </w:r>
      <w:r>
        <w:rPr>
          <w:spacing w:val="-8"/>
        </w:rPr>
        <w:t xml:space="preserve"> </w:t>
      </w:r>
      <w:r>
        <w:t>начал</w:t>
      </w:r>
      <w:r>
        <w:rPr>
          <w:spacing w:val="-4"/>
        </w:rPr>
        <w:t xml:space="preserve"> </w:t>
      </w:r>
      <w:r>
        <w:t>социально-значимой</w:t>
      </w:r>
      <w:r>
        <w:rPr>
          <w:spacing w:val="-4"/>
        </w:rPr>
        <w:t xml:space="preserve"> </w:t>
      </w:r>
      <w:r>
        <w:rPr>
          <w:spacing w:val="-2"/>
        </w:rPr>
        <w:t>активности;</w:t>
      </w:r>
    </w:p>
    <w:p w14:paraId="0A757DD9">
      <w:pPr>
        <w:pStyle w:val="11"/>
        <w:numPr>
          <w:ilvl w:val="1"/>
          <w:numId w:val="22"/>
        </w:numPr>
        <w:tabs>
          <w:tab w:val="left" w:pos="1134"/>
        </w:tabs>
        <w:spacing w:before="44" w:after="0" w:line="276" w:lineRule="auto"/>
        <w:ind w:left="141" w:right="148" w:firstLine="708"/>
        <w:jc w:val="both"/>
        <w:rPr>
          <w:sz w:val="24"/>
        </w:rPr>
      </w:pPr>
      <w:r>
        <w:rPr>
          <w:sz w:val="24"/>
        </w:rPr>
        <w:t>обогащать эмоциональный опыт ребёнка, развивать способность ребёнка распознавать свои переживания</w:t>
      </w:r>
      <w:r>
        <w:rPr>
          <w:spacing w:val="-1"/>
          <w:sz w:val="24"/>
        </w:rPr>
        <w:t xml:space="preserve"> </w:t>
      </w:r>
      <w:r>
        <w:rPr>
          <w:sz w:val="24"/>
        </w:rPr>
        <w:t>и эмоции окружающих,</w:t>
      </w:r>
      <w:r>
        <w:rPr>
          <w:spacing w:val="-1"/>
          <w:sz w:val="24"/>
        </w:rPr>
        <w:t xml:space="preserve"> </w:t>
      </w:r>
      <w:r>
        <w:rPr>
          <w:sz w:val="24"/>
        </w:rPr>
        <w:t>осуществлять выбор</w:t>
      </w:r>
      <w:r>
        <w:rPr>
          <w:spacing w:val="-1"/>
          <w:sz w:val="24"/>
        </w:rPr>
        <w:t xml:space="preserve"> </w:t>
      </w:r>
      <w:r>
        <w:rPr>
          <w:sz w:val="24"/>
        </w:rPr>
        <w:t>социально</w:t>
      </w:r>
      <w:r>
        <w:rPr>
          <w:spacing w:val="-1"/>
          <w:sz w:val="24"/>
        </w:rPr>
        <w:t xml:space="preserve"> </w:t>
      </w:r>
      <w:r>
        <w:rPr>
          <w:sz w:val="24"/>
        </w:rPr>
        <w:t>одобряемых действий в конкретных ситуациях и обосновывать свои намерения и ценностные ориентации;</w:t>
      </w:r>
    </w:p>
    <w:p w14:paraId="3C831294">
      <w:pPr>
        <w:pStyle w:val="11"/>
        <w:numPr>
          <w:ilvl w:val="1"/>
          <w:numId w:val="22"/>
        </w:numPr>
        <w:tabs>
          <w:tab w:val="left" w:pos="1134"/>
        </w:tabs>
        <w:spacing w:before="0" w:after="0" w:line="276" w:lineRule="auto"/>
        <w:ind w:left="141" w:right="146" w:firstLine="708"/>
        <w:jc w:val="both"/>
        <w:rPr>
          <w:sz w:val="24"/>
        </w:rPr>
      </w:pPr>
      <w:r>
        <w:rPr>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29739DBB">
      <w:pPr>
        <w:pStyle w:val="11"/>
        <w:numPr>
          <w:ilvl w:val="1"/>
          <w:numId w:val="22"/>
        </w:numPr>
        <w:tabs>
          <w:tab w:val="left" w:pos="1134"/>
        </w:tabs>
        <w:spacing w:before="0" w:after="0" w:line="276" w:lineRule="auto"/>
        <w:ind w:left="141" w:right="138" w:firstLine="708"/>
        <w:jc w:val="both"/>
        <w:rPr>
          <w:sz w:val="24"/>
        </w:rPr>
      </w:pPr>
      <w:r>
        <w:rPr>
          <w:sz w:val="24"/>
        </w:rPr>
        <w:t>воспитывать привычки культурного поведения и общения с людьми, основ этикета, правил поведения в общественных местах;</w:t>
      </w:r>
    </w:p>
    <w:p w14:paraId="24253F22">
      <w:pPr>
        <w:pStyle w:val="5"/>
        <w:numPr>
          <w:ilvl w:val="0"/>
          <w:numId w:val="22"/>
        </w:numPr>
        <w:tabs>
          <w:tab w:val="left" w:pos="1162"/>
        </w:tabs>
        <w:spacing w:before="4" w:after="0" w:line="240" w:lineRule="auto"/>
        <w:ind w:left="1162" w:right="0" w:hanging="313"/>
        <w:jc w:val="both"/>
      </w:pPr>
      <w:r>
        <w:t>в</w:t>
      </w:r>
      <w:r>
        <w:rPr>
          <w:spacing w:val="-6"/>
        </w:rPr>
        <w:t xml:space="preserve"> </w:t>
      </w:r>
      <w:r>
        <w:t>области</w:t>
      </w:r>
      <w:r>
        <w:rPr>
          <w:spacing w:val="-4"/>
        </w:rPr>
        <w:t xml:space="preserve"> </w:t>
      </w:r>
      <w:r>
        <w:t>формирования</w:t>
      </w:r>
      <w:r>
        <w:rPr>
          <w:spacing w:val="-3"/>
        </w:rPr>
        <w:t xml:space="preserve"> </w:t>
      </w:r>
      <w:r>
        <w:t>основ</w:t>
      </w:r>
      <w:r>
        <w:rPr>
          <w:spacing w:val="-4"/>
        </w:rPr>
        <w:t xml:space="preserve"> </w:t>
      </w:r>
      <w:r>
        <w:t>гражданственности</w:t>
      </w:r>
      <w:r>
        <w:rPr>
          <w:spacing w:val="-4"/>
        </w:rPr>
        <w:t xml:space="preserve"> </w:t>
      </w:r>
      <w:r>
        <w:t>и</w:t>
      </w:r>
      <w:r>
        <w:rPr>
          <w:spacing w:val="-3"/>
        </w:rPr>
        <w:t xml:space="preserve"> </w:t>
      </w:r>
      <w:r>
        <w:rPr>
          <w:spacing w:val="-2"/>
        </w:rPr>
        <w:t>патриотизма:</w:t>
      </w:r>
    </w:p>
    <w:p w14:paraId="258390AA">
      <w:pPr>
        <w:pStyle w:val="11"/>
        <w:numPr>
          <w:ilvl w:val="1"/>
          <w:numId w:val="22"/>
        </w:numPr>
        <w:tabs>
          <w:tab w:val="left" w:pos="1134"/>
        </w:tabs>
        <w:spacing w:before="27" w:after="0" w:line="278" w:lineRule="auto"/>
        <w:ind w:left="141" w:right="137" w:firstLine="708"/>
        <w:jc w:val="both"/>
        <w:rPr>
          <w:sz w:val="24"/>
        </w:rPr>
      </w:pPr>
      <w:r>
        <w:rPr>
          <w:sz w:val="24"/>
        </w:rPr>
        <w:t>воспитывать патриотические и интернациональные чувства, уважительное отношение</w:t>
      </w:r>
      <w:r>
        <w:rPr>
          <w:spacing w:val="40"/>
          <w:sz w:val="24"/>
        </w:rPr>
        <w:t xml:space="preserve"> </w:t>
      </w:r>
      <w:r>
        <w:rPr>
          <w:sz w:val="24"/>
        </w:rPr>
        <w:t>к Родине, к представителям разных национальностей, интерес к их культуре и обычаям;</w:t>
      </w:r>
    </w:p>
    <w:p w14:paraId="437BBA73">
      <w:pPr>
        <w:pStyle w:val="11"/>
        <w:numPr>
          <w:ilvl w:val="1"/>
          <w:numId w:val="22"/>
        </w:numPr>
        <w:tabs>
          <w:tab w:val="left" w:pos="1134"/>
        </w:tabs>
        <w:spacing w:before="0" w:after="0" w:line="276" w:lineRule="auto"/>
        <w:ind w:left="141" w:right="146" w:firstLine="708"/>
        <w:jc w:val="both"/>
        <w:rPr>
          <w:sz w:val="24"/>
        </w:rPr>
      </w:pPr>
      <w:r>
        <w:rPr>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27C1966E">
      <w:pPr>
        <w:pStyle w:val="11"/>
        <w:numPr>
          <w:ilvl w:val="1"/>
          <w:numId w:val="22"/>
        </w:numPr>
        <w:tabs>
          <w:tab w:val="left" w:pos="1134"/>
        </w:tabs>
        <w:spacing w:before="0" w:after="0" w:line="276" w:lineRule="auto"/>
        <w:ind w:left="141" w:right="148" w:firstLine="708"/>
        <w:jc w:val="both"/>
        <w:rPr>
          <w:sz w:val="24"/>
        </w:rPr>
      </w:pPr>
      <w:r>
        <w:rPr>
          <w:sz w:val="24"/>
        </w:rPr>
        <w:t>знакомить с целями и доступными практиками волонтерства в России и включать</w:t>
      </w:r>
      <w:r>
        <w:rPr>
          <w:spacing w:val="40"/>
          <w:sz w:val="24"/>
        </w:rPr>
        <w:t xml:space="preserve"> </w:t>
      </w:r>
      <w:r>
        <w:rPr>
          <w:sz w:val="24"/>
        </w:rPr>
        <w:t>детей при поддержке взрослых в социальные акции, волонтерские мероприятия в ДОО и в населенном пункте;</w:t>
      </w:r>
    </w:p>
    <w:p w14:paraId="155C5655">
      <w:pPr>
        <w:pStyle w:val="11"/>
        <w:numPr>
          <w:ilvl w:val="1"/>
          <w:numId w:val="22"/>
        </w:numPr>
        <w:tabs>
          <w:tab w:val="left" w:pos="1134"/>
        </w:tabs>
        <w:spacing w:before="0" w:after="0" w:line="276" w:lineRule="auto"/>
        <w:ind w:left="141" w:right="142" w:firstLine="708"/>
        <w:jc w:val="both"/>
        <w:rPr>
          <w:sz w:val="24"/>
        </w:rPr>
      </w:pPr>
      <w:r>
        <w:rPr>
          <w:sz w:val="24"/>
        </w:rPr>
        <w:t>развивать интерес детей к населенному</w:t>
      </w:r>
      <w:r>
        <w:rPr>
          <w:spacing w:val="-1"/>
          <w:sz w:val="24"/>
        </w:rPr>
        <w:t xml:space="preserve"> </w:t>
      </w:r>
      <w:r>
        <w:rPr>
          <w:sz w:val="24"/>
        </w:rPr>
        <w:t>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0B86850">
      <w:pPr>
        <w:pStyle w:val="5"/>
        <w:numPr>
          <w:ilvl w:val="0"/>
          <w:numId w:val="22"/>
        </w:numPr>
        <w:tabs>
          <w:tab w:val="left" w:pos="1157"/>
        </w:tabs>
        <w:spacing w:before="0" w:after="0" w:line="240" w:lineRule="auto"/>
        <w:ind w:left="1157" w:right="0" w:hanging="308"/>
        <w:jc w:val="both"/>
      </w:pPr>
      <w:r>
        <w:t>в</w:t>
      </w:r>
      <w:r>
        <w:rPr>
          <w:spacing w:val="-1"/>
        </w:rPr>
        <w:t xml:space="preserve"> </w:t>
      </w:r>
      <w:r>
        <w:t>сфере</w:t>
      </w:r>
      <w:r>
        <w:rPr>
          <w:spacing w:val="-1"/>
        </w:rPr>
        <w:t xml:space="preserve"> </w:t>
      </w:r>
      <w:r>
        <w:t xml:space="preserve">трудового </w:t>
      </w:r>
      <w:r>
        <w:rPr>
          <w:spacing w:val="-2"/>
        </w:rPr>
        <w:t>воспитания:</w:t>
      </w:r>
    </w:p>
    <w:p w14:paraId="501CC708">
      <w:pPr>
        <w:pStyle w:val="11"/>
        <w:numPr>
          <w:ilvl w:val="1"/>
          <w:numId w:val="22"/>
        </w:numPr>
        <w:tabs>
          <w:tab w:val="left" w:pos="1134"/>
        </w:tabs>
        <w:spacing w:before="30" w:after="0" w:line="240" w:lineRule="auto"/>
        <w:ind w:left="1134" w:right="0" w:hanging="285"/>
        <w:jc w:val="both"/>
        <w:rPr>
          <w:sz w:val="24"/>
        </w:rPr>
      </w:pPr>
      <w:r>
        <w:rPr>
          <w:sz w:val="24"/>
        </w:rPr>
        <w:t>развивать</w:t>
      </w:r>
      <w:r>
        <w:rPr>
          <w:spacing w:val="-3"/>
          <w:sz w:val="24"/>
        </w:rPr>
        <w:t xml:space="preserve"> </w:t>
      </w:r>
      <w:r>
        <w:rPr>
          <w:sz w:val="24"/>
        </w:rPr>
        <w:t>ценностное</w:t>
      </w:r>
      <w:r>
        <w:rPr>
          <w:spacing w:val="-3"/>
          <w:sz w:val="24"/>
        </w:rPr>
        <w:t xml:space="preserve"> </w:t>
      </w:r>
      <w:r>
        <w:rPr>
          <w:sz w:val="24"/>
        </w:rPr>
        <w:t>отношение</w:t>
      </w:r>
      <w:r>
        <w:rPr>
          <w:spacing w:val="-3"/>
          <w:sz w:val="24"/>
        </w:rPr>
        <w:t xml:space="preserve"> </w:t>
      </w:r>
      <w:r>
        <w:rPr>
          <w:sz w:val="24"/>
        </w:rPr>
        <w:t>к</w:t>
      </w:r>
      <w:r>
        <w:rPr>
          <w:spacing w:val="-4"/>
          <w:sz w:val="24"/>
        </w:rPr>
        <w:t xml:space="preserve"> </w:t>
      </w:r>
      <w:r>
        <w:rPr>
          <w:sz w:val="24"/>
        </w:rPr>
        <w:t>труду</w:t>
      </w:r>
      <w:r>
        <w:rPr>
          <w:spacing w:val="-3"/>
          <w:sz w:val="24"/>
        </w:rPr>
        <w:t xml:space="preserve"> </w:t>
      </w:r>
      <w:r>
        <w:rPr>
          <w:spacing w:val="-2"/>
          <w:sz w:val="24"/>
        </w:rPr>
        <w:t>взрослых;</w:t>
      </w:r>
    </w:p>
    <w:p w14:paraId="2E4E83BC">
      <w:pPr>
        <w:pStyle w:val="11"/>
        <w:numPr>
          <w:ilvl w:val="1"/>
          <w:numId w:val="22"/>
        </w:numPr>
        <w:tabs>
          <w:tab w:val="left" w:pos="1134"/>
        </w:tabs>
        <w:spacing w:before="40" w:after="0" w:line="276" w:lineRule="auto"/>
        <w:ind w:left="141" w:right="148" w:firstLine="708"/>
        <w:jc w:val="both"/>
        <w:rPr>
          <w:sz w:val="24"/>
        </w:rPr>
      </w:pPr>
      <w:r>
        <w:rPr>
          <w:sz w:val="24"/>
        </w:rPr>
        <w:t>формировать представления о труде как ценности общества, о разнообразии и взаимосвязи видов труда и профессий;</w:t>
      </w:r>
    </w:p>
    <w:p w14:paraId="5FB1ABB1">
      <w:pPr>
        <w:pStyle w:val="11"/>
        <w:numPr>
          <w:ilvl w:val="1"/>
          <w:numId w:val="22"/>
        </w:numPr>
        <w:tabs>
          <w:tab w:val="left" w:pos="1134"/>
        </w:tabs>
        <w:spacing w:before="2" w:after="0" w:line="276" w:lineRule="auto"/>
        <w:ind w:left="141" w:right="146" w:firstLine="708"/>
        <w:jc w:val="both"/>
        <w:rPr>
          <w:sz w:val="24"/>
        </w:rPr>
      </w:pPr>
      <w:r>
        <w:rPr>
          <w:sz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6306FF4A">
      <w:pPr>
        <w:pStyle w:val="11"/>
        <w:numPr>
          <w:ilvl w:val="1"/>
          <w:numId w:val="22"/>
        </w:numPr>
        <w:tabs>
          <w:tab w:val="left" w:pos="1134"/>
        </w:tabs>
        <w:spacing w:before="0" w:after="0" w:line="276" w:lineRule="auto"/>
        <w:ind w:left="141" w:right="141" w:firstLine="708"/>
        <w:jc w:val="both"/>
        <w:rPr>
          <w:sz w:val="24"/>
        </w:rPr>
      </w:pPr>
      <w:r>
        <w:rPr>
          <w:sz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5E759984">
      <w:pPr>
        <w:pStyle w:val="5"/>
        <w:numPr>
          <w:ilvl w:val="0"/>
          <w:numId w:val="22"/>
        </w:numPr>
        <w:tabs>
          <w:tab w:val="left" w:pos="1167"/>
        </w:tabs>
        <w:spacing w:before="3" w:after="0" w:line="240" w:lineRule="auto"/>
        <w:ind w:left="1167" w:right="0" w:hanging="318"/>
        <w:jc w:val="both"/>
      </w:pPr>
      <w:r>
        <w:t>в</w:t>
      </w:r>
      <w:r>
        <w:rPr>
          <w:spacing w:val="-3"/>
        </w:rPr>
        <w:t xml:space="preserve"> </w:t>
      </w:r>
      <w:r>
        <w:t>области</w:t>
      </w:r>
      <w:r>
        <w:rPr>
          <w:spacing w:val="-5"/>
        </w:rPr>
        <w:t xml:space="preserve"> </w:t>
      </w:r>
      <w:r>
        <w:t>формирования</w:t>
      </w:r>
      <w:r>
        <w:rPr>
          <w:spacing w:val="-3"/>
        </w:rPr>
        <w:t xml:space="preserve"> </w:t>
      </w:r>
      <w:r>
        <w:t>безопасного</w:t>
      </w:r>
      <w:r>
        <w:rPr>
          <w:spacing w:val="-2"/>
        </w:rPr>
        <w:t xml:space="preserve"> поведения:</w:t>
      </w:r>
    </w:p>
    <w:p w14:paraId="792C53BA">
      <w:pPr>
        <w:pStyle w:val="11"/>
        <w:numPr>
          <w:ilvl w:val="1"/>
          <w:numId w:val="22"/>
        </w:numPr>
        <w:tabs>
          <w:tab w:val="left" w:pos="1134"/>
        </w:tabs>
        <w:spacing w:before="29" w:after="0" w:line="276" w:lineRule="auto"/>
        <w:ind w:left="141" w:right="142" w:firstLine="708"/>
        <w:jc w:val="both"/>
        <w:rPr>
          <w:sz w:val="24"/>
        </w:rPr>
      </w:pPr>
      <w:r>
        <w:rPr>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6BC2DD30">
      <w:pPr>
        <w:pStyle w:val="11"/>
        <w:numPr>
          <w:ilvl w:val="1"/>
          <w:numId w:val="22"/>
        </w:numPr>
        <w:tabs>
          <w:tab w:val="left" w:pos="1134"/>
        </w:tabs>
        <w:spacing w:before="1" w:after="0" w:line="276" w:lineRule="auto"/>
        <w:ind w:left="141" w:right="147" w:firstLine="708"/>
        <w:jc w:val="both"/>
        <w:rPr>
          <w:sz w:val="24"/>
        </w:rPr>
      </w:pPr>
      <w:r>
        <w:rPr>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FDB5621">
      <w:pPr>
        <w:spacing w:before="0" w:line="275" w:lineRule="exact"/>
        <w:ind w:left="849"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5FD5E242">
      <w:pPr>
        <w:pStyle w:val="5"/>
        <w:numPr>
          <w:ilvl w:val="0"/>
          <w:numId w:val="23"/>
        </w:numPr>
        <w:tabs>
          <w:tab w:val="left" w:pos="1128"/>
        </w:tabs>
        <w:spacing w:before="44" w:after="0" w:line="240" w:lineRule="auto"/>
        <w:ind w:left="1128" w:right="0" w:hanging="279"/>
        <w:jc w:val="both"/>
      </w:pPr>
      <w:r>
        <w:t>В</w:t>
      </w:r>
      <w:r>
        <w:rPr>
          <w:spacing w:val="-3"/>
        </w:rPr>
        <w:t xml:space="preserve"> </w:t>
      </w:r>
      <w:r>
        <w:t>сфере</w:t>
      </w:r>
      <w:r>
        <w:rPr>
          <w:spacing w:val="-3"/>
        </w:rPr>
        <w:t xml:space="preserve"> </w:t>
      </w:r>
      <w:r>
        <w:t>социальных</w:t>
      </w:r>
      <w:r>
        <w:rPr>
          <w:spacing w:val="-2"/>
        </w:rPr>
        <w:t xml:space="preserve"> отношений.</w:t>
      </w:r>
    </w:p>
    <w:p w14:paraId="747AE71E">
      <w:pPr>
        <w:pStyle w:val="8"/>
        <w:spacing w:before="31" w:line="276" w:lineRule="auto"/>
        <w:ind w:right="146" w:firstLine="708"/>
      </w:pPr>
      <w:r>
        <w:t>Педагог обеспечивает детям возможность осознания и признания собственных ошибок, рефлексии</w:t>
      </w:r>
      <w:r>
        <w:rPr>
          <w:spacing w:val="-5"/>
        </w:rPr>
        <w:t xml:space="preserve"> </w:t>
      </w:r>
      <w:r>
        <w:t>качества</w:t>
      </w:r>
      <w:r>
        <w:rPr>
          <w:spacing w:val="-6"/>
        </w:rPr>
        <w:t xml:space="preserve"> </w:t>
      </w:r>
      <w:r>
        <w:t>решения</w:t>
      </w:r>
      <w:r>
        <w:rPr>
          <w:spacing w:val="-5"/>
        </w:rPr>
        <w:t xml:space="preserve"> </w:t>
      </w:r>
      <w:r>
        <w:t>поставленных</w:t>
      </w:r>
      <w:r>
        <w:rPr>
          <w:spacing w:val="-3"/>
        </w:rPr>
        <w:t xml:space="preserve"> </w:t>
      </w:r>
      <w:r>
        <w:t>задач,</w:t>
      </w:r>
      <w:r>
        <w:rPr>
          <w:spacing w:val="-5"/>
        </w:rPr>
        <w:t xml:space="preserve"> </w:t>
      </w:r>
      <w:r>
        <w:t>определения</w:t>
      </w:r>
      <w:r>
        <w:rPr>
          <w:spacing w:val="-5"/>
        </w:rPr>
        <w:t xml:space="preserve"> </w:t>
      </w:r>
      <w:r>
        <w:t>путей</w:t>
      </w:r>
      <w:r>
        <w:rPr>
          <w:spacing w:val="-5"/>
        </w:rPr>
        <w:t xml:space="preserve"> </w:t>
      </w:r>
      <w:r>
        <w:t>развития.</w:t>
      </w:r>
      <w:r>
        <w:rPr>
          <w:spacing w:val="-5"/>
        </w:rPr>
        <w:t xml:space="preserve"> </w:t>
      </w:r>
      <w:r>
        <w:t>Знакомит</w:t>
      </w:r>
      <w:r>
        <w:rPr>
          <w:spacing w:val="-5"/>
        </w:rPr>
        <w:t xml:space="preserve"> </w:t>
      </w:r>
      <w:r>
        <w:t>детей</w:t>
      </w:r>
      <w:r>
        <w:rPr>
          <w:spacing w:val="-5"/>
        </w:rPr>
        <w:t xml:space="preserve"> </w:t>
      </w:r>
      <w:r>
        <w:t>с их правами, возможными вариантами поведения и реакций в случае</w:t>
      </w:r>
      <w:r>
        <w:rPr>
          <w:spacing w:val="-1"/>
        </w:rPr>
        <w:t xml:space="preserve"> </w:t>
      </w:r>
      <w:r>
        <w:t>их нарушения. Воспитывает осознанное отношение к своему будущему и стремление быть полезным обществу.</w:t>
      </w:r>
    </w:p>
    <w:p w14:paraId="42AA7180">
      <w:pPr>
        <w:pStyle w:val="8"/>
        <w:spacing w:line="276" w:lineRule="auto"/>
        <w:ind w:right="146" w:firstLine="708"/>
      </w:pPr>
      <w:r>
        <w:t>Педагог знакомит детей с изменением позиции человека с возрастом (ребёнок посещает ДОО,</w:t>
      </w:r>
      <w:r>
        <w:rPr>
          <w:spacing w:val="25"/>
        </w:rPr>
        <w:t xml:space="preserve"> </w:t>
      </w:r>
      <w:r>
        <w:t>затем</w:t>
      </w:r>
      <w:r>
        <w:rPr>
          <w:spacing w:val="31"/>
        </w:rPr>
        <w:t xml:space="preserve"> </w:t>
      </w:r>
      <w:r>
        <w:t>учится</w:t>
      </w:r>
      <w:r>
        <w:rPr>
          <w:spacing w:val="27"/>
        </w:rPr>
        <w:t xml:space="preserve"> </w:t>
      </w:r>
      <w:r>
        <w:t>в</w:t>
      </w:r>
      <w:r>
        <w:rPr>
          <w:spacing w:val="27"/>
        </w:rPr>
        <w:t xml:space="preserve"> </w:t>
      </w:r>
      <w:r>
        <w:t>общеобразовательной</w:t>
      </w:r>
      <w:r>
        <w:rPr>
          <w:spacing w:val="28"/>
        </w:rPr>
        <w:t xml:space="preserve"> </w:t>
      </w:r>
      <w:r>
        <w:t>организации,</w:t>
      </w:r>
      <w:r>
        <w:rPr>
          <w:spacing w:val="27"/>
        </w:rPr>
        <w:t xml:space="preserve"> </w:t>
      </w:r>
      <w:r>
        <w:t>в</w:t>
      </w:r>
      <w:r>
        <w:rPr>
          <w:spacing w:val="27"/>
        </w:rPr>
        <w:t xml:space="preserve"> </w:t>
      </w:r>
      <w:r>
        <w:t>колледже,</w:t>
      </w:r>
      <w:r>
        <w:rPr>
          <w:spacing w:val="27"/>
        </w:rPr>
        <w:t xml:space="preserve"> </w:t>
      </w:r>
      <w:r>
        <w:t>вузе,</w:t>
      </w:r>
      <w:r>
        <w:rPr>
          <w:spacing w:val="28"/>
        </w:rPr>
        <w:t xml:space="preserve"> </w:t>
      </w:r>
      <w:r>
        <w:t>взрослый</w:t>
      </w:r>
      <w:r>
        <w:rPr>
          <w:spacing w:val="28"/>
        </w:rPr>
        <w:t xml:space="preserve"> </w:t>
      </w:r>
      <w:r>
        <w:rPr>
          <w:spacing w:val="-2"/>
        </w:rPr>
        <w:t>работает,</w:t>
      </w:r>
    </w:p>
    <w:p w14:paraId="58F0CF07">
      <w:pPr>
        <w:pStyle w:val="8"/>
        <w:spacing w:after="0" w:line="276" w:lineRule="auto"/>
        <w:sectPr>
          <w:headerReference r:id="rId83" w:type="default"/>
          <w:footerReference r:id="rId84" w:type="default"/>
          <w:pgSz w:w="12000" w:h="16970"/>
          <w:pgMar w:top="1000" w:right="708" w:bottom="280" w:left="992" w:header="254" w:footer="0" w:gutter="0"/>
          <w:cols w:space="720" w:num="1"/>
        </w:sectPr>
      </w:pPr>
    </w:p>
    <w:p w14:paraId="53A727C6">
      <w:pPr>
        <w:pStyle w:val="8"/>
        <w:spacing w:before="119" w:line="278" w:lineRule="auto"/>
        <w:ind w:right="150"/>
      </w:pPr>
      <w:r>
        <w:t>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7279E767">
      <w:pPr>
        <w:pStyle w:val="8"/>
        <w:spacing w:line="276" w:lineRule="auto"/>
        <w:ind w:right="141" w:firstLine="708"/>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6C43BEC5">
      <w:pPr>
        <w:pStyle w:val="8"/>
        <w:spacing w:line="276" w:lineRule="auto"/>
        <w:ind w:right="143" w:firstLine="708"/>
      </w:pPr>
      <w: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w:t>
      </w:r>
      <w:r>
        <w:rPr>
          <w:spacing w:val="-2"/>
        </w:rPr>
        <w:t>искусства.</w:t>
      </w:r>
    </w:p>
    <w:p w14:paraId="74C79521">
      <w:pPr>
        <w:pStyle w:val="8"/>
        <w:spacing w:line="276" w:lineRule="auto"/>
        <w:ind w:right="149" w:firstLine="708"/>
      </w:pPr>
      <w: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w:t>
      </w:r>
      <w:r>
        <w:rPr>
          <w:spacing w:val="-2"/>
        </w:rPr>
        <w:t>бюджет.</w:t>
      </w:r>
    </w:p>
    <w:p w14:paraId="7FED928A">
      <w:pPr>
        <w:pStyle w:val="8"/>
        <w:spacing w:line="278" w:lineRule="auto"/>
        <w:ind w:right="145" w:firstLine="708"/>
      </w:pPr>
      <w:r>
        <w:t xml:space="preserve">Обогащает представления о нравственных качествах людей, их проявлении в поступках и </w:t>
      </w:r>
      <w:r>
        <w:rPr>
          <w:spacing w:val="-2"/>
        </w:rPr>
        <w:t>взаимоотношениях.</w:t>
      </w:r>
    </w:p>
    <w:p w14:paraId="3A6A67DF">
      <w:pPr>
        <w:pStyle w:val="8"/>
        <w:spacing w:line="276" w:lineRule="auto"/>
        <w:ind w:right="149" w:firstLine="708"/>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49843C92">
      <w:pPr>
        <w:pStyle w:val="8"/>
        <w:spacing w:line="276" w:lineRule="auto"/>
        <w:ind w:right="148" w:firstLine="708"/>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31CAF3A0">
      <w:pPr>
        <w:pStyle w:val="8"/>
        <w:spacing w:line="276" w:lineRule="auto"/>
        <w:ind w:right="144" w:firstLine="708"/>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4A3BE4EB">
      <w:pPr>
        <w:pStyle w:val="5"/>
        <w:numPr>
          <w:ilvl w:val="0"/>
          <w:numId w:val="23"/>
        </w:numPr>
        <w:tabs>
          <w:tab w:val="left" w:pos="1157"/>
        </w:tabs>
        <w:spacing w:before="0" w:after="0" w:line="240" w:lineRule="auto"/>
        <w:ind w:left="1157" w:right="0" w:hanging="308"/>
        <w:jc w:val="both"/>
      </w:pPr>
      <w:r>
        <w:t>В</w:t>
      </w:r>
      <w:r>
        <w:rPr>
          <w:spacing w:val="-7"/>
        </w:rPr>
        <w:t xml:space="preserve"> </w:t>
      </w:r>
      <w:r>
        <w:t>области</w:t>
      </w:r>
      <w:r>
        <w:rPr>
          <w:spacing w:val="-6"/>
        </w:rPr>
        <w:t xml:space="preserve"> </w:t>
      </w:r>
      <w:r>
        <w:t>формирования</w:t>
      </w:r>
      <w:r>
        <w:rPr>
          <w:spacing w:val="-4"/>
        </w:rPr>
        <w:t xml:space="preserve"> </w:t>
      </w:r>
      <w:r>
        <w:t>основ</w:t>
      </w:r>
      <w:r>
        <w:rPr>
          <w:spacing w:val="-4"/>
        </w:rPr>
        <w:t xml:space="preserve"> </w:t>
      </w:r>
      <w:r>
        <w:t>гражданственности</w:t>
      </w:r>
      <w:r>
        <w:rPr>
          <w:spacing w:val="-3"/>
        </w:rPr>
        <w:t xml:space="preserve"> </w:t>
      </w:r>
      <w:r>
        <w:t>и</w:t>
      </w:r>
      <w:r>
        <w:rPr>
          <w:spacing w:val="-6"/>
        </w:rPr>
        <w:t xml:space="preserve"> </w:t>
      </w:r>
      <w:r>
        <w:rPr>
          <w:spacing w:val="-2"/>
        </w:rPr>
        <w:t>патриотизма.</w:t>
      </w:r>
    </w:p>
    <w:p w14:paraId="6F80378B">
      <w:pPr>
        <w:pStyle w:val="8"/>
        <w:spacing w:before="24" w:line="276" w:lineRule="auto"/>
        <w:ind w:right="137" w:firstLine="708"/>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w:t>
      </w:r>
      <w:r>
        <w:rPr>
          <w:spacing w:val="40"/>
        </w:rPr>
        <w:t xml:space="preserve"> </w:t>
      </w:r>
      <w:r>
        <w:t>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7A687D9F">
      <w:pPr>
        <w:pStyle w:val="8"/>
        <w:spacing w:before="1" w:line="276" w:lineRule="auto"/>
        <w:ind w:right="147" w:firstLine="708"/>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D2B6163">
      <w:pPr>
        <w:pStyle w:val="8"/>
        <w:spacing w:line="276" w:lineRule="auto"/>
        <w:ind w:right="146" w:firstLine="708"/>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5377FF8D">
      <w:pPr>
        <w:pStyle w:val="8"/>
        <w:spacing w:after="0" w:line="276" w:lineRule="auto"/>
        <w:sectPr>
          <w:headerReference r:id="rId85" w:type="default"/>
          <w:footerReference r:id="rId86" w:type="default"/>
          <w:pgSz w:w="12000" w:h="16970"/>
          <w:pgMar w:top="1000" w:right="708" w:bottom="280" w:left="992" w:header="254" w:footer="0" w:gutter="0"/>
          <w:cols w:space="720" w:num="1"/>
        </w:sectPr>
      </w:pPr>
    </w:p>
    <w:p w14:paraId="5D01A799">
      <w:pPr>
        <w:pStyle w:val="8"/>
        <w:spacing w:before="119" w:line="276" w:lineRule="auto"/>
        <w:ind w:right="140" w:firstLine="708"/>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w:t>
      </w:r>
      <w:r>
        <w:rPr>
          <w:spacing w:val="40"/>
        </w:rPr>
        <w:t xml:space="preserve"> </w:t>
      </w:r>
      <w:r>
        <w:t>воспитывает чувство гордости за её достижения. Воспитывает уважение к защитникам Отечества, к памяти павших бойцов.</w:t>
      </w:r>
    </w:p>
    <w:p w14:paraId="7750257C">
      <w:pPr>
        <w:pStyle w:val="8"/>
        <w:spacing w:before="2" w:line="276" w:lineRule="auto"/>
        <w:ind w:right="138" w:firstLine="708"/>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7FE12142">
      <w:pPr>
        <w:pStyle w:val="5"/>
        <w:numPr>
          <w:ilvl w:val="0"/>
          <w:numId w:val="23"/>
        </w:numPr>
        <w:tabs>
          <w:tab w:val="left" w:pos="1157"/>
        </w:tabs>
        <w:spacing w:before="4" w:after="0" w:line="240" w:lineRule="auto"/>
        <w:ind w:left="1157" w:right="0" w:hanging="308"/>
        <w:jc w:val="both"/>
      </w:pPr>
      <w:r>
        <w:t>В</w:t>
      </w:r>
      <w:r>
        <w:rPr>
          <w:spacing w:val="-1"/>
        </w:rPr>
        <w:t xml:space="preserve"> </w:t>
      </w:r>
      <w:r>
        <w:t>сфере</w:t>
      </w:r>
      <w:r>
        <w:rPr>
          <w:spacing w:val="-1"/>
        </w:rPr>
        <w:t xml:space="preserve"> </w:t>
      </w:r>
      <w:r>
        <w:t xml:space="preserve">трудового </w:t>
      </w:r>
      <w:r>
        <w:rPr>
          <w:spacing w:val="-2"/>
        </w:rPr>
        <w:t>воспитания.</w:t>
      </w:r>
    </w:p>
    <w:p w14:paraId="70909336">
      <w:pPr>
        <w:pStyle w:val="8"/>
        <w:spacing w:before="30" w:line="276" w:lineRule="auto"/>
        <w:ind w:right="146" w:firstLine="708"/>
      </w:pPr>
      <w:r>
        <w:t>Педагог расширяет и углубляет представления о труде взрослых путем знакомства детей</w:t>
      </w:r>
      <w:r>
        <w:rPr>
          <w:spacing w:val="40"/>
        </w:rPr>
        <w:t xml:space="preserve"> </w:t>
      </w:r>
      <w:r>
        <w:t>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w:t>
      </w:r>
      <w:r>
        <w:rPr>
          <w:spacing w:val="-6"/>
        </w:rPr>
        <w:t xml:space="preserve"> </w:t>
      </w:r>
      <w:r>
        <w:t>специалистов</w:t>
      </w:r>
      <w:r>
        <w:rPr>
          <w:spacing w:val="-7"/>
        </w:rPr>
        <w:t xml:space="preserve"> </w:t>
      </w:r>
      <w:r>
        <w:t>на</w:t>
      </w:r>
      <w:r>
        <w:rPr>
          <w:spacing w:val="-7"/>
        </w:rPr>
        <w:t xml:space="preserve"> </w:t>
      </w:r>
      <w:r>
        <w:t>работе,</w:t>
      </w:r>
      <w:r>
        <w:rPr>
          <w:spacing w:val="-6"/>
        </w:rPr>
        <w:t xml:space="preserve"> </w:t>
      </w:r>
      <w:r>
        <w:t>организует</w:t>
      </w:r>
      <w:r>
        <w:rPr>
          <w:spacing w:val="-6"/>
        </w:rPr>
        <w:t xml:space="preserve"> </w:t>
      </w:r>
      <w:r>
        <w:t>просмотры</w:t>
      </w:r>
      <w:r>
        <w:rPr>
          <w:spacing w:val="-5"/>
        </w:rPr>
        <w:t xml:space="preserve"> </w:t>
      </w:r>
      <w:r>
        <w:t>видеофильмов,</w:t>
      </w:r>
      <w:r>
        <w:rPr>
          <w:spacing w:val="-6"/>
        </w:rPr>
        <w:t xml:space="preserve"> </w:t>
      </w:r>
      <w:r>
        <w:t>мультфильмов, чтение художественно литературы для знакомства детей с многообразием профессий современного человека. Организует этические</w:t>
      </w:r>
      <w:r>
        <w:rPr>
          <w:spacing w:val="-1"/>
        </w:rPr>
        <w:t xml:space="preserve"> </w:t>
      </w:r>
      <w:r>
        <w:t>беседы с</w:t>
      </w:r>
      <w:r>
        <w:rPr>
          <w:spacing w:val="-1"/>
        </w:rPr>
        <w:t xml:space="preserve"> </w:t>
      </w:r>
      <w:r>
        <w:t>детьми с</w:t>
      </w:r>
      <w:r>
        <w:rPr>
          <w:spacing w:val="-1"/>
        </w:rPr>
        <w:t xml:space="preserve"> </w:t>
      </w:r>
      <w:r>
        <w:t xml:space="preserve">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w:t>
      </w:r>
      <w:r>
        <w:rPr>
          <w:spacing w:val="-2"/>
        </w:rPr>
        <w:t>обязанности.</w:t>
      </w:r>
    </w:p>
    <w:p w14:paraId="57071467">
      <w:pPr>
        <w:pStyle w:val="8"/>
        <w:spacing w:line="276" w:lineRule="auto"/>
        <w:ind w:right="139" w:firstLine="708"/>
      </w:pPr>
      <w:r>
        <w:t>Педагог</w:t>
      </w:r>
      <w:r>
        <w:rPr>
          <w:spacing w:val="-4"/>
        </w:rPr>
        <w:t xml:space="preserve"> </w:t>
      </w:r>
      <w:r>
        <w:t>создает</w:t>
      </w:r>
      <w:r>
        <w:rPr>
          <w:spacing w:val="-3"/>
        </w:rPr>
        <w:t xml:space="preserve"> </w:t>
      </w:r>
      <w:r>
        <w:t>игровые</w:t>
      </w:r>
      <w:r>
        <w:rPr>
          <w:spacing w:val="-4"/>
        </w:rPr>
        <w:t xml:space="preserve"> </w:t>
      </w:r>
      <w:r>
        <w:t>и</w:t>
      </w:r>
      <w:r>
        <w:rPr>
          <w:spacing w:val="-3"/>
        </w:rPr>
        <w:t xml:space="preserve"> </w:t>
      </w:r>
      <w:r>
        <w:t>проблемные</w:t>
      </w:r>
      <w:r>
        <w:rPr>
          <w:spacing w:val="-5"/>
        </w:rPr>
        <w:t xml:space="preserve"> </w:t>
      </w:r>
      <w:r>
        <w:t>ситуации</w:t>
      </w:r>
      <w:r>
        <w:rPr>
          <w:spacing w:val="-3"/>
        </w:rPr>
        <w:t xml:space="preserve"> </w:t>
      </w:r>
      <w:r>
        <w:t>для</w:t>
      </w:r>
      <w:r>
        <w:rPr>
          <w:spacing w:val="-3"/>
        </w:rPr>
        <w:t xml:space="preserve"> </w:t>
      </w:r>
      <w:r>
        <w:t>расширения</w:t>
      </w:r>
      <w:r>
        <w:rPr>
          <w:spacing w:val="-3"/>
        </w:rPr>
        <w:t xml:space="preserve"> </w:t>
      </w:r>
      <w:r>
        <w:t>представлений</w:t>
      </w:r>
      <w:r>
        <w:rPr>
          <w:spacing w:val="-3"/>
        </w:rPr>
        <w:t xml:space="preserve"> </w:t>
      </w:r>
      <w:r>
        <w:t>детей</w:t>
      </w:r>
      <w:r>
        <w:rPr>
          <w:spacing w:val="-3"/>
        </w:rPr>
        <w:t xml:space="preserve"> </w:t>
      </w:r>
      <w:r>
        <w:t>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1261D5C7">
      <w:pPr>
        <w:pStyle w:val="8"/>
        <w:spacing w:line="276" w:lineRule="auto"/>
        <w:ind w:right="144" w:firstLine="708"/>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830088B">
      <w:pPr>
        <w:pStyle w:val="8"/>
        <w:spacing w:before="1"/>
        <w:ind w:left="849"/>
      </w:pPr>
      <w:r>
        <w:t>Поддерживает</w:t>
      </w:r>
      <w:r>
        <w:rPr>
          <w:spacing w:val="47"/>
        </w:rPr>
        <w:t xml:space="preserve">  </w:t>
      </w:r>
      <w:r>
        <w:t>коллективное</w:t>
      </w:r>
      <w:r>
        <w:rPr>
          <w:spacing w:val="47"/>
        </w:rPr>
        <w:t xml:space="preserve">  </w:t>
      </w:r>
      <w:r>
        <w:t>выполнения</w:t>
      </w:r>
      <w:r>
        <w:rPr>
          <w:spacing w:val="46"/>
        </w:rPr>
        <w:t xml:space="preserve">  </w:t>
      </w:r>
      <w:r>
        <w:t>детьми</w:t>
      </w:r>
      <w:r>
        <w:rPr>
          <w:spacing w:val="48"/>
        </w:rPr>
        <w:t xml:space="preserve">  </w:t>
      </w:r>
      <w:r>
        <w:t>трудовых</w:t>
      </w:r>
      <w:r>
        <w:rPr>
          <w:spacing w:val="48"/>
        </w:rPr>
        <w:t xml:space="preserve">  </w:t>
      </w:r>
      <w:r>
        <w:t>поручений</w:t>
      </w:r>
      <w:r>
        <w:rPr>
          <w:spacing w:val="48"/>
        </w:rPr>
        <w:t xml:space="preserve">  </w:t>
      </w:r>
      <w:r>
        <w:t>во</w:t>
      </w:r>
      <w:r>
        <w:rPr>
          <w:spacing w:val="47"/>
        </w:rPr>
        <w:t xml:space="preserve">  </w:t>
      </w:r>
      <w:r>
        <w:rPr>
          <w:spacing w:val="-2"/>
        </w:rPr>
        <w:t>время</w:t>
      </w:r>
    </w:p>
    <w:p w14:paraId="39FBB6C7">
      <w:pPr>
        <w:pStyle w:val="8"/>
        <w:spacing w:after="0"/>
        <w:sectPr>
          <w:headerReference r:id="rId87" w:type="default"/>
          <w:footerReference r:id="rId88" w:type="default"/>
          <w:pgSz w:w="12000" w:h="16970"/>
          <w:pgMar w:top="1000" w:right="708" w:bottom="280" w:left="992" w:header="254" w:footer="0" w:gutter="0"/>
          <w:cols w:space="720" w:num="1"/>
        </w:sectPr>
      </w:pPr>
    </w:p>
    <w:p w14:paraId="7048D807">
      <w:pPr>
        <w:pStyle w:val="8"/>
        <w:spacing w:before="119" w:line="276" w:lineRule="auto"/>
        <w:ind w:right="138"/>
      </w:pPr>
      <w:r>
        <w:t>дежурства, учит детей распределять между собой трудовые поручения для получения единого трудового</w:t>
      </w:r>
      <w:r>
        <w:rPr>
          <w:spacing w:val="-3"/>
        </w:rPr>
        <w:t xml:space="preserve"> </w:t>
      </w:r>
      <w:r>
        <w:t>результата,</w:t>
      </w:r>
      <w:r>
        <w:rPr>
          <w:spacing w:val="-2"/>
        </w:rPr>
        <w:t xml:space="preserve"> </w:t>
      </w:r>
      <w:r>
        <w:t>знакомит</w:t>
      </w:r>
      <w:r>
        <w:rPr>
          <w:spacing w:val="-2"/>
        </w:rPr>
        <w:t xml:space="preserve"> </w:t>
      </w:r>
      <w:r>
        <w:t>детей</w:t>
      </w:r>
      <w:r>
        <w:rPr>
          <w:spacing w:val="-1"/>
        </w:rPr>
        <w:t xml:space="preserve"> </w:t>
      </w:r>
      <w:r>
        <w:t>с</w:t>
      </w:r>
      <w:r>
        <w:rPr>
          <w:spacing w:val="-3"/>
        </w:rPr>
        <w:t xml:space="preserve"> </w:t>
      </w:r>
      <w:r>
        <w:t>правилами</w:t>
      </w:r>
      <w:r>
        <w:rPr>
          <w:spacing w:val="-1"/>
        </w:rPr>
        <w:t xml:space="preserve"> </w:t>
      </w:r>
      <w:r>
        <w:t>использования</w:t>
      </w:r>
      <w:r>
        <w:rPr>
          <w:spacing w:val="-3"/>
        </w:rPr>
        <w:t xml:space="preserve"> </w:t>
      </w:r>
      <w:r>
        <w:t>инструментов</w:t>
      </w:r>
      <w:r>
        <w:rPr>
          <w:spacing w:val="-3"/>
        </w:rPr>
        <w:t xml:space="preserve"> </w:t>
      </w:r>
      <w:r>
        <w:t>труда -</w:t>
      </w:r>
      <w:r>
        <w:rPr>
          <w:spacing w:val="-2"/>
        </w:rPr>
        <w:t xml:space="preserve"> </w:t>
      </w:r>
      <w:r>
        <w:t>ножниц, иголки и тому подобное.</w:t>
      </w:r>
    </w:p>
    <w:p w14:paraId="30370E6B">
      <w:pPr>
        <w:pStyle w:val="5"/>
        <w:numPr>
          <w:ilvl w:val="0"/>
          <w:numId w:val="23"/>
        </w:numPr>
        <w:tabs>
          <w:tab w:val="left" w:pos="1167"/>
        </w:tabs>
        <w:spacing w:before="5" w:after="0" w:line="240" w:lineRule="auto"/>
        <w:ind w:left="1167" w:right="0" w:hanging="318"/>
        <w:jc w:val="both"/>
      </w:pPr>
      <w:r>
        <w:t>В</w:t>
      </w:r>
      <w:r>
        <w:rPr>
          <w:spacing w:val="-4"/>
        </w:rPr>
        <w:t xml:space="preserve"> </w:t>
      </w:r>
      <w:r>
        <w:t>области</w:t>
      </w:r>
      <w:r>
        <w:rPr>
          <w:spacing w:val="-5"/>
        </w:rPr>
        <w:t xml:space="preserve"> </w:t>
      </w:r>
      <w:r>
        <w:t>формирования</w:t>
      </w:r>
      <w:r>
        <w:rPr>
          <w:spacing w:val="-4"/>
        </w:rPr>
        <w:t xml:space="preserve"> </w:t>
      </w:r>
      <w:r>
        <w:t>безопасного</w:t>
      </w:r>
      <w:r>
        <w:rPr>
          <w:spacing w:val="-3"/>
        </w:rPr>
        <w:t xml:space="preserve"> </w:t>
      </w:r>
      <w:r>
        <w:rPr>
          <w:spacing w:val="-2"/>
        </w:rPr>
        <w:t>поведения.</w:t>
      </w:r>
    </w:p>
    <w:p w14:paraId="11F03C7C">
      <w:pPr>
        <w:pStyle w:val="8"/>
        <w:spacing w:before="30" w:line="276" w:lineRule="auto"/>
        <w:ind w:right="142" w:firstLine="708"/>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078A1F3E">
      <w:pPr>
        <w:pStyle w:val="8"/>
        <w:spacing w:line="278" w:lineRule="auto"/>
        <w:ind w:right="148" w:firstLine="708"/>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2B0DBF29">
      <w:pPr>
        <w:pStyle w:val="8"/>
        <w:spacing w:line="276" w:lineRule="auto"/>
        <w:ind w:right="141" w:firstLine="708"/>
      </w:pPr>
      <w: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w:t>
      </w:r>
      <w:r>
        <w:rPr>
          <w:spacing w:val="-2"/>
        </w:rPr>
        <w:t>помощи.</w:t>
      </w:r>
    </w:p>
    <w:p w14:paraId="2CB56D1E">
      <w:pPr>
        <w:pStyle w:val="8"/>
        <w:spacing w:line="276" w:lineRule="auto"/>
        <w:ind w:right="141" w:firstLine="708"/>
      </w:pPr>
      <w: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644A6092">
      <w:pPr>
        <w:pStyle w:val="8"/>
        <w:spacing w:line="276" w:lineRule="auto"/>
        <w:ind w:right="147" w:firstLine="708"/>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5947012A">
      <w:pPr>
        <w:pStyle w:val="8"/>
        <w:spacing w:line="276" w:lineRule="auto"/>
        <w:ind w:right="137" w:firstLine="708"/>
      </w:pPr>
      <w:r>
        <w:t>Обсуждает с детьми безопасные правила использования цифровых ресурсов, правила пользования</w:t>
      </w:r>
      <w:r>
        <w:rPr>
          <w:spacing w:val="11"/>
        </w:rPr>
        <w:t xml:space="preserve"> </w:t>
      </w:r>
      <w:r>
        <w:t>мобильными</w:t>
      </w:r>
      <w:r>
        <w:rPr>
          <w:spacing w:val="15"/>
        </w:rPr>
        <w:t xml:space="preserve"> </w:t>
      </w:r>
      <w:r>
        <w:t>телефонами</w:t>
      </w:r>
      <w:r>
        <w:rPr>
          <w:spacing w:val="14"/>
        </w:rPr>
        <w:t xml:space="preserve"> </w:t>
      </w:r>
      <w:r>
        <w:t>с</w:t>
      </w:r>
      <w:r>
        <w:rPr>
          <w:spacing w:val="20"/>
        </w:rPr>
        <w:t xml:space="preserve"> </w:t>
      </w:r>
      <w:r>
        <w:t>учётом</w:t>
      </w:r>
      <w:r>
        <w:rPr>
          <w:spacing w:val="12"/>
        </w:rPr>
        <w:t xml:space="preserve"> </w:t>
      </w:r>
      <w:r>
        <w:t>требований</w:t>
      </w:r>
      <w:r>
        <w:rPr>
          <w:spacing w:val="15"/>
        </w:rPr>
        <w:t xml:space="preserve"> </w:t>
      </w:r>
      <w:r>
        <w:t>Санитарных</w:t>
      </w:r>
      <w:r>
        <w:rPr>
          <w:spacing w:val="15"/>
        </w:rPr>
        <w:t xml:space="preserve"> </w:t>
      </w:r>
      <w:r>
        <w:t>правил</w:t>
      </w:r>
      <w:r>
        <w:rPr>
          <w:spacing w:val="14"/>
        </w:rPr>
        <w:t xml:space="preserve"> </w:t>
      </w:r>
      <w:r>
        <w:t>СП</w:t>
      </w:r>
      <w:r>
        <w:rPr>
          <w:spacing w:val="14"/>
        </w:rPr>
        <w:t xml:space="preserve"> </w:t>
      </w:r>
      <w:r>
        <w:t>2.4.3648-</w:t>
      </w:r>
      <w:r>
        <w:rPr>
          <w:spacing w:val="-5"/>
        </w:rPr>
        <w:t>20</w:t>
      </w:r>
    </w:p>
    <w:p w14:paraId="31604B36">
      <w:pPr>
        <w:pStyle w:val="8"/>
        <w:spacing w:line="276" w:lineRule="auto"/>
        <w:ind w:right="140"/>
      </w:pPr>
      <w:r>
        <w:t>«Санитарно-эпидемиологические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2B87C6D3">
      <w:pPr>
        <w:pStyle w:val="8"/>
        <w:spacing w:before="42"/>
        <w:ind w:left="0"/>
        <w:jc w:val="left"/>
      </w:pPr>
    </w:p>
    <w:p w14:paraId="2CF45CFC">
      <w:pPr>
        <w:pStyle w:val="11"/>
        <w:numPr>
          <w:ilvl w:val="3"/>
          <w:numId w:val="15"/>
        </w:numPr>
        <w:tabs>
          <w:tab w:val="left" w:pos="1671"/>
        </w:tabs>
        <w:spacing w:before="0" w:after="0" w:line="240" w:lineRule="auto"/>
        <w:ind w:left="1671" w:right="0" w:hanging="822"/>
        <w:jc w:val="left"/>
        <w:rPr>
          <w:b/>
          <w:sz w:val="24"/>
        </w:rPr>
      </w:pPr>
      <w:r>
        <w:rPr>
          <w:b/>
          <w:sz w:val="24"/>
        </w:rPr>
        <w:t>Решение</w:t>
      </w:r>
      <w:r>
        <w:rPr>
          <w:b/>
          <w:spacing w:val="40"/>
          <w:sz w:val="24"/>
        </w:rPr>
        <w:t xml:space="preserve"> </w:t>
      </w:r>
      <w:r>
        <w:rPr>
          <w:b/>
          <w:sz w:val="24"/>
        </w:rPr>
        <w:t>совокупных</w:t>
      </w:r>
      <w:r>
        <w:rPr>
          <w:b/>
          <w:spacing w:val="39"/>
          <w:sz w:val="24"/>
        </w:rPr>
        <w:t xml:space="preserve"> </w:t>
      </w:r>
      <w:r>
        <w:rPr>
          <w:b/>
          <w:sz w:val="24"/>
        </w:rPr>
        <w:t>задач</w:t>
      </w:r>
      <w:r>
        <w:rPr>
          <w:b/>
          <w:spacing w:val="39"/>
          <w:sz w:val="24"/>
        </w:rPr>
        <w:t xml:space="preserve"> </w:t>
      </w:r>
      <w:r>
        <w:rPr>
          <w:b/>
          <w:sz w:val="24"/>
        </w:rPr>
        <w:t>воспитания</w:t>
      </w:r>
      <w:r>
        <w:rPr>
          <w:b/>
          <w:spacing w:val="39"/>
          <w:sz w:val="24"/>
        </w:rPr>
        <w:t xml:space="preserve"> </w:t>
      </w:r>
      <w:r>
        <w:rPr>
          <w:b/>
          <w:sz w:val="24"/>
        </w:rPr>
        <w:t>в</w:t>
      </w:r>
      <w:r>
        <w:rPr>
          <w:b/>
          <w:spacing w:val="39"/>
          <w:sz w:val="24"/>
        </w:rPr>
        <w:t xml:space="preserve"> </w:t>
      </w:r>
      <w:r>
        <w:rPr>
          <w:b/>
          <w:sz w:val="24"/>
        </w:rPr>
        <w:t>рамках</w:t>
      </w:r>
      <w:r>
        <w:rPr>
          <w:b/>
          <w:spacing w:val="39"/>
          <w:sz w:val="24"/>
        </w:rPr>
        <w:t xml:space="preserve"> </w:t>
      </w:r>
      <w:r>
        <w:rPr>
          <w:b/>
          <w:sz w:val="24"/>
        </w:rPr>
        <w:t>образовательной</w:t>
      </w:r>
      <w:r>
        <w:rPr>
          <w:b/>
          <w:spacing w:val="40"/>
          <w:sz w:val="24"/>
        </w:rPr>
        <w:t xml:space="preserve"> </w:t>
      </w:r>
      <w:r>
        <w:rPr>
          <w:b/>
          <w:spacing w:val="-2"/>
          <w:sz w:val="24"/>
        </w:rPr>
        <w:t>области</w:t>
      </w:r>
    </w:p>
    <w:p w14:paraId="4B41006F">
      <w:pPr>
        <w:spacing w:before="41"/>
        <w:ind w:left="141" w:right="0" w:firstLine="0"/>
        <w:jc w:val="left"/>
        <w:rPr>
          <w:b/>
          <w:sz w:val="24"/>
        </w:rPr>
      </w:pPr>
      <w:r>
        <w:rPr>
          <w:b/>
          <w:sz w:val="24"/>
        </w:rPr>
        <w:t>«Социально-коммуникативное</w:t>
      </w:r>
      <w:r>
        <w:rPr>
          <w:b/>
          <w:spacing w:val="37"/>
          <w:sz w:val="24"/>
        </w:rPr>
        <w:t xml:space="preserve"> </w:t>
      </w:r>
      <w:r>
        <w:rPr>
          <w:b/>
          <w:sz w:val="24"/>
        </w:rPr>
        <w:t>развитие»</w:t>
      </w:r>
      <w:r>
        <w:rPr>
          <w:b/>
          <w:spacing w:val="40"/>
          <w:sz w:val="24"/>
        </w:rPr>
        <w:t xml:space="preserve"> </w:t>
      </w:r>
      <w:r>
        <w:rPr>
          <w:b/>
          <w:sz w:val="24"/>
        </w:rPr>
        <w:t>направлено</w:t>
      </w:r>
      <w:r>
        <w:rPr>
          <w:b/>
          <w:spacing w:val="40"/>
          <w:sz w:val="24"/>
        </w:rPr>
        <w:t xml:space="preserve"> </w:t>
      </w:r>
      <w:r>
        <w:rPr>
          <w:b/>
          <w:sz w:val="24"/>
        </w:rPr>
        <w:t>на</w:t>
      </w:r>
      <w:r>
        <w:rPr>
          <w:b/>
          <w:spacing w:val="40"/>
          <w:sz w:val="24"/>
        </w:rPr>
        <w:t xml:space="preserve"> </w:t>
      </w:r>
      <w:r>
        <w:rPr>
          <w:b/>
          <w:sz w:val="24"/>
        </w:rPr>
        <w:t>приобщение</w:t>
      </w:r>
      <w:r>
        <w:rPr>
          <w:b/>
          <w:spacing w:val="41"/>
          <w:sz w:val="24"/>
        </w:rPr>
        <w:t xml:space="preserve"> </w:t>
      </w:r>
      <w:r>
        <w:rPr>
          <w:b/>
          <w:sz w:val="24"/>
        </w:rPr>
        <w:t>детей</w:t>
      </w:r>
      <w:r>
        <w:rPr>
          <w:b/>
          <w:spacing w:val="41"/>
          <w:sz w:val="24"/>
        </w:rPr>
        <w:t xml:space="preserve"> </w:t>
      </w:r>
      <w:r>
        <w:rPr>
          <w:b/>
          <w:sz w:val="24"/>
        </w:rPr>
        <w:t>к</w:t>
      </w:r>
      <w:r>
        <w:rPr>
          <w:b/>
          <w:spacing w:val="41"/>
          <w:sz w:val="24"/>
        </w:rPr>
        <w:t xml:space="preserve"> </w:t>
      </w:r>
      <w:r>
        <w:rPr>
          <w:b/>
          <w:spacing w:val="-2"/>
          <w:sz w:val="24"/>
        </w:rPr>
        <w:t>ценностям</w:t>
      </w:r>
    </w:p>
    <w:p w14:paraId="54223D4C">
      <w:pPr>
        <w:spacing w:before="41"/>
        <w:ind w:left="141" w:right="0" w:firstLine="0"/>
        <w:jc w:val="left"/>
        <w:rPr>
          <w:b/>
          <w:sz w:val="24"/>
        </w:rPr>
      </w:pPr>
      <w:r>
        <w:rPr>
          <w:b/>
          <w:sz w:val="24"/>
        </w:rPr>
        <w:t>«Родина»,</w:t>
      </w:r>
      <w:r>
        <w:rPr>
          <w:b/>
          <w:spacing w:val="34"/>
          <w:sz w:val="24"/>
        </w:rPr>
        <w:t xml:space="preserve"> </w:t>
      </w:r>
      <w:r>
        <w:rPr>
          <w:b/>
          <w:sz w:val="24"/>
        </w:rPr>
        <w:t>«Природа»,</w:t>
      </w:r>
      <w:r>
        <w:rPr>
          <w:b/>
          <w:spacing w:val="35"/>
          <w:sz w:val="24"/>
        </w:rPr>
        <w:t xml:space="preserve"> </w:t>
      </w:r>
      <w:r>
        <w:rPr>
          <w:b/>
          <w:sz w:val="24"/>
        </w:rPr>
        <w:t>«Семья»,</w:t>
      </w:r>
      <w:r>
        <w:rPr>
          <w:b/>
          <w:spacing w:val="37"/>
          <w:sz w:val="24"/>
        </w:rPr>
        <w:t xml:space="preserve"> </w:t>
      </w:r>
      <w:r>
        <w:rPr>
          <w:b/>
          <w:sz w:val="24"/>
        </w:rPr>
        <w:t>«Человек»,</w:t>
      </w:r>
      <w:r>
        <w:rPr>
          <w:b/>
          <w:spacing w:val="38"/>
          <w:sz w:val="24"/>
        </w:rPr>
        <w:t xml:space="preserve"> </w:t>
      </w:r>
      <w:r>
        <w:rPr>
          <w:b/>
          <w:sz w:val="24"/>
        </w:rPr>
        <w:t>«Жизнь»,</w:t>
      </w:r>
      <w:r>
        <w:rPr>
          <w:b/>
          <w:spacing w:val="37"/>
          <w:sz w:val="24"/>
        </w:rPr>
        <w:t xml:space="preserve"> </w:t>
      </w:r>
      <w:r>
        <w:rPr>
          <w:b/>
          <w:sz w:val="24"/>
        </w:rPr>
        <w:t>«Милосердие»,</w:t>
      </w:r>
      <w:r>
        <w:rPr>
          <w:b/>
          <w:spacing w:val="37"/>
          <w:sz w:val="24"/>
        </w:rPr>
        <w:t xml:space="preserve"> </w:t>
      </w:r>
      <w:r>
        <w:rPr>
          <w:b/>
          <w:sz w:val="24"/>
        </w:rPr>
        <w:t>«Добро»,</w:t>
      </w:r>
      <w:r>
        <w:rPr>
          <w:b/>
          <w:spacing w:val="37"/>
          <w:sz w:val="24"/>
        </w:rPr>
        <w:t xml:space="preserve"> </w:t>
      </w:r>
      <w:r>
        <w:rPr>
          <w:b/>
          <w:spacing w:val="-2"/>
          <w:sz w:val="24"/>
        </w:rPr>
        <w:t>«Дружба»,</w:t>
      </w:r>
    </w:p>
    <w:p w14:paraId="487D7D38">
      <w:pPr>
        <w:spacing w:before="43" w:line="276" w:lineRule="auto"/>
        <w:ind w:left="141" w:right="0" w:firstLine="0"/>
        <w:jc w:val="left"/>
        <w:rPr>
          <w:b/>
          <w:sz w:val="24"/>
        </w:rPr>
      </w:pPr>
      <w:r>
        <w:rPr>
          <w:b/>
          <w:sz w:val="24"/>
        </w:rPr>
        <w:t>«Сотрудничество»,</w:t>
      </w:r>
      <w:r>
        <w:rPr>
          <w:b/>
          <w:spacing w:val="40"/>
          <w:sz w:val="24"/>
        </w:rPr>
        <w:t xml:space="preserve"> </w:t>
      </w:r>
      <w:r>
        <w:rPr>
          <w:b/>
          <w:sz w:val="24"/>
        </w:rPr>
        <w:t>«Труд».</w:t>
      </w:r>
      <w:r>
        <w:rPr>
          <w:b/>
          <w:spacing w:val="40"/>
          <w:sz w:val="24"/>
        </w:rPr>
        <w:t xml:space="preserve"> </w:t>
      </w:r>
      <w:r>
        <w:rPr>
          <w:b/>
          <w:sz w:val="24"/>
        </w:rPr>
        <w:t>Это</w:t>
      </w:r>
      <w:r>
        <w:rPr>
          <w:b/>
          <w:spacing w:val="40"/>
          <w:sz w:val="24"/>
        </w:rPr>
        <w:t xml:space="preserve"> </w:t>
      </w:r>
      <w:r>
        <w:rPr>
          <w:b/>
          <w:sz w:val="24"/>
        </w:rPr>
        <w:t>предполагает</w:t>
      </w:r>
      <w:r>
        <w:rPr>
          <w:b/>
          <w:spacing w:val="40"/>
          <w:sz w:val="24"/>
        </w:rPr>
        <w:t xml:space="preserve"> </w:t>
      </w:r>
      <w:r>
        <w:rPr>
          <w:b/>
          <w:sz w:val="24"/>
        </w:rPr>
        <w:t>решение</w:t>
      </w:r>
      <w:r>
        <w:rPr>
          <w:b/>
          <w:spacing w:val="40"/>
          <w:sz w:val="24"/>
        </w:rPr>
        <w:t xml:space="preserve"> </w:t>
      </w:r>
      <w:r>
        <w:rPr>
          <w:b/>
          <w:sz w:val="24"/>
        </w:rPr>
        <w:t>задач</w:t>
      </w:r>
      <w:r>
        <w:rPr>
          <w:b/>
          <w:spacing w:val="40"/>
          <w:sz w:val="24"/>
        </w:rPr>
        <w:t xml:space="preserve"> </w:t>
      </w:r>
      <w:r>
        <w:rPr>
          <w:b/>
          <w:sz w:val="24"/>
        </w:rPr>
        <w:t>нескольких</w:t>
      </w:r>
      <w:r>
        <w:rPr>
          <w:b/>
          <w:spacing w:val="40"/>
          <w:sz w:val="24"/>
        </w:rPr>
        <w:t xml:space="preserve"> </w:t>
      </w:r>
      <w:r>
        <w:rPr>
          <w:b/>
          <w:sz w:val="24"/>
        </w:rPr>
        <w:t>направлений</w:t>
      </w:r>
      <w:r>
        <w:rPr>
          <w:b/>
          <w:spacing w:val="80"/>
          <w:sz w:val="24"/>
        </w:rPr>
        <w:t xml:space="preserve"> </w:t>
      </w:r>
      <w:r>
        <w:rPr>
          <w:b/>
          <w:spacing w:val="-2"/>
          <w:sz w:val="24"/>
        </w:rPr>
        <w:t>воспитания:</w:t>
      </w:r>
    </w:p>
    <w:p w14:paraId="02D252F1">
      <w:pPr>
        <w:pStyle w:val="11"/>
        <w:numPr>
          <w:ilvl w:val="4"/>
          <w:numId w:val="15"/>
        </w:numPr>
        <w:tabs>
          <w:tab w:val="left" w:pos="1134"/>
        </w:tabs>
        <w:spacing w:before="0" w:after="0" w:line="276" w:lineRule="auto"/>
        <w:ind w:left="141" w:right="151" w:firstLine="708"/>
        <w:jc w:val="left"/>
        <w:rPr>
          <w:sz w:val="24"/>
        </w:rPr>
      </w:pPr>
      <w:r>
        <w:rPr>
          <w:sz w:val="24"/>
        </w:rPr>
        <w:t>воспитание уважения к своей семье, своему</w:t>
      </w:r>
      <w:r>
        <w:rPr>
          <w:spacing w:val="-1"/>
          <w:sz w:val="24"/>
        </w:rPr>
        <w:t xml:space="preserve"> </w:t>
      </w:r>
      <w:r>
        <w:rPr>
          <w:sz w:val="24"/>
        </w:rPr>
        <w:t>населенному</w:t>
      </w:r>
      <w:r>
        <w:rPr>
          <w:spacing w:val="-1"/>
          <w:sz w:val="24"/>
        </w:rPr>
        <w:t xml:space="preserve"> </w:t>
      </w:r>
      <w:r>
        <w:rPr>
          <w:sz w:val="24"/>
        </w:rPr>
        <w:t>пункту, родному</w:t>
      </w:r>
      <w:r>
        <w:rPr>
          <w:spacing w:val="-1"/>
          <w:sz w:val="24"/>
        </w:rPr>
        <w:t xml:space="preserve"> </w:t>
      </w:r>
      <w:r>
        <w:rPr>
          <w:sz w:val="24"/>
        </w:rPr>
        <w:t xml:space="preserve">краю, своей </w:t>
      </w:r>
      <w:r>
        <w:rPr>
          <w:spacing w:val="-2"/>
          <w:sz w:val="24"/>
        </w:rPr>
        <w:t>стране;</w:t>
      </w:r>
    </w:p>
    <w:p w14:paraId="6D74776F">
      <w:pPr>
        <w:pStyle w:val="11"/>
        <w:numPr>
          <w:ilvl w:val="4"/>
          <w:numId w:val="15"/>
        </w:numPr>
        <w:tabs>
          <w:tab w:val="left" w:pos="1134"/>
        </w:tabs>
        <w:spacing w:before="0" w:after="0" w:line="276" w:lineRule="auto"/>
        <w:ind w:left="141" w:right="141" w:firstLine="708"/>
        <w:jc w:val="left"/>
        <w:rPr>
          <w:sz w:val="24"/>
        </w:rPr>
      </w:pPr>
      <w:r>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w:t>
      </w:r>
    </w:p>
    <w:p w14:paraId="6C3F81A4">
      <w:pPr>
        <w:pStyle w:val="11"/>
        <w:spacing w:after="0" w:line="276" w:lineRule="auto"/>
        <w:jc w:val="left"/>
        <w:rPr>
          <w:sz w:val="24"/>
        </w:rPr>
        <w:sectPr>
          <w:headerReference r:id="rId89" w:type="default"/>
          <w:footerReference r:id="rId90" w:type="default"/>
          <w:pgSz w:w="12000" w:h="16970"/>
          <w:pgMar w:top="1000" w:right="708" w:bottom="280" w:left="992" w:header="254" w:footer="0" w:gutter="0"/>
          <w:cols w:space="720" w:num="1"/>
        </w:sectPr>
      </w:pPr>
    </w:p>
    <w:p w14:paraId="5BE871A4">
      <w:pPr>
        <w:pStyle w:val="8"/>
        <w:spacing w:before="119"/>
      </w:pPr>
      <w:r>
        <w:t>национальной</w:t>
      </w:r>
      <w:r>
        <w:rPr>
          <w:spacing w:val="-9"/>
        </w:rPr>
        <w:t xml:space="preserve"> </w:t>
      </w:r>
      <w:r>
        <w:rPr>
          <w:spacing w:val="-2"/>
        </w:rPr>
        <w:t>принадлежности;</w:t>
      </w:r>
    </w:p>
    <w:p w14:paraId="6CD8CE75">
      <w:pPr>
        <w:pStyle w:val="11"/>
        <w:numPr>
          <w:ilvl w:val="4"/>
          <w:numId w:val="15"/>
        </w:numPr>
        <w:tabs>
          <w:tab w:val="left" w:pos="1134"/>
        </w:tabs>
        <w:spacing w:before="44" w:after="0" w:line="276" w:lineRule="auto"/>
        <w:ind w:left="141" w:right="147" w:firstLine="708"/>
        <w:jc w:val="both"/>
        <w:rPr>
          <w:sz w:val="24"/>
        </w:rPr>
      </w:pPr>
      <w:r>
        <w:rPr>
          <w:sz w:val="24"/>
        </w:rPr>
        <w:t>воспитание ценностного отношения к культурному наследию своего народа, к нравственным и культурным традициям России;</w:t>
      </w:r>
    </w:p>
    <w:p w14:paraId="79A4AB7D">
      <w:pPr>
        <w:pStyle w:val="11"/>
        <w:numPr>
          <w:ilvl w:val="4"/>
          <w:numId w:val="15"/>
        </w:numPr>
        <w:tabs>
          <w:tab w:val="left" w:pos="1134"/>
        </w:tabs>
        <w:spacing w:before="0" w:after="0" w:line="276" w:lineRule="auto"/>
        <w:ind w:left="141" w:right="143" w:firstLine="708"/>
        <w:jc w:val="both"/>
        <w:rPr>
          <w:sz w:val="24"/>
        </w:rPr>
      </w:pPr>
      <w:r>
        <w:rPr>
          <w:sz w:val="24"/>
        </w:rPr>
        <w:t>содействие становлению целостной картины мира, основанной на представлениях о добре и зле, красоте и уродстве, правде и лжи;</w:t>
      </w:r>
    </w:p>
    <w:p w14:paraId="0CAF7FA3">
      <w:pPr>
        <w:pStyle w:val="11"/>
        <w:numPr>
          <w:ilvl w:val="4"/>
          <w:numId w:val="15"/>
        </w:numPr>
        <w:tabs>
          <w:tab w:val="left" w:pos="1134"/>
        </w:tabs>
        <w:spacing w:before="0" w:after="0" w:line="276" w:lineRule="auto"/>
        <w:ind w:left="141" w:right="146" w:firstLine="708"/>
        <w:jc w:val="both"/>
        <w:rPr>
          <w:sz w:val="24"/>
        </w:rPr>
      </w:pPr>
      <w:r>
        <w:rPr>
          <w:sz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w:t>
      </w:r>
      <w:r>
        <w:rPr>
          <w:spacing w:val="-2"/>
          <w:sz w:val="24"/>
        </w:rPr>
        <w:t>позиции;</w:t>
      </w:r>
    </w:p>
    <w:p w14:paraId="0DD9D6C4">
      <w:pPr>
        <w:pStyle w:val="11"/>
        <w:numPr>
          <w:ilvl w:val="4"/>
          <w:numId w:val="15"/>
        </w:numPr>
        <w:tabs>
          <w:tab w:val="left" w:pos="1134"/>
        </w:tabs>
        <w:spacing w:before="0" w:after="0" w:line="278" w:lineRule="auto"/>
        <w:ind w:left="141" w:right="148" w:firstLine="708"/>
        <w:jc w:val="both"/>
        <w:rPr>
          <w:sz w:val="24"/>
        </w:rPr>
      </w:pPr>
      <w:r>
        <w:rPr>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29DFCF8">
      <w:pPr>
        <w:pStyle w:val="11"/>
        <w:numPr>
          <w:ilvl w:val="4"/>
          <w:numId w:val="15"/>
        </w:numPr>
        <w:tabs>
          <w:tab w:val="left" w:pos="1134"/>
        </w:tabs>
        <w:spacing w:before="0" w:after="0" w:line="276" w:lineRule="auto"/>
        <w:ind w:left="141" w:right="147" w:firstLine="708"/>
        <w:jc w:val="both"/>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D1895C6">
      <w:pPr>
        <w:pStyle w:val="11"/>
        <w:numPr>
          <w:ilvl w:val="4"/>
          <w:numId w:val="15"/>
        </w:numPr>
        <w:tabs>
          <w:tab w:val="left" w:pos="1134"/>
        </w:tabs>
        <w:spacing w:before="0" w:after="0" w:line="278" w:lineRule="auto"/>
        <w:ind w:left="141" w:right="150" w:firstLine="708"/>
        <w:jc w:val="both"/>
        <w:rPr>
          <w:sz w:val="24"/>
        </w:rPr>
      </w:pPr>
      <w:r>
        <w:rPr>
          <w:sz w:val="24"/>
        </w:rPr>
        <w:t>формирование способности бережно и уважительно относиться к результатам своего труда и труда других людей.</w:t>
      </w:r>
    </w:p>
    <w:p w14:paraId="1EB6D2C9">
      <w:pPr>
        <w:pStyle w:val="8"/>
        <w:spacing w:before="84"/>
        <w:ind w:left="0"/>
        <w:jc w:val="left"/>
      </w:pPr>
    </w:p>
    <w:p w14:paraId="5DAC3FC4">
      <w:pPr>
        <w:pStyle w:val="2"/>
        <w:numPr>
          <w:ilvl w:val="2"/>
          <w:numId w:val="15"/>
        </w:numPr>
        <w:tabs>
          <w:tab w:val="left" w:pos="1577"/>
        </w:tabs>
        <w:spacing w:before="0" w:after="0" w:line="240" w:lineRule="auto"/>
        <w:ind w:left="1577" w:right="0" w:hanging="697"/>
        <w:jc w:val="both"/>
      </w:pPr>
      <w:r>
        <w:t>Познавательное</w:t>
      </w:r>
      <w:r>
        <w:rPr>
          <w:spacing w:val="-13"/>
        </w:rPr>
        <w:t xml:space="preserve"> </w:t>
      </w:r>
      <w:r>
        <w:rPr>
          <w:spacing w:val="-2"/>
        </w:rPr>
        <w:t>развитие.</w:t>
      </w:r>
    </w:p>
    <w:p w14:paraId="773C6352">
      <w:pPr>
        <w:pStyle w:val="3"/>
        <w:numPr>
          <w:ilvl w:val="3"/>
          <w:numId w:val="15"/>
        </w:numPr>
        <w:tabs>
          <w:tab w:val="left" w:pos="1720"/>
        </w:tabs>
        <w:spacing w:before="49" w:after="0" w:line="240" w:lineRule="auto"/>
        <w:ind w:left="1720" w:right="0" w:hanging="840"/>
        <w:jc w:val="both"/>
      </w:pPr>
      <w:r>
        <w:t>От</w:t>
      </w:r>
      <w:r>
        <w:rPr>
          <w:spacing w:val="-4"/>
        </w:rPr>
        <w:t xml:space="preserve"> </w:t>
      </w:r>
      <w:r>
        <w:t>2</w:t>
      </w:r>
      <w:r>
        <w:rPr>
          <w:spacing w:val="-3"/>
        </w:rPr>
        <w:t xml:space="preserve"> </w:t>
      </w:r>
      <w:r>
        <w:t>лет</w:t>
      </w:r>
      <w:r>
        <w:rPr>
          <w:spacing w:val="-3"/>
        </w:rPr>
        <w:t xml:space="preserve"> </w:t>
      </w:r>
      <w:r>
        <w:t>до</w:t>
      </w:r>
      <w:r>
        <w:rPr>
          <w:spacing w:val="-4"/>
        </w:rPr>
        <w:t xml:space="preserve"> </w:t>
      </w:r>
      <w:r>
        <w:t>3</w:t>
      </w:r>
      <w:r>
        <w:rPr>
          <w:spacing w:val="-1"/>
        </w:rPr>
        <w:t xml:space="preserve"> </w:t>
      </w:r>
      <w:r>
        <w:rPr>
          <w:spacing w:val="-4"/>
        </w:rPr>
        <w:t>лет.</w:t>
      </w:r>
    </w:p>
    <w:p w14:paraId="7857755F">
      <w:pPr>
        <w:pStyle w:val="8"/>
        <w:spacing w:before="39" w:line="278" w:lineRule="auto"/>
        <w:ind w:right="161" w:firstLine="739"/>
      </w:pPr>
      <w:r>
        <w:t xml:space="preserve">В области познавательного развития основными </w:t>
      </w:r>
      <w:r>
        <w:rPr>
          <w:b/>
        </w:rPr>
        <w:t xml:space="preserve">задачами </w:t>
      </w:r>
      <w:r>
        <w:t>образовательной</w:t>
      </w:r>
      <w:r>
        <w:rPr>
          <w:spacing w:val="40"/>
        </w:rPr>
        <w:t xml:space="preserve"> </w:t>
      </w:r>
      <w:r>
        <w:t>деятельности являются:</w:t>
      </w:r>
    </w:p>
    <w:p w14:paraId="374C8656">
      <w:pPr>
        <w:pStyle w:val="11"/>
        <w:numPr>
          <w:ilvl w:val="0"/>
          <w:numId w:val="24"/>
        </w:numPr>
        <w:tabs>
          <w:tab w:val="left" w:pos="1157"/>
        </w:tabs>
        <w:spacing w:before="0" w:after="0" w:line="266" w:lineRule="auto"/>
        <w:ind w:left="160" w:right="169" w:firstLine="720"/>
        <w:jc w:val="both"/>
        <w:rPr>
          <w:sz w:val="24"/>
        </w:rPr>
      </w:pPr>
      <w:r>
        <w:rPr>
          <w:sz w:val="24"/>
        </w:rPr>
        <w:t xml:space="preserve">развивать разные виды восприятия: зрительного, слухового, осязательного, вкусового, </w:t>
      </w:r>
      <w:r>
        <w:rPr>
          <w:spacing w:val="-2"/>
          <w:sz w:val="24"/>
        </w:rPr>
        <w:t>обонятельного;</w:t>
      </w:r>
    </w:p>
    <w:p w14:paraId="395619F1">
      <w:pPr>
        <w:pStyle w:val="11"/>
        <w:numPr>
          <w:ilvl w:val="0"/>
          <w:numId w:val="24"/>
        </w:numPr>
        <w:tabs>
          <w:tab w:val="left" w:pos="1162"/>
        </w:tabs>
        <w:spacing w:before="3" w:after="0" w:line="266" w:lineRule="auto"/>
        <w:ind w:left="160" w:right="164" w:firstLine="720"/>
        <w:jc w:val="both"/>
        <w:rPr>
          <w:sz w:val="24"/>
        </w:rPr>
      </w:pPr>
      <w:r>
        <w:rPr>
          <w:sz w:val="24"/>
        </w:rPr>
        <w:t>развивать наглядно-действенное мышление в процессе решения познавательных практических задач;</w:t>
      </w:r>
    </w:p>
    <w:p w14:paraId="1A44A45D">
      <w:pPr>
        <w:pStyle w:val="11"/>
        <w:numPr>
          <w:ilvl w:val="0"/>
          <w:numId w:val="24"/>
        </w:numPr>
        <w:tabs>
          <w:tab w:val="left" w:pos="1171"/>
        </w:tabs>
        <w:spacing w:before="9" w:after="0" w:line="271" w:lineRule="auto"/>
        <w:ind w:left="160" w:right="163" w:firstLine="720"/>
        <w:jc w:val="both"/>
        <w:rPr>
          <w:sz w:val="24"/>
        </w:rPr>
      </w:pPr>
      <w:r>
        <w:rPr>
          <w:sz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w:t>
      </w:r>
      <w:r>
        <w:rPr>
          <w:spacing w:val="40"/>
          <w:sz w:val="24"/>
        </w:rPr>
        <w:t xml:space="preserve"> </w:t>
      </w:r>
      <w:r>
        <w:rPr>
          <w:spacing w:val="-2"/>
          <w:sz w:val="24"/>
        </w:rPr>
        <w:t>группы;</w:t>
      </w:r>
    </w:p>
    <w:p w14:paraId="26712130">
      <w:pPr>
        <w:pStyle w:val="11"/>
        <w:numPr>
          <w:ilvl w:val="0"/>
          <w:numId w:val="24"/>
        </w:numPr>
        <w:tabs>
          <w:tab w:val="left" w:pos="1171"/>
        </w:tabs>
        <w:spacing w:before="6" w:after="0" w:line="266" w:lineRule="auto"/>
        <w:ind w:left="160" w:right="163" w:firstLine="720"/>
        <w:jc w:val="both"/>
        <w:rPr>
          <w:sz w:val="24"/>
        </w:rPr>
      </w:pPr>
      <w:r>
        <w:rPr>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6DCC853E">
      <w:pPr>
        <w:pStyle w:val="11"/>
        <w:numPr>
          <w:ilvl w:val="0"/>
          <w:numId w:val="24"/>
        </w:numPr>
        <w:tabs>
          <w:tab w:val="left" w:pos="1166"/>
        </w:tabs>
        <w:spacing w:before="9" w:after="0" w:line="271" w:lineRule="auto"/>
        <w:ind w:left="160" w:right="155" w:firstLine="720"/>
        <w:jc w:val="both"/>
        <w:rPr>
          <w:sz w:val="24"/>
        </w:rPr>
      </w:pPr>
      <w:r>
        <w:rPr>
          <w:sz w:val="24"/>
        </w:rPr>
        <w:t xml:space="preserve">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w:t>
      </w:r>
      <w:r>
        <w:rPr>
          <w:spacing w:val="-2"/>
          <w:sz w:val="24"/>
        </w:rPr>
        <w:t>взрослых;</w:t>
      </w:r>
    </w:p>
    <w:p w14:paraId="13AAF754">
      <w:pPr>
        <w:pStyle w:val="11"/>
        <w:numPr>
          <w:ilvl w:val="0"/>
          <w:numId w:val="24"/>
        </w:numPr>
        <w:tabs>
          <w:tab w:val="left" w:pos="1166"/>
        </w:tabs>
        <w:spacing w:before="3" w:after="0" w:line="264" w:lineRule="auto"/>
        <w:ind w:left="160" w:right="167" w:firstLine="720"/>
        <w:jc w:val="both"/>
        <w:rPr>
          <w:sz w:val="24"/>
        </w:rPr>
      </w:pPr>
      <w:r>
        <w:rPr>
          <w:sz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5FC97209">
      <w:pPr>
        <w:pStyle w:val="11"/>
        <w:numPr>
          <w:ilvl w:val="0"/>
          <w:numId w:val="24"/>
        </w:numPr>
        <w:tabs>
          <w:tab w:val="left" w:pos="1171"/>
        </w:tabs>
        <w:spacing w:before="15" w:after="0" w:line="271" w:lineRule="auto"/>
        <w:ind w:left="160" w:right="156" w:firstLine="720"/>
        <w:jc w:val="both"/>
        <w:rPr>
          <w:sz w:val="24"/>
        </w:rPr>
      </w:pPr>
      <w:r>
        <w:rPr>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B08C955">
      <w:pPr>
        <w:pStyle w:val="11"/>
        <w:numPr>
          <w:ilvl w:val="0"/>
          <w:numId w:val="24"/>
        </w:numPr>
        <w:tabs>
          <w:tab w:val="left" w:pos="1157"/>
        </w:tabs>
        <w:spacing w:before="1" w:after="0" w:line="266" w:lineRule="auto"/>
        <w:ind w:left="160" w:right="168" w:firstLine="720"/>
        <w:jc w:val="both"/>
        <w:rPr>
          <w:sz w:val="24"/>
        </w:rPr>
      </w:pPr>
      <w:r>
        <w:rPr>
          <w:sz w:val="24"/>
        </w:rPr>
        <w:t>развивать способность наблюдать за явлениями природы, воспитывать бережное отношение к животным и растениям.</w:t>
      </w:r>
    </w:p>
    <w:p w14:paraId="6208EC3B">
      <w:pPr>
        <w:spacing w:before="10"/>
        <w:ind w:left="880"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2F2AAD7F">
      <w:pPr>
        <w:pStyle w:val="11"/>
        <w:numPr>
          <w:ilvl w:val="1"/>
          <w:numId w:val="24"/>
        </w:numPr>
        <w:tabs>
          <w:tab w:val="left" w:pos="1152"/>
        </w:tabs>
        <w:spacing w:before="41" w:after="0" w:line="240" w:lineRule="auto"/>
        <w:ind w:left="1152" w:right="0" w:hanging="272"/>
        <w:jc w:val="both"/>
        <w:rPr>
          <w:sz w:val="24"/>
        </w:rPr>
      </w:pPr>
      <w:r>
        <w:rPr>
          <w:sz w:val="24"/>
        </w:rPr>
        <w:t>Сенсорные</w:t>
      </w:r>
      <w:r>
        <w:rPr>
          <w:spacing w:val="-6"/>
          <w:sz w:val="24"/>
        </w:rPr>
        <w:t xml:space="preserve"> </w:t>
      </w:r>
      <w:r>
        <w:rPr>
          <w:sz w:val="24"/>
        </w:rPr>
        <w:t>эталоны</w:t>
      </w:r>
      <w:r>
        <w:rPr>
          <w:spacing w:val="-3"/>
          <w:sz w:val="24"/>
        </w:rPr>
        <w:t xml:space="preserve"> </w:t>
      </w:r>
      <w:r>
        <w:rPr>
          <w:sz w:val="24"/>
        </w:rPr>
        <w:t>и</w:t>
      </w:r>
      <w:r>
        <w:rPr>
          <w:spacing w:val="-3"/>
          <w:sz w:val="24"/>
        </w:rPr>
        <w:t xml:space="preserve"> </w:t>
      </w:r>
      <w:r>
        <w:rPr>
          <w:sz w:val="24"/>
        </w:rPr>
        <w:t>познавательные</w:t>
      </w:r>
      <w:r>
        <w:rPr>
          <w:spacing w:val="-5"/>
          <w:sz w:val="24"/>
        </w:rPr>
        <w:t xml:space="preserve"> </w:t>
      </w:r>
      <w:r>
        <w:rPr>
          <w:spacing w:val="-2"/>
          <w:sz w:val="24"/>
        </w:rPr>
        <w:t>действия:</w:t>
      </w:r>
    </w:p>
    <w:p w14:paraId="1686279A">
      <w:pPr>
        <w:pStyle w:val="8"/>
        <w:spacing w:before="43" w:line="276" w:lineRule="auto"/>
        <w:ind w:left="160" w:right="165" w:firstLine="720"/>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w:t>
      </w:r>
      <w:r>
        <w:rPr>
          <w:spacing w:val="26"/>
        </w:rPr>
        <w:t xml:space="preserve">  </w:t>
      </w:r>
      <w:r>
        <w:t>предметов,</w:t>
      </w:r>
      <w:r>
        <w:rPr>
          <w:spacing w:val="27"/>
        </w:rPr>
        <w:t xml:space="preserve">  </w:t>
      </w:r>
      <w:r>
        <w:t>изменении</w:t>
      </w:r>
      <w:r>
        <w:rPr>
          <w:spacing w:val="28"/>
        </w:rPr>
        <w:t xml:space="preserve">  </w:t>
      </w:r>
      <w:r>
        <w:t>способа</w:t>
      </w:r>
      <w:r>
        <w:rPr>
          <w:spacing w:val="27"/>
        </w:rPr>
        <w:t xml:space="preserve">  </w:t>
      </w:r>
      <w:r>
        <w:t>их</w:t>
      </w:r>
      <w:r>
        <w:rPr>
          <w:spacing w:val="28"/>
        </w:rPr>
        <w:t xml:space="preserve">  </w:t>
      </w:r>
      <w:r>
        <w:t>расположения,</w:t>
      </w:r>
      <w:r>
        <w:rPr>
          <w:spacing w:val="28"/>
        </w:rPr>
        <w:t xml:space="preserve">  </w:t>
      </w:r>
      <w:r>
        <w:t>количества;</w:t>
      </w:r>
      <w:r>
        <w:rPr>
          <w:spacing w:val="27"/>
        </w:rPr>
        <w:t xml:space="preserve">  </w:t>
      </w:r>
      <w:r>
        <w:t>на</w:t>
      </w:r>
      <w:r>
        <w:rPr>
          <w:spacing w:val="28"/>
        </w:rPr>
        <w:t xml:space="preserve">  </w:t>
      </w:r>
      <w:r>
        <w:rPr>
          <w:spacing w:val="-2"/>
        </w:rPr>
        <w:t>действия</w:t>
      </w:r>
    </w:p>
    <w:p w14:paraId="79FD0474">
      <w:pPr>
        <w:pStyle w:val="8"/>
        <w:spacing w:after="0" w:line="276" w:lineRule="auto"/>
        <w:sectPr>
          <w:headerReference r:id="rId91" w:type="default"/>
          <w:footerReference r:id="rId92" w:type="default"/>
          <w:pgSz w:w="12000" w:h="16970"/>
          <w:pgMar w:top="1000" w:right="708" w:bottom="280" w:left="992" w:header="254" w:footer="0" w:gutter="0"/>
          <w:cols w:space="720" w:num="1"/>
        </w:sectPr>
      </w:pPr>
    </w:p>
    <w:p w14:paraId="6780E9FC">
      <w:pPr>
        <w:pStyle w:val="8"/>
        <w:spacing w:before="119" w:line="276" w:lineRule="auto"/>
        <w:ind w:left="160" w:right="157"/>
      </w:pPr>
      <w:r>
        <w:t>переливания, пересыпания. Проводит игры-занятия с использованием предметов-орудий:</w:t>
      </w:r>
      <w:r>
        <w:rPr>
          <w:spacing w:val="40"/>
        </w:rPr>
        <w:t xml:space="preserve"> </w:t>
      </w:r>
      <w:r>
        <w:t>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w:t>
      </w:r>
      <w:r>
        <w:rPr>
          <w:spacing w:val="40"/>
        </w:rPr>
        <w:t xml:space="preserve"> </w:t>
      </w:r>
      <w:r>
        <w:t>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3C937453">
      <w:pPr>
        <w:pStyle w:val="8"/>
        <w:spacing w:before="1" w:line="276" w:lineRule="auto"/>
        <w:ind w:left="160" w:right="158" w:firstLine="700"/>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w:t>
      </w:r>
      <w:r>
        <w:rPr>
          <w:spacing w:val="40"/>
        </w:rPr>
        <w:t xml:space="preserve"> </w:t>
      </w:r>
      <w:r>
        <w:t>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095E155A">
      <w:pPr>
        <w:pStyle w:val="11"/>
        <w:numPr>
          <w:ilvl w:val="1"/>
          <w:numId w:val="24"/>
        </w:numPr>
        <w:tabs>
          <w:tab w:val="left" w:pos="1157"/>
        </w:tabs>
        <w:spacing w:before="3" w:after="0" w:line="240" w:lineRule="auto"/>
        <w:ind w:left="1157" w:right="0" w:hanging="296"/>
        <w:jc w:val="both"/>
        <w:rPr>
          <w:sz w:val="24"/>
        </w:rPr>
      </w:pPr>
      <w:r>
        <w:rPr>
          <w:sz w:val="24"/>
        </w:rPr>
        <w:t>Математические</w:t>
      </w:r>
      <w:r>
        <w:rPr>
          <w:spacing w:val="-7"/>
          <w:sz w:val="24"/>
        </w:rPr>
        <w:t xml:space="preserve"> </w:t>
      </w:r>
      <w:r>
        <w:rPr>
          <w:spacing w:val="-2"/>
          <w:sz w:val="24"/>
        </w:rPr>
        <w:t>представления:</w:t>
      </w:r>
    </w:p>
    <w:p w14:paraId="355F19F3">
      <w:pPr>
        <w:pStyle w:val="8"/>
        <w:spacing w:before="40" w:line="276" w:lineRule="auto"/>
        <w:ind w:left="160" w:right="165" w:firstLine="700"/>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w:t>
      </w:r>
      <w:r>
        <w:rPr>
          <w:spacing w:val="-4"/>
        </w:rPr>
        <w:t xml:space="preserve"> </w:t>
      </w:r>
      <w:r>
        <w:t>величине,</w:t>
      </w:r>
      <w:r>
        <w:rPr>
          <w:spacing w:val="-4"/>
        </w:rPr>
        <w:t xml:space="preserve"> </w:t>
      </w:r>
      <w:r>
        <w:t>выбору</w:t>
      </w:r>
      <w:r>
        <w:rPr>
          <w:spacing w:val="-9"/>
        </w:rPr>
        <w:t xml:space="preserve"> </w:t>
      </w:r>
      <w:r>
        <w:t>среди</w:t>
      </w:r>
      <w:r>
        <w:rPr>
          <w:spacing w:val="-3"/>
        </w:rPr>
        <w:t xml:space="preserve"> </w:t>
      </w:r>
      <w:r>
        <w:t>двух</w:t>
      </w:r>
      <w:r>
        <w:rPr>
          <w:spacing w:val="-2"/>
        </w:rPr>
        <w:t xml:space="preserve"> </w:t>
      </w:r>
      <w:r>
        <w:t>предметов</w:t>
      </w:r>
      <w:r>
        <w:rPr>
          <w:spacing w:val="-5"/>
        </w:rPr>
        <w:t xml:space="preserve"> </w:t>
      </w:r>
      <w:r>
        <w:t>при</w:t>
      </w:r>
      <w:r>
        <w:rPr>
          <w:spacing w:val="-1"/>
        </w:rPr>
        <w:t xml:space="preserve"> </w:t>
      </w:r>
      <w:r>
        <w:t>условии</w:t>
      </w:r>
      <w:r>
        <w:rPr>
          <w:spacing w:val="-4"/>
        </w:rPr>
        <w:t xml:space="preserve"> </w:t>
      </w:r>
      <w:r>
        <w:t>резких</w:t>
      </w:r>
      <w:r>
        <w:rPr>
          <w:spacing w:val="-2"/>
        </w:rPr>
        <w:t xml:space="preserve"> </w:t>
      </w:r>
      <w:r>
        <w:t>различий:</w:t>
      </w:r>
      <w:r>
        <w:rPr>
          <w:spacing w:val="-4"/>
        </w:rPr>
        <w:t xml:space="preserve"> </w:t>
      </w:r>
      <w:r>
        <w:t>большой</w:t>
      </w:r>
      <w:r>
        <w:rPr>
          <w:spacing w:val="-4"/>
        </w:rPr>
        <w:t xml:space="preserve"> </w:t>
      </w:r>
      <w:r>
        <w:t>и</w:t>
      </w:r>
      <w:r>
        <w:rPr>
          <w:spacing w:val="-4"/>
        </w:rPr>
        <w:t xml:space="preserve"> </w:t>
      </w:r>
      <w:r>
        <w:t>маленький, длинный</w:t>
      </w:r>
      <w:r>
        <w:rPr>
          <w:spacing w:val="-1"/>
        </w:rPr>
        <w:t xml:space="preserve"> </w:t>
      </w:r>
      <w:r>
        <w:t>и короткий,</w:t>
      </w:r>
      <w:r>
        <w:rPr>
          <w:spacing w:val="-1"/>
        </w:rPr>
        <w:t xml:space="preserve"> </w:t>
      </w:r>
      <w:r>
        <w:t>высокий и низкий.</w:t>
      </w:r>
      <w:r>
        <w:rPr>
          <w:spacing w:val="-1"/>
        </w:rPr>
        <w:t xml:space="preserve"> </w:t>
      </w:r>
      <w:r>
        <w:t>Поддерживает</w:t>
      </w:r>
      <w:r>
        <w:rPr>
          <w:spacing w:val="-1"/>
        </w:rPr>
        <w:t xml:space="preserve"> </w:t>
      </w:r>
      <w:r>
        <w:t>интерес</w:t>
      </w:r>
      <w:r>
        <w:rPr>
          <w:spacing w:val="-2"/>
        </w:rPr>
        <w:t xml:space="preserve"> </w:t>
      </w:r>
      <w:r>
        <w:t>детей к</w:t>
      </w:r>
      <w:r>
        <w:rPr>
          <w:spacing w:val="-1"/>
        </w:rPr>
        <w:t xml:space="preserve"> </w:t>
      </w:r>
      <w:r>
        <w:t>количественной стороне различных групп предметов (много и много, много и мало, много и один) предметов.</w:t>
      </w:r>
    </w:p>
    <w:p w14:paraId="43157F60">
      <w:pPr>
        <w:pStyle w:val="11"/>
        <w:numPr>
          <w:ilvl w:val="1"/>
          <w:numId w:val="24"/>
        </w:numPr>
        <w:tabs>
          <w:tab w:val="left" w:pos="1157"/>
        </w:tabs>
        <w:spacing w:before="0" w:after="0" w:line="275" w:lineRule="exact"/>
        <w:ind w:left="1157" w:right="0" w:hanging="296"/>
        <w:jc w:val="both"/>
        <w:rPr>
          <w:sz w:val="24"/>
        </w:rPr>
      </w:pPr>
      <w:r>
        <w:rPr>
          <w:sz w:val="24"/>
        </w:rPr>
        <w:t>Окружающий</w:t>
      </w:r>
      <w:r>
        <w:rPr>
          <w:spacing w:val="-8"/>
          <w:sz w:val="24"/>
        </w:rPr>
        <w:t xml:space="preserve"> </w:t>
      </w:r>
      <w:r>
        <w:rPr>
          <w:spacing w:val="-4"/>
          <w:sz w:val="24"/>
        </w:rPr>
        <w:t>мир:</w:t>
      </w:r>
    </w:p>
    <w:p w14:paraId="0B6C2D2A">
      <w:pPr>
        <w:pStyle w:val="8"/>
        <w:spacing w:before="41" w:line="276" w:lineRule="auto"/>
        <w:ind w:left="160" w:right="160" w:firstLine="700"/>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w:t>
      </w:r>
      <w:r>
        <w:rPr>
          <w:spacing w:val="-4"/>
        </w:rPr>
        <w:t xml:space="preserve"> </w:t>
      </w:r>
      <w:r>
        <w:t>-</w:t>
      </w:r>
      <w:r>
        <w:rPr>
          <w:spacing w:val="-4"/>
        </w:rPr>
        <w:t xml:space="preserve"> </w:t>
      </w:r>
      <w:r>
        <w:t>насытился,</w:t>
      </w:r>
      <w:r>
        <w:rPr>
          <w:spacing w:val="-1"/>
        </w:rPr>
        <w:t xml:space="preserve"> </w:t>
      </w:r>
      <w:r>
        <w:t>устал</w:t>
      </w:r>
      <w:r>
        <w:rPr>
          <w:spacing w:val="-1"/>
        </w:rPr>
        <w:t xml:space="preserve"> </w:t>
      </w:r>
      <w:r>
        <w:t>-</w:t>
      </w:r>
      <w:r>
        <w:rPr>
          <w:spacing w:val="-2"/>
        </w:rPr>
        <w:t xml:space="preserve"> </w:t>
      </w:r>
      <w:r>
        <w:t>отдохнул;</w:t>
      </w:r>
      <w:r>
        <w:rPr>
          <w:spacing w:val="-3"/>
        </w:rPr>
        <w:t xml:space="preserve"> </w:t>
      </w:r>
      <w:r>
        <w:t>намочил</w:t>
      </w:r>
      <w:r>
        <w:rPr>
          <w:spacing w:val="-2"/>
        </w:rPr>
        <w:t xml:space="preserve"> </w:t>
      </w:r>
      <w:r>
        <w:t>-</w:t>
      </w:r>
      <w:r>
        <w:rPr>
          <w:spacing w:val="-4"/>
        </w:rPr>
        <w:t xml:space="preserve"> </w:t>
      </w:r>
      <w:r>
        <w:t>вытер;</w:t>
      </w:r>
      <w:r>
        <w:rPr>
          <w:spacing w:val="-3"/>
        </w:rPr>
        <w:t xml:space="preserve"> </w:t>
      </w:r>
      <w:r>
        <w:t>заплакал</w:t>
      </w:r>
      <w:r>
        <w:rPr>
          <w:spacing w:val="-2"/>
        </w:rPr>
        <w:t xml:space="preserve"> </w:t>
      </w:r>
      <w:r>
        <w:t>-</w:t>
      </w:r>
      <w:r>
        <w:rPr>
          <w:spacing w:val="-4"/>
        </w:rPr>
        <w:t xml:space="preserve"> </w:t>
      </w:r>
      <w:r>
        <w:t>засмеялся</w:t>
      </w:r>
      <w:r>
        <w:rPr>
          <w:spacing w:val="-3"/>
        </w:rPr>
        <w:t xml:space="preserve"> </w:t>
      </w:r>
      <w:r>
        <w:t>и</w:t>
      </w:r>
      <w:r>
        <w:rPr>
          <w:spacing w:val="-4"/>
        </w:rPr>
        <w:t xml:space="preserve"> </w:t>
      </w:r>
      <w:r>
        <w:t>так</w:t>
      </w:r>
      <w:r>
        <w:rPr>
          <w:spacing w:val="-3"/>
        </w:rPr>
        <w:t xml:space="preserve"> </w:t>
      </w:r>
      <w:r>
        <w:t xml:space="preserve">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w:t>
      </w:r>
      <w:r>
        <w:rPr>
          <w:spacing w:val="-2"/>
        </w:rPr>
        <w:t>далее).</w:t>
      </w:r>
    </w:p>
    <w:p w14:paraId="56A78674">
      <w:pPr>
        <w:pStyle w:val="11"/>
        <w:numPr>
          <w:ilvl w:val="1"/>
          <w:numId w:val="24"/>
        </w:numPr>
        <w:tabs>
          <w:tab w:val="left" w:pos="1162"/>
        </w:tabs>
        <w:spacing w:before="2" w:after="0" w:line="240" w:lineRule="auto"/>
        <w:ind w:left="1162" w:right="0" w:hanging="301"/>
        <w:jc w:val="both"/>
        <w:rPr>
          <w:sz w:val="24"/>
        </w:rPr>
      </w:pPr>
      <w:r>
        <w:rPr>
          <w:spacing w:val="-2"/>
          <w:sz w:val="24"/>
        </w:rPr>
        <w:t>Природа:</w:t>
      </w:r>
    </w:p>
    <w:p w14:paraId="39C1A93C">
      <w:pPr>
        <w:pStyle w:val="8"/>
        <w:spacing w:before="41" w:line="276" w:lineRule="auto"/>
        <w:ind w:left="160" w:right="167" w:firstLine="700"/>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w:t>
      </w:r>
      <w:r>
        <w:rPr>
          <w:spacing w:val="40"/>
        </w:rPr>
        <w:t xml:space="preserve"> </w:t>
      </w:r>
      <w:r>
        <w:t>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74BEE7F2">
      <w:pPr>
        <w:pStyle w:val="8"/>
        <w:spacing w:before="1" w:line="276" w:lineRule="auto"/>
        <w:ind w:left="160" w:right="170"/>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51DB7F6C">
      <w:pPr>
        <w:pStyle w:val="8"/>
        <w:spacing w:after="0" w:line="276" w:lineRule="auto"/>
        <w:sectPr>
          <w:headerReference r:id="rId93" w:type="default"/>
          <w:footerReference r:id="rId94" w:type="default"/>
          <w:pgSz w:w="12000" w:h="16970"/>
          <w:pgMar w:top="1000" w:right="708" w:bottom="280" w:left="992" w:header="254" w:footer="0" w:gutter="0"/>
          <w:cols w:space="720" w:num="1"/>
        </w:sectPr>
      </w:pPr>
    </w:p>
    <w:p w14:paraId="0EF1FF25">
      <w:pPr>
        <w:pStyle w:val="8"/>
        <w:spacing w:before="171"/>
        <w:ind w:left="0"/>
        <w:jc w:val="left"/>
        <w:rPr>
          <w:sz w:val="26"/>
        </w:rPr>
      </w:pPr>
    </w:p>
    <w:p w14:paraId="6241C68C">
      <w:pPr>
        <w:pStyle w:val="3"/>
        <w:numPr>
          <w:ilvl w:val="3"/>
          <w:numId w:val="15"/>
        </w:numPr>
        <w:tabs>
          <w:tab w:val="left" w:pos="1720"/>
        </w:tabs>
        <w:spacing w:before="1" w:after="0" w:line="240" w:lineRule="auto"/>
        <w:ind w:left="1720" w:right="0" w:hanging="840"/>
        <w:jc w:val="both"/>
      </w:pPr>
      <w:r>
        <w:t>От</w:t>
      </w:r>
      <w:r>
        <w:rPr>
          <w:spacing w:val="-4"/>
        </w:rPr>
        <w:t xml:space="preserve"> </w:t>
      </w:r>
      <w:r>
        <w:t>3</w:t>
      </w:r>
      <w:r>
        <w:rPr>
          <w:spacing w:val="-3"/>
        </w:rPr>
        <w:t xml:space="preserve"> </w:t>
      </w:r>
      <w:r>
        <w:t>лет</w:t>
      </w:r>
      <w:r>
        <w:rPr>
          <w:spacing w:val="-3"/>
        </w:rPr>
        <w:t xml:space="preserve"> </w:t>
      </w:r>
      <w:r>
        <w:t>до</w:t>
      </w:r>
      <w:r>
        <w:rPr>
          <w:spacing w:val="-4"/>
        </w:rPr>
        <w:t xml:space="preserve"> </w:t>
      </w:r>
      <w:r>
        <w:t>4</w:t>
      </w:r>
      <w:r>
        <w:rPr>
          <w:spacing w:val="-1"/>
        </w:rPr>
        <w:t xml:space="preserve"> </w:t>
      </w:r>
      <w:r>
        <w:rPr>
          <w:spacing w:val="-4"/>
        </w:rPr>
        <w:t>лет.</w:t>
      </w:r>
    </w:p>
    <w:p w14:paraId="5126A969">
      <w:pPr>
        <w:pStyle w:val="8"/>
        <w:spacing w:before="39" w:line="276" w:lineRule="auto"/>
        <w:ind w:right="162" w:firstLine="708"/>
      </w:pPr>
      <w:r>
        <w:t>В</w:t>
      </w:r>
      <w:r>
        <w:rPr>
          <w:spacing w:val="-5"/>
        </w:rPr>
        <w:t xml:space="preserve"> </w:t>
      </w:r>
      <w:r>
        <w:t>области</w:t>
      </w:r>
      <w:r>
        <w:rPr>
          <w:spacing w:val="-3"/>
        </w:rPr>
        <w:t xml:space="preserve"> </w:t>
      </w:r>
      <w:r>
        <w:t>познавательного</w:t>
      </w:r>
      <w:r>
        <w:rPr>
          <w:spacing w:val="-4"/>
        </w:rPr>
        <w:t xml:space="preserve"> </w:t>
      </w:r>
      <w:r>
        <w:t>развития</w:t>
      </w:r>
      <w:r>
        <w:rPr>
          <w:spacing w:val="-4"/>
        </w:rPr>
        <w:t xml:space="preserve"> </w:t>
      </w:r>
      <w:r>
        <w:t xml:space="preserve">основными </w:t>
      </w:r>
      <w:r>
        <w:rPr>
          <w:b/>
        </w:rPr>
        <w:t>задачами</w:t>
      </w:r>
      <w:r>
        <w:rPr>
          <w:b/>
          <w:spacing w:val="-2"/>
        </w:rPr>
        <w:t xml:space="preserve"> </w:t>
      </w:r>
      <w:r>
        <w:t>образовательной</w:t>
      </w:r>
      <w:r>
        <w:rPr>
          <w:spacing w:val="-3"/>
        </w:rPr>
        <w:t xml:space="preserve"> </w:t>
      </w:r>
      <w:r>
        <w:t xml:space="preserve">деятельности </w:t>
      </w:r>
      <w:r>
        <w:rPr>
          <w:spacing w:val="-2"/>
        </w:rPr>
        <w:t>являются:</w:t>
      </w:r>
    </w:p>
    <w:p w14:paraId="7D196E4F">
      <w:pPr>
        <w:pStyle w:val="11"/>
        <w:numPr>
          <w:ilvl w:val="0"/>
          <w:numId w:val="25"/>
        </w:numPr>
        <w:tabs>
          <w:tab w:val="left" w:pos="1166"/>
        </w:tabs>
        <w:spacing w:before="0" w:after="0" w:line="266" w:lineRule="auto"/>
        <w:ind w:left="160" w:right="170" w:firstLine="720"/>
        <w:jc w:val="both"/>
        <w:rPr>
          <w:sz w:val="24"/>
        </w:rPr>
      </w:pPr>
      <w:r>
        <w:rPr>
          <w:sz w:val="24"/>
        </w:rPr>
        <w:t>формировать представления детей о сенсорных эталонах цвета и формы, их использовании в самостоятельной деятельности;</w:t>
      </w:r>
    </w:p>
    <w:p w14:paraId="0FF3881F">
      <w:pPr>
        <w:pStyle w:val="11"/>
        <w:numPr>
          <w:ilvl w:val="0"/>
          <w:numId w:val="25"/>
        </w:numPr>
        <w:tabs>
          <w:tab w:val="left" w:pos="1166"/>
        </w:tabs>
        <w:spacing w:before="8" w:after="0" w:line="271" w:lineRule="auto"/>
        <w:ind w:left="160" w:right="166" w:firstLine="720"/>
        <w:jc w:val="both"/>
        <w:rPr>
          <w:sz w:val="24"/>
        </w:rPr>
      </w:pPr>
      <w:r>
        <w:rPr>
          <w:sz w:val="24"/>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w:t>
      </w:r>
      <w:r>
        <w:rPr>
          <w:spacing w:val="-2"/>
          <w:sz w:val="24"/>
        </w:rPr>
        <w:t>умения;</w:t>
      </w:r>
    </w:p>
    <w:p w14:paraId="54CFAA6E">
      <w:pPr>
        <w:pStyle w:val="11"/>
        <w:numPr>
          <w:ilvl w:val="0"/>
          <w:numId w:val="25"/>
        </w:numPr>
        <w:tabs>
          <w:tab w:val="left" w:pos="1171"/>
        </w:tabs>
        <w:spacing w:before="7" w:after="0" w:line="266" w:lineRule="auto"/>
        <w:ind w:left="160" w:right="155" w:firstLine="720"/>
        <w:jc w:val="both"/>
        <w:rPr>
          <w:sz w:val="24"/>
        </w:rPr>
      </w:pPr>
      <w:r>
        <w:rPr>
          <w:sz w:val="24"/>
        </w:rPr>
        <w:t>обогащать представления ребёнка о себе, окружающих людях, эмоционально- положительного отношения к членам семьи, к другим взрослым и сверстникам;</w:t>
      </w:r>
    </w:p>
    <w:p w14:paraId="6B3EFA62">
      <w:pPr>
        <w:pStyle w:val="11"/>
        <w:numPr>
          <w:ilvl w:val="0"/>
          <w:numId w:val="25"/>
        </w:numPr>
        <w:tabs>
          <w:tab w:val="left" w:pos="1176"/>
        </w:tabs>
        <w:spacing w:before="8" w:after="0" w:line="271" w:lineRule="auto"/>
        <w:ind w:left="160" w:right="163" w:firstLine="720"/>
        <w:jc w:val="both"/>
        <w:rPr>
          <w:sz w:val="24"/>
        </w:rPr>
      </w:pPr>
      <w:r>
        <w:rPr>
          <w:sz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4CCC2985">
      <w:pPr>
        <w:pStyle w:val="11"/>
        <w:numPr>
          <w:ilvl w:val="0"/>
          <w:numId w:val="25"/>
        </w:numPr>
        <w:tabs>
          <w:tab w:val="left" w:pos="1166"/>
        </w:tabs>
        <w:spacing w:before="1" w:after="0" w:line="273" w:lineRule="auto"/>
        <w:ind w:left="160" w:right="164" w:firstLine="720"/>
        <w:jc w:val="both"/>
        <w:rPr>
          <w:sz w:val="24"/>
        </w:rPr>
      </w:pPr>
      <w:r>
        <w:rPr>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818924B">
      <w:pPr>
        <w:spacing w:before="0" w:line="274" w:lineRule="exact"/>
        <w:ind w:left="880"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55ACE2B8">
      <w:pPr>
        <w:pStyle w:val="11"/>
        <w:numPr>
          <w:ilvl w:val="0"/>
          <w:numId w:val="26"/>
        </w:numPr>
        <w:tabs>
          <w:tab w:val="left" w:pos="1157"/>
        </w:tabs>
        <w:spacing w:before="40" w:after="0" w:line="240" w:lineRule="auto"/>
        <w:ind w:left="1157" w:right="0" w:hanging="277"/>
        <w:jc w:val="both"/>
        <w:rPr>
          <w:sz w:val="24"/>
        </w:rPr>
      </w:pPr>
      <w:r>
        <w:rPr>
          <w:sz w:val="24"/>
        </w:rPr>
        <w:t>Сенсорные</w:t>
      </w:r>
      <w:r>
        <w:rPr>
          <w:spacing w:val="-6"/>
          <w:sz w:val="24"/>
        </w:rPr>
        <w:t xml:space="preserve"> </w:t>
      </w:r>
      <w:r>
        <w:rPr>
          <w:sz w:val="24"/>
        </w:rPr>
        <w:t>эталоны</w:t>
      </w:r>
      <w:r>
        <w:rPr>
          <w:spacing w:val="-3"/>
          <w:sz w:val="24"/>
        </w:rPr>
        <w:t xml:space="preserve"> </w:t>
      </w:r>
      <w:r>
        <w:rPr>
          <w:sz w:val="24"/>
        </w:rPr>
        <w:t>и</w:t>
      </w:r>
      <w:r>
        <w:rPr>
          <w:spacing w:val="-3"/>
          <w:sz w:val="24"/>
        </w:rPr>
        <w:t xml:space="preserve"> </w:t>
      </w:r>
      <w:r>
        <w:rPr>
          <w:sz w:val="24"/>
        </w:rPr>
        <w:t>познавательные</w:t>
      </w:r>
      <w:r>
        <w:rPr>
          <w:spacing w:val="-5"/>
          <w:sz w:val="24"/>
        </w:rPr>
        <w:t xml:space="preserve"> </w:t>
      </w:r>
      <w:r>
        <w:rPr>
          <w:spacing w:val="-2"/>
          <w:sz w:val="24"/>
        </w:rPr>
        <w:t>действия:</w:t>
      </w:r>
    </w:p>
    <w:p w14:paraId="637A5EC9">
      <w:pPr>
        <w:pStyle w:val="8"/>
        <w:spacing w:before="35" w:line="276" w:lineRule="auto"/>
        <w:ind w:left="160" w:right="161" w:firstLine="720"/>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w:t>
      </w:r>
      <w:r>
        <w:rPr>
          <w:spacing w:val="-2"/>
        </w:rPr>
        <w:t xml:space="preserve"> </w:t>
      </w:r>
      <w:r>
        <w:t>расширяет</w:t>
      </w:r>
      <w:r>
        <w:rPr>
          <w:spacing w:val="-2"/>
        </w:rPr>
        <w:t xml:space="preserve"> </w:t>
      </w:r>
      <w:r>
        <w:t>содержание</w:t>
      </w:r>
      <w:r>
        <w:rPr>
          <w:spacing w:val="-3"/>
        </w:rPr>
        <w:t xml:space="preserve"> </w:t>
      </w:r>
      <w:r>
        <w:t>представлений</w:t>
      </w:r>
      <w:r>
        <w:rPr>
          <w:spacing w:val="-1"/>
        </w:rPr>
        <w:t xml:space="preserve"> </w:t>
      </w:r>
      <w:r>
        <w:t>ребёнка</w:t>
      </w:r>
      <w:r>
        <w:rPr>
          <w:spacing w:val="-3"/>
        </w:rPr>
        <w:t xml:space="preserve"> </w:t>
      </w:r>
      <w:r>
        <w:t>о</w:t>
      </w:r>
      <w:r>
        <w:rPr>
          <w:spacing w:val="-2"/>
        </w:rPr>
        <w:t xml:space="preserve"> </w:t>
      </w:r>
      <w:r>
        <w:t>различных цветах (красный,</w:t>
      </w:r>
      <w:r>
        <w:rPr>
          <w:spacing w:val="-2"/>
        </w:rPr>
        <w:t xml:space="preserve"> </w:t>
      </w:r>
      <w:r>
        <w:t>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6DFFD6D5">
      <w:pPr>
        <w:pStyle w:val="8"/>
        <w:spacing w:line="276" w:lineRule="auto"/>
        <w:ind w:left="160" w:right="164" w:firstLine="720"/>
      </w:pPr>
      <w: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w:t>
      </w:r>
      <w:r>
        <w:rPr>
          <w:spacing w:val="-2"/>
        </w:rPr>
        <w:t>слову.</w:t>
      </w:r>
    </w:p>
    <w:p w14:paraId="2875F496">
      <w:pPr>
        <w:pStyle w:val="11"/>
        <w:numPr>
          <w:ilvl w:val="0"/>
          <w:numId w:val="26"/>
        </w:numPr>
        <w:tabs>
          <w:tab w:val="left" w:pos="1176"/>
        </w:tabs>
        <w:spacing w:before="0" w:after="0" w:line="321" w:lineRule="exact"/>
        <w:ind w:left="1176" w:right="0" w:hanging="296"/>
        <w:jc w:val="both"/>
        <w:rPr>
          <w:sz w:val="24"/>
        </w:rPr>
      </w:pPr>
      <w:r>
        <w:rPr>
          <w:sz w:val="24"/>
        </w:rPr>
        <w:t>Математические</w:t>
      </w:r>
      <w:r>
        <w:rPr>
          <w:spacing w:val="-7"/>
          <w:sz w:val="24"/>
        </w:rPr>
        <w:t xml:space="preserve"> </w:t>
      </w:r>
      <w:r>
        <w:rPr>
          <w:spacing w:val="-2"/>
          <w:sz w:val="24"/>
        </w:rPr>
        <w:t>представления:</w:t>
      </w:r>
    </w:p>
    <w:p w14:paraId="24AED6D6">
      <w:pPr>
        <w:pStyle w:val="8"/>
        <w:spacing w:before="34" w:line="276" w:lineRule="auto"/>
        <w:ind w:left="160" w:right="160" w:firstLine="720"/>
      </w:pPr>
      <w:r>
        <w:t>педагог продолжает работу по освоению детьми практического установления</w:t>
      </w:r>
      <w:r>
        <w:rPr>
          <w:spacing w:val="40"/>
        </w:rPr>
        <w:t xml:space="preserve"> </w:t>
      </w:r>
      <w:r>
        <w:t>простейших пространственно-количественных связей и отношений между</w:t>
      </w:r>
      <w:r>
        <w:rPr>
          <w:spacing w:val="-2"/>
        </w:rPr>
        <w:t xml:space="preserve"> </w:t>
      </w:r>
      <w:r>
        <w:t>предметами: больше- 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w:t>
      </w:r>
      <w:r>
        <w:rPr>
          <w:spacing w:val="40"/>
        </w:rPr>
        <w:t xml:space="preserve"> </w:t>
      </w:r>
      <w:r>
        <w:t>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14F020B">
      <w:pPr>
        <w:pStyle w:val="8"/>
        <w:spacing w:line="276" w:lineRule="auto"/>
        <w:ind w:left="160" w:right="158" w:firstLine="720"/>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w:t>
      </w:r>
      <w:r>
        <w:rPr>
          <w:spacing w:val="64"/>
        </w:rPr>
        <w:t xml:space="preserve">  </w:t>
      </w:r>
      <w:r>
        <w:t>ближе</w:t>
      </w:r>
      <w:r>
        <w:rPr>
          <w:spacing w:val="64"/>
        </w:rPr>
        <w:t xml:space="preserve">  </w:t>
      </w:r>
      <w:r>
        <w:t>(дальше),</w:t>
      </w:r>
      <w:r>
        <w:rPr>
          <w:spacing w:val="64"/>
        </w:rPr>
        <w:t xml:space="preserve">  </w:t>
      </w:r>
      <w:r>
        <w:t>раньше</w:t>
      </w:r>
      <w:r>
        <w:rPr>
          <w:spacing w:val="64"/>
        </w:rPr>
        <w:t xml:space="preserve">  </w:t>
      </w:r>
      <w:r>
        <w:t>(позже);</w:t>
      </w:r>
      <w:r>
        <w:rPr>
          <w:spacing w:val="64"/>
        </w:rPr>
        <w:t xml:space="preserve">  </w:t>
      </w:r>
      <w:r>
        <w:t>помогает</w:t>
      </w:r>
      <w:r>
        <w:rPr>
          <w:spacing w:val="66"/>
        </w:rPr>
        <w:t xml:space="preserve">  </w:t>
      </w:r>
      <w:r>
        <w:t>на</w:t>
      </w:r>
      <w:r>
        <w:rPr>
          <w:spacing w:val="64"/>
        </w:rPr>
        <w:t xml:space="preserve">  </w:t>
      </w:r>
      <w:r>
        <w:t>чувственном</w:t>
      </w:r>
      <w:r>
        <w:rPr>
          <w:spacing w:val="70"/>
        </w:rPr>
        <w:t xml:space="preserve">  </w:t>
      </w:r>
      <w:r>
        <w:rPr>
          <w:spacing w:val="-2"/>
        </w:rPr>
        <w:t>уровне</w:t>
      </w:r>
    </w:p>
    <w:p w14:paraId="237DAF67">
      <w:pPr>
        <w:pStyle w:val="8"/>
        <w:spacing w:after="0" w:line="276" w:lineRule="auto"/>
        <w:sectPr>
          <w:headerReference r:id="rId95" w:type="default"/>
          <w:footerReference r:id="rId96" w:type="default"/>
          <w:pgSz w:w="12000" w:h="16970"/>
          <w:pgMar w:top="1000" w:right="708" w:bottom="280" w:left="992" w:header="254" w:footer="0" w:gutter="0"/>
          <w:cols w:space="720" w:num="1"/>
        </w:sectPr>
      </w:pPr>
    </w:p>
    <w:p w14:paraId="507F9189">
      <w:pPr>
        <w:pStyle w:val="8"/>
        <w:spacing w:before="119" w:line="278" w:lineRule="auto"/>
        <w:ind w:left="160" w:right="169"/>
      </w:pPr>
      <w:r>
        <w:t>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E019889">
      <w:pPr>
        <w:pStyle w:val="11"/>
        <w:numPr>
          <w:ilvl w:val="0"/>
          <w:numId w:val="26"/>
        </w:numPr>
        <w:tabs>
          <w:tab w:val="left" w:pos="1176"/>
        </w:tabs>
        <w:spacing w:before="0" w:after="0" w:line="317" w:lineRule="exact"/>
        <w:ind w:left="1176" w:right="0" w:hanging="296"/>
        <w:jc w:val="both"/>
        <w:rPr>
          <w:sz w:val="24"/>
        </w:rPr>
      </w:pPr>
      <w:r>
        <w:rPr>
          <w:sz w:val="24"/>
        </w:rPr>
        <w:t>Окружающий</w:t>
      </w:r>
      <w:r>
        <w:rPr>
          <w:spacing w:val="-8"/>
          <w:sz w:val="24"/>
        </w:rPr>
        <w:t xml:space="preserve"> </w:t>
      </w:r>
      <w:r>
        <w:rPr>
          <w:spacing w:val="-4"/>
          <w:sz w:val="24"/>
        </w:rPr>
        <w:t>мир:</w:t>
      </w:r>
    </w:p>
    <w:p w14:paraId="72F80539">
      <w:pPr>
        <w:pStyle w:val="8"/>
        <w:spacing w:before="35" w:line="276" w:lineRule="auto"/>
        <w:ind w:left="160" w:right="157" w:firstLine="720"/>
      </w:pPr>
      <w:r>
        <w:t>педагог формирует у детей начальные представления и эмоциональноположительное отношение</w:t>
      </w:r>
      <w:r>
        <w:rPr>
          <w:spacing w:val="-4"/>
        </w:rPr>
        <w:t xml:space="preserve"> </w:t>
      </w:r>
      <w:r>
        <w:t>к</w:t>
      </w:r>
      <w:r>
        <w:rPr>
          <w:spacing w:val="-1"/>
        </w:rPr>
        <w:t xml:space="preserve"> </w:t>
      </w:r>
      <w:r>
        <w:t>родителям</w:t>
      </w:r>
      <w:r>
        <w:rPr>
          <w:spacing w:val="-2"/>
        </w:rPr>
        <w:t xml:space="preserve"> </w:t>
      </w:r>
      <w:r>
        <w:t>(законным</w:t>
      </w:r>
      <w:r>
        <w:rPr>
          <w:spacing w:val="-5"/>
        </w:rPr>
        <w:t xml:space="preserve"> </w:t>
      </w:r>
      <w:r>
        <w:t>представителям)</w:t>
      </w:r>
      <w:r>
        <w:rPr>
          <w:spacing w:val="-3"/>
        </w:rPr>
        <w:t xml:space="preserve"> </w:t>
      </w:r>
      <w:r>
        <w:t>и другим</w:t>
      </w:r>
      <w:r>
        <w:rPr>
          <w:spacing w:val="-2"/>
        </w:rPr>
        <w:t xml:space="preserve"> </w:t>
      </w:r>
      <w:r>
        <w:t>членам семьи,</w:t>
      </w:r>
      <w:r>
        <w:rPr>
          <w:spacing w:val="-1"/>
        </w:rPr>
        <w:t xml:space="preserve"> </w:t>
      </w:r>
      <w:r>
        <w:t>людям</w:t>
      </w:r>
      <w:r>
        <w:rPr>
          <w:spacing w:val="-2"/>
        </w:rPr>
        <w:t xml:space="preserve"> </w:t>
      </w:r>
      <w:r>
        <w:t>ближайшего окружения, поощряет стремление детей называть их по имени, включаться в диалог, в общение</w:t>
      </w:r>
      <w:r>
        <w:rPr>
          <w:spacing w:val="40"/>
        </w:rPr>
        <w:t xml:space="preserve"> </w:t>
      </w:r>
      <w:r>
        <w:t>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w:t>
      </w:r>
      <w:r>
        <w:rPr>
          <w:spacing w:val="40"/>
        </w:rPr>
        <w:t xml:space="preserve"> </w:t>
      </w:r>
      <w:r>
        <w:t>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44F91196">
      <w:pPr>
        <w:pStyle w:val="11"/>
        <w:numPr>
          <w:ilvl w:val="0"/>
          <w:numId w:val="26"/>
        </w:numPr>
        <w:tabs>
          <w:tab w:val="left" w:pos="1186"/>
        </w:tabs>
        <w:spacing w:before="0" w:after="0" w:line="321" w:lineRule="exact"/>
        <w:ind w:left="1186" w:right="0" w:hanging="306"/>
        <w:jc w:val="both"/>
        <w:rPr>
          <w:sz w:val="24"/>
        </w:rPr>
      </w:pPr>
      <w:r>
        <w:rPr>
          <w:spacing w:val="-2"/>
          <w:sz w:val="24"/>
        </w:rPr>
        <w:t>Природа:</w:t>
      </w:r>
    </w:p>
    <w:p w14:paraId="754125F5">
      <w:pPr>
        <w:pStyle w:val="8"/>
        <w:spacing w:before="34" w:line="276" w:lineRule="auto"/>
        <w:ind w:left="160" w:right="164" w:firstLine="720"/>
      </w:pPr>
      <w:r>
        <w:t>педагог</w:t>
      </w:r>
      <w:r>
        <w:rPr>
          <w:spacing w:val="-3"/>
        </w:rPr>
        <w:t xml:space="preserve"> </w:t>
      </w:r>
      <w:r>
        <w:t>расширяет</w:t>
      </w:r>
      <w:r>
        <w:rPr>
          <w:spacing w:val="-3"/>
        </w:rPr>
        <w:t xml:space="preserve"> </w:t>
      </w:r>
      <w:r>
        <w:t>представления</w:t>
      </w:r>
      <w:r>
        <w:rPr>
          <w:spacing w:val="-3"/>
        </w:rPr>
        <w:t xml:space="preserve"> </w:t>
      </w:r>
      <w:r>
        <w:t>о</w:t>
      </w:r>
      <w:r>
        <w:rPr>
          <w:spacing w:val="-3"/>
        </w:rPr>
        <w:t xml:space="preserve"> </w:t>
      </w:r>
      <w:r>
        <w:t>диких</w:t>
      </w:r>
      <w:r>
        <w:rPr>
          <w:spacing w:val="-3"/>
        </w:rPr>
        <w:t xml:space="preserve"> </w:t>
      </w:r>
      <w:r>
        <w:t>и</w:t>
      </w:r>
      <w:r>
        <w:rPr>
          <w:spacing w:val="-5"/>
        </w:rPr>
        <w:t xml:space="preserve"> </w:t>
      </w:r>
      <w:r>
        <w:t>домашних</w:t>
      </w:r>
      <w:r>
        <w:rPr>
          <w:spacing w:val="-3"/>
        </w:rPr>
        <w:t xml:space="preserve"> </w:t>
      </w:r>
      <w:r>
        <w:t>животных,</w:t>
      </w:r>
      <w:r>
        <w:rPr>
          <w:spacing w:val="-5"/>
        </w:rPr>
        <w:t xml:space="preserve"> </w:t>
      </w:r>
      <w:r>
        <w:t>деревьях,</w:t>
      </w:r>
      <w:r>
        <w:rPr>
          <w:spacing w:val="-5"/>
        </w:rPr>
        <w:t xml:space="preserve"> </w:t>
      </w:r>
      <w:r>
        <w:t>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w:t>
      </w:r>
      <w:r>
        <w:rPr>
          <w:spacing w:val="40"/>
        </w:rPr>
        <w:t xml:space="preserve"> </w:t>
      </w:r>
      <w:r>
        <w:t>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w:t>
      </w:r>
      <w:r>
        <w:rPr>
          <w:spacing w:val="-1"/>
        </w:rPr>
        <w:t xml:space="preserve"> </w:t>
      </w:r>
      <w:r>
        <w:t>о</w:t>
      </w:r>
      <w:r>
        <w:rPr>
          <w:spacing w:val="-3"/>
        </w:rPr>
        <w:t xml:space="preserve"> </w:t>
      </w:r>
      <w:r>
        <w:t>них),</w:t>
      </w:r>
      <w:r>
        <w:rPr>
          <w:spacing w:val="-2"/>
        </w:rPr>
        <w:t xml:space="preserve"> </w:t>
      </w:r>
      <w:r>
        <w:t>развивает умение</w:t>
      </w:r>
      <w:r>
        <w:rPr>
          <w:spacing w:val="-2"/>
        </w:rPr>
        <w:t xml:space="preserve"> </w:t>
      </w:r>
      <w:r>
        <w:t>видеть</w:t>
      </w:r>
      <w:r>
        <w:rPr>
          <w:spacing w:val="-1"/>
        </w:rPr>
        <w:t xml:space="preserve"> </w:t>
      </w:r>
      <w:r>
        <w:t>красоту</w:t>
      </w:r>
      <w:r>
        <w:rPr>
          <w:spacing w:val="-6"/>
        </w:rPr>
        <w:t xml:space="preserve"> </w:t>
      </w:r>
      <w:r>
        <w:t>природы</w:t>
      </w:r>
      <w:r>
        <w:rPr>
          <w:spacing w:val="-2"/>
        </w:rPr>
        <w:t xml:space="preserve"> </w:t>
      </w:r>
      <w:r>
        <w:t>и</w:t>
      </w:r>
      <w:r>
        <w:rPr>
          <w:spacing w:val="-3"/>
        </w:rPr>
        <w:t xml:space="preserve"> </w:t>
      </w:r>
      <w:r>
        <w:t>замечать</w:t>
      </w:r>
      <w:r>
        <w:rPr>
          <w:spacing w:val="-1"/>
        </w:rPr>
        <w:t xml:space="preserve"> </w:t>
      </w:r>
      <w:r>
        <w:t>изменения</w:t>
      </w:r>
      <w:r>
        <w:rPr>
          <w:spacing w:val="-4"/>
        </w:rPr>
        <w:t xml:space="preserve"> </w:t>
      </w:r>
      <w:r>
        <w:t>в</w:t>
      </w:r>
      <w:r>
        <w:rPr>
          <w:spacing w:val="-2"/>
        </w:rPr>
        <w:t xml:space="preserve"> </w:t>
      </w:r>
      <w:r>
        <w:t>ней</w:t>
      </w:r>
      <w:r>
        <w:rPr>
          <w:spacing w:val="-3"/>
        </w:rPr>
        <w:t xml:space="preserve"> </w:t>
      </w:r>
      <w:r>
        <w:t>в</w:t>
      </w:r>
      <w:r>
        <w:rPr>
          <w:spacing w:val="-2"/>
        </w:rPr>
        <w:t xml:space="preserve"> </w:t>
      </w:r>
      <w:r>
        <w:t>связи со сменой времен года.</w:t>
      </w:r>
    </w:p>
    <w:p w14:paraId="5DCF5C40">
      <w:pPr>
        <w:pStyle w:val="8"/>
        <w:spacing w:before="73"/>
        <w:ind w:left="0"/>
        <w:jc w:val="left"/>
      </w:pPr>
    </w:p>
    <w:p w14:paraId="6ECDEEAA">
      <w:pPr>
        <w:pStyle w:val="3"/>
        <w:numPr>
          <w:ilvl w:val="3"/>
          <w:numId w:val="15"/>
        </w:numPr>
        <w:tabs>
          <w:tab w:val="left" w:pos="1720"/>
        </w:tabs>
        <w:spacing w:before="0" w:after="0" w:line="240" w:lineRule="auto"/>
        <w:ind w:left="1720" w:right="0" w:hanging="840"/>
        <w:jc w:val="both"/>
      </w:pPr>
      <w:r>
        <w:t>От</w:t>
      </w:r>
      <w:r>
        <w:rPr>
          <w:spacing w:val="-4"/>
        </w:rPr>
        <w:t xml:space="preserve"> </w:t>
      </w:r>
      <w:r>
        <w:t>4</w:t>
      </w:r>
      <w:r>
        <w:rPr>
          <w:spacing w:val="-3"/>
        </w:rPr>
        <w:t xml:space="preserve"> </w:t>
      </w:r>
      <w:r>
        <w:t>лет</w:t>
      </w:r>
      <w:r>
        <w:rPr>
          <w:spacing w:val="-3"/>
        </w:rPr>
        <w:t xml:space="preserve"> </w:t>
      </w:r>
      <w:r>
        <w:t>до</w:t>
      </w:r>
      <w:r>
        <w:rPr>
          <w:spacing w:val="-4"/>
        </w:rPr>
        <w:t xml:space="preserve"> </w:t>
      </w:r>
      <w:r>
        <w:t>5</w:t>
      </w:r>
      <w:r>
        <w:rPr>
          <w:spacing w:val="-1"/>
        </w:rPr>
        <w:t xml:space="preserve"> </w:t>
      </w:r>
      <w:r>
        <w:rPr>
          <w:spacing w:val="-4"/>
        </w:rPr>
        <w:t>лет.</w:t>
      </w:r>
    </w:p>
    <w:p w14:paraId="1E347794">
      <w:pPr>
        <w:pStyle w:val="8"/>
        <w:spacing w:before="41" w:line="276" w:lineRule="auto"/>
        <w:ind w:right="162" w:firstLine="708"/>
      </w:pPr>
      <w:r>
        <w:t>В</w:t>
      </w:r>
      <w:r>
        <w:rPr>
          <w:spacing w:val="-5"/>
        </w:rPr>
        <w:t xml:space="preserve"> </w:t>
      </w:r>
      <w:r>
        <w:t>области</w:t>
      </w:r>
      <w:r>
        <w:rPr>
          <w:spacing w:val="-3"/>
        </w:rPr>
        <w:t xml:space="preserve"> </w:t>
      </w:r>
      <w:r>
        <w:t>познавательного</w:t>
      </w:r>
      <w:r>
        <w:rPr>
          <w:spacing w:val="-4"/>
        </w:rPr>
        <w:t xml:space="preserve"> </w:t>
      </w:r>
      <w:r>
        <w:t>развития</w:t>
      </w:r>
      <w:r>
        <w:rPr>
          <w:spacing w:val="-4"/>
        </w:rPr>
        <w:t xml:space="preserve"> </w:t>
      </w:r>
      <w:r>
        <w:t xml:space="preserve">основными </w:t>
      </w:r>
      <w:r>
        <w:rPr>
          <w:b/>
        </w:rPr>
        <w:t>задачами</w:t>
      </w:r>
      <w:r>
        <w:rPr>
          <w:b/>
          <w:spacing w:val="-2"/>
        </w:rPr>
        <w:t xml:space="preserve"> </w:t>
      </w:r>
      <w:r>
        <w:t>образовательной</w:t>
      </w:r>
      <w:r>
        <w:rPr>
          <w:spacing w:val="-3"/>
        </w:rPr>
        <w:t xml:space="preserve"> </w:t>
      </w:r>
      <w:r>
        <w:t xml:space="preserve">деятельности </w:t>
      </w:r>
      <w:r>
        <w:rPr>
          <w:spacing w:val="-2"/>
        </w:rPr>
        <w:t>являются:</w:t>
      </w:r>
    </w:p>
    <w:p w14:paraId="743E1F88">
      <w:pPr>
        <w:pStyle w:val="11"/>
        <w:numPr>
          <w:ilvl w:val="0"/>
          <w:numId w:val="27"/>
        </w:numPr>
        <w:tabs>
          <w:tab w:val="left" w:pos="1176"/>
        </w:tabs>
        <w:spacing w:before="0" w:after="0" w:line="271" w:lineRule="auto"/>
        <w:ind w:left="160" w:right="168" w:firstLine="720"/>
        <w:jc w:val="both"/>
        <w:rPr>
          <w:sz w:val="24"/>
        </w:rPr>
      </w:pPr>
      <w:r>
        <w:rPr>
          <w:sz w:val="24"/>
        </w:rP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w:t>
      </w:r>
      <w:r>
        <w:rPr>
          <w:spacing w:val="-2"/>
          <w:sz w:val="24"/>
        </w:rPr>
        <w:t>чувств;</w:t>
      </w:r>
    </w:p>
    <w:p w14:paraId="7AFB79AA">
      <w:pPr>
        <w:pStyle w:val="11"/>
        <w:numPr>
          <w:ilvl w:val="0"/>
          <w:numId w:val="27"/>
        </w:numPr>
        <w:tabs>
          <w:tab w:val="left" w:pos="1157"/>
        </w:tabs>
        <w:spacing w:before="0" w:after="0" w:line="266" w:lineRule="auto"/>
        <w:ind w:left="160" w:right="167" w:firstLine="720"/>
        <w:jc w:val="both"/>
        <w:rPr>
          <w:sz w:val="24"/>
        </w:rPr>
      </w:pPr>
      <w:r>
        <w:rPr>
          <w:sz w:val="24"/>
        </w:rPr>
        <w:t>развивать способы решения поисковых задач в самостоятельной и совместной со сверстниками и взрослыми деятельности;</w:t>
      </w:r>
    </w:p>
    <w:p w14:paraId="49FFBD4B">
      <w:pPr>
        <w:pStyle w:val="11"/>
        <w:numPr>
          <w:ilvl w:val="0"/>
          <w:numId w:val="27"/>
        </w:numPr>
        <w:tabs>
          <w:tab w:val="left" w:pos="1171"/>
        </w:tabs>
        <w:spacing w:before="7" w:after="0" w:line="266" w:lineRule="auto"/>
        <w:ind w:left="160" w:right="169" w:firstLine="720"/>
        <w:jc w:val="both"/>
        <w:rPr>
          <w:sz w:val="24"/>
        </w:rPr>
      </w:pPr>
      <w:r>
        <w:rPr>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02796F0">
      <w:pPr>
        <w:pStyle w:val="11"/>
        <w:numPr>
          <w:ilvl w:val="0"/>
          <w:numId w:val="27"/>
        </w:numPr>
        <w:tabs>
          <w:tab w:val="left" w:pos="1166"/>
        </w:tabs>
        <w:spacing w:before="9" w:after="0" w:line="271" w:lineRule="auto"/>
        <w:ind w:left="160" w:right="167" w:firstLine="720"/>
        <w:jc w:val="both"/>
        <w:rPr>
          <w:sz w:val="24"/>
        </w:rPr>
      </w:pPr>
      <w:r>
        <w:rPr>
          <w:sz w:val="24"/>
        </w:rPr>
        <w:t>расширять</w:t>
      </w:r>
      <w:r>
        <w:rPr>
          <w:spacing w:val="-4"/>
          <w:sz w:val="24"/>
        </w:rPr>
        <w:t xml:space="preserve"> </w:t>
      </w:r>
      <w:r>
        <w:rPr>
          <w:sz w:val="24"/>
        </w:rPr>
        <w:t>представления</w:t>
      </w:r>
      <w:r>
        <w:rPr>
          <w:spacing w:val="-5"/>
          <w:sz w:val="24"/>
        </w:rPr>
        <w:t xml:space="preserve"> </w:t>
      </w:r>
      <w:r>
        <w:rPr>
          <w:sz w:val="24"/>
        </w:rPr>
        <w:t>о</w:t>
      </w:r>
      <w:r>
        <w:rPr>
          <w:spacing w:val="-5"/>
          <w:sz w:val="24"/>
        </w:rPr>
        <w:t xml:space="preserve"> </w:t>
      </w:r>
      <w:r>
        <w:rPr>
          <w:sz w:val="24"/>
        </w:rPr>
        <w:t>себе</w:t>
      </w:r>
      <w:r>
        <w:rPr>
          <w:spacing w:val="-6"/>
          <w:sz w:val="24"/>
        </w:rPr>
        <w:t xml:space="preserve"> </w:t>
      </w:r>
      <w:r>
        <w:rPr>
          <w:sz w:val="24"/>
        </w:rPr>
        <w:t>и</w:t>
      </w:r>
      <w:r>
        <w:rPr>
          <w:spacing w:val="-5"/>
          <w:sz w:val="24"/>
        </w:rPr>
        <w:t xml:space="preserve"> </w:t>
      </w:r>
      <w:r>
        <w:rPr>
          <w:sz w:val="24"/>
        </w:rPr>
        <w:t>своих</w:t>
      </w:r>
      <w:r>
        <w:rPr>
          <w:spacing w:val="-3"/>
          <w:sz w:val="24"/>
        </w:rPr>
        <w:t xml:space="preserve"> </w:t>
      </w:r>
      <w:r>
        <w:rPr>
          <w:sz w:val="24"/>
        </w:rPr>
        <w:t>возможностях</w:t>
      </w:r>
      <w:r>
        <w:rPr>
          <w:spacing w:val="-3"/>
          <w:sz w:val="24"/>
        </w:rPr>
        <w:t xml:space="preserve"> </w:t>
      </w:r>
      <w:r>
        <w:rPr>
          <w:sz w:val="24"/>
        </w:rPr>
        <w:t>в</w:t>
      </w:r>
      <w:r>
        <w:rPr>
          <w:spacing w:val="-6"/>
          <w:sz w:val="24"/>
        </w:rPr>
        <w:t xml:space="preserve"> </w:t>
      </w:r>
      <w:r>
        <w:rPr>
          <w:sz w:val="24"/>
        </w:rPr>
        <w:t>познавательной</w:t>
      </w:r>
      <w:r>
        <w:rPr>
          <w:spacing w:val="-5"/>
          <w:sz w:val="24"/>
        </w:rPr>
        <w:t xml:space="preserve"> </w:t>
      </w:r>
      <w:r>
        <w:rPr>
          <w:sz w:val="24"/>
        </w:rPr>
        <w:t>деятельности с родителями (законными представителями) и членам семьи; продолжать развивать представления детей о труде взрослого;</w:t>
      </w:r>
    </w:p>
    <w:p w14:paraId="23DED06B">
      <w:pPr>
        <w:pStyle w:val="11"/>
        <w:spacing w:after="0" w:line="271" w:lineRule="auto"/>
        <w:jc w:val="both"/>
        <w:rPr>
          <w:sz w:val="24"/>
        </w:rPr>
        <w:sectPr>
          <w:headerReference r:id="rId97" w:type="default"/>
          <w:footerReference r:id="rId98" w:type="default"/>
          <w:pgSz w:w="12000" w:h="16970"/>
          <w:pgMar w:top="1000" w:right="708" w:bottom="280" w:left="992" w:header="254" w:footer="0" w:gutter="0"/>
          <w:cols w:space="720" w:num="1"/>
        </w:sectPr>
      </w:pPr>
    </w:p>
    <w:p w14:paraId="7F120C6C">
      <w:pPr>
        <w:pStyle w:val="11"/>
        <w:numPr>
          <w:ilvl w:val="0"/>
          <w:numId w:val="27"/>
        </w:numPr>
        <w:tabs>
          <w:tab w:val="left" w:pos="1166"/>
        </w:tabs>
        <w:spacing w:before="118" w:after="0" w:line="273" w:lineRule="auto"/>
        <w:ind w:left="160" w:right="159" w:firstLine="720"/>
        <w:jc w:val="both"/>
        <w:rPr>
          <w:sz w:val="24"/>
        </w:rPr>
      </w:pPr>
      <w:r>
        <w:rPr>
          <w:sz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7BB1D4D0">
      <w:pPr>
        <w:pStyle w:val="11"/>
        <w:numPr>
          <w:ilvl w:val="0"/>
          <w:numId w:val="27"/>
        </w:numPr>
        <w:tabs>
          <w:tab w:val="left" w:pos="1162"/>
        </w:tabs>
        <w:spacing w:before="0" w:after="0" w:line="266" w:lineRule="auto"/>
        <w:ind w:left="160" w:right="167" w:firstLine="720"/>
        <w:jc w:val="both"/>
        <w:rPr>
          <w:sz w:val="24"/>
        </w:rPr>
      </w:pPr>
      <w:r>
        <w:rPr>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6814CF80">
      <w:pPr>
        <w:pStyle w:val="11"/>
        <w:numPr>
          <w:ilvl w:val="0"/>
          <w:numId w:val="27"/>
        </w:numPr>
        <w:tabs>
          <w:tab w:val="left" w:pos="1166"/>
        </w:tabs>
        <w:spacing w:before="6" w:after="0" w:line="273" w:lineRule="auto"/>
        <w:ind w:left="160" w:right="164" w:firstLine="720"/>
        <w:jc w:val="both"/>
        <w:rPr>
          <w:sz w:val="24"/>
        </w:rPr>
      </w:pPr>
      <w:r>
        <w:rPr>
          <w:sz w:val="24"/>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w:t>
      </w:r>
      <w:r>
        <w:rPr>
          <w:spacing w:val="-2"/>
          <w:sz w:val="24"/>
        </w:rPr>
        <w:t>заботиться.</w:t>
      </w:r>
    </w:p>
    <w:p w14:paraId="68E75A14">
      <w:pPr>
        <w:spacing w:before="1"/>
        <w:ind w:left="880"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129B0467">
      <w:pPr>
        <w:pStyle w:val="11"/>
        <w:numPr>
          <w:ilvl w:val="0"/>
          <w:numId w:val="28"/>
        </w:numPr>
        <w:tabs>
          <w:tab w:val="left" w:pos="1157"/>
        </w:tabs>
        <w:spacing w:before="39" w:after="0" w:line="240" w:lineRule="auto"/>
        <w:ind w:left="1157" w:right="0" w:hanging="277"/>
        <w:jc w:val="both"/>
        <w:rPr>
          <w:sz w:val="24"/>
        </w:rPr>
      </w:pPr>
      <w:r>
        <w:rPr>
          <w:sz w:val="24"/>
        </w:rPr>
        <w:t>Сенсорные</w:t>
      </w:r>
      <w:r>
        <w:rPr>
          <w:spacing w:val="-6"/>
          <w:sz w:val="24"/>
        </w:rPr>
        <w:t xml:space="preserve"> </w:t>
      </w:r>
      <w:r>
        <w:rPr>
          <w:sz w:val="24"/>
        </w:rPr>
        <w:t>эталоны</w:t>
      </w:r>
      <w:r>
        <w:rPr>
          <w:spacing w:val="-3"/>
          <w:sz w:val="24"/>
        </w:rPr>
        <w:t xml:space="preserve"> </w:t>
      </w:r>
      <w:r>
        <w:rPr>
          <w:sz w:val="24"/>
        </w:rPr>
        <w:t>и</w:t>
      </w:r>
      <w:r>
        <w:rPr>
          <w:spacing w:val="-3"/>
          <w:sz w:val="24"/>
        </w:rPr>
        <w:t xml:space="preserve"> </w:t>
      </w:r>
      <w:r>
        <w:rPr>
          <w:sz w:val="24"/>
        </w:rPr>
        <w:t>познавательные</w:t>
      </w:r>
      <w:r>
        <w:rPr>
          <w:spacing w:val="-5"/>
          <w:sz w:val="24"/>
        </w:rPr>
        <w:t xml:space="preserve"> </w:t>
      </w:r>
      <w:r>
        <w:rPr>
          <w:spacing w:val="-2"/>
          <w:sz w:val="24"/>
        </w:rPr>
        <w:t>действия:</w:t>
      </w:r>
    </w:p>
    <w:p w14:paraId="6F5850B8">
      <w:pPr>
        <w:pStyle w:val="8"/>
        <w:spacing w:before="35" w:line="276" w:lineRule="auto"/>
        <w:ind w:left="160" w:right="162" w:firstLine="700"/>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E7E9C56">
      <w:pPr>
        <w:pStyle w:val="11"/>
        <w:numPr>
          <w:ilvl w:val="0"/>
          <w:numId w:val="28"/>
        </w:numPr>
        <w:tabs>
          <w:tab w:val="left" w:pos="1152"/>
        </w:tabs>
        <w:spacing w:before="0" w:after="0" w:line="321" w:lineRule="exact"/>
        <w:ind w:left="1152" w:right="0" w:hanging="291"/>
        <w:jc w:val="both"/>
        <w:rPr>
          <w:sz w:val="24"/>
        </w:rPr>
      </w:pPr>
      <w:r>
        <w:rPr>
          <w:sz w:val="24"/>
        </w:rPr>
        <w:t>Математические</w:t>
      </w:r>
      <w:r>
        <w:rPr>
          <w:spacing w:val="-7"/>
          <w:sz w:val="24"/>
        </w:rPr>
        <w:t xml:space="preserve"> </w:t>
      </w:r>
      <w:r>
        <w:rPr>
          <w:spacing w:val="-2"/>
          <w:sz w:val="24"/>
        </w:rPr>
        <w:t>представления:</w:t>
      </w:r>
    </w:p>
    <w:p w14:paraId="14D5A69F">
      <w:pPr>
        <w:pStyle w:val="8"/>
        <w:spacing w:before="35" w:line="276" w:lineRule="auto"/>
        <w:ind w:left="160" w:right="166" w:firstLine="700"/>
      </w:pPr>
      <w:r>
        <w:t>педагог формирует у детей умения считать в пределах пяти с участием различных анализаторов</w:t>
      </w:r>
      <w:r>
        <w:rPr>
          <w:spacing w:val="-2"/>
        </w:rPr>
        <w:t xml:space="preserve"> </w:t>
      </w:r>
      <w:r>
        <w:t>(на</w:t>
      </w:r>
      <w:r>
        <w:rPr>
          <w:spacing w:val="-2"/>
        </w:rPr>
        <w:t xml:space="preserve"> </w:t>
      </w:r>
      <w:r>
        <w:t>слух, ощупь,</w:t>
      </w:r>
      <w:r>
        <w:rPr>
          <w:spacing w:val="-1"/>
        </w:rPr>
        <w:t xml:space="preserve"> </w:t>
      </w:r>
      <w:r>
        <w:t>счет</w:t>
      </w:r>
      <w:r>
        <w:rPr>
          <w:spacing w:val="-1"/>
        </w:rPr>
        <w:t xml:space="preserve"> </w:t>
      </w:r>
      <w:r>
        <w:t>движений и другое),</w:t>
      </w:r>
      <w:r>
        <w:rPr>
          <w:spacing w:val="-2"/>
        </w:rPr>
        <w:t xml:space="preserve"> </w:t>
      </w:r>
      <w:r>
        <w:t>пересчитывать</w:t>
      </w:r>
      <w:r>
        <w:rPr>
          <w:spacing w:val="-1"/>
        </w:rPr>
        <w:t xml:space="preserve"> </w:t>
      </w:r>
      <w:r>
        <w:t>предметы</w:t>
      </w:r>
      <w:r>
        <w:rPr>
          <w:spacing w:val="-2"/>
        </w:rPr>
        <w:t xml:space="preserve"> </w:t>
      </w:r>
      <w:r>
        <w:t>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600BA79C">
      <w:pPr>
        <w:pStyle w:val="11"/>
        <w:numPr>
          <w:ilvl w:val="0"/>
          <w:numId w:val="28"/>
        </w:numPr>
        <w:tabs>
          <w:tab w:val="left" w:pos="1157"/>
        </w:tabs>
        <w:spacing w:before="0" w:after="0" w:line="320" w:lineRule="exact"/>
        <w:ind w:left="1157" w:right="0" w:hanging="296"/>
        <w:jc w:val="both"/>
        <w:rPr>
          <w:sz w:val="24"/>
        </w:rPr>
      </w:pPr>
      <w:r>
        <w:rPr>
          <w:sz w:val="24"/>
        </w:rPr>
        <w:t>Окружающий</w:t>
      </w:r>
      <w:r>
        <w:rPr>
          <w:spacing w:val="-8"/>
          <w:sz w:val="24"/>
        </w:rPr>
        <w:t xml:space="preserve"> </w:t>
      </w:r>
      <w:r>
        <w:rPr>
          <w:spacing w:val="-4"/>
          <w:sz w:val="24"/>
        </w:rPr>
        <w:t>мир:</w:t>
      </w:r>
    </w:p>
    <w:p w14:paraId="2AB3EDAA">
      <w:pPr>
        <w:pStyle w:val="8"/>
        <w:spacing w:before="35" w:line="276" w:lineRule="auto"/>
        <w:ind w:left="160" w:right="167" w:firstLine="700"/>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w:t>
      </w:r>
      <w:r>
        <w:rPr>
          <w:spacing w:val="40"/>
        </w:rPr>
        <w:t xml:space="preserve"> </w:t>
      </w:r>
      <w:r>
        <w:t>решении задач, формулировать вопросы познавательной направленности и так далее);</w:t>
      </w:r>
    </w:p>
    <w:p w14:paraId="27E62AC3">
      <w:pPr>
        <w:pStyle w:val="8"/>
        <w:spacing w:line="276" w:lineRule="auto"/>
        <w:ind w:left="160" w:right="163" w:firstLine="700"/>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08AF4244">
      <w:pPr>
        <w:pStyle w:val="8"/>
        <w:spacing w:line="276" w:lineRule="auto"/>
        <w:ind w:left="160" w:right="161" w:firstLine="700"/>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w:t>
      </w:r>
      <w:r>
        <w:rPr>
          <w:spacing w:val="-5"/>
        </w:rPr>
        <w:t xml:space="preserve"> </w:t>
      </w:r>
      <w:r>
        <w:t>некоторых</w:t>
      </w:r>
      <w:r>
        <w:rPr>
          <w:spacing w:val="-4"/>
        </w:rPr>
        <w:t xml:space="preserve"> </w:t>
      </w:r>
      <w:r>
        <w:t>действий,</w:t>
      </w:r>
      <w:r>
        <w:rPr>
          <w:spacing w:val="-3"/>
        </w:rPr>
        <w:t xml:space="preserve"> </w:t>
      </w:r>
      <w:r>
        <w:t>видеть</w:t>
      </w:r>
      <w:r>
        <w:rPr>
          <w:spacing w:val="-5"/>
        </w:rPr>
        <w:t xml:space="preserve"> </w:t>
      </w:r>
      <w:r>
        <w:t>простейшие</w:t>
      </w:r>
      <w:r>
        <w:rPr>
          <w:spacing w:val="-6"/>
        </w:rPr>
        <w:t xml:space="preserve"> </w:t>
      </w:r>
      <w:r>
        <w:t>причины</w:t>
      </w:r>
      <w:r>
        <w:rPr>
          <w:spacing w:val="-4"/>
        </w:rPr>
        <w:t xml:space="preserve"> </w:t>
      </w:r>
      <w:r>
        <w:t>и</w:t>
      </w:r>
      <w:r>
        <w:rPr>
          <w:spacing w:val="-2"/>
        </w:rPr>
        <w:t xml:space="preserve"> </w:t>
      </w:r>
      <w:r>
        <w:t>следствия</w:t>
      </w:r>
      <w:r>
        <w:rPr>
          <w:spacing w:val="-3"/>
        </w:rPr>
        <w:t xml:space="preserve"> </w:t>
      </w:r>
      <w:r>
        <w:t xml:space="preserve">собственных </w:t>
      </w:r>
      <w:r>
        <w:rPr>
          <w:spacing w:val="-2"/>
        </w:rPr>
        <w:t>действий;</w:t>
      </w:r>
    </w:p>
    <w:p w14:paraId="6FED9BF7">
      <w:pPr>
        <w:pStyle w:val="8"/>
        <w:spacing w:line="276" w:lineRule="exact"/>
        <w:ind w:left="861"/>
      </w:pPr>
      <w:r>
        <w:t>педагог</w:t>
      </w:r>
      <w:r>
        <w:rPr>
          <w:spacing w:val="29"/>
        </w:rPr>
        <w:t xml:space="preserve"> </w:t>
      </w:r>
      <w:r>
        <w:t>продолжает</w:t>
      </w:r>
      <w:r>
        <w:rPr>
          <w:spacing w:val="31"/>
        </w:rPr>
        <w:t xml:space="preserve"> </w:t>
      </w:r>
      <w:r>
        <w:t>расширять</w:t>
      </w:r>
      <w:r>
        <w:rPr>
          <w:spacing w:val="32"/>
        </w:rPr>
        <w:t xml:space="preserve"> </w:t>
      </w:r>
      <w:r>
        <w:t>представления</w:t>
      </w:r>
      <w:r>
        <w:rPr>
          <w:spacing w:val="31"/>
        </w:rPr>
        <w:t xml:space="preserve"> </w:t>
      </w:r>
      <w:r>
        <w:t>детей</w:t>
      </w:r>
      <w:r>
        <w:rPr>
          <w:spacing w:val="32"/>
        </w:rPr>
        <w:t xml:space="preserve"> </w:t>
      </w:r>
      <w:r>
        <w:t>о</w:t>
      </w:r>
      <w:r>
        <w:rPr>
          <w:spacing w:val="31"/>
        </w:rPr>
        <w:t xml:space="preserve"> </w:t>
      </w:r>
      <w:r>
        <w:t>членах</w:t>
      </w:r>
      <w:r>
        <w:rPr>
          <w:spacing w:val="32"/>
        </w:rPr>
        <w:t xml:space="preserve"> </w:t>
      </w:r>
      <w:r>
        <w:t>семьи,</w:t>
      </w:r>
      <w:r>
        <w:rPr>
          <w:spacing w:val="31"/>
        </w:rPr>
        <w:t xml:space="preserve"> </w:t>
      </w:r>
      <w:r>
        <w:t>о</w:t>
      </w:r>
      <w:r>
        <w:rPr>
          <w:spacing w:val="31"/>
        </w:rPr>
        <w:t xml:space="preserve"> </w:t>
      </w:r>
      <w:r>
        <w:t>малой</w:t>
      </w:r>
      <w:r>
        <w:rPr>
          <w:spacing w:val="32"/>
        </w:rPr>
        <w:t xml:space="preserve"> </w:t>
      </w:r>
      <w:r>
        <w:t>родине</w:t>
      </w:r>
      <w:r>
        <w:rPr>
          <w:spacing w:val="31"/>
        </w:rPr>
        <w:t xml:space="preserve"> </w:t>
      </w:r>
      <w:r>
        <w:rPr>
          <w:spacing w:val="-10"/>
        </w:rPr>
        <w:t>и</w:t>
      </w:r>
    </w:p>
    <w:p w14:paraId="62A37892">
      <w:pPr>
        <w:pStyle w:val="8"/>
        <w:spacing w:after="0" w:line="276" w:lineRule="exact"/>
        <w:sectPr>
          <w:headerReference r:id="rId99" w:type="default"/>
          <w:footerReference r:id="rId100" w:type="default"/>
          <w:pgSz w:w="12000" w:h="16970"/>
          <w:pgMar w:top="1000" w:right="708" w:bottom="280" w:left="992" w:header="254" w:footer="0" w:gutter="0"/>
          <w:cols w:space="720" w:num="1"/>
        </w:sectPr>
      </w:pPr>
    </w:p>
    <w:p w14:paraId="5190774A">
      <w:pPr>
        <w:pStyle w:val="8"/>
        <w:spacing w:before="119" w:line="276" w:lineRule="auto"/>
        <w:ind w:left="160" w:right="162"/>
      </w:pPr>
      <w:r>
        <w:t>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w:t>
      </w:r>
      <w:r>
        <w:rPr>
          <w:spacing w:val="-1"/>
        </w:rPr>
        <w:t xml:space="preserve"> </w:t>
      </w:r>
      <w:r>
        <w:t>праздниках и событиях.</w:t>
      </w:r>
      <w:r>
        <w:rPr>
          <w:spacing w:val="-2"/>
        </w:rPr>
        <w:t xml:space="preserve"> </w:t>
      </w:r>
      <w:r>
        <w:t>Знакомит детей с</w:t>
      </w:r>
      <w:r>
        <w:rPr>
          <w:spacing w:val="-1"/>
        </w:rPr>
        <w:t xml:space="preserve"> </w:t>
      </w:r>
      <w:r>
        <w:t>трудом взрослых в городе</w:t>
      </w:r>
      <w:r>
        <w:rPr>
          <w:spacing w:val="-1"/>
        </w:rPr>
        <w:t xml:space="preserve"> </w:t>
      </w:r>
      <w:r>
        <w:t>и сельской местности; знакомит со спецификой зданий и их устройством в городе и селе (дома высокие,</w:t>
      </w:r>
      <w:r>
        <w:rPr>
          <w:spacing w:val="-3"/>
        </w:rPr>
        <w:t xml:space="preserve"> </w:t>
      </w:r>
      <w:r>
        <w:t>с</w:t>
      </w:r>
      <w:r>
        <w:rPr>
          <w:spacing w:val="-2"/>
        </w:rPr>
        <w:t xml:space="preserve"> </w:t>
      </w:r>
      <w:r>
        <w:t>балконами,</w:t>
      </w:r>
      <w:r>
        <w:rPr>
          <w:spacing w:val="-3"/>
        </w:rPr>
        <w:t xml:space="preserve"> </w:t>
      </w:r>
      <w:r>
        <w:t>лифтами,</w:t>
      </w:r>
      <w:r>
        <w:rPr>
          <w:spacing w:val="-3"/>
        </w:rPr>
        <w:t xml:space="preserve"> </w:t>
      </w:r>
      <w:r>
        <w:t>ванной;</w:t>
      </w:r>
      <w:r>
        <w:rPr>
          <w:spacing w:val="-3"/>
        </w:rPr>
        <w:t xml:space="preserve"> </w:t>
      </w:r>
      <w:r>
        <w:t>дома</w:t>
      </w:r>
      <w:r>
        <w:rPr>
          <w:spacing w:val="-4"/>
        </w:rPr>
        <w:t xml:space="preserve"> </w:t>
      </w:r>
      <w:r>
        <w:t>невысокие,</w:t>
      </w:r>
      <w:r>
        <w:rPr>
          <w:spacing w:val="-3"/>
        </w:rPr>
        <w:t xml:space="preserve"> </w:t>
      </w:r>
      <w:r>
        <w:t>с</w:t>
      </w:r>
      <w:r>
        <w:rPr>
          <w:spacing w:val="-4"/>
        </w:rPr>
        <w:t xml:space="preserve"> </w:t>
      </w:r>
      <w:r>
        <w:t>печкой,</w:t>
      </w:r>
      <w:r>
        <w:rPr>
          <w:spacing w:val="-3"/>
        </w:rPr>
        <w:t xml:space="preserve"> </w:t>
      </w:r>
      <w:r>
        <w:t>садом,</w:t>
      </w:r>
      <w:r>
        <w:rPr>
          <w:spacing w:val="-3"/>
        </w:rPr>
        <w:t xml:space="preserve"> </w:t>
      </w:r>
      <w:r>
        <w:t>огородом,</w:t>
      </w:r>
      <w:r>
        <w:rPr>
          <w:spacing w:val="-3"/>
        </w:rPr>
        <w:t xml:space="preserve"> </w:t>
      </w:r>
      <w:r>
        <w:t>будкой для собаки и так далее), с разными учреждениями: общеобразовательные организации, ДОО, поликлиники, магазины, парки, стадионы и другие.</w:t>
      </w:r>
    </w:p>
    <w:p w14:paraId="14192AA7">
      <w:pPr>
        <w:pStyle w:val="11"/>
        <w:numPr>
          <w:ilvl w:val="0"/>
          <w:numId w:val="28"/>
        </w:numPr>
        <w:tabs>
          <w:tab w:val="left" w:pos="1176"/>
        </w:tabs>
        <w:spacing w:before="0" w:after="0" w:line="240" w:lineRule="auto"/>
        <w:ind w:left="1176" w:right="0" w:hanging="296"/>
        <w:jc w:val="both"/>
        <w:rPr>
          <w:sz w:val="24"/>
        </w:rPr>
      </w:pPr>
      <w:r>
        <w:rPr>
          <w:spacing w:val="-2"/>
          <w:sz w:val="24"/>
        </w:rPr>
        <w:t>Природа:</w:t>
      </w:r>
    </w:p>
    <w:p w14:paraId="78B9B81D">
      <w:pPr>
        <w:pStyle w:val="8"/>
        <w:spacing w:before="35" w:line="276" w:lineRule="auto"/>
        <w:ind w:left="160" w:right="158" w:firstLine="720"/>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17FFA819">
      <w:pPr>
        <w:pStyle w:val="8"/>
        <w:spacing w:line="276" w:lineRule="auto"/>
        <w:ind w:left="160" w:right="162" w:firstLine="720"/>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62517542">
      <w:pPr>
        <w:pStyle w:val="8"/>
        <w:spacing w:before="73"/>
        <w:ind w:left="0"/>
        <w:jc w:val="left"/>
      </w:pPr>
    </w:p>
    <w:p w14:paraId="610A5390">
      <w:pPr>
        <w:pStyle w:val="3"/>
        <w:numPr>
          <w:ilvl w:val="3"/>
          <w:numId w:val="15"/>
        </w:numPr>
        <w:tabs>
          <w:tab w:val="left" w:pos="1720"/>
        </w:tabs>
        <w:spacing w:before="0" w:after="0" w:line="240" w:lineRule="auto"/>
        <w:ind w:left="1720" w:right="0" w:hanging="840"/>
        <w:jc w:val="both"/>
      </w:pPr>
      <w:r>
        <w:t>От</w:t>
      </w:r>
      <w:r>
        <w:rPr>
          <w:spacing w:val="-4"/>
        </w:rPr>
        <w:t xml:space="preserve"> </w:t>
      </w:r>
      <w:r>
        <w:t>5</w:t>
      </w:r>
      <w:r>
        <w:rPr>
          <w:spacing w:val="-3"/>
        </w:rPr>
        <w:t xml:space="preserve"> </w:t>
      </w:r>
      <w:r>
        <w:t>лет</w:t>
      </w:r>
      <w:r>
        <w:rPr>
          <w:spacing w:val="-3"/>
        </w:rPr>
        <w:t xml:space="preserve"> </w:t>
      </w:r>
      <w:r>
        <w:t>до</w:t>
      </w:r>
      <w:r>
        <w:rPr>
          <w:spacing w:val="-4"/>
        </w:rPr>
        <w:t xml:space="preserve"> </w:t>
      </w:r>
      <w:r>
        <w:t>6</w:t>
      </w:r>
      <w:r>
        <w:rPr>
          <w:spacing w:val="-1"/>
        </w:rPr>
        <w:t xml:space="preserve"> </w:t>
      </w:r>
      <w:r>
        <w:rPr>
          <w:spacing w:val="-4"/>
        </w:rPr>
        <w:t>лет.</w:t>
      </w:r>
    </w:p>
    <w:p w14:paraId="63D095DD">
      <w:pPr>
        <w:pStyle w:val="8"/>
        <w:spacing w:before="41" w:line="276" w:lineRule="auto"/>
        <w:ind w:right="162" w:firstLine="708"/>
      </w:pPr>
      <w:r>
        <w:t>В</w:t>
      </w:r>
      <w:r>
        <w:rPr>
          <w:spacing w:val="-5"/>
        </w:rPr>
        <w:t xml:space="preserve"> </w:t>
      </w:r>
      <w:r>
        <w:t>области</w:t>
      </w:r>
      <w:r>
        <w:rPr>
          <w:spacing w:val="-3"/>
        </w:rPr>
        <w:t xml:space="preserve"> </w:t>
      </w:r>
      <w:r>
        <w:t>познавательного</w:t>
      </w:r>
      <w:r>
        <w:rPr>
          <w:spacing w:val="-4"/>
        </w:rPr>
        <w:t xml:space="preserve"> </w:t>
      </w:r>
      <w:r>
        <w:t>развития</w:t>
      </w:r>
      <w:r>
        <w:rPr>
          <w:spacing w:val="-4"/>
        </w:rPr>
        <w:t xml:space="preserve"> </w:t>
      </w:r>
      <w:r>
        <w:t xml:space="preserve">основными </w:t>
      </w:r>
      <w:r>
        <w:rPr>
          <w:b/>
        </w:rPr>
        <w:t>задачами</w:t>
      </w:r>
      <w:r>
        <w:rPr>
          <w:b/>
          <w:spacing w:val="-2"/>
        </w:rPr>
        <w:t xml:space="preserve"> </w:t>
      </w:r>
      <w:r>
        <w:t>образовательной</w:t>
      </w:r>
      <w:r>
        <w:rPr>
          <w:spacing w:val="-3"/>
        </w:rPr>
        <w:t xml:space="preserve"> </w:t>
      </w:r>
      <w:r>
        <w:t xml:space="preserve">деятельности </w:t>
      </w:r>
      <w:r>
        <w:rPr>
          <w:spacing w:val="-2"/>
        </w:rPr>
        <w:t>являются:</w:t>
      </w:r>
    </w:p>
    <w:p w14:paraId="1A5F8600">
      <w:pPr>
        <w:pStyle w:val="11"/>
        <w:numPr>
          <w:ilvl w:val="0"/>
          <w:numId w:val="29"/>
        </w:numPr>
        <w:tabs>
          <w:tab w:val="left" w:pos="1157"/>
        </w:tabs>
        <w:spacing w:before="0" w:after="0" w:line="266" w:lineRule="auto"/>
        <w:ind w:left="160" w:right="168" w:firstLine="720"/>
        <w:jc w:val="both"/>
        <w:rPr>
          <w:sz w:val="24"/>
        </w:rPr>
      </w:pPr>
      <w:r>
        <w:rPr>
          <w:sz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87B517D">
      <w:pPr>
        <w:pStyle w:val="11"/>
        <w:numPr>
          <w:ilvl w:val="0"/>
          <w:numId w:val="29"/>
        </w:numPr>
        <w:tabs>
          <w:tab w:val="left" w:pos="1166"/>
        </w:tabs>
        <w:spacing w:before="6" w:after="0" w:line="266" w:lineRule="auto"/>
        <w:ind w:left="160" w:right="169" w:firstLine="720"/>
        <w:jc w:val="both"/>
        <w:rPr>
          <w:sz w:val="24"/>
        </w:rPr>
      </w:pPr>
      <w:r>
        <w:rPr>
          <w:sz w:val="24"/>
        </w:rPr>
        <w:t>формировать представления детей о цифровых средствах познания окружающего мира, способах их безопасного использования;</w:t>
      </w:r>
    </w:p>
    <w:p w14:paraId="32DB1CE9">
      <w:pPr>
        <w:pStyle w:val="11"/>
        <w:numPr>
          <w:ilvl w:val="0"/>
          <w:numId w:val="29"/>
        </w:numPr>
        <w:tabs>
          <w:tab w:val="left" w:pos="1162"/>
        </w:tabs>
        <w:spacing w:before="9" w:after="0" w:line="273" w:lineRule="auto"/>
        <w:ind w:left="160" w:right="169" w:firstLine="720"/>
        <w:jc w:val="both"/>
        <w:rPr>
          <w:sz w:val="24"/>
        </w:rPr>
      </w:pPr>
      <w:r>
        <w:rPr>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w:t>
      </w:r>
      <w:r>
        <w:rPr>
          <w:spacing w:val="-1"/>
          <w:sz w:val="24"/>
        </w:rPr>
        <w:t xml:space="preserve"> </w:t>
      </w:r>
      <w:r>
        <w:rPr>
          <w:sz w:val="24"/>
        </w:rPr>
        <w:t>сравнение</w:t>
      </w:r>
      <w:r>
        <w:rPr>
          <w:spacing w:val="-1"/>
          <w:sz w:val="24"/>
        </w:rPr>
        <w:t xml:space="preserve"> </w:t>
      </w:r>
      <w:r>
        <w:rPr>
          <w:sz w:val="24"/>
        </w:rPr>
        <w:t>объектов с помощью заместителей (условной меры), сравнение по разным основаниям, счет, упорядочивание, классификация, сериация и тому</w:t>
      </w:r>
      <w:r>
        <w:rPr>
          <w:spacing w:val="-2"/>
          <w:sz w:val="24"/>
        </w:rPr>
        <w:t xml:space="preserve"> </w:t>
      </w:r>
      <w:r>
        <w:rPr>
          <w:sz w:val="24"/>
        </w:rPr>
        <w:t>подобное); совершенствовать ориентировку в пространстве и времени;</w:t>
      </w:r>
    </w:p>
    <w:p w14:paraId="33EC43FD">
      <w:pPr>
        <w:pStyle w:val="11"/>
        <w:numPr>
          <w:ilvl w:val="0"/>
          <w:numId w:val="29"/>
        </w:numPr>
        <w:tabs>
          <w:tab w:val="left" w:pos="1166"/>
        </w:tabs>
        <w:spacing w:before="0" w:after="0" w:line="271" w:lineRule="auto"/>
        <w:ind w:left="160" w:right="166" w:firstLine="720"/>
        <w:jc w:val="both"/>
        <w:rPr>
          <w:sz w:val="24"/>
        </w:rPr>
      </w:pPr>
      <w:r>
        <w:rPr>
          <w:sz w:val="24"/>
        </w:rPr>
        <w:t>развивать</w:t>
      </w:r>
      <w:r>
        <w:rPr>
          <w:spacing w:val="-3"/>
          <w:sz w:val="24"/>
        </w:rPr>
        <w:t xml:space="preserve"> </w:t>
      </w:r>
      <w:r>
        <w:rPr>
          <w:sz w:val="24"/>
        </w:rPr>
        <w:t>способы</w:t>
      </w:r>
      <w:r>
        <w:rPr>
          <w:spacing w:val="-4"/>
          <w:sz w:val="24"/>
        </w:rPr>
        <w:t xml:space="preserve"> </w:t>
      </w:r>
      <w:r>
        <w:rPr>
          <w:sz w:val="24"/>
        </w:rPr>
        <w:t>взаимодействия</w:t>
      </w:r>
      <w:r>
        <w:rPr>
          <w:spacing w:val="-3"/>
          <w:sz w:val="24"/>
        </w:rPr>
        <w:t xml:space="preserve"> </w:t>
      </w:r>
      <w:r>
        <w:rPr>
          <w:sz w:val="24"/>
        </w:rPr>
        <w:t>с</w:t>
      </w:r>
      <w:r>
        <w:rPr>
          <w:spacing w:val="-4"/>
          <w:sz w:val="24"/>
        </w:rPr>
        <w:t xml:space="preserve"> </w:t>
      </w:r>
      <w:r>
        <w:rPr>
          <w:sz w:val="24"/>
        </w:rPr>
        <w:t>членами</w:t>
      </w:r>
      <w:r>
        <w:rPr>
          <w:spacing w:val="-2"/>
          <w:sz w:val="24"/>
        </w:rPr>
        <w:t xml:space="preserve"> </w:t>
      </w:r>
      <w:r>
        <w:rPr>
          <w:sz w:val="24"/>
        </w:rPr>
        <w:t>семьи</w:t>
      </w:r>
      <w:r>
        <w:rPr>
          <w:spacing w:val="-2"/>
          <w:sz w:val="24"/>
        </w:rPr>
        <w:t xml:space="preserve"> </w:t>
      </w:r>
      <w:r>
        <w:rPr>
          <w:sz w:val="24"/>
        </w:rPr>
        <w:t>и</w:t>
      </w:r>
      <w:r>
        <w:rPr>
          <w:spacing w:val="-2"/>
          <w:sz w:val="24"/>
        </w:rPr>
        <w:t xml:space="preserve"> </w:t>
      </w:r>
      <w:r>
        <w:rPr>
          <w:sz w:val="24"/>
        </w:rPr>
        <w:t>людьми</w:t>
      </w:r>
      <w:r>
        <w:rPr>
          <w:spacing w:val="-2"/>
          <w:sz w:val="24"/>
        </w:rPr>
        <w:t xml:space="preserve"> </w:t>
      </w:r>
      <w:r>
        <w:rPr>
          <w:sz w:val="24"/>
        </w:rPr>
        <w:t>ближайшего</w:t>
      </w:r>
      <w:r>
        <w:rPr>
          <w:spacing w:val="-3"/>
          <w:sz w:val="24"/>
        </w:rPr>
        <w:t xml:space="preserve"> </w:t>
      </w:r>
      <w:r>
        <w:rPr>
          <w:sz w:val="24"/>
        </w:rPr>
        <w:t>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54268715">
      <w:pPr>
        <w:pStyle w:val="11"/>
        <w:numPr>
          <w:ilvl w:val="0"/>
          <w:numId w:val="29"/>
        </w:numPr>
        <w:tabs>
          <w:tab w:val="left" w:pos="1162"/>
        </w:tabs>
        <w:spacing w:before="6" w:after="0" w:line="271" w:lineRule="auto"/>
        <w:ind w:left="160" w:right="161" w:firstLine="720"/>
        <w:jc w:val="both"/>
        <w:rPr>
          <w:sz w:val="24"/>
        </w:rPr>
      </w:pPr>
      <w:r>
        <w:rPr>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9E0D918">
      <w:pPr>
        <w:pStyle w:val="11"/>
        <w:numPr>
          <w:ilvl w:val="0"/>
          <w:numId w:val="29"/>
        </w:numPr>
        <w:tabs>
          <w:tab w:val="left" w:pos="1171"/>
        </w:tabs>
        <w:spacing w:before="4" w:after="0" w:line="264" w:lineRule="auto"/>
        <w:ind w:left="160" w:right="166" w:firstLine="720"/>
        <w:jc w:val="both"/>
        <w:rPr>
          <w:sz w:val="24"/>
        </w:rPr>
      </w:pPr>
      <w:r>
        <w:rPr>
          <w:sz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34329E17">
      <w:pPr>
        <w:pStyle w:val="11"/>
        <w:numPr>
          <w:ilvl w:val="0"/>
          <w:numId w:val="29"/>
        </w:numPr>
        <w:tabs>
          <w:tab w:val="left" w:pos="1166"/>
        </w:tabs>
        <w:spacing w:before="14" w:after="0" w:line="266" w:lineRule="auto"/>
        <w:ind w:left="160" w:right="157" w:firstLine="720"/>
        <w:jc w:val="both"/>
        <w:rPr>
          <w:sz w:val="24"/>
        </w:rPr>
      </w:pPr>
      <w:r>
        <w:rPr>
          <w:sz w:val="24"/>
        </w:rPr>
        <w:t>продолжать знакомить с сезонными изменениями в природе, и деятельностью</w:t>
      </w:r>
      <w:r>
        <w:rPr>
          <w:spacing w:val="40"/>
          <w:sz w:val="24"/>
        </w:rPr>
        <w:t xml:space="preserve"> </w:t>
      </w:r>
      <w:r>
        <w:rPr>
          <w:sz w:val="24"/>
        </w:rPr>
        <w:t>человека</w:t>
      </w:r>
      <w:r>
        <w:rPr>
          <w:spacing w:val="22"/>
          <w:sz w:val="24"/>
        </w:rPr>
        <w:t xml:space="preserve"> </w:t>
      </w:r>
      <w:r>
        <w:rPr>
          <w:sz w:val="24"/>
        </w:rPr>
        <w:t>в</w:t>
      </w:r>
      <w:r>
        <w:rPr>
          <w:spacing w:val="22"/>
          <w:sz w:val="24"/>
        </w:rPr>
        <w:t xml:space="preserve"> </w:t>
      </w:r>
      <w:r>
        <w:rPr>
          <w:sz w:val="24"/>
        </w:rPr>
        <w:t>разные</w:t>
      </w:r>
      <w:r>
        <w:rPr>
          <w:spacing w:val="21"/>
          <w:sz w:val="24"/>
        </w:rPr>
        <w:t xml:space="preserve"> </w:t>
      </w:r>
      <w:r>
        <w:rPr>
          <w:sz w:val="24"/>
        </w:rPr>
        <w:t>сезоны,</w:t>
      </w:r>
      <w:r>
        <w:rPr>
          <w:spacing w:val="22"/>
          <w:sz w:val="24"/>
        </w:rPr>
        <w:t xml:space="preserve"> </w:t>
      </w:r>
      <w:r>
        <w:rPr>
          <w:sz w:val="24"/>
        </w:rPr>
        <w:t>воспитывать</w:t>
      </w:r>
      <w:r>
        <w:rPr>
          <w:spacing w:val="21"/>
          <w:sz w:val="24"/>
        </w:rPr>
        <w:t xml:space="preserve"> </w:t>
      </w:r>
      <w:r>
        <w:rPr>
          <w:sz w:val="24"/>
        </w:rPr>
        <w:t>положительное</w:t>
      </w:r>
      <w:r>
        <w:rPr>
          <w:spacing w:val="22"/>
          <w:sz w:val="24"/>
        </w:rPr>
        <w:t xml:space="preserve"> </w:t>
      </w:r>
      <w:r>
        <w:rPr>
          <w:sz w:val="24"/>
        </w:rPr>
        <w:t>отношение ко</w:t>
      </w:r>
      <w:r>
        <w:rPr>
          <w:spacing w:val="23"/>
          <w:sz w:val="24"/>
        </w:rPr>
        <w:t xml:space="preserve"> </w:t>
      </w:r>
      <w:r>
        <w:rPr>
          <w:sz w:val="24"/>
        </w:rPr>
        <w:t>всем</w:t>
      </w:r>
      <w:r>
        <w:rPr>
          <w:spacing w:val="22"/>
          <w:sz w:val="24"/>
        </w:rPr>
        <w:t xml:space="preserve"> </w:t>
      </w:r>
      <w:r>
        <w:rPr>
          <w:sz w:val="24"/>
        </w:rPr>
        <w:t>живым</w:t>
      </w:r>
      <w:r>
        <w:rPr>
          <w:spacing w:val="22"/>
          <w:sz w:val="24"/>
        </w:rPr>
        <w:t xml:space="preserve"> </w:t>
      </w:r>
      <w:r>
        <w:rPr>
          <w:sz w:val="24"/>
        </w:rPr>
        <w:t>существам,</w:t>
      </w:r>
    </w:p>
    <w:p w14:paraId="524FD837">
      <w:pPr>
        <w:pStyle w:val="11"/>
        <w:spacing w:after="0" w:line="266" w:lineRule="auto"/>
        <w:jc w:val="both"/>
        <w:rPr>
          <w:sz w:val="24"/>
        </w:rPr>
        <w:sectPr>
          <w:headerReference r:id="rId101" w:type="default"/>
          <w:footerReference r:id="rId102" w:type="default"/>
          <w:pgSz w:w="12000" w:h="16970"/>
          <w:pgMar w:top="1000" w:right="708" w:bottom="280" w:left="992" w:header="254" w:footer="0" w:gutter="0"/>
          <w:cols w:space="720" w:num="1"/>
        </w:sectPr>
      </w:pPr>
    </w:p>
    <w:p w14:paraId="61CED232">
      <w:pPr>
        <w:pStyle w:val="8"/>
        <w:spacing w:before="119"/>
        <w:ind w:left="160"/>
      </w:pPr>
      <w:r>
        <w:t>желание</w:t>
      </w:r>
      <w:r>
        <w:rPr>
          <w:spacing w:val="-3"/>
        </w:rPr>
        <w:t xml:space="preserve"> </w:t>
      </w:r>
      <w:r>
        <w:t>их беречь</w:t>
      </w:r>
      <w:r>
        <w:rPr>
          <w:spacing w:val="-1"/>
        </w:rPr>
        <w:t xml:space="preserve"> </w:t>
      </w:r>
      <w:r>
        <w:t>и</w:t>
      </w:r>
      <w:r>
        <w:rPr>
          <w:spacing w:val="-3"/>
        </w:rPr>
        <w:t xml:space="preserve"> </w:t>
      </w:r>
      <w:r>
        <w:rPr>
          <w:spacing w:val="-2"/>
        </w:rPr>
        <w:t>заботиться.</w:t>
      </w:r>
    </w:p>
    <w:p w14:paraId="0E0629FB">
      <w:pPr>
        <w:spacing w:before="44"/>
        <w:ind w:left="880"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3F07166A">
      <w:pPr>
        <w:pStyle w:val="11"/>
        <w:numPr>
          <w:ilvl w:val="0"/>
          <w:numId w:val="30"/>
        </w:numPr>
        <w:tabs>
          <w:tab w:val="left" w:pos="1152"/>
        </w:tabs>
        <w:spacing w:before="39" w:after="0" w:line="240" w:lineRule="auto"/>
        <w:ind w:left="1152" w:right="0" w:hanging="272"/>
        <w:jc w:val="both"/>
        <w:rPr>
          <w:sz w:val="24"/>
        </w:rPr>
      </w:pPr>
      <w:r>
        <w:rPr>
          <w:sz w:val="24"/>
        </w:rPr>
        <w:t>Сенсорные</w:t>
      </w:r>
      <w:r>
        <w:rPr>
          <w:spacing w:val="-6"/>
          <w:sz w:val="24"/>
        </w:rPr>
        <w:t xml:space="preserve"> </w:t>
      </w:r>
      <w:r>
        <w:rPr>
          <w:sz w:val="24"/>
        </w:rPr>
        <w:t>эталоны</w:t>
      </w:r>
      <w:r>
        <w:rPr>
          <w:spacing w:val="-3"/>
          <w:sz w:val="24"/>
        </w:rPr>
        <w:t xml:space="preserve"> </w:t>
      </w:r>
      <w:r>
        <w:rPr>
          <w:sz w:val="24"/>
        </w:rPr>
        <w:t>и</w:t>
      </w:r>
      <w:r>
        <w:rPr>
          <w:spacing w:val="-3"/>
          <w:sz w:val="24"/>
        </w:rPr>
        <w:t xml:space="preserve"> </w:t>
      </w:r>
      <w:r>
        <w:rPr>
          <w:sz w:val="24"/>
        </w:rPr>
        <w:t>познавательные</w:t>
      </w:r>
      <w:r>
        <w:rPr>
          <w:spacing w:val="-5"/>
          <w:sz w:val="24"/>
        </w:rPr>
        <w:t xml:space="preserve"> </w:t>
      </w:r>
      <w:r>
        <w:rPr>
          <w:spacing w:val="-2"/>
          <w:sz w:val="24"/>
        </w:rPr>
        <w:t>действия:</w:t>
      </w:r>
    </w:p>
    <w:p w14:paraId="5EE0499F">
      <w:pPr>
        <w:pStyle w:val="8"/>
        <w:spacing w:before="35" w:line="276" w:lineRule="auto"/>
        <w:ind w:left="160" w:right="161" w:firstLine="720"/>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w:t>
      </w:r>
      <w:r>
        <w:rPr>
          <w:spacing w:val="40"/>
        </w:rPr>
        <w:t xml:space="preserve"> </w:t>
      </w:r>
      <w:r>
        <w:t>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r>
        <w:rPr>
          <w:spacing w:val="-2"/>
        </w:rPr>
        <w:t xml:space="preserve"> </w:t>
      </w:r>
      <w:r>
        <w:t>выделять</w:t>
      </w:r>
      <w:r>
        <w:rPr>
          <w:spacing w:val="-2"/>
        </w:rPr>
        <w:t xml:space="preserve"> </w:t>
      </w:r>
      <w:r>
        <w:t>структуру</w:t>
      </w:r>
      <w:r>
        <w:rPr>
          <w:spacing w:val="-5"/>
        </w:rPr>
        <w:t xml:space="preserve"> </w:t>
      </w:r>
      <w:r>
        <w:t>плоских геометрических фигур,</w:t>
      </w:r>
      <w:r>
        <w:rPr>
          <w:spacing w:val="-2"/>
        </w:rPr>
        <w:t xml:space="preserve"> </w:t>
      </w:r>
      <w:r>
        <w:t>использовать</w:t>
      </w:r>
      <w:r>
        <w:rPr>
          <w:spacing w:val="-2"/>
        </w:rPr>
        <w:t xml:space="preserve"> </w:t>
      </w:r>
      <w:r>
        <w:t>сенсорные</w:t>
      </w:r>
      <w:r>
        <w:rPr>
          <w:spacing w:val="-4"/>
        </w:rPr>
        <w:t xml:space="preserve"> </w:t>
      </w:r>
      <w:r>
        <w:t>эталоны</w:t>
      </w:r>
      <w:r>
        <w:rPr>
          <w:spacing w:val="-3"/>
        </w:rPr>
        <w:t xml:space="preserve"> </w:t>
      </w:r>
      <w:r>
        <w:t>для оценки</w:t>
      </w:r>
      <w:r>
        <w:rPr>
          <w:spacing w:val="-3"/>
        </w:rPr>
        <w:t xml:space="preserve"> </w:t>
      </w:r>
      <w:r>
        <w:t>свойств</w:t>
      </w:r>
      <w:r>
        <w:rPr>
          <w:spacing w:val="-4"/>
        </w:rPr>
        <w:t xml:space="preserve"> </w:t>
      </w:r>
      <w:r>
        <w:t>и</w:t>
      </w:r>
      <w:r>
        <w:rPr>
          <w:spacing w:val="-3"/>
        </w:rPr>
        <w:t xml:space="preserve"> </w:t>
      </w:r>
      <w:r>
        <w:t>качеств</w:t>
      </w:r>
      <w:r>
        <w:rPr>
          <w:spacing w:val="-4"/>
        </w:rPr>
        <w:t xml:space="preserve"> </w:t>
      </w:r>
      <w:r>
        <w:t>предметов.</w:t>
      </w:r>
      <w:r>
        <w:rPr>
          <w:spacing w:val="-3"/>
        </w:rPr>
        <w:t xml:space="preserve"> </w:t>
      </w:r>
      <w:r>
        <w:t>Посредством</w:t>
      </w:r>
      <w:r>
        <w:rPr>
          <w:spacing w:val="-5"/>
        </w:rPr>
        <w:t xml:space="preserve"> </w:t>
      </w:r>
      <w:r>
        <w:t>игровой</w:t>
      </w:r>
      <w:r>
        <w:rPr>
          <w:spacing w:val="-3"/>
        </w:rPr>
        <w:t xml:space="preserve"> </w:t>
      </w:r>
      <w:r>
        <w:t>и</w:t>
      </w:r>
      <w:r>
        <w:rPr>
          <w:spacing w:val="-3"/>
        </w:rPr>
        <w:t xml:space="preserve"> </w:t>
      </w:r>
      <w:r>
        <w:t>познавательной</w:t>
      </w:r>
      <w:r>
        <w:rPr>
          <w:spacing w:val="-3"/>
        </w:rPr>
        <w:t xml:space="preserve"> </w:t>
      </w:r>
      <w:r>
        <w:t>мотивации</w:t>
      </w:r>
      <w:r>
        <w:rPr>
          <w:spacing w:val="-3"/>
        </w:rPr>
        <w:t xml:space="preserve"> </w:t>
      </w:r>
      <w:r>
        <w:t>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691F4C8A">
      <w:pPr>
        <w:pStyle w:val="8"/>
        <w:spacing w:line="276" w:lineRule="auto"/>
        <w:ind w:left="160" w:right="159" w:firstLine="720"/>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26800E38">
      <w:pPr>
        <w:pStyle w:val="11"/>
        <w:numPr>
          <w:ilvl w:val="0"/>
          <w:numId w:val="30"/>
        </w:numPr>
        <w:tabs>
          <w:tab w:val="left" w:pos="1176"/>
        </w:tabs>
        <w:spacing w:before="0" w:after="0" w:line="240" w:lineRule="auto"/>
        <w:ind w:left="1176" w:right="0" w:hanging="296"/>
        <w:jc w:val="both"/>
        <w:rPr>
          <w:sz w:val="24"/>
        </w:rPr>
      </w:pPr>
      <w:r>
        <w:rPr>
          <w:sz w:val="24"/>
        </w:rPr>
        <w:t>Математические</w:t>
      </w:r>
      <w:r>
        <w:rPr>
          <w:spacing w:val="-7"/>
          <w:sz w:val="24"/>
        </w:rPr>
        <w:t xml:space="preserve"> </w:t>
      </w:r>
      <w:r>
        <w:rPr>
          <w:spacing w:val="-2"/>
          <w:sz w:val="24"/>
        </w:rPr>
        <w:t>представления:</w:t>
      </w:r>
    </w:p>
    <w:p w14:paraId="51AFDC5D">
      <w:pPr>
        <w:pStyle w:val="8"/>
        <w:spacing w:before="32" w:line="276" w:lineRule="auto"/>
        <w:ind w:left="160" w:right="158" w:firstLine="720"/>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 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5CF6A120">
      <w:pPr>
        <w:pStyle w:val="8"/>
        <w:spacing w:before="2" w:line="276" w:lineRule="auto"/>
        <w:ind w:left="160" w:right="164" w:firstLine="700"/>
      </w:pPr>
      <w:r>
        <w:t>педагог совершенствует умения выстраивать сериационные ряды предметов, различающихся</w:t>
      </w:r>
      <w:r>
        <w:rPr>
          <w:spacing w:val="-1"/>
        </w:rPr>
        <w:t xml:space="preserve"> </w:t>
      </w:r>
      <w:r>
        <w:t>по</w:t>
      </w:r>
      <w:r>
        <w:rPr>
          <w:spacing w:val="-1"/>
        </w:rPr>
        <w:t xml:space="preserve"> </w:t>
      </w:r>
      <w:r>
        <w:t>размеру,</w:t>
      </w:r>
      <w:r>
        <w:rPr>
          <w:spacing w:val="-1"/>
        </w:rPr>
        <w:t xml:space="preserve"> </w:t>
      </w:r>
      <w:r>
        <w:t>в возрастающем и убывающем порядке</w:t>
      </w:r>
      <w:r>
        <w:rPr>
          <w:spacing w:val="-2"/>
        </w:rPr>
        <w:t xml:space="preserve"> </w:t>
      </w:r>
      <w:r>
        <w:t>в</w:t>
      </w:r>
      <w:r>
        <w:rPr>
          <w:spacing w:val="-2"/>
        </w:rPr>
        <w:t xml:space="preserve"> </w:t>
      </w:r>
      <w:r>
        <w:t>пределах десяти на</w:t>
      </w:r>
      <w:r>
        <w:rPr>
          <w:spacing w:val="-2"/>
        </w:rPr>
        <w:t xml:space="preserve"> </w:t>
      </w:r>
      <w:r>
        <w:t>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50812976">
      <w:pPr>
        <w:pStyle w:val="11"/>
        <w:numPr>
          <w:ilvl w:val="0"/>
          <w:numId w:val="30"/>
        </w:numPr>
        <w:tabs>
          <w:tab w:val="left" w:pos="1162"/>
        </w:tabs>
        <w:spacing w:before="0" w:after="0" w:line="320" w:lineRule="exact"/>
        <w:ind w:left="1162" w:right="0" w:hanging="301"/>
        <w:jc w:val="both"/>
        <w:rPr>
          <w:sz w:val="24"/>
        </w:rPr>
      </w:pPr>
      <w:r>
        <w:rPr>
          <w:sz w:val="24"/>
        </w:rPr>
        <w:t>Окружающий</w:t>
      </w:r>
      <w:r>
        <w:rPr>
          <w:spacing w:val="-8"/>
          <w:sz w:val="24"/>
        </w:rPr>
        <w:t xml:space="preserve"> </w:t>
      </w:r>
      <w:r>
        <w:rPr>
          <w:spacing w:val="-4"/>
          <w:sz w:val="24"/>
        </w:rPr>
        <w:t>мир:</w:t>
      </w:r>
    </w:p>
    <w:p w14:paraId="1C7E5851">
      <w:pPr>
        <w:pStyle w:val="8"/>
        <w:spacing w:before="35" w:line="276" w:lineRule="auto"/>
        <w:ind w:left="160" w:right="159" w:firstLine="700"/>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592A78F0">
      <w:pPr>
        <w:pStyle w:val="8"/>
        <w:spacing w:before="1" w:line="276" w:lineRule="auto"/>
        <w:ind w:left="160" w:right="158" w:firstLine="700"/>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w:t>
      </w:r>
    </w:p>
    <w:p w14:paraId="380D9870">
      <w:pPr>
        <w:pStyle w:val="8"/>
        <w:spacing w:after="0" w:line="276" w:lineRule="auto"/>
        <w:sectPr>
          <w:headerReference r:id="rId103" w:type="default"/>
          <w:footerReference r:id="rId104" w:type="default"/>
          <w:pgSz w:w="12000" w:h="16970"/>
          <w:pgMar w:top="1000" w:right="708" w:bottom="280" w:left="992" w:header="254" w:footer="0" w:gutter="0"/>
          <w:cols w:space="720" w:num="1"/>
        </w:sectPr>
      </w:pPr>
    </w:p>
    <w:p w14:paraId="007050FC">
      <w:pPr>
        <w:pStyle w:val="8"/>
        <w:spacing w:before="119" w:line="278" w:lineRule="auto"/>
        <w:ind w:left="160" w:right="167"/>
      </w:pPr>
      <w:r>
        <w:t>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1E77974A">
      <w:pPr>
        <w:pStyle w:val="11"/>
        <w:numPr>
          <w:ilvl w:val="0"/>
          <w:numId w:val="30"/>
        </w:numPr>
        <w:tabs>
          <w:tab w:val="left" w:pos="1162"/>
        </w:tabs>
        <w:spacing w:before="0" w:after="0" w:line="317" w:lineRule="exact"/>
        <w:ind w:left="1162" w:right="0" w:hanging="301"/>
        <w:jc w:val="both"/>
        <w:rPr>
          <w:sz w:val="24"/>
        </w:rPr>
      </w:pPr>
      <w:r>
        <w:rPr>
          <w:spacing w:val="-2"/>
          <w:sz w:val="24"/>
        </w:rPr>
        <w:t>Природа:</w:t>
      </w:r>
    </w:p>
    <w:p w14:paraId="3EB5F9CA">
      <w:pPr>
        <w:pStyle w:val="8"/>
        <w:spacing w:before="35" w:line="276" w:lineRule="auto"/>
        <w:ind w:left="160" w:right="163" w:firstLine="700"/>
      </w:pPr>
      <w:r>
        <w:t>педагог формирует представления о многообразии объектов животного и растительного мира, их сходстве и различии во внешнем виде</w:t>
      </w:r>
      <w:r>
        <w:rPr>
          <w:spacing w:val="-1"/>
        </w:rPr>
        <w:t xml:space="preserve"> </w:t>
      </w:r>
      <w:r>
        <w:t xml:space="preserve">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w:t>
      </w:r>
      <w:r>
        <w:rPr>
          <w:spacing w:val="-2"/>
        </w:rPr>
        <w:t>потребностей;</w:t>
      </w:r>
    </w:p>
    <w:p w14:paraId="0FB160BA">
      <w:pPr>
        <w:pStyle w:val="8"/>
        <w:spacing w:line="276" w:lineRule="auto"/>
        <w:ind w:left="160" w:right="162" w:firstLine="700"/>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w:t>
      </w:r>
      <w:r>
        <w:rPr>
          <w:spacing w:val="80"/>
        </w:rPr>
        <w:t xml:space="preserve"> </w:t>
      </w:r>
      <w:r>
        <w:rPr>
          <w:spacing w:val="-2"/>
        </w:rPr>
        <w:t>другое);</w:t>
      </w:r>
    </w:p>
    <w:p w14:paraId="25BC81A2">
      <w:pPr>
        <w:pStyle w:val="8"/>
        <w:spacing w:line="276" w:lineRule="auto"/>
        <w:ind w:left="160" w:right="170"/>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147BEAB8">
      <w:pPr>
        <w:pStyle w:val="8"/>
        <w:spacing w:before="47"/>
        <w:ind w:left="0"/>
        <w:jc w:val="left"/>
      </w:pPr>
    </w:p>
    <w:p w14:paraId="15D086CF">
      <w:pPr>
        <w:pStyle w:val="3"/>
        <w:numPr>
          <w:ilvl w:val="3"/>
          <w:numId w:val="15"/>
        </w:numPr>
        <w:tabs>
          <w:tab w:val="left" w:pos="1720"/>
        </w:tabs>
        <w:spacing w:before="0" w:after="0" w:line="240" w:lineRule="auto"/>
        <w:ind w:left="1720" w:right="0" w:hanging="840"/>
        <w:jc w:val="both"/>
      </w:pPr>
      <w:r>
        <w:t>От</w:t>
      </w:r>
      <w:r>
        <w:rPr>
          <w:spacing w:val="-4"/>
        </w:rPr>
        <w:t xml:space="preserve"> </w:t>
      </w:r>
      <w:r>
        <w:t>6</w:t>
      </w:r>
      <w:r>
        <w:rPr>
          <w:spacing w:val="-3"/>
        </w:rPr>
        <w:t xml:space="preserve"> </w:t>
      </w:r>
      <w:r>
        <w:t>лет</w:t>
      </w:r>
      <w:r>
        <w:rPr>
          <w:spacing w:val="-3"/>
        </w:rPr>
        <w:t xml:space="preserve"> </w:t>
      </w:r>
      <w:r>
        <w:t>до</w:t>
      </w:r>
      <w:r>
        <w:rPr>
          <w:spacing w:val="-4"/>
        </w:rPr>
        <w:t xml:space="preserve"> </w:t>
      </w:r>
      <w:r>
        <w:t>7</w:t>
      </w:r>
      <w:r>
        <w:rPr>
          <w:spacing w:val="-1"/>
        </w:rPr>
        <w:t xml:space="preserve"> </w:t>
      </w:r>
      <w:r>
        <w:rPr>
          <w:spacing w:val="-4"/>
        </w:rPr>
        <w:t>лет.</w:t>
      </w:r>
    </w:p>
    <w:p w14:paraId="40B0D12A">
      <w:pPr>
        <w:pStyle w:val="8"/>
        <w:spacing w:before="39" w:line="276" w:lineRule="auto"/>
        <w:ind w:right="162" w:firstLine="708"/>
      </w:pPr>
      <w:r>
        <w:t>В</w:t>
      </w:r>
      <w:r>
        <w:rPr>
          <w:spacing w:val="-5"/>
        </w:rPr>
        <w:t xml:space="preserve"> </w:t>
      </w:r>
      <w:r>
        <w:t>области</w:t>
      </w:r>
      <w:r>
        <w:rPr>
          <w:spacing w:val="-3"/>
        </w:rPr>
        <w:t xml:space="preserve"> </w:t>
      </w:r>
      <w:r>
        <w:t>познавательного</w:t>
      </w:r>
      <w:r>
        <w:rPr>
          <w:spacing w:val="-4"/>
        </w:rPr>
        <w:t xml:space="preserve"> </w:t>
      </w:r>
      <w:r>
        <w:t>развития</w:t>
      </w:r>
      <w:r>
        <w:rPr>
          <w:spacing w:val="-4"/>
        </w:rPr>
        <w:t xml:space="preserve"> </w:t>
      </w:r>
      <w:r>
        <w:t xml:space="preserve">основными </w:t>
      </w:r>
      <w:r>
        <w:rPr>
          <w:b/>
        </w:rPr>
        <w:t>задачами</w:t>
      </w:r>
      <w:r>
        <w:rPr>
          <w:b/>
          <w:spacing w:val="-2"/>
        </w:rPr>
        <w:t xml:space="preserve"> </w:t>
      </w:r>
      <w:r>
        <w:t>образовательной</w:t>
      </w:r>
      <w:r>
        <w:rPr>
          <w:spacing w:val="-3"/>
        </w:rPr>
        <w:t xml:space="preserve"> </w:t>
      </w:r>
      <w:r>
        <w:t xml:space="preserve">деятельности </w:t>
      </w:r>
      <w:r>
        <w:rPr>
          <w:spacing w:val="-2"/>
        </w:rPr>
        <w:t>являются:</w:t>
      </w:r>
    </w:p>
    <w:p w14:paraId="7E6CC644">
      <w:pPr>
        <w:pStyle w:val="11"/>
        <w:numPr>
          <w:ilvl w:val="0"/>
          <w:numId w:val="31"/>
        </w:numPr>
        <w:tabs>
          <w:tab w:val="left" w:pos="1162"/>
        </w:tabs>
        <w:spacing w:before="0" w:after="0" w:line="264" w:lineRule="auto"/>
        <w:ind w:left="160" w:right="158" w:firstLine="720"/>
        <w:jc w:val="both"/>
        <w:rPr>
          <w:sz w:val="24"/>
        </w:rPr>
      </w:pPr>
      <w:r>
        <w:rPr>
          <w:sz w:val="24"/>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14:paraId="39E46B5E">
      <w:pPr>
        <w:pStyle w:val="11"/>
        <w:numPr>
          <w:ilvl w:val="0"/>
          <w:numId w:val="31"/>
        </w:numPr>
        <w:tabs>
          <w:tab w:val="left" w:pos="1162"/>
        </w:tabs>
        <w:spacing w:before="15" w:after="0" w:line="271" w:lineRule="auto"/>
        <w:ind w:left="160" w:right="158" w:firstLine="720"/>
        <w:jc w:val="both"/>
        <w:rPr>
          <w:sz w:val="24"/>
        </w:rPr>
      </w:pPr>
      <w:r>
        <w:rPr>
          <w:sz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3BEE6FF">
      <w:pPr>
        <w:pStyle w:val="11"/>
        <w:numPr>
          <w:ilvl w:val="0"/>
          <w:numId w:val="31"/>
        </w:numPr>
        <w:tabs>
          <w:tab w:val="left" w:pos="1171"/>
        </w:tabs>
        <w:spacing w:before="1" w:after="0" w:line="271" w:lineRule="auto"/>
        <w:ind w:left="160" w:right="163" w:firstLine="720"/>
        <w:jc w:val="both"/>
        <w:rPr>
          <w:sz w:val="24"/>
        </w:rPr>
      </w:pPr>
      <w:r>
        <w:rPr>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18A82A0D">
      <w:pPr>
        <w:pStyle w:val="11"/>
        <w:numPr>
          <w:ilvl w:val="0"/>
          <w:numId w:val="31"/>
        </w:numPr>
        <w:tabs>
          <w:tab w:val="left" w:pos="1162"/>
        </w:tabs>
        <w:spacing w:before="2" w:after="0" w:line="266" w:lineRule="auto"/>
        <w:ind w:left="160" w:right="165" w:firstLine="720"/>
        <w:jc w:val="both"/>
        <w:rPr>
          <w:sz w:val="24"/>
        </w:rPr>
      </w:pPr>
      <w:r>
        <w:rPr>
          <w:sz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036CA278">
      <w:pPr>
        <w:pStyle w:val="11"/>
        <w:numPr>
          <w:ilvl w:val="0"/>
          <w:numId w:val="31"/>
        </w:numPr>
        <w:tabs>
          <w:tab w:val="left" w:pos="1166"/>
        </w:tabs>
        <w:spacing w:before="8" w:after="0" w:line="271" w:lineRule="auto"/>
        <w:ind w:left="160" w:right="162" w:firstLine="720"/>
        <w:jc w:val="both"/>
        <w:rPr>
          <w:sz w:val="24"/>
        </w:rPr>
      </w:pPr>
      <w:r>
        <w:rPr>
          <w:sz w:val="24"/>
        </w:rPr>
        <w:t>закреплять и расширять представления детей о способах взаимодействия со</w:t>
      </w:r>
      <w:r>
        <w:rPr>
          <w:spacing w:val="40"/>
          <w:sz w:val="24"/>
        </w:rPr>
        <w:t xml:space="preserve"> </w:t>
      </w:r>
      <w:r>
        <w:rPr>
          <w:sz w:val="24"/>
        </w:rPr>
        <w:t>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7CF34FBD">
      <w:pPr>
        <w:pStyle w:val="11"/>
        <w:numPr>
          <w:ilvl w:val="0"/>
          <w:numId w:val="31"/>
        </w:numPr>
        <w:tabs>
          <w:tab w:val="left" w:pos="1171"/>
        </w:tabs>
        <w:spacing w:before="1" w:after="0" w:line="271" w:lineRule="auto"/>
        <w:ind w:left="160" w:right="162" w:firstLine="720"/>
        <w:jc w:val="both"/>
        <w:rPr>
          <w:sz w:val="24"/>
        </w:rPr>
      </w:pPr>
      <w:r>
        <w:rPr>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0D146C95">
      <w:pPr>
        <w:pStyle w:val="11"/>
        <w:numPr>
          <w:ilvl w:val="0"/>
          <w:numId w:val="31"/>
        </w:numPr>
        <w:tabs>
          <w:tab w:val="left" w:pos="1176"/>
        </w:tabs>
        <w:spacing w:before="4" w:after="0" w:line="240" w:lineRule="auto"/>
        <w:ind w:left="1176" w:right="0" w:hanging="296"/>
        <w:jc w:val="both"/>
        <w:rPr>
          <w:sz w:val="24"/>
        </w:rPr>
      </w:pPr>
      <w:r>
        <w:rPr>
          <w:sz w:val="24"/>
        </w:rPr>
        <w:t>формировать</w:t>
      </w:r>
      <w:r>
        <w:rPr>
          <w:spacing w:val="-6"/>
          <w:sz w:val="24"/>
        </w:rPr>
        <w:t xml:space="preserve"> </w:t>
      </w:r>
      <w:r>
        <w:rPr>
          <w:sz w:val="24"/>
        </w:rPr>
        <w:t>представления</w:t>
      </w:r>
      <w:r>
        <w:rPr>
          <w:spacing w:val="-3"/>
          <w:sz w:val="24"/>
        </w:rPr>
        <w:t xml:space="preserve"> </w:t>
      </w:r>
      <w:r>
        <w:rPr>
          <w:sz w:val="24"/>
        </w:rPr>
        <w:t>детей</w:t>
      </w:r>
      <w:r>
        <w:rPr>
          <w:spacing w:val="-3"/>
          <w:sz w:val="24"/>
        </w:rPr>
        <w:t xml:space="preserve"> </w:t>
      </w:r>
      <w:r>
        <w:rPr>
          <w:sz w:val="24"/>
        </w:rPr>
        <w:t>о</w:t>
      </w:r>
      <w:r>
        <w:rPr>
          <w:spacing w:val="-3"/>
          <w:sz w:val="24"/>
        </w:rPr>
        <w:t xml:space="preserve"> </w:t>
      </w:r>
      <w:r>
        <w:rPr>
          <w:sz w:val="24"/>
        </w:rPr>
        <w:t>многообразии</w:t>
      </w:r>
      <w:r>
        <w:rPr>
          <w:spacing w:val="-3"/>
          <w:sz w:val="24"/>
        </w:rPr>
        <w:t xml:space="preserve"> </w:t>
      </w:r>
      <w:r>
        <w:rPr>
          <w:sz w:val="24"/>
        </w:rPr>
        <w:t>стран</w:t>
      </w:r>
      <w:r>
        <w:rPr>
          <w:spacing w:val="-5"/>
          <w:sz w:val="24"/>
        </w:rPr>
        <w:t xml:space="preserve"> </w:t>
      </w:r>
      <w:r>
        <w:rPr>
          <w:sz w:val="24"/>
        </w:rPr>
        <w:t>и</w:t>
      </w:r>
      <w:r>
        <w:rPr>
          <w:spacing w:val="-3"/>
          <w:sz w:val="24"/>
        </w:rPr>
        <w:t xml:space="preserve"> </w:t>
      </w:r>
      <w:r>
        <w:rPr>
          <w:sz w:val="24"/>
        </w:rPr>
        <w:t>народов</w:t>
      </w:r>
      <w:r>
        <w:rPr>
          <w:spacing w:val="-4"/>
          <w:sz w:val="24"/>
        </w:rPr>
        <w:t xml:space="preserve"> </w:t>
      </w:r>
      <w:r>
        <w:rPr>
          <w:spacing w:val="-2"/>
          <w:sz w:val="24"/>
        </w:rPr>
        <w:t>мира;</w:t>
      </w:r>
    </w:p>
    <w:p w14:paraId="1A040FC4">
      <w:pPr>
        <w:pStyle w:val="11"/>
        <w:numPr>
          <w:ilvl w:val="0"/>
          <w:numId w:val="31"/>
        </w:numPr>
        <w:tabs>
          <w:tab w:val="left" w:pos="1171"/>
        </w:tabs>
        <w:spacing w:before="34" w:after="0" w:line="271" w:lineRule="auto"/>
        <w:ind w:left="160" w:right="164" w:firstLine="720"/>
        <w:jc w:val="both"/>
        <w:rPr>
          <w:sz w:val="24"/>
        </w:rPr>
      </w:pPr>
      <w:r>
        <w:rPr>
          <w:sz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55CFB6C5">
      <w:pPr>
        <w:pStyle w:val="11"/>
        <w:numPr>
          <w:ilvl w:val="0"/>
          <w:numId w:val="31"/>
        </w:numPr>
        <w:tabs>
          <w:tab w:val="left" w:pos="1162"/>
        </w:tabs>
        <w:spacing w:before="6" w:after="0" w:line="240" w:lineRule="auto"/>
        <w:ind w:left="1162" w:right="0" w:hanging="282"/>
        <w:jc w:val="both"/>
        <w:rPr>
          <w:sz w:val="24"/>
        </w:rPr>
      </w:pPr>
      <w:r>
        <w:rPr>
          <w:sz w:val="24"/>
        </w:rPr>
        <w:t>расширять</w:t>
      </w:r>
      <w:r>
        <w:rPr>
          <w:spacing w:val="40"/>
          <w:sz w:val="24"/>
        </w:rPr>
        <w:t xml:space="preserve"> </w:t>
      </w:r>
      <w:r>
        <w:rPr>
          <w:sz w:val="24"/>
        </w:rPr>
        <w:t>и</w:t>
      </w:r>
      <w:r>
        <w:rPr>
          <w:spacing w:val="43"/>
          <w:sz w:val="24"/>
        </w:rPr>
        <w:t xml:space="preserve"> </w:t>
      </w:r>
      <w:r>
        <w:rPr>
          <w:sz w:val="24"/>
        </w:rPr>
        <w:t>углублять</w:t>
      </w:r>
      <w:r>
        <w:rPr>
          <w:spacing w:val="40"/>
          <w:sz w:val="24"/>
        </w:rPr>
        <w:t xml:space="preserve"> </w:t>
      </w:r>
      <w:r>
        <w:rPr>
          <w:sz w:val="24"/>
        </w:rPr>
        <w:t>представления</w:t>
      </w:r>
      <w:r>
        <w:rPr>
          <w:spacing w:val="39"/>
          <w:sz w:val="24"/>
        </w:rPr>
        <w:t xml:space="preserve"> </w:t>
      </w:r>
      <w:r>
        <w:rPr>
          <w:sz w:val="24"/>
        </w:rPr>
        <w:t>детей</w:t>
      </w:r>
      <w:r>
        <w:rPr>
          <w:spacing w:val="38"/>
          <w:sz w:val="24"/>
        </w:rPr>
        <w:t xml:space="preserve"> </w:t>
      </w:r>
      <w:r>
        <w:rPr>
          <w:sz w:val="24"/>
        </w:rPr>
        <w:t>о</w:t>
      </w:r>
      <w:r>
        <w:rPr>
          <w:spacing w:val="39"/>
          <w:sz w:val="24"/>
        </w:rPr>
        <w:t xml:space="preserve"> </w:t>
      </w:r>
      <w:r>
        <w:rPr>
          <w:sz w:val="24"/>
        </w:rPr>
        <w:t>неживой</w:t>
      </w:r>
      <w:r>
        <w:rPr>
          <w:spacing w:val="40"/>
          <w:sz w:val="24"/>
        </w:rPr>
        <w:t xml:space="preserve"> </w:t>
      </w:r>
      <w:r>
        <w:rPr>
          <w:sz w:val="24"/>
        </w:rPr>
        <w:t>природе</w:t>
      </w:r>
      <w:r>
        <w:rPr>
          <w:spacing w:val="39"/>
          <w:sz w:val="24"/>
        </w:rPr>
        <w:t xml:space="preserve"> </w:t>
      </w:r>
      <w:r>
        <w:rPr>
          <w:sz w:val="24"/>
        </w:rPr>
        <w:t>и</w:t>
      </w:r>
      <w:r>
        <w:rPr>
          <w:spacing w:val="38"/>
          <w:sz w:val="24"/>
        </w:rPr>
        <w:t xml:space="preserve"> </w:t>
      </w:r>
      <w:r>
        <w:rPr>
          <w:sz w:val="24"/>
        </w:rPr>
        <w:t>её</w:t>
      </w:r>
      <w:r>
        <w:rPr>
          <w:spacing w:val="39"/>
          <w:sz w:val="24"/>
        </w:rPr>
        <w:t xml:space="preserve"> </w:t>
      </w:r>
      <w:r>
        <w:rPr>
          <w:sz w:val="24"/>
        </w:rPr>
        <w:t>свойствах,</w:t>
      </w:r>
      <w:r>
        <w:rPr>
          <w:spacing w:val="39"/>
          <w:sz w:val="24"/>
        </w:rPr>
        <w:t xml:space="preserve"> </w:t>
      </w:r>
      <w:r>
        <w:rPr>
          <w:spacing w:val="-5"/>
          <w:sz w:val="24"/>
        </w:rPr>
        <w:t>их</w:t>
      </w:r>
    </w:p>
    <w:p w14:paraId="0D8776DC">
      <w:pPr>
        <w:pStyle w:val="11"/>
        <w:spacing w:after="0" w:line="240" w:lineRule="auto"/>
        <w:jc w:val="both"/>
        <w:rPr>
          <w:sz w:val="24"/>
        </w:rPr>
        <w:sectPr>
          <w:headerReference r:id="rId105" w:type="default"/>
          <w:footerReference r:id="rId106" w:type="default"/>
          <w:pgSz w:w="12000" w:h="16970"/>
          <w:pgMar w:top="1000" w:right="708" w:bottom="280" w:left="992" w:header="254" w:footer="0" w:gutter="0"/>
          <w:cols w:space="720" w:num="1"/>
        </w:sectPr>
      </w:pPr>
    </w:p>
    <w:p w14:paraId="4B907FFE">
      <w:pPr>
        <w:pStyle w:val="8"/>
        <w:spacing w:before="119" w:line="278" w:lineRule="auto"/>
        <w:ind w:left="160" w:right="168"/>
      </w:pPr>
      <w:r>
        <w:t>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041D7A82">
      <w:pPr>
        <w:spacing w:before="0" w:line="272" w:lineRule="exact"/>
        <w:ind w:left="880"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182CD1EF">
      <w:pPr>
        <w:pStyle w:val="11"/>
        <w:numPr>
          <w:ilvl w:val="0"/>
          <w:numId w:val="32"/>
        </w:numPr>
        <w:tabs>
          <w:tab w:val="left" w:pos="1152"/>
        </w:tabs>
        <w:spacing w:before="40" w:after="0" w:line="240" w:lineRule="auto"/>
        <w:ind w:left="1152" w:right="0" w:hanging="272"/>
        <w:jc w:val="both"/>
        <w:rPr>
          <w:sz w:val="24"/>
        </w:rPr>
      </w:pPr>
      <w:r>
        <w:rPr>
          <w:sz w:val="24"/>
        </w:rPr>
        <w:t>Сенсорные</w:t>
      </w:r>
      <w:r>
        <w:rPr>
          <w:spacing w:val="-6"/>
          <w:sz w:val="24"/>
        </w:rPr>
        <w:t xml:space="preserve"> </w:t>
      </w:r>
      <w:r>
        <w:rPr>
          <w:sz w:val="24"/>
        </w:rPr>
        <w:t>эталоны</w:t>
      </w:r>
      <w:r>
        <w:rPr>
          <w:spacing w:val="-3"/>
          <w:sz w:val="24"/>
        </w:rPr>
        <w:t xml:space="preserve"> </w:t>
      </w:r>
      <w:r>
        <w:rPr>
          <w:sz w:val="24"/>
        </w:rPr>
        <w:t>и</w:t>
      </w:r>
      <w:r>
        <w:rPr>
          <w:spacing w:val="-3"/>
          <w:sz w:val="24"/>
        </w:rPr>
        <w:t xml:space="preserve"> </w:t>
      </w:r>
      <w:r>
        <w:rPr>
          <w:sz w:val="24"/>
        </w:rPr>
        <w:t>познавательные</w:t>
      </w:r>
      <w:r>
        <w:rPr>
          <w:spacing w:val="-5"/>
          <w:sz w:val="24"/>
        </w:rPr>
        <w:t xml:space="preserve"> </w:t>
      </w:r>
      <w:r>
        <w:rPr>
          <w:spacing w:val="-2"/>
          <w:sz w:val="24"/>
        </w:rPr>
        <w:t>действия:</w:t>
      </w:r>
    </w:p>
    <w:p w14:paraId="13114F87">
      <w:pPr>
        <w:pStyle w:val="8"/>
        <w:spacing w:before="34" w:line="276" w:lineRule="auto"/>
        <w:ind w:left="160" w:right="161" w:firstLine="720"/>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3CF3F75">
      <w:pPr>
        <w:pStyle w:val="8"/>
        <w:spacing w:line="276" w:lineRule="auto"/>
        <w:ind w:left="160" w:right="165" w:firstLine="700"/>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50DC5B78">
      <w:pPr>
        <w:pStyle w:val="8"/>
        <w:spacing w:before="1" w:line="276" w:lineRule="auto"/>
        <w:ind w:left="160" w:right="163" w:firstLine="700"/>
      </w:pPr>
      <w:r>
        <w:t>обогащает представления о цифровых средствах познания окружающего мира,</w:t>
      </w:r>
      <w:r>
        <w:rPr>
          <w:spacing w:val="40"/>
        </w:rPr>
        <w:t xml:space="preserve"> </w:t>
      </w:r>
      <w:r>
        <w:t>закрепляет правила безопасного обращения с ними.</w:t>
      </w:r>
    </w:p>
    <w:p w14:paraId="4C8CF2CD">
      <w:pPr>
        <w:pStyle w:val="11"/>
        <w:numPr>
          <w:ilvl w:val="0"/>
          <w:numId w:val="32"/>
        </w:numPr>
        <w:tabs>
          <w:tab w:val="left" w:pos="1162"/>
        </w:tabs>
        <w:spacing w:before="0" w:after="0" w:line="319" w:lineRule="exact"/>
        <w:ind w:left="1162" w:right="0" w:hanging="301"/>
        <w:jc w:val="both"/>
        <w:rPr>
          <w:sz w:val="24"/>
        </w:rPr>
      </w:pPr>
      <w:r>
        <w:rPr>
          <w:sz w:val="24"/>
        </w:rPr>
        <w:t>Математические</w:t>
      </w:r>
      <w:r>
        <w:rPr>
          <w:spacing w:val="-7"/>
          <w:sz w:val="24"/>
        </w:rPr>
        <w:t xml:space="preserve"> </w:t>
      </w:r>
      <w:r>
        <w:rPr>
          <w:spacing w:val="-2"/>
          <w:sz w:val="24"/>
        </w:rPr>
        <w:t>представления:</w:t>
      </w:r>
    </w:p>
    <w:p w14:paraId="0B8E35AC">
      <w:pPr>
        <w:pStyle w:val="8"/>
        <w:spacing w:before="35" w:line="276" w:lineRule="auto"/>
        <w:ind w:left="160" w:right="159" w:firstLine="700"/>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2A887D4B">
      <w:pPr>
        <w:pStyle w:val="8"/>
        <w:spacing w:line="276" w:lineRule="auto"/>
        <w:ind w:left="160" w:right="168" w:firstLine="700"/>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4C540EC9">
      <w:pPr>
        <w:pStyle w:val="8"/>
        <w:spacing w:line="276" w:lineRule="auto"/>
        <w:ind w:left="160" w:right="160" w:firstLine="700"/>
      </w:pPr>
      <w:r>
        <w:t>обогащает представления о плоских и объемных геометрических фигурах, совершенствует умение</w:t>
      </w:r>
      <w:r>
        <w:rPr>
          <w:spacing w:val="-4"/>
        </w:rPr>
        <w:t xml:space="preserve"> </w:t>
      </w:r>
      <w:r>
        <w:t>выделять</w:t>
      </w:r>
      <w:r>
        <w:rPr>
          <w:spacing w:val="-5"/>
        </w:rPr>
        <w:t xml:space="preserve"> </w:t>
      </w:r>
      <w:r>
        <w:t>структуру</w:t>
      </w:r>
      <w:r>
        <w:rPr>
          <w:spacing w:val="-10"/>
        </w:rPr>
        <w:t xml:space="preserve"> </w:t>
      </w:r>
      <w:r>
        <w:t>геометрических</w:t>
      </w:r>
      <w:r>
        <w:rPr>
          <w:spacing w:val="-3"/>
        </w:rPr>
        <w:t xml:space="preserve"> </w:t>
      </w:r>
      <w:r>
        <w:t>фигур</w:t>
      </w:r>
      <w:r>
        <w:rPr>
          <w:spacing w:val="-5"/>
        </w:rPr>
        <w:t xml:space="preserve"> </w:t>
      </w:r>
      <w:r>
        <w:t>и</w:t>
      </w:r>
      <w:r>
        <w:rPr>
          <w:spacing w:val="-2"/>
        </w:rPr>
        <w:t xml:space="preserve"> </w:t>
      </w:r>
      <w:r>
        <w:t>устанавливать</w:t>
      </w:r>
      <w:r>
        <w:rPr>
          <w:spacing w:val="-5"/>
        </w:rPr>
        <w:t xml:space="preserve"> </w:t>
      </w:r>
      <w:r>
        <w:t>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02B93A7B">
      <w:pPr>
        <w:pStyle w:val="8"/>
        <w:spacing w:line="276" w:lineRule="auto"/>
        <w:ind w:left="160" w:right="167" w:firstLine="700"/>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1EDED34">
      <w:pPr>
        <w:pStyle w:val="11"/>
        <w:numPr>
          <w:ilvl w:val="0"/>
          <w:numId w:val="32"/>
        </w:numPr>
        <w:tabs>
          <w:tab w:val="left" w:pos="1157"/>
        </w:tabs>
        <w:spacing w:before="0" w:after="0" w:line="240" w:lineRule="auto"/>
        <w:ind w:left="1157" w:right="0" w:hanging="296"/>
        <w:jc w:val="both"/>
        <w:rPr>
          <w:sz w:val="24"/>
        </w:rPr>
      </w:pPr>
      <w:r>
        <w:rPr>
          <w:sz w:val="24"/>
        </w:rPr>
        <w:t>Окружающий</w:t>
      </w:r>
      <w:r>
        <w:rPr>
          <w:spacing w:val="-8"/>
          <w:sz w:val="24"/>
        </w:rPr>
        <w:t xml:space="preserve"> </w:t>
      </w:r>
      <w:r>
        <w:rPr>
          <w:spacing w:val="-4"/>
          <w:sz w:val="24"/>
        </w:rPr>
        <w:t>мир:</w:t>
      </w:r>
    </w:p>
    <w:p w14:paraId="7F3C4C99">
      <w:pPr>
        <w:pStyle w:val="8"/>
        <w:spacing w:before="35" w:line="276" w:lineRule="auto"/>
        <w:ind w:left="160" w:right="165" w:firstLine="700"/>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w:t>
      </w:r>
      <w:r>
        <w:rPr>
          <w:spacing w:val="-4"/>
        </w:rPr>
        <w:t xml:space="preserve"> </w:t>
      </w:r>
      <w:r>
        <w:t>общественных</w:t>
      </w:r>
      <w:r>
        <w:rPr>
          <w:spacing w:val="-2"/>
        </w:rPr>
        <w:t xml:space="preserve"> </w:t>
      </w:r>
      <w:r>
        <w:t>учреждений,</w:t>
      </w:r>
      <w:r>
        <w:rPr>
          <w:spacing w:val="-4"/>
        </w:rPr>
        <w:t xml:space="preserve"> </w:t>
      </w:r>
      <w:r>
        <w:t>разных</w:t>
      </w:r>
      <w:r>
        <w:rPr>
          <w:spacing w:val="-4"/>
        </w:rPr>
        <w:t xml:space="preserve"> </w:t>
      </w:r>
      <w:r>
        <w:t>видов</w:t>
      </w:r>
      <w:r>
        <w:rPr>
          <w:spacing w:val="-5"/>
        </w:rPr>
        <w:t xml:space="preserve"> </w:t>
      </w:r>
      <w:r>
        <w:t>транспорта,</w:t>
      </w:r>
      <w:r>
        <w:rPr>
          <w:spacing w:val="-4"/>
        </w:rPr>
        <w:t xml:space="preserve"> </w:t>
      </w:r>
      <w:r>
        <w:t>рассказывает</w:t>
      </w:r>
      <w:r>
        <w:rPr>
          <w:spacing w:val="-4"/>
        </w:rPr>
        <w:t xml:space="preserve"> </w:t>
      </w:r>
      <w:r>
        <w:t>о</w:t>
      </w:r>
      <w:r>
        <w:rPr>
          <w:spacing w:val="-4"/>
        </w:rPr>
        <w:t xml:space="preserve"> </w:t>
      </w:r>
      <w:r>
        <w:t>местах</w:t>
      </w:r>
      <w:r>
        <w:rPr>
          <w:spacing w:val="-3"/>
        </w:rPr>
        <w:t xml:space="preserve"> </w:t>
      </w:r>
      <w:r>
        <w:t>труда</w:t>
      </w:r>
      <w:r>
        <w:rPr>
          <w:spacing w:val="-5"/>
        </w:rPr>
        <w:t xml:space="preserve"> </w:t>
      </w:r>
      <w:r>
        <w:t>и отдыха</w:t>
      </w:r>
      <w:r>
        <w:rPr>
          <w:spacing w:val="46"/>
        </w:rPr>
        <w:t xml:space="preserve"> </w:t>
      </w:r>
      <w:r>
        <w:t>людей</w:t>
      </w:r>
      <w:r>
        <w:rPr>
          <w:spacing w:val="51"/>
        </w:rPr>
        <w:t xml:space="preserve"> </w:t>
      </w:r>
      <w:r>
        <w:t>в</w:t>
      </w:r>
      <w:r>
        <w:rPr>
          <w:spacing w:val="49"/>
        </w:rPr>
        <w:t xml:space="preserve"> </w:t>
      </w:r>
      <w:r>
        <w:t>городе,</w:t>
      </w:r>
      <w:r>
        <w:rPr>
          <w:spacing w:val="50"/>
        </w:rPr>
        <w:t xml:space="preserve"> </w:t>
      </w:r>
      <w:r>
        <w:t>об</w:t>
      </w:r>
      <w:r>
        <w:rPr>
          <w:spacing w:val="50"/>
        </w:rPr>
        <w:t xml:space="preserve"> </w:t>
      </w:r>
      <w:r>
        <w:t>истории</w:t>
      </w:r>
      <w:r>
        <w:rPr>
          <w:spacing w:val="50"/>
        </w:rPr>
        <w:t xml:space="preserve"> </w:t>
      </w:r>
      <w:r>
        <w:t>города</w:t>
      </w:r>
      <w:r>
        <w:rPr>
          <w:spacing w:val="47"/>
        </w:rPr>
        <w:t xml:space="preserve"> </w:t>
      </w:r>
      <w:r>
        <w:t>и</w:t>
      </w:r>
      <w:r>
        <w:rPr>
          <w:spacing w:val="51"/>
        </w:rPr>
        <w:t xml:space="preserve"> </w:t>
      </w:r>
      <w:r>
        <w:t>выдающихся</w:t>
      </w:r>
      <w:r>
        <w:rPr>
          <w:spacing w:val="49"/>
        </w:rPr>
        <w:t xml:space="preserve"> </w:t>
      </w:r>
      <w:r>
        <w:t>горожанах,</w:t>
      </w:r>
      <w:r>
        <w:rPr>
          <w:spacing w:val="48"/>
        </w:rPr>
        <w:t xml:space="preserve"> </w:t>
      </w:r>
      <w:r>
        <w:t>традициях</w:t>
      </w:r>
      <w:r>
        <w:rPr>
          <w:spacing w:val="52"/>
        </w:rPr>
        <w:t xml:space="preserve"> </w:t>
      </w:r>
      <w:r>
        <w:rPr>
          <w:spacing w:val="-2"/>
        </w:rPr>
        <w:t>городской</w:t>
      </w:r>
    </w:p>
    <w:p w14:paraId="4B9096C2">
      <w:pPr>
        <w:pStyle w:val="8"/>
        <w:spacing w:after="0" w:line="276" w:lineRule="auto"/>
        <w:sectPr>
          <w:headerReference r:id="rId107" w:type="default"/>
          <w:footerReference r:id="rId108" w:type="default"/>
          <w:pgSz w:w="12000" w:h="16970"/>
          <w:pgMar w:top="1000" w:right="708" w:bottom="280" w:left="992" w:header="254" w:footer="0" w:gutter="0"/>
          <w:cols w:space="720" w:num="1"/>
        </w:sectPr>
      </w:pPr>
    </w:p>
    <w:p w14:paraId="11E594AC">
      <w:pPr>
        <w:pStyle w:val="8"/>
        <w:spacing w:before="119" w:line="276" w:lineRule="auto"/>
        <w:ind w:left="160" w:right="168"/>
      </w:pPr>
      <w:r>
        <w:t>жизни.</w:t>
      </w:r>
      <w:r>
        <w:rPr>
          <w:spacing w:val="-4"/>
        </w:rPr>
        <w:t xml:space="preserve"> </w:t>
      </w:r>
      <w:r>
        <w:t>Посредством</w:t>
      </w:r>
      <w:r>
        <w:rPr>
          <w:spacing w:val="-3"/>
        </w:rPr>
        <w:t xml:space="preserve"> </w:t>
      </w:r>
      <w:r>
        <w:t>поисковой</w:t>
      </w:r>
      <w:r>
        <w:rPr>
          <w:spacing w:val="-4"/>
        </w:rPr>
        <w:t xml:space="preserve"> </w:t>
      </w:r>
      <w:r>
        <w:t>и</w:t>
      </w:r>
      <w:r>
        <w:rPr>
          <w:spacing w:val="-4"/>
        </w:rPr>
        <w:t xml:space="preserve"> </w:t>
      </w:r>
      <w:r>
        <w:t>игровой</w:t>
      </w:r>
      <w:r>
        <w:rPr>
          <w:spacing w:val="-4"/>
        </w:rPr>
        <w:t xml:space="preserve"> </w:t>
      </w:r>
      <w:r>
        <w:t>деятельности</w:t>
      </w:r>
      <w:r>
        <w:rPr>
          <w:spacing w:val="-4"/>
        </w:rPr>
        <w:t xml:space="preserve"> </w:t>
      </w:r>
      <w:r>
        <w:t>педагог</w:t>
      </w:r>
      <w:r>
        <w:rPr>
          <w:spacing w:val="-5"/>
        </w:rPr>
        <w:t xml:space="preserve"> </w:t>
      </w:r>
      <w:r>
        <w:t>побуждает</w:t>
      </w:r>
      <w:r>
        <w:rPr>
          <w:spacing w:val="-4"/>
        </w:rPr>
        <w:t xml:space="preserve"> </w:t>
      </w:r>
      <w:r>
        <w:t>проявление</w:t>
      </w:r>
      <w:r>
        <w:rPr>
          <w:spacing w:val="-5"/>
        </w:rPr>
        <w:t xml:space="preserve"> </w:t>
      </w:r>
      <w:r>
        <w:t>интереса детей к ярким фактам из истории и культуры страны и общества, некоторым выдающимся людям России;</w:t>
      </w:r>
    </w:p>
    <w:p w14:paraId="493D71BD">
      <w:pPr>
        <w:pStyle w:val="8"/>
        <w:spacing w:before="1" w:line="276" w:lineRule="auto"/>
        <w:ind w:left="160" w:right="166" w:firstLine="700"/>
      </w:pPr>
      <w:r>
        <w:t>формирует представление о планете Земля как общем доме людей, о многообразии стран и народов мира на ней.</w:t>
      </w:r>
    </w:p>
    <w:p w14:paraId="7F5892A7">
      <w:pPr>
        <w:pStyle w:val="11"/>
        <w:numPr>
          <w:ilvl w:val="0"/>
          <w:numId w:val="32"/>
        </w:numPr>
        <w:tabs>
          <w:tab w:val="left" w:pos="1162"/>
        </w:tabs>
        <w:spacing w:before="0" w:after="0" w:line="240" w:lineRule="auto"/>
        <w:ind w:left="1162" w:right="0" w:hanging="301"/>
        <w:jc w:val="both"/>
        <w:rPr>
          <w:sz w:val="24"/>
        </w:rPr>
      </w:pPr>
      <w:r>
        <w:rPr>
          <w:spacing w:val="-2"/>
          <w:sz w:val="24"/>
        </w:rPr>
        <w:t>Природа:</w:t>
      </w:r>
    </w:p>
    <w:p w14:paraId="37EE2720">
      <w:pPr>
        <w:pStyle w:val="8"/>
        <w:spacing w:before="32" w:line="276" w:lineRule="auto"/>
        <w:ind w:left="160" w:right="158" w:firstLine="700"/>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0D682321">
      <w:pPr>
        <w:pStyle w:val="8"/>
        <w:spacing w:before="3" w:line="276" w:lineRule="auto"/>
        <w:ind w:left="160" w:right="158" w:firstLine="700"/>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w:t>
      </w:r>
      <w:r>
        <w:rPr>
          <w:spacing w:val="40"/>
        </w:rPr>
        <w:t xml:space="preserve"> </w:t>
      </w:r>
      <w:r>
        <w:t>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60983B17">
      <w:pPr>
        <w:pStyle w:val="8"/>
        <w:spacing w:line="276" w:lineRule="auto"/>
        <w:ind w:left="160" w:right="164" w:firstLine="700"/>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0ADC12D">
      <w:pPr>
        <w:pStyle w:val="8"/>
        <w:spacing w:before="1" w:line="276" w:lineRule="auto"/>
        <w:ind w:left="160" w:right="168" w:firstLine="700"/>
      </w:pPr>
      <w:r>
        <w:t>закрепляет правила поведения в природе, воспитывает осознанное, бережное и заботливое отношение к природе и её ресурсам.</w:t>
      </w:r>
    </w:p>
    <w:p w14:paraId="4A3F3AA8">
      <w:pPr>
        <w:pStyle w:val="8"/>
        <w:spacing w:before="45"/>
        <w:ind w:left="0"/>
        <w:jc w:val="left"/>
      </w:pPr>
    </w:p>
    <w:p w14:paraId="58674680">
      <w:pPr>
        <w:pStyle w:val="11"/>
        <w:numPr>
          <w:ilvl w:val="3"/>
          <w:numId w:val="15"/>
        </w:numPr>
        <w:tabs>
          <w:tab w:val="left" w:pos="1668"/>
        </w:tabs>
        <w:spacing w:before="0" w:after="0" w:line="240" w:lineRule="auto"/>
        <w:ind w:left="1668" w:right="0" w:hanging="819"/>
        <w:jc w:val="left"/>
        <w:rPr>
          <w:b/>
          <w:sz w:val="24"/>
        </w:rPr>
      </w:pPr>
      <w:r>
        <w:rPr>
          <w:b/>
          <w:sz w:val="24"/>
        </w:rPr>
        <w:t>Решение</w:t>
      </w:r>
      <w:r>
        <w:rPr>
          <w:b/>
          <w:spacing w:val="36"/>
          <w:sz w:val="24"/>
        </w:rPr>
        <w:t xml:space="preserve"> </w:t>
      </w:r>
      <w:r>
        <w:rPr>
          <w:b/>
          <w:sz w:val="24"/>
        </w:rPr>
        <w:t>совокупных</w:t>
      </w:r>
      <w:r>
        <w:rPr>
          <w:b/>
          <w:spacing w:val="37"/>
          <w:sz w:val="24"/>
        </w:rPr>
        <w:t xml:space="preserve"> </w:t>
      </w:r>
      <w:r>
        <w:rPr>
          <w:b/>
          <w:sz w:val="24"/>
        </w:rPr>
        <w:t>задач</w:t>
      </w:r>
      <w:r>
        <w:rPr>
          <w:b/>
          <w:spacing w:val="37"/>
          <w:sz w:val="24"/>
        </w:rPr>
        <w:t xml:space="preserve"> </w:t>
      </w:r>
      <w:r>
        <w:rPr>
          <w:b/>
          <w:sz w:val="24"/>
        </w:rPr>
        <w:t>воспитания</w:t>
      </w:r>
      <w:r>
        <w:rPr>
          <w:b/>
          <w:spacing w:val="37"/>
          <w:sz w:val="24"/>
        </w:rPr>
        <w:t xml:space="preserve"> </w:t>
      </w:r>
      <w:r>
        <w:rPr>
          <w:b/>
          <w:sz w:val="24"/>
        </w:rPr>
        <w:t>в</w:t>
      </w:r>
      <w:r>
        <w:rPr>
          <w:b/>
          <w:spacing w:val="37"/>
          <w:sz w:val="24"/>
        </w:rPr>
        <w:t xml:space="preserve"> </w:t>
      </w:r>
      <w:r>
        <w:rPr>
          <w:b/>
          <w:sz w:val="24"/>
        </w:rPr>
        <w:t>рамках</w:t>
      </w:r>
      <w:r>
        <w:rPr>
          <w:b/>
          <w:spacing w:val="37"/>
          <w:sz w:val="24"/>
        </w:rPr>
        <w:t xml:space="preserve"> </w:t>
      </w:r>
      <w:r>
        <w:rPr>
          <w:b/>
          <w:sz w:val="24"/>
        </w:rPr>
        <w:t>образовательной</w:t>
      </w:r>
      <w:r>
        <w:rPr>
          <w:b/>
          <w:spacing w:val="39"/>
          <w:sz w:val="24"/>
        </w:rPr>
        <w:t xml:space="preserve"> </w:t>
      </w:r>
      <w:r>
        <w:rPr>
          <w:b/>
          <w:spacing w:val="-2"/>
          <w:sz w:val="24"/>
        </w:rPr>
        <w:t>области</w:t>
      </w:r>
    </w:p>
    <w:p w14:paraId="34C3FA84">
      <w:pPr>
        <w:spacing w:before="41"/>
        <w:ind w:left="141" w:right="0" w:firstLine="0"/>
        <w:jc w:val="left"/>
        <w:rPr>
          <w:b/>
          <w:sz w:val="24"/>
        </w:rPr>
      </w:pPr>
      <w:r>
        <w:rPr>
          <w:b/>
          <w:sz w:val="24"/>
        </w:rPr>
        <w:t>«Познавательное</w:t>
      </w:r>
      <w:r>
        <w:rPr>
          <w:b/>
          <w:spacing w:val="61"/>
          <w:sz w:val="24"/>
        </w:rPr>
        <w:t xml:space="preserve"> </w:t>
      </w:r>
      <w:r>
        <w:rPr>
          <w:b/>
          <w:sz w:val="24"/>
        </w:rPr>
        <w:t>развитие»</w:t>
      </w:r>
      <w:r>
        <w:rPr>
          <w:b/>
          <w:spacing w:val="65"/>
          <w:sz w:val="24"/>
        </w:rPr>
        <w:t xml:space="preserve"> </w:t>
      </w:r>
      <w:r>
        <w:rPr>
          <w:b/>
          <w:sz w:val="24"/>
        </w:rPr>
        <w:t>направлено</w:t>
      </w:r>
      <w:r>
        <w:rPr>
          <w:b/>
          <w:spacing w:val="64"/>
          <w:sz w:val="24"/>
        </w:rPr>
        <w:t xml:space="preserve"> </w:t>
      </w:r>
      <w:r>
        <w:rPr>
          <w:b/>
          <w:sz w:val="24"/>
        </w:rPr>
        <w:t>на</w:t>
      </w:r>
      <w:r>
        <w:rPr>
          <w:b/>
          <w:spacing w:val="65"/>
          <w:sz w:val="24"/>
        </w:rPr>
        <w:t xml:space="preserve"> </w:t>
      </w:r>
      <w:r>
        <w:rPr>
          <w:b/>
          <w:sz w:val="24"/>
        </w:rPr>
        <w:t>приобщение</w:t>
      </w:r>
      <w:r>
        <w:rPr>
          <w:b/>
          <w:spacing w:val="64"/>
          <w:sz w:val="24"/>
        </w:rPr>
        <w:t xml:space="preserve"> </w:t>
      </w:r>
      <w:r>
        <w:rPr>
          <w:b/>
          <w:sz w:val="24"/>
        </w:rPr>
        <w:t>детей</w:t>
      </w:r>
      <w:r>
        <w:rPr>
          <w:b/>
          <w:spacing w:val="62"/>
          <w:sz w:val="24"/>
        </w:rPr>
        <w:t xml:space="preserve"> </w:t>
      </w:r>
      <w:r>
        <w:rPr>
          <w:b/>
          <w:sz w:val="24"/>
        </w:rPr>
        <w:t>к</w:t>
      </w:r>
      <w:r>
        <w:rPr>
          <w:b/>
          <w:spacing w:val="66"/>
          <w:sz w:val="24"/>
        </w:rPr>
        <w:t xml:space="preserve"> </w:t>
      </w:r>
      <w:r>
        <w:rPr>
          <w:b/>
          <w:sz w:val="24"/>
        </w:rPr>
        <w:t>ценностям</w:t>
      </w:r>
      <w:r>
        <w:rPr>
          <w:b/>
          <w:spacing w:val="64"/>
          <w:sz w:val="24"/>
        </w:rPr>
        <w:t xml:space="preserve"> </w:t>
      </w:r>
      <w:r>
        <w:rPr>
          <w:b/>
          <w:spacing w:val="-2"/>
          <w:sz w:val="24"/>
        </w:rPr>
        <w:t>«Человек»,</w:t>
      </w:r>
    </w:p>
    <w:p w14:paraId="2B2FDEA8">
      <w:pPr>
        <w:spacing w:before="43"/>
        <w:ind w:left="141" w:right="0" w:firstLine="0"/>
        <w:jc w:val="left"/>
        <w:rPr>
          <w:b/>
          <w:sz w:val="24"/>
        </w:rPr>
      </w:pPr>
      <w:r>
        <w:rPr>
          <w:b/>
          <w:sz w:val="24"/>
        </w:rPr>
        <w:t>«Семья»,</w:t>
      </w:r>
      <w:r>
        <w:rPr>
          <w:b/>
          <w:spacing w:val="-5"/>
          <w:sz w:val="24"/>
        </w:rPr>
        <w:t xml:space="preserve"> </w:t>
      </w:r>
      <w:r>
        <w:rPr>
          <w:b/>
          <w:sz w:val="24"/>
        </w:rPr>
        <w:t>«Познание»,</w:t>
      </w:r>
      <w:r>
        <w:rPr>
          <w:b/>
          <w:spacing w:val="-3"/>
          <w:sz w:val="24"/>
        </w:rPr>
        <w:t xml:space="preserve"> </w:t>
      </w:r>
      <w:r>
        <w:rPr>
          <w:b/>
          <w:sz w:val="24"/>
        </w:rPr>
        <w:t>«Родина»</w:t>
      </w:r>
      <w:r>
        <w:rPr>
          <w:b/>
          <w:spacing w:val="-3"/>
          <w:sz w:val="24"/>
        </w:rPr>
        <w:t xml:space="preserve"> </w:t>
      </w:r>
      <w:r>
        <w:rPr>
          <w:b/>
          <w:sz w:val="24"/>
        </w:rPr>
        <w:t>и</w:t>
      </w:r>
      <w:r>
        <w:rPr>
          <w:b/>
          <w:spacing w:val="-3"/>
          <w:sz w:val="24"/>
        </w:rPr>
        <w:t xml:space="preserve"> </w:t>
      </w:r>
      <w:r>
        <w:rPr>
          <w:b/>
          <w:sz w:val="24"/>
        </w:rPr>
        <w:t>«Природа»,</w:t>
      </w:r>
      <w:r>
        <w:rPr>
          <w:b/>
          <w:spacing w:val="-3"/>
          <w:sz w:val="24"/>
        </w:rPr>
        <w:t xml:space="preserve"> </w:t>
      </w:r>
      <w:r>
        <w:rPr>
          <w:b/>
          <w:sz w:val="24"/>
        </w:rPr>
        <w:t>что</w:t>
      </w:r>
      <w:r>
        <w:rPr>
          <w:b/>
          <w:spacing w:val="-2"/>
          <w:sz w:val="24"/>
        </w:rPr>
        <w:t xml:space="preserve"> предполагает:</w:t>
      </w:r>
    </w:p>
    <w:p w14:paraId="39E29939">
      <w:pPr>
        <w:pStyle w:val="8"/>
        <w:spacing w:before="36" w:line="276" w:lineRule="auto"/>
        <w:ind w:left="160" w:firstLine="720"/>
        <w:jc w:val="left"/>
      </w:pPr>
      <w:r>
        <w:t>воспитание</w:t>
      </w:r>
      <w:r>
        <w:rPr>
          <w:spacing w:val="40"/>
        </w:rPr>
        <w:t xml:space="preserve"> </w:t>
      </w:r>
      <w:r>
        <w:t>отношения</w:t>
      </w:r>
      <w:r>
        <w:rPr>
          <w:spacing w:val="40"/>
        </w:rPr>
        <w:t xml:space="preserve"> </w:t>
      </w:r>
      <w:r>
        <w:t>к</w:t>
      </w:r>
      <w:r>
        <w:rPr>
          <w:spacing w:val="40"/>
        </w:rPr>
        <w:t xml:space="preserve"> </w:t>
      </w:r>
      <w:r>
        <w:t>знанию</w:t>
      </w:r>
      <w:r>
        <w:rPr>
          <w:spacing w:val="40"/>
        </w:rPr>
        <w:t xml:space="preserve"> </w:t>
      </w:r>
      <w:r>
        <w:t>как</w:t>
      </w:r>
      <w:r>
        <w:rPr>
          <w:spacing w:val="40"/>
        </w:rPr>
        <w:t xml:space="preserve"> </w:t>
      </w:r>
      <w:r>
        <w:t>ценности,</w:t>
      </w:r>
      <w:r>
        <w:rPr>
          <w:spacing w:val="40"/>
        </w:rPr>
        <w:t xml:space="preserve"> </w:t>
      </w:r>
      <w:r>
        <w:t>понимание</w:t>
      </w:r>
      <w:r>
        <w:rPr>
          <w:spacing w:val="40"/>
        </w:rPr>
        <w:t xml:space="preserve"> </w:t>
      </w:r>
      <w:r>
        <w:t>значения</w:t>
      </w:r>
      <w:r>
        <w:rPr>
          <w:spacing w:val="40"/>
        </w:rPr>
        <w:t xml:space="preserve"> </w:t>
      </w:r>
      <w:r>
        <w:t>образования</w:t>
      </w:r>
      <w:r>
        <w:rPr>
          <w:spacing w:val="40"/>
        </w:rPr>
        <w:t xml:space="preserve"> </w:t>
      </w:r>
      <w:r>
        <w:t>для человека, общества, страны;</w:t>
      </w:r>
    </w:p>
    <w:p w14:paraId="6DC635E1">
      <w:pPr>
        <w:pStyle w:val="8"/>
        <w:spacing w:line="278" w:lineRule="auto"/>
        <w:ind w:left="160" w:firstLine="720"/>
        <w:jc w:val="left"/>
      </w:pPr>
      <w:r>
        <w:t>приобщение</w:t>
      </w:r>
      <w:r>
        <w:rPr>
          <w:spacing w:val="-3"/>
        </w:rPr>
        <w:t xml:space="preserve"> </w:t>
      </w:r>
      <w:r>
        <w:t>к</w:t>
      </w:r>
      <w:r>
        <w:rPr>
          <w:spacing w:val="-2"/>
        </w:rPr>
        <w:t xml:space="preserve"> </w:t>
      </w:r>
      <w:r>
        <w:t>отечественным</w:t>
      </w:r>
      <w:r>
        <w:rPr>
          <w:spacing w:val="-3"/>
        </w:rPr>
        <w:t xml:space="preserve"> </w:t>
      </w:r>
      <w:r>
        <w:t>традициям</w:t>
      </w:r>
      <w:r>
        <w:rPr>
          <w:spacing w:val="-3"/>
        </w:rPr>
        <w:t xml:space="preserve"> </w:t>
      </w:r>
      <w:r>
        <w:t>и</w:t>
      </w:r>
      <w:r>
        <w:rPr>
          <w:spacing w:val="-4"/>
        </w:rPr>
        <w:t xml:space="preserve"> </w:t>
      </w:r>
      <w:r>
        <w:t>праздникам,</w:t>
      </w:r>
      <w:r>
        <w:rPr>
          <w:spacing w:val="-2"/>
        </w:rPr>
        <w:t xml:space="preserve"> </w:t>
      </w:r>
      <w:r>
        <w:t>к</w:t>
      </w:r>
      <w:r>
        <w:rPr>
          <w:spacing w:val="-4"/>
        </w:rPr>
        <w:t xml:space="preserve"> </w:t>
      </w:r>
      <w:r>
        <w:t>истории</w:t>
      </w:r>
      <w:r>
        <w:rPr>
          <w:spacing w:val="-1"/>
        </w:rPr>
        <w:t xml:space="preserve"> </w:t>
      </w:r>
      <w:r>
        <w:t>и</w:t>
      </w:r>
      <w:r>
        <w:rPr>
          <w:spacing w:val="-4"/>
        </w:rPr>
        <w:t xml:space="preserve"> </w:t>
      </w:r>
      <w:r>
        <w:t>достижениям</w:t>
      </w:r>
      <w:r>
        <w:rPr>
          <w:spacing w:val="-3"/>
        </w:rPr>
        <w:t xml:space="preserve"> </w:t>
      </w:r>
      <w:r>
        <w:t>родной страны, к культурному наследию народов России;</w:t>
      </w:r>
    </w:p>
    <w:p w14:paraId="35A4450D">
      <w:pPr>
        <w:pStyle w:val="8"/>
        <w:spacing w:line="276" w:lineRule="auto"/>
        <w:ind w:left="160" w:right="215" w:firstLine="720"/>
        <w:jc w:val="left"/>
      </w:pPr>
      <w:r>
        <w:t>воспитание уважения к людям - представителям разных народов России независимо от</w:t>
      </w:r>
      <w:r>
        <w:rPr>
          <w:spacing w:val="80"/>
        </w:rPr>
        <w:t xml:space="preserve"> </w:t>
      </w:r>
      <w:r>
        <w:t>их этнической принадлежности;</w:t>
      </w:r>
    </w:p>
    <w:p w14:paraId="164C1CC9">
      <w:pPr>
        <w:pStyle w:val="8"/>
        <w:spacing w:line="278" w:lineRule="auto"/>
        <w:ind w:left="160" w:firstLine="720"/>
        <w:jc w:val="left"/>
      </w:pPr>
      <w:r>
        <w:t>воспитание</w:t>
      </w:r>
      <w:r>
        <w:rPr>
          <w:spacing w:val="40"/>
        </w:rPr>
        <w:t xml:space="preserve"> </w:t>
      </w:r>
      <w:r>
        <w:t>уважительного</w:t>
      </w:r>
      <w:r>
        <w:rPr>
          <w:spacing w:val="40"/>
        </w:rPr>
        <w:t xml:space="preserve"> </w:t>
      </w:r>
      <w:r>
        <w:t>отношения</w:t>
      </w:r>
      <w:r>
        <w:rPr>
          <w:spacing w:val="40"/>
        </w:rPr>
        <w:t xml:space="preserve"> </w:t>
      </w:r>
      <w:r>
        <w:t>к</w:t>
      </w:r>
      <w:r>
        <w:rPr>
          <w:spacing w:val="40"/>
        </w:rPr>
        <w:t xml:space="preserve"> </w:t>
      </w:r>
      <w:r>
        <w:t>государственным</w:t>
      </w:r>
      <w:r>
        <w:rPr>
          <w:spacing w:val="40"/>
        </w:rPr>
        <w:t xml:space="preserve"> </w:t>
      </w:r>
      <w:r>
        <w:t>символам</w:t>
      </w:r>
      <w:r>
        <w:rPr>
          <w:spacing w:val="40"/>
        </w:rPr>
        <w:t xml:space="preserve"> </w:t>
      </w:r>
      <w:r>
        <w:t>страны</w:t>
      </w:r>
      <w:r>
        <w:rPr>
          <w:spacing w:val="40"/>
        </w:rPr>
        <w:t xml:space="preserve"> </w:t>
      </w:r>
      <w:r>
        <w:t>(флагу,</w:t>
      </w:r>
      <w:r>
        <w:rPr>
          <w:spacing w:val="80"/>
        </w:rPr>
        <w:t xml:space="preserve"> </w:t>
      </w:r>
      <w:r>
        <w:t>гербу, гимну);</w:t>
      </w:r>
    </w:p>
    <w:p w14:paraId="2DCD7C9A">
      <w:pPr>
        <w:pStyle w:val="8"/>
        <w:spacing w:line="276" w:lineRule="auto"/>
        <w:ind w:left="160" w:firstLine="720"/>
        <w:jc w:val="left"/>
      </w:pPr>
      <w:r>
        <w:t>воспитание</w:t>
      </w:r>
      <w:r>
        <w:rPr>
          <w:spacing w:val="40"/>
        </w:rPr>
        <w:t xml:space="preserve"> </w:t>
      </w:r>
      <w:r>
        <w:t>бережного</w:t>
      </w:r>
      <w:r>
        <w:rPr>
          <w:spacing w:val="40"/>
        </w:rPr>
        <w:t xml:space="preserve"> </w:t>
      </w:r>
      <w:r>
        <w:t>и</w:t>
      </w:r>
      <w:r>
        <w:rPr>
          <w:spacing w:val="40"/>
        </w:rPr>
        <w:t xml:space="preserve"> </w:t>
      </w:r>
      <w:r>
        <w:t>ответственного</w:t>
      </w:r>
      <w:r>
        <w:rPr>
          <w:spacing w:val="40"/>
        </w:rPr>
        <w:t xml:space="preserve"> </w:t>
      </w:r>
      <w:r>
        <w:t>отношения</w:t>
      </w:r>
      <w:r>
        <w:rPr>
          <w:spacing w:val="40"/>
        </w:rPr>
        <w:t xml:space="preserve"> </w:t>
      </w:r>
      <w:r>
        <w:t>к</w:t>
      </w:r>
      <w:r>
        <w:rPr>
          <w:spacing w:val="40"/>
        </w:rPr>
        <w:t xml:space="preserve"> </w:t>
      </w:r>
      <w:r>
        <w:t>природе</w:t>
      </w:r>
      <w:r>
        <w:rPr>
          <w:spacing w:val="40"/>
        </w:rPr>
        <w:t xml:space="preserve"> </w:t>
      </w:r>
      <w:r>
        <w:t>родного</w:t>
      </w:r>
      <w:r>
        <w:rPr>
          <w:spacing w:val="40"/>
        </w:rPr>
        <w:t xml:space="preserve"> </w:t>
      </w:r>
      <w:r>
        <w:t>края,</w:t>
      </w:r>
      <w:r>
        <w:rPr>
          <w:spacing w:val="40"/>
        </w:rPr>
        <w:t xml:space="preserve"> </w:t>
      </w:r>
      <w:r>
        <w:t>родной страны, приобретение первого опыта действий по сохранению природы.</w:t>
      </w:r>
    </w:p>
    <w:p w14:paraId="4474A005">
      <w:pPr>
        <w:pStyle w:val="8"/>
        <w:spacing w:before="76"/>
        <w:ind w:left="0"/>
        <w:jc w:val="left"/>
      </w:pPr>
    </w:p>
    <w:p w14:paraId="14DBFF9B">
      <w:pPr>
        <w:pStyle w:val="2"/>
        <w:numPr>
          <w:ilvl w:val="2"/>
          <w:numId w:val="15"/>
        </w:numPr>
        <w:tabs>
          <w:tab w:val="left" w:pos="1546"/>
        </w:tabs>
        <w:spacing w:before="0" w:after="0" w:line="240" w:lineRule="auto"/>
        <w:ind w:left="1546" w:right="0" w:hanging="697"/>
        <w:jc w:val="left"/>
      </w:pPr>
      <w:r>
        <w:t>Речевое</w:t>
      </w:r>
      <w:r>
        <w:rPr>
          <w:spacing w:val="-6"/>
        </w:rPr>
        <w:t xml:space="preserve"> </w:t>
      </w:r>
      <w:r>
        <w:rPr>
          <w:spacing w:val="-2"/>
        </w:rPr>
        <w:t>развитие</w:t>
      </w:r>
    </w:p>
    <w:p w14:paraId="246D1ED0">
      <w:pPr>
        <w:pStyle w:val="2"/>
        <w:spacing w:after="0" w:line="240" w:lineRule="auto"/>
        <w:jc w:val="left"/>
        <w:sectPr>
          <w:headerReference r:id="rId109" w:type="default"/>
          <w:footerReference r:id="rId110" w:type="default"/>
          <w:pgSz w:w="12000" w:h="16970"/>
          <w:pgMar w:top="1000" w:right="708" w:bottom="280" w:left="992" w:header="254" w:footer="0" w:gutter="0"/>
          <w:cols w:space="720" w:num="1"/>
        </w:sectPr>
      </w:pPr>
    </w:p>
    <w:p w14:paraId="39772692">
      <w:pPr>
        <w:pStyle w:val="3"/>
        <w:numPr>
          <w:ilvl w:val="3"/>
          <w:numId w:val="15"/>
        </w:numPr>
        <w:tabs>
          <w:tab w:val="left" w:pos="1701"/>
        </w:tabs>
        <w:spacing w:before="125" w:after="0" w:line="240" w:lineRule="auto"/>
        <w:ind w:left="1701" w:right="0" w:hanging="840"/>
        <w:jc w:val="both"/>
      </w:pPr>
      <w:r>
        <w:t>От</w:t>
      </w:r>
      <w:r>
        <w:rPr>
          <w:spacing w:val="-4"/>
        </w:rPr>
        <w:t xml:space="preserve"> </w:t>
      </w:r>
      <w:r>
        <w:t>2</w:t>
      </w:r>
      <w:r>
        <w:rPr>
          <w:spacing w:val="-3"/>
        </w:rPr>
        <w:t xml:space="preserve"> </w:t>
      </w:r>
      <w:r>
        <w:t>лет</w:t>
      </w:r>
      <w:r>
        <w:rPr>
          <w:spacing w:val="-3"/>
        </w:rPr>
        <w:t xml:space="preserve"> </w:t>
      </w:r>
      <w:r>
        <w:t>до</w:t>
      </w:r>
      <w:r>
        <w:rPr>
          <w:spacing w:val="-4"/>
        </w:rPr>
        <w:t xml:space="preserve"> </w:t>
      </w:r>
      <w:r>
        <w:t>3</w:t>
      </w:r>
      <w:r>
        <w:rPr>
          <w:spacing w:val="-1"/>
        </w:rPr>
        <w:t xml:space="preserve"> </w:t>
      </w:r>
      <w:r>
        <w:rPr>
          <w:spacing w:val="-4"/>
        </w:rPr>
        <w:t>лет.</w:t>
      </w:r>
    </w:p>
    <w:p w14:paraId="78DF3C9C">
      <w:pPr>
        <w:pStyle w:val="8"/>
        <w:spacing w:before="41" w:line="276" w:lineRule="auto"/>
        <w:ind w:right="160" w:firstLine="708"/>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14:paraId="2F77E119">
      <w:pPr>
        <w:pStyle w:val="11"/>
        <w:numPr>
          <w:ilvl w:val="0"/>
          <w:numId w:val="33"/>
        </w:numPr>
        <w:tabs>
          <w:tab w:val="left" w:pos="1138"/>
        </w:tabs>
        <w:spacing w:before="0" w:after="0" w:line="275" w:lineRule="exact"/>
        <w:ind w:left="1138" w:right="0" w:hanging="277"/>
        <w:jc w:val="both"/>
        <w:rPr>
          <w:sz w:val="24"/>
        </w:rPr>
      </w:pPr>
      <w:r>
        <w:rPr>
          <w:sz w:val="24"/>
        </w:rPr>
        <w:t>Формирование</w:t>
      </w:r>
      <w:r>
        <w:rPr>
          <w:spacing w:val="-2"/>
          <w:sz w:val="24"/>
        </w:rPr>
        <w:t xml:space="preserve"> словаря:</w:t>
      </w:r>
    </w:p>
    <w:p w14:paraId="54BFF49B">
      <w:pPr>
        <w:pStyle w:val="8"/>
        <w:spacing w:before="41" w:line="276" w:lineRule="auto"/>
        <w:ind w:left="160" w:right="164" w:firstLine="700"/>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w:t>
      </w:r>
      <w:r>
        <w:rPr>
          <w:spacing w:val="40"/>
        </w:rPr>
        <w:t xml:space="preserve"> </w:t>
      </w:r>
      <w:r>
        <w:t xml:space="preserve">глаголами, прилагательными, наречиями и формировать умение использовать данные слова в </w:t>
      </w:r>
      <w:r>
        <w:rPr>
          <w:spacing w:val="-4"/>
        </w:rPr>
        <w:t>речи.</w:t>
      </w:r>
    </w:p>
    <w:p w14:paraId="43D28A62">
      <w:pPr>
        <w:pStyle w:val="11"/>
        <w:numPr>
          <w:ilvl w:val="0"/>
          <w:numId w:val="33"/>
        </w:numPr>
        <w:tabs>
          <w:tab w:val="left" w:pos="1181"/>
        </w:tabs>
        <w:spacing w:before="2" w:after="0" w:line="240" w:lineRule="auto"/>
        <w:ind w:left="1181" w:right="0" w:hanging="301"/>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14:paraId="1AD0A665">
      <w:pPr>
        <w:pStyle w:val="8"/>
        <w:spacing w:before="41" w:line="276" w:lineRule="auto"/>
        <w:ind w:left="160" w:right="167" w:firstLine="720"/>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16396E41">
      <w:pPr>
        <w:pStyle w:val="11"/>
        <w:numPr>
          <w:ilvl w:val="0"/>
          <w:numId w:val="33"/>
        </w:numPr>
        <w:tabs>
          <w:tab w:val="left" w:pos="1176"/>
        </w:tabs>
        <w:spacing w:before="1" w:after="0" w:line="240" w:lineRule="auto"/>
        <w:ind w:left="1176" w:right="0" w:hanging="296"/>
        <w:jc w:val="both"/>
        <w:rPr>
          <w:sz w:val="24"/>
        </w:rPr>
      </w:pPr>
      <w:r>
        <w:rPr>
          <w:sz w:val="24"/>
        </w:rPr>
        <w:t>Грамматический</w:t>
      </w:r>
      <w:r>
        <w:rPr>
          <w:spacing w:val="-5"/>
          <w:sz w:val="24"/>
        </w:rPr>
        <w:t xml:space="preserve"> </w:t>
      </w:r>
      <w:r>
        <w:rPr>
          <w:sz w:val="24"/>
        </w:rPr>
        <w:t>строй</w:t>
      </w:r>
      <w:r>
        <w:rPr>
          <w:spacing w:val="-5"/>
          <w:sz w:val="24"/>
        </w:rPr>
        <w:t xml:space="preserve"> </w:t>
      </w:r>
      <w:r>
        <w:rPr>
          <w:spacing w:val="-4"/>
          <w:sz w:val="24"/>
        </w:rPr>
        <w:t>речи:</w:t>
      </w:r>
    </w:p>
    <w:p w14:paraId="06374DF4">
      <w:pPr>
        <w:pStyle w:val="8"/>
        <w:spacing w:before="41" w:line="276" w:lineRule="auto"/>
        <w:ind w:left="160" w:right="170" w:firstLine="720"/>
      </w:pPr>
      <w:r>
        <w:t>формировать у детей умение согласовывать существительные и местоимения с глаголами, составлять фразы из 3-4 слов.</w:t>
      </w:r>
    </w:p>
    <w:p w14:paraId="5C73B3A0">
      <w:pPr>
        <w:pStyle w:val="11"/>
        <w:numPr>
          <w:ilvl w:val="0"/>
          <w:numId w:val="33"/>
        </w:numPr>
        <w:tabs>
          <w:tab w:val="left" w:pos="1186"/>
        </w:tabs>
        <w:spacing w:before="0" w:after="0" w:line="275" w:lineRule="exact"/>
        <w:ind w:left="1186" w:right="0" w:hanging="306"/>
        <w:jc w:val="both"/>
        <w:rPr>
          <w:sz w:val="24"/>
        </w:rPr>
      </w:pPr>
      <w:r>
        <w:rPr>
          <w:sz w:val="24"/>
        </w:rPr>
        <w:t>Связная</w:t>
      </w:r>
      <w:r>
        <w:rPr>
          <w:spacing w:val="-1"/>
          <w:sz w:val="24"/>
        </w:rPr>
        <w:t xml:space="preserve"> </w:t>
      </w:r>
      <w:r>
        <w:rPr>
          <w:spacing w:val="-2"/>
          <w:sz w:val="24"/>
        </w:rPr>
        <w:t>речь:</w:t>
      </w:r>
    </w:p>
    <w:p w14:paraId="4EA07BB7">
      <w:pPr>
        <w:pStyle w:val="8"/>
        <w:spacing w:before="43" w:line="276" w:lineRule="auto"/>
        <w:ind w:left="160" w:right="161" w:firstLine="720"/>
      </w:pPr>
      <w:r>
        <w:t>продолжать развивать у детей умения понимать речь педагога, отвечать на вопросы; рассказывать об окружающем в 2-4 предложениях.</w:t>
      </w:r>
    </w:p>
    <w:p w14:paraId="1148CD30">
      <w:pPr>
        <w:pStyle w:val="11"/>
        <w:numPr>
          <w:ilvl w:val="0"/>
          <w:numId w:val="33"/>
        </w:numPr>
        <w:tabs>
          <w:tab w:val="left" w:pos="1171"/>
        </w:tabs>
        <w:spacing w:before="0" w:after="0" w:line="275" w:lineRule="exact"/>
        <w:ind w:left="1171" w:right="0" w:hanging="291"/>
        <w:jc w:val="both"/>
        <w:rPr>
          <w:sz w:val="24"/>
        </w:rPr>
      </w:pPr>
      <w:r>
        <w:rPr>
          <w:sz w:val="24"/>
        </w:rPr>
        <w:t>Интерес</w:t>
      </w:r>
      <w:r>
        <w:rPr>
          <w:spacing w:val="-4"/>
          <w:sz w:val="24"/>
        </w:rPr>
        <w:t xml:space="preserve"> </w:t>
      </w:r>
      <w:r>
        <w:rPr>
          <w:sz w:val="24"/>
        </w:rPr>
        <w:t>к</w:t>
      </w:r>
      <w:r>
        <w:rPr>
          <w:spacing w:val="-2"/>
          <w:sz w:val="24"/>
        </w:rPr>
        <w:t xml:space="preserve"> </w:t>
      </w:r>
      <w:r>
        <w:rPr>
          <w:sz w:val="24"/>
        </w:rPr>
        <w:t>художественной</w:t>
      </w:r>
      <w:r>
        <w:rPr>
          <w:spacing w:val="-2"/>
          <w:sz w:val="24"/>
        </w:rPr>
        <w:t xml:space="preserve"> литературе:</w:t>
      </w:r>
    </w:p>
    <w:p w14:paraId="2B3C9480">
      <w:pPr>
        <w:pStyle w:val="8"/>
        <w:spacing w:before="41" w:line="278" w:lineRule="auto"/>
        <w:ind w:left="160" w:right="168" w:firstLine="720"/>
      </w:pPr>
      <w:r>
        <w:t>формировать у детей умение воспринимать небольшие по объему потешки, сказки и рассказы с наглядным сопровождением (и без него);</w:t>
      </w:r>
    </w:p>
    <w:p w14:paraId="4A703437">
      <w:pPr>
        <w:pStyle w:val="8"/>
        <w:spacing w:line="276" w:lineRule="auto"/>
        <w:ind w:left="160" w:right="163" w:firstLine="720"/>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769E0A0D">
      <w:pPr>
        <w:pStyle w:val="8"/>
        <w:spacing w:line="276" w:lineRule="auto"/>
        <w:ind w:left="160" w:right="169" w:firstLine="720"/>
      </w:pPr>
      <w:r>
        <w:t>поощрять отклик на ритм и мелодичность стихотворений, потешек; формировать умение в процессе чтения произведения повторять звуковые жесты;</w:t>
      </w:r>
    </w:p>
    <w:p w14:paraId="0965B636">
      <w:pPr>
        <w:pStyle w:val="8"/>
        <w:spacing w:line="276" w:lineRule="auto"/>
        <w:ind w:left="160" w:right="165" w:firstLine="720"/>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27C4C53C">
      <w:pPr>
        <w:pStyle w:val="8"/>
        <w:spacing w:line="274" w:lineRule="exact"/>
        <w:ind w:left="880"/>
      </w:pPr>
      <w:r>
        <w:t>побуждать</w:t>
      </w:r>
      <w:r>
        <w:rPr>
          <w:spacing w:val="-5"/>
        </w:rPr>
        <w:t xml:space="preserve"> </w:t>
      </w:r>
      <w:r>
        <w:t>рассматривать</w:t>
      </w:r>
      <w:r>
        <w:rPr>
          <w:spacing w:val="-2"/>
        </w:rPr>
        <w:t xml:space="preserve"> </w:t>
      </w:r>
      <w:r>
        <w:t>книги</w:t>
      </w:r>
      <w:r>
        <w:rPr>
          <w:spacing w:val="-2"/>
        </w:rPr>
        <w:t xml:space="preserve"> </w:t>
      </w:r>
      <w:r>
        <w:t>и</w:t>
      </w:r>
      <w:r>
        <w:rPr>
          <w:spacing w:val="-2"/>
        </w:rPr>
        <w:t xml:space="preserve"> </w:t>
      </w:r>
      <w:r>
        <w:t>иллюстрации</w:t>
      </w:r>
      <w:r>
        <w:rPr>
          <w:spacing w:val="-2"/>
        </w:rPr>
        <w:t xml:space="preserve"> </w:t>
      </w:r>
      <w:r>
        <w:t>вместе</w:t>
      </w:r>
      <w:r>
        <w:rPr>
          <w:spacing w:val="-3"/>
        </w:rPr>
        <w:t xml:space="preserve"> </w:t>
      </w:r>
      <w:r>
        <w:t>с</w:t>
      </w:r>
      <w:r>
        <w:rPr>
          <w:spacing w:val="-3"/>
        </w:rPr>
        <w:t xml:space="preserve"> </w:t>
      </w:r>
      <w:r>
        <w:t>педагогом</w:t>
      </w:r>
      <w:r>
        <w:rPr>
          <w:spacing w:val="-2"/>
        </w:rPr>
        <w:t xml:space="preserve"> </w:t>
      </w:r>
      <w:r>
        <w:t>и</w:t>
      </w:r>
      <w:r>
        <w:rPr>
          <w:spacing w:val="-2"/>
        </w:rPr>
        <w:t xml:space="preserve"> самостоятельно;</w:t>
      </w:r>
    </w:p>
    <w:p w14:paraId="65E2D9C0">
      <w:pPr>
        <w:pStyle w:val="8"/>
        <w:spacing w:before="40" w:line="276" w:lineRule="auto"/>
        <w:ind w:left="160" w:right="171" w:firstLine="720"/>
      </w:pPr>
      <w:r>
        <w:t xml:space="preserve">развивать восприятие вопросительных и восклицательных интонаций художественного </w:t>
      </w:r>
      <w:r>
        <w:rPr>
          <w:spacing w:val="-2"/>
        </w:rPr>
        <w:t>произведения.</w:t>
      </w:r>
    </w:p>
    <w:p w14:paraId="1F9D4B14">
      <w:pPr>
        <w:spacing w:before="0" w:line="275" w:lineRule="exact"/>
        <w:ind w:left="880"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485ECDA1">
      <w:pPr>
        <w:pStyle w:val="11"/>
        <w:numPr>
          <w:ilvl w:val="0"/>
          <w:numId w:val="34"/>
        </w:numPr>
        <w:tabs>
          <w:tab w:val="left" w:pos="1157"/>
        </w:tabs>
        <w:spacing w:before="41" w:after="0" w:line="240" w:lineRule="auto"/>
        <w:ind w:left="1157" w:right="0" w:hanging="277"/>
        <w:jc w:val="both"/>
        <w:rPr>
          <w:sz w:val="24"/>
        </w:rPr>
      </w:pPr>
      <w:r>
        <w:rPr>
          <w:sz w:val="24"/>
        </w:rPr>
        <w:t>Формирование</w:t>
      </w:r>
      <w:r>
        <w:rPr>
          <w:spacing w:val="-2"/>
          <w:sz w:val="24"/>
        </w:rPr>
        <w:t xml:space="preserve"> словаря:</w:t>
      </w:r>
    </w:p>
    <w:p w14:paraId="1FF4CD8A">
      <w:pPr>
        <w:pStyle w:val="8"/>
        <w:spacing w:before="43" w:line="276" w:lineRule="auto"/>
        <w:ind w:left="160" w:right="160" w:firstLine="720"/>
      </w:pPr>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w:t>
      </w:r>
      <w:r>
        <w:rPr>
          <w:spacing w:val="-1"/>
        </w:rPr>
        <w:t xml:space="preserve"> </w:t>
      </w:r>
      <w:r>
        <w:t>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B7DA2D7">
      <w:pPr>
        <w:pStyle w:val="11"/>
        <w:numPr>
          <w:ilvl w:val="0"/>
          <w:numId w:val="34"/>
        </w:numPr>
        <w:tabs>
          <w:tab w:val="left" w:pos="1167"/>
        </w:tabs>
        <w:spacing w:before="0" w:after="0" w:line="275" w:lineRule="exact"/>
        <w:ind w:left="1167" w:right="0" w:hanging="306"/>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14:paraId="401E4139">
      <w:pPr>
        <w:pStyle w:val="11"/>
        <w:spacing w:after="0" w:line="275" w:lineRule="exact"/>
        <w:jc w:val="both"/>
        <w:rPr>
          <w:sz w:val="24"/>
        </w:rPr>
        <w:sectPr>
          <w:headerReference r:id="rId111" w:type="default"/>
          <w:footerReference r:id="rId112" w:type="default"/>
          <w:pgSz w:w="12000" w:h="16970"/>
          <w:pgMar w:top="1000" w:right="708" w:bottom="280" w:left="992" w:header="254" w:footer="0" w:gutter="0"/>
          <w:cols w:space="720" w:num="1"/>
        </w:sectPr>
      </w:pPr>
    </w:p>
    <w:p w14:paraId="26C4E7B2">
      <w:pPr>
        <w:pStyle w:val="8"/>
        <w:spacing w:before="119" w:line="276" w:lineRule="auto"/>
        <w:ind w:left="160" w:right="159" w:firstLine="700"/>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6109C55C">
      <w:pPr>
        <w:pStyle w:val="11"/>
        <w:numPr>
          <w:ilvl w:val="0"/>
          <w:numId w:val="34"/>
        </w:numPr>
        <w:tabs>
          <w:tab w:val="left" w:pos="1157"/>
        </w:tabs>
        <w:spacing w:before="1" w:after="0" w:line="240" w:lineRule="auto"/>
        <w:ind w:left="1157" w:right="0" w:hanging="296"/>
        <w:jc w:val="both"/>
        <w:rPr>
          <w:sz w:val="24"/>
        </w:rPr>
      </w:pPr>
      <w:r>
        <w:rPr>
          <w:sz w:val="24"/>
        </w:rPr>
        <w:t>Грамматический</w:t>
      </w:r>
      <w:r>
        <w:rPr>
          <w:spacing w:val="-5"/>
          <w:sz w:val="24"/>
        </w:rPr>
        <w:t xml:space="preserve"> </w:t>
      </w:r>
      <w:r>
        <w:rPr>
          <w:sz w:val="24"/>
        </w:rPr>
        <w:t>строй</w:t>
      </w:r>
      <w:r>
        <w:rPr>
          <w:spacing w:val="-5"/>
          <w:sz w:val="24"/>
        </w:rPr>
        <w:t xml:space="preserve"> </w:t>
      </w:r>
      <w:r>
        <w:rPr>
          <w:spacing w:val="-4"/>
          <w:sz w:val="24"/>
        </w:rPr>
        <w:t>речи:</w:t>
      </w:r>
    </w:p>
    <w:p w14:paraId="394959C7">
      <w:pPr>
        <w:pStyle w:val="8"/>
        <w:spacing w:before="43" w:line="276" w:lineRule="auto"/>
        <w:ind w:left="160" w:right="158" w:firstLine="700"/>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 ласкательных суффиксов; поощряет словотворчество, формирует умение детей выражать свои мысли посредством трех-, четырехсловных предложений.</w:t>
      </w:r>
    </w:p>
    <w:p w14:paraId="0369642A">
      <w:pPr>
        <w:pStyle w:val="11"/>
        <w:numPr>
          <w:ilvl w:val="0"/>
          <w:numId w:val="34"/>
        </w:numPr>
        <w:tabs>
          <w:tab w:val="left" w:pos="1172"/>
        </w:tabs>
        <w:spacing w:before="1" w:after="0" w:line="240" w:lineRule="auto"/>
        <w:ind w:left="1172" w:right="0" w:hanging="311"/>
        <w:jc w:val="both"/>
        <w:rPr>
          <w:sz w:val="24"/>
        </w:rPr>
      </w:pPr>
      <w:r>
        <w:rPr>
          <w:sz w:val="24"/>
        </w:rPr>
        <w:t>Связная</w:t>
      </w:r>
      <w:r>
        <w:rPr>
          <w:spacing w:val="-1"/>
          <w:sz w:val="24"/>
        </w:rPr>
        <w:t xml:space="preserve"> </w:t>
      </w:r>
      <w:r>
        <w:rPr>
          <w:spacing w:val="-2"/>
          <w:sz w:val="24"/>
        </w:rPr>
        <w:t>речь:</w:t>
      </w:r>
    </w:p>
    <w:p w14:paraId="58BD3C6E">
      <w:pPr>
        <w:pStyle w:val="8"/>
        <w:spacing w:before="41" w:line="276" w:lineRule="auto"/>
        <w:ind w:left="160" w:right="159" w:firstLine="700"/>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38E5E040">
      <w:pPr>
        <w:pStyle w:val="8"/>
        <w:spacing w:line="276" w:lineRule="auto"/>
        <w:ind w:left="160" w:right="170" w:firstLine="700"/>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1EC73E41">
      <w:pPr>
        <w:pStyle w:val="8"/>
        <w:spacing w:before="46"/>
        <w:ind w:left="0"/>
        <w:jc w:val="left"/>
      </w:pPr>
    </w:p>
    <w:p w14:paraId="34C25F62">
      <w:pPr>
        <w:pStyle w:val="3"/>
        <w:numPr>
          <w:ilvl w:val="3"/>
          <w:numId w:val="15"/>
        </w:numPr>
        <w:tabs>
          <w:tab w:val="left" w:pos="1701"/>
        </w:tabs>
        <w:spacing w:before="1" w:after="0" w:line="240" w:lineRule="auto"/>
        <w:ind w:left="1701" w:right="0" w:hanging="840"/>
        <w:jc w:val="both"/>
      </w:pPr>
      <w:r>
        <w:t>От</w:t>
      </w:r>
      <w:r>
        <w:rPr>
          <w:spacing w:val="-4"/>
        </w:rPr>
        <w:t xml:space="preserve"> </w:t>
      </w:r>
      <w:r>
        <w:t>3</w:t>
      </w:r>
      <w:r>
        <w:rPr>
          <w:spacing w:val="-3"/>
        </w:rPr>
        <w:t xml:space="preserve"> </w:t>
      </w:r>
      <w:r>
        <w:t>лет</w:t>
      </w:r>
      <w:r>
        <w:rPr>
          <w:spacing w:val="-3"/>
        </w:rPr>
        <w:t xml:space="preserve"> </w:t>
      </w:r>
      <w:r>
        <w:t>до</w:t>
      </w:r>
      <w:r>
        <w:rPr>
          <w:spacing w:val="-4"/>
        </w:rPr>
        <w:t xml:space="preserve"> </w:t>
      </w:r>
      <w:r>
        <w:t>4</w:t>
      </w:r>
      <w:r>
        <w:rPr>
          <w:spacing w:val="-1"/>
        </w:rPr>
        <w:t xml:space="preserve"> </w:t>
      </w:r>
      <w:r>
        <w:rPr>
          <w:spacing w:val="-4"/>
        </w:rPr>
        <w:t>лет.</w:t>
      </w:r>
    </w:p>
    <w:p w14:paraId="1040B27E">
      <w:pPr>
        <w:pStyle w:val="8"/>
        <w:spacing w:before="38" w:line="276" w:lineRule="auto"/>
        <w:ind w:right="160" w:firstLine="708"/>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14:paraId="6340403E">
      <w:pPr>
        <w:pStyle w:val="11"/>
        <w:numPr>
          <w:ilvl w:val="0"/>
          <w:numId w:val="35"/>
        </w:numPr>
        <w:tabs>
          <w:tab w:val="left" w:pos="1133"/>
        </w:tabs>
        <w:spacing w:before="1" w:after="0" w:line="240" w:lineRule="auto"/>
        <w:ind w:left="1133" w:right="0" w:hanging="272"/>
        <w:jc w:val="both"/>
        <w:rPr>
          <w:sz w:val="24"/>
        </w:rPr>
      </w:pPr>
      <w:r>
        <w:rPr>
          <w:sz w:val="24"/>
        </w:rPr>
        <w:t>Формирование</w:t>
      </w:r>
      <w:r>
        <w:rPr>
          <w:spacing w:val="-2"/>
          <w:sz w:val="24"/>
        </w:rPr>
        <w:t xml:space="preserve"> словаря:</w:t>
      </w:r>
    </w:p>
    <w:p w14:paraId="21FABE74">
      <w:pPr>
        <w:pStyle w:val="8"/>
        <w:spacing w:before="32" w:line="278" w:lineRule="auto"/>
        <w:ind w:left="160" w:right="167" w:firstLine="700"/>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4A3E2F45">
      <w:pPr>
        <w:pStyle w:val="8"/>
        <w:spacing w:line="276" w:lineRule="auto"/>
        <w:ind w:left="160" w:right="162" w:firstLine="700"/>
      </w:pPr>
      <w:r>
        <w:t>активизация словаря: активизировать в речи слова, обозначающие названия предметов ближайшего окружения.</w:t>
      </w:r>
    </w:p>
    <w:p w14:paraId="6445F810">
      <w:pPr>
        <w:pStyle w:val="11"/>
        <w:numPr>
          <w:ilvl w:val="0"/>
          <w:numId w:val="35"/>
        </w:numPr>
        <w:tabs>
          <w:tab w:val="left" w:pos="1181"/>
        </w:tabs>
        <w:spacing w:before="0" w:after="0" w:line="319" w:lineRule="exact"/>
        <w:ind w:left="1181" w:right="0" w:hanging="301"/>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14:paraId="6BB47637">
      <w:pPr>
        <w:pStyle w:val="8"/>
        <w:spacing w:before="30" w:line="276" w:lineRule="auto"/>
        <w:ind w:left="160" w:right="161" w:firstLine="720"/>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1FBF67E2">
      <w:pPr>
        <w:pStyle w:val="11"/>
        <w:numPr>
          <w:ilvl w:val="0"/>
          <w:numId w:val="35"/>
        </w:numPr>
        <w:tabs>
          <w:tab w:val="left" w:pos="1171"/>
        </w:tabs>
        <w:spacing w:before="0" w:after="0" w:line="322" w:lineRule="exact"/>
        <w:ind w:left="1171" w:right="0" w:hanging="291"/>
        <w:jc w:val="both"/>
        <w:rPr>
          <w:sz w:val="24"/>
        </w:rPr>
      </w:pPr>
      <w:r>
        <w:rPr>
          <w:sz w:val="24"/>
        </w:rPr>
        <w:t>Грамматический</w:t>
      </w:r>
      <w:r>
        <w:rPr>
          <w:spacing w:val="-5"/>
          <w:sz w:val="24"/>
        </w:rPr>
        <w:t xml:space="preserve"> </w:t>
      </w:r>
      <w:r>
        <w:rPr>
          <w:sz w:val="24"/>
        </w:rPr>
        <w:t>строй</w:t>
      </w:r>
      <w:r>
        <w:rPr>
          <w:spacing w:val="-5"/>
          <w:sz w:val="24"/>
        </w:rPr>
        <w:t xml:space="preserve"> </w:t>
      </w:r>
      <w:r>
        <w:rPr>
          <w:spacing w:val="-4"/>
          <w:sz w:val="24"/>
        </w:rPr>
        <w:t>речи:</w:t>
      </w:r>
    </w:p>
    <w:p w14:paraId="03F77D64">
      <w:pPr>
        <w:pStyle w:val="8"/>
        <w:spacing w:before="35" w:line="276" w:lineRule="auto"/>
        <w:ind w:left="160" w:right="163" w:firstLine="720"/>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w:t>
      </w:r>
      <w:r>
        <w:rPr>
          <w:spacing w:val="-2"/>
        </w:rPr>
        <w:t xml:space="preserve"> </w:t>
      </w:r>
      <w:r>
        <w:t>детей умения образовывать повелительную</w:t>
      </w:r>
    </w:p>
    <w:p w14:paraId="676CB3D0">
      <w:pPr>
        <w:pStyle w:val="8"/>
        <w:spacing w:after="0" w:line="276" w:lineRule="auto"/>
        <w:sectPr>
          <w:headerReference r:id="rId113" w:type="default"/>
          <w:footerReference r:id="rId114" w:type="default"/>
          <w:pgSz w:w="12000" w:h="16970"/>
          <w:pgMar w:top="1000" w:right="708" w:bottom="280" w:left="992" w:header="254" w:footer="0" w:gutter="0"/>
          <w:cols w:space="720" w:num="1"/>
        </w:sectPr>
      </w:pPr>
    </w:p>
    <w:p w14:paraId="7971E509">
      <w:pPr>
        <w:pStyle w:val="8"/>
        <w:spacing w:before="119" w:line="276" w:lineRule="auto"/>
        <w:ind w:left="160" w:right="170"/>
      </w:pPr>
      <w:r>
        <w:t>форму</w:t>
      </w:r>
      <w:r>
        <w:rPr>
          <w:spacing w:val="-2"/>
        </w:rPr>
        <w:t xml:space="preserve"> </w:t>
      </w:r>
      <w:r>
        <w:t>глаголов, использовать приставочный способ для образования глаголов, знакомить детей с</w:t>
      </w:r>
      <w:r>
        <w:rPr>
          <w:spacing w:val="-3"/>
        </w:rPr>
        <w:t xml:space="preserve"> </w:t>
      </w:r>
      <w:r>
        <w:t>образованием</w:t>
      </w:r>
      <w:r>
        <w:rPr>
          <w:spacing w:val="-3"/>
        </w:rPr>
        <w:t xml:space="preserve"> </w:t>
      </w:r>
      <w:r>
        <w:t>звукоподражательных глаголов.</w:t>
      </w:r>
      <w:r>
        <w:rPr>
          <w:spacing w:val="-2"/>
        </w:rPr>
        <w:t xml:space="preserve"> </w:t>
      </w:r>
      <w:r>
        <w:t>Совершенствовать у</w:t>
      </w:r>
      <w:r>
        <w:rPr>
          <w:spacing w:val="-6"/>
        </w:rPr>
        <w:t xml:space="preserve"> </w:t>
      </w:r>
      <w:r>
        <w:t>детей умение</w:t>
      </w:r>
      <w:r>
        <w:rPr>
          <w:spacing w:val="-3"/>
        </w:rPr>
        <w:t xml:space="preserve"> </w:t>
      </w:r>
      <w:r>
        <w:t>пользоваться в речи разными способами словообразования.</w:t>
      </w:r>
    </w:p>
    <w:p w14:paraId="2E412FFD">
      <w:pPr>
        <w:pStyle w:val="11"/>
        <w:numPr>
          <w:ilvl w:val="0"/>
          <w:numId w:val="35"/>
        </w:numPr>
        <w:tabs>
          <w:tab w:val="left" w:pos="1186"/>
        </w:tabs>
        <w:spacing w:before="0" w:after="0" w:line="322" w:lineRule="exact"/>
        <w:ind w:left="1186" w:right="0" w:hanging="306"/>
        <w:jc w:val="both"/>
        <w:rPr>
          <w:sz w:val="24"/>
        </w:rPr>
      </w:pPr>
      <w:r>
        <w:rPr>
          <w:sz w:val="24"/>
        </w:rPr>
        <w:t>Связная</w:t>
      </w:r>
      <w:r>
        <w:rPr>
          <w:spacing w:val="-1"/>
          <w:sz w:val="24"/>
        </w:rPr>
        <w:t xml:space="preserve"> </w:t>
      </w:r>
      <w:r>
        <w:rPr>
          <w:spacing w:val="-2"/>
          <w:sz w:val="24"/>
        </w:rPr>
        <w:t>речь:</w:t>
      </w:r>
    </w:p>
    <w:p w14:paraId="56C0E687">
      <w:pPr>
        <w:pStyle w:val="8"/>
        <w:spacing w:before="35" w:line="276" w:lineRule="auto"/>
        <w:ind w:left="160" w:right="165" w:firstLine="720"/>
      </w:pPr>
      <w:r>
        <w:t>продолжать закреплять у детей умение отвечать на вопросы педагога при</w:t>
      </w:r>
      <w:r>
        <w:rPr>
          <w:spacing w:val="40"/>
        </w:rPr>
        <w:t xml:space="preserve"> </w:t>
      </w:r>
      <w:r>
        <w:t>рассматривании предметов, картин, иллюстраций; свободно вступать в общение со взрослыми и детьми, пользоваться</w:t>
      </w:r>
      <w:r>
        <w:rPr>
          <w:spacing w:val="-1"/>
        </w:rPr>
        <w:t xml:space="preserve"> </w:t>
      </w:r>
      <w:r>
        <w:t>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0E5F57D0">
      <w:pPr>
        <w:pStyle w:val="11"/>
        <w:numPr>
          <w:ilvl w:val="0"/>
          <w:numId w:val="35"/>
        </w:numPr>
        <w:tabs>
          <w:tab w:val="left" w:pos="1166"/>
        </w:tabs>
        <w:spacing w:before="0" w:after="0" w:line="240" w:lineRule="auto"/>
        <w:ind w:left="1166" w:right="0" w:hanging="286"/>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1"/>
          <w:sz w:val="24"/>
        </w:rPr>
        <w:t xml:space="preserve"> </w:t>
      </w:r>
      <w:r>
        <w:rPr>
          <w:spacing w:val="-2"/>
          <w:sz w:val="24"/>
        </w:rPr>
        <w:t>грамоте:</w:t>
      </w:r>
    </w:p>
    <w:p w14:paraId="6B93F44E">
      <w:pPr>
        <w:pStyle w:val="8"/>
        <w:spacing w:before="32"/>
        <w:ind w:left="880"/>
      </w:pPr>
      <w:r>
        <w:t>формировать</w:t>
      </w:r>
      <w:r>
        <w:rPr>
          <w:spacing w:val="72"/>
        </w:rPr>
        <w:t xml:space="preserve"> </w:t>
      </w:r>
      <w:r>
        <w:t>умение</w:t>
      </w:r>
      <w:r>
        <w:rPr>
          <w:spacing w:val="70"/>
        </w:rPr>
        <w:t xml:space="preserve"> </w:t>
      </w:r>
      <w:r>
        <w:t>вслушиваться</w:t>
      </w:r>
      <w:r>
        <w:rPr>
          <w:spacing w:val="71"/>
        </w:rPr>
        <w:t xml:space="preserve"> </w:t>
      </w:r>
      <w:r>
        <w:t>в</w:t>
      </w:r>
      <w:r>
        <w:rPr>
          <w:spacing w:val="71"/>
        </w:rPr>
        <w:t xml:space="preserve"> </w:t>
      </w:r>
      <w:r>
        <w:t>звучание</w:t>
      </w:r>
      <w:r>
        <w:rPr>
          <w:spacing w:val="70"/>
        </w:rPr>
        <w:t xml:space="preserve"> </w:t>
      </w:r>
      <w:r>
        <w:t>слова,</w:t>
      </w:r>
      <w:r>
        <w:rPr>
          <w:spacing w:val="71"/>
        </w:rPr>
        <w:t xml:space="preserve"> </w:t>
      </w:r>
      <w:r>
        <w:t>знакомить</w:t>
      </w:r>
      <w:r>
        <w:rPr>
          <w:spacing w:val="70"/>
        </w:rPr>
        <w:t xml:space="preserve"> </w:t>
      </w:r>
      <w:r>
        <w:t>детей</w:t>
      </w:r>
      <w:r>
        <w:rPr>
          <w:spacing w:val="72"/>
        </w:rPr>
        <w:t xml:space="preserve"> </w:t>
      </w:r>
      <w:r>
        <w:t>с</w:t>
      </w:r>
      <w:r>
        <w:rPr>
          <w:spacing w:val="71"/>
        </w:rPr>
        <w:t xml:space="preserve"> </w:t>
      </w:r>
      <w:r>
        <w:rPr>
          <w:spacing w:val="-2"/>
        </w:rPr>
        <w:t>терминами</w:t>
      </w:r>
    </w:p>
    <w:p w14:paraId="1A4F604B">
      <w:pPr>
        <w:pStyle w:val="8"/>
        <w:spacing w:before="43"/>
        <w:ind w:left="160"/>
      </w:pPr>
      <w:r>
        <w:t>«слово»,</w:t>
      </w:r>
      <w:r>
        <w:rPr>
          <w:spacing w:val="2"/>
        </w:rPr>
        <w:t xml:space="preserve"> </w:t>
      </w:r>
      <w:r>
        <w:t>«звук»</w:t>
      </w:r>
      <w:r>
        <w:rPr>
          <w:spacing w:val="-10"/>
        </w:rPr>
        <w:t xml:space="preserve"> </w:t>
      </w:r>
      <w:r>
        <w:t>в</w:t>
      </w:r>
      <w:r>
        <w:rPr>
          <w:spacing w:val="-4"/>
        </w:rPr>
        <w:t xml:space="preserve"> </w:t>
      </w:r>
      <w:r>
        <w:t>практическом</w:t>
      </w:r>
      <w:r>
        <w:rPr>
          <w:spacing w:val="-4"/>
        </w:rPr>
        <w:t xml:space="preserve"> </w:t>
      </w:r>
      <w:r>
        <w:rPr>
          <w:spacing w:val="-2"/>
        </w:rPr>
        <w:t>плане.</w:t>
      </w:r>
    </w:p>
    <w:p w14:paraId="1C4716BD">
      <w:pPr>
        <w:pStyle w:val="11"/>
        <w:numPr>
          <w:ilvl w:val="0"/>
          <w:numId w:val="35"/>
        </w:numPr>
        <w:tabs>
          <w:tab w:val="left" w:pos="1176"/>
        </w:tabs>
        <w:spacing w:before="40" w:after="0" w:line="240" w:lineRule="auto"/>
        <w:ind w:left="1176" w:right="0" w:hanging="296"/>
        <w:jc w:val="both"/>
        <w:rPr>
          <w:sz w:val="24"/>
        </w:rPr>
      </w:pPr>
      <w:r>
        <w:rPr>
          <w:sz w:val="24"/>
        </w:rPr>
        <w:t>Интерес</w:t>
      </w:r>
      <w:r>
        <w:rPr>
          <w:spacing w:val="-4"/>
          <w:sz w:val="24"/>
        </w:rPr>
        <w:t xml:space="preserve"> </w:t>
      </w:r>
      <w:r>
        <w:rPr>
          <w:sz w:val="24"/>
        </w:rPr>
        <w:t>к</w:t>
      </w:r>
      <w:r>
        <w:rPr>
          <w:spacing w:val="-2"/>
          <w:sz w:val="24"/>
        </w:rPr>
        <w:t xml:space="preserve"> </w:t>
      </w:r>
      <w:r>
        <w:rPr>
          <w:sz w:val="24"/>
        </w:rPr>
        <w:t>художественной</w:t>
      </w:r>
      <w:r>
        <w:rPr>
          <w:spacing w:val="-2"/>
          <w:sz w:val="24"/>
        </w:rPr>
        <w:t xml:space="preserve"> литературе:</w:t>
      </w:r>
    </w:p>
    <w:p w14:paraId="3E639DF4">
      <w:pPr>
        <w:pStyle w:val="8"/>
        <w:spacing w:before="34" w:line="276" w:lineRule="auto"/>
        <w:ind w:left="160" w:right="166" w:firstLine="720"/>
      </w:pPr>
      <w: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w:t>
      </w:r>
      <w:r>
        <w:rPr>
          <w:spacing w:val="-2"/>
        </w:rPr>
        <w:t>стихотворения);</w:t>
      </w:r>
    </w:p>
    <w:p w14:paraId="53714158">
      <w:pPr>
        <w:pStyle w:val="8"/>
        <w:spacing w:line="278" w:lineRule="auto"/>
        <w:ind w:left="160" w:right="159" w:firstLine="720"/>
      </w:pPr>
      <w:r>
        <w:t>формировать навык совместного слушания выразительного чтения и рассказывания (с наглядным сопровождением и без него);</w:t>
      </w:r>
    </w:p>
    <w:p w14:paraId="15FACDA2">
      <w:pPr>
        <w:pStyle w:val="8"/>
        <w:spacing w:line="276" w:lineRule="auto"/>
        <w:ind w:left="160" w:right="167" w:firstLine="720"/>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45810490">
      <w:pPr>
        <w:pStyle w:val="8"/>
        <w:spacing w:line="276" w:lineRule="auto"/>
        <w:ind w:left="160" w:right="160" w:firstLine="720"/>
      </w:pPr>
      <w:r>
        <w:t>формировать умение внятно, не спеша произносить небольшие потешки и</w:t>
      </w:r>
      <w:r>
        <w:rPr>
          <w:spacing w:val="40"/>
        </w:rPr>
        <w:t xml:space="preserve"> </w:t>
      </w:r>
      <w:r>
        <w:t>стихотворения, воспроизводить короткие ролевые диалоги из сказок и прибауток в играх- драматизациях, повторять за педагогом знакомые строчки и рифмы из стихов, песенок, пальчиковых игр;</w:t>
      </w:r>
    </w:p>
    <w:p w14:paraId="0294816F">
      <w:pPr>
        <w:pStyle w:val="8"/>
        <w:spacing w:line="278" w:lineRule="auto"/>
        <w:ind w:left="160" w:right="161" w:firstLine="720"/>
      </w:pPr>
      <w:r>
        <w:t>поддерживать общение детей друг с другом и с педагогом в процессе совместного рассматривания книжек-картинок, иллюстраций;</w:t>
      </w:r>
    </w:p>
    <w:p w14:paraId="286BED72">
      <w:pPr>
        <w:pStyle w:val="8"/>
        <w:spacing w:line="276" w:lineRule="auto"/>
        <w:ind w:left="160" w:right="167" w:firstLine="720"/>
      </w:pPr>
      <w:r>
        <w:t>поддерживать положительные эмоциональные</w:t>
      </w:r>
      <w:r>
        <w:rPr>
          <w:spacing w:val="-1"/>
        </w:rPr>
        <w:t xml:space="preserve"> </w:t>
      </w:r>
      <w:r>
        <w:t>проявления</w:t>
      </w:r>
      <w:r>
        <w:rPr>
          <w:spacing w:val="-1"/>
        </w:rPr>
        <w:t xml:space="preserve"> </w:t>
      </w:r>
      <w:r>
        <w:t>(улыбки, смех, жесты) детей в процессе совместного слушания художественных произведений.</w:t>
      </w:r>
    </w:p>
    <w:p w14:paraId="2C4ACDC3">
      <w:pPr>
        <w:spacing w:before="0" w:line="275" w:lineRule="exact"/>
        <w:ind w:left="880"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0B37FE69">
      <w:pPr>
        <w:pStyle w:val="11"/>
        <w:numPr>
          <w:ilvl w:val="0"/>
          <w:numId w:val="36"/>
        </w:numPr>
        <w:tabs>
          <w:tab w:val="left" w:pos="1162"/>
        </w:tabs>
        <w:spacing w:before="31" w:after="0" w:line="240" w:lineRule="auto"/>
        <w:ind w:left="1162" w:right="0" w:hanging="282"/>
        <w:jc w:val="both"/>
        <w:rPr>
          <w:sz w:val="24"/>
        </w:rPr>
      </w:pPr>
      <w:r>
        <w:rPr>
          <w:sz w:val="24"/>
        </w:rPr>
        <w:t>Формирование</w:t>
      </w:r>
      <w:r>
        <w:rPr>
          <w:spacing w:val="-2"/>
          <w:sz w:val="24"/>
        </w:rPr>
        <w:t xml:space="preserve"> словаря:</w:t>
      </w:r>
    </w:p>
    <w:p w14:paraId="0919991D">
      <w:pPr>
        <w:pStyle w:val="8"/>
        <w:spacing w:before="33" w:line="276" w:lineRule="auto"/>
        <w:ind w:left="160" w:right="158" w:firstLine="720"/>
      </w:pPr>
      <w:r>
        <w:t>обогащение</w:t>
      </w:r>
      <w:r>
        <w:rPr>
          <w:spacing w:val="-3"/>
        </w:rPr>
        <w:t xml:space="preserve"> </w:t>
      </w:r>
      <w:r>
        <w:t>словаря:</w:t>
      </w:r>
      <w:r>
        <w:rPr>
          <w:spacing w:val="-2"/>
        </w:rPr>
        <w:t xml:space="preserve"> </w:t>
      </w:r>
      <w:r>
        <w:t>педагог</w:t>
      </w:r>
      <w:r>
        <w:rPr>
          <w:spacing w:val="-2"/>
        </w:rPr>
        <w:t xml:space="preserve"> </w:t>
      </w:r>
      <w:r>
        <w:t>обогащает</w:t>
      </w:r>
      <w:r>
        <w:rPr>
          <w:spacing w:val="-2"/>
        </w:rPr>
        <w:t xml:space="preserve"> </w:t>
      </w:r>
      <w:r>
        <w:t>словарь</w:t>
      </w:r>
      <w:r>
        <w:rPr>
          <w:spacing w:val="-2"/>
        </w:rPr>
        <w:t xml:space="preserve"> </w:t>
      </w:r>
      <w:r>
        <w:t>детей</w:t>
      </w:r>
      <w:r>
        <w:rPr>
          <w:spacing w:val="-4"/>
        </w:rPr>
        <w:t xml:space="preserve"> </w:t>
      </w:r>
      <w:r>
        <w:t>за</w:t>
      </w:r>
      <w:r>
        <w:rPr>
          <w:spacing w:val="-3"/>
        </w:rPr>
        <w:t xml:space="preserve"> </w:t>
      </w:r>
      <w:r>
        <w:t>счет</w:t>
      </w:r>
      <w:r>
        <w:rPr>
          <w:spacing w:val="-2"/>
        </w:rPr>
        <w:t xml:space="preserve"> </w:t>
      </w:r>
      <w:r>
        <w:t>расширения</w:t>
      </w:r>
      <w:r>
        <w:rPr>
          <w:spacing w:val="-4"/>
        </w:rPr>
        <w:t xml:space="preserve"> </w:t>
      </w:r>
      <w:r>
        <w:t>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7BB3B29B">
      <w:pPr>
        <w:pStyle w:val="8"/>
        <w:spacing w:before="1" w:line="276" w:lineRule="auto"/>
        <w:ind w:left="160" w:right="159" w:firstLine="720"/>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w:t>
      </w:r>
      <w:r>
        <w:rPr>
          <w:spacing w:val="40"/>
        </w:rPr>
        <w:t xml:space="preserve"> </w:t>
      </w:r>
      <w:r>
        <w:t>с ними; названия действий гигиенических процессов умывания, одевания, купания, еды, ухода</w:t>
      </w:r>
      <w:r>
        <w:rPr>
          <w:spacing w:val="40"/>
        </w:rPr>
        <w:t xml:space="preserve"> </w:t>
      </w:r>
      <w:r>
        <w:t>за внешним видом и поддержания порядка; названия некоторых качеств и свойств предметов; материалов; объектов и явлений природы.</w:t>
      </w:r>
    </w:p>
    <w:p w14:paraId="07A681BF">
      <w:pPr>
        <w:pStyle w:val="11"/>
        <w:numPr>
          <w:ilvl w:val="0"/>
          <w:numId w:val="36"/>
        </w:numPr>
        <w:tabs>
          <w:tab w:val="left" w:pos="1181"/>
        </w:tabs>
        <w:spacing w:before="0" w:after="0" w:line="321" w:lineRule="exact"/>
        <w:ind w:left="1181" w:right="0" w:hanging="301"/>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14:paraId="417A68DB">
      <w:pPr>
        <w:pStyle w:val="8"/>
        <w:spacing w:before="35" w:line="276" w:lineRule="auto"/>
        <w:ind w:left="160" w:right="169" w:firstLine="720"/>
      </w:pPr>
      <w:r>
        <w:t>педагог продолжает развивать у детей звуковую и интонационную культуру речи, фонематический</w:t>
      </w:r>
      <w:r>
        <w:rPr>
          <w:spacing w:val="80"/>
        </w:rPr>
        <w:t xml:space="preserve"> </w:t>
      </w:r>
      <w:r>
        <w:t>слух,</w:t>
      </w:r>
      <w:r>
        <w:rPr>
          <w:spacing w:val="74"/>
          <w:w w:val="150"/>
        </w:rPr>
        <w:t xml:space="preserve"> </w:t>
      </w:r>
      <w:r>
        <w:t>умение</w:t>
      </w:r>
      <w:r>
        <w:rPr>
          <w:spacing w:val="80"/>
        </w:rPr>
        <w:t xml:space="preserve"> </w:t>
      </w:r>
      <w:r>
        <w:t>правильно</w:t>
      </w:r>
      <w:r>
        <w:rPr>
          <w:spacing w:val="80"/>
        </w:rPr>
        <w:t xml:space="preserve"> </w:t>
      </w:r>
      <w:r>
        <w:t>произносить</w:t>
      </w:r>
      <w:r>
        <w:rPr>
          <w:spacing w:val="80"/>
        </w:rPr>
        <w:t xml:space="preserve"> </w:t>
      </w:r>
      <w:r>
        <w:t>гласные</w:t>
      </w:r>
      <w:r>
        <w:rPr>
          <w:spacing w:val="80"/>
        </w:rPr>
        <w:t xml:space="preserve"> </w:t>
      </w:r>
      <w:r>
        <w:t>звуки;</w:t>
      </w:r>
      <w:r>
        <w:rPr>
          <w:spacing w:val="80"/>
        </w:rPr>
        <w:t xml:space="preserve"> </w:t>
      </w:r>
      <w:r>
        <w:t>твердые</w:t>
      </w:r>
      <w:r>
        <w:rPr>
          <w:spacing w:val="80"/>
        </w:rPr>
        <w:t xml:space="preserve"> </w:t>
      </w:r>
      <w:r>
        <w:t>и</w:t>
      </w:r>
      <w:r>
        <w:rPr>
          <w:spacing w:val="80"/>
        </w:rPr>
        <w:t xml:space="preserve"> </w:t>
      </w:r>
      <w:r>
        <w:t>мягкие</w:t>
      </w:r>
    </w:p>
    <w:p w14:paraId="62C737F0">
      <w:pPr>
        <w:pStyle w:val="8"/>
        <w:spacing w:after="0" w:line="276" w:lineRule="auto"/>
        <w:sectPr>
          <w:headerReference r:id="rId115" w:type="default"/>
          <w:footerReference r:id="rId116" w:type="default"/>
          <w:pgSz w:w="12000" w:h="16970"/>
          <w:pgMar w:top="1000" w:right="708" w:bottom="280" w:left="992" w:header="254" w:footer="0" w:gutter="0"/>
          <w:cols w:space="720" w:num="1"/>
        </w:sectPr>
      </w:pPr>
    </w:p>
    <w:p w14:paraId="4EDB2476">
      <w:pPr>
        <w:pStyle w:val="8"/>
        <w:spacing w:before="119" w:line="276" w:lineRule="auto"/>
        <w:ind w:left="160" w:right="166"/>
      </w:pPr>
      <w:r>
        <w:t xml:space="preserve">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w:t>
      </w:r>
      <w:r>
        <w:rPr>
          <w:spacing w:val="-2"/>
        </w:rPr>
        <w:t>стихотворения.</w:t>
      </w:r>
    </w:p>
    <w:p w14:paraId="258EE913">
      <w:pPr>
        <w:pStyle w:val="11"/>
        <w:numPr>
          <w:ilvl w:val="0"/>
          <w:numId w:val="36"/>
        </w:numPr>
        <w:tabs>
          <w:tab w:val="left" w:pos="1176"/>
        </w:tabs>
        <w:spacing w:before="0" w:after="0" w:line="321" w:lineRule="exact"/>
        <w:ind w:left="1176" w:right="0" w:hanging="296"/>
        <w:jc w:val="both"/>
        <w:rPr>
          <w:sz w:val="24"/>
        </w:rPr>
      </w:pPr>
      <w:r>
        <w:rPr>
          <w:sz w:val="24"/>
        </w:rPr>
        <w:t>Грамматический</w:t>
      </w:r>
      <w:r>
        <w:rPr>
          <w:spacing w:val="-5"/>
          <w:sz w:val="24"/>
        </w:rPr>
        <w:t xml:space="preserve"> </w:t>
      </w:r>
      <w:r>
        <w:rPr>
          <w:sz w:val="24"/>
        </w:rPr>
        <w:t>строй</w:t>
      </w:r>
      <w:r>
        <w:rPr>
          <w:spacing w:val="-5"/>
          <w:sz w:val="24"/>
        </w:rPr>
        <w:t xml:space="preserve"> </w:t>
      </w:r>
      <w:r>
        <w:rPr>
          <w:spacing w:val="-4"/>
          <w:sz w:val="24"/>
        </w:rPr>
        <w:t>речи:</w:t>
      </w:r>
    </w:p>
    <w:p w14:paraId="6944FF4D">
      <w:pPr>
        <w:pStyle w:val="8"/>
        <w:spacing w:before="35" w:line="276" w:lineRule="auto"/>
        <w:ind w:left="160" w:right="164" w:firstLine="720"/>
      </w:pPr>
      <w:r>
        <w:t>педагог формирует у детей умения использовать в речи и правильно согласовывать прилагательные</w:t>
      </w:r>
      <w:r>
        <w:rPr>
          <w:spacing w:val="-2"/>
        </w:rPr>
        <w:t xml:space="preserve"> </w:t>
      </w:r>
      <w:r>
        <w:t>и</w:t>
      </w:r>
      <w:r>
        <w:rPr>
          <w:spacing w:val="-2"/>
        </w:rPr>
        <w:t xml:space="preserve"> </w:t>
      </w:r>
      <w:r>
        <w:t>существительные</w:t>
      </w:r>
      <w:r>
        <w:rPr>
          <w:spacing w:val="-2"/>
        </w:rPr>
        <w:t xml:space="preserve"> </w:t>
      </w:r>
      <w:r>
        <w:t>в</w:t>
      </w:r>
      <w:r>
        <w:rPr>
          <w:spacing w:val="-1"/>
        </w:rPr>
        <w:t xml:space="preserve"> </w:t>
      </w:r>
      <w:r>
        <w:t>роде,</w:t>
      </w:r>
      <w:r>
        <w:rPr>
          <w:spacing w:val="-3"/>
        </w:rPr>
        <w:t xml:space="preserve"> </w:t>
      </w:r>
      <w:r>
        <w:t>падеже, употреблять существительные</w:t>
      </w:r>
      <w:r>
        <w:rPr>
          <w:spacing w:val="-2"/>
        </w:rPr>
        <w:t xml:space="preserve"> </w:t>
      </w:r>
      <w:r>
        <w:t>с</w:t>
      </w:r>
      <w:r>
        <w:rPr>
          <w:spacing w:val="-2"/>
        </w:rPr>
        <w:t xml:space="preserve"> </w:t>
      </w:r>
      <w:r>
        <w:t>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C346994">
      <w:pPr>
        <w:pStyle w:val="8"/>
        <w:spacing w:line="276" w:lineRule="auto"/>
        <w:ind w:left="160" w:right="159" w:firstLine="720"/>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072B8FFC">
      <w:pPr>
        <w:pStyle w:val="11"/>
        <w:numPr>
          <w:ilvl w:val="0"/>
          <w:numId w:val="36"/>
        </w:numPr>
        <w:tabs>
          <w:tab w:val="left" w:pos="1190"/>
        </w:tabs>
        <w:spacing w:before="0" w:after="0" w:line="321" w:lineRule="exact"/>
        <w:ind w:left="1190" w:right="0" w:hanging="310"/>
        <w:jc w:val="both"/>
        <w:rPr>
          <w:sz w:val="24"/>
        </w:rPr>
      </w:pPr>
      <w:r>
        <w:rPr>
          <w:sz w:val="24"/>
        </w:rPr>
        <w:t>Связная</w:t>
      </w:r>
      <w:r>
        <w:rPr>
          <w:spacing w:val="-1"/>
          <w:sz w:val="24"/>
        </w:rPr>
        <w:t xml:space="preserve"> </w:t>
      </w:r>
      <w:r>
        <w:rPr>
          <w:spacing w:val="-2"/>
          <w:sz w:val="24"/>
        </w:rPr>
        <w:t>речь:</w:t>
      </w:r>
    </w:p>
    <w:p w14:paraId="7C998D2C">
      <w:pPr>
        <w:pStyle w:val="8"/>
        <w:spacing w:before="34" w:line="276" w:lineRule="auto"/>
        <w:ind w:left="160" w:right="160" w:firstLine="720"/>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w:t>
      </w:r>
      <w:r>
        <w:rPr>
          <w:spacing w:val="40"/>
        </w:rPr>
        <w:t xml:space="preserve"> </w:t>
      </w:r>
      <w:r>
        <w:t>эмоциональные состояния детей, учитывать их при общении: пожалеть, развеселить, использовать</w:t>
      </w:r>
      <w:r>
        <w:rPr>
          <w:spacing w:val="-4"/>
        </w:rPr>
        <w:t xml:space="preserve"> </w:t>
      </w:r>
      <w:r>
        <w:t>ласковые</w:t>
      </w:r>
      <w:r>
        <w:rPr>
          <w:spacing w:val="-3"/>
        </w:rPr>
        <w:t xml:space="preserve"> </w:t>
      </w:r>
      <w:r>
        <w:t>слова.</w:t>
      </w:r>
      <w:r>
        <w:rPr>
          <w:spacing w:val="-4"/>
        </w:rPr>
        <w:t xml:space="preserve"> </w:t>
      </w:r>
      <w:r>
        <w:t>Педагог</w:t>
      </w:r>
      <w:r>
        <w:rPr>
          <w:spacing w:val="-2"/>
        </w:rPr>
        <w:t xml:space="preserve"> </w:t>
      </w:r>
      <w:r>
        <w:t>закрепляет</w:t>
      </w:r>
      <w:r>
        <w:rPr>
          <w:spacing w:val="-2"/>
        </w:rPr>
        <w:t xml:space="preserve"> </w:t>
      </w:r>
      <w:r>
        <w:t>у</w:t>
      </w:r>
      <w:r>
        <w:rPr>
          <w:spacing w:val="-7"/>
        </w:rPr>
        <w:t xml:space="preserve"> </w:t>
      </w:r>
      <w:r>
        <w:t>детей умения</w:t>
      </w:r>
      <w:r>
        <w:rPr>
          <w:spacing w:val="-4"/>
        </w:rPr>
        <w:t xml:space="preserve"> </w:t>
      </w:r>
      <w:r>
        <w:t>использовать</w:t>
      </w:r>
      <w:r>
        <w:rPr>
          <w:spacing w:val="-4"/>
        </w:rPr>
        <w:t xml:space="preserve"> </w:t>
      </w:r>
      <w:r>
        <w:t>основные</w:t>
      </w:r>
      <w:r>
        <w:rPr>
          <w:spacing w:val="-6"/>
        </w:rPr>
        <w:t xml:space="preserve"> </w:t>
      </w:r>
      <w:r>
        <w:t>формы речевого этикета в разных ситуациях общения;</w:t>
      </w:r>
    </w:p>
    <w:p w14:paraId="36F13F00">
      <w:pPr>
        <w:pStyle w:val="8"/>
        <w:spacing w:before="1" w:line="276" w:lineRule="auto"/>
        <w:ind w:left="160" w:right="165" w:firstLine="720"/>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w:t>
      </w:r>
      <w:r>
        <w:rPr>
          <w:spacing w:val="-5"/>
        </w:rPr>
        <w:t xml:space="preserve"> </w:t>
      </w:r>
      <w:r>
        <w:t>детей умения</w:t>
      </w:r>
      <w:r>
        <w:rPr>
          <w:spacing w:val="-2"/>
        </w:rPr>
        <w:t xml:space="preserve"> </w:t>
      </w:r>
      <w:r>
        <w:t>отвечать</w:t>
      </w:r>
      <w:r>
        <w:rPr>
          <w:spacing w:val="-2"/>
        </w:rPr>
        <w:t xml:space="preserve"> </w:t>
      </w:r>
      <w:r>
        <w:t>на вопросы,</w:t>
      </w:r>
      <w:r>
        <w:rPr>
          <w:spacing w:val="-3"/>
        </w:rPr>
        <w:t xml:space="preserve"> </w:t>
      </w:r>
      <w:r>
        <w:t>используя</w:t>
      </w:r>
      <w:r>
        <w:rPr>
          <w:spacing w:val="-2"/>
        </w:rPr>
        <w:t xml:space="preserve"> </w:t>
      </w:r>
      <w:r>
        <w:t>форму</w:t>
      </w:r>
      <w:r>
        <w:rPr>
          <w:spacing w:val="-6"/>
        </w:rPr>
        <w:t xml:space="preserve"> </w:t>
      </w:r>
      <w:r>
        <w:t>простого</w:t>
      </w:r>
      <w:r>
        <w:rPr>
          <w:spacing w:val="-2"/>
        </w:rPr>
        <w:t xml:space="preserve"> </w:t>
      </w:r>
      <w:r>
        <w:t>предложения</w:t>
      </w:r>
      <w:r>
        <w:rPr>
          <w:spacing w:val="-2"/>
        </w:rPr>
        <w:t xml:space="preserve"> </w:t>
      </w:r>
      <w:r>
        <w:t>или</w:t>
      </w:r>
      <w:r>
        <w:rPr>
          <w:spacing w:val="-1"/>
        </w:rPr>
        <w:t xml:space="preserve"> </w:t>
      </w:r>
      <w:r>
        <w:t>высказывания из 2-3 простых фраз;</w:t>
      </w:r>
    </w:p>
    <w:p w14:paraId="69CCFCFF">
      <w:pPr>
        <w:pStyle w:val="8"/>
        <w:spacing w:before="1" w:line="276" w:lineRule="auto"/>
        <w:ind w:left="160" w:right="164" w:firstLine="720"/>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3C32953">
      <w:pPr>
        <w:pStyle w:val="11"/>
        <w:numPr>
          <w:ilvl w:val="0"/>
          <w:numId w:val="36"/>
        </w:numPr>
        <w:tabs>
          <w:tab w:val="left" w:pos="1171"/>
        </w:tabs>
        <w:spacing w:before="0" w:after="0" w:line="319" w:lineRule="exact"/>
        <w:ind w:left="1171" w:right="0" w:hanging="291"/>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1"/>
          <w:sz w:val="24"/>
        </w:rPr>
        <w:t xml:space="preserve"> </w:t>
      </w:r>
      <w:r>
        <w:rPr>
          <w:spacing w:val="-2"/>
          <w:sz w:val="24"/>
        </w:rPr>
        <w:t>грамоте:</w:t>
      </w:r>
    </w:p>
    <w:p w14:paraId="6DE6FF79">
      <w:pPr>
        <w:pStyle w:val="8"/>
        <w:spacing w:before="35" w:line="278" w:lineRule="auto"/>
        <w:ind w:left="160" w:right="167" w:firstLine="720"/>
      </w:pPr>
      <w:r>
        <w:t>педагог формирует у детей умение вслушиваться в звучание слова, закрепляет в речи детей термины «слово», «звук» в практическом плане.</w:t>
      </w:r>
    </w:p>
    <w:p w14:paraId="79FE3FFB">
      <w:pPr>
        <w:pStyle w:val="8"/>
        <w:spacing w:before="41"/>
        <w:ind w:left="0"/>
        <w:jc w:val="left"/>
      </w:pPr>
    </w:p>
    <w:p w14:paraId="6ACD8C81">
      <w:pPr>
        <w:pStyle w:val="3"/>
        <w:numPr>
          <w:ilvl w:val="3"/>
          <w:numId w:val="15"/>
        </w:numPr>
        <w:tabs>
          <w:tab w:val="left" w:pos="1720"/>
        </w:tabs>
        <w:spacing w:before="0" w:after="0" w:line="240" w:lineRule="auto"/>
        <w:ind w:left="1720" w:right="0" w:hanging="840"/>
        <w:jc w:val="both"/>
      </w:pPr>
      <w:r>
        <w:t>От</w:t>
      </w:r>
      <w:r>
        <w:rPr>
          <w:spacing w:val="-4"/>
        </w:rPr>
        <w:t xml:space="preserve"> </w:t>
      </w:r>
      <w:r>
        <w:t>4</w:t>
      </w:r>
      <w:r>
        <w:rPr>
          <w:spacing w:val="-3"/>
        </w:rPr>
        <w:t xml:space="preserve"> </w:t>
      </w:r>
      <w:r>
        <w:t>лет</w:t>
      </w:r>
      <w:r>
        <w:rPr>
          <w:spacing w:val="-3"/>
        </w:rPr>
        <w:t xml:space="preserve"> </w:t>
      </w:r>
      <w:r>
        <w:t>до</w:t>
      </w:r>
      <w:r>
        <w:rPr>
          <w:spacing w:val="-4"/>
        </w:rPr>
        <w:t xml:space="preserve"> </w:t>
      </w:r>
      <w:r>
        <w:t>5</w:t>
      </w:r>
      <w:r>
        <w:rPr>
          <w:spacing w:val="-1"/>
        </w:rPr>
        <w:t xml:space="preserve"> </w:t>
      </w:r>
      <w:r>
        <w:rPr>
          <w:spacing w:val="-4"/>
        </w:rPr>
        <w:t>лет.</w:t>
      </w:r>
    </w:p>
    <w:p w14:paraId="3F71A972">
      <w:pPr>
        <w:pStyle w:val="8"/>
        <w:spacing w:before="39" w:line="278" w:lineRule="auto"/>
        <w:ind w:right="160" w:firstLine="708"/>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14:paraId="5DB2B9CA">
      <w:pPr>
        <w:pStyle w:val="11"/>
        <w:numPr>
          <w:ilvl w:val="0"/>
          <w:numId w:val="37"/>
        </w:numPr>
        <w:tabs>
          <w:tab w:val="left" w:pos="1152"/>
        </w:tabs>
        <w:spacing w:before="0" w:after="0" w:line="317" w:lineRule="exact"/>
        <w:ind w:left="1152" w:right="0" w:hanging="272"/>
        <w:jc w:val="both"/>
        <w:rPr>
          <w:sz w:val="24"/>
        </w:rPr>
      </w:pPr>
      <w:r>
        <w:rPr>
          <w:sz w:val="24"/>
        </w:rPr>
        <w:t>Развитие</w:t>
      </w:r>
      <w:r>
        <w:rPr>
          <w:spacing w:val="-5"/>
          <w:sz w:val="24"/>
        </w:rPr>
        <w:t xml:space="preserve"> </w:t>
      </w:r>
      <w:r>
        <w:rPr>
          <w:spacing w:val="-2"/>
          <w:sz w:val="24"/>
        </w:rPr>
        <w:t>словаря:</w:t>
      </w:r>
    </w:p>
    <w:p w14:paraId="1559F9BA">
      <w:pPr>
        <w:pStyle w:val="8"/>
        <w:spacing w:before="35" w:line="276" w:lineRule="auto"/>
        <w:ind w:left="160" w:right="165" w:firstLine="720"/>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111BFED5">
      <w:pPr>
        <w:pStyle w:val="8"/>
        <w:spacing w:line="274" w:lineRule="exact"/>
        <w:ind w:left="880"/>
      </w:pPr>
      <w:r>
        <w:t>активизация</w:t>
      </w:r>
      <w:r>
        <w:rPr>
          <w:spacing w:val="17"/>
        </w:rPr>
        <w:t xml:space="preserve"> </w:t>
      </w:r>
      <w:r>
        <w:t>словаря:</w:t>
      </w:r>
      <w:r>
        <w:rPr>
          <w:spacing w:val="21"/>
        </w:rPr>
        <w:t xml:space="preserve"> </w:t>
      </w:r>
      <w:r>
        <w:t>закреплять</w:t>
      </w:r>
      <w:r>
        <w:rPr>
          <w:spacing w:val="23"/>
        </w:rPr>
        <w:t xml:space="preserve"> </w:t>
      </w:r>
      <w:r>
        <w:t>у</w:t>
      </w:r>
      <w:r>
        <w:rPr>
          <w:spacing w:val="13"/>
        </w:rPr>
        <w:t xml:space="preserve"> </w:t>
      </w:r>
      <w:r>
        <w:t>детей</w:t>
      </w:r>
      <w:r>
        <w:rPr>
          <w:spacing w:val="25"/>
        </w:rPr>
        <w:t xml:space="preserve"> </w:t>
      </w:r>
      <w:r>
        <w:t>умения</w:t>
      </w:r>
      <w:r>
        <w:rPr>
          <w:spacing w:val="20"/>
        </w:rPr>
        <w:t xml:space="preserve"> </w:t>
      </w:r>
      <w:r>
        <w:t>использовать</w:t>
      </w:r>
      <w:r>
        <w:rPr>
          <w:spacing w:val="21"/>
        </w:rPr>
        <w:t xml:space="preserve"> </w:t>
      </w:r>
      <w:r>
        <w:t>в</w:t>
      </w:r>
      <w:r>
        <w:rPr>
          <w:spacing w:val="20"/>
        </w:rPr>
        <w:t xml:space="preserve"> </w:t>
      </w:r>
      <w:r>
        <w:t>речи</w:t>
      </w:r>
      <w:r>
        <w:rPr>
          <w:spacing w:val="21"/>
        </w:rPr>
        <w:t xml:space="preserve"> </w:t>
      </w:r>
      <w:r>
        <w:rPr>
          <w:spacing w:val="-2"/>
        </w:rPr>
        <w:t>существительные,</w:t>
      </w:r>
    </w:p>
    <w:p w14:paraId="689FE66D">
      <w:pPr>
        <w:pStyle w:val="8"/>
        <w:spacing w:after="0" w:line="274" w:lineRule="exact"/>
        <w:sectPr>
          <w:headerReference r:id="rId117" w:type="default"/>
          <w:footerReference r:id="rId118" w:type="default"/>
          <w:pgSz w:w="12000" w:h="16970"/>
          <w:pgMar w:top="1000" w:right="708" w:bottom="280" w:left="992" w:header="254" w:footer="0" w:gutter="0"/>
          <w:cols w:space="720" w:num="1"/>
        </w:sectPr>
      </w:pPr>
    </w:p>
    <w:p w14:paraId="5B739AE6">
      <w:pPr>
        <w:pStyle w:val="8"/>
        <w:spacing w:before="119" w:line="276" w:lineRule="auto"/>
        <w:ind w:left="160" w:right="166"/>
      </w:pPr>
      <w:r>
        <w:t>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787E2ABB">
      <w:pPr>
        <w:pStyle w:val="11"/>
        <w:numPr>
          <w:ilvl w:val="0"/>
          <w:numId w:val="37"/>
        </w:numPr>
        <w:tabs>
          <w:tab w:val="left" w:pos="1181"/>
        </w:tabs>
        <w:spacing w:before="0" w:after="0" w:line="322" w:lineRule="exact"/>
        <w:ind w:left="1181" w:right="0" w:hanging="301"/>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14:paraId="3DF035D0">
      <w:pPr>
        <w:pStyle w:val="8"/>
        <w:spacing w:before="35" w:line="276" w:lineRule="auto"/>
        <w:ind w:left="160" w:right="158" w:firstLine="720"/>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1EC5661D">
      <w:pPr>
        <w:pStyle w:val="11"/>
        <w:numPr>
          <w:ilvl w:val="0"/>
          <w:numId w:val="37"/>
        </w:numPr>
        <w:tabs>
          <w:tab w:val="left" w:pos="1171"/>
        </w:tabs>
        <w:spacing w:before="0" w:after="0" w:line="320" w:lineRule="exact"/>
        <w:ind w:left="1171" w:right="0" w:hanging="291"/>
        <w:jc w:val="both"/>
        <w:rPr>
          <w:sz w:val="24"/>
        </w:rPr>
      </w:pPr>
      <w:r>
        <w:rPr>
          <w:sz w:val="24"/>
        </w:rPr>
        <w:t>Грамматический</w:t>
      </w:r>
      <w:r>
        <w:rPr>
          <w:spacing w:val="-5"/>
          <w:sz w:val="24"/>
        </w:rPr>
        <w:t xml:space="preserve"> </w:t>
      </w:r>
      <w:r>
        <w:rPr>
          <w:sz w:val="24"/>
        </w:rPr>
        <w:t>строй</w:t>
      </w:r>
      <w:r>
        <w:rPr>
          <w:spacing w:val="-5"/>
          <w:sz w:val="24"/>
        </w:rPr>
        <w:t xml:space="preserve"> </w:t>
      </w:r>
      <w:r>
        <w:rPr>
          <w:spacing w:val="-4"/>
          <w:sz w:val="24"/>
        </w:rPr>
        <w:t>речи:</w:t>
      </w:r>
    </w:p>
    <w:p w14:paraId="6A165260">
      <w:pPr>
        <w:pStyle w:val="8"/>
        <w:spacing w:before="35" w:line="276" w:lineRule="auto"/>
        <w:ind w:left="160" w:right="157" w:firstLine="720"/>
      </w:pPr>
      <w:r>
        <w:t>продолжать формировать у</w:t>
      </w:r>
      <w:r>
        <w:rPr>
          <w:spacing w:val="-6"/>
        </w:rPr>
        <w:t xml:space="preserve"> </w:t>
      </w:r>
      <w:r>
        <w:t>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w:t>
      </w:r>
      <w:r>
        <w:rPr>
          <w:spacing w:val="-5"/>
        </w:rPr>
        <w:t xml:space="preserve"> </w:t>
      </w:r>
      <w:r>
        <w:t>числа</w:t>
      </w:r>
      <w:r>
        <w:rPr>
          <w:spacing w:val="-4"/>
        </w:rPr>
        <w:t xml:space="preserve"> </w:t>
      </w:r>
      <w:r>
        <w:t>существительных,</w:t>
      </w:r>
      <w:r>
        <w:rPr>
          <w:spacing w:val="-5"/>
        </w:rPr>
        <w:t xml:space="preserve"> </w:t>
      </w:r>
      <w:r>
        <w:t>обозначающих</w:t>
      </w:r>
      <w:r>
        <w:rPr>
          <w:spacing w:val="-3"/>
        </w:rPr>
        <w:t xml:space="preserve"> </w:t>
      </w:r>
      <w:r>
        <w:t>детенышей</w:t>
      </w:r>
      <w:r>
        <w:rPr>
          <w:spacing w:val="-5"/>
        </w:rPr>
        <w:t xml:space="preserve"> </w:t>
      </w:r>
      <w:r>
        <w:t>животных,</w:t>
      </w:r>
      <w:r>
        <w:rPr>
          <w:spacing w:val="-3"/>
        </w:rPr>
        <w:t xml:space="preserve"> </w:t>
      </w:r>
      <w:r>
        <w:t>употреблять</w:t>
      </w:r>
      <w:r>
        <w:rPr>
          <w:spacing w:val="-5"/>
        </w:rPr>
        <w:t xml:space="preserve"> </w:t>
      </w:r>
      <w:r>
        <w:t>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486B99F6">
      <w:pPr>
        <w:pStyle w:val="11"/>
        <w:numPr>
          <w:ilvl w:val="0"/>
          <w:numId w:val="37"/>
        </w:numPr>
        <w:tabs>
          <w:tab w:val="left" w:pos="1186"/>
        </w:tabs>
        <w:spacing w:before="0" w:after="0" w:line="320" w:lineRule="exact"/>
        <w:ind w:left="1186" w:right="0" w:hanging="306"/>
        <w:jc w:val="both"/>
        <w:rPr>
          <w:sz w:val="24"/>
        </w:rPr>
      </w:pPr>
      <w:r>
        <w:rPr>
          <w:sz w:val="24"/>
        </w:rPr>
        <w:t>Связная</w:t>
      </w:r>
      <w:r>
        <w:rPr>
          <w:spacing w:val="-1"/>
          <w:sz w:val="24"/>
        </w:rPr>
        <w:t xml:space="preserve"> </w:t>
      </w:r>
      <w:r>
        <w:rPr>
          <w:spacing w:val="-2"/>
          <w:sz w:val="24"/>
        </w:rPr>
        <w:t>речь:</w:t>
      </w:r>
    </w:p>
    <w:p w14:paraId="5ABD28B9">
      <w:pPr>
        <w:pStyle w:val="8"/>
        <w:spacing w:before="35" w:line="276" w:lineRule="auto"/>
        <w:ind w:left="160" w:right="158" w:firstLine="720"/>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 речевые умения у детей (умение вступить, поддержать и завершить общение).</w:t>
      </w:r>
    </w:p>
    <w:p w14:paraId="7C50E127">
      <w:pPr>
        <w:pStyle w:val="11"/>
        <w:numPr>
          <w:ilvl w:val="0"/>
          <w:numId w:val="37"/>
        </w:numPr>
        <w:tabs>
          <w:tab w:val="left" w:pos="1171"/>
        </w:tabs>
        <w:spacing w:before="0" w:after="0" w:line="320" w:lineRule="exact"/>
        <w:ind w:left="1171" w:right="0" w:hanging="291"/>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1"/>
          <w:sz w:val="24"/>
        </w:rPr>
        <w:t xml:space="preserve"> </w:t>
      </w:r>
      <w:r>
        <w:rPr>
          <w:spacing w:val="-2"/>
          <w:sz w:val="24"/>
        </w:rPr>
        <w:t>грамоте:</w:t>
      </w:r>
    </w:p>
    <w:p w14:paraId="05A0DB22">
      <w:pPr>
        <w:pStyle w:val="8"/>
        <w:spacing w:before="35" w:line="276" w:lineRule="auto"/>
        <w:ind w:left="160" w:right="162" w:firstLine="720"/>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9160B4C">
      <w:pPr>
        <w:pStyle w:val="8"/>
        <w:spacing w:line="276" w:lineRule="auto"/>
        <w:ind w:left="160" w:right="169"/>
      </w:pPr>
      <w:r>
        <w:t>выделять голосом звук в слове: произносить заданный звук протяжно, громче, четче, чем он произносится обычно, называть изолированно.</w:t>
      </w:r>
    </w:p>
    <w:p w14:paraId="34108AAF">
      <w:pPr>
        <w:pStyle w:val="11"/>
        <w:numPr>
          <w:ilvl w:val="0"/>
          <w:numId w:val="37"/>
        </w:numPr>
        <w:tabs>
          <w:tab w:val="left" w:pos="1171"/>
        </w:tabs>
        <w:spacing w:before="0" w:after="0" w:line="320" w:lineRule="exact"/>
        <w:ind w:left="1171" w:right="0" w:hanging="291"/>
        <w:jc w:val="both"/>
        <w:rPr>
          <w:sz w:val="24"/>
        </w:rPr>
      </w:pPr>
      <w:r>
        <w:rPr>
          <w:sz w:val="24"/>
        </w:rPr>
        <w:t>Интерес</w:t>
      </w:r>
      <w:r>
        <w:rPr>
          <w:spacing w:val="-4"/>
          <w:sz w:val="24"/>
        </w:rPr>
        <w:t xml:space="preserve"> </w:t>
      </w:r>
      <w:r>
        <w:rPr>
          <w:sz w:val="24"/>
        </w:rPr>
        <w:t>к</w:t>
      </w:r>
      <w:r>
        <w:rPr>
          <w:spacing w:val="-2"/>
          <w:sz w:val="24"/>
        </w:rPr>
        <w:t xml:space="preserve"> </w:t>
      </w:r>
      <w:r>
        <w:rPr>
          <w:sz w:val="24"/>
        </w:rPr>
        <w:t>художественной</w:t>
      </w:r>
      <w:r>
        <w:rPr>
          <w:spacing w:val="-2"/>
          <w:sz w:val="24"/>
        </w:rPr>
        <w:t xml:space="preserve"> литературе:</w:t>
      </w:r>
    </w:p>
    <w:p w14:paraId="30726330">
      <w:pPr>
        <w:pStyle w:val="8"/>
        <w:spacing w:before="35" w:line="276" w:lineRule="auto"/>
        <w:ind w:left="160" w:right="168" w:firstLine="720"/>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212A75DF">
      <w:pPr>
        <w:pStyle w:val="8"/>
        <w:spacing w:before="1"/>
        <w:ind w:left="880"/>
      </w:pPr>
      <w:r>
        <w:t>развивать</w:t>
      </w:r>
      <w:r>
        <w:rPr>
          <w:spacing w:val="56"/>
          <w:w w:val="150"/>
        </w:rPr>
        <w:t xml:space="preserve">  </w:t>
      </w:r>
      <w:r>
        <w:t>способность</w:t>
      </w:r>
      <w:r>
        <w:rPr>
          <w:spacing w:val="59"/>
          <w:w w:val="150"/>
        </w:rPr>
        <w:t xml:space="preserve">  </w:t>
      </w:r>
      <w:r>
        <w:t>воспринимать</w:t>
      </w:r>
      <w:r>
        <w:rPr>
          <w:spacing w:val="58"/>
          <w:w w:val="150"/>
        </w:rPr>
        <w:t xml:space="preserve">  </w:t>
      </w:r>
      <w:r>
        <w:t>содержание</w:t>
      </w:r>
      <w:r>
        <w:rPr>
          <w:spacing w:val="59"/>
          <w:w w:val="150"/>
        </w:rPr>
        <w:t xml:space="preserve">  </w:t>
      </w:r>
      <w:r>
        <w:t>и</w:t>
      </w:r>
      <w:r>
        <w:rPr>
          <w:spacing w:val="59"/>
          <w:w w:val="150"/>
        </w:rPr>
        <w:t xml:space="preserve">  </w:t>
      </w:r>
      <w:r>
        <w:t>форму</w:t>
      </w:r>
      <w:r>
        <w:rPr>
          <w:spacing w:val="57"/>
          <w:w w:val="150"/>
        </w:rPr>
        <w:t xml:space="preserve">  </w:t>
      </w:r>
      <w:r>
        <w:rPr>
          <w:spacing w:val="-2"/>
        </w:rPr>
        <w:t>художественных</w:t>
      </w:r>
    </w:p>
    <w:p w14:paraId="29353797">
      <w:pPr>
        <w:pStyle w:val="8"/>
        <w:spacing w:after="0"/>
        <w:sectPr>
          <w:headerReference r:id="rId119" w:type="default"/>
          <w:footerReference r:id="rId120" w:type="default"/>
          <w:pgSz w:w="12000" w:h="16970"/>
          <w:pgMar w:top="1000" w:right="708" w:bottom="280" w:left="992" w:header="254" w:footer="0" w:gutter="0"/>
          <w:cols w:space="720" w:num="1"/>
        </w:sectPr>
      </w:pPr>
    </w:p>
    <w:p w14:paraId="594028D5">
      <w:pPr>
        <w:pStyle w:val="8"/>
        <w:spacing w:before="119" w:line="276" w:lineRule="auto"/>
        <w:ind w:left="160" w:right="164"/>
      </w:pPr>
      <w:r>
        <w:t>произведений</w:t>
      </w:r>
      <w:r>
        <w:rPr>
          <w:spacing w:val="-1"/>
        </w:rPr>
        <w:t xml:space="preserve"> </w:t>
      </w:r>
      <w:r>
        <w:t>(устанавливать</w:t>
      </w:r>
      <w:r>
        <w:rPr>
          <w:spacing w:val="-1"/>
        </w:rPr>
        <w:t xml:space="preserve"> </w:t>
      </w:r>
      <w:r>
        <w:t>причинно-следственные</w:t>
      </w:r>
      <w:r>
        <w:rPr>
          <w:spacing w:val="-3"/>
        </w:rPr>
        <w:t xml:space="preserve"> </w:t>
      </w:r>
      <w:r>
        <w:t>связи</w:t>
      </w:r>
      <w:r>
        <w:rPr>
          <w:spacing w:val="-1"/>
        </w:rPr>
        <w:t xml:space="preserve"> </w:t>
      </w:r>
      <w:r>
        <w:t>в</w:t>
      </w:r>
      <w:r>
        <w:rPr>
          <w:spacing w:val="-2"/>
        </w:rPr>
        <w:t xml:space="preserve"> </w:t>
      </w:r>
      <w:r>
        <w:t>повествовании,</w:t>
      </w:r>
      <w:r>
        <w:rPr>
          <w:spacing w:val="-2"/>
        </w:rPr>
        <w:t xml:space="preserve"> </w:t>
      </w:r>
      <w:r>
        <w:t>понимать</w:t>
      </w:r>
      <w:r>
        <w:rPr>
          <w:spacing w:val="-1"/>
        </w:rPr>
        <w:t xml:space="preserve"> </w:t>
      </w:r>
      <w:r>
        <w:t>главные характеристики героев; привлекать внимание детей к ритму поэтической речи, образным характеристикам предметов и явлений);</w:t>
      </w:r>
    </w:p>
    <w:p w14:paraId="626B5978">
      <w:pPr>
        <w:pStyle w:val="8"/>
        <w:spacing w:before="1" w:line="276" w:lineRule="auto"/>
        <w:ind w:left="160" w:right="165" w:firstLine="720"/>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3B7E7FFE">
      <w:pPr>
        <w:pStyle w:val="8"/>
        <w:spacing w:before="1" w:line="276" w:lineRule="auto"/>
        <w:ind w:left="160" w:right="172" w:firstLine="720"/>
      </w:pPr>
      <w:r>
        <w:t xml:space="preserve">воспитывать ценностное отношение к книге, уважение к творчеству писателей и </w:t>
      </w:r>
      <w:r>
        <w:rPr>
          <w:spacing w:val="-2"/>
        </w:rPr>
        <w:t>иллюстраторов.</w:t>
      </w:r>
    </w:p>
    <w:p w14:paraId="553ACDF1">
      <w:pPr>
        <w:spacing w:before="0" w:line="275" w:lineRule="exact"/>
        <w:ind w:left="880"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17481E89">
      <w:pPr>
        <w:pStyle w:val="11"/>
        <w:numPr>
          <w:ilvl w:val="0"/>
          <w:numId w:val="38"/>
        </w:numPr>
        <w:tabs>
          <w:tab w:val="left" w:pos="1152"/>
        </w:tabs>
        <w:spacing w:before="42" w:after="0" w:line="240" w:lineRule="auto"/>
        <w:ind w:left="1152" w:right="0" w:hanging="272"/>
        <w:jc w:val="both"/>
        <w:rPr>
          <w:sz w:val="24"/>
        </w:rPr>
      </w:pPr>
      <w:r>
        <w:rPr>
          <w:sz w:val="24"/>
        </w:rPr>
        <w:t>Развитие</w:t>
      </w:r>
      <w:r>
        <w:rPr>
          <w:spacing w:val="-5"/>
          <w:sz w:val="24"/>
        </w:rPr>
        <w:t xml:space="preserve"> </w:t>
      </w:r>
      <w:r>
        <w:rPr>
          <w:spacing w:val="-2"/>
          <w:sz w:val="24"/>
        </w:rPr>
        <w:t>словаря:</w:t>
      </w:r>
    </w:p>
    <w:p w14:paraId="02388497">
      <w:pPr>
        <w:pStyle w:val="8"/>
        <w:spacing w:before="32" w:line="276" w:lineRule="auto"/>
        <w:ind w:left="160" w:right="167" w:firstLine="720"/>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w:t>
      </w:r>
      <w:r>
        <w:rPr>
          <w:spacing w:val="40"/>
        </w:rPr>
        <w:t xml:space="preserve"> </w:t>
      </w:r>
      <w:r>
        <w:t>обобщения, а также лежащие в основе этих обобщений существенные признаки; слова извинения, участия, эмоционального сочувствия.</w:t>
      </w:r>
    </w:p>
    <w:p w14:paraId="3FB50E11">
      <w:pPr>
        <w:pStyle w:val="11"/>
        <w:numPr>
          <w:ilvl w:val="0"/>
          <w:numId w:val="38"/>
        </w:numPr>
        <w:tabs>
          <w:tab w:val="left" w:pos="1181"/>
        </w:tabs>
        <w:spacing w:before="0" w:after="0" w:line="240" w:lineRule="auto"/>
        <w:ind w:left="1181" w:right="0" w:hanging="301"/>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14:paraId="0C7DF7ED">
      <w:pPr>
        <w:pStyle w:val="8"/>
        <w:spacing w:before="35" w:line="276" w:lineRule="auto"/>
        <w:ind w:left="160" w:right="164" w:firstLine="720"/>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w:t>
      </w:r>
      <w:r>
        <w:rPr>
          <w:spacing w:val="-7"/>
        </w:rPr>
        <w:t xml:space="preserve"> </w:t>
      </w:r>
      <w:r>
        <w:t>детей умения</w:t>
      </w:r>
      <w:r>
        <w:rPr>
          <w:spacing w:val="-2"/>
        </w:rPr>
        <w:t xml:space="preserve"> </w:t>
      </w:r>
      <w:r>
        <w:t>правильно</w:t>
      </w:r>
      <w:r>
        <w:rPr>
          <w:spacing w:val="-2"/>
        </w:rPr>
        <w:t xml:space="preserve"> </w:t>
      </w:r>
      <w:r>
        <w:t>произносить свистящие</w:t>
      </w:r>
      <w:r>
        <w:rPr>
          <w:spacing w:val="-3"/>
        </w:rPr>
        <w:t xml:space="preserve"> </w:t>
      </w:r>
      <w:r>
        <w:t>и</w:t>
      </w:r>
      <w:r>
        <w:rPr>
          <w:spacing w:val="-1"/>
        </w:rPr>
        <w:t xml:space="preserve"> </w:t>
      </w:r>
      <w:r>
        <w:t xml:space="preserve">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w:t>
      </w:r>
      <w:r>
        <w:rPr>
          <w:spacing w:val="-2"/>
        </w:rPr>
        <w:t>стихотворения.</w:t>
      </w:r>
    </w:p>
    <w:p w14:paraId="0A23CA0A">
      <w:pPr>
        <w:pStyle w:val="11"/>
        <w:numPr>
          <w:ilvl w:val="0"/>
          <w:numId w:val="38"/>
        </w:numPr>
        <w:tabs>
          <w:tab w:val="left" w:pos="1171"/>
        </w:tabs>
        <w:spacing w:before="0" w:after="0" w:line="240" w:lineRule="auto"/>
        <w:ind w:left="1171" w:right="0" w:hanging="291"/>
        <w:jc w:val="both"/>
        <w:rPr>
          <w:sz w:val="24"/>
        </w:rPr>
      </w:pPr>
      <w:r>
        <w:rPr>
          <w:sz w:val="24"/>
        </w:rPr>
        <w:t>Грамматический</w:t>
      </w:r>
      <w:r>
        <w:rPr>
          <w:spacing w:val="-5"/>
          <w:sz w:val="24"/>
        </w:rPr>
        <w:t xml:space="preserve"> </w:t>
      </w:r>
      <w:r>
        <w:rPr>
          <w:sz w:val="24"/>
        </w:rPr>
        <w:t>строй</w:t>
      </w:r>
      <w:r>
        <w:rPr>
          <w:spacing w:val="-5"/>
          <w:sz w:val="24"/>
        </w:rPr>
        <w:t xml:space="preserve"> </w:t>
      </w:r>
      <w:r>
        <w:rPr>
          <w:spacing w:val="-4"/>
          <w:sz w:val="24"/>
        </w:rPr>
        <w:t>речи:</w:t>
      </w:r>
    </w:p>
    <w:p w14:paraId="46A15F5F">
      <w:pPr>
        <w:pStyle w:val="8"/>
        <w:spacing w:before="32" w:line="276" w:lineRule="auto"/>
        <w:ind w:left="160" w:right="164" w:firstLine="720"/>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4DB4CBAF">
      <w:pPr>
        <w:pStyle w:val="11"/>
        <w:numPr>
          <w:ilvl w:val="0"/>
          <w:numId w:val="38"/>
        </w:numPr>
        <w:tabs>
          <w:tab w:val="left" w:pos="1171"/>
        </w:tabs>
        <w:spacing w:before="1" w:after="0" w:line="240" w:lineRule="auto"/>
        <w:ind w:left="1171" w:right="0" w:hanging="310"/>
        <w:jc w:val="both"/>
        <w:rPr>
          <w:sz w:val="24"/>
        </w:rPr>
      </w:pPr>
      <w:r>
        <w:rPr>
          <w:sz w:val="24"/>
        </w:rPr>
        <w:t>Связная</w:t>
      </w:r>
      <w:r>
        <w:rPr>
          <w:spacing w:val="-1"/>
          <w:sz w:val="24"/>
        </w:rPr>
        <w:t xml:space="preserve"> </w:t>
      </w:r>
      <w:r>
        <w:rPr>
          <w:spacing w:val="-2"/>
          <w:sz w:val="24"/>
        </w:rPr>
        <w:t>речь:</w:t>
      </w:r>
    </w:p>
    <w:p w14:paraId="5E696339">
      <w:pPr>
        <w:pStyle w:val="8"/>
        <w:spacing w:before="32" w:line="278" w:lineRule="auto"/>
        <w:ind w:left="160" w:right="169" w:firstLine="700"/>
      </w:pPr>
      <w:r>
        <w:t>педагог развивает у детей связную, грамматически правильную диалогическую и монологическую</w:t>
      </w:r>
      <w:r>
        <w:rPr>
          <w:spacing w:val="17"/>
        </w:rPr>
        <w:t xml:space="preserve"> </w:t>
      </w:r>
      <w:r>
        <w:t>речь,</w:t>
      </w:r>
      <w:r>
        <w:rPr>
          <w:spacing w:val="19"/>
        </w:rPr>
        <w:t xml:space="preserve"> </w:t>
      </w:r>
      <w:r>
        <w:t>обучает</w:t>
      </w:r>
      <w:r>
        <w:rPr>
          <w:spacing w:val="19"/>
        </w:rPr>
        <w:t xml:space="preserve"> </w:t>
      </w:r>
      <w:r>
        <w:t>детей</w:t>
      </w:r>
      <w:r>
        <w:rPr>
          <w:spacing w:val="24"/>
        </w:rPr>
        <w:t xml:space="preserve"> </w:t>
      </w:r>
      <w:r>
        <w:t>использовать</w:t>
      </w:r>
      <w:r>
        <w:rPr>
          <w:spacing w:val="19"/>
        </w:rPr>
        <w:t xml:space="preserve"> </w:t>
      </w:r>
      <w:r>
        <w:t>вопросы</w:t>
      </w:r>
      <w:r>
        <w:rPr>
          <w:spacing w:val="19"/>
        </w:rPr>
        <w:t xml:space="preserve"> </w:t>
      </w:r>
      <w:r>
        <w:t>поискового</w:t>
      </w:r>
      <w:r>
        <w:rPr>
          <w:spacing w:val="19"/>
        </w:rPr>
        <w:t xml:space="preserve"> </w:t>
      </w:r>
      <w:r>
        <w:t>характера</w:t>
      </w:r>
      <w:r>
        <w:rPr>
          <w:spacing w:val="18"/>
        </w:rPr>
        <w:t xml:space="preserve"> </w:t>
      </w:r>
      <w:r>
        <w:rPr>
          <w:spacing w:val="-2"/>
        </w:rPr>
        <w:t>(«Почему?»,</w:t>
      </w:r>
    </w:p>
    <w:p w14:paraId="4D3FDFCE">
      <w:pPr>
        <w:pStyle w:val="8"/>
        <w:spacing w:line="276" w:lineRule="auto"/>
        <w:ind w:left="160" w:right="162"/>
      </w:pPr>
      <w:r>
        <w:t>«Зачем?»,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9E2FFC8">
      <w:pPr>
        <w:pStyle w:val="8"/>
        <w:spacing w:line="276" w:lineRule="auto"/>
        <w:ind w:left="160" w:right="164" w:firstLine="700"/>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F36DB22">
      <w:pPr>
        <w:pStyle w:val="8"/>
        <w:spacing w:line="276" w:lineRule="auto"/>
        <w:ind w:left="160" w:right="162" w:firstLine="700"/>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w:t>
      </w:r>
      <w:r>
        <w:rPr>
          <w:spacing w:val="48"/>
        </w:rPr>
        <w:t xml:space="preserve">  </w:t>
      </w:r>
      <w:r>
        <w:t>формулировать</w:t>
      </w:r>
      <w:r>
        <w:rPr>
          <w:spacing w:val="50"/>
        </w:rPr>
        <w:t xml:space="preserve">  </w:t>
      </w:r>
      <w:r>
        <w:t>вопросы,</w:t>
      </w:r>
      <w:r>
        <w:rPr>
          <w:spacing w:val="49"/>
        </w:rPr>
        <w:t xml:space="preserve">  </w:t>
      </w:r>
      <w:r>
        <w:t>при</w:t>
      </w:r>
      <w:r>
        <w:rPr>
          <w:spacing w:val="48"/>
        </w:rPr>
        <w:t xml:space="preserve">  </w:t>
      </w:r>
      <w:r>
        <w:t>ответах</w:t>
      </w:r>
      <w:r>
        <w:rPr>
          <w:spacing w:val="51"/>
        </w:rPr>
        <w:t xml:space="preserve">  </w:t>
      </w:r>
      <w:r>
        <w:t>на</w:t>
      </w:r>
      <w:r>
        <w:rPr>
          <w:spacing w:val="49"/>
        </w:rPr>
        <w:t xml:space="preserve">  </w:t>
      </w:r>
      <w:r>
        <w:t>вопросы</w:t>
      </w:r>
      <w:r>
        <w:rPr>
          <w:spacing w:val="49"/>
        </w:rPr>
        <w:t xml:space="preserve">  </w:t>
      </w:r>
      <w:r>
        <w:t>использовать</w:t>
      </w:r>
      <w:r>
        <w:rPr>
          <w:spacing w:val="50"/>
        </w:rPr>
        <w:t xml:space="preserve">  </w:t>
      </w:r>
      <w:r>
        <w:rPr>
          <w:spacing w:val="-2"/>
        </w:rPr>
        <w:t>элементы</w:t>
      </w:r>
    </w:p>
    <w:p w14:paraId="4444D828">
      <w:pPr>
        <w:pStyle w:val="8"/>
        <w:spacing w:after="0" w:line="276" w:lineRule="auto"/>
        <w:sectPr>
          <w:headerReference r:id="rId121" w:type="default"/>
          <w:footerReference r:id="rId122" w:type="default"/>
          <w:pgSz w:w="12000" w:h="16970"/>
          <w:pgMar w:top="1000" w:right="708" w:bottom="280" w:left="992" w:header="254" w:footer="0" w:gutter="0"/>
          <w:cols w:space="720" w:num="1"/>
        </w:sectPr>
      </w:pPr>
    </w:p>
    <w:p w14:paraId="304702A0">
      <w:pPr>
        <w:pStyle w:val="8"/>
        <w:spacing w:before="119" w:line="278" w:lineRule="auto"/>
        <w:ind w:left="160" w:right="169"/>
      </w:pPr>
      <w:r>
        <w:t>объяснительной речи, развивает умение пересказывать сказки, составлять описательные рассказы о предметах и объектах, по картинкам;</w:t>
      </w:r>
    </w:p>
    <w:p w14:paraId="40E94270">
      <w:pPr>
        <w:pStyle w:val="8"/>
        <w:spacing w:line="276" w:lineRule="auto"/>
        <w:ind w:left="160" w:right="164" w:firstLine="700"/>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w:t>
      </w:r>
      <w:r>
        <w:rPr>
          <w:spacing w:val="40"/>
        </w:rPr>
        <w:t xml:space="preserve"> </w:t>
      </w:r>
      <w:r>
        <w:t>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6D00CA9D">
      <w:pPr>
        <w:pStyle w:val="11"/>
        <w:numPr>
          <w:ilvl w:val="0"/>
          <w:numId w:val="38"/>
        </w:numPr>
        <w:tabs>
          <w:tab w:val="left" w:pos="1152"/>
        </w:tabs>
        <w:spacing w:before="0" w:after="0" w:line="320" w:lineRule="exact"/>
        <w:ind w:left="1152" w:right="0" w:hanging="291"/>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1"/>
          <w:sz w:val="24"/>
        </w:rPr>
        <w:t xml:space="preserve"> </w:t>
      </w:r>
      <w:r>
        <w:rPr>
          <w:spacing w:val="-2"/>
          <w:sz w:val="24"/>
        </w:rPr>
        <w:t>грамоте:</w:t>
      </w:r>
    </w:p>
    <w:p w14:paraId="363A6133">
      <w:pPr>
        <w:pStyle w:val="8"/>
        <w:spacing w:before="31" w:line="276" w:lineRule="auto"/>
        <w:ind w:left="160" w:right="166" w:firstLine="700"/>
      </w:pPr>
      <w:r>
        <w:t>педагог закрепляет у</w:t>
      </w:r>
      <w:r>
        <w:rPr>
          <w:spacing w:val="-2"/>
        </w:rPr>
        <w:t xml:space="preserve"> </w:t>
      </w:r>
      <w:r>
        <w:t>детей умение</w:t>
      </w:r>
      <w:r>
        <w:rPr>
          <w:spacing w:val="-1"/>
        </w:rPr>
        <w:t xml:space="preserve"> </w:t>
      </w:r>
      <w:r>
        <w:t>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34B11567">
      <w:pPr>
        <w:pStyle w:val="8"/>
        <w:spacing w:before="48"/>
        <w:ind w:left="0"/>
        <w:jc w:val="left"/>
      </w:pPr>
    </w:p>
    <w:p w14:paraId="51748A30">
      <w:pPr>
        <w:pStyle w:val="3"/>
        <w:numPr>
          <w:ilvl w:val="3"/>
          <w:numId w:val="15"/>
        </w:numPr>
        <w:tabs>
          <w:tab w:val="left" w:pos="1720"/>
        </w:tabs>
        <w:spacing w:before="0" w:after="0" w:line="240" w:lineRule="auto"/>
        <w:ind w:left="1720" w:right="0" w:hanging="840"/>
        <w:jc w:val="both"/>
      </w:pPr>
      <w:r>
        <w:t>От</w:t>
      </w:r>
      <w:r>
        <w:rPr>
          <w:spacing w:val="-4"/>
        </w:rPr>
        <w:t xml:space="preserve"> </w:t>
      </w:r>
      <w:r>
        <w:t>5</w:t>
      </w:r>
      <w:r>
        <w:rPr>
          <w:spacing w:val="-3"/>
        </w:rPr>
        <w:t xml:space="preserve"> </w:t>
      </w:r>
      <w:r>
        <w:t>лет</w:t>
      </w:r>
      <w:r>
        <w:rPr>
          <w:spacing w:val="-3"/>
        </w:rPr>
        <w:t xml:space="preserve"> </w:t>
      </w:r>
      <w:r>
        <w:t>до</w:t>
      </w:r>
      <w:r>
        <w:rPr>
          <w:spacing w:val="-4"/>
        </w:rPr>
        <w:t xml:space="preserve"> </w:t>
      </w:r>
      <w:r>
        <w:t>6</w:t>
      </w:r>
      <w:r>
        <w:rPr>
          <w:spacing w:val="-1"/>
        </w:rPr>
        <w:t xml:space="preserve"> </w:t>
      </w:r>
      <w:r>
        <w:rPr>
          <w:spacing w:val="-4"/>
        </w:rPr>
        <w:t>лет.</w:t>
      </w:r>
    </w:p>
    <w:p w14:paraId="55BCB775">
      <w:pPr>
        <w:pStyle w:val="8"/>
        <w:spacing w:before="39" w:line="276" w:lineRule="auto"/>
        <w:ind w:right="160" w:firstLine="708"/>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14:paraId="44671ABD">
      <w:pPr>
        <w:pStyle w:val="11"/>
        <w:numPr>
          <w:ilvl w:val="0"/>
          <w:numId w:val="39"/>
        </w:numPr>
        <w:tabs>
          <w:tab w:val="left" w:pos="1152"/>
        </w:tabs>
        <w:spacing w:before="0" w:after="0" w:line="319" w:lineRule="exact"/>
        <w:ind w:left="1152" w:right="0" w:hanging="272"/>
        <w:jc w:val="both"/>
        <w:rPr>
          <w:sz w:val="24"/>
        </w:rPr>
      </w:pPr>
      <w:r>
        <w:rPr>
          <w:sz w:val="24"/>
        </w:rPr>
        <w:t>Формирование</w:t>
      </w:r>
      <w:r>
        <w:rPr>
          <w:spacing w:val="-2"/>
          <w:sz w:val="24"/>
        </w:rPr>
        <w:t xml:space="preserve"> словаря:</w:t>
      </w:r>
    </w:p>
    <w:p w14:paraId="65121F68">
      <w:pPr>
        <w:pStyle w:val="8"/>
        <w:spacing w:before="35" w:line="276" w:lineRule="auto"/>
        <w:ind w:left="160" w:right="157" w:firstLine="720"/>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866559B">
      <w:pPr>
        <w:pStyle w:val="8"/>
        <w:spacing w:before="1" w:line="276" w:lineRule="auto"/>
        <w:ind w:left="160" w:right="164" w:firstLine="720"/>
      </w:pPr>
      <w:r>
        <w:t>активизация словаря: закреплять у детей умение правильно, точно по смыслу</w:t>
      </w:r>
      <w:r>
        <w:rPr>
          <w:spacing w:val="40"/>
        </w:rPr>
        <w:t xml:space="preserve"> </w:t>
      </w:r>
      <w:r>
        <w:t>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03B0518B">
      <w:pPr>
        <w:pStyle w:val="11"/>
        <w:numPr>
          <w:ilvl w:val="0"/>
          <w:numId w:val="39"/>
        </w:numPr>
        <w:tabs>
          <w:tab w:val="left" w:pos="1181"/>
        </w:tabs>
        <w:spacing w:before="0" w:after="0" w:line="320" w:lineRule="exact"/>
        <w:ind w:left="1181" w:right="0" w:hanging="301"/>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14:paraId="45E47AD6">
      <w:pPr>
        <w:pStyle w:val="8"/>
        <w:spacing w:before="35" w:line="276" w:lineRule="auto"/>
        <w:ind w:left="160" w:right="158" w:firstLine="720"/>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w:t>
      </w:r>
      <w:r>
        <w:rPr>
          <w:spacing w:val="40"/>
        </w:rPr>
        <w:t xml:space="preserve"> </w:t>
      </w:r>
      <w:r>
        <w:t>интонационную выразительность речи.</w:t>
      </w:r>
    </w:p>
    <w:p w14:paraId="60531EC8">
      <w:pPr>
        <w:pStyle w:val="11"/>
        <w:numPr>
          <w:ilvl w:val="0"/>
          <w:numId w:val="39"/>
        </w:numPr>
        <w:tabs>
          <w:tab w:val="left" w:pos="1171"/>
        </w:tabs>
        <w:spacing w:before="0" w:after="0" w:line="321" w:lineRule="exact"/>
        <w:ind w:left="1171" w:right="0" w:hanging="291"/>
        <w:jc w:val="both"/>
        <w:rPr>
          <w:sz w:val="24"/>
        </w:rPr>
      </w:pPr>
      <w:r>
        <w:rPr>
          <w:sz w:val="24"/>
        </w:rPr>
        <w:t>Грамматический</w:t>
      </w:r>
      <w:r>
        <w:rPr>
          <w:spacing w:val="-5"/>
          <w:sz w:val="24"/>
        </w:rPr>
        <w:t xml:space="preserve"> </w:t>
      </w:r>
      <w:r>
        <w:rPr>
          <w:sz w:val="24"/>
        </w:rPr>
        <w:t>строй</w:t>
      </w:r>
      <w:r>
        <w:rPr>
          <w:spacing w:val="-5"/>
          <w:sz w:val="24"/>
        </w:rPr>
        <w:t xml:space="preserve"> </w:t>
      </w:r>
      <w:r>
        <w:rPr>
          <w:spacing w:val="-4"/>
          <w:sz w:val="24"/>
        </w:rPr>
        <w:t>речи:</w:t>
      </w:r>
    </w:p>
    <w:p w14:paraId="785DB47E">
      <w:pPr>
        <w:pStyle w:val="8"/>
        <w:spacing w:before="34" w:line="276" w:lineRule="auto"/>
        <w:ind w:left="160" w:right="158" w:firstLine="720"/>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 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B3E14F5">
      <w:pPr>
        <w:pStyle w:val="8"/>
        <w:spacing w:line="275" w:lineRule="exact"/>
        <w:ind w:left="880"/>
      </w:pPr>
      <w:r>
        <w:t>познакомить</w:t>
      </w:r>
      <w:r>
        <w:rPr>
          <w:spacing w:val="34"/>
        </w:rPr>
        <w:t xml:space="preserve"> </w:t>
      </w:r>
      <w:r>
        <w:t>с</w:t>
      </w:r>
      <w:r>
        <w:rPr>
          <w:spacing w:val="38"/>
        </w:rPr>
        <w:t xml:space="preserve"> </w:t>
      </w:r>
      <w:r>
        <w:t>разными</w:t>
      </w:r>
      <w:r>
        <w:rPr>
          <w:spacing w:val="39"/>
        </w:rPr>
        <w:t xml:space="preserve"> </w:t>
      </w:r>
      <w:r>
        <w:t>способами</w:t>
      </w:r>
      <w:r>
        <w:rPr>
          <w:spacing w:val="39"/>
        </w:rPr>
        <w:t xml:space="preserve"> </w:t>
      </w:r>
      <w:r>
        <w:t>образования</w:t>
      </w:r>
      <w:r>
        <w:rPr>
          <w:spacing w:val="37"/>
        </w:rPr>
        <w:t xml:space="preserve"> </w:t>
      </w:r>
      <w:r>
        <w:t>слов.</w:t>
      </w:r>
      <w:r>
        <w:rPr>
          <w:spacing w:val="38"/>
        </w:rPr>
        <w:t xml:space="preserve"> </w:t>
      </w:r>
      <w:r>
        <w:t>Продолжать</w:t>
      </w:r>
      <w:r>
        <w:rPr>
          <w:spacing w:val="39"/>
        </w:rPr>
        <w:t xml:space="preserve"> </w:t>
      </w:r>
      <w:r>
        <w:t>совершенствовать</w:t>
      </w:r>
      <w:r>
        <w:rPr>
          <w:spacing w:val="46"/>
        </w:rPr>
        <w:t xml:space="preserve"> </w:t>
      </w:r>
      <w:r>
        <w:rPr>
          <w:spacing w:val="-10"/>
        </w:rPr>
        <w:t>у</w:t>
      </w:r>
    </w:p>
    <w:p w14:paraId="21F07473">
      <w:pPr>
        <w:pStyle w:val="8"/>
        <w:spacing w:after="0" w:line="275" w:lineRule="exact"/>
        <w:sectPr>
          <w:headerReference r:id="rId123" w:type="default"/>
          <w:footerReference r:id="rId124" w:type="default"/>
          <w:pgSz w:w="12000" w:h="16970"/>
          <w:pgMar w:top="1000" w:right="708" w:bottom="280" w:left="992" w:header="254" w:footer="0" w:gutter="0"/>
          <w:cols w:space="720" w:num="1"/>
        </w:sectPr>
      </w:pPr>
    </w:p>
    <w:p w14:paraId="2748BE81">
      <w:pPr>
        <w:pStyle w:val="8"/>
        <w:spacing w:before="119" w:line="278" w:lineRule="auto"/>
        <w:ind w:left="160" w:right="171"/>
      </w:pPr>
      <w:r>
        <w:t>детей умение составлять по образцу простые и сложные предложения; при инсценировках пользоваться прямой и косвенной речью.</w:t>
      </w:r>
    </w:p>
    <w:p w14:paraId="6BCBF5FB">
      <w:pPr>
        <w:pStyle w:val="11"/>
        <w:numPr>
          <w:ilvl w:val="0"/>
          <w:numId w:val="39"/>
        </w:numPr>
        <w:tabs>
          <w:tab w:val="left" w:pos="1186"/>
        </w:tabs>
        <w:spacing w:before="0" w:after="0" w:line="317" w:lineRule="exact"/>
        <w:ind w:left="1186" w:right="0" w:hanging="306"/>
        <w:jc w:val="both"/>
        <w:rPr>
          <w:sz w:val="24"/>
        </w:rPr>
      </w:pPr>
      <w:r>
        <w:rPr>
          <w:sz w:val="24"/>
        </w:rPr>
        <w:t>Связная</w:t>
      </w:r>
      <w:r>
        <w:rPr>
          <w:spacing w:val="-1"/>
          <w:sz w:val="24"/>
        </w:rPr>
        <w:t xml:space="preserve"> </w:t>
      </w:r>
      <w:r>
        <w:rPr>
          <w:spacing w:val="-2"/>
          <w:sz w:val="24"/>
        </w:rPr>
        <w:t>речь:</w:t>
      </w:r>
    </w:p>
    <w:p w14:paraId="5E3967BE">
      <w:pPr>
        <w:pStyle w:val="8"/>
        <w:spacing w:before="35" w:line="276" w:lineRule="auto"/>
        <w:ind w:left="160" w:right="159" w:firstLine="720"/>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1A8D87C4">
      <w:pPr>
        <w:pStyle w:val="11"/>
        <w:numPr>
          <w:ilvl w:val="0"/>
          <w:numId w:val="39"/>
        </w:numPr>
        <w:tabs>
          <w:tab w:val="left" w:pos="1152"/>
        </w:tabs>
        <w:spacing w:before="0" w:after="0" w:line="321" w:lineRule="exact"/>
        <w:ind w:left="1152" w:right="0" w:hanging="291"/>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1"/>
          <w:sz w:val="24"/>
        </w:rPr>
        <w:t xml:space="preserve"> </w:t>
      </w:r>
      <w:r>
        <w:rPr>
          <w:spacing w:val="-2"/>
          <w:sz w:val="24"/>
        </w:rPr>
        <w:t>грамоте;</w:t>
      </w:r>
    </w:p>
    <w:p w14:paraId="44EC2423">
      <w:pPr>
        <w:pStyle w:val="8"/>
        <w:spacing w:before="34" w:line="276" w:lineRule="auto"/>
        <w:ind w:left="160" w:right="163" w:firstLine="700"/>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422B5CFA">
      <w:pPr>
        <w:pStyle w:val="11"/>
        <w:numPr>
          <w:ilvl w:val="0"/>
          <w:numId w:val="39"/>
        </w:numPr>
        <w:tabs>
          <w:tab w:val="left" w:pos="1157"/>
        </w:tabs>
        <w:spacing w:before="0" w:after="0" w:line="320" w:lineRule="exact"/>
        <w:ind w:left="1157" w:right="0" w:hanging="296"/>
        <w:jc w:val="both"/>
        <w:rPr>
          <w:sz w:val="24"/>
        </w:rPr>
      </w:pPr>
      <w:r>
        <w:rPr>
          <w:sz w:val="24"/>
        </w:rPr>
        <w:t>Интерес</w:t>
      </w:r>
      <w:r>
        <w:rPr>
          <w:spacing w:val="-4"/>
          <w:sz w:val="24"/>
        </w:rPr>
        <w:t xml:space="preserve"> </w:t>
      </w:r>
      <w:r>
        <w:rPr>
          <w:sz w:val="24"/>
        </w:rPr>
        <w:t>к</w:t>
      </w:r>
      <w:r>
        <w:rPr>
          <w:spacing w:val="-2"/>
          <w:sz w:val="24"/>
        </w:rPr>
        <w:t xml:space="preserve"> </w:t>
      </w:r>
      <w:r>
        <w:rPr>
          <w:sz w:val="24"/>
        </w:rPr>
        <w:t>художественной</w:t>
      </w:r>
      <w:r>
        <w:rPr>
          <w:spacing w:val="-2"/>
          <w:sz w:val="24"/>
        </w:rPr>
        <w:t xml:space="preserve"> литературе:</w:t>
      </w:r>
    </w:p>
    <w:p w14:paraId="1182CC9A">
      <w:pPr>
        <w:pStyle w:val="8"/>
        <w:spacing w:before="35" w:line="276" w:lineRule="auto"/>
        <w:ind w:left="160" w:right="164" w:firstLine="700"/>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7AD3293C">
      <w:pPr>
        <w:pStyle w:val="8"/>
        <w:spacing w:line="276" w:lineRule="auto"/>
        <w:ind w:left="160" w:right="158" w:firstLine="700"/>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5B798EC1">
      <w:pPr>
        <w:pStyle w:val="8"/>
        <w:spacing w:line="276" w:lineRule="auto"/>
        <w:ind w:left="160" w:right="166" w:firstLine="700"/>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6C118ED6">
      <w:pPr>
        <w:pStyle w:val="8"/>
        <w:spacing w:line="276" w:lineRule="auto"/>
        <w:ind w:left="160" w:right="164" w:firstLine="700"/>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264B5D88">
      <w:pPr>
        <w:pStyle w:val="8"/>
        <w:spacing w:line="276" w:lineRule="auto"/>
        <w:ind w:left="160" w:right="166" w:firstLine="700"/>
      </w:pPr>
      <w:r>
        <w:t>углублять восприятие содержания и формы произведений (оценка характера персонажа с опорой на</w:t>
      </w:r>
      <w:r>
        <w:rPr>
          <w:spacing w:val="-1"/>
        </w:rPr>
        <w:t xml:space="preserve"> </w:t>
      </w:r>
      <w:r>
        <w:t>его</w:t>
      </w:r>
      <w:r>
        <w:rPr>
          <w:spacing w:val="-1"/>
        </w:rPr>
        <w:t xml:space="preserve"> </w:t>
      </w:r>
      <w:r>
        <w:t>портрет,</w:t>
      </w:r>
      <w:r>
        <w:rPr>
          <w:spacing w:val="-3"/>
        </w:rPr>
        <w:t xml:space="preserve"> </w:t>
      </w:r>
      <w:r>
        <w:t>поступки,</w:t>
      </w:r>
      <w:r>
        <w:rPr>
          <w:spacing w:val="-1"/>
        </w:rPr>
        <w:t xml:space="preserve"> </w:t>
      </w:r>
      <w:r>
        <w:t>мотивы</w:t>
      </w:r>
      <w:r>
        <w:rPr>
          <w:spacing w:val="-2"/>
        </w:rPr>
        <w:t xml:space="preserve"> </w:t>
      </w:r>
      <w:r>
        <w:t>поведения</w:t>
      </w:r>
      <w:r>
        <w:rPr>
          <w:spacing w:val="-1"/>
        </w:rPr>
        <w:t xml:space="preserve"> </w:t>
      </w:r>
      <w:r>
        <w:t>и другие средства</w:t>
      </w:r>
      <w:r>
        <w:rPr>
          <w:spacing w:val="-2"/>
        </w:rPr>
        <w:t xml:space="preserve"> </w:t>
      </w:r>
      <w:r>
        <w:t>раскрытия</w:t>
      </w:r>
      <w:r>
        <w:rPr>
          <w:spacing w:val="-1"/>
        </w:rPr>
        <w:t xml:space="preserve"> </w:t>
      </w:r>
      <w:r>
        <w:t>образа;</w:t>
      </w:r>
      <w:r>
        <w:rPr>
          <w:spacing w:val="-1"/>
        </w:rPr>
        <w:t xml:space="preserve"> </w:t>
      </w:r>
      <w:r>
        <w:t>ритм</w:t>
      </w:r>
      <w:r>
        <w:rPr>
          <w:spacing w:val="-2"/>
        </w:rPr>
        <w:t xml:space="preserve"> </w:t>
      </w:r>
      <w:r>
        <w:t xml:space="preserve">в поэтическом тексте; рассматривание иллюстраций разных художников к одному и тому же </w:t>
      </w:r>
      <w:r>
        <w:rPr>
          <w:spacing w:val="-2"/>
        </w:rPr>
        <w:t>произведению);</w:t>
      </w:r>
    </w:p>
    <w:p w14:paraId="6428D6A0">
      <w:pPr>
        <w:pStyle w:val="8"/>
        <w:spacing w:line="276" w:lineRule="auto"/>
        <w:ind w:left="160" w:right="155" w:firstLine="720"/>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38B435EC">
      <w:pPr>
        <w:pStyle w:val="8"/>
        <w:spacing w:after="0" w:line="276" w:lineRule="auto"/>
        <w:sectPr>
          <w:headerReference r:id="rId125" w:type="default"/>
          <w:footerReference r:id="rId126" w:type="default"/>
          <w:pgSz w:w="12000" w:h="16970"/>
          <w:pgMar w:top="1000" w:right="708" w:bottom="280" w:left="992" w:header="254" w:footer="0" w:gutter="0"/>
          <w:cols w:space="720" w:num="1"/>
        </w:sectPr>
      </w:pPr>
    </w:p>
    <w:p w14:paraId="24381DC2">
      <w:pPr>
        <w:pStyle w:val="8"/>
        <w:spacing w:before="119" w:line="278" w:lineRule="auto"/>
        <w:ind w:left="160" w:right="167" w:firstLine="720"/>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7709DD43">
      <w:pPr>
        <w:spacing w:before="0" w:line="272" w:lineRule="exact"/>
        <w:ind w:left="880"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4DE6B608">
      <w:pPr>
        <w:pStyle w:val="11"/>
        <w:numPr>
          <w:ilvl w:val="0"/>
          <w:numId w:val="40"/>
        </w:numPr>
        <w:tabs>
          <w:tab w:val="left" w:pos="1157"/>
        </w:tabs>
        <w:spacing w:before="40" w:after="0" w:line="240" w:lineRule="auto"/>
        <w:ind w:left="1157" w:right="0" w:hanging="277"/>
        <w:jc w:val="both"/>
        <w:rPr>
          <w:sz w:val="24"/>
        </w:rPr>
      </w:pPr>
      <w:r>
        <w:rPr>
          <w:sz w:val="24"/>
        </w:rPr>
        <w:t>Формирование</w:t>
      </w:r>
      <w:r>
        <w:rPr>
          <w:spacing w:val="-2"/>
          <w:sz w:val="24"/>
        </w:rPr>
        <w:t xml:space="preserve"> словаря:</w:t>
      </w:r>
    </w:p>
    <w:p w14:paraId="76CF54A8">
      <w:pPr>
        <w:pStyle w:val="8"/>
        <w:spacing w:before="34" w:line="276" w:lineRule="auto"/>
        <w:ind w:left="160" w:right="160" w:firstLine="720"/>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w:t>
      </w:r>
      <w:r>
        <w:rPr>
          <w:spacing w:val="-1"/>
        </w:rPr>
        <w:t xml:space="preserve"> </w:t>
      </w:r>
      <w:r>
        <w:t>трудовые</w:t>
      </w:r>
      <w:r>
        <w:rPr>
          <w:spacing w:val="-3"/>
        </w:rPr>
        <w:t xml:space="preserve"> </w:t>
      </w:r>
      <w:r>
        <w:t>действия</w:t>
      </w:r>
      <w:r>
        <w:rPr>
          <w:spacing w:val="-1"/>
        </w:rPr>
        <w:t xml:space="preserve"> </w:t>
      </w:r>
      <w:r>
        <w:t>и качество</w:t>
      </w:r>
      <w:r>
        <w:rPr>
          <w:spacing w:val="-2"/>
        </w:rPr>
        <w:t xml:space="preserve"> </w:t>
      </w:r>
      <w:r>
        <w:t>их выполнения;</w:t>
      </w:r>
      <w:r>
        <w:rPr>
          <w:spacing w:val="-1"/>
        </w:rPr>
        <w:t xml:space="preserve"> </w:t>
      </w:r>
      <w:r>
        <w:t>личностные</w:t>
      </w:r>
      <w:r>
        <w:rPr>
          <w:spacing w:val="-5"/>
        </w:rPr>
        <w:t xml:space="preserve"> </w:t>
      </w:r>
      <w:r>
        <w:t>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w:t>
      </w:r>
      <w:r>
        <w:rPr>
          <w:spacing w:val="40"/>
        </w:rPr>
        <w:t xml:space="preserve"> </w:t>
      </w:r>
      <w:r>
        <w:t>Педагог закрепляет у детей умение обобщать предметы: объединять их в группы по существенным признакам.</w:t>
      </w:r>
    </w:p>
    <w:p w14:paraId="5EA12E16">
      <w:pPr>
        <w:pStyle w:val="11"/>
        <w:numPr>
          <w:ilvl w:val="0"/>
          <w:numId w:val="40"/>
        </w:numPr>
        <w:tabs>
          <w:tab w:val="left" w:pos="1181"/>
        </w:tabs>
        <w:spacing w:before="0" w:after="0" w:line="321" w:lineRule="exact"/>
        <w:ind w:left="1181" w:right="0" w:hanging="301"/>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14:paraId="26DB895F">
      <w:pPr>
        <w:pStyle w:val="8"/>
        <w:spacing w:before="35" w:line="276" w:lineRule="auto"/>
        <w:ind w:left="160" w:right="166" w:firstLine="720"/>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w:t>
      </w:r>
      <w:r>
        <w:rPr>
          <w:spacing w:val="40"/>
        </w:rPr>
        <w:t xml:space="preserve"> </w:t>
      </w:r>
      <w:r>
        <w:t>общения</w:t>
      </w:r>
      <w:r>
        <w:rPr>
          <w:spacing w:val="-3"/>
        </w:rPr>
        <w:t xml:space="preserve"> </w:t>
      </w:r>
      <w:r>
        <w:t>(самостоятельное</w:t>
      </w:r>
      <w:r>
        <w:rPr>
          <w:spacing w:val="-3"/>
        </w:rPr>
        <w:t xml:space="preserve"> </w:t>
      </w:r>
      <w:r>
        <w:t>изменение</w:t>
      </w:r>
      <w:r>
        <w:rPr>
          <w:spacing w:val="-4"/>
        </w:rPr>
        <w:t xml:space="preserve"> </w:t>
      </w:r>
      <w:r>
        <w:t>темпа,</w:t>
      </w:r>
      <w:r>
        <w:rPr>
          <w:spacing w:val="-3"/>
        </w:rPr>
        <w:t xml:space="preserve"> </w:t>
      </w:r>
      <w:r>
        <w:t>ритма</w:t>
      </w:r>
      <w:r>
        <w:rPr>
          <w:spacing w:val="-4"/>
        </w:rPr>
        <w:t xml:space="preserve"> </w:t>
      </w:r>
      <w:r>
        <w:t>речи,</w:t>
      </w:r>
      <w:r>
        <w:rPr>
          <w:spacing w:val="-3"/>
        </w:rPr>
        <w:t xml:space="preserve"> </w:t>
      </w:r>
      <w:r>
        <w:t>силы</w:t>
      </w:r>
      <w:r>
        <w:rPr>
          <w:spacing w:val="-3"/>
        </w:rPr>
        <w:t xml:space="preserve"> </w:t>
      </w:r>
      <w:r>
        <w:t>и</w:t>
      </w:r>
      <w:r>
        <w:rPr>
          <w:spacing w:val="-3"/>
        </w:rPr>
        <w:t xml:space="preserve"> </w:t>
      </w:r>
      <w:r>
        <w:t>тембра</w:t>
      </w:r>
      <w:r>
        <w:rPr>
          <w:spacing w:val="-4"/>
        </w:rPr>
        <w:t xml:space="preserve"> </w:t>
      </w:r>
      <w:r>
        <w:t>голоса</w:t>
      </w:r>
      <w:r>
        <w:rPr>
          <w:spacing w:val="-3"/>
        </w:rPr>
        <w:t xml:space="preserve"> </w:t>
      </w:r>
      <w:r>
        <w:t>в</w:t>
      </w:r>
      <w:r>
        <w:rPr>
          <w:spacing w:val="-4"/>
        </w:rPr>
        <w:t xml:space="preserve"> </w:t>
      </w:r>
      <w:r>
        <w:t>зависимости</w:t>
      </w:r>
      <w:r>
        <w:rPr>
          <w:spacing w:val="-3"/>
        </w:rPr>
        <w:t xml:space="preserve"> </w:t>
      </w:r>
      <w:r>
        <w:t xml:space="preserve">от </w:t>
      </w:r>
      <w:r>
        <w:rPr>
          <w:spacing w:val="-2"/>
        </w:rPr>
        <w:t>содержания).</w:t>
      </w:r>
    </w:p>
    <w:p w14:paraId="7723D575">
      <w:pPr>
        <w:pStyle w:val="11"/>
        <w:numPr>
          <w:ilvl w:val="0"/>
          <w:numId w:val="40"/>
        </w:numPr>
        <w:tabs>
          <w:tab w:val="left" w:pos="1171"/>
        </w:tabs>
        <w:spacing w:before="0" w:after="0" w:line="240" w:lineRule="auto"/>
        <w:ind w:left="1171" w:right="0" w:hanging="291"/>
        <w:jc w:val="both"/>
        <w:rPr>
          <w:sz w:val="24"/>
        </w:rPr>
      </w:pPr>
      <w:r>
        <w:rPr>
          <w:sz w:val="24"/>
        </w:rPr>
        <w:t>Грамматический</w:t>
      </w:r>
      <w:r>
        <w:rPr>
          <w:spacing w:val="-5"/>
          <w:sz w:val="24"/>
        </w:rPr>
        <w:t xml:space="preserve"> </w:t>
      </w:r>
      <w:r>
        <w:rPr>
          <w:sz w:val="24"/>
        </w:rPr>
        <w:t>строй</w:t>
      </w:r>
      <w:r>
        <w:rPr>
          <w:spacing w:val="-5"/>
          <w:sz w:val="24"/>
        </w:rPr>
        <w:t xml:space="preserve"> </w:t>
      </w:r>
      <w:r>
        <w:rPr>
          <w:spacing w:val="-4"/>
          <w:sz w:val="24"/>
        </w:rPr>
        <w:t>речи:</w:t>
      </w:r>
    </w:p>
    <w:p w14:paraId="471AC3E6">
      <w:pPr>
        <w:pStyle w:val="8"/>
        <w:spacing w:before="32" w:line="276" w:lineRule="auto"/>
        <w:ind w:left="160" w:right="157" w:firstLine="720"/>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7846E991">
      <w:pPr>
        <w:pStyle w:val="11"/>
        <w:numPr>
          <w:ilvl w:val="0"/>
          <w:numId w:val="40"/>
        </w:numPr>
        <w:tabs>
          <w:tab w:val="left" w:pos="1186"/>
        </w:tabs>
        <w:spacing w:before="0" w:after="0" w:line="321" w:lineRule="exact"/>
        <w:ind w:left="1186" w:right="0" w:hanging="306"/>
        <w:jc w:val="both"/>
        <w:rPr>
          <w:sz w:val="24"/>
        </w:rPr>
      </w:pPr>
      <w:r>
        <w:rPr>
          <w:sz w:val="24"/>
        </w:rPr>
        <w:t>Связная</w:t>
      </w:r>
      <w:r>
        <w:rPr>
          <w:spacing w:val="-1"/>
          <w:sz w:val="24"/>
        </w:rPr>
        <w:t xml:space="preserve"> </w:t>
      </w:r>
      <w:r>
        <w:rPr>
          <w:spacing w:val="-2"/>
          <w:sz w:val="24"/>
        </w:rPr>
        <w:t>речь:</w:t>
      </w:r>
    </w:p>
    <w:p w14:paraId="5A71CDF3">
      <w:pPr>
        <w:pStyle w:val="8"/>
        <w:spacing w:before="35" w:line="276" w:lineRule="auto"/>
        <w:ind w:left="160" w:right="158" w:firstLine="720"/>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2CD9EAE0">
      <w:pPr>
        <w:pStyle w:val="8"/>
        <w:spacing w:line="276" w:lineRule="auto"/>
        <w:ind w:left="160" w:right="168" w:firstLine="700"/>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7E9320BA">
      <w:pPr>
        <w:pStyle w:val="8"/>
        <w:spacing w:before="2" w:line="276" w:lineRule="auto"/>
        <w:ind w:left="160" w:right="158" w:firstLine="700"/>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w:t>
      </w:r>
      <w:r>
        <w:rPr>
          <w:spacing w:val="40"/>
        </w:rPr>
        <w:t xml:space="preserve"> </w:t>
      </w:r>
      <w:r>
        <w:t>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7C5E79D2">
      <w:pPr>
        <w:pStyle w:val="8"/>
        <w:spacing w:after="0" w:line="276" w:lineRule="auto"/>
        <w:sectPr>
          <w:headerReference r:id="rId127" w:type="default"/>
          <w:footerReference r:id="rId128" w:type="default"/>
          <w:pgSz w:w="12000" w:h="16970"/>
          <w:pgMar w:top="1000" w:right="708" w:bottom="280" w:left="992" w:header="254" w:footer="0" w:gutter="0"/>
          <w:cols w:space="720" w:num="1"/>
        </w:sectPr>
      </w:pPr>
    </w:p>
    <w:p w14:paraId="26D44C7C">
      <w:pPr>
        <w:pStyle w:val="8"/>
        <w:spacing w:before="119" w:line="276" w:lineRule="auto"/>
        <w:ind w:left="160" w:right="159" w:firstLine="700"/>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1CC13944">
      <w:pPr>
        <w:pStyle w:val="11"/>
        <w:numPr>
          <w:ilvl w:val="0"/>
          <w:numId w:val="40"/>
        </w:numPr>
        <w:tabs>
          <w:tab w:val="left" w:pos="1157"/>
        </w:tabs>
        <w:spacing w:before="0" w:after="0" w:line="321" w:lineRule="exact"/>
        <w:ind w:left="1157" w:right="0" w:hanging="296"/>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1"/>
          <w:sz w:val="24"/>
        </w:rPr>
        <w:t xml:space="preserve"> </w:t>
      </w:r>
      <w:r>
        <w:rPr>
          <w:spacing w:val="-2"/>
          <w:sz w:val="24"/>
        </w:rPr>
        <w:t>грамоте:</w:t>
      </w:r>
    </w:p>
    <w:p w14:paraId="755EBA13">
      <w:pPr>
        <w:pStyle w:val="8"/>
        <w:spacing w:before="35" w:line="276" w:lineRule="auto"/>
        <w:ind w:left="160" w:right="160" w:firstLine="700"/>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w:t>
      </w:r>
      <w:r>
        <w:rPr>
          <w:spacing w:val="-1"/>
        </w:rPr>
        <w:t xml:space="preserve"> </w:t>
      </w:r>
      <w:r>
        <w:t>кистей рук детей с помощью раскрашивания, штриховки, мелких мозаик.</w:t>
      </w:r>
    </w:p>
    <w:p w14:paraId="477C0F95">
      <w:pPr>
        <w:pStyle w:val="8"/>
        <w:spacing w:before="47"/>
        <w:ind w:left="0"/>
        <w:jc w:val="left"/>
      </w:pPr>
    </w:p>
    <w:p w14:paraId="43970A63">
      <w:pPr>
        <w:pStyle w:val="3"/>
        <w:numPr>
          <w:ilvl w:val="3"/>
          <w:numId w:val="15"/>
        </w:numPr>
        <w:tabs>
          <w:tab w:val="left" w:pos="1701"/>
        </w:tabs>
        <w:spacing w:before="0" w:after="0" w:line="240" w:lineRule="auto"/>
        <w:ind w:left="1701" w:right="0" w:hanging="840"/>
        <w:jc w:val="both"/>
      </w:pPr>
      <w:r>
        <w:t>От</w:t>
      </w:r>
      <w:r>
        <w:rPr>
          <w:spacing w:val="-4"/>
        </w:rPr>
        <w:t xml:space="preserve"> </w:t>
      </w:r>
      <w:r>
        <w:t>6</w:t>
      </w:r>
      <w:r>
        <w:rPr>
          <w:spacing w:val="-3"/>
        </w:rPr>
        <w:t xml:space="preserve"> </w:t>
      </w:r>
      <w:r>
        <w:t>лет</w:t>
      </w:r>
      <w:r>
        <w:rPr>
          <w:spacing w:val="-3"/>
        </w:rPr>
        <w:t xml:space="preserve"> </w:t>
      </w:r>
      <w:r>
        <w:t>до</w:t>
      </w:r>
      <w:r>
        <w:rPr>
          <w:spacing w:val="-4"/>
        </w:rPr>
        <w:t xml:space="preserve"> </w:t>
      </w:r>
      <w:r>
        <w:t>7</w:t>
      </w:r>
      <w:r>
        <w:rPr>
          <w:spacing w:val="-1"/>
        </w:rPr>
        <w:t xml:space="preserve"> </w:t>
      </w:r>
      <w:r>
        <w:rPr>
          <w:spacing w:val="-4"/>
        </w:rPr>
        <w:t>лет.</w:t>
      </w:r>
    </w:p>
    <w:p w14:paraId="43AD7FF2">
      <w:pPr>
        <w:pStyle w:val="8"/>
        <w:spacing w:before="41" w:line="276" w:lineRule="auto"/>
        <w:ind w:right="160" w:firstLine="708"/>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14:paraId="32FF4C05">
      <w:pPr>
        <w:pStyle w:val="11"/>
        <w:numPr>
          <w:ilvl w:val="0"/>
          <w:numId w:val="41"/>
        </w:numPr>
        <w:tabs>
          <w:tab w:val="left" w:pos="1138"/>
        </w:tabs>
        <w:spacing w:before="0" w:after="0" w:line="320" w:lineRule="exact"/>
        <w:ind w:left="1138" w:right="0" w:hanging="277"/>
        <w:jc w:val="both"/>
        <w:rPr>
          <w:sz w:val="24"/>
        </w:rPr>
      </w:pPr>
      <w:r>
        <w:rPr>
          <w:sz w:val="24"/>
        </w:rPr>
        <w:t>Формирование</w:t>
      </w:r>
      <w:r>
        <w:rPr>
          <w:spacing w:val="-2"/>
          <w:sz w:val="24"/>
        </w:rPr>
        <w:t xml:space="preserve"> словаря:</w:t>
      </w:r>
    </w:p>
    <w:p w14:paraId="79ED1ED0">
      <w:pPr>
        <w:pStyle w:val="8"/>
        <w:spacing w:before="35" w:line="276" w:lineRule="auto"/>
        <w:ind w:left="160" w:right="163" w:firstLine="700"/>
      </w:pPr>
      <w:r>
        <w:t>обогащение словаря: расширять запас слов, обозначающих название предметов,</w:t>
      </w:r>
      <w:r>
        <w:rPr>
          <w:spacing w:val="40"/>
        </w:rPr>
        <w:t xml:space="preserve"> </w:t>
      </w:r>
      <w:r>
        <w:t>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6AC26326">
      <w:pPr>
        <w:pStyle w:val="8"/>
        <w:spacing w:line="276" w:lineRule="auto"/>
        <w:ind w:left="160" w:right="168" w:firstLine="720"/>
      </w:pPr>
      <w:r>
        <w:t>активизация</w:t>
      </w:r>
      <w:r>
        <w:rPr>
          <w:spacing w:val="-4"/>
        </w:rPr>
        <w:t xml:space="preserve"> </w:t>
      </w:r>
      <w:r>
        <w:t>словаря:</w:t>
      </w:r>
      <w:r>
        <w:rPr>
          <w:spacing w:val="-4"/>
        </w:rPr>
        <w:t xml:space="preserve"> </w:t>
      </w:r>
      <w:r>
        <w:t>совершенствовать</w:t>
      </w:r>
      <w:r>
        <w:rPr>
          <w:spacing w:val="-1"/>
        </w:rPr>
        <w:t xml:space="preserve"> </w:t>
      </w:r>
      <w:r>
        <w:t>умение</w:t>
      </w:r>
      <w:r>
        <w:rPr>
          <w:spacing w:val="-5"/>
        </w:rPr>
        <w:t xml:space="preserve"> </w:t>
      </w:r>
      <w:r>
        <w:t>использовать</w:t>
      </w:r>
      <w:r>
        <w:rPr>
          <w:spacing w:val="-4"/>
        </w:rPr>
        <w:t xml:space="preserve"> </w:t>
      </w:r>
      <w:r>
        <w:t>разные</w:t>
      </w:r>
      <w:r>
        <w:rPr>
          <w:spacing w:val="-6"/>
        </w:rPr>
        <w:t xml:space="preserve"> </w:t>
      </w:r>
      <w:r>
        <w:t>части</w:t>
      </w:r>
      <w:r>
        <w:rPr>
          <w:spacing w:val="-3"/>
        </w:rPr>
        <w:t xml:space="preserve"> </w:t>
      </w:r>
      <w:r>
        <w:t>речи</w:t>
      </w:r>
      <w:r>
        <w:rPr>
          <w:spacing w:val="-3"/>
        </w:rPr>
        <w:t xml:space="preserve"> </w:t>
      </w:r>
      <w:r>
        <w:t>точно</w:t>
      </w:r>
      <w:r>
        <w:rPr>
          <w:spacing w:val="-6"/>
        </w:rPr>
        <w:t xml:space="preserve"> </w:t>
      </w:r>
      <w:r>
        <w:t xml:space="preserve">по </w:t>
      </w:r>
      <w:r>
        <w:rPr>
          <w:spacing w:val="-2"/>
        </w:rPr>
        <w:t>смыслу.</w:t>
      </w:r>
    </w:p>
    <w:p w14:paraId="204C1AFB">
      <w:pPr>
        <w:pStyle w:val="11"/>
        <w:numPr>
          <w:ilvl w:val="0"/>
          <w:numId w:val="41"/>
        </w:numPr>
        <w:tabs>
          <w:tab w:val="left" w:pos="1181"/>
        </w:tabs>
        <w:spacing w:before="0" w:after="0" w:line="319" w:lineRule="exact"/>
        <w:ind w:left="1181" w:right="0" w:hanging="301"/>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14:paraId="3C348A30">
      <w:pPr>
        <w:pStyle w:val="8"/>
        <w:spacing w:before="35" w:line="276" w:lineRule="auto"/>
        <w:ind w:left="160" w:right="161" w:firstLine="720"/>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w:t>
      </w:r>
      <w:r>
        <w:rPr>
          <w:spacing w:val="40"/>
        </w:rPr>
        <w:t xml:space="preserve"> </w:t>
      </w:r>
      <w:r>
        <w:t>голоса, темп).</w:t>
      </w:r>
    </w:p>
    <w:p w14:paraId="4C056C4A">
      <w:pPr>
        <w:pStyle w:val="11"/>
        <w:numPr>
          <w:ilvl w:val="0"/>
          <w:numId w:val="41"/>
        </w:numPr>
        <w:tabs>
          <w:tab w:val="left" w:pos="1171"/>
        </w:tabs>
        <w:spacing w:before="0" w:after="0" w:line="240" w:lineRule="auto"/>
        <w:ind w:left="1171" w:right="0" w:hanging="291"/>
        <w:jc w:val="both"/>
        <w:rPr>
          <w:sz w:val="24"/>
        </w:rPr>
      </w:pPr>
      <w:r>
        <w:rPr>
          <w:sz w:val="24"/>
        </w:rPr>
        <w:t>Грамматический</w:t>
      </w:r>
      <w:r>
        <w:rPr>
          <w:spacing w:val="-5"/>
          <w:sz w:val="24"/>
        </w:rPr>
        <w:t xml:space="preserve"> </w:t>
      </w:r>
      <w:r>
        <w:rPr>
          <w:sz w:val="24"/>
        </w:rPr>
        <w:t>строй</w:t>
      </w:r>
      <w:r>
        <w:rPr>
          <w:spacing w:val="-5"/>
          <w:sz w:val="24"/>
        </w:rPr>
        <w:t xml:space="preserve"> </w:t>
      </w:r>
      <w:r>
        <w:rPr>
          <w:spacing w:val="-4"/>
          <w:sz w:val="24"/>
        </w:rPr>
        <w:t>речи:</w:t>
      </w:r>
    </w:p>
    <w:p w14:paraId="762F5991">
      <w:pPr>
        <w:pStyle w:val="8"/>
        <w:spacing w:before="32" w:line="276" w:lineRule="auto"/>
        <w:ind w:left="160" w:right="168" w:firstLine="720"/>
      </w:pPr>
      <w:r>
        <w:t>закреплять умение согласовывать существительные с числительными, существительные</w:t>
      </w:r>
      <w:r>
        <w:rPr>
          <w:spacing w:val="40"/>
        </w:rPr>
        <w:t xml:space="preserve"> </w:t>
      </w:r>
      <w:r>
        <w:t>с прилагательными, образовывать по образцу существительные с суффиксами, глаголы с приставками,</w:t>
      </w:r>
      <w:r>
        <w:rPr>
          <w:spacing w:val="-2"/>
        </w:rPr>
        <w:t xml:space="preserve"> </w:t>
      </w:r>
      <w:r>
        <w:t>сравнительную</w:t>
      </w:r>
      <w:r>
        <w:rPr>
          <w:spacing w:val="-1"/>
        </w:rPr>
        <w:t xml:space="preserve"> </w:t>
      </w:r>
      <w:r>
        <w:t>и</w:t>
      </w:r>
      <w:r>
        <w:rPr>
          <w:spacing w:val="-1"/>
        </w:rPr>
        <w:t xml:space="preserve"> </w:t>
      </w:r>
      <w:r>
        <w:t>превосходную степени</w:t>
      </w:r>
      <w:r>
        <w:rPr>
          <w:spacing w:val="-1"/>
        </w:rPr>
        <w:t xml:space="preserve"> </w:t>
      </w:r>
      <w:r>
        <w:t>имен</w:t>
      </w:r>
      <w:r>
        <w:rPr>
          <w:spacing w:val="-1"/>
        </w:rPr>
        <w:t xml:space="preserve"> </w:t>
      </w:r>
      <w:r>
        <w:t>прилагательных.</w:t>
      </w:r>
      <w:r>
        <w:rPr>
          <w:spacing w:val="-2"/>
        </w:rPr>
        <w:t xml:space="preserve"> </w:t>
      </w:r>
      <w:r>
        <w:t>Совершенствовать умение детей образовывать однокоренные слова, использовать в речи сложные предложения разных видов.</w:t>
      </w:r>
    </w:p>
    <w:p w14:paraId="42817E7C">
      <w:pPr>
        <w:pStyle w:val="11"/>
        <w:numPr>
          <w:ilvl w:val="0"/>
          <w:numId w:val="41"/>
        </w:numPr>
        <w:tabs>
          <w:tab w:val="left" w:pos="1190"/>
        </w:tabs>
        <w:spacing w:before="1" w:after="0" w:line="240" w:lineRule="auto"/>
        <w:ind w:left="1190" w:right="0" w:hanging="310"/>
        <w:jc w:val="both"/>
        <w:rPr>
          <w:sz w:val="24"/>
        </w:rPr>
      </w:pPr>
      <w:r>
        <w:rPr>
          <w:sz w:val="24"/>
        </w:rPr>
        <w:t>Связная</w:t>
      </w:r>
      <w:r>
        <w:rPr>
          <w:spacing w:val="-1"/>
          <w:sz w:val="24"/>
        </w:rPr>
        <w:t xml:space="preserve"> </w:t>
      </w:r>
      <w:r>
        <w:rPr>
          <w:spacing w:val="-2"/>
          <w:sz w:val="24"/>
        </w:rPr>
        <w:t>речь:</w:t>
      </w:r>
    </w:p>
    <w:p w14:paraId="7996BD87">
      <w:pPr>
        <w:pStyle w:val="8"/>
        <w:spacing w:before="32" w:line="276" w:lineRule="auto"/>
        <w:ind w:left="160" w:right="164" w:firstLine="720"/>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w:t>
      </w:r>
      <w:r>
        <w:rPr>
          <w:spacing w:val="54"/>
        </w:rPr>
        <w:t xml:space="preserve">  </w:t>
      </w:r>
      <w:r>
        <w:t>коммуникативно-речевые</w:t>
      </w:r>
      <w:r>
        <w:rPr>
          <w:spacing w:val="59"/>
        </w:rPr>
        <w:t xml:space="preserve">  </w:t>
      </w:r>
      <w:r>
        <w:t>умения.</w:t>
      </w:r>
      <w:r>
        <w:rPr>
          <w:spacing w:val="56"/>
        </w:rPr>
        <w:t xml:space="preserve">  </w:t>
      </w:r>
      <w:r>
        <w:t>Продолжать</w:t>
      </w:r>
      <w:r>
        <w:rPr>
          <w:spacing w:val="58"/>
        </w:rPr>
        <w:t xml:space="preserve">  </w:t>
      </w:r>
      <w:r>
        <w:t>учить</w:t>
      </w:r>
      <w:r>
        <w:rPr>
          <w:spacing w:val="57"/>
        </w:rPr>
        <w:t xml:space="preserve">  </w:t>
      </w:r>
      <w:r>
        <w:t>детей</w:t>
      </w:r>
      <w:r>
        <w:rPr>
          <w:spacing w:val="57"/>
        </w:rPr>
        <w:t xml:space="preserve">  </w:t>
      </w:r>
      <w:r>
        <w:rPr>
          <w:spacing w:val="-2"/>
        </w:rPr>
        <w:t>самостоятельно,</w:t>
      </w:r>
    </w:p>
    <w:p w14:paraId="2F85A16F">
      <w:pPr>
        <w:pStyle w:val="8"/>
        <w:spacing w:after="0" w:line="276" w:lineRule="auto"/>
        <w:sectPr>
          <w:headerReference r:id="rId129" w:type="default"/>
          <w:footerReference r:id="rId130" w:type="default"/>
          <w:pgSz w:w="12000" w:h="16970"/>
          <w:pgMar w:top="1000" w:right="708" w:bottom="280" w:left="992" w:header="254" w:footer="0" w:gutter="0"/>
          <w:cols w:space="720" w:num="1"/>
        </w:sectPr>
      </w:pPr>
    </w:p>
    <w:p w14:paraId="3597013F">
      <w:pPr>
        <w:pStyle w:val="8"/>
        <w:spacing w:before="119" w:line="276" w:lineRule="auto"/>
        <w:ind w:left="160" w:right="165"/>
      </w:pPr>
      <w:r>
        <w:t>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210731DB">
      <w:pPr>
        <w:pStyle w:val="11"/>
        <w:numPr>
          <w:ilvl w:val="0"/>
          <w:numId w:val="41"/>
        </w:numPr>
        <w:tabs>
          <w:tab w:val="left" w:pos="1171"/>
        </w:tabs>
        <w:spacing w:before="0" w:after="0" w:line="321" w:lineRule="exact"/>
        <w:ind w:left="1171" w:right="0" w:hanging="291"/>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1"/>
          <w:sz w:val="24"/>
        </w:rPr>
        <w:t xml:space="preserve"> </w:t>
      </w:r>
      <w:r>
        <w:rPr>
          <w:spacing w:val="-2"/>
          <w:sz w:val="24"/>
        </w:rPr>
        <w:t>грамоте:</w:t>
      </w:r>
    </w:p>
    <w:p w14:paraId="1A8DF48C">
      <w:pPr>
        <w:pStyle w:val="8"/>
        <w:spacing w:before="35" w:line="276" w:lineRule="auto"/>
        <w:ind w:left="160" w:right="162" w:firstLine="720"/>
      </w:pPr>
      <w: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w:t>
      </w:r>
      <w:r>
        <w:rPr>
          <w:spacing w:val="40"/>
        </w:rPr>
        <w:t xml:space="preserve"> </w:t>
      </w:r>
      <w:r>
        <w:t>знакомить детей с буквами; читать слоги, слова, простые предложения из 2-3 слов.</w:t>
      </w:r>
    </w:p>
    <w:p w14:paraId="2794FD76">
      <w:pPr>
        <w:pStyle w:val="11"/>
        <w:numPr>
          <w:ilvl w:val="0"/>
          <w:numId w:val="41"/>
        </w:numPr>
        <w:tabs>
          <w:tab w:val="left" w:pos="1171"/>
        </w:tabs>
        <w:spacing w:before="0" w:after="0" w:line="321" w:lineRule="exact"/>
        <w:ind w:left="1171" w:right="0" w:hanging="291"/>
        <w:jc w:val="both"/>
        <w:rPr>
          <w:sz w:val="24"/>
        </w:rPr>
      </w:pPr>
      <w:r>
        <w:rPr>
          <w:sz w:val="24"/>
        </w:rPr>
        <w:t>Интерес</w:t>
      </w:r>
      <w:r>
        <w:rPr>
          <w:spacing w:val="-4"/>
          <w:sz w:val="24"/>
        </w:rPr>
        <w:t xml:space="preserve"> </w:t>
      </w:r>
      <w:r>
        <w:rPr>
          <w:sz w:val="24"/>
        </w:rPr>
        <w:t>к</w:t>
      </w:r>
      <w:r>
        <w:rPr>
          <w:spacing w:val="-2"/>
          <w:sz w:val="24"/>
        </w:rPr>
        <w:t xml:space="preserve"> </w:t>
      </w:r>
      <w:r>
        <w:rPr>
          <w:sz w:val="24"/>
        </w:rPr>
        <w:t>художественной</w:t>
      </w:r>
      <w:r>
        <w:rPr>
          <w:spacing w:val="1"/>
          <w:sz w:val="24"/>
        </w:rPr>
        <w:t xml:space="preserve"> </w:t>
      </w:r>
      <w:r>
        <w:rPr>
          <w:spacing w:val="-2"/>
          <w:sz w:val="24"/>
        </w:rPr>
        <w:t>литературе:</w:t>
      </w:r>
    </w:p>
    <w:p w14:paraId="4768FBE4">
      <w:pPr>
        <w:pStyle w:val="8"/>
        <w:spacing w:before="34" w:line="276" w:lineRule="auto"/>
        <w:ind w:left="160" w:right="166" w:firstLine="720"/>
      </w:pPr>
      <w: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w:t>
      </w:r>
      <w:r>
        <w:rPr>
          <w:spacing w:val="-2"/>
        </w:rPr>
        <w:t>произведений);</w:t>
      </w:r>
    </w:p>
    <w:p w14:paraId="03898773">
      <w:pPr>
        <w:pStyle w:val="8"/>
        <w:spacing w:before="1" w:line="276" w:lineRule="auto"/>
        <w:ind w:left="160" w:right="159" w:firstLine="720"/>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784FB379">
      <w:pPr>
        <w:pStyle w:val="8"/>
        <w:spacing w:line="276" w:lineRule="auto"/>
        <w:ind w:left="160" w:right="163" w:firstLine="720"/>
      </w:pPr>
      <w:r>
        <w:t>формировать положительное эмоциональное отношение к «чтению с продолжением» (сказка-повесть, цикл рассказов со сквозным персонажем);</w:t>
      </w:r>
    </w:p>
    <w:p w14:paraId="389220F4">
      <w:pPr>
        <w:pStyle w:val="8"/>
        <w:spacing w:before="1" w:line="276" w:lineRule="auto"/>
        <w:ind w:left="160" w:right="166" w:firstLine="720"/>
      </w:pPr>
      <w: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w:t>
      </w:r>
      <w:r>
        <w:rPr>
          <w:spacing w:val="-2"/>
        </w:rPr>
        <w:t>былина;</w:t>
      </w:r>
    </w:p>
    <w:p w14:paraId="45F782BF">
      <w:pPr>
        <w:pStyle w:val="8"/>
        <w:spacing w:line="276" w:lineRule="auto"/>
        <w:ind w:left="160" w:right="167" w:firstLine="720"/>
      </w:pPr>
      <w:r>
        <w:t>углублять восприятие содержания и формы произведений (оценка</w:t>
      </w:r>
      <w:r>
        <w:rPr>
          <w:spacing w:val="-1"/>
        </w:rPr>
        <w:t xml:space="preserve"> </w:t>
      </w:r>
      <w:r>
        <w:t>характера персонажа с опорой на его портрет, поступки, мотивы поведения и другие средства раскрытия образа; развитие поэтического слуха);</w:t>
      </w:r>
    </w:p>
    <w:p w14:paraId="16839FEC">
      <w:pPr>
        <w:pStyle w:val="8"/>
        <w:spacing w:line="276" w:lineRule="auto"/>
        <w:ind w:left="160" w:right="168" w:firstLine="720"/>
      </w:pPr>
      <w:r>
        <w:t xml:space="preserve">поддерживать избирательные интересы детей к произведениям определенного жанра и </w:t>
      </w:r>
      <w:r>
        <w:rPr>
          <w:spacing w:val="-2"/>
        </w:rPr>
        <w:t>тематики;</w:t>
      </w:r>
    </w:p>
    <w:p w14:paraId="5423FBA3">
      <w:pPr>
        <w:pStyle w:val="8"/>
        <w:spacing w:line="276" w:lineRule="auto"/>
        <w:ind w:left="160" w:right="168" w:firstLine="720"/>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6771EF53">
      <w:pPr>
        <w:spacing w:before="0" w:line="275" w:lineRule="exact"/>
        <w:ind w:left="880"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5E880FAA">
      <w:pPr>
        <w:pStyle w:val="11"/>
        <w:numPr>
          <w:ilvl w:val="0"/>
          <w:numId w:val="42"/>
        </w:numPr>
        <w:tabs>
          <w:tab w:val="left" w:pos="1157"/>
        </w:tabs>
        <w:spacing w:before="39" w:after="0" w:line="240" w:lineRule="auto"/>
        <w:ind w:left="1157" w:right="0" w:hanging="277"/>
        <w:jc w:val="both"/>
        <w:rPr>
          <w:sz w:val="24"/>
        </w:rPr>
      </w:pPr>
      <w:r>
        <w:rPr>
          <w:sz w:val="24"/>
        </w:rPr>
        <w:t>Формирование</w:t>
      </w:r>
      <w:r>
        <w:rPr>
          <w:spacing w:val="-2"/>
          <w:sz w:val="24"/>
        </w:rPr>
        <w:t xml:space="preserve"> словаря:</w:t>
      </w:r>
    </w:p>
    <w:p w14:paraId="0E59EEB8">
      <w:pPr>
        <w:pStyle w:val="8"/>
        <w:spacing w:before="35" w:line="276" w:lineRule="auto"/>
        <w:ind w:left="160" w:right="161" w:firstLine="720"/>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22682F6B">
      <w:pPr>
        <w:pStyle w:val="11"/>
        <w:numPr>
          <w:ilvl w:val="0"/>
          <w:numId w:val="42"/>
        </w:numPr>
        <w:tabs>
          <w:tab w:val="left" w:pos="1181"/>
        </w:tabs>
        <w:spacing w:before="0" w:after="0" w:line="321" w:lineRule="exact"/>
        <w:ind w:left="1181" w:right="0" w:hanging="301"/>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14:paraId="33C2D069">
      <w:pPr>
        <w:pStyle w:val="8"/>
        <w:spacing w:before="46" w:line="276" w:lineRule="auto"/>
        <w:ind w:left="160" w:right="158" w:firstLine="720"/>
      </w:pPr>
      <w:r>
        <w:t xml:space="preserve">педагог способствует автоматизации и дифференциации сложных </w:t>
      </w:r>
      <w:r>
        <w:rPr>
          <w:rFonts w:ascii="Trebuchet MS" w:hAnsi="Trebuchet MS"/>
          <w:b/>
          <w:i/>
        </w:rPr>
        <w:t xml:space="preserve">для </w:t>
      </w:r>
      <w:r>
        <w:t>произношения звуков в речи; проводит работу по исправлению имеющихся нарушений в звукопроизношении.</w:t>
      </w:r>
    </w:p>
    <w:p w14:paraId="61B23298">
      <w:pPr>
        <w:pStyle w:val="11"/>
        <w:numPr>
          <w:ilvl w:val="0"/>
          <w:numId w:val="42"/>
        </w:numPr>
        <w:tabs>
          <w:tab w:val="left" w:pos="1171"/>
        </w:tabs>
        <w:spacing w:before="0" w:after="0" w:line="240" w:lineRule="auto"/>
        <w:ind w:left="1171" w:right="0" w:hanging="291"/>
        <w:jc w:val="both"/>
        <w:rPr>
          <w:sz w:val="24"/>
        </w:rPr>
      </w:pPr>
      <w:r>
        <w:rPr>
          <w:sz w:val="24"/>
        </w:rPr>
        <w:t>Грамматический</w:t>
      </w:r>
      <w:r>
        <w:rPr>
          <w:spacing w:val="-5"/>
          <w:sz w:val="24"/>
        </w:rPr>
        <w:t xml:space="preserve"> </w:t>
      </w:r>
      <w:r>
        <w:rPr>
          <w:sz w:val="24"/>
        </w:rPr>
        <w:t>строй</w:t>
      </w:r>
      <w:r>
        <w:rPr>
          <w:spacing w:val="-5"/>
          <w:sz w:val="24"/>
        </w:rPr>
        <w:t xml:space="preserve"> </w:t>
      </w:r>
      <w:r>
        <w:rPr>
          <w:spacing w:val="-4"/>
          <w:sz w:val="24"/>
        </w:rPr>
        <w:t>речи:</w:t>
      </w:r>
    </w:p>
    <w:p w14:paraId="64E36364">
      <w:pPr>
        <w:pStyle w:val="8"/>
        <w:spacing w:before="32" w:line="276" w:lineRule="auto"/>
        <w:ind w:left="160" w:right="160" w:firstLine="720"/>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w:t>
      </w:r>
      <w:r>
        <w:rPr>
          <w:spacing w:val="37"/>
        </w:rPr>
        <w:t xml:space="preserve"> </w:t>
      </w:r>
      <w:r>
        <w:t>высказывания,</w:t>
      </w:r>
      <w:r>
        <w:rPr>
          <w:spacing w:val="37"/>
        </w:rPr>
        <w:t xml:space="preserve"> </w:t>
      </w:r>
      <w:r>
        <w:t>с</w:t>
      </w:r>
      <w:r>
        <w:rPr>
          <w:spacing w:val="37"/>
        </w:rPr>
        <w:t xml:space="preserve"> </w:t>
      </w:r>
      <w:r>
        <w:t>помощью</w:t>
      </w:r>
      <w:r>
        <w:rPr>
          <w:spacing w:val="36"/>
        </w:rPr>
        <w:t xml:space="preserve"> </w:t>
      </w:r>
      <w:r>
        <w:t>игр</w:t>
      </w:r>
      <w:r>
        <w:rPr>
          <w:spacing w:val="36"/>
        </w:rPr>
        <w:t xml:space="preserve"> </w:t>
      </w:r>
      <w:r>
        <w:t>и</w:t>
      </w:r>
      <w:r>
        <w:rPr>
          <w:spacing w:val="40"/>
        </w:rPr>
        <w:t xml:space="preserve"> </w:t>
      </w:r>
      <w:r>
        <w:t>упражнений</w:t>
      </w:r>
      <w:r>
        <w:rPr>
          <w:spacing w:val="38"/>
        </w:rPr>
        <w:t xml:space="preserve"> </w:t>
      </w:r>
      <w:r>
        <w:t>закрепляет</w:t>
      </w:r>
      <w:r>
        <w:rPr>
          <w:spacing w:val="40"/>
        </w:rPr>
        <w:t xml:space="preserve"> </w:t>
      </w:r>
      <w:r>
        <w:t>умения</w:t>
      </w:r>
      <w:r>
        <w:rPr>
          <w:spacing w:val="37"/>
        </w:rPr>
        <w:t xml:space="preserve"> </w:t>
      </w:r>
      <w:r>
        <w:t>согласовывать</w:t>
      </w:r>
    </w:p>
    <w:p w14:paraId="661661E0">
      <w:pPr>
        <w:pStyle w:val="8"/>
        <w:spacing w:after="0" w:line="276" w:lineRule="auto"/>
        <w:sectPr>
          <w:headerReference r:id="rId131" w:type="default"/>
          <w:footerReference r:id="rId132" w:type="default"/>
          <w:pgSz w:w="12000" w:h="16970"/>
          <w:pgMar w:top="1000" w:right="708" w:bottom="280" w:left="992" w:header="254" w:footer="0" w:gutter="0"/>
          <w:cols w:space="720" w:num="1"/>
        </w:sectPr>
      </w:pPr>
    </w:p>
    <w:p w14:paraId="6D02FD26">
      <w:pPr>
        <w:pStyle w:val="8"/>
        <w:spacing w:before="119" w:line="276" w:lineRule="auto"/>
        <w:ind w:left="160" w:right="157"/>
      </w:pPr>
      <w:r>
        <w:t>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E0E4C19">
      <w:pPr>
        <w:pStyle w:val="11"/>
        <w:numPr>
          <w:ilvl w:val="0"/>
          <w:numId w:val="42"/>
        </w:numPr>
        <w:tabs>
          <w:tab w:val="left" w:pos="1167"/>
        </w:tabs>
        <w:spacing w:before="0" w:after="0" w:line="322" w:lineRule="exact"/>
        <w:ind w:left="1167" w:right="0" w:hanging="306"/>
        <w:jc w:val="both"/>
        <w:rPr>
          <w:sz w:val="24"/>
        </w:rPr>
      </w:pPr>
      <w:r>
        <w:rPr>
          <w:sz w:val="24"/>
        </w:rPr>
        <w:t>Связная</w:t>
      </w:r>
      <w:r>
        <w:rPr>
          <w:spacing w:val="-1"/>
          <w:sz w:val="24"/>
        </w:rPr>
        <w:t xml:space="preserve"> </w:t>
      </w:r>
      <w:r>
        <w:rPr>
          <w:spacing w:val="-2"/>
          <w:sz w:val="24"/>
        </w:rPr>
        <w:t>речь:</w:t>
      </w:r>
    </w:p>
    <w:p w14:paraId="460AE86B">
      <w:pPr>
        <w:pStyle w:val="8"/>
        <w:spacing w:before="35" w:line="276" w:lineRule="auto"/>
        <w:ind w:left="160" w:right="162" w:firstLine="700"/>
      </w:pPr>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w:t>
      </w:r>
      <w:r>
        <w:rPr>
          <w:spacing w:val="40"/>
        </w:rPr>
        <w:t xml:space="preserve"> </w:t>
      </w:r>
      <w:r>
        <w:t>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48D1CBE0">
      <w:pPr>
        <w:pStyle w:val="8"/>
        <w:spacing w:line="276" w:lineRule="auto"/>
        <w:ind w:left="160" w:right="157" w:firstLine="700"/>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w:t>
      </w:r>
      <w:r>
        <w:rPr>
          <w:spacing w:val="80"/>
        </w:rPr>
        <w:t xml:space="preserve"> </w:t>
      </w:r>
      <w:r>
        <w:t>рассказа; использовать разнообразные средства выразительности; формирует умение составлять повествовательные</w:t>
      </w:r>
      <w:r>
        <w:rPr>
          <w:spacing w:val="-2"/>
        </w:rPr>
        <w:t xml:space="preserve"> </w:t>
      </w:r>
      <w:r>
        <w:t>рассказы</w:t>
      </w:r>
      <w:r>
        <w:rPr>
          <w:spacing w:val="-1"/>
        </w:rPr>
        <w:t xml:space="preserve"> </w:t>
      </w:r>
      <w:r>
        <w:t>по картине,</w:t>
      </w:r>
      <w:r>
        <w:rPr>
          <w:spacing w:val="-1"/>
        </w:rPr>
        <w:t xml:space="preserve"> </w:t>
      </w:r>
      <w:r>
        <w:t>из</w:t>
      </w:r>
      <w:r>
        <w:rPr>
          <w:spacing w:val="-2"/>
        </w:rPr>
        <w:t xml:space="preserve"> </w:t>
      </w:r>
      <w:r>
        <w:t>личного и коллективного</w:t>
      </w:r>
      <w:r>
        <w:rPr>
          <w:spacing w:val="-2"/>
        </w:rPr>
        <w:t xml:space="preserve"> </w:t>
      </w:r>
      <w:r>
        <w:t>опыта,</w:t>
      </w:r>
      <w:r>
        <w:rPr>
          <w:spacing w:val="-1"/>
        </w:rPr>
        <w:t xml:space="preserve"> </w:t>
      </w:r>
      <w:r>
        <w:t>по набору</w:t>
      </w:r>
      <w:r>
        <w:rPr>
          <w:spacing w:val="-8"/>
        </w:rPr>
        <w:t xml:space="preserve"> </w:t>
      </w:r>
      <w:r>
        <w:t>игрушек, закрепляет у</w:t>
      </w:r>
      <w:r>
        <w:rPr>
          <w:spacing w:val="-4"/>
        </w:rPr>
        <w:t xml:space="preserve"> </w:t>
      </w:r>
      <w:r>
        <w:t>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E828FBB">
      <w:pPr>
        <w:pStyle w:val="8"/>
        <w:spacing w:before="1" w:line="276" w:lineRule="auto"/>
        <w:ind w:left="160" w:right="162" w:firstLine="700"/>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3976F7B2">
      <w:pPr>
        <w:pStyle w:val="11"/>
        <w:numPr>
          <w:ilvl w:val="0"/>
          <w:numId w:val="42"/>
        </w:numPr>
        <w:tabs>
          <w:tab w:val="left" w:pos="1147"/>
        </w:tabs>
        <w:spacing w:before="0" w:after="0" w:line="321" w:lineRule="exact"/>
        <w:ind w:left="1147" w:right="0" w:hanging="286"/>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1"/>
          <w:sz w:val="24"/>
        </w:rPr>
        <w:t xml:space="preserve"> </w:t>
      </w:r>
      <w:r>
        <w:rPr>
          <w:spacing w:val="-2"/>
          <w:sz w:val="24"/>
        </w:rPr>
        <w:t>грамоте:</w:t>
      </w:r>
    </w:p>
    <w:p w14:paraId="14FCC3EC">
      <w:pPr>
        <w:pStyle w:val="8"/>
        <w:spacing w:before="33" w:line="276" w:lineRule="auto"/>
        <w:ind w:left="160" w:right="161" w:firstLine="700"/>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2221D48D">
      <w:pPr>
        <w:pStyle w:val="4"/>
        <w:spacing w:before="6"/>
      </w:pPr>
      <w:r>
        <w:t>2.1.3.8.</w:t>
      </w:r>
      <w:r>
        <w:rPr>
          <w:spacing w:val="35"/>
        </w:rPr>
        <w:t xml:space="preserve"> </w:t>
      </w:r>
      <w:r>
        <w:t>Решение</w:t>
      </w:r>
      <w:r>
        <w:rPr>
          <w:spacing w:val="36"/>
        </w:rPr>
        <w:t xml:space="preserve"> </w:t>
      </w:r>
      <w:r>
        <w:t>совокупных</w:t>
      </w:r>
      <w:r>
        <w:rPr>
          <w:spacing w:val="38"/>
        </w:rPr>
        <w:t xml:space="preserve"> </w:t>
      </w:r>
      <w:r>
        <w:t>задач</w:t>
      </w:r>
      <w:r>
        <w:rPr>
          <w:spacing w:val="37"/>
        </w:rPr>
        <w:t xml:space="preserve"> </w:t>
      </w:r>
      <w:r>
        <w:t>воспитания</w:t>
      </w:r>
      <w:r>
        <w:rPr>
          <w:spacing w:val="37"/>
        </w:rPr>
        <w:t xml:space="preserve"> </w:t>
      </w:r>
      <w:r>
        <w:t>в</w:t>
      </w:r>
      <w:r>
        <w:rPr>
          <w:spacing w:val="38"/>
        </w:rPr>
        <w:t xml:space="preserve"> </w:t>
      </w:r>
      <w:r>
        <w:t>рамках</w:t>
      </w:r>
      <w:r>
        <w:rPr>
          <w:spacing w:val="37"/>
        </w:rPr>
        <w:t xml:space="preserve"> </w:t>
      </w:r>
      <w:r>
        <w:t>образовательной</w:t>
      </w:r>
      <w:r>
        <w:rPr>
          <w:spacing w:val="39"/>
        </w:rPr>
        <w:t xml:space="preserve"> </w:t>
      </w:r>
      <w:r>
        <w:rPr>
          <w:spacing w:val="-2"/>
        </w:rPr>
        <w:t>области</w:t>
      </w:r>
    </w:p>
    <w:p w14:paraId="31AF18F7">
      <w:pPr>
        <w:pStyle w:val="8"/>
        <w:spacing w:before="36" w:line="278" w:lineRule="auto"/>
        <w:ind w:right="166"/>
      </w:pPr>
      <w:r>
        <w:rPr>
          <w:b/>
        </w:rPr>
        <w:t>«Речевое</w:t>
      </w:r>
      <w:r>
        <w:rPr>
          <w:b/>
          <w:spacing w:val="-5"/>
        </w:rPr>
        <w:t xml:space="preserve"> </w:t>
      </w:r>
      <w:r>
        <w:rPr>
          <w:b/>
        </w:rPr>
        <w:t>развитие»</w:t>
      </w:r>
      <w:r>
        <w:rPr>
          <w:b/>
          <w:spacing w:val="-3"/>
        </w:rPr>
        <w:t xml:space="preserve"> </w:t>
      </w:r>
      <w:r>
        <w:t>направлено</w:t>
      </w:r>
      <w:r>
        <w:rPr>
          <w:spacing w:val="-4"/>
        </w:rPr>
        <w:t xml:space="preserve"> </w:t>
      </w:r>
      <w:r>
        <w:t>на</w:t>
      </w:r>
      <w:r>
        <w:rPr>
          <w:spacing w:val="-5"/>
        </w:rPr>
        <w:t xml:space="preserve"> </w:t>
      </w:r>
      <w:r>
        <w:t>приобщение</w:t>
      </w:r>
      <w:r>
        <w:rPr>
          <w:spacing w:val="-5"/>
        </w:rPr>
        <w:t xml:space="preserve"> </w:t>
      </w:r>
      <w:r>
        <w:t>детей</w:t>
      </w:r>
      <w:r>
        <w:rPr>
          <w:spacing w:val="-4"/>
        </w:rPr>
        <w:t xml:space="preserve"> </w:t>
      </w:r>
      <w:r>
        <w:t>к</w:t>
      </w:r>
      <w:r>
        <w:rPr>
          <w:spacing w:val="-4"/>
        </w:rPr>
        <w:t xml:space="preserve"> </w:t>
      </w:r>
      <w:r>
        <w:t>ценностям</w:t>
      </w:r>
      <w:r>
        <w:rPr>
          <w:spacing w:val="-1"/>
        </w:rPr>
        <w:t xml:space="preserve"> </w:t>
      </w:r>
      <w:r>
        <w:t>«Культура»</w:t>
      </w:r>
      <w:r>
        <w:rPr>
          <w:spacing w:val="-9"/>
        </w:rPr>
        <w:t xml:space="preserve"> </w:t>
      </w:r>
      <w:r>
        <w:t xml:space="preserve">и «Красота», что </w:t>
      </w:r>
      <w:r>
        <w:rPr>
          <w:spacing w:val="-2"/>
        </w:rPr>
        <w:t>предполагает:</w:t>
      </w:r>
    </w:p>
    <w:p w14:paraId="52E66341">
      <w:pPr>
        <w:pStyle w:val="11"/>
        <w:numPr>
          <w:ilvl w:val="0"/>
          <w:numId w:val="43"/>
        </w:numPr>
        <w:tabs>
          <w:tab w:val="left" w:pos="1134"/>
        </w:tabs>
        <w:spacing w:before="0" w:after="0" w:line="276" w:lineRule="auto"/>
        <w:ind w:left="141" w:right="170" w:firstLine="708"/>
        <w:jc w:val="both"/>
        <w:rPr>
          <w:sz w:val="24"/>
        </w:rPr>
      </w:pPr>
      <w:r>
        <w:rPr>
          <w:sz w:val="24"/>
        </w:rPr>
        <w:t>владение формами речевого этикета, отражающими принятые в обществе правила и нормы культурного поведения;</w:t>
      </w:r>
    </w:p>
    <w:p w14:paraId="18BFAC46">
      <w:pPr>
        <w:pStyle w:val="11"/>
        <w:numPr>
          <w:ilvl w:val="0"/>
          <w:numId w:val="43"/>
        </w:numPr>
        <w:tabs>
          <w:tab w:val="left" w:pos="1134"/>
        </w:tabs>
        <w:spacing w:before="0" w:after="0" w:line="275" w:lineRule="exact"/>
        <w:ind w:left="1134" w:right="0" w:hanging="285"/>
        <w:jc w:val="both"/>
        <w:rPr>
          <w:sz w:val="24"/>
        </w:rPr>
      </w:pPr>
      <w:r>
        <w:rPr>
          <w:sz w:val="24"/>
        </w:rPr>
        <w:t>воспитание</w:t>
      </w:r>
      <w:r>
        <w:rPr>
          <w:spacing w:val="41"/>
          <w:sz w:val="24"/>
        </w:rPr>
        <w:t xml:space="preserve"> </w:t>
      </w:r>
      <w:r>
        <w:rPr>
          <w:sz w:val="24"/>
        </w:rPr>
        <w:t>отношения</w:t>
      </w:r>
      <w:r>
        <w:rPr>
          <w:spacing w:val="43"/>
          <w:sz w:val="24"/>
        </w:rPr>
        <w:t xml:space="preserve"> </w:t>
      </w:r>
      <w:r>
        <w:rPr>
          <w:sz w:val="24"/>
        </w:rPr>
        <w:t>к</w:t>
      </w:r>
      <w:r>
        <w:rPr>
          <w:spacing w:val="45"/>
          <w:sz w:val="24"/>
        </w:rPr>
        <w:t xml:space="preserve"> </w:t>
      </w:r>
      <w:r>
        <w:rPr>
          <w:sz w:val="24"/>
        </w:rPr>
        <w:t>родному</w:t>
      </w:r>
      <w:r>
        <w:rPr>
          <w:spacing w:val="38"/>
          <w:sz w:val="24"/>
        </w:rPr>
        <w:t xml:space="preserve"> </w:t>
      </w:r>
      <w:r>
        <w:rPr>
          <w:sz w:val="24"/>
        </w:rPr>
        <w:t>языку</w:t>
      </w:r>
      <w:r>
        <w:rPr>
          <w:spacing w:val="40"/>
          <w:sz w:val="24"/>
        </w:rPr>
        <w:t xml:space="preserve"> </w:t>
      </w:r>
      <w:r>
        <w:rPr>
          <w:sz w:val="24"/>
        </w:rPr>
        <w:t>как</w:t>
      </w:r>
      <w:r>
        <w:rPr>
          <w:spacing w:val="46"/>
          <w:sz w:val="24"/>
        </w:rPr>
        <w:t xml:space="preserve"> </w:t>
      </w:r>
      <w:r>
        <w:rPr>
          <w:sz w:val="24"/>
        </w:rPr>
        <w:t>ценности,</w:t>
      </w:r>
      <w:r>
        <w:rPr>
          <w:spacing w:val="47"/>
          <w:sz w:val="24"/>
        </w:rPr>
        <w:t xml:space="preserve"> </w:t>
      </w:r>
      <w:r>
        <w:rPr>
          <w:sz w:val="24"/>
        </w:rPr>
        <w:t>умения</w:t>
      </w:r>
      <w:r>
        <w:rPr>
          <w:spacing w:val="45"/>
          <w:sz w:val="24"/>
        </w:rPr>
        <w:t xml:space="preserve"> </w:t>
      </w:r>
      <w:r>
        <w:rPr>
          <w:sz w:val="24"/>
        </w:rPr>
        <w:t>чувствовать</w:t>
      </w:r>
      <w:r>
        <w:rPr>
          <w:spacing w:val="46"/>
          <w:sz w:val="24"/>
        </w:rPr>
        <w:t xml:space="preserve"> </w:t>
      </w:r>
      <w:r>
        <w:rPr>
          <w:spacing w:val="-2"/>
          <w:sz w:val="24"/>
        </w:rPr>
        <w:t>красоту</w:t>
      </w:r>
    </w:p>
    <w:p w14:paraId="2CCDD3C4">
      <w:pPr>
        <w:pStyle w:val="11"/>
        <w:spacing w:after="0" w:line="275" w:lineRule="exact"/>
        <w:jc w:val="both"/>
        <w:rPr>
          <w:sz w:val="24"/>
        </w:rPr>
        <w:sectPr>
          <w:headerReference r:id="rId133" w:type="default"/>
          <w:footerReference r:id="rId134" w:type="default"/>
          <w:pgSz w:w="12000" w:h="16970"/>
          <w:pgMar w:top="1000" w:right="708" w:bottom="280" w:left="992" w:header="254" w:footer="0" w:gutter="0"/>
          <w:cols w:space="720" w:num="1"/>
        </w:sectPr>
      </w:pPr>
    </w:p>
    <w:p w14:paraId="4C7D852D">
      <w:pPr>
        <w:pStyle w:val="8"/>
        <w:spacing w:before="119"/>
        <w:jc w:val="left"/>
      </w:pPr>
      <w:r>
        <w:t>языка,</w:t>
      </w:r>
      <w:r>
        <w:rPr>
          <w:spacing w:val="-5"/>
        </w:rPr>
        <w:t xml:space="preserve"> </w:t>
      </w:r>
      <w:r>
        <w:t>стремления</w:t>
      </w:r>
      <w:r>
        <w:rPr>
          <w:spacing w:val="-2"/>
        </w:rPr>
        <w:t xml:space="preserve"> </w:t>
      </w:r>
      <w:r>
        <w:t>говорить</w:t>
      </w:r>
      <w:r>
        <w:rPr>
          <w:spacing w:val="-4"/>
        </w:rPr>
        <w:t xml:space="preserve"> </w:t>
      </w:r>
      <w:r>
        <w:t>красиво</w:t>
      </w:r>
      <w:r>
        <w:rPr>
          <w:spacing w:val="-2"/>
        </w:rPr>
        <w:t xml:space="preserve"> </w:t>
      </w:r>
      <w:r>
        <w:t>(на</w:t>
      </w:r>
      <w:r>
        <w:rPr>
          <w:spacing w:val="-3"/>
        </w:rPr>
        <w:t xml:space="preserve"> </w:t>
      </w:r>
      <w:r>
        <w:t>правильном,</w:t>
      </w:r>
      <w:r>
        <w:rPr>
          <w:spacing w:val="-2"/>
        </w:rPr>
        <w:t xml:space="preserve"> </w:t>
      </w:r>
      <w:r>
        <w:t>богатом,</w:t>
      </w:r>
      <w:r>
        <w:rPr>
          <w:spacing w:val="-2"/>
        </w:rPr>
        <w:t xml:space="preserve"> </w:t>
      </w:r>
      <w:r>
        <w:t>образном</w:t>
      </w:r>
      <w:r>
        <w:rPr>
          <w:spacing w:val="-3"/>
        </w:rPr>
        <w:t xml:space="preserve"> </w:t>
      </w:r>
      <w:r>
        <w:rPr>
          <w:spacing w:val="-2"/>
        </w:rPr>
        <w:t>языке).</w:t>
      </w:r>
    </w:p>
    <w:p w14:paraId="0B3035EB">
      <w:pPr>
        <w:pStyle w:val="8"/>
        <w:spacing w:before="88"/>
        <w:ind w:left="0"/>
        <w:jc w:val="left"/>
      </w:pPr>
    </w:p>
    <w:p w14:paraId="100C1932">
      <w:pPr>
        <w:pStyle w:val="2"/>
        <w:numPr>
          <w:ilvl w:val="2"/>
          <w:numId w:val="15"/>
        </w:numPr>
        <w:tabs>
          <w:tab w:val="left" w:pos="1553"/>
        </w:tabs>
        <w:spacing w:before="0" w:after="0" w:line="240" w:lineRule="auto"/>
        <w:ind w:left="1553" w:right="0" w:hanging="704"/>
        <w:jc w:val="both"/>
      </w:pPr>
      <w:r>
        <w:rPr>
          <w:spacing w:val="-2"/>
        </w:rPr>
        <w:t>Художественно-эстетическое</w:t>
      </w:r>
      <w:r>
        <w:rPr>
          <w:spacing w:val="19"/>
        </w:rPr>
        <w:t xml:space="preserve"> </w:t>
      </w:r>
      <w:r>
        <w:rPr>
          <w:spacing w:val="-2"/>
        </w:rPr>
        <w:t>развитие</w:t>
      </w:r>
    </w:p>
    <w:p w14:paraId="7C63FA50">
      <w:pPr>
        <w:pStyle w:val="3"/>
        <w:numPr>
          <w:ilvl w:val="3"/>
          <w:numId w:val="15"/>
        </w:numPr>
        <w:tabs>
          <w:tab w:val="left" w:pos="1689"/>
        </w:tabs>
        <w:spacing w:before="50" w:after="0" w:line="240" w:lineRule="auto"/>
        <w:ind w:left="1689" w:right="0" w:hanging="840"/>
        <w:jc w:val="both"/>
      </w:pPr>
      <w:r>
        <w:t>От</w:t>
      </w:r>
      <w:r>
        <w:rPr>
          <w:spacing w:val="-4"/>
        </w:rPr>
        <w:t xml:space="preserve"> </w:t>
      </w:r>
      <w:r>
        <w:t>2</w:t>
      </w:r>
      <w:r>
        <w:rPr>
          <w:spacing w:val="-3"/>
        </w:rPr>
        <w:t xml:space="preserve"> </w:t>
      </w:r>
      <w:r>
        <w:t>лет</w:t>
      </w:r>
      <w:r>
        <w:rPr>
          <w:spacing w:val="-3"/>
        </w:rPr>
        <w:t xml:space="preserve"> </w:t>
      </w:r>
      <w:r>
        <w:t>до</w:t>
      </w:r>
      <w:r>
        <w:rPr>
          <w:spacing w:val="-4"/>
        </w:rPr>
        <w:t xml:space="preserve"> </w:t>
      </w:r>
      <w:r>
        <w:t>3</w:t>
      </w:r>
      <w:r>
        <w:rPr>
          <w:spacing w:val="-1"/>
        </w:rPr>
        <w:t xml:space="preserve"> </w:t>
      </w:r>
      <w:r>
        <w:rPr>
          <w:spacing w:val="-4"/>
        </w:rPr>
        <w:t>лет.</w:t>
      </w:r>
    </w:p>
    <w:p w14:paraId="79CF1CC9">
      <w:pPr>
        <w:pStyle w:val="8"/>
        <w:spacing w:before="41" w:line="276" w:lineRule="auto"/>
        <w:ind w:right="139" w:firstLine="708"/>
      </w:pPr>
      <w:r>
        <w:t xml:space="preserve">В области художественно-эстетического развития основными </w:t>
      </w:r>
      <w:r>
        <w:rPr>
          <w:b/>
        </w:rPr>
        <w:t xml:space="preserve">задачами </w:t>
      </w:r>
      <w:r>
        <w:t>образовательной деятельности являются:</w:t>
      </w:r>
    </w:p>
    <w:p w14:paraId="4346AD48">
      <w:pPr>
        <w:pStyle w:val="11"/>
        <w:numPr>
          <w:ilvl w:val="0"/>
          <w:numId w:val="44"/>
        </w:numPr>
        <w:tabs>
          <w:tab w:val="left" w:pos="1133"/>
        </w:tabs>
        <w:spacing w:before="0" w:after="0" w:line="275" w:lineRule="exact"/>
        <w:ind w:left="1133" w:right="0" w:hanging="284"/>
        <w:jc w:val="both"/>
        <w:rPr>
          <w:sz w:val="24"/>
        </w:rPr>
      </w:pPr>
      <w:r>
        <w:rPr>
          <w:sz w:val="24"/>
        </w:rPr>
        <w:t>приобщение</w:t>
      </w:r>
      <w:r>
        <w:rPr>
          <w:spacing w:val="-3"/>
          <w:sz w:val="24"/>
        </w:rPr>
        <w:t xml:space="preserve"> </w:t>
      </w:r>
      <w:r>
        <w:rPr>
          <w:sz w:val="24"/>
        </w:rPr>
        <w:t>к</w:t>
      </w:r>
      <w:r>
        <w:rPr>
          <w:spacing w:val="-2"/>
          <w:sz w:val="24"/>
        </w:rPr>
        <w:t xml:space="preserve"> искусству:</w:t>
      </w:r>
    </w:p>
    <w:p w14:paraId="6E14B52A">
      <w:pPr>
        <w:pStyle w:val="11"/>
        <w:numPr>
          <w:ilvl w:val="1"/>
          <w:numId w:val="44"/>
        </w:numPr>
        <w:tabs>
          <w:tab w:val="left" w:pos="1134"/>
        </w:tabs>
        <w:spacing w:before="41" w:after="0" w:line="276" w:lineRule="auto"/>
        <w:ind w:left="141" w:right="144" w:firstLine="708"/>
        <w:jc w:val="both"/>
        <w:rPr>
          <w:sz w:val="24"/>
        </w:rPr>
      </w:pPr>
      <w:r>
        <w:rPr>
          <w:sz w:val="24"/>
        </w:rPr>
        <w:t>развивать у детей художественное восприятие (смотреть, слушать и испытывать радость)</w:t>
      </w:r>
      <w:r>
        <w:rPr>
          <w:spacing w:val="-5"/>
          <w:sz w:val="24"/>
        </w:rPr>
        <w:t xml:space="preserve"> </w:t>
      </w:r>
      <w:r>
        <w:rPr>
          <w:sz w:val="24"/>
        </w:rPr>
        <w:t>в</w:t>
      </w:r>
      <w:r>
        <w:rPr>
          <w:spacing w:val="-7"/>
          <w:sz w:val="24"/>
        </w:rPr>
        <w:t xml:space="preserve"> </w:t>
      </w:r>
      <w:r>
        <w:rPr>
          <w:sz w:val="24"/>
        </w:rPr>
        <w:t>процессе</w:t>
      </w:r>
      <w:r>
        <w:rPr>
          <w:spacing w:val="-6"/>
          <w:sz w:val="24"/>
        </w:rPr>
        <w:t xml:space="preserve"> </w:t>
      </w:r>
      <w:r>
        <w:rPr>
          <w:sz w:val="24"/>
        </w:rPr>
        <w:t>ознакомления</w:t>
      </w:r>
      <w:r>
        <w:rPr>
          <w:spacing w:val="-5"/>
          <w:sz w:val="24"/>
        </w:rPr>
        <w:t xml:space="preserve"> </w:t>
      </w:r>
      <w:r>
        <w:rPr>
          <w:sz w:val="24"/>
        </w:rPr>
        <w:t>с</w:t>
      </w:r>
      <w:r>
        <w:rPr>
          <w:spacing w:val="-6"/>
          <w:sz w:val="24"/>
        </w:rPr>
        <w:t xml:space="preserve"> </w:t>
      </w:r>
      <w:r>
        <w:rPr>
          <w:sz w:val="24"/>
        </w:rPr>
        <w:t>произведениями музыкального,</w:t>
      </w:r>
      <w:r>
        <w:rPr>
          <w:spacing w:val="-5"/>
          <w:sz w:val="24"/>
        </w:rPr>
        <w:t xml:space="preserve"> </w:t>
      </w:r>
      <w:r>
        <w:rPr>
          <w:sz w:val="24"/>
        </w:rPr>
        <w:t>изобразительного</w:t>
      </w:r>
      <w:r>
        <w:rPr>
          <w:spacing w:val="-5"/>
          <w:sz w:val="24"/>
        </w:rPr>
        <w:t xml:space="preserve"> </w:t>
      </w:r>
      <w:r>
        <w:rPr>
          <w:sz w:val="24"/>
        </w:rPr>
        <w:t xml:space="preserve">искусства, </w:t>
      </w:r>
      <w:r>
        <w:rPr>
          <w:spacing w:val="-2"/>
          <w:sz w:val="24"/>
        </w:rPr>
        <w:t>природой;</w:t>
      </w:r>
    </w:p>
    <w:p w14:paraId="124C3CCB">
      <w:pPr>
        <w:pStyle w:val="11"/>
        <w:numPr>
          <w:ilvl w:val="1"/>
          <w:numId w:val="44"/>
        </w:numPr>
        <w:tabs>
          <w:tab w:val="left" w:pos="1134"/>
        </w:tabs>
        <w:spacing w:before="1" w:after="0" w:line="276" w:lineRule="auto"/>
        <w:ind w:left="141" w:right="149" w:firstLine="708"/>
        <w:jc w:val="both"/>
        <w:rPr>
          <w:sz w:val="24"/>
        </w:rPr>
      </w:pPr>
      <w:r>
        <w:rPr>
          <w:sz w:val="24"/>
        </w:rPr>
        <w:t>интерес,</w:t>
      </w:r>
      <w:r>
        <w:rPr>
          <w:spacing w:val="-2"/>
          <w:sz w:val="24"/>
        </w:rPr>
        <w:t xml:space="preserve"> </w:t>
      </w:r>
      <w:r>
        <w:rPr>
          <w:sz w:val="24"/>
        </w:rPr>
        <w:t>внимание,</w:t>
      </w:r>
      <w:r>
        <w:rPr>
          <w:spacing w:val="-2"/>
          <w:sz w:val="24"/>
        </w:rPr>
        <w:t xml:space="preserve"> </w:t>
      </w:r>
      <w:r>
        <w:rPr>
          <w:sz w:val="24"/>
        </w:rPr>
        <w:t>любознательность,</w:t>
      </w:r>
      <w:r>
        <w:rPr>
          <w:spacing w:val="-2"/>
          <w:sz w:val="24"/>
        </w:rPr>
        <w:t xml:space="preserve"> </w:t>
      </w:r>
      <w:r>
        <w:rPr>
          <w:sz w:val="24"/>
        </w:rPr>
        <w:t>стремление</w:t>
      </w:r>
      <w:r>
        <w:rPr>
          <w:spacing w:val="-3"/>
          <w:sz w:val="24"/>
        </w:rPr>
        <w:t xml:space="preserve"> </w:t>
      </w:r>
      <w:r>
        <w:rPr>
          <w:sz w:val="24"/>
        </w:rPr>
        <w:t>к</w:t>
      </w:r>
      <w:r>
        <w:rPr>
          <w:spacing w:val="-2"/>
          <w:sz w:val="24"/>
        </w:rPr>
        <w:t xml:space="preserve"> </w:t>
      </w:r>
      <w:r>
        <w:rPr>
          <w:sz w:val="24"/>
        </w:rPr>
        <w:t>эмоциональному</w:t>
      </w:r>
      <w:r>
        <w:rPr>
          <w:spacing w:val="-4"/>
          <w:sz w:val="24"/>
        </w:rPr>
        <w:t xml:space="preserve"> </w:t>
      </w:r>
      <w:r>
        <w:rPr>
          <w:sz w:val="24"/>
        </w:rPr>
        <w:t>отклику</w:t>
      </w:r>
      <w:r>
        <w:rPr>
          <w:spacing w:val="-9"/>
          <w:sz w:val="24"/>
        </w:rPr>
        <w:t xml:space="preserve"> </w:t>
      </w:r>
      <w:r>
        <w:rPr>
          <w:sz w:val="24"/>
        </w:rPr>
        <w:t>детей</w:t>
      </w:r>
      <w:r>
        <w:rPr>
          <w:spacing w:val="-1"/>
          <w:sz w:val="24"/>
        </w:rPr>
        <w:t xml:space="preserve"> </w:t>
      </w:r>
      <w:r>
        <w:rPr>
          <w:sz w:val="24"/>
        </w:rPr>
        <w:t xml:space="preserve">на отдельные эстетические свойства и качества предметов и явлений окружающей </w:t>
      </w:r>
      <w:r>
        <w:rPr>
          <w:spacing w:val="-2"/>
          <w:sz w:val="24"/>
        </w:rPr>
        <w:t>действительности;</w:t>
      </w:r>
    </w:p>
    <w:p w14:paraId="15110C90">
      <w:pPr>
        <w:pStyle w:val="11"/>
        <w:numPr>
          <w:ilvl w:val="1"/>
          <w:numId w:val="44"/>
        </w:numPr>
        <w:tabs>
          <w:tab w:val="left" w:pos="1134"/>
        </w:tabs>
        <w:spacing w:before="1" w:after="0" w:line="276" w:lineRule="auto"/>
        <w:ind w:left="141" w:right="144" w:firstLine="708"/>
        <w:jc w:val="both"/>
        <w:rPr>
          <w:sz w:val="24"/>
        </w:rPr>
      </w:pPr>
      <w:r>
        <w:rPr>
          <w:sz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23748827">
      <w:pPr>
        <w:pStyle w:val="11"/>
        <w:numPr>
          <w:ilvl w:val="1"/>
          <w:numId w:val="44"/>
        </w:numPr>
        <w:tabs>
          <w:tab w:val="left" w:pos="1134"/>
        </w:tabs>
        <w:spacing w:before="0" w:after="0" w:line="276" w:lineRule="auto"/>
        <w:ind w:left="141" w:right="148" w:firstLine="708"/>
        <w:jc w:val="both"/>
        <w:rPr>
          <w:sz w:val="24"/>
        </w:rPr>
      </w:pPr>
      <w:r>
        <w:rPr>
          <w:sz w:val="24"/>
        </w:rPr>
        <w:t xml:space="preserve">познакомить детей с народными игрушками (дымковской, богородской, матрешкой и </w:t>
      </w:r>
      <w:r>
        <w:rPr>
          <w:spacing w:val="-2"/>
          <w:sz w:val="24"/>
        </w:rPr>
        <w:t>другими);</w:t>
      </w:r>
    </w:p>
    <w:p w14:paraId="4CD6FCDD">
      <w:pPr>
        <w:pStyle w:val="11"/>
        <w:numPr>
          <w:ilvl w:val="1"/>
          <w:numId w:val="44"/>
        </w:numPr>
        <w:tabs>
          <w:tab w:val="left" w:pos="1134"/>
        </w:tabs>
        <w:spacing w:before="0" w:after="0" w:line="275" w:lineRule="exact"/>
        <w:ind w:left="1134" w:right="0" w:hanging="285"/>
        <w:jc w:val="both"/>
        <w:rPr>
          <w:sz w:val="24"/>
        </w:rPr>
      </w:pPr>
      <w:r>
        <w:rPr>
          <w:sz w:val="24"/>
        </w:rPr>
        <w:t>поддерживать</w:t>
      </w:r>
      <w:r>
        <w:rPr>
          <w:spacing w:val="-5"/>
          <w:sz w:val="24"/>
        </w:rPr>
        <w:t xml:space="preserve"> </w:t>
      </w:r>
      <w:r>
        <w:rPr>
          <w:sz w:val="24"/>
        </w:rPr>
        <w:t>интерес</w:t>
      </w:r>
      <w:r>
        <w:rPr>
          <w:spacing w:val="-3"/>
          <w:sz w:val="24"/>
        </w:rPr>
        <w:t xml:space="preserve"> </w:t>
      </w:r>
      <w:r>
        <w:rPr>
          <w:sz w:val="24"/>
        </w:rPr>
        <w:t>к</w:t>
      </w:r>
      <w:r>
        <w:rPr>
          <w:spacing w:val="-3"/>
          <w:sz w:val="24"/>
        </w:rPr>
        <w:t xml:space="preserve"> </w:t>
      </w:r>
      <w:r>
        <w:rPr>
          <w:sz w:val="24"/>
        </w:rPr>
        <w:t>малым</w:t>
      </w:r>
      <w:r>
        <w:rPr>
          <w:spacing w:val="-3"/>
          <w:sz w:val="24"/>
        </w:rPr>
        <w:t xml:space="preserve"> </w:t>
      </w:r>
      <w:r>
        <w:rPr>
          <w:sz w:val="24"/>
        </w:rPr>
        <w:t>формам</w:t>
      </w:r>
      <w:r>
        <w:rPr>
          <w:spacing w:val="-3"/>
          <w:sz w:val="24"/>
        </w:rPr>
        <w:t xml:space="preserve"> </w:t>
      </w:r>
      <w:r>
        <w:rPr>
          <w:sz w:val="24"/>
        </w:rPr>
        <w:t>фольклора</w:t>
      </w:r>
      <w:r>
        <w:rPr>
          <w:spacing w:val="-4"/>
          <w:sz w:val="24"/>
        </w:rPr>
        <w:t xml:space="preserve"> </w:t>
      </w:r>
      <w:r>
        <w:rPr>
          <w:sz w:val="24"/>
        </w:rPr>
        <w:t>(пестушки,</w:t>
      </w:r>
      <w:r>
        <w:rPr>
          <w:spacing w:val="-2"/>
          <w:sz w:val="24"/>
        </w:rPr>
        <w:t xml:space="preserve"> </w:t>
      </w:r>
      <w:r>
        <w:rPr>
          <w:sz w:val="24"/>
        </w:rPr>
        <w:t>заклички,</w:t>
      </w:r>
      <w:r>
        <w:rPr>
          <w:spacing w:val="-2"/>
          <w:sz w:val="24"/>
        </w:rPr>
        <w:t xml:space="preserve"> прибаутки);</w:t>
      </w:r>
    </w:p>
    <w:p w14:paraId="0C046826">
      <w:pPr>
        <w:pStyle w:val="11"/>
        <w:numPr>
          <w:ilvl w:val="1"/>
          <w:numId w:val="44"/>
        </w:numPr>
        <w:tabs>
          <w:tab w:val="left" w:pos="1134"/>
        </w:tabs>
        <w:spacing w:before="41" w:after="0" w:line="276" w:lineRule="auto"/>
        <w:ind w:left="141" w:right="147" w:firstLine="708"/>
        <w:jc w:val="both"/>
        <w:rPr>
          <w:sz w:val="24"/>
        </w:rPr>
      </w:pPr>
      <w:r>
        <w:rPr>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8A935E">
      <w:pPr>
        <w:pStyle w:val="11"/>
        <w:numPr>
          <w:ilvl w:val="0"/>
          <w:numId w:val="44"/>
        </w:numPr>
        <w:tabs>
          <w:tab w:val="left" w:pos="1167"/>
        </w:tabs>
        <w:spacing w:before="1" w:after="0" w:line="240" w:lineRule="auto"/>
        <w:ind w:left="1167" w:right="0" w:hanging="318"/>
        <w:jc w:val="both"/>
        <w:rPr>
          <w:sz w:val="24"/>
        </w:rPr>
      </w:pPr>
      <w:r>
        <w:rPr>
          <w:sz w:val="24"/>
        </w:rPr>
        <w:t>изобразительная</w:t>
      </w:r>
      <w:r>
        <w:rPr>
          <w:spacing w:val="-8"/>
          <w:sz w:val="24"/>
        </w:rPr>
        <w:t xml:space="preserve"> </w:t>
      </w:r>
      <w:r>
        <w:rPr>
          <w:spacing w:val="-2"/>
          <w:sz w:val="24"/>
        </w:rPr>
        <w:t>деятельность:</w:t>
      </w:r>
    </w:p>
    <w:p w14:paraId="07400C03">
      <w:pPr>
        <w:pStyle w:val="11"/>
        <w:numPr>
          <w:ilvl w:val="1"/>
          <w:numId w:val="44"/>
        </w:numPr>
        <w:tabs>
          <w:tab w:val="left" w:pos="1134"/>
        </w:tabs>
        <w:spacing w:before="41" w:after="0" w:line="278" w:lineRule="auto"/>
        <w:ind w:left="141" w:right="149" w:firstLine="708"/>
        <w:jc w:val="both"/>
        <w:rPr>
          <w:sz w:val="24"/>
        </w:rPr>
      </w:pPr>
      <w:r>
        <w:rPr>
          <w:sz w:val="24"/>
        </w:rPr>
        <w:t>воспитывать</w:t>
      </w:r>
      <w:r>
        <w:rPr>
          <w:spacing w:val="-4"/>
          <w:sz w:val="24"/>
        </w:rPr>
        <w:t xml:space="preserve"> </w:t>
      </w:r>
      <w:r>
        <w:rPr>
          <w:sz w:val="24"/>
        </w:rPr>
        <w:t>интерес</w:t>
      </w:r>
      <w:r>
        <w:rPr>
          <w:spacing w:val="-5"/>
          <w:sz w:val="24"/>
        </w:rPr>
        <w:t xml:space="preserve"> </w:t>
      </w:r>
      <w:r>
        <w:rPr>
          <w:sz w:val="24"/>
        </w:rPr>
        <w:t>к</w:t>
      </w:r>
      <w:r>
        <w:rPr>
          <w:spacing w:val="-6"/>
          <w:sz w:val="24"/>
        </w:rPr>
        <w:t xml:space="preserve"> </w:t>
      </w:r>
      <w:r>
        <w:rPr>
          <w:sz w:val="24"/>
        </w:rPr>
        <w:t>изобразительной</w:t>
      </w:r>
      <w:r>
        <w:rPr>
          <w:spacing w:val="-3"/>
          <w:sz w:val="24"/>
        </w:rPr>
        <w:t xml:space="preserve"> </w:t>
      </w:r>
      <w:r>
        <w:rPr>
          <w:sz w:val="24"/>
        </w:rPr>
        <w:t>деятельности</w:t>
      </w:r>
      <w:r>
        <w:rPr>
          <w:spacing w:val="-6"/>
          <w:sz w:val="24"/>
        </w:rPr>
        <w:t xml:space="preserve"> </w:t>
      </w:r>
      <w:r>
        <w:rPr>
          <w:sz w:val="24"/>
        </w:rPr>
        <w:t>(рисованию,</w:t>
      </w:r>
      <w:r>
        <w:rPr>
          <w:spacing w:val="-4"/>
          <w:sz w:val="24"/>
        </w:rPr>
        <w:t xml:space="preserve"> </w:t>
      </w:r>
      <w:r>
        <w:rPr>
          <w:sz w:val="24"/>
        </w:rPr>
        <w:t>лепке)</w:t>
      </w:r>
      <w:r>
        <w:rPr>
          <w:spacing w:val="-5"/>
          <w:sz w:val="24"/>
        </w:rPr>
        <w:t xml:space="preserve"> </w:t>
      </w:r>
      <w:r>
        <w:rPr>
          <w:sz w:val="24"/>
        </w:rPr>
        <w:t>совместно</w:t>
      </w:r>
      <w:r>
        <w:rPr>
          <w:spacing w:val="-4"/>
          <w:sz w:val="24"/>
        </w:rPr>
        <w:t xml:space="preserve"> </w:t>
      </w:r>
      <w:r>
        <w:rPr>
          <w:sz w:val="24"/>
        </w:rPr>
        <w:t>со взрослым и самостоятельно;</w:t>
      </w:r>
    </w:p>
    <w:p w14:paraId="1577CCB0">
      <w:pPr>
        <w:pStyle w:val="11"/>
        <w:numPr>
          <w:ilvl w:val="1"/>
          <w:numId w:val="44"/>
        </w:numPr>
        <w:tabs>
          <w:tab w:val="left" w:pos="1134"/>
        </w:tabs>
        <w:spacing w:before="0" w:after="0" w:line="276" w:lineRule="auto"/>
        <w:ind w:left="141" w:right="148" w:firstLine="708"/>
        <w:jc w:val="both"/>
        <w:rPr>
          <w:sz w:val="24"/>
        </w:rPr>
      </w:pPr>
      <w:r>
        <w:rPr>
          <w:sz w:val="24"/>
        </w:rPr>
        <w:t>развивать положительные эмоции на предложение нарисовать, слепить; научить правильно держать карандаш, кисть;</w:t>
      </w:r>
    </w:p>
    <w:p w14:paraId="298DD7E3">
      <w:pPr>
        <w:pStyle w:val="11"/>
        <w:numPr>
          <w:ilvl w:val="1"/>
          <w:numId w:val="44"/>
        </w:numPr>
        <w:tabs>
          <w:tab w:val="left" w:pos="1134"/>
        </w:tabs>
        <w:spacing w:before="0" w:after="0" w:line="276" w:lineRule="auto"/>
        <w:ind w:left="141" w:right="145" w:firstLine="708"/>
        <w:jc w:val="both"/>
        <w:rPr>
          <w:sz w:val="24"/>
        </w:rPr>
      </w:pPr>
      <w:r>
        <w:rPr>
          <w:sz w:val="24"/>
        </w:rPr>
        <w:t>развивать сенсорные основы изобразительной деятельности: восприятие предмета разной формы, цвета (начиная с контрастных цветов);</w:t>
      </w:r>
    </w:p>
    <w:p w14:paraId="77097D57">
      <w:pPr>
        <w:pStyle w:val="11"/>
        <w:numPr>
          <w:ilvl w:val="1"/>
          <w:numId w:val="44"/>
        </w:numPr>
        <w:tabs>
          <w:tab w:val="left" w:pos="1134"/>
        </w:tabs>
        <w:spacing w:before="0" w:after="0" w:line="276" w:lineRule="auto"/>
        <w:ind w:left="141" w:right="144" w:firstLine="708"/>
        <w:jc w:val="both"/>
        <w:rPr>
          <w:sz w:val="24"/>
        </w:rPr>
      </w:pPr>
      <w:r>
        <w:rPr>
          <w:sz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0B149A92">
      <w:pPr>
        <w:pStyle w:val="11"/>
        <w:numPr>
          <w:ilvl w:val="0"/>
          <w:numId w:val="44"/>
        </w:numPr>
        <w:tabs>
          <w:tab w:val="left" w:pos="1157"/>
        </w:tabs>
        <w:spacing w:before="0" w:after="0" w:line="240" w:lineRule="auto"/>
        <w:ind w:left="1157" w:right="0" w:hanging="308"/>
        <w:jc w:val="both"/>
        <w:rPr>
          <w:sz w:val="24"/>
        </w:rPr>
      </w:pPr>
      <w:r>
        <w:rPr>
          <w:sz w:val="24"/>
        </w:rPr>
        <w:t>конструктивная</w:t>
      </w:r>
      <w:r>
        <w:rPr>
          <w:spacing w:val="-10"/>
          <w:sz w:val="24"/>
        </w:rPr>
        <w:t xml:space="preserve"> </w:t>
      </w:r>
      <w:r>
        <w:rPr>
          <w:spacing w:val="-2"/>
          <w:sz w:val="24"/>
        </w:rPr>
        <w:t>деятельность:</w:t>
      </w:r>
    </w:p>
    <w:p w14:paraId="0AB4E72C">
      <w:pPr>
        <w:pStyle w:val="11"/>
        <w:numPr>
          <w:ilvl w:val="1"/>
          <w:numId w:val="44"/>
        </w:numPr>
        <w:tabs>
          <w:tab w:val="left" w:pos="1134"/>
        </w:tabs>
        <w:spacing w:before="37" w:after="0" w:line="276" w:lineRule="auto"/>
        <w:ind w:left="141" w:right="147" w:firstLine="708"/>
        <w:jc w:val="both"/>
        <w:rPr>
          <w:sz w:val="24"/>
        </w:rPr>
      </w:pPr>
      <w:r>
        <w:rPr>
          <w:sz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CFDA76F">
      <w:pPr>
        <w:pStyle w:val="11"/>
        <w:numPr>
          <w:ilvl w:val="1"/>
          <w:numId w:val="44"/>
        </w:numPr>
        <w:tabs>
          <w:tab w:val="left" w:pos="1134"/>
        </w:tabs>
        <w:spacing w:before="0" w:after="0" w:line="278" w:lineRule="auto"/>
        <w:ind w:left="141" w:right="144" w:firstLine="708"/>
        <w:jc w:val="both"/>
        <w:rPr>
          <w:sz w:val="24"/>
        </w:rPr>
      </w:pPr>
      <w:r>
        <w:rPr>
          <w:sz w:val="24"/>
        </w:rPr>
        <w:t>развивать интерес к конструктивной деятельности, поддерживать желание детей строить самостоятельно;</w:t>
      </w:r>
    </w:p>
    <w:p w14:paraId="07B08E8A">
      <w:pPr>
        <w:pStyle w:val="11"/>
        <w:numPr>
          <w:ilvl w:val="0"/>
          <w:numId w:val="44"/>
        </w:numPr>
        <w:tabs>
          <w:tab w:val="left" w:pos="1167"/>
        </w:tabs>
        <w:spacing w:before="0" w:after="0" w:line="272" w:lineRule="exact"/>
        <w:ind w:left="1167" w:right="0" w:hanging="318"/>
        <w:jc w:val="both"/>
        <w:rPr>
          <w:sz w:val="24"/>
        </w:rPr>
      </w:pPr>
      <w:r>
        <w:rPr>
          <w:sz w:val="24"/>
        </w:rPr>
        <w:t>музыкальная</w:t>
      </w:r>
      <w:r>
        <w:rPr>
          <w:spacing w:val="-9"/>
          <w:sz w:val="24"/>
        </w:rPr>
        <w:t xml:space="preserve"> </w:t>
      </w:r>
      <w:r>
        <w:rPr>
          <w:spacing w:val="-2"/>
          <w:sz w:val="24"/>
        </w:rPr>
        <w:t>деятельность:</w:t>
      </w:r>
    </w:p>
    <w:p w14:paraId="39561577">
      <w:pPr>
        <w:pStyle w:val="11"/>
        <w:numPr>
          <w:ilvl w:val="1"/>
          <w:numId w:val="44"/>
        </w:numPr>
        <w:tabs>
          <w:tab w:val="left" w:pos="1134"/>
        </w:tabs>
        <w:spacing w:before="40" w:after="0" w:line="276" w:lineRule="auto"/>
        <w:ind w:left="141" w:right="148" w:firstLine="708"/>
        <w:jc w:val="both"/>
        <w:rPr>
          <w:sz w:val="24"/>
        </w:rPr>
      </w:pPr>
      <w:r>
        <w:rPr>
          <w:sz w:val="24"/>
        </w:rPr>
        <w:t>воспитывать интерес к музыке, желание слушать музыку, подпевать, выполнять простейшие танцевальные движения;</w:t>
      </w:r>
    </w:p>
    <w:p w14:paraId="260AD817">
      <w:pPr>
        <w:pStyle w:val="11"/>
        <w:numPr>
          <w:ilvl w:val="1"/>
          <w:numId w:val="44"/>
        </w:numPr>
        <w:tabs>
          <w:tab w:val="left" w:pos="1134"/>
        </w:tabs>
        <w:spacing w:before="1" w:after="0" w:line="276" w:lineRule="auto"/>
        <w:ind w:left="141" w:right="142" w:firstLine="708"/>
        <w:jc w:val="both"/>
        <w:rPr>
          <w:sz w:val="24"/>
        </w:rPr>
      </w:pPr>
      <w:r>
        <w:rPr>
          <w:sz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D7A15E3">
      <w:pPr>
        <w:pStyle w:val="11"/>
        <w:numPr>
          <w:ilvl w:val="0"/>
          <w:numId w:val="44"/>
        </w:numPr>
        <w:tabs>
          <w:tab w:val="left" w:pos="1152"/>
        </w:tabs>
        <w:spacing w:before="0" w:after="0" w:line="275" w:lineRule="exact"/>
        <w:ind w:left="1152" w:right="0" w:hanging="303"/>
        <w:jc w:val="both"/>
        <w:rPr>
          <w:sz w:val="24"/>
        </w:rPr>
      </w:pPr>
      <w:r>
        <w:rPr>
          <w:sz w:val="24"/>
        </w:rPr>
        <w:t>театрализованная</w:t>
      </w:r>
      <w:r>
        <w:rPr>
          <w:spacing w:val="-6"/>
          <w:sz w:val="24"/>
        </w:rPr>
        <w:t xml:space="preserve"> </w:t>
      </w:r>
      <w:r>
        <w:rPr>
          <w:spacing w:val="-2"/>
          <w:sz w:val="24"/>
        </w:rPr>
        <w:t>деятельность:</w:t>
      </w:r>
    </w:p>
    <w:p w14:paraId="11868502">
      <w:pPr>
        <w:pStyle w:val="11"/>
        <w:numPr>
          <w:ilvl w:val="1"/>
          <w:numId w:val="44"/>
        </w:numPr>
        <w:tabs>
          <w:tab w:val="left" w:pos="1134"/>
        </w:tabs>
        <w:spacing w:before="41" w:after="0" w:line="240" w:lineRule="auto"/>
        <w:ind w:left="1134" w:right="0" w:hanging="285"/>
        <w:jc w:val="both"/>
        <w:rPr>
          <w:sz w:val="24"/>
        </w:rPr>
      </w:pPr>
      <w:r>
        <w:rPr>
          <w:sz w:val="24"/>
        </w:rPr>
        <w:t>пробуждать</w:t>
      </w:r>
      <w:r>
        <w:rPr>
          <w:spacing w:val="25"/>
          <w:sz w:val="24"/>
        </w:rPr>
        <w:t xml:space="preserve">  </w:t>
      </w:r>
      <w:r>
        <w:rPr>
          <w:sz w:val="24"/>
        </w:rPr>
        <w:t>интерес</w:t>
      </w:r>
      <w:r>
        <w:rPr>
          <w:spacing w:val="78"/>
          <w:w w:val="150"/>
          <w:sz w:val="24"/>
        </w:rPr>
        <w:t xml:space="preserve"> </w:t>
      </w:r>
      <w:r>
        <w:rPr>
          <w:sz w:val="24"/>
        </w:rPr>
        <w:t>к</w:t>
      </w:r>
      <w:r>
        <w:rPr>
          <w:spacing w:val="25"/>
          <w:sz w:val="24"/>
        </w:rPr>
        <w:t xml:space="preserve">  </w:t>
      </w:r>
      <w:r>
        <w:rPr>
          <w:sz w:val="24"/>
        </w:rPr>
        <w:t>театрализованной</w:t>
      </w:r>
      <w:r>
        <w:rPr>
          <w:spacing w:val="78"/>
          <w:w w:val="150"/>
          <w:sz w:val="24"/>
        </w:rPr>
        <w:t xml:space="preserve"> </w:t>
      </w:r>
      <w:r>
        <w:rPr>
          <w:sz w:val="24"/>
        </w:rPr>
        <w:t>игре</w:t>
      </w:r>
      <w:r>
        <w:rPr>
          <w:spacing w:val="79"/>
          <w:w w:val="150"/>
          <w:sz w:val="24"/>
        </w:rPr>
        <w:t xml:space="preserve"> </w:t>
      </w:r>
      <w:r>
        <w:rPr>
          <w:sz w:val="24"/>
        </w:rPr>
        <w:t>путем</w:t>
      </w:r>
      <w:r>
        <w:rPr>
          <w:spacing w:val="78"/>
          <w:w w:val="150"/>
          <w:sz w:val="24"/>
        </w:rPr>
        <w:t xml:space="preserve"> </w:t>
      </w:r>
      <w:r>
        <w:rPr>
          <w:sz w:val="24"/>
        </w:rPr>
        <w:t>первого</w:t>
      </w:r>
      <w:r>
        <w:rPr>
          <w:spacing w:val="79"/>
          <w:w w:val="150"/>
          <w:sz w:val="24"/>
        </w:rPr>
        <w:t xml:space="preserve"> </w:t>
      </w:r>
      <w:r>
        <w:rPr>
          <w:sz w:val="24"/>
        </w:rPr>
        <w:t>опыта</w:t>
      </w:r>
      <w:r>
        <w:rPr>
          <w:spacing w:val="78"/>
          <w:w w:val="150"/>
          <w:sz w:val="24"/>
        </w:rPr>
        <w:t xml:space="preserve"> </w:t>
      </w:r>
      <w:r>
        <w:rPr>
          <w:sz w:val="24"/>
        </w:rPr>
        <w:t>общения</w:t>
      </w:r>
      <w:r>
        <w:rPr>
          <w:spacing w:val="78"/>
          <w:w w:val="150"/>
          <w:sz w:val="24"/>
        </w:rPr>
        <w:t xml:space="preserve"> </w:t>
      </w:r>
      <w:r>
        <w:rPr>
          <w:spacing w:val="-10"/>
          <w:sz w:val="24"/>
        </w:rPr>
        <w:t>с</w:t>
      </w:r>
    </w:p>
    <w:p w14:paraId="03026F1A">
      <w:pPr>
        <w:pStyle w:val="11"/>
        <w:spacing w:after="0" w:line="240" w:lineRule="auto"/>
        <w:jc w:val="both"/>
        <w:rPr>
          <w:sz w:val="24"/>
        </w:rPr>
        <w:sectPr>
          <w:headerReference r:id="rId135" w:type="default"/>
          <w:footerReference r:id="rId136" w:type="default"/>
          <w:pgSz w:w="12000" w:h="16970"/>
          <w:pgMar w:top="1000" w:right="708" w:bottom="280" w:left="992" w:header="254" w:footer="0" w:gutter="0"/>
          <w:cols w:space="720" w:num="1"/>
        </w:sectPr>
      </w:pPr>
    </w:p>
    <w:p w14:paraId="40ADA3AC">
      <w:pPr>
        <w:pStyle w:val="8"/>
        <w:spacing w:before="119" w:line="278" w:lineRule="auto"/>
        <w:ind w:right="140"/>
      </w:pPr>
      <w:r>
        <w:t>персонажем (кукла Катя показывает концерт), расширения контактов со взрослым (бабушка приглашает на деревенский двор);</w:t>
      </w:r>
    </w:p>
    <w:p w14:paraId="2E4D32A3">
      <w:pPr>
        <w:pStyle w:val="11"/>
        <w:numPr>
          <w:ilvl w:val="1"/>
          <w:numId w:val="44"/>
        </w:numPr>
        <w:tabs>
          <w:tab w:val="left" w:pos="1134"/>
        </w:tabs>
        <w:spacing w:before="0" w:after="0" w:line="276" w:lineRule="auto"/>
        <w:ind w:left="141" w:right="143" w:firstLine="708"/>
        <w:jc w:val="both"/>
        <w:rPr>
          <w:sz w:val="24"/>
        </w:rPr>
      </w:pPr>
      <w:r>
        <w:rPr>
          <w:sz w:val="24"/>
        </w:rPr>
        <w:t>побуждать</w:t>
      </w:r>
      <w:r>
        <w:rPr>
          <w:spacing w:val="-2"/>
          <w:sz w:val="24"/>
        </w:rPr>
        <w:t xml:space="preserve"> </w:t>
      </w:r>
      <w:r>
        <w:rPr>
          <w:sz w:val="24"/>
        </w:rPr>
        <w:t>детей</w:t>
      </w:r>
      <w:r>
        <w:rPr>
          <w:spacing w:val="-1"/>
          <w:sz w:val="24"/>
        </w:rPr>
        <w:t xml:space="preserve"> </w:t>
      </w:r>
      <w:r>
        <w:rPr>
          <w:sz w:val="24"/>
        </w:rPr>
        <w:t>отзываться</w:t>
      </w:r>
      <w:r>
        <w:rPr>
          <w:spacing w:val="-2"/>
          <w:sz w:val="24"/>
        </w:rPr>
        <w:t xml:space="preserve"> </w:t>
      </w:r>
      <w:r>
        <w:rPr>
          <w:sz w:val="24"/>
        </w:rPr>
        <w:t>на</w:t>
      </w:r>
      <w:r>
        <w:rPr>
          <w:spacing w:val="-3"/>
          <w:sz w:val="24"/>
        </w:rPr>
        <w:t xml:space="preserve"> </w:t>
      </w:r>
      <w:r>
        <w:rPr>
          <w:sz w:val="24"/>
        </w:rPr>
        <w:t>игры-действия</w:t>
      </w:r>
      <w:r>
        <w:rPr>
          <w:spacing w:val="-2"/>
          <w:sz w:val="24"/>
        </w:rPr>
        <w:t xml:space="preserve"> </w:t>
      </w:r>
      <w:r>
        <w:rPr>
          <w:sz w:val="24"/>
        </w:rPr>
        <w:t>со</w:t>
      </w:r>
      <w:r>
        <w:rPr>
          <w:spacing w:val="-2"/>
          <w:sz w:val="24"/>
        </w:rPr>
        <w:t xml:space="preserve"> </w:t>
      </w:r>
      <w:r>
        <w:rPr>
          <w:sz w:val="24"/>
        </w:rPr>
        <w:t>звуками</w:t>
      </w:r>
      <w:r>
        <w:rPr>
          <w:spacing w:val="-1"/>
          <w:sz w:val="24"/>
        </w:rPr>
        <w:t xml:space="preserve"> </w:t>
      </w:r>
      <w:r>
        <w:rPr>
          <w:sz w:val="24"/>
        </w:rPr>
        <w:t>(живой</w:t>
      </w:r>
      <w:r>
        <w:rPr>
          <w:spacing w:val="-2"/>
          <w:sz w:val="24"/>
        </w:rPr>
        <w:t xml:space="preserve"> </w:t>
      </w:r>
      <w:r>
        <w:rPr>
          <w:sz w:val="24"/>
        </w:rPr>
        <w:t>и</w:t>
      </w:r>
      <w:r>
        <w:rPr>
          <w:spacing w:val="-1"/>
          <w:sz w:val="24"/>
        </w:rPr>
        <w:t xml:space="preserve"> </w:t>
      </w:r>
      <w:r>
        <w:rPr>
          <w:sz w:val="24"/>
        </w:rPr>
        <w:t>неживой</w:t>
      </w:r>
      <w:r>
        <w:rPr>
          <w:spacing w:val="-2"/>
          <w:sz w:val="24"/>
        </w:rPr>
        <w:t xml:space="preserve"> </w:t>
      </w:r>
      <w:r>
        <w:rPr>
          <w:sz w:val="24"/>
        </w:rPr>
        <w:t>природы), подражать движениям животных и птиц под музыку, под звучащее слово (в произведениях малых фольклорных форм);</w:t>
      </w:r>
    </w:p>
    <w:p w14:paraId="2D74F953">
      <w:pPr>
        <w:pStyle w:val="11"/>
        <w:numPr>
          <w:ilvl w:val="1"/>
          <w:numId w:val="44"/>
        </w:numPr>
        <w:tabs>
          <w:tab w:val="left" w:pos="1134"/>
        </w:tabs>
        <w:spacing w:before="0" w:after="0" w:line="276" w:lineRule="auto"/>
        <w:ind w:left="141" w:right="138" w:firstLine="708"/>
        <w:jc w:val="both"/>
        <w:rPr>
          <w:sz w:val="24"/>
        </w:rPr>
      </w:pPr>
      <w:r>
        <w:rPr>
          <w:sz w:val="24"/>
        </w:rPr>
        <w:t xml:space="preserve">способствовать проявлению самостоятельности, активности в игре с персонажами- </w:t>
      </w:r>
      <w:r>
        <w:rPr>
          <w:spacing w:val="-2"/>
          <w:sz w:val="24"/>
        </w:rPr>
        <w:t>игрушками;</w:t>
      </w:r>
    </w:p>
    <w:p w14:paraId="0BC95A31">
      <w:pPr>
        <w:pStyle w:val="11"/>
        <w:numPr>
          <w:ilvl w:val="1"/>
          <w:numId w:val="44"/>
        </w:numPr>
        <w:tabs>
          <w:tab w:val="left" w:pos="1134"/>
        </w:tabs>
        <w:spacing w:before="0" w:after="0" w:line="276" w:lineRule="auto"/>
        <w:ind w:left="141" w:right="149" w:firstLine="708"/>
        <w:jc w:val="both"/>
        <w:rPr>
          <w:sz w:val="24"/>
        </w:rPr>
      </w:pPr>
      <w:r>
        <w:rPr>
          <w:sz w:val="24"/>
        </w:rPr>
        <w:t>развивать умение следить за действиями заводных игрушек, сказочных героев, адекватно реагировать на них;</w:t>
      </w:r>
    </w:p>
    <w:p w14:paraId="41AAEB12">
      <w:pPr>
        <w:pStyle w:val="11"/>
        <w:numPr>
          <w:ilvl w:val="1"/>
          <w:numId w:val="44"/>
        </w:numPr>
        <w:tabs>
          <w:tab w:val="left" w:pos="1134"/>
        </w:tabs>
        <w:spacing w:before="0" w:after="0" w:line="240" w:lineRule="auto"/>
        <w:ind w:left="1134" w:right="0" w:hanging="285"/>
        <w:jc w:val="both"/>
        <w:rPr>
          <w:sz w:val="24"/>
        </w:rPr>
      </w:pPr>
      <w:r>
        <w:rPr>
          <w:sz w:val="24"/>
        </w:rPr>
        <w:t>способствовать</w:t>
      </w:r>
      <w:r>
        <w:rPr>
          <w:spacing w:val="-6"/>
          <w:sz w:val="24"/>
        </w:rPr>
        <w:t xml:space="preserve"> </w:t>
      </w:r>
      <w:r>
        <w:rPr>
          <w:sz w:val="24"/>
        </w:rPr>
        <w:t>формированию</w:t>
      </w:r>
      <w:r>
        <w:rPr>
          <w:spacing w:val="-4"/>
          <w:sz w:val="24"/>
        </w:rPr>
        <w:t xml:space="preserve"> </w:t>
      </w:r>
      <w:r>
        <w:rPr>
          <w:sz w:val="24"/>
        </w:rPr>
        <w:t>навыка</w:t>
      </w:r>
      <w:r>
        <w:rPr>
          <w:spacing w:val="-5"/>
          <w:sz w:val="24"/>
        </w:rPr>
        <w:t xml:space="preserve"> </w:t>
      </w:r>
      <w:r>
        <w:rPr>
          <w:sz w:val="24"/>
        </w:rPr>
        <w:t>перевоплощения</w:t>
      </w:r>
      <w:r>
        <w:rPr>
          <w:spacing w:val="-4"/>
          <w:sz w:val="24"/>
        </w:rPr>
        <w:t xml:space="preserve"> </w:t>
      </w:r>
      <w:r>
        <w:rPr>
          <w:sz w:val="24"/>
        </w:rPr>
        <w:t>в</w:t>
      </w:r>
      <w:r>
        <w:rPr>
          <w:spacing w:val="-5"/>
          <w:sz w:val="24"/>
        </w:rPr>
        <w:t xml:space="preserve"> </w:t>
      </w:r>
      <w:r>
        <w:rPr>
          <w:sz w:val="24"/>
        </w:rPr>
        <w:t>образы сказочных</w:t>
      </w:r>
      <w:r>
        <w:rPr>
          <w:spacing w:val="-2"/>
          <w:sz w:val="24"/>
        </w:rPr>
        <w:t xml:space="preserve"> героев;</w:t>
      </w:r>
    </w:p>
    <w:p w14:paraId="61688406">
      <w:pPr>
        <w:pStyle w:val="11"/>
        <w:numPr>
          <w:ilvl w:val="1"/>
          <w:numId w:val="44"/>
        </w:numPr>
        <w:tabs>
          <w:tab w:val="left" w:pos="1134"/>
        </w:tabs>
        <w:spacing w:before="38" w:after="0" w:line="276" w:lineRule="auto"/>
        <w:ind w:left="141" w:right="147" w:firstLine="708"/>
        <w:jc w:val="both"/>
        <w:rPr>
          <w:sz w:val="24"/>
        </w:rPr>
      </w:pPr>
      <w:r>
        <w:rPr>
          <w:sz w:val="24"/>
        </w:rPr>
        <w:t>создавать условия для систематического восприятия театрализованных выступлений педагогического театра (взрослых).</w:t>
      </w:r>
    </w:p>
    <w:p w14:paraId="32E436AA">
      <w:pPr>
        <w:pStyle w:val="11"/>
        <w:numPr>
          <w:ilvl w:val="0"/>
          <w:numId w:val="44"/>
        </w:numPr>
        <w:tabs>
          <w:tab w:val="left" w:pos="1176"/>
        </w:tabs>
        <w:spacing w:before="0" w:after="0" w:line="275" w:lineRule="exact"/>
        <w:ind w:left="1176" w:right="0" w:hanging="327"/>
        <w:jc w:val="both"/>
        <w:rPr>
          <w:sz w:val="24"/>
        </w:rPr>
      </w:pPr>
      <w:r>
        <w:rPr>
          <w:sz w:val="24"/>
        </w:rPr>
        <w:t>культурно-досуговая</w:t>
      </w:r>
      <w:r>
        <w:rPr>
          <w:spacing w:val="-11"/>
          <w:sz w:val="24"/>
        </w:rPr>
        <w:t xml:space="preserve"> </w:t>
      </w:r>
      <w:r>
        <w:rPr>
          <w:spacing w:val="-2"/>
          <w:sz w:val="24"/>
        </w:rPr>
        <w:t>деятельность:</w:t>
      </w:r>
    </w:p>
    <w:p w14:paraId="2FEFC75A">
      <w:pPr>
        <w:pStyle w:val="11"/>
        <w:numPr>
          <w:ilvl w:val="1"/>
          <w:numId w:val="44"/>
        </w:numPr>
        <w:tabs>
          <w:tab w:val="left" w:pos="1134"/>
        </w:tabs>
        <w:spacing w:before="43" w:after="0" w:line="276" w:lineRule="auto"/>
        <w:ind w:left="141" w:right="145" w:firstLine="708"/>
        <w:jc w:val="both"/>
        <w:rPr>
          <w:sz w:val="24"/>
        </w:rPr>
      </w:pPr>
      <w:r>
        <w:rPr>
          <w:sz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599DD453">
      <w:pPr>
        <w:pStyle w:val="11"/>
        <w:numPr>
          <w:ilvl w:val="1"/>
          <w:numId w:val="44"/>
        </w:numPr>
        <w:tabs>
          <w:tab w:val="left" w:pos="1134"/>
        </w:tabs>
        <w:spacing w:before="0" w:after="0" w:line="278" w:lineRule="auto"/>
        <w:ind w:left="141" w:right="147" w:firstLine="708"/>
        <w:jc w:val="both"/>
        <w:rPr>
          <w:sz w:val="24"/>
        </w:rPr>
      </w:pPr>
      <w:r>
        <w:rPr>
          <w:sz w:val="24"/>
        </w:rPr>
        <w:t>привлекать детей к посильному участию в играх, театрализованных представлениях, забавах, развлечениях и праздниках;</w:t>
      </w:r>
    </w:p>
    <w:p w14:paraId="153FCD39">
      <w:pPr>
        <w:pStyle w:val="11"/>
        <w:numPr>
          <w:ilvl w:val="1"/>
          <w:numId w:val="44"/>
        </w:numPr>
        <w:tabs>
          <w:tab w:val="left" w:pos="1134"/>
        </w:tabs>
        <w:spacing w:before="0" w:after="0" w:line="276" w:lineRule="auto"/>
        <w:ind w:left="141" w:right="145" w:firstLine="708"/>
        <w:jc w:val="both"/>
        <w:rPr>
          <w:sz w:val="24"/>
        </w:rPr>
      </w:pPr>
      <w:r>
        <w:rPr>
          <w:sz w:val="24"/>
        </w:rPr>
        <w:t>развивать умение следить за действиями игрушек, сказочных героев, адекватно реагировать на них;</w:t>
      </w:r>
    </w:p>
    <w:p w14:paraId="5A2A05EA">
      <w:pPr>
        <w:pStyle w:val="11"/>
        <w:numPr>
          <w:ilvl w:val="1"/>
          <w:numId w:val="44"/>
        </w:numPr>
        <w:tabs>
          <w:tab w:val="left" w:pos="1134"/>
        </w:tabs>
        <w:spacing w:before="0" w:after="0" w:line="275" w:lineRule="exact"/>
        <w:ind w:left="1134" w:right="0" w:hanging="285"/>
        <w:jc w:val="both"/>
        <w:rPr>
          <w:sz w:val="24"/>
        </w:rPr>
      </w:pPr>
      <w:r>
        <w:rPr>
          <w:sz w:val="24"/>
        </w:rPr>
        <w:t>формировать</w:t>
      </w:r>
      <w:r>
        <w:rPr>
          <w:spacing w:val="-6"/>
          <w:sz w:val="24"/>
        </w:rPr>
        <w:t xml:space="preserve"> </w:t>
      </w:r>
      <w:r>
        <w:rPr>
          <w:sz w:val="24"/>
        </w:rPr>
        <w:t>навык</w:t>
      </w:r>
      <w:r>
        <w:rPr>
          <w:spacing w:val="-3"/>
          <w:sz w:val="24"/>
        </w:rPr>
        <w:t xml:space="preserve"> </w:t>
      </w:r>
      <w:r>
        <w:rPr>
          <w:sz w:val="24"/>
        </w:rPr>
        <w:t>перевоплощения</w:t>
      </w:r>
      <w:r>
        <w:rPr>
          <w:spacing w:val="-4"/>
          <w:sz w:val="24"/>
        </w:rPr>
        <w:t xml:space="preserve"> </w:t>
      </w:r>
      <w:r>
        <w:rPr>
          <w:sz w:val="24"/>
        </w:rPr>
        <w:t>детей</w:t>
      </w:r>
      <w:r>
        <w:rPr>
          <w:spacing w:val="-3"/>
          <w:sz w:val="24"/>
        </w:rPr>
        <w:t xml:space="preserve"> </w:t>
      </w:r>
      <w:r>
        <w:rPr>
          <w:sz w:val="24"/>
        </w:rPr>
        <w:t>в</w:t>
      </w:r>
      <w:r>
        <w:rPr>
          <w:spacing w:val="-5"/>
          <w:sz w:val="24"/>
        </w:rPr>
        <w:t xml:space="preserve"> </w:t>
      </w:r>
      <w:r>
        <w:rPr>
          <w:sz w:val="24"/>
        </w:rPr>
        <w:t>образы</w:t>
      </w:r>
      <w:r>
        <w:rPr>
          <w:spacing w:val="-3"/>
          <w:sz w:val="24"/>
        </w:rPr>
        <w:t xml:space="preserve"> </w:t>
      </w:r>
      <w:r>
        <w:rPr>
          <w:sz w:val="24"/>
        </w:rPr>
        <w:t>сказочных</w:t>
      </w:r>
      <w:r>
        <w:rPr>
          <w:spacing w:val="-2"/>
          <w:sz w:val="24"/>
        </w:rPr>
        <w:t xml:space="preserve"> героев.</w:t>
      </w:r>
    </w:p>
    <w:p w14:paraId="68EFA50B">
      <w:pPr>
        <w:spacing w:before="38"/>
        <w:ind w:left="849"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4BF53FA9">
      <w:pPr>
        <w:pStyle w:val="5"/>
        <w:spacing w:before="45"/>
      </w:pPr>
      <w:r>
        <w:t>Приобщение</w:t>
      </w:r>
      <w:r>
        <w:rPr>
          <w:spacing w:val="-3"/>
        </w:rPr>
        <w:t xml:space="preserve"> </w:t>
      </w:r>
      <w:r>
        <w:t>к</w:t>
      </w:r>
      <w:r>
        <w:rPr>
          <w:spacing w:val="-1"/>
        </w:rPr>
        <w:t xml:space="preserve"> </w:t>
      </w:r>
      <w:r>
        <w:rPr>
          <w:spacing w:val="-2"/>
        </w:rPr>
        <w:t>искусству.</w:t>
      </w:r>
    </w:p>
    <w:p w14:paraId="484CCD4C">
      <w:pPr>
        <w:pStyle w:val="8"/>
        <w:spacing w:before="36" w:line="276" w:lineRule="auto"/>
        <w:ind w:right="139" w:firstLine="708"/>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02A5A9DF">
      <w:pPr>
        <w:pStyle w:val="5"/>
        <w:spacing w:before="6"/>
      </w:pPr>
      <w:r>
        <w:t>Изобразительная</w:t>
      </w:r>
      <w:r>
        <w:rPr>
          <w:spacing w:val="-8"/>
        </w:rPr>
        <w:t xml:space="preserve"> </w:t>
      </w:r>
      <w:r>
        <w:rPr>
          <w:spacing w:val="-2"/>
        </w:rPr>
        <w:t>деятельность.</w:t>
      </w:r>
    </w:p>
    <w:p w14:paraId="1A09C088">
      <w:pPr>
        <w:pStyle w:val="11"/>
        <w:numPr>
          <w:ilvl w:val="0"/>
          <w:numId w:val="45"/>
        </w:numPr>
        <w:tabs>
          <w:tab w:val="left" w:pos="1148"/>
        </w:tabs>
        <w:spacing w:before="36" w:after="0" w:line="240" w:lineRule="auto"/>
        <w:ind w:left="1148" w:right="0" w:hanging="299"/>
        <w:jc w:val="both"/>
        <w:rPr>
          <w:sz w:val="24"/>
        </w:rPr>
      </w:pPr>
      <w:r>
        <w:rPr>
          <w:spacing w:val="-2"/>
          <w:sz w:val="24"/>
        </w:rPr>
        <w:t>Рисование:</w:t>
      </w:r>
    </w:p>
    <w:p w14:paraId="12C4FB68">
      <w:pPr>
        <w:pStyle w:val="8"/>
        <w:spacing w:before="41" w:line="276" w:lineRule="auto"/>
        <w:ind w:right="140" w:firstLine="708"/>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039B6324">
      <w:pPr>
        <w:pStyle w:val="8"/>
        <w:spacing w:line="276" w:lineRule="auto"/>
        <w:ind w:right="147" w:firstLine="708"/>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5958CB3C">
      <w:pPr>
        <w:pStyle w:val="8"/>
        <w:spacing w:before="1" w:line="276" w:lineRule="auto"/>
        <w:ind w:right="143" w:firstLine="708"/>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76DD8CB">
      <w:pPr>
        <w:pStyle w:val="8"/>
        <w:spacing w:line="276" w:lineRule="auto"/>
        <w:ind w:right="142" w:firstLine="708"/>
      </w:pPr>
      <w:r>
        <w:t>педагог развивает у детей эстетическое восприятие окружающих предметов; учит детей различать</w:t>
      </w:r>
      <w:r>
        <w:rPr>
          <w:spacing w:val="69"/>
        </w:rPr>
        <w:t xml:space="preserve"> </w:t>
      </w:r>
      <w:r>
        <w:t>цвета</w:t>
      </w:r>
      <w:r>
        <w:rPr>
          <w:spacing w:val="67"/>
        </w:rPr>
        <w:t xml:space="preserve"> </w:t>
      </w:r>
      <w:r>
        <w:t>карандашей,</w:t>
      </w:r>
      <w:r>
        <w:rPr>
          <w:spacing w:val="68"/>
        </w:rPr>
        <w:t xml:space="preserve"> </w:t>
      </w:r>
      <w:r>
        <w:t>фломастеров,</w:t>
      </w:r>
      <w:r>
        <w:rPr>
          <w:spacing w:val="70"/>
        </w:rPr>
        <w:t xml:space="preserve"> </w:t>
      </w:r>
      <w:r>
        <w:t>правильно</w:t>
      </w:r>
      <w:r>
        <w:rPr>
          <w:spacing w:val="68"/>
        </w:rPr>
        <w:t xml:space="preserve"> </w:t>
      </w:r>
      <w:r>
        <w:t>называть</w:t>
      </w:r>
      <w:r>
        <w:rPr>
          <w:spacing w:val="69"/>
        </w:rPr>
        <w:t xml:space="preserve"> </w:t>
      </w:r>
      <w:r>
        <w:t>их;</w:t>
      </w:r>
      <w:r>
        <w:rPr>
          <w:spacing w:val="69"/>
        </w:rPr>
        <w:t xml:space="preserve"> </w:t>
      </w:r>
      <w:r>
        <w:t>рисовать</w:t>
      </w:r>
      <w:r>
        <w:rPr>
          <w:spacing w:val="69"/>
        </w:rPr>
        <w:t xml:space="preserve"> </w:t>
      </w:r>
      <w:r>
        <w:t>разные</w:t>
      </w:r>
      <w:r>
        <w:rPr>
          <w:spacing w:val="67"/>
        </w:rPr>
        <w:t xml:space="preserve"> </w:t>
      </w:r>
      <w:r>
        <w:t>линии</w:t>
      </w:r>
    </w:p>
    <w:p w14:paraId="16FF0BAE">
      <w:pPr>
        <w:pStyle w:val="8"/>
        <w:spacing w:after="0" w:line="276" w:lineRule="auto"/>
        <w:sectPr>
          <w:headerReference r:id="rId137" w:type="default"/>
          <w:footerReference r:id="rId138" w:type="default"/>
          <w:pgSz w:w="12000" w:h="16970"/>
          <w:pgMar w:top="1000" w:right="708" w:bottom="280" w:left="992" w:header="254" w:footer="0" w:gutter="0"/>
          <w:cols w:space="720" w:num="1"/>
        </w:sectPr>
      </w:pPr>
    </w:p>
    <w:p w14:paraId="7A281365">
      <w:pPr>
        <w:pStyle w:val="8"/>
        <w:spacing w:before="119" w:line="276" w:lineRule="auto"/>
        <w:ind w:right="139"/>
      </w:pPr>
      <w:r>
        <w:t>(длинные,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6B281986">
      <w:pPr>
        <w:pStyle w:val="8"/>
        <w:spacing w:before="1" w:line="276" w:lineRule="auto"/>
        <w:ind w:right="142" w:firstLine="708"/>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54E97E23">
      <w:pPr>
        <w:pStyle w:val="11"/>
        <w:numPr>
          <w:ilvl w:val="0"/>
          <w:numId w:val="45"/>
        </w:numPr>
        <w:tabs>
          <w:tab w:val="left" w:pos="1157"/>
        </w:tabs>
        <w:spacing w:before="0" w:after="0" w:line="276" w:lineRule="exact"/>
        <w:ind w:left="1157" w:right="0" w:hanging="308"/>
        <w:jc w:val="both"/>
        <w:rPr>
          <w:sz w:val="24"/>
        </w:rPr>
      </w:pPr>
      <w:r>
        <w:rPr>
          <w:spacing w:val="-2"/>
          <w:sz w:val="24"/>
        </w:rPr>
        <w:t>Лепка:</w:t>
      </w:r>
    </w:p>
    <w:p w14:paraId="5369615E">
      <w:pPr>
        <w:pStyle w:val="8"/>
        <w:spacing w:before="44" w:line="276" w:lineRule="auto"/>
        <w:ind w:right="147" w:firstLine="708"/>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w:t>
      </w:r>
      <w:r>
        <w:rPr>
          <w:spacing w:val="-1"/>
        </w:rPr>
        <w:t xml:space="preserve"> </w:t>
      </w:r>
      <w:r>
        <w:t>комочка</w:t>
      </w:r>
      <w:r>
        <w:rPr>
          <w:spacing w:val="-2"/>
        </w:rPr>
        <w:t xml:space="preserve"> </w:t>
      </w:r>
      <w:r>
        <w:t>(миска,</w:t>
      </w:r>
      <w:r>
        <w:rPr>
          <w:spacing w:val="-1"/>
        </w:rPr>
        <w:t xml:space="preserve"> </w:t>
      </w:r>
      <w:r>
        <w:t>блюдце).</w:t>
      </w:r>
      <w:r>
        <w:rPr>
          <w:spacing w:val="-2"/>
        </w:rPr>
        <w:t xml:space="preserve"> </w:t>
      </w:r>
      <w:r>
        <w:t>Педагог учит соединять</w:t>
      </w:r>
      <w:r>
        <w:rPr>
          <w:spacing w:val="-1"/>
        </w:rPr>
        <w:t xml:space="preserve"> </w:t>
      </w:r>
      <w:r>
        <w:t>две</w:t>
      </w:r>
      <w:r>
        <w:rPr>
          <w:spacing w:val="-2"/>
        </w:rPr>
        <w:t xml:space="preserve"> </w:t>
      </w:r>
      <w:r>
        <w:t>вылепленные</w:t>
      </w:r>
      <w:r>
        <w:rPr>
          <w:spacing w:val="-3"/>
        </w:rPr>
        <w:t xml:space="preserve"> </w:t>
      </w:r>
      <w:r>
        <w:t>формы</w:t>
      </w:r>
      <w:r>
        <w:rPr>
          <w:spacing w:val="-2"/>
        </w:rPr>
        <w:t xml:space="preserve"> </w:t>
      </w:r>
      <w:r>
        <w:t>в</w:t>
      </w:r>
      <w:r>
        <w:rPr>
          <w:spacing w:val="-2"/>
        </w:rPr>
        <w:t xml:space="preserve"> </w:t>
      </w:r>
      <w:r>
        <w:t>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3267DD57">
      <w:pPr>
        <w:pStyle w:val="5"/>
        <w:spacing w:before="6"/>
      </w:pPr>
      <w:r>
        <w:t>Конструктивная</w:t>
      </w:r>
      <w:r>
        <w:rPr>
          <w:spacing w:val="-8"/>
        </w:rPr>
        <w:t xml:space="preserve"> </w:t>
      </w:r>
      <w:r>
        <w:rPr>
          <w:spacing w:val="-2"/>
        </w:rPr>
        <w:t>деятельность.</w:t>
      </w:r>
    </w:p>
    <w:p w14:paraId="0ED10574">
      <w:pPr>
        <w:pStyle w:val="8"/>
        <w:spacing w:before="36" w:line="276" w:lineRule="auto"/>
        <w:ind w:right="142" w:firstLine="708"/>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w:t>
      </w:r>
      <w:r>
        <w:rPr>
          <w:spacing w:val="-1"/>
        </w:rPr>
        <w:t xml:space="preserve"> </w:t>
      </w:r>
      <w:r>
        <w:t>конструкторами.</w:t>
      </w:r>
      <w:r>
        <w:rPr>
          <w:spacing w:val="-2"/>
        </w:rPr>
        <w:t xml:space="preserve"> </w:t>
      </w:r>
      <w:r>
        <w:t>Учит</w:t>
      </w:r>
      <w:r>
        <w:rPr>
          <w:spacing w:val="-2"/>
        </w:rPr>
        <w:t xml:space="preserve"> </w:t>
      </w:r>
      <w:r>
        <w:t>совместно</w:t>
      </w:r>
      <w:r>
        <w:rPr>
          <w:spacing w:val="-2"/>
        </w:rPr>
        <w:t xml:space="preserve"> </w:t>
      </w:r>
      <w:r>
        <w:t>с</w:t>
      </w:r>
      <w:r>
        <w:rPr>
          <w:spacing w:val="-3"/>
        </w:rPr>
        <w:t xml:space="preserve"> </w:t>
      </w:r>
      <w:r>
        <w:t>взрослым</w:t>
      </w:r>
      <w:r>
        <w:rPr>
          <w:spacing w:val="-3"/>
        </w:rPr>
        <w:t xml:space="preserve"> </w:t>
      </w:r>
      <w:r>
        <w:t>конструировать</w:t>
      </w:r>
      <w:r>
        <w:rPr>
          <w:spacing w:val="-2"/>
        </w:rPr>
        <w:t xml:space="preserve"> </w:t>
      </w:r>
      <w:r>
        <w:t>башенки,</w:t>
      </w:r>
      <w:r>
        <w:rPr>
          <w:spacing w:val="-2"/>
        </w:rPr>
        <w:t xml:space="preserve"> </w:t>
      </w:r>
      <w:r>
        <w:t>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8487AA4">
      <w:pPr>
        <w:pStyle w:val="5"/>
        <w:spacing w:before="4"/>
      </w:pPr>
      <w:r>
        <w:t>Музыкальная</w:t>
      </w:r>
      <w:r>
        <w:rPr>
          <w:spacing w:val="-4"/>
        </w:rPr>
        <w:t xml:space="preserve"> </w:t>
      </w:r>
      <w:r>
        <w:rPr>
          <w:spacing w:val="-2"/>
        </w:rPr>
        <w:t>деятельность.</w:t>
      </w:r>
    </w:p>
    <w:p w14:paraId="2B6CA41E">
      <w:pPr>
        <w:pStyle w:val="11"/>
        <w:numPr>
          <w:ilvl w:val="0"/>
          <w:numId w:val="46"/>
        </w:numPr>
        <w:tabs>
          <w:tab w:val="left" w:pos="1215"/>
        </w:tabs>
        <w:spacing w:before="37" w:after="0" w:line="271" w:lineRule="auto"/>
        <w:ind w:left="141" w:right="144" w:firstLine="708"/>
        <w:jc w:val="both"/>
        <w:rPr>
          <w:sz w:val="24"/>
        </w:rPr>
      </w:pPr>
      <w:r>
        <w:rPr>
          <w:sz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0321FAC6">
      <w:pPr>
        <w:pStyle w:val="11"/>
        <w:numPr>
          <w:ilvl w:val="0"/>
          <w:numId w:val="46"/>
        </w:numPr>
        <w:tabs>
          <w:tab w:val="left" w:pos="1272"/>
        </w:tabs>
        <w:spacing w:before="6" w:after="0" w:line="266" w:lineRule="auto"/>
        <w:ind w:left="141" w:right="138" w:firstLine="708"/>
        <w:jc w:val="both"/>
        <w:rPr>
          <w:sz w:val="24"/>
        </w:rPr>
      </w:pPr>
      <w:r>
        <w:rPr>
          <w:sz w:val="24"/>
        </w:rPr>
        <w:t>Пение: педагог вызывает активность детей при подпевании и пении; развивает</w:t>
      </w:r>
      <w:r>
        <w:rPr>
          <w:spacing w:val="40"/>
          <w:sz w:val="24"/>
        </w:rPr>
        <w:t xml:space="preserve"> </w:t>
      </w:r>
      <w:r>
        <w:rPr>
          <w:sz w:val="24"/>
        </w:rPr>
        <w:t>умение подпевать фразы в песне (совместно с педагогом); поощряет сольное пение.</w:t>
      </w:r>
    </w:p>
    <w:p w14:paraId="6FB56479">
      <w:pPr>
        <w:pStyle w:val="11"/>
        <w:numPr>
          <w:ilvl w:val="0"/>
          <w:numId w:val="46"/>
        </w:numPr>
        <w:tabs>
          <w:tab w:val="left" w:pos="1171"/>
        </w:tabs>
        <w:spacing w:before="9" w:after="0" w:line="273" w:lineRule="auto"/>
        <w:ind w:left="141" w:right="139" w:firstLine="708"/>
        <w:jc w:val="both"/>
        <w:rPr>
          <w:sz w:val="24"/>
        </w:rPr>
      </w:pPr>
      <w:r>
        <w:rPr>
          <w:sz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w:t>
      </w:r>
      <w:r>
        <w:rPr>
          <w:spacing w:val="44"/>
          <w:sz w:val="24"/>
        </w:rPr>
        <w:t xml:space="preserve"> </w:t>
      </w:r>
      <w:r>
        <w:rPr>
          <w:sz w:val="24"/>
        </w:rPr>
        <w:t>прыгает,</w:t>
      </w:r>
      <w:r>
        <w:rPr>
          <w:spacing w:val="48"/>
          <w:sz w:val="24"/>
        </w:rPr>
        <w:t xml:space="preserve"> </w:t>
      </w:r>
      <w:r>
        <w:rPr>
          <w:sz w:val="24"/>
        </w:rPr>
        <w:t>мишка</w:t>
      </w:r>
      <w:r>
        <w:rPr>
          <w:spacing w:val="43"/>
          <w:sz w:val="24"/>
        </w:rPr>
        <w:t xml:space="preserve"> </w:t>
      </w:r>
      <w:r>
        <w:rPr>
          <w:sz w:val="24"/>
        </w:rPr>
        <w:t>косолапый</w:t>
      </w:r>
      <w:r>
        <w:rPr>
          <w:spacing w:val="48"/>
          <w:sz w:val="24"/>
        </w:rPr>
        <w:t xml:space="preserve"> </w:t>
      </w:r>
      <w:r>
        <w:rPr>
          <w:sz w:val="24"/>
        </w:rPr>
        <w:t>идет);</w:t>
      </w:r>
      <w:r>
        <w:rPr>
          <w:spacing w:val="45"/>
          <w:sz w:val="24"/>
        </w:rPr>
        <w:t xml:space="preserve"> </w:t>
      </w:r>
      <w:r>
        <w:rPr>
          <w:sz w:val="24"/>
        </w:rPr>
        <w:t>педагог</w:t>
      </w:r>
      <w:r>
        <w:rPr>
          <w:spacing w:val="47"/>
          <w:sz w:val="24"/>
        </w:rPr>
        <w:t xml:space="preserve"> </w:t>
      </w:r>
      <w:r>
        <w:rPr>
          <w:sz w:val="24"/>
        </w:rPr>
        <w:t>совершенствует</w:t>
      </w:r>
      <w:r>
        <w:rPr>
          <w:spacing w:val="53"/>
          <w:sz w:val="24"/>
        </w:rPr>
        <w:t xml:space="preserve"> </w:t>
      </w:r>
      <w:r>
        <w:rPr>
          <w:sz w:val="24"/>
        </w:rPr>
        <w:t>умение</w:t>
      </w:r>
      <w:r>
        <w:rPr>
          <w:spacing w:val="47"/>
          <w:sz w:val="24"/>
        </w:rPr>
        <w:t xml:space="preserve"> </w:t>
      </w:r>
      <w:r>
        <w:rPr>
          <w:sz w:val="24"/>
        </w:rPr>
        <w:t>ходить</w:t>
      </w:r>
      <w:r>
        <w:rPr>
          <w:spacing w:val="45"/>
          <w:sz w:val="24"/>
        </w:rPr>
        <w:t xml:space="preserve"> </w:t>
      </w:r>
      <w:r>
        <w:rPr>
          <w:sz w:val="24"/>
        </w:rPr>
        <w:t>и</w:t>
      </w:r>
      <w:r>
        <w:rPr>
          <w:spacing w:val="49"/>
          <w:sz w:val="24"/>
        </w:rPr>
        <w:t xml:space="preserve"> </w:t>
      </w:r>
      <w:r>
        <w:rPr>
          <w:sz w:val="24"/>
        </w:rPr>
        <w:t>бегать</w:t>
      </w:r>
      <w:r>
        <w:rPr>
          <w:spacing w:val="46"/>
          <w:sz w:val="24"/>
        </w:rPr>
        <w:t xml:space="preserve"> </w:t>
      </w:r>
      <w:r>
        <w:rPr>
          <w:spacing w:val="-5"/>
          <w:sz w:val="24"/>
        </w:rPr>
        <w:t>(на</w:t>
      </w:r>
    </w:p>
    <w:p w14:paraId="00AD7A86">
      <w:pPr>
        <w:pStyle w:val="11"/>
        <w:spacing w:after="0" w:line="273" w:lineRule="auto"/>
        <w:jc w:val="both"/>
        <w:rPr>
          <w:sz w:val="24"/>
        </w:rPr>
        <w:sectPr>
          <w:headerReference r:id="rId139" w:type="default"/>
          <w:footerReference r:id="rId140" w:type="default"/>
          <w:pgSz w:w="12000" w:h="16970"/>
          <w:pgMar w:top="1000" w:right="708" w:bottom="280" w:left="992" w:header="254" w:footer="0" w:gutter="0"/>
          <w:cols w:space="720" w:num="1"/>
        </w:sectPr>
      </w:pPr>
    </w:p>
    <w:p w14:paraId="1AA2D5C2">
      <w:pPr>
        <w:pStyle w:val="8"/>
        <w:spacing w:before="119" w:line="278" w:lineRule="auto"/>
        <w:ind w:right="147"/>
      </w:pPr>
      <w:r>
        <w:t>носках,</w:t>
      </w:r>
      <w:r>
        <w:rPr>
          <w:spacing w:val="-4"/>
        </w:rPr>
        <w:t xml:space="preserve"> </w:t>
      </w:r>
      <w:r>
        <w:t>тихо;</w:t>
      </w:r>
      <w:r>
        <w:rPr>
          <w:spacing w:val="-1"/>
        </w:rPr>
        <w:t xml:space="preserve"> </w:t>
      </w:r>
      <w:r>
        <w:t>высоко</w:t>
      </w:r>
      <w:r>
        <w:rPr>
          <w:spacing w:val="-1"/>
        </w:rPr>
        <w:t xml:space="preserve"> </w:t>
      </w:r>
      <w:r>
        <w:t>и</w:t>
      </w:r>
      <w:r>
        <w:rPr>
          <w:spacing w:val="-5"/>
        </w:rPr>
        <w:t xml:space="preserve"> </w:t>
      </w:r>
      <w:r>
        <w:t>низко</w:t>
      </w:r>
      <w:r>
        <w:rPr>
          <w:spacing w:val="-3"/>
        </w:rPr>
        <w:t xml:space="preserve"> </w:t>
      </w:r>
      <w:r>
        <w:t>поднимая</w:t>
      </w:r>
      <w:r>
        <w:rPr>
          <w:spacing w:val="-1"/>
        </w:rPr>
        <w:t xml:space="preserve"> </w:t>
      </w:r>
      <w:r>
        <w:t>ноги;</w:t>
      </w:r>
      <w:r>
        <w:rPr>
          <w:spacing w:val="-3"/>
        </w:rPr>
        <w:t xml:space="preserve"> </w:t>
      </w:r>
      <w:r>
        <w:t>прямым</w:t>
      </w:r>
      <w:r>
        <w:rPr>
          <w:spacing w:val="-2"/>
        </w:rPr>
        <w:t xml:space="preserve"> </w:t>
      </w:r>
      <w:r>
        <w:t>галопом),</w:t>
      </w:r>
      <w:r>
        <w:rPr>
          <w:spacing w:val="-2"/>
        </w:rPr>
        <w:t xml:space="preserve"> </w:t>
      </w:r>
      <w:r>
        <w:t>выполнять</w:t>
      </w:r>
      <w:r>
        <w:rPr>
          <w:spacing w:val="-3"/>
        </w:rPr>
        <w:t xml:space="preserve"> </w:t>
      </w:r>
      <w:r>
        <w:t>плясовые</w:t>
      </w:r>
      <w:r>
        <w:rPr>
          <w:spacing w:val="-2"/>
        </w:rPr>
        <w:t xml:space="preserve"> </w:t>
      </w:r>
      <w:r>
        <w:t>движения</w:t>
      </w:r>
      <w:r>
        <w:rPr>
          <w:spacing w:val="-1"/>
        </w:rPr>
        <w:t xml:space="preserve"> </w:t>
      </w:r>
      <w:r>
        <w:t>в кругу, врассыпную, менять движения с изменением характера музыки или содержания песни.</w:t>
      </w:r>
    </w:p>
    <w:p w14:paraId="3D9DFE88">
      <w:pPr>
        <w:pStyle w:val="5"/>
        <w:spacing w:before="1"/>
      </w:pPr>
      <w:r>
        <w:t>Театрализованная</w:t>
      </w:r>
      <w:r>
        <w:rPr>
          <w:spacing w:val="-9"/>
        </w:rPr>
        <w:t xml:space="preserve"> </w:t>
      </w:r>
      <w:r>
        <w:rPr>
          <w:spacing w:val="-2"/>
        </w:rPr>
        <w:t>деятельность.</w:t>
      </w:r>
    </w:p>
    <w:p w14:paraId="19F792D0">
      <w:pPr>
        <w:pStyle w:val="8"/>
        <w:spacing w:before="36" w:line="276" w:lineRule="auto"/>
        <w:ind w:right="140" w:firstLine="708"/>
      </w:pPr>
      <w: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w:t>
      </w:r>
      <w:r>
        <w:rPr>
          <w:spacing w:val="40"/>
        </w:rPr>
        <w:t xml:space="preserve"> </w:t>
      </w:r>
      <w:r>
        <w:t>Педагог поощряет у</w:t>
      </w:r>
      <w:r>
        <w:rPr>
          <w:spacing w:val="-4"/>
        </w:rPr>
        <w:t xml:space="preserve"> </w:t>
      </w:r>
      <w:r>
        <w:t>детей желание действовать с элементами костюмов (шапочки, воротнички и так далее) и атрибутами как внешними символами роли.</w:t>
      </w:r>
    </w:p>
    <w:p w14:paraId="16BE9BCC">
      <w:pPr>
        <w:pStyle w:val="5"/>
        <w:spacing w:before="6"/>
      </w:pPr>
      <w:r>
        <w:t>Культурно-досуговая</w:t>
      </w:r>
      <w:r>
        <w:rPr>
          <w:spacing w:val="-10"/>
        </w:rPr>
        <w:t xml:space="preserve"> </w:t>
      </w:r>
      <w:r>
        <w:rPr>
          <w:spacing w:val="-2"/>
        </w:rPr>
        <w:t>деятельность.</w:t>
      </w:r>
    </w:p>
    <w:p w14:paraId="666CDC5E">
      <w:pPr>
        <w:pStyle w:val="8"/>
        <w:spacing w:before="36" w:line="276" w:lineRule="auto"/>
        <w:ind w:right="142" w:firstLine="708"/>
      </w:pPr>
      <w:r>
        <w:t>Педагог создает эмоционально-положительный климат в группе и ДОО для обеспечения</w:t>
      </w:r>
      <w:r>
        <w:rPr>
          <w:spacing w:val="40"/>
        </w:rPr>
        <w:t xml:space="preserve"> </w:t>
      </w:r>
      <w:r>
        <w:t>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w:t>
      </w:r>
      <w:r>
        <w:rPr>
          <w:spacing w:val="-1"/>
        </w:rPr>
        <w:t xml:space="preserve"> </w:t>
      </w:r>
      <w:r>
        <w:t>русских народных сказок),</w:t>
      </w:r>
      <w:r>
        <w:rPr>
          <w:spacing w:val="-1"/>
        </w:rPr>
        <w:t xml:space="preserve"> </w:t>
      </w:r>
      <w:r>
        <w:t>забавах, развлечениях (тематических, спортивных)</w:t>
      </w:r>
      <w:r>
        <w:rPr>
          <w:spacing w:val="-1"/>
        </w:rPr>
        <w:t xml:space="preserve"> </w:t>
      </w:r>
      <w:r>
        <w:t>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113E29BF">
      <w:pPr>
        <w:pStyle w:val="8"/>
        <w:spacing w:before="73"/>
        <w:ind w:left="0"/>
        <w:jc w:val="left"/>
      </w:pPr>
    </w:p>
    <w:p w14:paraId="0D8C710E">
      <w:pPr>
        <w:pStyle w:val="3"/>
        <w:numPr>
          <w:ilvl w:val="3"/>
          <w:numId w:val="15"/>
        </w:numPr>
        <w:tabs>
          <w:tab w:val="left" w:pos="1689"/>
        </w:tabs>
        <w:spacing w:before="1" w:after="0" w:line="240" w:lineRule="auto"/>
        <w:ind w:left="1689" w:right="0" w:hanging="840"/>
        <w:jc w:val="both"/>
      </w:pPr>
      <w:r>
        <w:t>От</w:t>
      </w:r>
      <w:r>
        <w:rPr>
          <w:spacing w:val="-4"/>
        </w:rPr>
        <w:t xml:space="preserve"> </w:t>
      </w:r>
      <w:r>
        <w:t>3</w:t>
      </w:r>
      <w:r>
        <w:rPr>
          <w:spacing w:val="-3"/>
        </w:rPr>
        <w:t xml:space="preserve"> </w:t>
      </w:r>
      <w:r>
        <w:t>лет</w:t>
      </w:r>
      <w:r>
        <w:rPr>
          <w:spacing w:val="-3"/>
        </w:rPr>
        <w:t xml:space="preserve"> </w:t>
      </w:r>
      <w:r>
        <w:t>до</w:t>
      </w:r>
      <w:r>
        <w:rPr>
          <w:spacing w:val="-4"/>
        </w:rPr>
        <w:t xml:space="preserve"> </w:t>
      </w:r>
      <w:r>
        <w:t>4</w:t>
      </w:r>
      <w:r>
        <w:rPr>
          <w:spacing w:val="-1"/>
        </w:rPr>
        <w:t xml:space="preserve"> </w:t>
      </w:r>
      <w:r>
        <w:rPr>
          <w:spacing w:val="-4"/>
        </w:rPr>
        <w:t>лет.</w:t>
      </w:r>
    </w:p>
    <w:p w14:paraId="3F5A1B4E">
      <w:pPr>
        <w:pStyle w:val="8"/>
        <w:spacing w:before="41" w:line="276" w:lineRule="auto"/>
        <w:ind w:right="139" w:firstLine="708"/>
      </w:pPr>
      <w:r>
        <w:t xml:space="preserve">В области художественно-эстетического развития основными </w:t>
      </w:r>
      <w:r>
        <w:rPr>
          <w:b/>
        </w:rPr>
        <w:t xml:space="preserve">задачами </w:t>
      </w:r>
      <w:r>
        <w:t>образовательной деятельности являются:</w:t>
      </w:r>
    </w:p>
    <w:p w14:paraId="525FAD16">
      <w:pPr>
        <w:pStyle w:val="11"/>
        <w:numPr>
          <w:ilvl w:val="0"/>
          <w:numId w:val="47"/>
        </w:numPr>
        <w:tabs>
          <w:tab w:val="left" w:pos="1152"/>
        </w:tabs>
        <w:spacing w:before="0" w:after="0" w:line="319" w:lineRule="exact"/>
        <w:ind w:left="1152" w:right="0" w:hanging="303"/>
        <w:jc w:val="both"/>
        <w:rPr>
          <w:sz w:val="24"/>
        </w:rPr>
      </w:pPr>
      <w:r>
        <w:rPr>
          <w:sz w:val="24"/>
        </w:rPr>
        <w:t>приобщение</w:t>
      </w:r>
      <w:r>
        <w:rPr>
          <w:spacing w:val="-3"/>
          <w:sz w:val="24"/>
        </w:rPr>
        <w:t xml:space="preserve"> </w:t>
      </w:r>
      <w:r>
        <w:rPr>
          <w:sz w:val="24"/>
        </w:rPr>
        <w:t>к</w:t>
      </w:r>
      <w:r>
        <w:rPr>
          <w:spacing w:val="-2"/>
          <w:sz w:val="24"/>
        </w:rPr>
        <w:t xml:space="preserve"> искусству:</w:t>
      </w:r>
    </w:p>
    <w:p w14:paraId="39287D42">
      <w:pPr>
        <w:pStyle w:val="11"/>
        <w:numPr>
          <w:ilvl w:val="1"/>
          <w:numId w:val="47"/>
        </w:numPr>
        <w:tabs>
          <w:tab w:val="left" w:pos="1134"/>
        </w:tabs>
        <w:spacing w:before="35" w:after="0" w:line="276" w:lineRule="auto"/>
        <w:ind w:left="141" w:right="138" w:firstLine="708"/>
        <w:jc w:val="both"/>
        <w:rPr>
          <w:sz w:val="24"/>
        </w:rPr>
      </w:pPr>
      <w:r>
        <w:rPr>
          <w:sz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76D5C314">
      <w:pPr>
        <w:pStyle w:val="11"/>
        <w:numPr>
          <w:ilvl w:val="1"/>
          <w:numId w:val="47"/>
        </w:numPr>
        <w:tabs>
          <w:tab w:val="left" w:pos="1134"/>
        </w:tabs>
        <w:spacing w:before="0" w:after="0" w:line="278" w:lineRule="auto"/>
        <w:ind w:left="141" w:right="145" w:firstLine="708"/>
        <w:jc w:val="both"/>
        <w:rPr>
          <w:sz w:val="24"/>
        </w:rPr>
      </w:pPr>
      <w:r>
        <w:rPr>
          <w:sz w:val="24"/>
        </w:rPr>
        <w:t xml:space="preserve">формировать понимание красоты произведений искусства, потребность общения с </w:t>
      </w:r>
      <w:r>
        <w:rPr>
          <w:spacing w:val="-2"/>
          <w:sz w:val="24"/>
        </w:rPr>
        <w:t>искусством;</w:t>
      </w:r>
    </w:p>
    <w:p w14:paraId="53F6D07D">
      <w:pPr>
        <w:pStyle w:val="11"/>
        <w:numPr>
          <w:ilvl w:val="1"/>
          <w:numId w:val="47"/>
        </w:numPr>
        <w:tabs>
          <w:tab w:val="left" w:pos="1134"/>
        </w:tabs>
        <w:spacing w:before="0" w:after="0" w:line="276" w:lineRule="auto"/>
        <w:ind w:left="141" w:right="137" w:firstLine="708"/>
        <w:jc w:val="both"/>
        <w:rPr>
          <w:sz w:val="24"/>
        </w:rPr>
      </w:pPr>
      <w:r>
        <w:rPr>
          <w:sz w:val="24"/>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w:t>
      </w:r>
      <w:r>
        <w:rPr>
          <w:spacing w:val="-2"/>
          <w:sz w:val="24"/>
        </w:rPr>
        <w:t>искусства;</w:t>
      </w:r>
    </w:p>
    <w:p w14:paraId="1398D899">
      <w:pPr>
        <w:pStyle w:val="11"/>
        <w:numPr>
          <w:ilvl w:val="1"/>
          <w:numId w:val="47"/>
        </w:numPr>
        <w:tabs>
          <w:tab w:val="left" w:pos="1134"/>
        </w:tabs>
        <w:spacing w:before="0" w:after="0" w:line="276" w:lineRule="auto"/>
        <w:ind w:left="141" w:right="138" w:firstLine="708"/>
        <w:jc w:val="both"/>
        <w:rPr>
          <w:sz w:val="24"/>
        </w:rPr>
      </w:pPr>
      <w:r>
        <w:rPr>
          <w:sz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A168C07">
      <w:pPr>
        <w:pStyle w:val="11"/>
        <w:numPr>
          <w:ilvl w:val="1"/>
          <w:numId w:val="47"/>
        </w:numPr>
        <w:tabs>
          <w:tab w:val="left" w:pos="1134"/>
        </w:tabs>
        <w:spacing w:before="0" w:after="0" w:line="276" w:lineRule="auto"/>
        <w:ind w:left="141" w:right="149" w:firstLine="708"/>
        <w:jc w:val="both"/>
        <w:rPr>
          <w:sz w:val="24"/>
        </w:rPr>
      </w:pPr>
      <w:r>
        <w:rPr>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5CD2D8A9">
      <w:pPr>
        <w:pStyle w:val="11"/>
        <w:numPr>
          <w:ilvl w:val="1"/>
          <w:numId w:val="47"/>
        </w:numPr>
        <w:tabs>
          <w:tab w:val="left" w:pos="1134"/>
        </w:tabs>
        <w:spacing w:before="0" w:after="0" w:line="240" w:lineRule="auto"/>
        <w:ind w:left="1134" w:right="0" w:hanging="285"/>
        <w:jc w:val="both"/>
        <w:rPr>
          <w:sz w:val="24"/>
        </w:rPr>
      </w:pPr>
      <w:r>
        <w:rPr>
          <w:sz w:val="24"/>
        </w:rPr>
        <w:t>готовить</w:t>
      </w:r>
      <w:r>
        <w:rPr>
          <w:spacing w:val="-3"/>
          <w:sz w:val="24"/>
        </w:rPr>
        <w:t xml:space="preserve"> </w:t>
      </w:r>
      <w:r>
        <w:rPr>
          <w:sz w:val="24"/>
        </w:rPr>
        <w:t>детей</w:t>
      </w:r>
      <w:r>
        <w:rPr>
          <w:spacing w:val="-5"/>
          <w:sz w:val="24"/>
        </w:rPr>
        <w:t xml:space="preserve"> </w:t>
      </w:r>
      <w:r>
        <w:rPr>
          <w:sz w:val="24"/>
        </w:rPr>
        <w:t>к</w:t>
      </w:r>
      <w:r>
        <w:rPr>
          <w:spacing w:val="-3"/>
          <w:sz w:val="24"/>
        </w:rPr>
        <w:t xml:space="preserve"> </w:t>
      </w:r>
      <w:r>
        <w:rPr>
          <w:sz w:val="24"/>
        </w:rPr>
        <w:t>посещению</w:t>
      </w:r>
      <w:r>
        <w:rPr>
          <w:spacing w:val="-3"/>
          <w:sz w:val="24"/>
        </w:rPr>
        <w:t xml:space="preserve"> </w:t>
      </w:r>
      <w:r>
        <w:rPr>
          <w:sz w:val="24"/>
        </w:rPr>
        <w:t>кукольного</w:t>
      </w:r>
      <w:r>
        <w:rPr>
          <w:spacing w:val="-2"/>
          <w:sz w:val="24"/>
        </w:rPr>
        <w:t xml:space="preserve"> </w:t>
      </w:r>
      <w:r>
        <w:rPr>
          <w:sz w:val="24"/>
        </w:rPr>
        <w:t>театра,</w:t>
      </w:r>
      <w:r>
        <w:rPr>
          <w:spacing w:val="-3"/>
          <w:sz w:val="24"/>
        </w:rPr>
        <w:t xml:space="preserve"> </w:t>
      </w:r>
      <w:r>
        <w:rPr>
          <w:sz w:val="24"/>
        </w:rPr>
        <w:t>выставки</w:t>
      </w:r>
      <w:r>
        <w:rPr>
          <w:spacing w:val="-2"/>
          <w:sz w:val="24"/>
        </w:rPr>
        <w:t xml:space="preserve"> </w:t>
      </w:r>
      <w:r>
        <w:rPr>
          <w:sz w:val="24"/>
        </w:rPr>
        <w:t>детских</w:t>
      </w:r>
      <w:r>
        <w:rPr>
          <w:spacing w:val="-1"/>
          <w:sz w:val="24"/>
        </w:rPr>
        <w:t xml:space="preserve"> </w:t>
      </w:r>
      <w:r>
        <w:rPr>
          <w:sz w:val="24"/>
        </w:rPr>
        <w:t>работ</w:t>
      </w:r>
      <w:r>
        <w:rPr>
          <w:spacing w:val="-3"/>
          <w:sz w:val="24"/>
        </w:rPr>
        <w:t xml:space="preserve"> </w:t>
      </w:r>
      <w:r>
        <w:rPr>
          <w:sz w:val="24"/>
        </w:rPr>
        <w:t>и</w:t>
      </w:r>
      <w:r>
        <w:rPr>
          <w:spacing w:val="-2"/>
          <w:sz w:val="24"/>
        </w:rPr>
        <w:t xml:space="preserve"> </w:t>
      </w:r>
      <w:r>
        <w:rPr>
          <w:spacing w:val="-5"/>
          <w:sz w:val="24"/>
        </w:rPr>
        <w:t>так</w:t>
      </w:r>
    </w:p>
    <w:p w14:paraId="420BAA25">
      <w:pPr>
        <w:pStyle w:val="11"/>
        <w:numPr>
          <w:ilvl w:val="1"/>
          <w:numId w:val="47"/>
        </w:numPr>
        <w:tabs>
          <w:tab w:val="left" w:pos="1134"/>
        </w:tabs>
        <w:spacing w:before="36" w:after="0" w:line="240" w:lineRule="auto"/>
        <w:ind w:left="1134" w:right="0" w:hanging="285"/>
        <w:jc w:val="both"/>
        <w:rPr>
          <w:sz w:val="24"/>
        </w:rPr>
      </w:pPr>
      <w:r>
        <w:rPr>
          <w:spacing w:val="-2"/>
          <w:sz w:val="24"/>
        </w:rPr>
        <w:t>далее;</w:t>
      </w:r>
    </w:p>
    <w:p w14:paraId="4B2F646A">
      <w:pPr>
        <w:pStyle w:val="11"/>
        <w:numPr>
          <w:ilvl w:val="1"/>
          <w:numId w:val="47"/>
        </w:numPr>
        <w:tabs>
          <w:tab w:val="left" w:pos="1134"/>
        </w:tabs>
        <w:spacing w:before="41" w:after="0" w:line="276" w:lineRule="auto"/>
        <w:ind w:left="141" w:right="146" w:firstLine="708"/>
        <w:jc w:val="both"/>
        <w:rPr>
          <w:sz w:val="24"/>
        </w:rPr>
      </w:pPr>
      <w:r>
        <w:rPr>
          <w:sz w:val="24"/>
        </w:rPr>
        <w:t>приобщать детей к участию в концертах, праздниках в семье и ДОО: исполнение</w:t>
      </w:r>
      <w:r>
        <w:rPr>
          <w:spacing w:val="40"/>
          <w:sz w:val="24"/>
        </w:rPr>
        <w:t xml:space="preserve"> </w:t>
      </w:r>
      <w:r>
        <w:rPr>
          <w:sz w:val="24"/>
        </w:rPr>
        <w:t>танца, песни, чтение стихов;</w:t>
      </w:r>
    </w:p>
    <w:p w14:paraId="201F71AB">
      <w:pPr>
        <w:pStyle w:val="11"/>
        <w:numPr>
          <w:ilvl w:val="0"/>
          <w:numId w:val="47"/>
        </w:numPr>
        <w:tabs>
          <w:tab w:val="left" w:pos="1181"/>
        </w:tabs>
        <w:spacing w:before="0" w:after="0" w:line="240" w:lineRule="auto"/>
        <w:ind w:left="1181" w:right="0" w:hanging="332"/>
        <w:jc w:val="both"/>
        <w:rPr>
          <w:sz w:val="24"/>
        </w:rPr>
      </w:pPr>
      <w:r>
        <w:rPr>
          <w:sz w:val="24"/>
        </w:rPr>
        <w:t>изобразительная</w:t>
      </w:r>
      <w:r>
        <w:rPr>
          <w:spacing w:val="-8"/>
          <w:sz w:val="24"/>
        </w:rPr>
        <w:t xml:space="preserve"> </w:t>
      </w:r>
      <w:r>
        <w:rPr>
          <w:spacing w:val="-2"/>
          <w:sz w:val="24"/>
        </w:rPr>
        <w:t>деятельность:</w:t>
      </w:r>
    </w:p>
    <w:p w14:paraId="29C697F1">
      <w:pPr>
        <w:pStyle w:val="11"/>
        <w:numPr>
          <w:ilvl w:val="1"/>
          <w:numId w:val="47"/>
        </w:numPr>
        <w:tabs>
          <w:tab w:val="left" w:pos="1134"/>
        </w:tabs>
        <w:spacing w:before="32" w:after="0" w:line="276" w:lineRule="auto"/>
        <w:ind w:left="141" w:right="141" w:firstLine="708"/>
        <w:jc w:val="both"/>
        <w:rPr>
          <w:sz w:val="24"/>
        </w:rPr>
      </w:pPr>
      <w:r>
        <w:rPr>
          <w:sz w:val="24"/>
        </w:rPr>
        <w:t>формировать у детей интерес к занятиям изобразительной деятельностью;</w:t>
      </w:r>
      <w:r>
        <w:rPr>
          <w:spacing w:val="40"/>
          <w:sz w:val="24"/>
        </w:rPr>
        <w:t xml:space="preserve"> </w:t>
      </w:r>
      <w:r>
        <w:rPr>
          <w:sz w:val="24"/>
        </w:rPr>
        <w:t>формировать у детей знания в области изобразительной деятельности; развивать у детей эстетическое восприятие;</w:t>
      </w:r>
    </w:p>
    <w:p w14:paraId="59456D7D">
      <w:pPr>
        <w:pStyle w:val="11"/>
        <w:numPr>
          <w:ilvl w:val="1"/>
          <w:numId w:val="47"/>
        </w:numPr>
        <w:tabs>
          <w:tab w:val="left" w:pos="1134"/>
        </w:tabs>
        <w:spacing w:before="1" w:after="0" w:line="276" w:lineRule="auto"/>
        <w:ind w:left="141" w:right="145" w:firstLine="708"/>
        <w:jc w:val="both"/>
        <w:rPr>
          <w:sz w:val="24"/>
        </w:rPr>
      </w:pPr>
      <w:r>
        <w:rPr>
          <w:sz w:val="24"/>
        </w:rPr>
        <w:t>формировать умение у детей видеть цельный художественный образ в единстве изобразительно-выразительных</w:t>
      </w:r>
      <w:r>
        <w:rPr>
          <w:spacing w:val="40"/>
          <w:sz w:val="24"/>
        </w:rPr>
        <w:t xml:space="preserve">  </w:t>
      </w:r>
      <w:r>
        <w:rPr>
          <w:sz w:val="24"/>
        </w:rPr>
        <w:t>средств</w:t>
      </w:r>
      <w:r>
        <w:rPr>
          <w:spacing w:val="40"/>
          <w:sz w:val="24"/>
        </w:rPr>
        <w:t xml:space="preserve">  </w:t>
      </w:r>
      <w:r>
        <w:rPr>
          <w:sz w:val="24"/>
        </w:rPr>
        <w:t>колористической,</w:t>
      </w:r>
      <w:r>
        <w:rPr>
          <w:spacing w:val="40"/>
          <w:sz w:val="24"/>
        </w:rPr>
        <w:t xml:space="preserve">  </w:t>
      </w:r>
      <w:r>
        <w:rPr>
          <w:sz w:val="24"/>
        </w:rPr>
        <w:t>композиционной</w:t>
      </w:r>
      <w:r>
        <w:rPr>
          <w:spacing w:val="40"/>
          <w:sz w:val="24"/>
        </w:rPr>
        <w:t xml:space="preserve">  </w:t>
      </w:r>
      <w:r>
        <w:rPr>
          <w:sz w:val="24"/>
        </w:rPr>
        <w:t>и</w:t>
      </w:r>
      <w:r>
        <w:rPr>
          <w:spacing w:val="40"/>
          <w:sz w:val="24"/>
        </w:rPr>
        <w:t xml:space="preserve">  </w:t>
      </w:r>
      <w:r>
        <w:rPr>
          <w:sz w:val="24"/>
        </w:rPr>
        <w:t>смысловой</w:t>
      </w:r>
    </w:p>
    <w:p w14:paraId="1501CBF1">
      <w:pPr>
        <w:pStyle w:val="11"/>
        <w:spacing w:after="0" w:line="276" w:lineRule="auto"/>
        <w:jc w:val="both"/>
        <w:rPr>
          <w:sz w:val="24"/>
        </w:rPr>
        <w:sectPr>
          <w:headerReference r:id="rId141" w:type="default"/>
          <w:footerReference r:id="rId142" w:type="default"/>
          <w:pgSz w:w="12000" w:h="16970"/>
          <w:pgMar w:top="1000" w:right="708" w:bottom="280" w:left="992" w:header="254" w:footer="0" w:gutter="0"/>
          <w:cols w:space="720" w:num="1"/>
        </w:sectPr>
      </w:pPr>
    </w:p>
    <w:p w14:paraId="0B440182">
      <w:pPr>
        <w:pStyle w:val="8"/>
        <w:spacing w:before="119"/>
        <w:jc w:val="left"/>
      </w:pPr>
      <w:r>
        <w:rPr>
          <w:spacing w:val="-2"/>
        </w:rPr>
        <w:t>трактовки;</w:t>
      </w:r>
    </w:p>
    <w:p w14:paraId="6053654E">
      <w:pPr>
        <w:pStyle w:val="11"/>
        <w:numPr>
          <w:ilvl w:val="1"/>
          <w:numId w:val="47"/>
        </w:numPr>
        <w:tabs>
          <w:tab w:val="left" w:pos="1134"/>
        </w:tabs>
        <w:spacing w:before="44" w:after="0" w:line="276" w:lineRule="auto"/>
        <w:ind w:left="141" w:right="147" w:firstLine="708"/>
        <w:jc w:val="both"/>
        <w:rPr>
          <w:sz w:val="24"/>
        </w:rPr>
      </w:pPr>
      <w:r>
        <w:rPr>
          <w:sz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04420D98">
      <w:pPr>
        <w:pStyle w:val="11"/>
        <w:numPr>
          <w:ilvl w:val="1"/>
          <w:numId w:val="47"/>
        </w:numPr>
        <w:tabs>
          <w:tab w:val="left" w:pos="1134"/>
        </w:tabs>
        <w:spacing w:before="0" w:after="0" w:line="276" w:lineRule="auto"/>
        <w:ind w:left="141" w:right="147" w:firstLine="708"/>
        <w:jc w:val="both"/>
        <w:rPr>
          <w:sz w:val="24"/>
        </w:rPr>
      </w:pPr>
      <w:r>
        <w:rPr>
          <w:sz w:val="24"/>
        </w:rPr>
        <w:t>находить связь между предметами и явлениями окружающего мира и их изображениями (в рисунке, лепке, аппликации);</w:t>
      </w:r>
    </w:p>
    <w:p w14:paraId="4450AFB2">
      <w:pPr>
        <w:pStyle w:val="11"/>
        <w:numPr>
          <w:ilvl w:val="1"/>
          <w:numId w:val="47"/>
        </w:numPr>
        <w:tabs>
          <w:tab w:val="left" w:pos="1134"/>
        </w:tabs>
        <w:spacing w:before="0" w:after="0" w:line="276" w:lineRule="auto"/>
        <w:ind w:left="141" w:right="141" w:firstLine="708"/>
        <w:jc w:val="both"/>
        <w:rPr>
          <w:sz w:val="24"/>
        </w:rPr>
      </w:pPr>
      <w:r>
        <w:rPr>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8311403">
      <w:pPr>
        <w:pStyle w:val="11"/>
        <w:numPr>
          <w:ilvl w:val="1"/>
          <w:numId w:val="47"/>
        </w:numPr>
        <w:tabs>
          <w:tab w:val="left" w:pos="1134"/>
        </w:tabs>
        <w:spacing w:before="0" w:after="0" w:line="276" w:lineRule="auto"/>
        <w:ind w:left="141" w:right="148" w:firstLine="708"/>
        <w:jc w:val="both"/>
        <w:rPr>
          <w:sz w:val="24"/>
        </w:rPr>
      </w:pPr>
      <w:r>
        <w:rPr>
          <w:sz w:val="24"/>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w:t>
      </w:r>
      <w:r>
        <w:rPr>
          <w:spacing w:val="-2"/>
          <w:sz w:val="24"/>
        </w:rPr>
        <w:t>фактуры;</w:t>
      </w:r>
    </w:p>
    <w:p w14:paraId="501CBA71">
      <w:pPr>
        <w:pStyle w:val="11"/>
        <w:numPr>
          <w:ilvl w:val="1"/>
          <w:numId w:val="47"/>
        </w:numPr>
        <w:tabs>
          <w:tab w:val="left" w:pos="1134"/>
        </w:tabs>
        <w:spacing w:before="0" w:after="0" w:line="276" w:lineRule="auto"/>
        <w:ind w:left="141" w:right="145" w:firstLine="708"/>
        <w:jc w:val="both"/>
        <w:rPr>
          <w:sz w:val="24"/>
        </w:rPr>
      </w:pPr>
      <w:r>
        <w:rPr>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w:t>
      </w:r>
      <w:r>
        <w:rPr>
          <w:spacing w:val="40"/>
          <w:sz w:val="24"/>
        </w:rPr>
        <w:t xml:space="preserve"> </w:t>
      </w:r>
      <w:r>
        <w:rPr>
          <w:sz w:val="24"/>
        </w:rPr>
        <w:t>и другое);</w:t>
      </w:r>
    </w:p>
    <w:p w14:paraId="65709154">
      <w:pPr>
        <w:pStyle w:val="11"/>
        <w:numPr>
          <w:ilvl w:val="1"/>
          <w:numId w:val="47"/>
        </w:numPr>
        <w:tabs>
          <w:tab w:val="left" w:pos="1134"/>
        </w:tabs>
        <w:spacing w:before="0" w:after="0" w:line="276" w:lineRule="auto"/>
        <w:ind w:left="141" w:right="148" w:firstLine="708"/>
        <w:jc w:val="both"/>
        <w:rPr>
          <w:sz w:val="24"/>
        </w:rPr>
      </w:pPr>
      <w:r>
        <w:rPr>
          <w:sz w:val="24"/>
        </w:rPr>
        <w:t>формировать умение у детей создавать как индивидуальные, так и коллективные композиции в рисунках, лепке, аппликации;</w:t>
      </w:r>
    </w:p>
    <w:p w14:paraId="1E5A1B59">
      <w:pPr>
        <w:pStyle w:val="11"/>
        <w:numPr>
          <w:ilvl w:val="1"/>
          <w:numId w:val="47"/>
        </w:numPr>
        <w:tabs>
          <w:tab w:val="left" w:pos="1134"/>
        </w:tabs>
        <w:spacing w:before="1" w:after="0" w:line="276" w:lineRule="auto"/>
        <w:ind w:left="141" w:right="140" w:firstLine="708"/>
        <w:jc w:val="both"/>
        <w:rPr>
          <w:sz w:val="24"/>
        </w:rPr>
      </w:pPr>
      <w:r>
        <w:rPr>
          <w:sz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4AB61C2D">
      <w:pPr>
        <w:pStyle w:val="11"/>
        <w:numPr>
          <w:ilvl w:val="1"/>
          <w:numId w:val="47"/>
        </w:numPr>
        <w:tabs>
          <w:tab w:val="left" w:pos="1134"/>
        </w:tabs>
        <w:spacing w:before="0" w:after="0" w:line="275" w:lineRule="exact"/>
        <w:ind w:left="1134" w:right="0" w:hanging="285"/>
        <w:jc w:val="both"/>
        <w:rPr>
          <w:sz w:val="24"/>
        </w:rPr>
      </w:pPr>
      <w:r>
        <w:rPr>
          <w:sz w:val="24"/>
        </w:rPr>
        <w:t>переводить</w:t>
      </w:r>
      <w:r>
        <w:rPr>
          <w:spacing w:val="-6"/>
          <w:sz w:val="24"/>
        </w:rPr>
        <w:t xml:space="preserve"> </w:t>
      </w:r>
      <w:r>
        <w:rPr>
          <w:sz w:val="24"/>
        </w:rPr>
        <w:t>детей</w:t>
      </w:r>
      <w:r>
        <w:rPr>
          <w:spacing w:val="-3"/>
          <w:sz w:val="24"/>
        </w:rPr>
        <w:t xml:space="preserve"> </w:t>
      </w:r>
      <w:r>
        <w:rPr>
          <w:sz w:val="24"/>
        </w:rPr>
        <w:t>от</w:t>
      </w:r>
      <w:r>
        <w:rPr>
          <w:spacing w:val="-4"/>
          <w:sz w:val="24"/>
        </w:rPr>
        <w:t xml:space="preserve"> </w:t>
      </w:r>
      <w:r>
        <w:rPr>
          <w:sz w:val="24"/>
        </w:rPr>
        <w:t>рисования-подражания</w:t>
      </w:r>
      <w:r>
        <w:rPr>
          <w:spacing w:val="-3"/>
          <w:sz w:val="24"/>
        </w:rPr>
        <w:t xml:space="preserve"> </w:t>
      </w:r>
      <w:r>
        <w:rPr>
          <w:sz w:val="24"/>
        </w:rPr>
        <w:t>к</w:t>
      </w:r>
      <w:r>
        <w:rPr>
          <w:spacing w:val="-5"/>
          <w:sz w:val="24"/>
        </w:rPr>
        <w:t xml:space="preserve"> </w:t>
      </w:r>
      <w:r>
        <w:rPr>
          <w:sz w:val="24"/>
        </w:rPr>
        <w:t>самостоятельному</w:t>
      </w:r>
      <w:r>
        <w:rPr>
          <w:spacing w:val="-8"/>
          <w:sz w:val="24"/>
        </w:rPr>
        <w:t xml:space="preserve"> </w:t>
      </w:r>
      <w:r>
        <w:rPr>
          <w:spacing w:val="-2"/>
          <w:sz w:val="24"/>
        </w:rPr>
        <w:t>творчеству;</w:t>
      </w:r>
    </w:p>
    <w:p w14:paraId="25D300BD">
      <w:pPr>
        <w:pStyle w:val="11"/>
        <w:numPr>
          <w:ilvl w:val="0"/>
          <w:numId w:val="47"/>
        </w:numPr>
        <w:tabs>
          <w:tab w:val="left" w:pos="1162"/>
        </w:tabs>
        <w:spacing w:before="42" w:after="0" w:line="240" w:lineRule="auto"/>
        <w:ind w:left="1162" w:right="0" w:hanging="313"/>
        <w:jc w:val="both"/>
        <w:rPr>
          <w:sz w:val="24"/>
        </w:rPr>
      </w:pPr>
      <w:r>
        <w:rPr>
          <w:sz w:val="24"/>
        </w:rPr>
        <w:t>конструктивная</w:t>
      </w:r>
      <w:r>
        <w:rPr>
          <w:spacing w:val="-10"/>
          <w:sz w:val="24"/>
        </w:rPr>
        <w:t xml:space="preserve"> </w:t>
      </w:r>
      <w:r>
        <w:rPr>
          <w:spacing w:val="-2"/>
          <w:sz w:val="24"/>
        </w:rPr>
        <w:t>деятельность:</w:t>
      </w:r>
    </w:p>
    <w:p w14:paraId="610881B2">
      <w:pPr>
        <w:pStyle w:val="11"/>
        <w:numPr>
          <w:ilvl w:val="0"/>
          <w:numId w:val="48"/>
        </w:numPr>
        <w:tabs>
          <w:tab w:val="left" w:pos="1134"/>
        </w:tabs>
        <w:spacing w:before="32" w:after="0" w:line="240" w:lineRule="auto"/>
        <w:ind w:left="1134" w:right="0" w:hanging="427"/>
        <w:jc w:val="both"/>
        <w:rPr>
          <w:sz w:val="24"/>
        </w:rPr>
      </w:pPr>
      <w:r>
        <w:rPr>
          <w:sz w:val="24"/>
        </w:rPr>
        <w:t>совершенствовать</w:t>
      </w:r>
      <w:r>
        <w:rPr>
          <w:spacing w:val="-5"/>
          <w:sz w:val="24"/>
        </w:rPr>
        <w:t xml:space="preserve"> </w:t>
      </w:r>
      <w:r>
        <w:rPr>
          <w:sz w:val="24"/>
        </w:rPr>
        <w:t>у</w:t>
      </w:r>
      <w:r>
        <w:rPr>
          <w:spacing w:val="-8"/>
          <w:sz w:val="24"/>
        </w:rPr>
        <w:t xml:space="preserve"> </w:t>
      </w:r>
      <w:r>
        <w:rPr>
          <w:sz w:val="24"/>
        </w:rPr>
        <w:t>детей</w:t>
      </w:r>
      <w:r>
        <w:rPr>
          <w:spacing w:val="-4"/>
          <w:sz w:val="24"/>
        </w:rPr>
        <w:t xml:space="preserve"> </w:t>
      </w:r>
      <w:r>
        <w:rPr>
          <w:sz w:val="24"/>
        </w:rPr>
        <w:t>конструктивные</w:t>
      </w:r>
      <w:r>
        <w:rPr>
          <w:spacing w:val="-4"/>
          <w:sz w:val="24"/>
        </w:rPr>
        <w:t xml:space="preserve"> </w:t>
      </w:r>
      <w:r>
        <w:rPr>
          <w:spacing w:val="-2"/>
          <w:sz w:val="24"/>
        </w:rPr>
        <w:t>умения;</w:t>
      </w:r>
    </w:p>
    <w:p w14:paraId="40DA0EAB">
      <w:pPr>
        <w:pStyle w:val="11"/>
        <w:numPr>
          <w:ilvl w:val="0"/>
          <w:numId w:val="48"/>
        </w:numPr>
        <w:tabs>
          <w:tab w:val="left" w:pos="1134"/>
        </w:tabs>
        <w:spacing w:before="43" w:after="0" w:line="276" w:lineRule="auto"/>
        <w:ind w:left="141" w:right="145" w:firstLine="566"/>
        <w:jc w:val="both"/>
        <w:rPr>
          <w:sz w:val="24"/>
        </w:rPr>
      </w:pPr>
      <w:r>
        <w:rPr>
          <w:sz w:val="24"/>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w:t>
      </w:r>
      <w:r>
        <w:rPr>
          <w:spacing w:val="-2"/>
          <w:sz w:val="24"/>
        </w:rPr>
        <w:t>прикладывание);</w:t>
      </w:r>
    </w:p>
    <w:p w14:paraId="2FD88F9D">
      <w:pPr>
        <w:pStyle w:val="11"/>
        <w:numPr>
          <w:ilvl w:val="0"/>
          <w:numId w:val="48"/>
        </w:numPr>
        <w:tabs>
          <w:tab w:val="left" w:pos="1134"/>
        </w:tabs>
        <w:spacing w:before="0" w:after="0" w:line="240" w:lineRule="auto"/>
        <w:ind w:left="1134" w:right="0" w:hanging="427"/>
        <w:jc w:val="both"/>
        <w:rPr>
          <w:sz w:val="24"/>
        </w:rPr>
      </w:pPr>
      <w:r>
        <w:rPr>
          <w:sz w:val="24"/>
        </w:rPr>
        <w:t>формировать</w:t>
      </w:r>
      <w:r>
        <w:rPr>
          <w:spacing w:val="-5"/>
          <w:sz w:val="24"/>
        </w:rPr>
        <w:t xml:space="preserve"> </w:t>
      </w:r>
      <w:r>
        <w:rPr>
          <w:sz w:val="24"/>
        </w:rPr>
        <w:t>умение</w:t>
      </w:r>
      <w:r>
        <w:rPr>
          <w:spacing w:val="-1"/>
          <w:sz w:val="24"/>
        </w:rPr>
        <w:t xml:space="preserve"> </w:t>
      </w:r>
      <w:r>
        <w:rPr>
          <w:sz w:val="24"/>
        </w:rPr>
        <w:t>у</w:t>
      </w:r>
      <w:r>
        <w:rPr>
          <w:spacing w:val="-6"/>
          <w:sz w:val="24"/>
        </w:rPr>
        <w:t xml:space="preserve"> </w:t>
      </w:r>
      <w:r>
        <w:rPr>
          <w:sz w:val="24"/>
        </w:rPr>
        <w:t>детей</w:t>
      </w:r>
      <w:r>
        <w:rPr>
          <w:spacing w:val="-4"/>
          <w:sz w:val="24"/>
        </w:rPr>
        <w:t xml:space="preserve"> </w:t>
      </w:r>
      <w:r>
        <w:rPr>
          <w:sz w:val="24"/>
        </w:rPr>
        <w:t>использовать</w:t>
      </w:r>
      <w:r>
        <w:rPr>
          <w:spacing w:val="-4"/>
          <w:sz w:val="24"/>
        </w:rPr>
        <w:t xml:space="preserve"> </w:t>
      </w:r>
      <w:r>
        <w:rPr>
          <w:sz w:val="24"/>
        </w:rPr>
        <w:t>в</w:t>
      </w:r>
      <w:r>
        <w:rPr>
          <w:spacing w:val="-5"/>
          <w:sz w:val="24"/>
        </w:rPr>
        <w:t xml:space="preserve"> </w:t>
      </w:r>
      <w:r>
        <w:rPr>
          <w:sz w:val="24"/>
        </w:rPr>
        <w:t>постройках</w:t>
      </w:r>
      <w:r>
        <w:rPr>
          <w:spacing w:val="-5"/>
          <w:sz w:val="24"/>
        </w:rPr>
        <w:t xml:space="preserve"> </w:t>
      </w:r>
      <w:r>
        <w:rPr>
          <w:sz w:val="24"/>
        </w:rPr>
        <w:t>детали</w:t>
      </w:r>
      <w:r>
        <w:rPr>
          <w:spacing w:val="-3"/>
          <w:sz w:val="24"/>
        </w:rPr>
        <w:t xml:space="preserve"> </w:t>
      </w:r>
      <w:r>
        <w:rPr>
          <w:sz w:val="24"/>
        </w:rPr>
        <w:t>разного</w:t>
      </w:r>
      <w:r>
        <w:rPr>
          <w:spacing w:val="-3"/>
          <w:sz w:val="24"/>
        </w:rPr>
        <w:t xml:space="preserve"> </w:t>
      </w:r>
      <w:r>
        <w:rPr>
          <w:spacing w:val="-2"/>
          <w:sz w:val="24"/>
        </w:rPr>
        <w:t>цвета;</w:t>
      </w:r>
    </w:p>
    <w:p w14:paraId="5D7DE57A">
      <w:pPr>
        <w:pStyle w:val="11"/>
        <w:numPr>
          <w:ilvl w:val="0"/>
          <w:numId w:val="47"/>
        </w:numPr>
        <w:tabs>
          <w:tab w:val="left" w:pos="1167"/>
        </w:tabs>
        <w:spacing w:before="40" w:after="0" w:line="240" w:lineRule="auto"/>
        <w:ind w:left="1167" w:right="0" w:hanging="318"/>
        <w:jc w:val="both"/>
        <w:rPr>
          <w:sz w:val="24"/>
        </w:rPr>
      </w:pPr>
      <w:r>
        <w:rPr>
          <w:sz w:val="24"/>
        </w:rPr>
        <w:t>музыкальная</w:t>
      </w:r>
      <w:r>
        <w:rPr>
          <w:spacing w:val="-9"/>
          <w:sz w:val="24"/>
        </w:rPr>
        <w:t xml:space="preserve"> </w:t>
      </w:r>
      <w:r>
        <w:rPr>
          <w:spacing w:val="-2"/>
          <w:sz w:val="24"/>
        </w:rPr>
        <w:t>деятельность:</w:t>
      </w:r>
    </w:p>
    <w:p w14:paraId="62C47921">
      <w:pPr>
        <w:pStyle w:val="11"/>
        <w:numPr>
          <w:ilvl w:val="1"/>
          <w:numId w:val="47"/>
        </w:numPr>
        <w:tabs>
          <w:tab w:val="left" w:pos="1134"/>
        </w:tabs>
        <w:spacing w:before="34" w:after="0" w:line="276" w:lineRule="auto"/>
        <w:ind w:left="141" w:right="142" w:firstLine="708"/>
        <w:jc w:val="both"/>
        <w:rPr>
          <w:sz w:val="24"/>
        </w:rPr>
      </w:pPr>
      <w:r>
        <w:rPr>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16EDC4AB">
      <w:pPr>
        <w:pStyle w:val="11"/>
        <w:numPr>
          <w:ilvl w:val="1"/>
          <w:numId w:val="47"/>
        </w:numPr>
        <w:tabs>
          <w:tab w:val="left" w:pos="1134"/>
        </w:tabs>
        <w:spacing w:before="0" w:after="0" w:line="276" w:lineRule="auto"/>
        <w:ind w:left="141" w:right="148" w:firstLine="708"/>
        <w:jc w:val="both"/>
        <w:rPr>
          <w:sz w:val="24"/>
        </w:rPr>
      </w:pPr>
      <w:r>
        <w:rPr>
          <w:sz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3527ED4E">
      <w:pPr>
        <w:pStyle w:val="11"/>
        <w:numPr>
          <w:ilvl w:val="1"/>
          <w:numId w:val="47"/>
        </w:numPr>
        <w:tabs>
          <w:tab w:val="left" w:pos="1134"/>
        </w:tabs>
        <w:spacing w:before="1" w:after="0" w:line="276" w:lineRule="auto"/>
        <w:ind w:left="141" w:right="150" w:firstLine="708"/>
        <w:jc w:val="both"/>
        <w:rPr>
          <w:sz w:val="24"/>
        </w:rPr>
      </w:pPr>
      <w:r>
        <w:rPr>
          <w:sz w:val="24"/>
        </w:rPr>
        <w:t>учить детей петь простые народные песни, попевки, прибаутки, передавая их настроение и характер;</w:t>
      </w:r>
    </w:p>
    <w:p w14:paraId="799936C5">
      <w:pPr>
        <w:pStyle w:val="11"/>
        <w:numPr>
          <w:ilvl w:val="1"/>
          <w:numId w:val="47"/>
        </w:numPr>
        <w:tabs>
          <w:tab w:val="left" w:pos="1134"/>
        </w:tabs>
        <w:spacing w:before="0" w:after="0" w:line="276" w:lineRule="auto"/>
        <w:ind w:left="141" w:right="141" w:firstLine="708"/>
        <w:jc w:val="both"/>
        <w:rPr>
          <w:sz w:val="24"/>
        </w:rPr>
      </w:pPr>
      <w:r>
        <w:rPr>
          <w:sz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F92F2DB">
      <w:pPr>
        <w:pStyle w:val="11"/>
        <w:numPr>
          <w:ilvl w:val="0"/>
          <w:numId w:val="47"/>
        </w:numPr>
        <w:tabs>
          <w:tab w:val="left" w:pos="1147"/>
        </w:tabs>
        <w:spacing w:before="0" w:after="0" w:line="322" w:lineRule="exact"/>
        <w:ind w:left="1147" w:right="0" w:hanging="298"/>
        <w:jc w:val="both"/>
        <w:rPr>
          <w:sz w:val="24"/>
        </w:rPr>
      </w:pPr>
      <w:r>
        <w:rPr>
          <w:sz w:val="24"/>
        </w:rPr>
        <w:t>театрализованная</w:t>
      </w:r>
      <w:r>
        <w:rPr>
          <w:spacing w:val="-6"/>
          <w:sz w:val="24"/>
        </w:rPr>
        <w:t xml:space="preserve"> </w:t>
      </w:r>
      <w:r>
        <w:rPr>
          <w:spacing w:val="-2"/>
          <w:sz w:val="24"/>
        </w:rPr>
        <w:t>деятельность:</w:t>
      </w:r>
    </w:p>
    <w:p w14:paraId="0A94F8BA">
      <w:pPr>
        <w:pStyle w:val="11"/>
        <w:numPr>
          <w:ilvl w:val="1"/>
          <w:numId w:val="47"/>
        </w:numPr>
        <w:tabs>
          <w:tab w:val="left" w:pos="1134"/>
        </w:tabs>
        <w:spacing w:before="33" w:after="0" w:line="276" w:lineRule="auto"/>
        <w:ind w:left="141" w:right="147" w:firstLine="708"/>
        <w:jc w:val="both"/>
        <w:rPr>
          <w:sz w:val="24"/>
        </w:rPr>
      </w:pPr>
      <w:r>
        <w:rPr>
          <w:sz w:val="24"/>
        </w:rPr>
        <w:t>воспитывать у детей устойчивый интерес детей к театрализованной игре, создавать условия для её проведения;</w:t>
      </w:r>
    </w:p>
    <w:p w14:paraId="6F50E4E6">
      <w:pPr>
        <w:pStyle w:val="11"/>
        <w:numPr>
          <w:ilvl w:val="1"/>
          <w:numId w:val="47"/>
        </w:numPr>
        <w:tabs>
          <w:tab w:val="left" w:pos="1134"/>
        </w:tabs>
        <w:spacing w:before="0" w:after="0" w:line="275" w:lineRule="exact"/>
        <w:ind w:left="1134" w:right="0" w:hanging="285"/>
        <w:jc w:val="both"/>
        <w:rPr>
          <w:sz w:val="24"/>
        </w:rPr>
      </w:pPr>
      <w:r>
        <w:rPr>
          <w:sz w:val="24"/>
        </w:rPr>
        <w:t>формировать</w:t>
      </w:r>
      <w:r>
        <w:rPr>
          <w:spacing w:val="-9"/>
          <w:sz w:val="24"/>
        </w:rPr>
        <w:t xml:space="preserve"> </w:t>
      </w:r>
      <w:r>
        <w:rPr>
          <w:sz w:val="24"/>
        </w:rPr>
        <w:t>положительные,</w:t>
      </w:r>
      <w:r>
        <w:rPr>
          <w:spacing w:val="-6"/>
          <w:sz w:val="24"/>
        </w:rPr>
        <w:t xml:space="preserve"> </w:t>
      </w:r>
      <w:r>
        <w:rPr>
          <w:sz w:val="24"/>
        </w:rPr>
        <w:t>доброжелательные,</w:t>
      </w:r>
      <w:r>
        <w:rPr>
          <w:spacing w:val="-6"/>
          <w:sz w:val="24"/>
        </w:rPr>
        <w:t xml:space="preserve"> </w:t>
      </w:r>
      <w:r>
        <w:rPr>
          <w:sz w:val="24"/>
        </w:rPr>
        <w:t>коллективные</w:t>
      </w:r>
      <w:r>
        <w:rPr>
          <w:spacing w:val="-3"/>
          <w:sz w:val="24"/>
        </w:rPr>
        <w:t xml:space="preserve"> </w:t>
      </w:r>
      <w:r>
        <w:rPr>
          <w:spacing w:val="-2"/>
          <w:sz w:val="24"/>
        </w:rPr>
        <w:t>взаимоотношения;</w:t>
      </w:r>
    </w:p>
    <w:p w14:paraId="50AA489D">
      <w:pPr>
        <w:pStyle w:val="11"/>
        <w:numPr>
          <w:ilvl w:val="1"/>
          <w:numId w:val="47"/>
        </w:numPr>
        <w:tabs>
          <w:tab w:val="left" w:pos="1134"/>
        </w:tabs>
        <w:spacing w:before="41" w:after="0" w:line="278" w:lineRule="auto"/>
        <w:ind w:left="141" w:right="140" w:firstLine="708"/>
        <w:jc w:val="both"/>
        <w:rPr>
          <w:sz w:val="24"/>
        </w:rPr>
      </w:pPr>
      <w:r>
        <w:rPr>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01CF59CA">
      <w:pPr>
        <w:pStyle w:val="11"/>
        <w:numPr>
          <w:ilvl w:val="1"/>
          <w:numId w:val="47"/>
        </w:numPr>
        <w:tabs>
          <w:tab w:val="left" w:pos="1134"/>
        </w:tabs>
        <w:spacing w:before="0" w:after="0" w:line="272" w:lineRule="exact"/>
        <w:ind w:left="1134" w:right="0" w:hanging="285"/>
        <w:jc w:val="both"/>
        <w:rPr>
          <w:sz w:val="24"/>
        </w:rPr>
      </w:pPr>
      <w:r>
        <w:rPr>
          <w:sz w:val="24"/>
        </w:rPr>
        <w:t>формировать</w:t>
      </w:r>
      <w:r>
        <w:rPr>
          <w:spacing w:val="22"/>
          <w:sz w:val="24"/>
        </w:rPr>
        <w:t xml:space="preserve"> </w:t>
      </w:r>
      <w:r>
        <w:rPr>
          <w:sz w:val="24"/>
        </w:rPr>
        <w:t>умение</w:t>
      </w:r>
      <w:r>
        <w:rPr>
          <w:spacing w:val="22"/>
          <w:sz w:val="24"/>
        </w:rPr>
        <w:t xml:space="preserve"> </w:t>
      </w:r>
      <w:r>
        <w:rPr>
          <w:sz w:val="24"/>
        </w:rPr>
        <w:t>у</w:t>
      </w:r>
      <w:r>
        <w:rPr>
          <w:spacing w:val="19"/>
          <w:sz w:val="24"/>
        </w:rPr>
        <w:t xml:space="preserve"> </w:t>
      </w:r>
      <w:r>
        <w:rPr>
          <w:sz w:val="24"/>
        </w:rPr>
        <w:t>детей</w:t>
      </w:r>
      <w:r>
        <w:rPr>
          <w:spacing w:val="22"/>
          <w:sz w:val="24"/>
        </w:rPr>
        <w:t xml:space="preserve"> </w:t>
      </w:r>
      <w:r>
        <w:rPr>
          <w:sz w:val="24"/>
        </w:rPr>
        <w:t>имитировать</w:t>
      </w:r>
      <w:r>
        <w:rPr>
          <w:spacing w:val="18"/>
          <w:sz w:val="24"/>
        </w:rPr>
        <w:t xml:space="preserve"> </w:t>
      </w:r>
      <w:r>
        <w:rPr>
          <w:sz w:val="24"/>
        </w:rPr>
        <w:t>характерные</w:t>
      </w:r>
      <w:r>
        <w:rPr>
          <w:spacing w:val="19"/>
          <w:sz w:val="24"/>
        </w:rPr>
        <w:t xml:space="preserve"> </w:t>
      </w:r>
      <w:r>
        <w:rPr>
          <w:sz w:val="24"/>
        </w:rPr>
        <w:t>действия</w:t>
      </w:r>
      <w:r>
        <w:rPr>
          <w:spacing w:val="19"/>
          <w:sz w:val="24"/>
        </w:rPr>
        <w:t xml:space="preserve"> </w:t>
      </w:r>
      <w:r>
        <w:rPr>
          <w:sz w:val="24"/>
        </w:rPr>
        <w:t>персонажей</w:t>
      </w:r>
      <w:r>
        <w:rPr>
          <w:spacing w:val="23"/>
          <w:sz w:val="24"/>
        </w:rPr>
        <w:t xml:space="preserve"> </w:t>
      </w:r>
      <w:r>
        <w:rPr>
          <w:spacing w:val="-2"/>
          <w:sz w:val="24"/>
        </w:rPr>
        <w:t>(птички</w:t>
      </w:r>
    </w:p>
    <w:p w14:paraId="1DA2BD17">
      <w:pPr>
        <w:pStyle w:val="11"/>
        <w:spacing w:after="0" w:line="272" w:lineRule="exact"/>
        <w:jc w:val="both"/>
        <w:rPr>
          <w:sz w:val="24"/>
        </w:rPr>
        <w:sectPr>
          <w:headerReference r:id="rId143" w:type="default"/>
          <w:footerReference r:id="rId144" w:type="default"/>
          <w:pgSz w:w="12000" w:h="16970"/>
          <w:pgMar w:top="1000" w:right="708" w:bottom="280" w:left="992" w:header="254" w:footer="0" w:gutter="0"/>
          <w:cols w:space="720" w:num="1"/>
        </w:sectPr>
      </w:pPr>
    </w:p>
    <w:p w14:paraId="68612547">
      <w:pPr>
        <w:pStyle w:val="8"/>
        <w:spacing w:before="119" w:line="278" w:lineRule="auto"/>
        <w:ind w:right="144"/>
      </w:pPr>
      <w:r>
        <w:t>летают, козленок скачет), передавать эмоциональное состояние человека (мимикой, позой, жестом, движением).</w:t>
      </w:r>
    </w:p>
    <w:p w14:paraId="62A1CAFA">
      <w:pPr>
        <w:pStyle w:val="11"/>
        <w:numPr>
          <w:ilvl w:val="1"/>
          <w:numId w:val="47"/>
        </w:numPr>
        <w:tabs>
          <w:tab w:val="left" w:pos="1134"/>
        </w:tabs>
        <w:spacing w:before="0" w:after="0" w:line="276" w:lineRule="auto"/>
        <w:ind w:left="141" w:right="149" w:firstLine="708"/>
        <w:jc w:val="both"/>
        <w:rPr>
          <w:sz w:val="24"/>
        </w:rPr>
      </w:pPr>
      <w:r>
        <w:rPr>
          <w:sz w:val="24"/>
        </w:rPr>
        <w:t>познакомить детей с различными видами театра (кукольным, настольным, пальчиковым, театром теней, театром на фланелеграфе);</w:t>
      </w:r>
    </w:p>
    <w:p w14:paraId="481C5207">
      <w:pPr>
        <w:pStyle w:val="11"/>
        <w:numPr>
          <w:ilvl w:val="1"/>
          <w:numId w:val="47"/>
        </w:numPr>
        <w:tabs>
          <w:tab w:val="left" w:pos="1134"/>
        </w:tabs>
        <w:spacing w:before="0" w:after="0" w:line="276" w:lineRule="auto"/>
        <w:ind w:left="141" w:right="143" w:firstLine="708"/>
        <w:jc w:val="both"/>
        <w:rPr>
          <w:sz w:val="24"/>
        </w:rPr>
      </w:pPr>
      <w:r>
        <w:rPr>
          <w:sz w:val="24"/>
        </w:rPr>
        <w:t>знакомить</w:t>
      </w:r>
      <w:r>
        <w:rPr>
          <w:spacing w:val="-2"/>
          <w:sz w:val="24"/>
        </w:rPr>
        <w:t xml:space="preserve"> </w:t>
      </w:r>
      <w:r>
        <w:rPr>
          <w:sz w:val="24"/>
        </w:rPr>
        <w:t>детей</w:t>
      </w:r>
      <w:r>
        <w:rPr>
          <w:spacing w:val="-1"/>
          <w:sz w:val="24"/>
        </w:rPr>
        <w:t xml:space="preserve"> </w:t>
      </w:r>
      <w:r>
        <w:rPr>
          <w:sz w:val="24"/>
        </w:rPr>
        <w:t>с</w:t>
      </w:r>
      <w:r>
        <w:rPr>
          <w:spacing w:val="-3"/>
          <w:sz w:val="24"/>
        </w:rPr>
        <w:t xml:space="preserve"> </w:t>
      </w:r>
      <w:r>
        <w:rPr>
          <w:sz w:val="24"/>
        </w:rPr>
        <w:t>приемами</w:t>
      </w:r>
      <w:r>
        <w:rPr>
          <w:spacing w:val="-1"/>
          <w:sz w:val="24"/>
        </w:rPr>
        <w:t xml:space="preserve"> </w:t>
      </w:r>
      <w:r>
        <w:rPr>
          <w:sz w:val="24"/>
        </w:rPr>
        <w:t>вождения</w:t>
      </w:r>
      <w:r>
        <w:rPr>
          <w:spacing w:val="-2"/>
          <w:sz w:val="24"/>
        </w:rPr>
        <w:t xml:space="preserve"> </w:t>
      </w:r>
      <w:r>
        <w:rPr>
          <w:sz w:val="24"/>
        </w:rPr>
        <w:t>настольных</w:t>
      </w:r>
      <w:r>
        <w:rPr>
          <w:spacing w:val="-3"/>
          <w:sz w:val="24"/>
        </w:rPr>
        <w:t xml:space="preserve"> </w:t>
      </w:r>
      <w:r>
        <w:rPr>
          <w:sz w:val="24"/>
        </w:rPr>
        <w:t>кукол;</w:t>
      </w:r>
      <w:r>
        <w:rPr>
          <w:spacing w:val="-2"/>
          <w:sz w:val="24"/>
        </w:rPr>
        <w:t xml:space="preserve"> </w:t>
      </w:r>
      <w:r>
        <w:rPr>
          <w:sz w:val="24"/>
        </w:rPr>
        <w:t>формировать у</w:t>
      </w:r>
      <w:r>
        <w:rPr>
          <w:spacing w:val="-7"/>
          <w:sz w:val="24"/>
        </w:rPr>
        <w:t xml:space="preserve"> </w:t>
      </w:r>
      <w:r>
        <w:rPr>
          <w:sz w:val="24"/>
        </w:rPr>
        <w:t>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4E512FE7">
      <w:pPr>
        <w:pStyle w:val="11"/>
        <w:numPr>
          <w:ilvl w:val="1"/>
          <w:numId w:val="47"/>
        </w:numPr>
        <w:tabs>
          <w:tab w:val="left" w:pos="1134"/>
        </w:tabs>
        <w:spacing w:before="0" w:after="0" w:line="276" w:lineRule="auto"/>
        <w:ind w:left="141" w:right="136" w:firstLine="708"/>
        <w:jc w:val="both"/>
        <w:rPr>
          <w:sz w:val="24"/>
        </w:rPr>
      </w:pPr>
      <w:r>
        <w:rPr>
          <w:sz w:val="24"/>
        </w:rPr>
        <w:t>формировать у детей интонационную выразительность речи в процессе театрально- игровой деятельности;</w:t>
      </w:r>
    </w:p>
    <w:p w14:paraId="23501561">
      <w:pPr>
        <w:pStyle w:val="11"/>
        <w:numPr>
          <w:ilvl w:val="1"/>
          <w:numId w:val="47"/>
        </w:numPr>
        <w:tabs>
          <w:tab w:val="left" w:pos="1134"/>
        </w:tabs>
        <w:spacing w:before="0" w:after="0" w:line="240" w:lineRule="auto"/>
        <w:ind w:left="1134" w:right="0" w:hanging="285"/>
        <w:jc w:val="both"/>
        <w:rPr>
          <w:sz w:val="24"/>
        </w:rPr>
      </w:pPr>
      <w:r>
        <w:rPr>
          <w:sz w:val="24"/>
        </w:rPr>
        <w:t>развивать</w:t>
      </w:r>
      <w:r>
        <w:rPr>
          <w:spacing w:val="-3"/>
          <w:sz w:val="24"/>
        </w:rPr>
        <w:t xml:space="preserve"> </w:t>
      </w:r>
      <w:r>
        <w:rPr>
          <w:sz w:val="24"/>
        </w:rPr>
        <w:t>у</w:t>
      </w:r>
      <w:r>
        <w:rPr>
          <w:spacing w:val="-8"/>
          <w:sz w:val="24"/>
        </w:rPr>
        <w:t xml:space="preserve"> </w:t>
      </w:r>
      <w:r>
        <w:rPr>
          <w:sz w:val="24"/>
        </w:rPr>
        <w:t>детей</w:t>
      </w:r>
      <w:r>
        <w:rPr>
          <w:spacing w:val="-2"/>
          <w:sz w:val="24"/>
        </w:rPr>
        <w:t xml:space="preserve"> </w:t>
      </w:r>
      <w:r>
        <w:rPr>
          <w:sz w:val="24"/>
        </w:rPr>
        <w:t>диалогическую</w:t>
      </w:r>
      <w:r>
        <w:rPr>
          <w:spacing w:val="-3"/>
          <w:sz w:val="24"/>
        </w:rPr>
        <w:t xml:space="preserve"> </w:t>
      </w:r>
      <w:r>
        <w:rPr>
          <w:sz w:val="24"/>
        </w:rPr>
        <w:t>речь</w:t>
      </w:r>
      <w:r>
        <w:rPr>
          <w:spacing w:val="-3"/>
          <w:sz w:val="24"/>
        </w:rPr>
        <w:t xml:space="preserve"> </w:t>
      </w:r>
      <w:r>
        <w:rPr>
          <w:sz w:val="24"/>
        </w:rPr>
        <w:t>в</w:t>
      </w:r>
      <w:r>
        <w:rPr>
          <w:spacing w:val="-3"/>
          <w:sz w:val="24"/>
        </w:rPr>
        <w:t xml:space="preserve"> </w:t>
      </w:r>
      <w:r>
        <w:rPr>
          <w:sz w:val="24"/>
        </w:rPr>
        <w:t>процессе</w:t>
      </w:r>
      <w:r>
        <w:rPr>
          <w:spacing w:val="-4"/>
          <w:sz w:val="24"/>
        </w:rPr>
        <w:t xml:space="preserve"> </w:t>
      </w:r>
      <w:r>
        <w:rPr>
          <w:sz w:val="24"/>
        </w:rPr>
        <w:t>театрально-игровой</w:t>
      </w:r>
      <w:r>
        <w:rPr>
          <w:spacing w:val="-4"/>
          <w:sz w:val="24"/>
        </w:rPr>
        <w:t xml:space="preserve"> </w:t>
      </w:r>
      <w:r>
        <w:rPr>
          <w:spacing w:val="-2"/>
          <w:sz w:val="24"/>
        </w:rPr>
        <w:t>деятельности;</w:t>
      </w:r>
    </w:p>
    <w:p w14:paraId="205A0D6B">
      <w:pPr>
        <w:pStyle w:val="11"/>
        <w:numPr>
          <w:ilvl w:val="1"/>
          <w:numId w:val="47"/>
        </w:numPr>
        <w:tabs>
          <w:tab w:val="left" w:pos="1134"/>
        </w:tabs>
        <w:spacing w:before="38" w:after="0" w:line="276" w:lineRule="auto"/>
        <w:ind w:left="141" w:right="149" w:firstLine="708"/>
        <w:jc w:val="both"/>
        <w:rPr>
          <w:sz w:val="24"/>
        </w:rPr>
      </w:pPr>
      <w:r>
        <w:rPr>
          <w:sz w:val="24"/>
        </w:rPr>
        <w:t>формировать у детей умение следить за развитием действия в драматизациях и кукольных спектаклях;</w:t>
      </w:r>
    </w:p>
    <w:p w14:paraId="0D8C5D64">
      <w:pPr>
        <w:pStyle w:val="11"/>
        <w:numPr>
          <w:ilvl w:val="1"/>
          <w:numId w:val="47"/>
        </w:numPr>
        <w:tabs>
          <w:tab w:val="left" w:pos="1134"/>
        </w:tabs>
        <w:spacing w:before="0" w:after="0" w:line="278" w:lineRule="auto"/>
        <w:ind w:left="141" w:right="143" w:firstLine="708"/>
        <w:jc w:val="both"/>
        <w:rPr>
          <w:sz w:val="24"/>
        </w:rPr>
      </w:pPr>
      <w:r>
        <w:rPr>
          <w:sz w:val="24"/>
        </w:rPr>
        <w:t>формировать у детей умение использовать импровизационные формы диалогов действующих лиц в хорошо знакомых сказках;</w:t>
      </w:r>
    </w:p>
    <w:p w14:paraId="6D2C825A">
      <w:pPr>
        <w:pStyle w:val="11"/>
        <w:numPr>
          <w:ilvl w:val="0"/>
          <w:numId w:val="47"/>
        </w:numPr>
        <w:tabs>
          <w:tab w:val="left" w:pos="1176"/>
        </w:tabs>
        <w:spacing w:before="0" w:after="0" w:line="316" w:lineRule="exact"/>
        <w:ind w:left="1176" w:right="0" w:hanging="327"/>
        <w:jc w:val="both"/>
        <w:rPr>
          <w:sz w:val="24"/>
        </w:rPr>
      </w:pPr>
      <w:r>
        <w:rPr>
          <w:sz w:val="24"/>
        </w:rPr>
        <w:t>культурно-досуговая</w:t>
      </w:r>
      <w:r>
        <w:rPr>
          <w:spacing w:val="-11"/>
          <w:sz w:val="24"/>
        </w:rPr>
        <w:t xml:space="preserve"> </w:t>
      </w:r>
      <w:r>
        <w:rPr>
          <w:spacing w:val="-2"/>
          <w:sz w:val="24"/>
        </w:rPr>
        <w:t>деятельность:</w:t>
      </w:r>
    </w:p>
    <w:p w14:paraId="2D83DC88">
      <w:pPr>
        <w:pStyle w:val="11"/>
        <w:numPr>
          <w:ilvl w:val="1"/>
          <w:numId w:val="47"/>
        </w:numPr>
        <w:tabs>
          <w:tab w:val="left" w:pos="1134"/>
        </w:tabs>
        <w:spacing w:before="34" w:after="0" w:line="276" w:lineRule="auto"/>
        <w:ind w:left="141" w:right="144" w:firstLine="708"/>
        <w:jc w:val="left"/>
        <w:rPr>
          <w:sz w:val="24"/>
        </w:rPr>
      </w:pPr>
      <w:r>
        <w:rPr>
          <w:sz w:val="24"/>
        </w:rPr>
        <w:t>способствовать</w:t>
      </w:r>
      <w:r>
        <w:rPr>
          <w:spacing w:val="40"/>
          <w:sz w:val="24"/>
        </w:rPr>
        <w:t xml:space="preserve"> </w:t>
      </w:r>
      <w:r>
        <w:rPr>
          <w:sz w:val="24"/>
        </w:rPr>
        <w:t>организации</w:t>
      </w:r>
      <w:r>
        <w:rPr>
          <w:spacing w:val="40"/>
          <w:sz w:val="24"/>
        </w:rPr>
        <w:t xml:space="preserve"> </w:t>
      </w:r>
      <w:r>
        <w:rPr>
          <w:sz w:val="24"/>
        </w:rPr>
        <w:t>культурно-досуговой</w:t>
      </w:r>
      <w:r>
        <w:rPr>
          <w:spacing w:val="40"/>
          <w:sz w:val="24"/>
        </w:rPr>
        <w:t xml:space="preserve"> </w:t>
      </w:r>
      <w:r>
        <w:rPr>
          <w:sz w:val="24"/>
        </w:rPr>
        <w:t>деятельности</w:t>
      </w:r>
      <w:r>
        <w:rPr>
          <w:spacing w:val="40"/>
          <w:sz w:val="24"/>
        </w:rPr>
        <w:t xml:space="preserve"> </w:t>
      </w:r>
      <w:r>
        <w:rPr>
          <w:sz w:val="24"/>
        </w:rPr>
        <w:t>детей</w:t>
      </w:r>
      <w:r>
        <w:rPr>
          <w:spacing w:val="40"/>
          <w:sz w:val="24"/>
        </w:rPr>
        <w:t xml:space="preserve"> </w:t>
      </w:r>
      <w:r>
        <w:rPr>
          <w:sz w:val="24"/>
        </w:rPr>
        <w:t>по</w:t>
      </w:r>
      <w:r>
        <w:rPr>
          <w:spacing w:val="40"/>
          <w:sz w:val="24"/>
        </w:rPr>
        <w:t xml:space="preserve"> </w:t>
      </w:r>
      <w:r>
        <w:rPr>
          <w:sz w:val="24"/>
        </w:rPr>
        <w:t>интересам, обеспечивая эмоциональное благополучие и отдых;</w:t>
      </w:r>
    </w:p>
    <w:p w14:paraId="432DF0F9">
      <w:pPr>
        <w:pStyle w:val="11"/>
        <w:numPr>
          <w:ilvl w:val="1"/>
          <w:numId w:val="47"/>
        </w:numPr>
        <w:tabs>
          <w:tab w:val="left" w:pos="1134"/>
        </w:tabs>
        <w:spacing w:before="0" w:after="0" w:line="276" w:lineRule="auto"/>
        <w:ind w:left="141" w:right="148" w:firstLine="708"/>
        <w:jc w:val="left"/>
        <w:rPr>
          <w:sz w:val="24"/>
        </w:rPr>
      </w:pPr>
      <w:r>
        <w:rPr>
          <w:sz w:val="24"/>
        </w:rPr>
        <w:t>помогать детям организовывать свободное время с интересом; создавать условия для</w:t>
      </w:r>
      <w:r>
        <w:rPr>
          <w:spacing w:val="40"/>
          <w:sz w:val="24"/>
        </w:rPr>
        <w:t xml:space="preserve"> </w:t>
      </w:r>
      <w:r>
        <w:rPr>
          <w:sz w:val="24"/>
        </w:rPr>
        <w:t>активного и пассивного отдыха;</w:t>
      </w:r>
    </w:p>
    <w:p w14:paraId="3481EE58">
      <w:pPr>
        <w:pStyle w:val="11"/>
        <w:numPr>
          <w:ilvl w:val="1"/>
          <w:numId w:val="47"/>
        </w:numPr>
        <w:tabs>
          <w:tab w:val="left" w:pos="1134"/>
          <w:tab w:val="left" w:pos="2427"/>
          <w:tab w:val="left" w:pos="3828"/>
          <w:tab w:val="left" w:pos="5821"/>
          <w:tab w:val="left" w:pos="7541"/>
          <w:tab w:val="left" w:pos="7963"/>
        </w:tabs>
        <w:spacing w:before="0" w:after="0" w:line="276" w:lineRule="auto"/>
        <w:ind w:left="141" w:right="141" w:firstLine="708"/>
        <w:jc w:val="left"/>
        <w:rPr>
          <w:sz w:val="24"/>
        </w:rPr>
      </w:pPr>
      <w:r>
        <w:rPr>
          <w:spacing w:val="-2"/>
          <w:sz w:val="24"/>
        </w:rPr>
        <w:t>создавать</w:t>
      </w:r>
      <w:r>
        <w:rPr>
          <w:sz w:val="24"/>
        </w:rPr>
        <w:tab/>
      </w:r>
      <w:r>
        <w:rPr>
          <w:spacing w:val="-2"/>
          <w:sz w:val="24"/>
        </w:rPr>
        <w:t>атмосферу</w:t>
      </w:r>
      <w:r>
        <w:rPr>
          <w:sz w:val="24"/>
        </w:rPr>
        <w:tab/>
      </w:r>
      <w:r>
        <w:rPr>
          <w:spacing w:val="-2"/>
          <w:sz w:val="24"/>
        </w:rPr>
        <w:t>эмоционального</w:t>
      </w:r>
      <w:r>
        <w:rPr>
          <w:sz w:val="24"/>
        </w:rPr>
        <w:tab/>
      </w:r>
      <w:r>
        <w:rPr>
          <w:spacing w:val="-2"/>
          <w:sz w:val="24"/>
        </w:rPr>
        <w:t>благополучия</w:t>
      </w:r>
      <w:r>
        <w:rPr>
          <w:sz w:val="24"/>
        </w:rPr>
        <w:tab/>
      </w:r>
      <w:r>
        <w:rPr>
          <w:spacing w:val="-10"/>
          <w:sz w:val="24"/>
        </w:rPr>
        <w:t>в</w:t>
      </w:r>
      <w:r>
        <w:rPr>
          <w:sz w:val="24"/>
        </w:rPr>
        <w:tab/>
      </w:r>
      <w:r>
        <w:rPr>
          <w:spacing w:val="-2"/>
          <w:sz w:val="24"/>
        </w:rPr>
        <w:t>культурно-досуговой деятельности;</w:t>
      </w:r>
    </w:p>
    <w:p w14:paraId="365C5CED">
      <w:pPr>
        <w:pStyle w:val="11"/>
        <w:numPr>
          <w:ilvl w:val="1"/>
          <w:numId w:val="47"/>
        </w:numPr>
        <w:tabs>
          <w:tab w:val="left" w:pos="1134"/>
        </w:tabs>
        <w:spacing w:before="0" w:after="0" w:line="276" w:lineRule="auto"/>
        <w:ind w:left="141" w:right="138" w:firstLine="708"/>
        <w:jc w:val="left"/>
        <w:rPr>
          <w:sz w:val="24"/>
        </w:rPr>
      </w:pPr>
      <w:r>
        <w:rPr>
          <w:sz w:val="24"/>
        </w:rPr>
        <w:t>развивать</w:t>
      </w:r>
      <w:r>
        <w:rPr>
          <w:spacing w:val="-2"/>
          <w:sz w:val="24"/>
        </w:rPr>
        <w:t xml:space="preserve"> </w:t>
      </w:r>
      <w:r>
        <w:rPr>
          <w:sz w:val="24"/>
        </w:rPr>
        <w:t>интерес</w:t>
      </w:r>
      <w:r>
        <w:rPr>
          <w:spacing w:val="-3"/>
          <w:sz w:val="24"/>
        </w:rPr>
        <w:t xml:space="preserve"> </w:t>
      </w:r>
      <w:r>
        <w:rPr>
          <w:sz w:val="24"/>
        </w:rPr>
        <w:t>к</w:t>
      </w:r>
      <w:r>
        <w:rPr>
          <w:spacing w:val="-2"/>
          <w:sz w:val="24"/>
        </w:rPr>
        <w:t xml:space="preserve"> </w:t>
      </w:r>
      <w:r>
        <w:rPr>
          <w:sz w:val="24"/>
        </w:rPr>
        <w:t>просмотру</w:t>
      </w:r>
      <w:r>
        <w:rPr>
          <w:spacing w:val="-6"/>
          <w:sz w:val="24"/>
        </w:rPr>
        <w:t xml:space="preserve"> </w:t>
      </w:r>
      <w:r>
        <w:rPr>
          <w:sz w:val="24"/>
        </w:rPr>
        <w:t>кукольных</w:t>
      </w:r>
      <w:r>
        <w:rPr>
          <w:spacing w:val="-1"/>
          <w:sz w:val="24"/>
        </w:rPr>
        <w:t xml:space="preserve"> </w:t>
      </w:r>
      <w:r>
        <w:rPr>
          <w:sz w:val="24"/>
        </w:rPr>
        <w:t>спектаклей,</w:t>
      </w:r>
      <w:r>
        <w:rPr>
          <w:spacing w:val="-2"/>
          <w:sz w:val="24"/>
        </w:rPr>
        <w:t xml:space="preserve"> </w:t>
      </w:r>
      <w:r>
        <w:rPr>
          <w:sz w:val="24"/>
        </w:rPr>
        <w:t>прослушиванию</w:t>
      </w:r>
      <w:r>
        <w:rPr>
          <w:spacing w:val="-2"/>
          <w:sz w:val="24"/>
        </w:rPr>
        <w:t xml:space="preserve"> </w:t>
      </w:r>
      <w:r>
        <w:rPr>
          <w:sz w:val="24"/>
        </w:rPr>
        <w:t>музыкальных</w:t>
      </w:r>
      <w:r>
        <w:rPr>
          <w:spacing w:val="-3"/>
          <w:sz w:val="24"/>
        </w:rPr>
        <w:t xml:space="preserve"> </w:t>
      </w:r>
      <w:r>
        <w:rPr>
          <w:sz w:val="24"/>
        </w:rPr>
        <w:t>и литературных произведений;</w:t>
      </w:r>
    </w:p>
    <w:p w14:paraId="18BA2C16">
      <w:pPr>
        <w:pStyle w:val="11"/>
        <w:numPr>
          <w:ilvl w:val="1"/>
          <w:numId w:val="47"/>
        </w:numPr>
        <w:tabs>
          <w:tab w:val="left" w:pos="1134"/>
        </w:tabs>
        <w:spacing w:before="1" w:after="0" w:line="276" w:lineRule="auto"/>
        <w:ind w:left="141" w:right="145" w:firstLine="708"/>
        <w:jc w:val="left"/>
        <w:rPr>
          <w:sz w:val="24"/>
        </w:rPr>
      </w:pPr>
      <w:r>
        <w:rPr>
          <w:sz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5B9B3231">
      <w:pPr>
        <w:spacing w:before="0" w:line="275" w:lineRule="exact"/>
        <w:ind w:left="849" w:right="0" w:firstLine="0"/>
        <w:jc w:val="left"/>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1292357F">
      <w:pPr>
        <w:pStyle w:val="5"/>
        <w:spacing w:before="45"/>
        <w:jc w:val="left"/>
      </w:pPr>
      <w:r>
        <w:t>Приобщение</w:t>
      </w:r>
      <w:r>
        <w:rPr>
          <w:spacing w:val="-3"/>
        </w:rPr>
        <w:t xml:space="preserve"> </w:t>
      </w:r>
      <w:r>
        <w:t>к</w:t>
      </w:r>
      <w:r>
        <w:rPr>
          <w:spacing w:val="-1"/>
        </w:rPr>
        <w:t xml:space="preserve"> </w:t>
      </w:r>
      <w:r>
        <w:rPr>
          <w:spacing w:val="-2"/>
        </w:rPr>
        <w:t>искусству.</w:t>
      </w:r>
    </w:p>
    <w:p w14:paraId="510C41AA">
      <w:pPr>
        <w:pStyle w:val="11"/>
        <w:numPr>
          <w:ilvl w:val="0"/>
          <w:numId w:val="49"/>
        </w:numPr>
        <w:tabs>
          <w:tab w:val="left" w:pos="1162"/>
        </w:tabs>
        <w:spacing w:before="37" w:after="0" w:line="273" w:lineRule="auto"/>
        <w:ind w:left="141" w:right="136" w:firstLine="708"/>
        <w:jc w:val="both"/>
        <w:rPr>
          <w:sz w:val="24"/>
        </w:rPr>
      </w:pPr>
      <w:r>
        <w:rPr>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 пространственной среды, природных явлений.</w:t>
      </w:r>
    </w:p>
    <w:p w14:paraId="63483DF0">
      <w:pPr>
        <w:pStyle w:val="11"/>
        <w:numPr>
          <w:ilvl w:val="0"/>
          <w:numId w:val="49"/>
        </w:numPr>
        <w:tabs>
          <w:tab w:val="left" w:pos="1162"/>
        </w:tabs>
        <w:spacing w:before="5" w:after="0" w:line="271" w:lineRule="auto"/>
        <w:ind w:left="141" w:right="148" w:firstLine="708"/>
        <w:jc w:val="both"/>
        <w:rPr>
          <w:sz w:val="24"/>
        </w:rPr>
      </w:pPr>
      <w:r>
        <w:rPr>
          <w:sz w:val="24"/>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w:t>
      </w:r>
      <w:r>
        <w:rPr>
          <w:spacing w:val="-2"/>
          <w:sz w:val="24"/>
        </w:rPr>
        <w:t>деятельности.</w:t>
      </w:r>
    </w:p>
    <w:p w14:paraId="10643637">
      <w:pPr>
        <w:pStyle w:val="11"/>
        <w:numPr>
          <w:ilvl w:val="0"/>
          <w:numId w:val="49"/>
        </w:numPr>
        <w:tabs>
          <w:tab w:val="left" w:pos="1171"/>
        </w:tabs>
        <w:spacing w:before="1" w:after="0" w:line="273" w:lineRule="auto"/>
        <w:ind w:left="141" w:right="139" w:firstLine="708"/>
        <w:jc w:val="both"/>
        <w:rPr>
          <w:sz w:val="24"/>
        </w:rPr>
      </w:pPr>
      <w:r>
        <w:rPr>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099343A1">
      <w:pPr>
        <w:pStyle w:val="11"/>
        <w:numPr>
          <w:ilvl w:val="0"/>
          <w:numId w:val="49"/>
        </w:numPr>
        <w:tabs>
          <w:tab w:val="left" w:pos="1171"/>
        </w:tabs>
        <w:spacing w:before="2" w:after="0" w:line="266" w:lineRule="auto"/>
        <w:ind w:left="141" w:right="143" w:firstLine="708"/>
        <w:jc w:val="both"/>
        <w:rPr>
          <w:sz w:val="24"/>
        </w:rPr>
      </w:pPr>
      <w:r>
        <w:rPr>
          <w:sz w:val="24"/>
        </w:rPr>
        <w:t>Педагог развивает у детей эстетическое восприятие, умение видеть красоту и своеобразие</w:t>
      </w:r>
      <w:r>
        <w:rPr>
          <w:spacing w:val="33"/>
          <w:sz w:val="24"/>
        </w:rPr>
        <w:t xml:space="preserve"> </w:t>
      </w:r>
      <w:r>
        <w:rPr>
          <w:sz w:val="24"/>
        </w:rPr>
        <w:t>окружающего</w:t>
      </w:r>
      <w:r>
        <w:rPr>
          <w:spacing w:val="34"/>
          <w:sz w:val="24"/>
        </w:rPr>
        <w:t xml:space="preserve"> </w:t>
      </w:r>
      <w:r>
        <w:rPr>
          <w:sz w:val="24"/>
        </w:rPr>
        <w:t>мира,</w:t>
      </w:r>
      <w:r>
        <w:rPr>
          <w:spacing w:val="36"/>
          <w:sz w:val="24"/>
        </w:rPr>
        <w:t xml:space="preserve"> </w:t>
      </w:r>
      <w:r>
        <w:rPr>
          <w:sz w:val="24"/>
        </w:rPr>
        <w:t>вызывать</w:t>
      </w:r>
      <w:r>
        <w:rPr>
          <w:spacing w:val="37"/>
          <w:sz w:val="24"/>
        </w:rPr>
        <w:t xml:space="preserve"> </w:t>
      </w:r>
      <w:r>
        <w:rPr>
          <w:sz w:val="24"/>
        </w:rPr>
        <w:t>у</w:t>
      </w:r>
      <w:r>
        <w:rPr>
          <w:spacing w:val="31"/>
          <w:sz w:val="24"/>
        </w:rPr>
        <w:t xml:space="preserve"> </w:t>
      </w:r>
      <w:r>
        <w:rPr>
          <w:sz w:val="24"/>
        </w:rPr>
        <w:t>детей</w:t>
      </w:r>
      <w:r>
        <w:rPr>
          <w:spacing w:val="35"/>
          <w:sz w:val="24"/>
        </w:rPr>
        <w:t xml:space="preserve"> </w:t>
      </w:r>
      <w:r>
        <w:rPr>
          <w:sz w:val="24"/>
        </w:rPr>
        <w:t>положительный</w:t>
      </w:r>
      <w:r>
        <w:rPr>
          <w:spacing w:val="35"/>
          <w:sz w:val="24"/>
        </w:rPr>
        <w:t xml:space="preserve"> </w:t>
      </w:r>
      <w:r>
        <w:rPr>
          <w:sz w:val="24"/>
        </w:rPr>
        <w:t>эмоциональный</w:t>
      </w:r>
      <w:r>
        <w:rPr>
          <w:spacing w:val="34"/>
          <w:sz w:val="24"/>
        </w:rPr>
        <w:t xml:space="preserve"> </w:t>
      </w:r>
      <w:r>
        <w:rPr>
          <w:sz w:val="24"/>
        </w:rPr>
        <w:t>отклик</w:t>
      </w:r>
      <w:r>
        <w:rPr>
          <w:spacing w:val="34"/>
          <w:sz w:val="24"/>
        </w:rPr>
        <w:t xml:space="preserve"> </w:t>
      </w:r>
      <w:r>
        <w:rPr>
          <w:sz w:val="24"/>
        </w:rPr>
        <w:t>на</w:t>
      </w:r>
    </w:p>
    <w:p w14:paraId="66A0BA99">
      <w:pPr>
        <w:pStyle w:val="11"/>
        <w:spacing w:after="0" w:line="266" w:lineRule="auto"/>
        <w:jc w:val="both"/>
        <w:rPr>
          <w:sz w:val="24"/>
        </w:rPr>
        <w:sectPr>
          <w:headerReference r:id="rId145" w:type="default"/>
          <w:footerReference r:id="rId146" w:type="default"/>
          <w:pgSz w:w="12000" w:h="16970"/>
          <w:pgMar w:top="1000" w:right="708" w:bottom="280" w:left="992" w:header="254" w:footer="0" w:gutter="0"/>
          <w:cols w:space="720" w:num="1"/>
        </w:sectPr>
      </w:pPr>
    </w:p>
    <w:p w14:paraId="5469A658">
      <w:pPr>
        <w:pStyle w:val="8"/>
        <w:spacing w:before="119" w:line="278" w:lineRule="auto"/>
        <w:ind w:right="151"/>
      </w:pPr>
      <w:r>
        <w:t>красоту природы, поддерживать желание отображать полученные впечатления в продуктивных видах художественно-эстетической деятельности.</w:t>
      </w:r>
    </w:p>
    <w:p w14:paraId="05A7500E">
      <w:pPr>
        <w:pStyle w:val="11"/>
        <w:numPr>
          <w:ilvl w:val="0"/>
          <w:numId w:val="49"/>
        </w:numPr>
        <w:tabs>
          <w:tab w:val="left" w:pos="1167"/>
        </w:tabs>
        <w:spacing w:before="0" w:after="0" w:line="266" w:lineRule="auto"/>
        <w:ind w:left="141" w:right="147" w:firstLine="708"/>
        <w:jc w:val="both"/>
        <w:rPr>
          <w:sz w:val="24"/>
        </w:rPr>
      </w:pPr>
      <w:r>
        <w:rPr>
          <w:sz w:val="24"/>
        </w:rPr>
        <w:t>Педагог начинает приобщать детей к посещению кукольного театра, различных детских художественных выставок.</w:t>
      </w:r>
    </w:p>
    <w:p w14:paraId="03B0A412">
      <w:pPr>
        <w:pStyle w:val="5"/>
        <w:spacing w:before="10"/>
      </w:pPr>
      <w:r>
        <w:t>Изобразительная</w:t>
      </w:r>
      <w:r>
        <w:rPr>
          <w:spacing w:val="-8"/>
        </w:rPr>
        <w:t xml:space="preserve"> </w:t>
      </w:r>
      <w:r>
        <w:rPr>
          <w:spacing w:val="-2"/>
        </w:rPr>
        <w:t>деятельность.</w:t>
      </w:r>
    </w:p>
    <w:p w14:paraId="5AE1A3CD">
      <w:pPr>
        <w:pStyle w:val="8"/>
        <w:spacing w:before="36" w:line="276" w:lineRule="auto"/>
        <w:ind w:right="141" w:firstLine="708"/>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AB21592">
      <w:pPr>
        <w:pStyle w:val="11"/>
        <w:numPr>
          <w:ilvl w:val="0"/>
          <w:numId w:val="50"/>
        </w:numPr>
        <w:tabs>
          <w:tab w:val="left" w:pos="1152"/>
        </w:tabs>
        <w:spacing w:before="0" w:after="0" w:line="240" w:lineRule="auto"/>
        <w:ind w:left="1152" w:right="0" w:hanging="303"/>
        <w:jc w:val="both"/>
        <w:rPr>
          <w:sz w:val="24"/>
        </w:rPr>
      </w:pPr>
      <w:r>
        <w:rPr>
          <w:spacing w:val="-2"/>
          <w:sz w:val="24"/>
        </w:rPr>
        <w:t>Рисование:</w:t>
      </w:r>
    </w:p>
    <w:p w14:paraId="438AE78A">
      <w:pPr>
        <w:pStyle w:val="8"/>
        <w:spacing w:before="34" w:line="276" w:lineRule="auto"/>
        <w:ind w:right="137" w:firstLine="708"/>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030DDC65">
      <w:pPr>
        <w:pStyle w:val="8"/>
        <w:spacing w:line="276" w:lineRule="auto"/>
        <w:ind w:right="147" w:firstLine="708"/>
      </w:pPr>
      <w:r>
        <w:t>продолжает учить правильно держать карандаш, фломастер, кисть, не напрягая мышц и</w:t>
      </w:r>
      <w:r>
        <w:rPr>
          <w:spacing w:val="40"/>
        </w:rPr>
        <w:t xml:space="preserve"> </w:t>
      </w:r>
      <w:r>
        <w:t>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w:t>
      </w:r>
      <w:r>
        <w:rPr>
          <w:spacing w:val="40"/>
        </w:rPr>
        <w:t xml:space="preserve"> </w:t>
      </w:r>
      <w:r>
        <w:t>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62140752">
      <w:pPr>
        <w:pStyle w:val="8"/>
        <w:spacing w:line="276" w:lineRule="auto"/>
        <w:ind w:right="140" w:firstLine="708"/>
      </w:pPr>
      <w:r>
        <w:t>педагог формирует у детей умение изображать простые предметы, рисовать прямые</w:t>
      </w:r>
      <w:r>
        <w:rPr>
          <w:spacing w:val="40"/>
        </w:rPr>
        <w:t xml:space="preserve"> </w:t>
      </w:r>
      <w:r>
        <w:t>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w:t>
      </w:r>
      <w:r>
        <w:rPr>
          <w:spacing w:val="-4"/>
        </w:rPr>
        <w:t xml:space="preserve"> </w:t>
      </w:r>
      <w:r>
        <w:t>формы</w:t>
      </w:r>
      <w:r>
        <w:rPr>
          <w:spacing w:val="-3"/>
        </w:rPr>
        <w:t xml:space="preserve"> </w:t>
      </w:r>
      <w:r>
        <w:t>(округлая,</w:t>
      </w:r>
      <w:r>
        <w:rPr>
          <w:spacing w:val="-2"/>
        </w:rPr>
        <w:t xml:space="preserve"> </w:t>
      </w:r>
      <w:r>
        <w:t>прямоугольная)</w:t>
      </w:r>
      <w:r>
        <w:rPr>
          <w:spacing w:val="-3"/>
        </w:rPr>
        <w:t xml:space="preserve"> </w:t>
      </w:r>
      <w:r>
        <w:t>и</w:t>
      </w:r>
      <w:r>
        <w:rPr>
          <w:spacing w:val="-1"/>
        </w:rPr>
        <w:t xml:space="preserve"> </w:t>
      </w:r>
      <w:r>
        <w:t>предметов,</w:t>
      </w:r>
      <w:r>
        <w:rPr>
          <w:spacing w:val="-3"/>
        </w:rPr>
        <w:t xml:space="preserve"> </w:t>
      </w:r>
      <w:r>
        <w:t>состоящих из</w:t>
      </w:r>
      <w:r>
        <w:rPr>
          <w:spacing w:val="-4"/>
        </w:rPr>
        <w:t xml:space="preserve"> </w:t>
      </w:r>
      <w:r>
        <w:t>комбинаций</w:t>
      </w:r>
      <w:r>
        <w:rPr>
          <w:spacing w:val="-1"/>
        </w:rPr>
        <w:t xml:space="preserve"> </w:t>
      </w:r>
      <w:r>
        <w:t>разных форм</w:t>
      </w:r>
      <w:r>
        <w:rPr>
          <w:spacing w:val="-3"/>
        </w:rPr>
        <w:t xml:space="preserve"> </w:t>
      </w:r>
      <w:r>
        <w:t>и линий (неваляшка, снеговик, цыпленок, тележка, вагончик и другое); формирует у</w:t>
      </w:r>
      <w:r>
        <w:rPr>
          <w:spacing w:val="-1"/>
        </w:rPr>
        <w:t xml:space="preserve"> </w:t>
      </w:r>
      <w:r>
        <w:t>детей умение создавать несложные</w:t>
      </w:r>
      <w:r>
        <w:rPr>
          <w:spacing w:val="-1"/>
        </w:rPr>
        <w:t xml:space="preserve"> </w:t>
      </w:r>
      <w:r>
        <w:t>сюжетные</w:t>
      </w:r>
      <w:r>
        <w:rPr>
          <w:spacing w:val="-1"/>
        </w:rPr>
        <w:t xml:space="preserve"> </w:t>
      </w:r>
      <w:r>
        <w:t>композиции, повторяя изображение</w:t>
      </w:r>
      <w:r>
        <w:rPr>
          <w:spacing w:val="-1"/>
        </w:rPr>
        <w:t xml:space="preserve"> </w:t>
      </w:r>
      <w:r>
        <w:t>одного предмета</w:t>
      </w:r>
      <w:r>
        <w:rPr>
          <w:spacing w:val="-1"/>
        </w:rPr>
        <w:t xml:space="preserve"> </w:t>
      </w:r>
      <w:r>
        <w:t>(елочки на нашем участке, неваляшки гуляют) или изображая разнообразные предметы, насекомых и тому подобное (в траве ползают жучки и червячки;</w:t>
      </w:r>
      <w:r>
        <w:rPr>
          <w:spacing w:val="-1"/>
        </w:rPr>
        <w:t xml:space="preserve"> </w:t>
      </w:r>
      <w:r>
        <w:t>колобок катится по дорожке и другое); учит детей располагать изображения по всему листу.</w:t>
      </w:r>
    </w:p>
    <w:p w14:paraId="0F48CD58">
      <w:pPr>
        <w:pStyle w:val="11"/>
        <w:numPr>
          <w:ilvl w:val="0"/>
          <w:numId w:val="50"/>
        </w:numPr>
        <w:tabs>
          <w:tab w:val="left" w:pos="1157"/>
        </w:tabs>
        <w:spacing w:before="0" w:after="0" w:line="321" w:lineRule="exact"/>
        <w:ind w:left="1157" w:right="0" w:hanging="308"/>
        <w:jc w:val="both"/>
        <w:rPr>
          <w:sz w:val="24"/>
        </w:rPr>
      </w:pPr>
      <w:r>
        <w:rPr>
          <w:spacing w:val="-2"/>
          <w:sz w:val="24"/>
        </w:rPr>
        <w:t>Лепка:</w:t>
      </w:r>
    </w:p>
    <w:p w14:paraId="0B9F2E25">
      <w:pPr>
        <w:pStyle w:val="8"/>
        <w:spacing w:before="34" w:line="276" w:lineRule="auto"/>
        <w:ind w:right="139" w:firstLine="708"/>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w:t>
      </w:r>
      <w:r>
        <w:rPr>
          <w:spacing w:val="54"/>
        </w:rPr>
        <w:t xml:space="preserve"> </w:t>
      </w:r>
      <w:r>
        <w:t>педагог</w:t>
      </w:r>
      <w:r>
        <w:rPr>
          <w:spacing w:val="58"/>
        </w:rPr>
        <w:t xml:space="preserve"> </w:t>
      </w:r>
      <w:r>
        <w:t>предлагает</w:t>
      </w:r>
      <w:r>
        <w:rPr>
          <w:spacing w:val="57"/>
        </w:rPr>
        <w:t xml:space="preserve"> </w:t>
      </w:r>
      <w:r>
        <w:t>объединять</w:t>
      </w:r>
      <w:r>
        <w:rPr>
          <w:spacing w:val="57"/>
        </w:rPr>
        <w:t xml:space="preserve"> </w:t>
      </w:r>
      <w:r>
        <w:t>вылепленные</w:t>
      </w:r>
      <w:r>
        <w:rPr>
          <w:spacing w:val="55"/>
        </w:rPr>
        <w:t xml:space="preserve"> </w:t>
      </w:r>
      <w:r>
        <w:t>фигурки</w:t>
      </w:r>
      <w:r>
        <w:rPr>
          <w:spacing w:val="57"/>
        </w:rPr>
        <w:t xml:space="preserve"> </w:t>
      </w:r>
      <w:r>
        <w:t>в</w:t>
      </w:r>
      <w:r>
        <w:rPr>
          <w:spacing w:val="56"/>
        </w:rPr>
        <w:t xml:space="preserve"> </w:t>
      </w:r>
      <w:r>
        <w:t>коллективную</w:t>
      </w:r>
      <w:r>
        <w:rPr>
          <w:spacing w:val="58"/>
        </w:rPr>
        <w:t xml:space="preserve"> </w:t>
      </w:r>
      <w:r>
        <w:rPr>
          <w:spacing w:val="-2"/>
        </w:rPr>
        <w:t>композицию</w:t>
      </w:r>
    </w:p>
    <w:p w14:paraId="09B0EEAD">
      <w:pPr>
        <w:pStyle w:val="8"/>
        <w:spacing w:after="0" w:line="276" w:lineRule="auto"/>
        <w:sectPr>
          <w:headerReference r:id="rId147" w:type="default"/>
          <w:footerReference r:id="rId148" w:type="default"/>
          <w:pgSz w:w="12000" w:h="16970"/>
          <w:pgMar w:top="1000" w:right="708" w:bottom="280" w:left="992" w:header="254" w:footer="0" w:gutter="0"/>
          <w:cols w:space="720" w:num="1"/>
        </w:sectPr>
      </w:pPr>
    </w:p>
    <w:p w14:paraId="6FEAB79B">
      <w:pPr>
        <w:pStyle w:val="8"/>
        <w:spacing w:before="119" w:line="278" w:lineRule="auto"/>
        <w:ind w:right="147"/>
      </w:pPr>
      <w:r>
        <w:t>(неваляшки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504F5A46">
      <w:pPr>
        <w:pStyle w:val="11"/>
        <w:numPr>
          <w:ilvl w:val="0"/>
          <w:numId w:val="50"/>
        </w:numPr>
        <w:tabs>
          <w:tab w:val="left" w:pos="1152"/>
        </w:tabs>
        <w:spacing w:before="0" w:after="0" w:line="317" w:lineRule="exact"/>
        <w:ind w:left="1152" w:right="0" w:hanging="303"/>
        <w:jc w:val="both"/>
        <w:rPr>
          <w:sz w:val="24"/>
        </w:rPr>
      </w:pPr>
      <w:r>
        <w:rPr>
          <w:spacing w:val="-2"/>
          <w:sz w:val="24"/>
        </w:rPr>
        <w:t>Аппликация:</w:t>
      </w:r>
    </w:p>
    <w:p w14:paraId="4BA9E549">
      <w:pPr>
        <w:pStyle w:val="8"/>
        <w:spacing w:before="35" w:line="276" w:lineRule="auto"/>
        <w:ind w:right="139" w:firstLine="708"/>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w:t>
      </w:r>
      <w:r>
        <w:rPr>
          <w:spacing w:val="40"/>
        </w:rPr>
        <w:t xml:space="preserve"> </w:t>
      </w:r>
      <w:r>
        <w:t>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w:t>
      </w:r>
      <w:r>
        <w:rPr>
          <w:spacing w:val="40"/>
        </w:rPr>
        <w:t xml:space="preserve"> </w:t>
      </w:r>
      <w:r>
        <w:t>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432985C9">
      <w:pPr>
        <w:pStyle w:val="11"/>
        <w:numPr>
          <w:ilvl w:val="0"/>
          <w:numId w:val="50"/>
        </w:numPr>
        <w:tabs>
          <w:tab w:val="left" w:pos="1157"/>
        </w:tabs>
        <w:spacing w:before="0" w:after="0" w:line="320" w:lineRule="exact"/>
        <w:ind w:left="1157" w:right="0" w:hanging="308"/>
        <w:jc w:val="both"/>
        <w:rPr>
          <w:sz w:val="24"/>
        </w:rPr>
      </w:pPr>
      <w:r>
        <w:rPr>
          <w:sz w:val="24"/>
        </w:rPr>
        <w:t>Народное</w:t>
      </w:r>
      <w:r>
        <w:rPr>
          <w:spacing w:val="-7"/>
          <w:sz w:val="24"/>
        </w:rPr>
        <w:t xml:space="preserve"> </w:t>
      </w:r>
      <w:r>
        <w:rPr>
          <w:sz w:val="24"/>
        </w:rPr>
        <w:t>декоративно-прикладное</w:t>
      </w:r>
      <w:r>
        <w:rPr>
          <w:spacing w:val="-7"/>
          <w:sz w:val="24"/>
        </w:rPr>
        <w:t xml:space="preserve"> </w:t>
      </w:r>
      <w:r>
        <w:rPr>
          <w:spacing w:val="-2"/>
          <w:sz w:val="24"/>
        </w:rPr>
        <w:t>искусство:</w:t>
      </w:r>
    </w:p>
    <w:p w14:paraId="5262FB70">
      <w:pPr>
        <w:pStyle w:val="8"/>
        <w:spacing w:before="34" w:line="276" w:lineRule="auto"/>
        <w:ind w:right="145" w:firstLine="708"/>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03D961F4">
      <w:pPr>
        <w:pStyle w:val="5"/>
        <w:spacing w:before="6"/>
      </w:pPr>
      <w:r>
        <w:t>Конструктивная</w:t>
      </w:r>
      <w:r>
        <w:rPr>
          <w:spacing w:val="-8"/>
        </w:rPr>
        <w:t xml:space="preserve"> </w:t>
      </w:r>
      <w:r>
        <w:rPr>
          <w:spacing w:val="-2"/>
        </w:rPr>
        <w:t>деятельность.</w:t>
      </w:r>
    </w:p>
    <w:p w14:paraId="67F6B8F3">
      <w:pPr>
        <w:pStyle w:val="8"/>
        <w:spacing w:before="36" w:line="276" w:lineRule="auto"/>
        <w:ind w:right="138" w:firstLine="708"/>
      </w:pPr>
      <w:r>
        <w:t>Педагог учит детей простейшему</w:t>
      </w:r>
      <w:r>
        <w:rPr>
          <w:spacing w:val="-1"/>
        </w:rPr>
        <w:t xml:space="preserve"> </w:t>
      </w:r>
      <w:r>
        <w:t>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w:t>
      </w:r>
      <w:r>
        <w:rPr>
          <w:spacing w:val="-2"/>
        </w:rPr>
        <w:t xml:space="preserve"> </w:t>
      </w:r>
      <w:r>
        <w:t>умение</w:t>
      </w:r>
      <w:r>
        <w:rPr>
          <w:spacing w:val="-1"/>
        </w:rPr>
        <w:t xml:space="preserve"> </w:t>
      </w:r>
      <w:r>
        <w:t>у</w:t>
      </w:r>
      <w:r>
        <w:rPr>
          <w:spacing w:val="-6"/>
        </w:rPr>
        <w:t xml:space="preserve"> </w:t>
      </w:r>
      <w:r>
        <w:t>детей</w:t>
      </w:r>
      <w:r>
        <w:rPr>
          <w:spacing w:val="-4"/>
        </w:rPr>
        <w:t xml:space="preserve"> </w:t>
      </w:r>
      <w:r>
        <w:t>обыгрывать</w:t>
      </w:r>
      <w:r>
        <w:rPr>
          <w:spacing w:val="-4"/>
        </w:rPr>
        <w:t xml:space="preserve"> </w:t>
      </w:r>
      <w:r>
        <w:t>постройки,</w:t>
      </w:r>
      <w:r>
        <w:rPr>
          <w:spacing w:val="-4"/>
        </w:rPr>
        <w:t xml:space="preserve"> </w:t>
      </w:r>
      <w:r>
        <w:t>объединять</w:t>
      </w:r>
      <w:r>
        <w:rPr>
          <w:spacing w:val="-6"/>
        </w:rPr>
        <w:t xml:space="preserve"> </w:t>
      </w:r>
      <w:r>
        <w:t>их</w:t>
      </w:r>
      <w:r>
        <w:rPr>
          <w:spacing w:val="-2"/>
        </w:rPr>
        <w:t xml:space="preserve"> </w:t>
      </w:r>
      <w:r>
        <w:t>по</w:t>
      </w:r>
      <w:r>
        <w:rPr>
          <w:spacing w:val="-4"/>
        </w:rPr>
        <w:t xml:space="preserve"> </w:t>
      </w:r>
      <w:r>
        <w:t>сюжету:</w:t>
      </w:r>
      <w:r>
        <w:rPr>
          <w:spacing w:val="-4"/>
        </w:rPr>
        <w:t xml:space="preserve"> </w:t>
      </w:r>
      <w:r>
        <w:t>дорожка</w:t>
      </w:r>
      <w:r>
        <w:rPr>
          <w:spacing w:val="-5"/>
        </w:rPr>
        <w:t xml:space="preserve"> </w:t>
      </w:r>
      <w:r>
        <w:t>и</w:t>
      </w:r>
      <w:r>
        <w:rPr>
          <w:spacing w:val="-4"/>
        </w:rPr>
        <w:t xml:space="preserve"> </w:t>
      </w:r>
      <w:r>
        <w:t>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7D23A604">
      <w:pPr>
        <w:pStyle w:val="5"/>
        <w:spacing w:before="6"/>
      </w:pPr>
      <w:r>
        <w:t>Музыкальная</w:t>
      </w:r>
      <w:r>
        <w:rPr>
          <w:spacing w:val="-4"/>
        </w:rPr>
        <w:t xml:space="preserve"> </w:t>
      </w:r>
      <w:r>
        <w:rPr>
          <w:spacing w:val="-2"/>
        </w:rPr>
        <w:t>деятельность.</w:t>
      </w:r>
    </w:p>
    <w:p w14:paraId="638E360B">
      <w:pPr>
        <w:pStyle w:val="11"/>
        <w:numPr>
          <w:ilvl w:val="0"/>
          <w:numId w:val="51"/>
        </w:numPr>
        <w:tabs>
          <w:tab w:val="left" w:pos="1181"/>
        </w:tabs>
        <w:spacing w:before="35" w:after="0" w:line="273" w:lineRule="auto"/>
        <w:ind w:left="141" w:right="142" w:firstLine="708"/>
        <w:jc w:val="both"/>
        <w:rPr>
          <w:sz w:val="24"/>
        </w:rPr>
      </w:pPr>
      <w:r>
        <w:rPr>
          <w:sz w:val="24"/>
        </w:rPr>
        <w:t>Слушание:</w:t>
      </w:r>
      <w:r>
        <w:rPr>
          <w:spacing w:val="-3"/>
          <w:sz w:val="24"/>
        </w:rPr>
        <w:t xml:space="preserve"> </w:t>
      </w:r>
      <w:r>
        <w:rPr>
          <w:sz w:val="24"/>
        </w:rPr>
        <w:t>педагог</w:t>
      </w:r>
      <w:r>
        <w:rPr>
          <w:spacing w:val="-1"/>
          <w:sz w:val="24"/>
        </w:rPr>
        <w:t xml:space="preserve"> </w:t>
      </w:r>
      <w:r>
        <w:rPr>
          <w:sz w:val="24"/>
        </w:rPr>
        <w:t>учит</w:t>
      </w:r>
      <w:r>
        <w:rPr>
          <w:spacing w:val="-3"/>
          <w:sz w:val="24"/>
        </w:rPr>
        <w:t xml:space="preserve"> </w:t>
      </w:r>
      <w:r>
        <w:rPr>
          <w:sz w:val="24"/>
        </w:rPr>
        <w:t>детей</w:t>
      </w:r>
      <w:r>
        <w:rPr>
          <w:spacing w:val="-2"/>
          <w:sz w:val="24"/>
        </w:rPr>
        <w:t xml:space="preserve"> </w:t>
      </w:r>
      <w:r>
        <w:rPr>
          <w:sz w:val="24"/>
        </w:rPr>
        <w:t>слушать</w:t>
      </w:r>
      <w:r>
        <w:rPr>
          <w:spacing w:val="-3"/>
          <w:sz w:val="24"/>
        </w:rPr>
        <w:t xml:space="preserve"> </w:t>
      </w:r>
      <w:r>
        <w:rPr>
          <w:sz w:val="24"/>
        </w:rPr>
        <w:t>музыкальное</w:t>
      </w:r>
      <w:r>
        <w:rPr>
          <w:spacing w:val="-4"/>
          <w:sz w:val="24"/>
        </w:rPr>
        <w:t xml:space="preserve"> </w:t>
      </w:r>
      <w:r>
        <w:rPr>
          <w:sz w:val="24"/>
        </w:rPr>
        <w:t>произведение</w:t>
      </w:r>
      <w:r>
        <w:rPr>
          <w:spacing w:val="-4"/>
          <w:sz w:val="24"/>
        </w:rPr>
        <w:t xml:space="preserve"> </w:t>
      </w:r>
      <w:r>
        <w:rPr>
          <w:sz w:val="24"/>
        </w:rPr>
        <w:t>до</w:t>
      </w:r>
      <w:r>
        <w:rPr>
          <w:spacing w:val="-3"/>
          <w:sz w:val="24"/>
        </w:rPr>
        <w:t xml:space="preserve"> </w:t>
      </w:r>
      <w:r>
        <w:rPr>
          <w:sz w:val="24"/>
        </w:rPr>
        <w:t>конца,</w:t>
      </w:r>
      <w:r>
        <w:rPr>
          <w:spacing w:val="-3"/>
          <w:sz w:val="24"/>
        </w:rPr>
        <w:t xml:space="preserve"> </w:t>
      </w:r>
      <w:r>
        <w:rPr>
          <w:sz w:val="24"/>
        </w:rPr>
        <w:t>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w:t>
      </w:r>
      <w:r>
        <w:rPr>
          <w:spacing w:val="-4"/>
          <w:sz w:val="24"/>
        </w:rPr>
        <w:t xml:space="preserve"> </w:t>
      </w:r>
      <w:r>
        <w:rPr>
          <w:sz w:val="24"/>
        </w:rPr>
        <w:t>детских</w:t>
      </w:r>
      <w:r>
        <w:rPr>
          <w:spacing w:val="-2"/>
          <w:sz w:val="24"/>
        </w:rPr>
        <w:t xml:space="preserve"> </w:t>
      </w:r>
      <w:r>
        <w:rPr>
          <w:sz w:val="24"/>
        </w:rPr>
        <w:t>музыкальных</w:t>
      </w:r>
      <w:r>
        <w:rPr>
          <w:spacing w:val="-2"/>
          <w:sz w:val="24"/>
        </w:rPr>
        <w:t xml:space="preserve"> </w:t>
      </w:r>
      <w:r>
        <w:rPr>
          <w:sz w:val="24"/>
        </w:rPr>
        <w:t>инструментов</w:t>
      </w:r>
      <w:r>
        <w:rPr>
          <w:spacing w:val="-2"/>
          <w:sz w:val="24"/>
        </w:rPr>
        <w:t xml:space="preserve"> </w:t>
      </w:r>
      <w:r>
        <w:rPr>
          <w:sz w:val="24"/>
        </w:rPr>
        <w:t>(музыкальный</w:t>
      </w:r>
      <w:r>
        <w:rPr>
          <w:spacing w:val="-4"/>
          <w:sz w:val="24"/>
        </w:rPr>
        <w:t xml:space="preserve"> </w:t>
      </w:r>
      <w:r>
        <w:rPr>
          <w:sz w:val="24"/>
        </w:rPr>
        <w:t>молоточек,</w:t>
      </w:r>
      <w:r>
        <w:rPr>
          <w:spacing w:val="-4"/>
          <w:sz w:val="24"/>
        </w:rPr>
        <w:t xml:space="preserve"> </w:t>
      </w:r>
      <w:r>
        <w:rPr>
          <w:sz w:val="24"/>
        </w:rPr>
        <w:t>шарманка,</w:t>
      </w:r>
      <w:r>
        <w:rPr>
          <w:spacing w:val="-4"/>
          <w:sz w:val="24"/>
        </w:rPr>
        <w:t xml:space="preserve"> </w:t>
      </w:r>
      <w:r>
        <w:rPr>
          <w:sz w:val="24"/>
        </w:rPr>
        <w:t>погремушка, барабан, бубен, металлофон и другие).</w:t>
      </w:r>
    </w:p>
    <w:p w14:paraId="07F3C7AE">
      <w:pPr>
        <w:pStyle w:val="11"/>
        <w:numPr>
          <w:ilvl w:val="0"/>
          <w:numId w:val="51"/>
        </w:numPr>
        <w:tabs>
          <w:tab w:val="left" w:pos="1176"/>
        </w:tabs>
        <w:spacing w:before="4" w:after="0" w:line="276" w:lineRule="auto"/>
        <w:ind w:left="141" w:right="145" w:firstLine="708"/>
        <w:jc w:val="both"/>
        <w:rPr>
          <w:sz w:val="24"/>
        </w:rPr>
      </w:pPr>
      <w:r>
        <w:rPr>
          <w:sz w:val="24"/>
        </w:rPr>
        <w:t xml:space="preserve">Пение: педагог способствует развитию у детей певческих навыков: петь без напряжения в диапазоне ре (ми) - </w:t>
      </w:r>
      <w:r>
        <w:rPr>
          <w:rFonts w:ascii="Trebuchet MS" w:hAnsi="Trebuchet MS"/>
          <w:b/>
          <w:i/>
          <w:sz w:val="24"/>
        </w:rPr>
        <w:t xml:space="preserve">ля </w:t>
      </w:r>
      <w:r>
        <w:rPr>
          <w:sz w:val="24"/>
        </w:rPr>
        <w:t>(си), в одном темпе со всеми, чисто и ясно произносить слова, передавать характер песни (весело, протяжно, ласково, напевно).</w:t>
      </w:r>
    </w:p>
    <w:p w14:paraId="25965188">
      <w:pPr>
        <w:pStyle w:val="11"/>
        <w:numPr>
          <w:ilvl w:val="0"/>
          <w:numId w:val="51"/>
        </w:numPr>
        <w:tabs>
          <w:tab w:val="left" w:pos="1167"/>
        </w:tabs>
        <w:spacing w:before="0" w:after="0" w:line="271" w:lineRule="auto"/>
        <w:ind w:left="141" w:right="142" w:firstLine="708"/>
        <w:jc w:val="both"/>
        <w:rPr>
          <w:sz w:val="24"/>
        </w:rPr>
      </w:pPr>
      <w:r>
        <w:rPr>
          <w:sz w:val="24"/>
        </w:rPr>
        <w:t>Песенное творчество: педагог учит детей допевать мелодии колыбельных песен на</w:t>
      </w:r>
      <w:r>
        <w:rPr>
          <w:spacing w:val="40"/>
          <w:sz w:val="24"/>
        </w:rPr>
        <w:t xml:space="preserve"> </w:t>
      </w:r>
      <w:r>
        <w:rPr>
          <w:sz w:val="24"/>
        </w:rPr>
        <w:t>слог «баю-баю» и веселых мелодий на слог «ля-ля». Способствует у детей формированию навыка сочинительства веселых и грустных мелодий по образцу.</w:t>
      </w:r>
    </w:p>
    <w:p w14:paraId="54646F8F">
      <w:pPr>
        <w:pStyle w:val="11"/>
        <w:spacing w:after="0" w:line="271" w:lineRule="auto"/>
        <w:jc w:val="both"/>
        <w:rPr>
          <w:sz w:val="24"/>
        </w:rPr>
        <w:sectPr>
          <w:headerReference r:id="rId149" w:type="default"/>
          <w:footerReference r:id="rId150" w:type="default"/>
          <w:pgSz w:w="12000" w:h="16970"/>
          <w:pgMar w:top="1000" w:right="708" w:bottom="280" w:left="992" w:header="254" w:footer="0" w:gutter="0"/>
          <w:cols w:space="720" w:num="1"/>
        </w:sectPr>
      </w:pPr>
    </w:p>
    <w:p w14:paraId="084BAF56">
      <w:pPr>
        <w:pStyle w:val="11"/>
        <w:numPr>
          <w:ilvl w:val="0"/>
          <w:numId w:val="51"/>
        </w:numPr>
        <w:tabs>
          <w:tab w:val="left" w:pos="1162"/>
        </w:tabs>
        <w:spacing w:before="118" w:after="0" w:line="240" w:lineRule="auto"/>
        <w:ind w:left="1162" w:right="0" w:hanging="313"/>
        <w:jc w:val="both"/>
        <w:rPr>
          <w:sz w:val="24"/>
        </w:rPr>
      </w:pPr>
      <w:r>
        <w:rPr>
          <w:sz w:val="24"/>
        </w:rPr>
        <w:t>Музыкально-ритмические</w:t>
      </w:r>
      <w:r>
        <w:rPr>
          <w:spacing w:val="-13"/>
          <w:sz w:val="24"/>
        </w:rPr>
        <w:t xml:space="preserve"> </w:t>
      </w:r>
      <w:r>
        <w:rPr>
          <w:spacing w:val="-2"/>
          <w:sz w:val="24"/>
        </w:rPr>
        <w:t>движения:</w:t>
      </w:r>
    </w:p>
    <w:p w14:paraId="3D94535A">
      <w:pPr>
        <w:pStyle w:val="8"/>
        <w:spacing w:before="35" w:line="276" w:lineRule="auto"/>
        <w:ind w:right="142" w:firstLine="708"/>
      </w:pPr>
      <w: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w:t>
      </w:r>
      <w:r>
        <w:rPr>
          <w:spacing w:val="40"/>
        </w:rPr>
        <w:t xml:space="preserve"> </w:t>
      </w:r>
      <w:r>
        <w:t>летают птички и так далее;</w:t>
      </w:r>
    </w:p>
    <w:p w14:paraId="1AF1AFC0">
      <w:pPr>
        <w:pStyle w:val="8"/>
        <w:spacing w:before="1" w:line="276" w:lineRule="auto"/>
        <w:ind w:right="147" w:firstLine="708"/>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54B7227D">
      <w:pPr>
        <w:pStyle w:val="8"/>
        <w:spacing w:before="1" w:line="276" w:lineRule="auto"/>
        <w:ind w:right="139" w:firstLine="708"/>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A5B2643">
      <w:pPr>
        <w:pStyle w:val="11"/>
        <w:numPr>
          <w:ilvl w:val="0"/>
          <w:numId w:val="51"/>
        </w:numPr>
        <w:tabs>
          <w:tab w:val="left" w:pos="1152"/>
        </w:tabs>
        <w:spacing w:before="0" w:after="0" w:line="319" w:lineRule="exact"/>
        <w:ind w:left="1152" w:right="0" w:hanging="303"/>
        <w:jc w:val="both"/>
        <w:rPr>
          <w:sz w:val="24"/>
        </w:rPr>
      </w:pPr>
      <w:r>
        <w:rPr>
          <w:sz w:val="24"/>
        </w:rPr>
        <w:t>Игра</w:t>
      </w:r>
      <w:r>
        <w:rPr>
          <w:spacing w:val="-5"/>
          <w:sz w:val="24"/>
        </w:rPr>
        <w:t xml:space="preserve"> </w:t>
      </w:r>
      <w:r>
        <w:rPr>
          <w:sz w:val="24"/>
        </w:rPr>
        <w:t>на</w:t>
      </w:r>
      <w:r>
        <w:rPr>
          <w:spacing w:val="-3"/>
          <w:sz w:val="24"/>
        </w:rPr>
        <w:t xml:space="preserve"> </w:t>
      </w:r>
      <w:r>
        <w:rPr>
          <w:sz w:val="24"/>
        </w:rPr>
        <w:t>детских музыкальных</w:t>
      </w:r>
      <w:r>
        <w:rPr>
          <w:spacing w:val="-3"/>
          <w:sz w:val="24"/>
        </w:rPr>
        <w:t xml:space="preserve"> </w:t>
      </w:r>
      <w:r>
        <w:rPr>
          <w:spacing w:val="-2"/>
          <w:sz w:val="24"/>
        </w:rPr>
        <w:t>инструментах:</w:t>
      </w:r>
    </w:p>
    <w:p w14:paraId="656BE53B">
      <w:pPr>
        <w:pStyle w:val="8"/>
        <w:spacing w:before="35" w:line="276" w:lineRule="auto"/>
        <w:ind w:right="145" w:firstLine="708"/>
      </w:pPr>
      <w:r>
        <w:t>педагог знакомит детей с некоторыми детскими музыкальными инструментами:</w:t>
      </w:r>
      <w:r>
        <w:rPr>
          <w:spacing w:val="40"/>
        </w:rPr>
        <w:t xml:space="preserve"> </w:t>
      </w:r>
      <w:r>
        <w:t>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w:t>
      </w:r>
      <w:r>
        <w:rPr>
          <w:spacing w:val="40"/>
        </w:rPr>
        <w:t xml:space="preserve"> </w:t>
      </w:r>
      <w:r>
        <w:t>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4FF91579">
      <w:pPr>
        <w:pStyle w:val="8"/>
        <w:spacing w:line="278" w:lineRule="auto"/>
        <w:ind w:right="148" w:firstLine="708"/>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74B77FA3">
      <w:pPr>
        <w:pStyle w:val="5"/>
      </w:pPr>
      <w:r>
        <w:t>Театрализованная</w:t>
      </w:r>
      <w:r>
        <w:rPr>
          <w:spacing w:val="-9"/>
        </w:rPr>
        <w:t xml:space="preserve"> </w:t>
      </w:r>
      <w:r>
        <w:rPr>
          <w:spacing w:val="-2"/>
        </w:rPr>
        <w:t>деятельность.</w:t>
      </w:r>
    </w:p>
    <w:p w14:paraId="29EFAB96">
      <w:pPr>
        <w:pStyle w:val="8"/>
        <w:spacing w:before="36" w:line="276" w:lineRule="auto"/>
        <w:ind w:right="142" w:firstLine="708"/>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w:t>
      </w:r>
      <w:r>
        <w:rPr>
          <w:spacing w:val="-4"/>
        </w:rPr>
        <w:t xml:space="preserve"> </w:t>
      </w:r>
      <w:r>
        <w:t>поощряет участие</w:t>
      </w:r>
      <w:r>
        <w:rPr>
          <w:spacing w:val="-4"/>
        </w:rPr>
        <w:t xml:space="preserve"> </w:t>
      </w:r>
      <w:r>
        <w:t>детей</w:t>
      </w:r>
      <w:r>
        <w:rPr>
          <w:spacing w:val="-3"/>
        </w:rPr>
        <w:t xml:space="preserve"> </w:t>
      </w:r>
      <w:r>
        <w:t>в</w:t>
      </w:r>
      <w:r>
        <w:rPr>
          <w:spacing w:val="-2"/>
        </w:rPr>
        <w:t xml:space="preserve"> </w:t>
      </w:r>
      <w:r>
        <w:t>играх-драматизациях,</w:t>
      </w:r>
      <w:r>
        <w:rPr>
          <w:spacing w:val="-6"/>
        </w:rPr>
        <w:t xml:space="preserve"> </w:t>
      </w:r>
      <w:r>
        <w:t>формирует</w:t>
      </w:r>
      <w:r>
        <w:rPr>
          <w:spacing w:val="-1"/>
        </w:rPr>
        <w:t xml:space="preserve"> </w:t>
      </w:r>
      <w:r>
        <w:t>умение</w:t>
      </w:r>
      <w:r>
        <w:rPr>
          <w:spacing w:val="-4"/>
        </w:rPr>
        <w:t xml:space="preserve"> </w:t>
      </w:r>
      <w:r>
        <w:t>следить</w:t>
      </w:r>
      <w:r>
        <w:rPr>
          <w:spacing w:val="-3"/>
        </w:rPr>
        <w:t xml:space="preserve"> </w:t>
      </w:r>
      <w:r>
        <w:t>за</w:t>
      </w:r>
      <w:r>
        <w:rPr>
          <w:spacing w:val="-4"/>
        </w:rPr>
        <w:t xml:space="preserve"> </w:t>
      </w:r>
      <w:r>
        <w:t>сюжетом.</w:t>
      </w:r>
    </w:p>
    <w:p w14:paraId="27B333D1">
      <w:pPr>
        <w:pStyle w:val="5"/>
        <w:spacing w:before="5"/>
      </w:pPr>
      <w:r>
        <w:t>Культурно-досуговая</w:t>
      </w:r>
      <w:r>
        <w:rPr>
          <w:spacing w:val="-10"/>
        </w:rPr>
        <w:t xml:space="preserve"> </w:t>
      </w:r>
      <w:r>
        <w:rPr>
          <w:spacing w:val="-2"/>
        </w:rPr>
        <w:t>деятельность.</w:t>
      </w:r>
    </w:p>
    <w:p w14:paraId="41A55EAA">
      <w:pPr>
        <w:pStyle w:val="11"/>
        <w:numPr>
          <w:ilvl w:val="0"/>
          <w:numId w:val="52"/>
        </w:numPr>
        <w:tabs>
          <w:tab w:val="left" w:pos="1162"/>
        </w:tabs>
        <w:spacing w:before="37" w:after="0" w:line="266" w:lineRule="auto"/>
        <w:ind w:left="141" w:right="147" w:firstLine="708"/>
        <w:jc w:val="both"/>
        <w:rPr>
          <w:sz w:val="24"/>
        </w:rPr>
      </w:pPr>
      <w:r>
        <w:rPr>
          <w:sz w:val="24"/>
        </w:rPr>
        <w:t>Педагог организует культурно-досуговую деятельность детей по интересам, обеспечивая эмоциональное благополучие и отдых.</w:t>
      </w:r>
    </w:p>
    <w:p w14:paraId="5C6CBC41">
      <w:pPr>
        <w:pStyle w:val="11"/>
        <w:numPr>
          <w:ilvl w:val="0"/>
          <w:numId w:val="52"/>
        </w:numPr>
        <w:tabs>
          <w:tab w:val="left" w:pos="1176"/>
        </w:tabs>
        <w:spacing w:before="8" w:after="0" w:line="273" w:lineRule="auto"/>
        <w:ind w:left="141" w:right="144" w:firstLine="708"/>
        <w:jc w:val="both"/>
        <w:rPr>
          <w:sz w:val="24"/>
        </w:rPr>
      </w:pPr>
      <w:r>
        <w:rPr>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w:t>
      </w:r>
      <w:r>
        <w:rPr>
          <w:spacing w:val="-3"/>
          <w:sz w:val="24"/>
        </w:rPr>
        <w:t xml:space="preserve"> </w:t>
      </w:r>
      <w:r>
        <w:rPr>
          <w:sz w:val="24"/>
        </w:rPr>
        <w:t>в</w:t>
      </w:r>
      <w:r>
        <w:rPr>
          <w:spacing w:val="-4"/>
          <w:sz w:val="24"/>
        </w:rPr>
        <w:t xml:space="preserve"> </w:t>
      </w:r>
      <w:r>
        <w:rPr>
          <w:sz w:val="24"/>
        </w:rPr>
        <w:t>развлечениях</w:t>
      </w:r>
      <w:r>
        <w:rPr>
          <w:spacing w:val="-2"/>
          <w:sz w:val="24"/>
        </w:rPr>
        <w:t xml:space="preserve"> </w:t>
      </w:r>
      <w:r>
        <w:rPr>
          <w:sz w:val="24"/>
        </w:rPr>
        <w:t>(играх-</w:t>
      </w:r>
      <w:r>
        <w:rPr>
          <w:spacing w:val="-6"/>
          <w:sz w:val="24"/>
        </w:rPr>
        <w:t xml:space="preserve"> </w:t>
      </w:r>
      <w:r>
        <w:rPr>
          <w:sz w:val="24"/>
        </w:rPr>
        <w:t>забавах,</w:t>
      </w:r>
      <w:r>
        <w:rPr>
          <w:spacing w:val="-3"/>
          <w:sz w:val="24"/>
        </w:rPr>
        <w:t xml:space="preserve"> </w:t>
      </w:r>
      <w:r>
        <w:rPr>
          <w:sz w:val="24"/>
        </w:rPr>
        <w:t>музыкальных</w:t>
      </w:r>
      <w:r>
        <w:rPr>
          <w:spacing w:val="-2"/>
          <w:sz w:val="24"/>
        </w:rPr>
        <w:t xml:space="preserve"> </w:t>
      </w:r>
      <w:r>
        <w:rPr>
          <w:sz w:val="24"/>
        </w:rPr>
        <w:t>рассказах,</w:t>
      </w:r>
      <w:r>
        <w:rPr>
          <w:spacing w:val="-6"/>
          <w:sz w:val="24"/>
        </w:rPr>
        <w:t xml:space="preserve"> </w:t>
      </w:r>
      <w:r>
        <w:rPr>
          <w:sz w:val="24"/>
        </w:rPr>
        <w:t>просмотрах</w:t>
      </w:r>
      <w:r>
        <w:rPr>
          <w:spacing w:val="-2"/>
          <w:sz w:val="24"/>
        </w:rPr>
        <w:t xml:space="preserve"> </w:t>
      </w:r>
      <w:r>
        <w:rPr>
          <w:sz w:val="24"/>
        </w:rPr>
        <w:t>настольного</w:t>
      </w:r>
      <w:r>
        <w:rPr>
          <w:spacing w:val="-3"/>
          <w:sz w:val="24"/>
        </w:rPr>
        <w:t xml:space="preserve"> </w:t>
      </w:r>
      <w:r>
        <w:rPr>
          <w:sz w:val="24"/>
        </w:rPr>
        <w:t>театра и так далее). Формирует желание участвовать в праздниках. Педагог знакомит с культурой поведения в ходе праздничных мероприятий.</w:t>
      </w:r>
    </w:p>
    <w:p w14:paraId="6C0D66C0">
      <w:pPr>
        <w:pStyle w:val="8"/>
        <w:spacing w:before="49"/>
        <w:ind w:left="0"/>
        <w:jc w:val="left"/>
      </w:pPr>
    </w:p>
    <w:p w14:paraId="67E7016C">
      <w:pPr>
        <w:pStyle w:val="3"/>
        <w:numPr>
          <w:ilvl w:val="3"/>
          <w:numId w:val="15"/>
        </w:numPr>
        <w:tabs>
          <w:tab w:val="left" w:pos="1689"/>
        </w:tabs>
        <w:spacing w:before="0" w:after="0" w:line="240" w:lineRule="auto"/>
        <w:ind w:left="1689" w:right="0" w:hanging="840"/>
        <w:jc w:val="both"/>
      </w:pPr>
      <w:r>
        <w:t>От</w:t>
      </w:r>
      <w:r>
        <w:rPr>
          <w:spacing w:val="-4"/>
        </w:rPr>
        <w:t xml:space="preserve"> </w:t>
      </w:r>
      <w:r>
        <w:t>4</w:t>
      </w:r>
      <w:r>
        <w:rPr>
          <w:spacing w:val="-3"/>
        </w:rPr>
        <w:t xml:space="preserve"> </w:t>
      </w:r>
      <w:r>
        <w:t>лет</w:t>
      </w:r>
      <w:r>
        <w:rPr>
          <w:spacing w:val="-3"/>
        </w:rPr>
        <w:t xml:space="preserve"> </w:t>
      </w:r>
      <w:r>
        <w:t>до</w:t>
      </w:r>
      <w:r>
        <w:rPr>
          <w:spacing w:val="-4"/>
        </w:rPr>
        <w:t xml:space="preserve"> </w:t>
      </w:r>
      <w:r>
        <w:t>5</w:t>
      </w:r>
      <w:r>
        <w:rPr>
          <w:spacing w:val="-1"/>
        </w:rPr>
        <w:t xml:space="preserve"> </w:t>
      </w:r>
      <w:r>
        <w:rPr>
          <w:spacing w:val="-4"/>
        </w:rPr>
        <w:t>лет.</w:t>
      </w:r>
    </w:p>
    <w:p w14:paraId="6E2EA9FB">
      <w:pPr>
        <w:pStyle w:val="8"/>
        <w:spacing w:before="39"/>
        <w:ind w:left="849"/>
        <w:jc w:val="left"/>
      </w:pPr>
      <w:r>
        <w:t>В</w:t>
      </w:r>
      <w:r>
        <w:rPr>
          <w:spacing w:val="20"/>
        </w:rPr>
        <w:t xml:space="preserve"> </w:t>
      </w:r>
      <w:r>
        <w:t>области</w:t>
      </w:r>
      <w:r>
        <w:rPr>
          <w:spacing w:val="25"/>
        </w:rPr>
        <w:t xml:space="preserve"> </w:t>
      </w:r>
      <w:r>
        <w:t>художественно-эстетического</w:t>
      </w:r>
      <w:r>
        <w:rPr>
          <w:spacing w:val="24"/>
        </w:rPr>
        <w:t xml:space="preserve"> </w:t>
      </w:r>
      <w:r>
        <w:t>развития</w:t>
      </w:r>
      <w:r>
        <w:rPr>
          <w:spacing w:val="23"/>
        </w:rPr>
        <w:t xml:space="preserve"> </w:t>
      </w:r>
      <w:r>
        <w:t>основными</w:t>
      </w:r>
      <w:r>
        <w:rPr>
          <w:spacing w:val="23"/>
        </w:rPr>
        <w:t xml:space="preserve"> </w:t>
      </w:r>
      <w:r>
        <w:t>задачами</w:t>
      </w:r>
      <w:r>
        <w:rPr>
          <w:spacing w:val="26"/>
        </w:rPr>
        <w:t xml:space="preserve"> </w:t>
      </w:r>
      <w:r>
        <w:rPr>
          <w:spacing w:val="-2"/>
        </w:rPr>
        <w:t>образовательной</w:t>
      </w:r>
    </w:p>
    <w:p w14:paraId="6274A58A">
      <w:pPr>
        <w:pStyle w:val="8"/>
        <w:spacing w:after="0"/>
        <w:jc w:val="left"/>
        <w:sectPr>
          <w:headerReference r:id="rId151" w:type="default"/>
          <w:footerReference r:id="rId152" w:type="default"/>
          <w:pgSz w:w="12000" w:h="16970"/>
          <w:pgMar w:top="1000" w:right="708" w:bottom="280" w:left="992" w:header="254" w:footer="0" w:gutter="0"/>
          <w:cols w:space="720" w:num="1"/>
        </w:sectPr>
      </w:pPr>
    </w:p>
    <w:p w14:paraId="13111020">
      <w:pPr>
        <w:pStyle w:val="8"/>
        <w:spacing w:before="119"/>
      </w:pPr>
      <w:r>
        <w:t>деятельности</w:t>
      </w:r>
      <w:r>
        <w:rPr>
          <w:spacing w:val="-4"/>
        </w:rPr>
        <w:t xml:space="preserve"> </w:t>
      </w:r>
      <w:r>
        <w:rPr>
          <w:spacing w:val="-2"/>
        </w:rPr>
        <w:t>являются:</w:t>
      </w:r>
    </w:p>
    <w:p w14:paraId="0A6F0264">
      <w:pPr>
        <w:pStyle w:val="11"/>
        <w:numPr>
          <w:ilvl w:val="0"/>
          <w:numId w:val="53"/>
        </w:numPr>
        <w:tabs>
          <w:tab w:val="left" w:pos="1133"/>
        </w:tabs>
        <w:spacing w:before="43" w:after="0" w:line="240" w:lineRule="auto"/>
        <w:ind w:left="1133" w:right="0" w:hanging="284"/>
        <w:jc w:val="both"/>
        <w:rPr>
          <w:sz w:val="24"/>
        </w:rPr>
      </w:pPr>
      <w:r>
        <w:rPr>
          <w:sz w:val="24"/>
        </w:rPr>
        <w:t>приобщение</w:t>
      </w:r>
      <w:r>
        <w:rPr>
          <w:spacing w:val="-3"/>
          <w:sz w:val="24"/>
        </w:rPr>
        <w:t xml:space="preserve"> </w:t>
      </w:r>
      <w:r>
        <w:rPr>
          <w:sz w:val="24"/>
        </w:rPr>
        <w:t>к</w:t>
      </w:r>
      <w:r>
        <w:rPr>
          <w:spacing w:val="-2"/>
          <w:sz w:val="24"/>
        </w:rPr>
        <w:t xml:space="preserve"> искусству:</w:t>
      </w:r>
    </w:p>
    <w:p w14:paraId="4DA3EAFC">
      <w:pPr>
        <w:pStyle w:val="11"/>
        <w:numPr>
          <w:ilvl w:val="1"/>
          <w:numId w:val="53"/>
        </w:numPr>
        <w:tabs>
          <w:tab w:val="left" w:pos="1134"/>
        </w:tabs>
        <w:spacing w:before="34" w:after="0" w:line="276" w:lineRule="auto"/>
        <w:ind w:left="141" w:right="143" w:firstLine="708"/>
        <w:jc w:val="both"/>
        <w:rPr>
          <w:sz w:val="24"/>
        </w:rPr>
      </w:pPr>
      <w:r>
        <w:rPr>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67C3BCE2">
      <w:pPr>
        <w:pStyle w:val="11"/>
        <w:numPr>
          <w:ilvl w:val="1"/>
          <w:numId w:val="53"/>
        </w:numPr>
        <w:tabs>
          <w:tab w:val="left" w:pos="1134"/>
        </w:tabs>
        <w:spacing w:before="0" w:after="0" w:line="274" w:lineRule="exact"/>
        <w:ind w:left="1134" w:right="0" w:hanging="285"/>
        <w:jc w:val="both"/>
        <w:rPr>
          <w:sz w:val="24"/>
        </w:rPr>
      </w:pPr>
      <w:r>
        <w:rPr>
          <w:sz w:val="24"/>
        </w:rPr>
        <w:t>формировать</w:t>
      </w:r>
      <w:r>
        <w:rPr>
          <w:spacing w:val="-5"/>
          <w:sz w:val="24"/>
        </w:rPr>
        <w:t xml:space="preserve"> </w:t>
      </w:r>
      <w:r>
        <w:rPr>
          <w:sz w:val="24"/>
        </w:rPr>
        <w:t>у</w:t>
      </w:r>
      <w:r>
        <w:rPr>
          <w:spacing w:val="-9"/>
          <w:sz w:val="24"/>
        </w:rPr>
        <w:t xml:space="preserve"> </w:t>
      </w:r>
      <w:r>
        <w:rPr>
          <w:sz w:val="24"/>
        </w:rPr>
        <w:t>детей</w:t>
      </w:r>
      <w:r>
        <w:rPr>
          <w:spacing w:val="-2"/>
          <w:sz w:val="24"/>
        </w:rPr>
        <w:t xml:space="preserve"> </w:t>
      </w:r>
      <w:r>
        <w:rPr>
          <w:sz w:val="24"/>
        </w:rPr>
        <w:t>умение</w:t>
      </w:r>
      <w:r>
        <w:rPr>
          <w:spacing w:val="-5"/>
          <w:sz w:val="24"/>
        </w:rPr>
        <w:t xml:space="preserve"> </w:t>
      </w:r>
      <w:r>
        <w:rPr>
          <w:sz w:val="24"/>
        </w:rPr>
        <w:t>сравнивать</w:t>
      </w:r>
      <w:r>
        <w:rPr>
          <w:spacing w:val="-4"/>
          <w:sz w:val="24"/>
        </w:rPr>
        <w:t xml:space="preserve"> </w:t>
      </w:r>
      <w:r>
        <w:rPr>
          <w:sz w:val="24"/>
        </w:rPr>
        <w:t>произведения</w:t>
      </w:r>
      <w:r>
        <w:rPr>
          <w:spacing w:val="-5"/>
          <w:sz w:val="24"/>
        </w:rPr>
        <w:t xml:space="preserve"> </w:t>
      </w:r>
      <w:r>
        <w:rPr>
          <w:sz w:val="24"/>
        </w:rPr>
        <w:t>различных</w:t>
      </w:r>
      <w:r>
        <w:rPr>
          <w:spacing w:val="-2"/>
          <w:sz w:val="24"/>
        </w:rPr>
        <w:t xml:space="preserve"> </w:t>
      </w:r>
      <w:r>
        <w:rPr>
          <w:sz w:val="24"/>
        </w:rPr>
        <w:t>видов</w:t>
      </w:r>
      <w:r>
        <w:rPr>
          <w:spacing w:val="-5"/>
          <w:sz w:val="24"/>
        </w:rPr>
        <w:t xml:space="preserve"> </w:t>
      </w:r>
      <w:r>
        <w:rPr>
          <w:spacing w:val="-2"/>
          <w:sz w:val="24"/>
        </w:rPr>
        <w:t>искусства;</w:t>
      </w:r>
    </w:p>
    <w:p w14:paraId="674E8ED3">
      <w:pPr>
        <w:pStyle w:val="11"/>
        <w:numPr>
          <w:ilvl w:val="1"/>
          <w:numId w:val="53"/>
        </w:numPr>
        <w:tabs>
          <w:tab w:val="left" w:pos="1134"/>
        </w:tabs>
        <w:spacing w:before="41" w:after="0" w:line="278" w:lineRule="auto"/>
        <w:ind w:left="141" w:right="147" w:firstLine="708"/>
        <w:jc w:val="both"/>
        <w:rPr>
          <w:sz w:val="24"/>
        </w:rPr>
      </w:pPr>
      <w:r>
        <w:rPr>
          <w:sz w:val="24"/>
        </w:rPr>
        <w:t xml:space="preserve">развивать отзывчивость и эстетическое сопереживание на красоту окружающей </w:t>
      </w:r>
      <w:r>
        <w:rPr>
          <w:spacing w:val="-2"/>
          <w:sz w:val="24"/>
        </w:rPr>
        <w:t>действительности;</w:t>
      </w:r>
    </w:p>
    <w:p w14:paraId="0DD81267">
      <w:pPr>
        <w:pStyle w:val="11"/>
        <w:numPr>
          <w:ilvl w:val="1"/>
          <w:numId w:val="53"/>
        </w:numPr>
        <w:tabs>
          <w:tab w:val="left" w:pos="1134"/>
        </w:tabs>
        <w:spacing w:before="0" w:after="0" w:line="272" w:lineRule="exact"/>
        <w:ind w:left="1134" w:right="0" w:hanging="285"/>
        <w:jc w:val="both"/>
        <w:rPr>
          <w:sz w:val="24"/>
        </w:rPr>
      </w:pPr>
      <w:r>
        <w:rPr>
          <w:sz w:val="24"/>
        </w:rPr>
        <w:t>развивать</w:t>
      </w:r>
      <w:r>
        <w:rPr>
          <w:spacing w:val="-2"/>
          <w:sz w:val="24"/>
        </w:rPr>
        <w:t xml:space="preserve"> </w:t>
      </w:r>
      <w:r>
        <w:rPr>
          <w:sz w:val="24"/>
        </w:rPr>
        <w:t>у</w:t>
      </w:r>
      <w:r>
        <w:rPr>
          <w:spacing w:val="-6"/>
          <w:sz w:val="24"/>
        </w:rPr>
        <w:t xml:space="preserve"> </w:t>
      </w:r>
      <w:r>
        <w:rPr>
          <w:sz w:val="24"/>
        </w:rPr>
        <w:t>детей</w:t>
      </w:r>
      <w:r>
        <w:rPr>
          <w:spacing w:val="-2"/>
          <w:sz w:val="24"/>
        </w:rPr>
        <w:t xml:space="preserve"> </w:t>
      </w:r>
      <w:r>
        <w:rPr>
          <w:sz w:val="24"/>
        </w:rPr>
        <w:t>интерес</w:t>
      </w:r>
      <w:r>
        <w:rPr>
          <w:spacing w:val="-2"/>
          <w:sz w:val="24"/>
        </w:rPr>
        <w:t xml:space="preserve"> </w:t>
      </w:r>
      <w:r>
        <w:rPr>
          <w:sz w:val="24"/>
        </w:rPr>
        <w:t>к</w:t>
      </w:r>
      <w:r>
        <w:rPr>
          <w:spacing w:val="1"/>
          <w:sz w:val="24"/>
        </w:rPr>
        <w:t xml:space="preserve"> </w:t>
      </w:r>
      <w:r>
        <w:rPr>
          <w:sz w:val="24"/>
        </w:rPr>
        <w:t>искусству</w:t>
      </w:r>
      <w:r>
        <w:rPr>
          <w:spacing w:val="-6"/>
          <w:sz w:val="24"/>
        </w:rPr>
        <w:t xml:space="preserve"> </w:t>
      </w:r>
      <w:r>
        <w:rPr>
          <w:sz w:val="24"/>
        </w:rPr>
        <w:t>как</w:t>
      </w:r>
      <w:r>
        <w:rPr>
          <w:spacing w:val="-2"/>
          <w:sz w:val="24"/>
        </w:rPr>
        <w:t xml:space="preserve"> </w:t>
      </w:r>
      <w:r>
        <w:rPr>
          <w:sz w:val="24"/>
        </w:rPr>
        <w:t>виду</w:t>
      </w:r>
      <w:r>
        <w:rPr>
          <w:spacing w:val="-4"/>
          <w:sz w:val="24"/>
        </w:rPr>
        <w:t xml:space="preserve"> </w:t>
      </w:r>
      <w:r>
        <w:rPr>
          <w:sz w:val="24"/>
        </w:rPr>
        <w:t>творческой</w:t>
      </w:r>
      <w:r>
        <w:rPr>
          <w:spacing w:val="-2"/>
          <w:sz w:val="24"/>
        </w:rPr>
        <w:t xml:space="preserve"> </w:t>
      </w:r>
      <w:r>
        <w:rPr>
          <w:sz w:val="24"/>
        </w:rPr>
        <w:t>деятельности</w:t>
      </w:r>
      <w:r>
        <w:rPr>
          <w:spacing w:val="-1"/>
          <w:sz w:val="24"/>
        </w:rPr>
        <w:t xml:space="preserve"> </w:t>
      </w:r>
      <w:r>
        <w:rPr>
          <w:spacing w:val="-2"/>
          <w:sz w:val="24"/>
        </w:rPr>
        <w:t>человека;</w:t>
      </w:r>
    </w:p>
    <w:p w14:paraId="7881418F">
      <w:pPr>
        <w:pStyle w:val="11"/>
        <w:numPr>
          <w:ilvl w:val="1"/>
          <w:numId w:val="53"/>
        </w:numPr>
        <w:tabs>
          <w:tab w:val="left" w:pos="1134"/>
        </w:tabs>
        <w:spacing w:before="41" w:after="0" w:line="276" w:lineRule="auto"/>
        <w:ind w:left="141" w:right="147" w:firstLine="708"/>
        <w:jc w:val="both"/>
        <w:rPr>
          <w:sz w:val="24"/>
        </w:rPr>
      </w:pPr>
      <w:r>
        <w:rPr>
          <w:sz w:val="24"/>
        </w:rPr>
        <w:t>познакомить детей с видами и жанрами искусства, историей его возникновения, средствами выразительности разных видов искусства;</w:t>
      </w:r>
    </w:p>
    <w:p w14:paraId="7531EDA9">
      <w:pPr>
        <w:pStyle w:val="11"/>
        <w:numPr>
          <w:ilvl w:val="1"/>
          <w:numId w:val="53"/>
        </w:numPr>
        <w:tabs>
          <w:tab w:val="left" w:pos="1134"/>
        </w:tabs>
        <w:spacing w:before="2" w:after="0" w:line="276" w:lineRule="auto"/>
        <w:ind w:left="141" w:right="145" w:firstLine="708"/>
        <w:jc w:val="both"/>
        <w:rPr>
          <w:sz w:val="24"/>
        </w:rPr>
      </w:pPr>
      <w:r>
        <w:rPr>
          <w:sz w:val="24"/>
        </w:rPr>
        <w:t xml:space="preserve">формировать понимание красоты произведений искусства, потребность общения с </w:t>
      </w:r>
      <w:r>
        <w:rPr>
          <w:spacing w:val="-2"/>
          <w:sz w:val="24"/>
        </w:rPr>
        <w:t>искусством;</w:t>
      </w:r>
    </w:p>
    <w:p w14:paraId="36FB6C7D">
      <w:pPr>
        <w:pStyle w:val="11"/>
        <w:numPr>
          <w:ilvl w:val="1"/>
          <w:numId w:val="53"/>
        </w:numPr>
        <w:tabs>
          <w:tab w:val="left" w:pos="1134"/>
        </w:tabs>
        <w:spacing w:before="0" w:after="0" w:line="276" w:lineRule="auto"/>
        <w:ind w:left="141" w:right="149" w:firstLine="708"/>
        <w:jc w:val="both"/>
        <w:rPr>
          <w:sz w:val="24"/>
        </w:rPr>
      </w:pPr>
      <w:r>
        <w:rPr>
          <w:sz w:val="24"/>
        </w:rPr>
        <w:t>формировать у детей интерес к детским выставкам, спектаклям; желание посещать театр, музей и тому подобное;</w:t>
      </w:r>
    </w:p>
    <w:p w14:paraId="711A9807">
      <w:pPr>
        <w:pStyle w:val="11"/>
        <w:numPr>
          <w:ilvl w:val="1"/>
          <w:numId w:val="53"/>
        </w:numPr>
        <w:tabs>
          <w:tab w:val="left" w:pos="1134"/>
        </w:tabs>
        <w:spacing w:before="0" w:after="0" w:line="276" w:lineRule="auto"/>
        <w:ind w:left="141" w:right="143" w:firstLine="708"/>
        <w:jc w:val="both"/>
        <w:rPr>
          <w:sz w:val="24"/>
        </w:rPr>
      </w:pPr>
      <w:r>
        <w:rPr>
          <w:sz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0F8641FF">
      <w:pPr>
        <w:pStyle w:val="11"/>
        <w:numPr>
          <w:ilvl w:val="0"/>
          <w:numId w:val="53"/>
        </w:numPr>
        <w:tabs>
          <w:tab w:val="left" w:pos="1162"/>
        </w:tabs>
        <w:spacing w:before="0" w:after="0" w:line="319" w:lineRule="exact"/>
        <w:ind w:left="1162" w:right="0" w:hanging="313"/>
        <w:jc w:val="both"/>
        <w:rPr>
          <w:sz w:val="24"/>
        </w:rPr>
      </w:pPr>
      <w:r>
        <w:rPr>
          <w:sz w:val="24"/>
        </w:rPr>
        <w:t>изобразительная</w:t>
      </w:r>
      <w:r>
        <w:rPr>
          <w:spacing w:val="-8"/>
          <w:sz w:val="24"/>
        </w:rPr>
        <w:t xml:space="preserve"> </w:t>
      </w:r>
      <w:r>
        <w:rPr>
          <w:spacing w:val="-2"/>
          <w:sz w:val="24"/>
        </w:rPr>
        <w:t>деятельность:</w:t>
      </w:r>
    </w:p>
    <w:p w14:paraId="4BDB4FD7">
      <w:pPr>
        <w:pStyle w:val="11"/>
        <w:numPr>
          <w:ilvl w:val="1"/>
          <w:numId w:val="53"/>
        </w:numPr>
        <w:tabs>
          <w:tab w:val="left" w:pos="1134"/>
        </w:tabs>
        <w:spacing w:before="34" w:after="0" w:line="276" w:lineRule="auto"/>
        <w:ind w:left="141" w:right="148" w:firstLine="708"/>
        <w:jc w:val="both"/>
        <w:rPr>
          <w:sz w:val="24"/>
        </w:rPr>
      </w:pPr>
      <w:r>
        <w:rPr>
          <w:sz w:val="24"/>
        </w:rPr>
        <w:t>продолжать развивать интерес детей и положительный отклик к различным видам изобразительной деятельности;</w:t>
      </w:r>
    </w:p>
    <w:p w14:paraId="734575C6">
      <w:pPr>
        <w:pStyle w:val="11"/>
        <w:numPr>
          <w:ilvl w:val="1"/>
          <w:numId w:val="53"/>
        </w:numPr>
        <w:tabs>
          <w:tab w:val="left" w:pos="1134"/>
        </w:tabs>
        <w:spacing w:before="2" w:after="0" w:line="276" w:lineRule="auto"/>
        <w:ind w:left="141" w:right="138" w:firstLine="708"/>
        <w:jc w:val="both"/>
        <w:rPr>
          <w:sz w:val="24"/>
        </w:rPr>
      </w:pPr>
      <w:r>
        <w:rPr>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2384A516">
      <w:pPr>
        <w:pStyle w:val="11"/>
        <w:numPr>
          <w:ilvl w:val="1"/>
          <w:numId w:val="53"/>
        </w:numPr>
        <w:tabs>
          <w:tab w:val="left" w:pos="1134"/>
        </w:tabs>
        <w:spacing w:before="0" w:after="0" w:line="276" w:lineRule="auto"/>
        <w:ind w:left="141" w:right="146" w:firstLine="708"/>
        <w:jc w:val="both"/>
        <w:rPr>
          <w:sz w:val="24"/>
        </w:rPr>
      </w:pPr>
      <w:r>
        <w:rPr>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6F4032EF">
      <w:pPr>
        <w:pStyle w:val="11"/>
        <w:numPr>
          <w:ilvl w:val="1"/>
          <w:numId w:val="53"/>
        </w:numPr>
        <w:tabs>
          <w:tab w:val="left" w:pos="1134"/>
        </w:tabs>
        <w:spacing w:before="0" w:after="0" w:line="276" w:lineRule="auto"/>
        <w:ind w:left="141" w:right="146" w:firstLine="708"/>
        <w:jc w:val="both"/>
        <w:rPr>
          <w:sz w:val="24"/>
        </w:rPr>
      </w:pPr>
      <w:r>
        <w:rPr>
          <w:sz w:val="24"/>
        </w:rPr>
        <w:t>продолжать</w:t>
      </w:r>
      <w:r>
        <w:rPr>
          <w:spacing w:val="-4"/>
          <w:sz w:val="24"/>
        </w:rPr>
        <w:t xml:space="preserve"> </w:t>
      </w:r>
      <w:r>
        <w:rPr>
          <w:sz w:val="24"/>
        </w:rPr>
        <w:t>формировать</w:t>
      </w:r>
      <w:r>
        <w:rPr>
          <w:spacing w:val="-2"/>
          <w:sz w:val="24"/>
        </w:rPr>
        <w:t xml:space="preserve"> </w:t>
      </w:r>
      <w:r>
        <w:rPr>
          <w:sz w:val="24"/>
        </w:rPr>
        <w:t>у</w:t>
      </w:r>
      <w:r>
        <w:rPr>
          <w:spacing w:val="-9"/>
          <w:sz w:val="24"/>
        </w:rPr>
        <w:t xml:space="preserve"> </w:t>
      </w:r>
      <w:r>
        <w:rPr>
          <w:sz w:val="24"/>
        </w:rPr>
        <w:t>детей умение</w:t>
      </w:r>
      <w:r>
        <w:rPr>
          <w:spacing w:val="-5"/>
          <w:sz w:val="24"/>
        </w:rPr>
        <w:t xml:space="preserve"> </w:t>
      </w:r>
      <w:r>
        <w:rPr>
          <w:sz w:val="24"/>
        </w:rPr>
        <w:t>рассматривать</w:t>
      </w:r>
      <w:r>
        <w:rPr>
          <w:spacing w:val="-4"/>
          <w:sz w:val="24"/>
        </w:rPr>
        <w:t xml:space="preserve"> </w:t>
      </w:r>
      <w:r>
        <w:rPr>
          <w:sz w:val="24"/>
        </w:rPr>
        <w:t>и</w:t>
      </w:r>
      <w:r>
        <w:rPr>
          <w:spacing w:val="-4"/>
          <w:sz w:val="24"/>
        </w:rPr>
        <w:t xml:space="preserve"> </w:t>
      </w:r>
      <w:r>
        <w:rPr>
          <w:sz w:val="24"/>
        </w:rPr>
        <w:t>обследовать</w:t>
      </w:r>
      <w:r>
        <w:rPr>
          <w:spacing w:val="-4"/>
          <w:sz w:val="24"/>
        </w:rPr>
        <w:t xml:space="preserve"> </w:t>
      </w:r>
      <w:r>
        <w:rPr>
          <w:sz w:val="24"/>
        </w:rPr>
        <w:t>предметы,</w:t>
      </w:r>
      <w:r>
        <w:rPr>
          <w:spacing w:val="-4"/>
          <w:sz w:val="24"/>
        </w:rPr>
        <w:t xml:space="preserve"> </w:t>
      </w:r>
      <w:r>
        <w:rPr>
          <w:sz w:val="24"/>
        </w:rPr>
        <w:t>в</w:t>
      </w:r>
      <w:r>
        <w:rPr>
          <w:spacing w:val="-5"/>
          <w:sz w:val="24"/>
        </w:rPr>
        <w:t xml:space="preserve"> </w:t>
      </w:r>
      <w:r>
        <w:rPr>
          <w:sz w:val="24"/>
        </w:rPr>
        <w:t>том числе с помощью рук;</w:t>
      </w:r>
    </w:p>
    <w:p w14:paraId="490B7CC1">
      <w:pPr>
        <w:pStyle w:val="11"/>
        <w:numPr>
          <w:ilvl w:val="1"/>
          <w:numId w:val="53"/>
        </w:numPr>
        <w:tabs>
          <w:tab w:val="left" w:pos="1134"/>
        </w:tabs>
        <w:spacing w:before="0" w:after="0" w:line="276" w:lineRule="auto"/>
        <w:ind w:left="141" w:right="140" w:firstLine="708"/>
        <w:jc w:val="both"/>
        <w:rPr>
          <w:sz w:val="24"/>
        </w:rPr>
      </w:pPr>
      <w:r>
        <w:rPr>
          <w:sz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452BBAC6">
      <w:pPr>
        <w:pStyle w:val="11"/>
        <w:numPr>
          <w:ilvl w:val="1"/>
          <w:numId w:val="53"/>
        </w:numPr>
        <w:tabs>
          <w:tab w:val="left" w:pos="1134"/>
        </w:tabs>
        <w:spacing w:before="0" w:after="0" w:line="276" w:lineRule="auto"/>
        <w:ind w:left="141" w:right="148" w:firstLine="708"/>
        <w:jc w:val="both"/>
        <w:rPr>
          <w:sz w:val="24"/>
        </w:rPr>
      </w:pPr>
      <w:r>
        <w:rPr>
          <w:sz w:val="24"/>
        </w:rPr>
        <w:t>формировать у детей умение выделять и использовать средства выразительности в рисовании, лепке, аппликации;</w:t>
      </w:r>
    </w:p>
    <w:p w14:paraId="1AD0797D">
      <w:pPr>
        <w:pStyle w:val="11"/>
        <w:numPr>
          <w:ilvl w:val="1"/>
          <w:numId w:val="53"/>
        </w:numPr>
        <w:tabs>
          <w:tab w:val="left" w:pos="1134"/>
        </w:tabs>
        <w:spacing w:before="0" w:after="0" w:line="278" w:lineRule="auto"/>
        <w:ind w:left="141" w:right="141" w:firstLine="708"/>
        <w:jc w:val="both"/>
        <w:rPr>
          <w:sz w:val="24"/>
        </w:rPr>
      </w:pPr>
      <w:r>
        <w:rPr>
          <w:sz w:val="24"/>
        </w:rPr>
        <w:t>продолжать формировать у детей умение создавать коллективные произведения в рисовании, лепке, аппликации;</w:t>
      </w:r>
    </w:p>
    <w:p w14:paraId="17B88AC9">
      <w:pPr>
        <w:pStyle w:val="11"/>
        <w:numPr>
          <w:ilvl w:val="1"/>
          <w:numId w:val="53"/>
        </w:numPr>
        <w:tabs>
          <w:tab w:val="left" w:pos="1134"/>
        </w:tabs>
        <w:spacing w:before="0" w:after="0" w:line="276" w:lineRule="auto"/>
        <w:ind w:left="141" w:right="148" w:firstLine="708"/>
        <w:jc w:val="both"/>
        <w:rPr>
          <w:sz w:val="24"/>
        </w:rPr>
      </w:pPr>
      <w:r>
        <w:rPr>
          <w:sz w:val="24"/>
        </w:rPr>
        <w:t>закреплять у детей умение сохранять правильную позу при рисовании: не горбиться,</w:t>
      </w:r>
      <w:r>
        <w:rPr>
          <w:spacing w:val="40"/>
          <w:sz w:val="24"/>
        </w:rPr>
        <w:t xml:space="preserve"> </w:t>
      </w:r>
      <w:r>
        <w:rPr>
          <w:sz w:val="24"/>
        </w:rPr>
        <w:t>не наклоняться низко над столом, к мольберту; сидеть свободно, не напрягаясь;</w:t>
      </w:r>
    </w:p>
    <w:p w14:paraId="42584287">
      <w:pPr>
        <w:pStyle w:val="11"/>
        <w:numPr>
          <w:ilvl w:val="1"/>
          <w:numId w:val="53"/>
        </w:numPr>
        <w:tabs>
          <w:tab w:val="left" w:pos="1134"/>
        </w:tabs>
        <w:spacing w:before="0" w:after="0" w:line="278" w:lineRule="auto"/>
        <w:ind w:left="141" w:right="141" w:firstLine="708"/>
        <w:jc w:val="both"/>
        <w:rPr>
          <w:sz w:val="24"/>
        </w:rPr>
      </w:pPr>
      <w:r>
        <w:rPr>
          <w:sz w:val="24"/>
        </w:rPr>
        <w:t>приучать детей быть аккуратными: сохранять свое рабочее место в порядке, по окончании работы убирать все со стола;</w:t>
      </w:r>
    </w:p>
    <w:p w14:paraId="431C65BA">
      <w:pPr>
        <w:pStyle w:val="11"/>
        <w:numPr>
          <w:ilvl w:val="1"/>
          <w:numId w:val="53"/>
        </w:numPr>
        <w:tabs>
          <w:tab w:val="left" w:pos="1134"/>
        </w:tabs>
        <w:spacing w:before="0" w:after="0" w:line="276" w:lineRule="auto"/>
        <w:ind w:left="141" w:right="145" w:firstLine="708"/>
        <w:jc w:val="both"/>
        <w:rPr>
          <w:sz w:val="24"/>
        </w:rPr>
      </w:pPr>
      <w:r>
        <w:rPr>
          <w:sz w:val="24"/>
        </w:rPr>
        <w:t>поощрять детей воплощать в художественной форме свои представления,</w:t>
      </w:r>
      <w:r>
        <w:rPr>
          <w:spacing w:val="40"/>
          <w:sz w:val="24"/>
        </w:rPr>
        <w:t xml:space="preserve"> </w:t>
      </w:r>
      <w:r>
        <w:rPr>
          <w:sz w:val="24"/>
        </w:rPr>
        <w:t>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53884AD">
      <w:pPr>
        <w:pStyle w:val="11"/>
        <w:numPr>
          <w:ilvl w:val="1"/>
          <w:numId w:val="53"/>
        </w:numPr>
        <w:tabs>
          <w:tab w:val="left" w:pos="1134"/>
        </w:tabs>
        <w:spacing w:before="0" w:after="0" w:line="276" w:lineRule="auto"/>
        <w:ind w:left="141" w:right="145" w:firstLine="708"/>
        <w:jc w:val="both"/>
        <w:rPr>
          <w:sz w:val="24"/>
        </w:rPr>
      </w:pPr>
      <w:r>
        <w:rPr>
          <w:sz w:val="24"/>
        </w:rPr>
        <w:t>развивать художественно-творческие способности у детей в различных видах изобразительной деятельности;</w:t>
      </w:r>
    </w:p>
    <w:p w14:paraId="653F2174">
      <w:pPr>
        <w:pStyle w:val="11"/>
        <w:numPr>
          <w:ilvl w:val="1"/>
          <w:numId w:val="53"/>
        </w:numPr>
        <w:tabs>
          <w:tab w:val="left" w:pos="1134"/>
        </w:tabs>
        <w:spacing w:before="0" w:after="0" w:line="276" w:lineRule="auto"/>
        <w:ind w:left="141" w:right="150" w:firstLine="708"/>
        <w:jc w:val="both"/>
        <w:rPr>
          <w:sz w:val="24"/>
        </w:rPr>
      </w:pPr>
      <w:r>
        <w:rPr>
          <w:sz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3289D295">
      <w:pPr>
        <w:pStyle w:val="11"/>
        <w:spacing w:after="0" w:line="276" w:lineRule="auto"/>
        <w:jc w:val="both"/>
        <w:rPr>
          <w:sz w:val="24"/>
        </w:rPr>
        <w:sectPr>
          <w:headerReference r:id="rId153" w:type="default"/>
          <w:footerReference r:id="rId154" w:type="default"/>
          <w:pgSz w:w="12000" w:h="16970"/>
          <w:pgMar w:top="1000" w:right="708" w:bottom="280" w:left="992" w:header="254" w:footer="0" w:gutter="0"/>
          <w:cols w:space="720" w:num="1"/>
        </w:sectPr>
      </w:pPr>
    </w:p>
    <w:p w14:paraId="3EF3D37E">
      <w:pPr>
        <w:pStyle w:val="11"/>
        <w:numPr>
          <w:ilvl w:val="0"/>
          <w:numId w:val="53"/>
        </w:numPr>
        <w:tabs>
          <w:tab w:val="left" w:pos="1157"/>
        </w:tabs>
        <w:spacing w:before="118" w:after="0" w:line="240" w:lineRule="auto"/>
        <w:ind w:left="1157" w:right="0" w:hanging="308"/>
        <w:jc w:val="both"/>
        <w:rPr>
          <w:sz w:val="24"/>
        </w:rPr>
      </w:pPr>
      <w:r>
        <w:rPr>
          <w:sz w:val="24"/>
        </w:rPr>
        <w:t>конструктивная</w:t>
      </w:r>
      <w:r>
        <w:rPr>
          <w:spacing w:val="-10"/>
          <w:sz w:val="24"/>
        </w:rPr>
        <w:t xml:space="preserve"> </w:t>
      </w:r>
      <w:r>
        <w:rPr>
          <w:spacing w:val="-2"/>
          <w:sz w:val="24"/>
        </w:rPr>
        <w:t>деятельность:</w:t>
      </w:r>
    </w:p>
    <w:p w14:paraId="34B9DE6E">
      <w:pPr>
        <w:pStyle w:val="11"/>
        <w:numPr>
          <w:ilvl w:val="1"/>
          <w:numId w:val="53"/>
        </w:numPr>
        <w:tabs>
          <w:tab w:val="left" w:pos="1134"/>
        </w:tabs>
        <w:spacing w:before="35" w:after="0" w:line="276" w:lineRule="auto"/>
        <w:ind w:left="141" w:right="149" w:firstLine="708"/>
        <w:jc w:val="both"/>
        <w:rPr>
          <w:sz w:val="24"/>
        </w:rPr>
      </w:pPr>
      <w:r>
        <w:rPr>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351EEEFC">
      <w:pPr>
        <w:pStyle w:val="11"/>
        <w:numPr>
          <w:ilvl w:val="1"/>
          <w:numId w:val="53"/>
        </w:numPr>
        <w:tabs>
          <w:tab w:val="left" w:pos="1134"/>
        </w:tabs>
        <w:spacing w:before="1" w:after="0" w:line="276" w:lineRule="auto"/>
        <w:ind w:left="141" w:right="149" w:firstLine="708"/>
        <w:jc w:val="both"/>
        <w:rPr>
          <w:sz w:val="24"/>
        </w:rPr>
      </w:pPr>
      <w:r>
        <w:rPr>
          <w:sz w:val="24"/>
        </w:rPr>
        <w:t>формировать умение у детей сооружать постройки из крупного и мелкого строительного материала;</w:t>
      </w:r>
    </w:p>
    <w:p w14:paraId="50351AA7">
      <w:pPr>
        <w:pStyle w:val="11"/>
        <w:numPr>
          <w:ilvl w:val="1"/>
          <w:numId w:val="53"/>
        </w:numPr>
        <w:tabs>
          <w:tab w:val="left" w:pos="1134"/>
        </w:tabs>
        <w:spacing w:before="0" w:after="0" w:line="275" w:lineRule="exact"/>
        <w:ind w:left="1134" w:right="0" w:hanging="285"/>
        <w:jc w:val="both"/>
        <w:rPr>
          <w:sz w:val="24"/>
        </w:rPr>
      </w:pPr>
      <w:r>
        <w:rPr>
          <w:sz w:val="24"/>
        </w:rPr>
        <w:t>обучать</w:t>
      </w:r>
      <w:r>
        <w:rPr>
          <w:spacing w:val="-4"/>
          <w:sz w:val="24"/>
        </w:rPr>
        <w:t xml:space="preserve"> </w:t>
      </w:r>
      <w:r>
        <w:rPr>
          <w:sz w:val="24"/>
        </w:rPr>
        <w:t>конструированию</w:t>
      </w:r>
      <w:r>
        <w:rPr>
          <w:spacing w:val="-4"/>
          <w:sz w:val="24"/>
        </w:rPr>
        <w:t xml:space="preserve"> </w:t>
      </w:r>
      <w:r>
        <w:rPr>
          <w:sz w:val="24"/>
        </w:rPr>
        <w:t>из</w:t>
      </w:r>
      <w:r>
        <w:rPr>
          <w:spacing w:val="-4"/>
          <w:sz w:val="24"/>
        </w:rPr>
        <w:t xml:space="preserve"> </w:t>
      </w:r>
      <w:r>
        <w:rPr>
          <w:spacing w:val="-2"/>
          <w:sz w:val="24"/>
        </w:rPr>
        <w:t>бумаги;</w:t>
      </w:r>
    </w:p>
    <w:p w14:paraId="7776D59A">
      <w:pPr>
        <w:pStyle w:val="11"/>
        <w:numPr>
          <w:ilvl w:val="1"/>
          <w:numId w:val="53"/>
        </w:numPr>
        <w:tabs>
          <w:tab w:val="left" w:pos="1134"/>
        </w:tabs>
        <w:spacing w:before="43" w:after="0" w:line="240" w:lineRule="auto"/>
        <w:ind w:left="1134" w:right="0" w:hanging="285"/>
        <w:jc w:val="both"/>
        <w:rPr>
          <w:sz w:val="24"/>
        </w:rPr>
      </w:pPr>
      <w:r>
        <w:rPr>
          <w:sz w:val="24"/>
        </w:rPr>
        <w:t>приобщать</w:t>
      </w:r>
      <w:r>
        <w:rPr>
          <w:spacing w:val="-5"/>
          <w:sz w:val="24"/>
        </w:rPr>
        <w:t xml:space="preserve"> </w:t>
      </w:r>
      <w:r>
        <w:rPr>
          <w:sz w:val="24"/>
        </w:rPr>
        <w:t>детей</w:t>
      </w:r>
      <w:r>
        <w:rPr>
          <w:spacing w:val="-5"/>
          <w:sz w:val="24"/>
        </w:rPr>
        <w:t xml:space="preserve"> </w:t>
      </w:r>
      <w:r>
        <w:rPr>
          <w:sz w:val="24"/>
        </w:rPr>
        <w:t>к</w:t>
      </w:r>
      <w:r>
        <w:rPr>
          <w:spacing w:val="-3"/>
          <w:sz w:val="24"/>
        </w:rPr>
        <w:t xml:space="preserve"> </w:t>
      </w:r>
      <w:r>
        <w:rPr>
          <w:sz w:val="24"/>
        </w:rPr>
        <w:t>изготовлению</w:t>
      </w:r>
      <w:r>
        <w:rPr>
          <w:spacing w:val="-4"/>
          <w:sz w:val="24"/>
        </w:rPr>
        <w:t xml:space="preserve"> </w:t>
      </w:r>
      <w:r>
        <w:rPr>
          <w:sz w:val="24"/>
        </w:rPr>
        <w:t>поделок</w:t>
      </w:r>
      <w:r>
        <w:rPr>
          <w:spacing w:val="-2"/>
          <w:sz w:val="24"/>
        </w:rPr>
        <w:t xml:space="preserve"> </w:t>
      </w:r>
      <w:r>
        <w:rPr>
          <w:sz w:val="24"/>
        </w:rPr>
        <w:t>из</w:t>
      </w:r>
      <w:r>
        <w:rPr>
          <w:spacing w:val="-3"/>
          <w:sz w:val="24"/>
        </w:rPr>
        <w:t xml:space="preserve"> </w:t>
      </w:r>
      <w:r>
        <w:rPr>
          <w:sz w:val="24"/>
        </w:rPr>
        <w:t>природного</w:t>
      </w:r>
      <w:r>
        <w:rPr>
          <w:spacing w:val="-2"/>
          <w:sz w:val="24"/>
        </w:rPr>
        <w:t xml:space="preserve"> материала.</w:t>
      </w:r>
    </w:p>
    <w:p w14:paraId="3C3A3E05">
      <w:pPr>
        <w:pStyle w:val="11"/>
        <w:numPr>
          <w:ilvl w:val="0"/>
          <w:numId w:val="53"/>
        </w:numPr>
        <w:tabs>
          <w:tab w:val="left" w:pos="1167"/>
        </w:tabs>
        <w:spacing w:before="39" w:after="0" w:line="240" w:lineRule="auto"/>
        <w:ind w:left="1167" w:right="0" w:hanging="318"/>
        <w:jc w:val="both"/>
        <w:rPr>
          <w:sz w:val="24"/>
        </w:rPr>
      </w:pPr>
      <w:r>
        <w:rPr>
          <w:sz w:val="24"/>
        </w:rPr>
        <w:t>музыкальная</w:t>
      </w:r>
      <w:r>
        <w:rPr>
          <w:spacing w:val="-9"/>
          <w:sz w:val="24"/>
        </w:rPr>
        <w:t xml:space="preserve"> </w:t>
      </w:r>
      <w:r>
        <w:rPr>
          <w:spacing w:val="-2"/>
          <w:sz w:val="24"/>
        </w:rPr>
        <w:t>деятельность:</w:t>
      </w:r>
    </w:p>
    <w:p w14:paraId="5350A700">
      <w:pPr>
        <w:pStyle w:val="11"/>
        <w:numPr>
          <w:ilvl w:val="1"/>
          <w:numId w:val="53"/>
        </w:numPr>
        <w:tabs>
          <w:tab w:val="left" w:pos="1134"/>
        </w:tabs>
        <w:spacing w:before="35" w:after="0" w:line="276" w:lineRule="auto"/>
        <w:ind w:left="141" w:right="147" w:firstLine="708"/>
        <w:jc w:val="both"/>
        <w:rPr>
          <w:sz w:val="24"/>
        </w:rPr>
      </w:pPr>
      <w:r>
        <w:rPr>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1CDB2FC7">
      <w:pPr>
        <w:pStyle w:val="11"/>
        <w:numPr>
          <w:ilvl w:val="1"/>
          <w:numId w:val="53"/>
        </w:numPr>
        <w:tabs>
          <w:tab w:val="left" w:pos="1134"/>
        </w:tabs>
        <w:spacing w:before="0" w:after="0" w:line="276" w:lineRule="auto"/>
        <w:ind w:left="141" w:right="146" w:firstLine="708"/>
        <w:jc w:val="both"/>
        <w:rPr>
          <w:sz w:val="24"/>
        </w:rPr>
      </w:pPr>
      <w:r>
        <w:rPr>
          <w:sz w:val="24"/>
        </w:rPr>
        <w:t>обогащать музыкальные впечатления детей, способствовать дальнейшему развитию основ музыкальной культуры;</w:t>
      </w:r>
    </w:p>
    <w:p w14:paraId="065F1426">
      <w:pPr>
        <w:pStyle w:val="11"/>
        <w:numPr>
          <w:ilvl w:val="1"/>
          <w:numId w:val="53"/>
        </w:numPr>
        <w:tabs>
          <w:tab w:val="left" w:pos="1134"/>
        </w:tabs>
        <w:spacing w:before="1" w:after="0" w:line="240" w:lineRule="auto"/>
        <w:ind w:left="1134" w:right="0" w:hanging="285"/>
        <w:jc w:val="both"/>
        <w:rPr>
          <w:sz w:val="24"/>
        </w:rPr>
      </w:pPr>
      <w:r>
        <w:rPr>
          <w:sz w:val="24"/>
        </w:rPr>
        <w:t>воспитывать</w:t>
      </w:r>
      <w:r>
        <w:rPr>
          <w:spacing w:val="-3"/>
          <w:sz w:val="24"/>
        </w:rPr>
        <w:t xml:space="preserve"> </w:t>
      </w:r>
      <w:r>
        <w:rPr>
          <w:sz w:val="24"/>
        </w:rPr>
        <w:t>слушательскую</w:t>
      </w:r>
      <w:r>
        <w:rPr>
          <w:spacing w:val="-3"/>
          <w:sz w:val="24"/>
        </w:rPr>
        <w:t xml:space="preserve"> </w:t>
      </w:r>
      <w:r>
        <w:rPr>
          <w:sz w:val="24"/>
        </w:rPr>
        <w:t>культуру</w:t>
      </w:r>
      <w:r>
        <w:rPr>
          <w:spacing w:val="-7"/>
          <w:sz w:val="24"/>
        </w:rPr>
        <w:t xml:space="preserve"> </w:t>
      </w:r>
      <w:r>
        <w:rPr>
          <w:spacing w:val="-2"/>
          <w:sz w:val="24"/>
        </w:rPr>
        <w:t>детей;</w:t>
      </w:r>
    </w:p>
    <w:p w14:paraId="34EFCD54">
      <w:pPr>
        <w:pStyle w:val="11"/>
        <w:numPr>
          <w:ilvl w:val="1"/>
          <w:numId w:val="53"/>
        </w:numPr>
        <w:tabs>
          <w:tab w:val="left" w:pos="1134"/>
        </w:tabs>
        <w:spacing w:before="40" w:after="0" w:line="240" w:lineRule="auto"/>
        <w:ind w:left="1134" w:right="0" w:hanging="285"/>
        <w:jc w:val="both"/>
        <w:rPr>
          <w:sz w:val="24"/>
        </w:rPr>
      </w:pPr>
      <w:r>
        <w:rPr>
          <w:sz w:val="24"/>
        </w:rPr>
        <w:t>развивать</w:t>
      </w:r>
      <w:r>
        <w:rPr>
          <w:spacing w:val="-7"/>
          <w:sz w:val="24"/>
        </w:rPr>
        <w:t xml:space="preserve"> </w:t>
      </w:r>
      <w:r>
        <w:rPr>
          <w:sz w:val="24"/>
        </w:rPr>
        <w:t>музыкальность</w:t>
      </w:r>
      <w:r>
        <w:rPr>
          <w:spacing w:val="-6"/>
          <w:sz w:val="24"/>
        </w:rPr>
        <w:t xml:space="preserve"> </w:t>
      </w:r>
      <w:r>
        <w:rPr>
          <w:spacing w:val="-2"/>
          <w:sz w:val="24"/>
        </w:rPr>
        <w:t>детей;</w:t>
      </w:r>
    </w:p>
    <w:p w14:paraId="578A91F6">
      <w:pPr>
        <w:pStyle w:val="11"/>
        <w:numPr>
          <w:ilvl w:val="1"/>
          <w:numId w:val="53"/>
        </w:numPr>
        <w:tabs>
          <w:tab w:val="left" w:pos="1134"/>
        </w:tabs>
        <w:spacing w:before="41" w:after="0" w:line="276" w:lineRule="auto"/>
        <w:ind w:left="141" w:right="146" w:firstLine="708"/>
        <w:jc w:val="both"/>
        <w:rPr>
          <w:sz w:val="24"/>
        </w:rPr>
      </w:pPr>
      <w:r>
        <w:rPr>
          <w:sz w:val="24"/>
        </w:rP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w:t>
      </w:r>
      <w:r>
        <w:rPr>
          <w:spacing w:val="-2"/>
          <w:sz w:val="24"/>
        </w:rPr>
        <w:t>высоте;</w:t>
      </w:r>
    </w:p>
    <w:p w14:paraId="55F7FEA6">
      <w:pPr>
        <w:pStyle w:val="11"/>
        <w:numPr>
          <w:ilvl w:val="1"/>
          <w:numId w:val="53"/>
        </w:numPr>
        <w:tabs>
          <w:tab w:val="left" w:pos="1134"/>
        </w:tabs>
        <w:spacing w:before="1" w:after="0" w:line="240" w:lineRule="auto"/>
        <w:ind w:left="1134" w:right="0" w:hanging="285"/>
        <w:jc w:val="both"/>
        <w:rPr>
          <w:sz w:val="24"/>
        </w:rPr>
      </w:pPr>
      <w:r>
        <w:rPr>
          <w:sz w:val="24"/>
        </w:rPr>
        <w:t>поддерживать</w:t>
      </w:r>
      <w:r>
        <w:rPr>
          <w:spacing w:val="-2"/>
          <w:sz w:val="24"/>
        </w:rPr>
        <w:t xml:space="preserve"> </w:t>
      </w:r>
      <w:r>
        <w:rPr>
          <w:sz w:val="24"/>
        </w:rPr>
        <w:t>у</w:t>
      </w:r>
      <w:r>
        <w:rPr>
          <w:spacing w:val="-8"/>
          <w:sz w:val="24"/>
        </w:rPr>
        <w:t xml:space="preserve"> </w:t>
      </w:r>
      <w:r>
        <w:rPr>
          <w:sz w:val="24"/>
        </w:rPr>
        <w:t>детей</w:t>
      </w:r>
      <w:r>
        <w:rPr>
          <w:spacing w:val="-1"/>
          <w:sz w:val="24"/>
        </w:rPr>
        <w:t xml:space="preserve"> </w:t>
      </w:r>
      <w:r>
        <w:rPr>
          <w:sz w:val="24"/>
        </w:rPr>
        <w:t>интерес</w:t>
      </w:r>
      <w:r>
        <w:rPr>
          <w:spacing w:val="-2"/>
          <w:sz w:val="24"/>
        </w:rPr>
        <w:t xml:space="preserve"> </w:t>
      </w:r>
      <w:r>
        <w:rPr>
          <w:sz w:val="24"/>
        </w:rPr>
        <w:t>к</w:t>
      </w:r>
      <w:r>
        <w:rPr>
          <w:spacing w:val="-1"/>
          <w:sz w:val="24"/>
        </w:rPr>
        <w:t xml:space="preserve"> </w:t>
      </w:r>
      <w:r>
        <w:rPr>
          <w:spacing w:val="-2"/>
          <w:sz w:val="24"/>
        </w:rPr>
        <w:t>пению;</w:t>
      </w:r>
    </w:p>
    <w:p w14:paraId="1E059D04">
      <w:pPr>
        <w:pStyle w:val="11"/>
        <w:numPr>
          <w:ilvl w:val="1"/>
          <w:numId w:val="53"/>
        </w:numPr>
        <w:tabs>
          <w:tab w:val="left" w:pos="1134"/>
        </w:tabs>
        <w:spacing w:before="41" w:after="0" w:line="276" w:lineRule="auto"/>
        <w:ind w:left="141" w:right="145" w:firstLine="708"/>
        <w:jc w:val="both"/>
        <w:rPr>
          <w:sz w:val="24"/>
        </w:rPr>
      </w:pPr>
      <w:r>
        <w:rPr>
          <w:sz w:val="24"/>
        </w:rPr>
        <w:t>способствовать освоению элементов танца и ритмопластики для создания</w:t>
      </w:r>
      <w:r>
        <w:rPr>
          <w:spacing w:val="40"/>
          <w:sz w:val="24"/>
        </w:rPr>
        <w:t xml:space="preserve"> </w:t>
      </w:r>
      <w:r>
        <w:rPr>
          <w:sz w:val="24"/>
        </w:rPr>
        <w:t>музыкальных двигательных образов в играх, драматизациях, инсценировании;</w:t>
      </w:r>
    </w:p>
    <w:p w14:paraId="75220D22">
      <w:pPr>
        <w:pStyle w:val="11"/>
        <w:numPr>
          <w:ilvl w:val="1"/>
          <w:numId w:val="53"/>
        </w:numPr>
        <w:tabs>
          <w:tab w:val="left" w:pos="1134"/>
        </w:tabs>
        <w:spacing w:before="1" w:after="0" w:line="276" w:lineRule="auto"/>
        <w:ind w:left="141" w:right="147" w:firstLine="708"/>
        <w:jc w:val="both"/>
        <w:rPr>
          <w:sz w:val="24"/>
        </w:rPr>
      </w:pPr>
      <w:r>
        <w:rPr>
          <w:sz w:val="24"/>
        </w:rPr>
        <w:t xml:space="preserve">способствовать освоению детьми приемов игры на детских музыкальных </w:t>
      </w:r>
      <w:r>
        <w:rPr>
          <w:spacing w:val="-2"/>
          <w:sz w:val="24"/>
        </w:rPr>
        <w:t>инструментах;</w:t>
      </w:r>
    </w:p>
    <w:p w14:paraId="0A090E31">
      <w:pPr>
        <w:pStyle w:val="11"/>
        <w:numPr>
          <w:ilvl w:val="1"/>
          <w:numId w:val="53"/>
        </w:numPr>
        <w:tabs>
          <w:tab w:val="left" w:pos="1134"/>
        </w:tabs>
        <w:spacing w:before="0" w:after="0" w:line="275" w:lineRule="exact"/>
        <w:ind w:left="1134" w:right="0" w:hanging="285"/>
        <w:jc w:val="both"/>
        <w:rPr>
          <w:sz w:val="24"/>
        </w:rPr>
      </w:pPr>
      <w:r>
        <w:rPr>
          <w:sz w:val="24"/>
        </w:rPr>
        <w:t>поощрять</w:t>
      </w:r>
      <w:r>
        <w:rPr>
          <w:spacing w:val="-8"/>
          <w:sz w:val="24"/>
        </w:rPr>
        <w:t xml:space="preserve"> </w:t>
      </w:r>
      <w:r>
        <w:rPr>
          <w:sz w:val="24"/>
        </w:rPr>
        <w:t>желание</w:t>
      </w:r>
      <w:r>
        <w:rPr>
          <w:spacing w:val="-5"/>
          <w:sz w:val="24"/>
        </w:rPr>
        <w:t xml:space="preserve"> </w:t>
      </w:r>
      <w:r>
        <w:rPr>
          <w:sz w:val="24"/>
        </w:rPr>
        <w:t>детей</w:t>
      </w:r>
      <w:r>
        <w:rPr>
          <w:spacing w:val="-5"/>
          <w:sz w:val="24"/>
        </w:rPr>
        <w:t xml:space="preserve"> </w:t>
      </w:r>
      <w:r>
        <w:rPr>
          <w:sz w:val="24"/>
        </w:rPr>
        <w:t>самостоятельно</w:t>
      </w:r>
      <w:r>
        <w:rPr>
          <w:spacing w:val="-5"/>
          <w:sz w:val="24"/>
        </w:rPr>
        <w:t xml:space="preserve"> </w:t>
      </w:r>
      <w:r>
        <w:rPr>
          <w:sz w:val="24"/>
        </w:rPr>
        <w:t>заниматься</w:t>
      </w:r>
      <w:r>
        <w:rPr>
          <w:spacing w:val="-5"/>
          <w:sz w:val="24"/>
        </w:rPr>
        <w:t xml:space="preserve"> </w:t>
      </w:r>
      <w:r>
        <w:rPr>
          <w:sz w:val="24"/>
        </w:rPr>
        <w:t>музыкальной</w:t>
      </w:r>
      <w:r>
        <w:rPr>
          <w:spacing w:val="-5"/>
          <w:sz w:val="24"/>
        </w:rPr>
        <w:t xml:space="preserve"> </w:t>
      </w:r>
      <w:r>
        <w:rPr>
          <w:spacing w:val="-2"/>
          <w:sz w:val="24"/>
        </w:rPr>
        <w:t>деятельностью;</w:t>
      </w:r>
    </w:p>
    <w:p w14:paraId="3F84BA37">
      <w:pPr>
        <w:pStyle w:val="11"/>
        <w:numPr>
          <w:ilvl w:val="0"/>
          <w:numId w:val="53"/>
        </w:numPr>
        <w:tabs>
          <w:tab w:val="left" w:pos="1152"/>
        </w:tabs>
        <w:spacing w:before="40" w:after="0" w:line="240" w:lineRule="auto"/>
        <w:ind w:left="1152" w:right="0" w:hanging="303"/>
        <w:jc w:val="both"/>
        <w:rPr>
          <w:sz w:val="24"/>
        </w:rPr>
      </w:pPr>
      <w:r>
        <w:rPr>
          <w:sz w:val="24"/>
        </w:rPr>
        <w:t>театрализованная</w:t>
      </w:r>
      <w:r>
        <w:rPr>
          <w:spacing w:val="-6"/>
          <w:sz w:val="24"/>
        </w:rPr>
        <w:t xml:space="preserve"> </w:t>
      </w:r>
      <w:r>
        <w:rPr>
          <w:spacing w:val="-2"/>
          <w:sz w:val="24"/>
        </w:rPr>
        <w:t>деятельность:</w:t>
      </w:r>
    </w:p>
    <w:p w14:paraId="222146C4">
      <w:pPr>
        <w:pStyle w:val="11"/>
        <w:numPr>
          <w:ilvl w:val="1"/>
          <w:numId w:val="53"/>
        </w:numPr>
        <w:tabs>
          <w:tab w:val="left" w:pos="1134"/>
        </w:tabs>
        <w:spacing w:before="34" w:after="0" w:line="276" w:lineRule="auto"/>
        <w:ind w:left="141" w:right="147" w:firstLine="708"/>
        <w:jc w:val="both"/>
        <w:rPr>
          <w:sz w:val="24"/>
        </w:rPr>
      </w:pPr>
      <w:r>
        <w:rPr>
          <w:sz w:val="24"/>
        </w:rPr>
        <w:t xml:space="preserve">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w:t>
      </w:r>
      <w:r>
        <w:rPr>
          <w:spacing w:val="-2"/>
          <w:sz w:val="24"/>
        </w:rPr>
        <w:t>детей;</w:t>
      </w:r>
    </w:p>
    <w:p w14:paraId="7A3C081F">
      <w:pPr>
        <w:pStyle w:val="11"/>
        <w:numPr>
          <w:ilvl w:val="1"/>
          <w:numId w:val="53"/>
        </w:numPr>
        <w:tabs>
          <w:tab w:val="left" w:pos="1134"/>
          <w:tab w:val="left" w:pos="1950"/>
          <w:tab w:val="left" w:pos="3260"/>
          <w:tab w:val="left" w:pos="6112"/>
          <w:tab w:val="left" w:pos="7920"/>
          <w:tab w:val="left" w:pos="8930"/>
        </w:tabs>
        <w:spacing w:before="1" w:after="0" w:line="276" w:lineRule="auto"/>
        <w:ind w:left="141" w:right="141" w:firstLine="708"/>
        <w:jc w:val="left"/>
        <w:rPr>
          <w:sz w:val="24"/>
        </w:rPr>
      </w:pPr>
      <w:r>
        <w:rPr>
          <w:spacing w:val="-2"/>
          <w:sz w:val="24"/>
        </w:rPr>
        <w:t>учить</w:t>
      </w:r>
      <w:r>
        <w:rPr>
          <w:sz w:val="24"/>
        </w:rPr>
        <w:tab/>
      </w:r>
      <w:r>
        <w:rPr>
          <w:spacing w:val="-2"/>
          <w:sz w:val="24"/>
        </w:rPr>
        <w:t>элементам</w:t>
      </w:r>
      <w:r>
        <w:rPr>
          <w:sz w:val="24"/>
        </w:rPr>
        <w:tab/>
      </w:r>
      <w:r>
        <w:rPr>
          <w:spacing w:val="-2"/>
          <w:sz w:val="24"/>
        </w:rPr>
        <w:t>художественно-образных</w:t>
      </w:r>
      <w:r>
        <w:rPr>
          <w:sz w:val="24"/>
        </w:rPr>
        <w:tab/>
      </w:r>
      <w:r>
        <w:rPr>
          <w:spacing w:val="-2"/>
          <w:sz w:val="24"/>
        </w:rPr>
        <w:t>выразительных</w:t>
      </w:r>
      <w:r>
        <w:rPr>
          <w:sz w:val="24"/>
        </w:rPr>
        <w:tab/>
      </w:r>
      <w:r>
        <w:rPr>
          <w:spacing w:val="-2"/>
          <w:sz w:val="24"/>
        </w:rPr>
        <w:t>средств</w:t>
      </w:r>
      <w:r>
        <w:rPr>
          <w:sz w:val="24"/>
        </w:rPr>
        <w:tab/>
      </w:r>
      <w:r>
        <w:rPr>
          <w:spacing w:val="-2"/>
          <w:sz w:val="24"/>
        </w:rPr>
        <w:t xml:space="preserve">(интонация, </w:t>
      </w:r>
      <w:r>
        <w:rPr>
          <w:sz w:val="24"/>
        </w:rPr>
        <w:t>мимика, пантомимика);</w:t>
      </w:r>
    </w:p>
    <w:p w14:paraId="1D276A5F">
      <w:pPr>
        <w:pStyle w:val="11"/>
        <w:numPr>
          <w:ilvl w:val="1"/>
          <w:numId w:val="53"/>
        </w:numPr>
        <w:tabs>
          <w:tab w:val="left" w:pos="1134"/>
          <w:tab w:val="left" w:pos="3014"/>
          <w:tab w:val="left" w:pos="4089"/>
          <w:tab w:val="left" w:pos="5000"/>
          <w:tab w:val="left" w:pos="7145"/>
          <w:tab w:val="left" w:pos="8403"/>
          <w:tab w:val="left" w:pos="9612"/>
        </w:tabs>
        <w:spacing w:before="0" w:after="0" w:line="278" w:lineRule="auto"/>
        <w:ind w:left="141" w:right="148" w:firstLine="708"/>
        <w:jc w:val="left"/>
        <w:rPr>
          <w:sz w:val="24"/>
        </w:rPr>
      </w:pPr>
      <w:r>
        <w:rPr>
          <w:spacing w:val="-2"/>
          <w:sz w:val="24"/>
        </w:rPr>
        <w:t>активизировать</w:t>
      </w:r>
      <w:r>
        <w:rPr>
          <w:sz w:val="24"/>
        </w:rPr>
        <w:tab/>
      </w:r>
      <w:r>
        <w:rPr>
          <w:spacing w:val="-2"/>
          <w:sz w:val="24"/>
        </w:rPr>
        <w:t>словарь</w:t>
      </w:r>
      <w:r>
        <w:rPr>
          <w:sz w:val="24"/>
        </w:rPr>
        <w:tab/>
      </w:r>
      <w:r>
        <w:rPr>
          <w:spacing w:val="-2"/>
          <w:sz w:val="24"/>
        </w:rPr>
        <w:t>детей,</w:t>
      </w:r>
      <w:r>
        <w:rPr>
          <w:sz w:val="24"/>
        </w:rPr>
        <w:tab/>
      </w:r>
      <w:r>
        <w:rPr>
          <w:spacing w:val="-2"/>
          <w:sz w:val="24"/>
        </w:rPr>
        <w:t>совершенствовать</w:t>
      </w:r>
      <w:r>
        <w:rPr>
          <w:sz w:val="24"/>
        </w:rPr>
        <w:tab/>
      </w:r>
      <w:r>
        <w:rPr>
          <w:spacing w:val="-2"/>
          <w:sz w:val="24"/>
        </w:rPr>
        <w:t>звуковую</w:t>
      </w:r>
      <w:r>
        <w:rPr>
          <w:sz w:val="24"/>
        </w:rPr>
        <w:tab/>
      </w:r>
      <w:r>
        <w:rPr>
          <w:spacing w:val="-2"/>
          <w:sz w:val="24"/>
        </w:rPr>
        <w:t>культуру</w:t>
      </w:r>
      <w:r>
        <w:rPr>
          <w:sz w:val="24"/>
        </w:rPr>
        <w:tab/>
      </w:r>
      <w:r>
        <w:rPr>
          <w:spacing w:val="-2"/>
          <w:sz w:val="24"/>
        </w:rPr>
        <w:t xml:space="preserve">речи, </w:t>
      </w:r>
      <w:r>
        <w:rPr>
          <w:sz w:val="24"/>
        </w:rPr>
        <w:t>интонационный строй, диалогическую речь;</w:t>
      </w:r>
    </w:p>
    <w:p w14:paraId="2DB04BEB">
      <w:pPr>
        <w:pStyle w:val="11"/>
        <w:numPr>
          <w:ilvl w:val="1"/>
          <w:numId w:val="53"/>
        </w:numPr>
        <w:tabs>
          <w:tab w:val="left" w:pos="1134"/>
        </w:tabs>
        <w:spacing w:before="0" w:after="0" w:line="276" w:lineRule="auto"/>
        <w:ind w:left="141" w:right="140" w:firstLine="708"/>
        <w:jc w:val="left"/>
        <w:rPr>
          <w:sz w:val="24"/>
        </w:rPr>
      </w:pPr>
      <w:r>
        <w:rPr>
          <w:sz w:val="24"/>
        </w:rPr>
        <w:t>познакомить</w:t>
      </w:r>
      <w:r>
        <w:rPr>
          <w:spacing w:val="32"/>
          <w:sz w:val="24"/>
        </w:rPr>
        <w:t xml:space="preserve"> </w:t>
      </w:r>
      <w:r>
        <w:rPr>
          <w:sz w:val="24"/>
        </w:rPr>
        <w:t>детей</w:t>
      </w:r>
      <w:r>
        <w:rPr>
          <w:spacing w:val="35"/>
          <w:sz w:val="24"/>
        </w:rPr>
        <w:t xml:space="preserve"> </w:t>
      </w:r>
      <w:r>
        <w:rPr>
          <w:sz w:val="24"/>
        </w:rPr>
        <w:t>с</w:t>
      </w:r>
      <w:r>
        <w:rPr>
          <w:spacing w:val="33"/>
          <w:sz w:val="24"/>
        </w:rPr>
        <w:t xml:space="preserve"> </w:t>
      </w:r>
      <w:r>
        <w:rPr>
          <w:sz w:val="24"/>
        </w:rPr>
        <w:t>различными</w:t>
      </w:r>
      <w:r>
        <w:rPr>
          <w:spacing w:val="35"/>
          <w:sz w:val="24"/>
        </w:rPr>
        <w:t xml:space="preserve"> </w:t>
      </w:r>
      <w:r>
        <w:rPr>
          <w:sz w:val="24"/>
        </w:rPr>
        <w:t>видами</w:t>
      </w:r>
      <w:r>
        <w:rPr>
          <w:spacing w:val="32"/>
          <w:sz w:val="24"/>
        </w:rPr>
        <w:t xml:space="preserve"> </w:t>
      </w:r>
      <w:r>
        <w:rPr>
          <w:sz w:val="24"/>
        </w:rPr>
        <w:t>театра</w:t>
      </w:r>
      <w:r>
        <w:rPr>
          <w:spacing w:val="33"/>
          <w:sz w:val="24"/>
        </w:rPr>
        <w:t xml:space="preserve"> </w:t>
      </w:r>
      <w:r>
        <w:rPr>
          <w:sz w:val="24"/>
        </w:rPr>
        <w:t>(кукольный,</w:t>
      </w:r>
      <w:r>
        <w:rPr>
          <w:spacing w:val="34"/>
          <w:sz w:val="24"/>
        </w:rPr>
        <w:t xml:space="preserve"> </w:t>
      </w:r>
      <w:r>
        <w:rPr>
          <w:sz w:val="24"/>
        </w:rPr>
        <w:t>музыкальный,</w:t>
      </w:r>
      <w:r>
        <w:rPr>
          <w:spacing w:val="34"/>
          <w:sz w:val="24"/>
        </w:rPr>
        <w:t xml:space="preserve"> </w:t>
      </w:r>
      <w:r>
        <w:rPr>
          <w:sz w:val="24"/>
        </w:rPr>
        <w:t>детский, театр зверей и другое);</w:t>
      </w:r>
    </w:p>
    <w:p w14:paraId="637BD34C">
      <w:pPr>
        <w:pStyle w:val="11"/>
        <w:numPr>
          <w:ilvl w:val="1"/>
          <w:numId w:val="53"/>
        </w:numPr>
        <w:tabs>
          <w:tab w:val="left" w:pos="1134"/>
        </w:tabs>
        <w:spacing w:before="0" w:after="0" w:line="278" w:lineRule="auto"/>
        <w:ind w:left="141" w:right="142" w:firstLine="708"/>
        <w:jc w:val="left"/>
        <w:rPr>
          <w:sz w:val="24"/>
        </w:rPr>
      </w:pPr>
      <w:r>
        <w:rPr>
          <w:sz w:val="24"/>
        </w:rPr>
        <w:t>формировать</w:t>
      </w:r>
      <w:r>
        <w:rPr>
          <w:spacing w:val="80"/>
          <w:sz w:val="24"/>
        </w:rPr>
        <w:t xml:space="preserve"> </w:t>
      </w:r>
      <w:r>
        <w:rPr>
          <w:sz w:val="24"/>
        </w:rPr>
        <w:t>у</w:t>
      </w:r>
      <w:r>
        <w:rPr>
          <w:spacing w:val="80"/>
          <w:sz w:val="24"/>
        </w:rPr>
        <w:t xml:space="preserve"> </w:t>
      </w:r>
      <w:r>
        <w:rPr>
          <w:sz w:val="24"/>
        </w:rPr>
        <w:t>детей</w:t>
      </w:r>
      <w:r>
        <w:rPr>
          <w:spacing w:val="80"/>
          <w:sz w:val="24"/>
        </w:rPr>
        <w:t xml:space="preserve"> </w:t>
      </w:r>
      <w:r>
        <w:rPr>
          <w:sz w:val="24"/>
        </w:rPr>
        <w:t>простейшие</w:t>
      </w:r>
      <w:r>
        <w:rPr>
          <w:spacing w:val="80"/>
          <w:sz w:val="24"/>
        </w:rPr>
        <w:t xml:space="preserve"> </w:t>
      </w:r>
      <w:r>
        <w:rPr>
          <w:sz w:val="24"/>
        </w:rPr>
        <w:t>образно-выразительные</w:t>
      </w:r>
      <w:r>
        <w:rPr>
          <w:spacing w:val="80"/>
          <w:sz w:val="24"/>
        </w:rPr>
        <w:t xml:space="preserve"> </w:t>
      </w:r>
      <w:r>
        <w:rPr>
          <w:sz w:val="24"/>
        </w:rPr>
        <w:t>умения,</w:t>
      </w:r>
      <w:r>
        <w:rPr>
          <w:spacing w:val="80"/>
          <w:sz w:val="24"/>
        </w:rPr>
        <w:t xml:space="preserve"> </w:t>
      </w:r>
      <w:r>
        <w:rPr>
          <w:sz w:val="24"/>
        </w:rPr>
        <w:t>имитировать</w:t>
      </w:r>
      <w:r>
        <w:rPr>
          <w:spacing w:val="80"/>
          <w:w w:val="150"/>
          <w:sz w:val="24"/>
        </w:rPr>
        <w:t xml:space="preserve"> </w:t>
      </w:r>
      <w:r>
        <w:rPr>
          <w:sz w:val="24"/>
        </w:rPr>
        <w:t>характерные движения сказочных животных;</w:t>
      </w:r>
    </w:p>
    <w:p w14:paraId="393AE1F2">
      <w:pPr>
        <w:pStyle w:val="11"/>
        <w:numPr>
          <w:ilvl w:val="1"/>
          <w:numId w:val="53"/>
        </w:numPr>
        <w:tabs>
          <w:tab w:val="left" w:pos="1134"/>
          <w:tab w:val="left" w:pos="2403"/>
          <w:tab w:val="left" w:pos="4033"/>
          <w:tab w:val="left" w:pos="4815"/>
          <w:tab w:val="left" w:pos="6383"/>
          <w:tab w:val="left" w:pos="7448"/>
          <w:tab w:val="left" w:pos="9051"/>
        </w:tabs>
        <w:spacing w:before="0" w:after="0" w:line="276" w:lineRule="auto"/>
        <w:ind w:left="141" w:right="151" w:firstLine="708"/>
        <w:jc w:val="left"/>
        <w:rPr>
          <w:sz w:val="24"/>
        </w:rPr>
      </w:pPr>
      <w:r>
        <w:rPr>
          <w:spacing w:val="-2"/>
          <w:sz w:val="24"/>
        </w:rPr>
        <w:t>развивать</w:t>
      </w:r>
      <w:r>
        <w:rPr>
          <w:sz w:val="24"/>
        </w:rPr>
        <w:tab/>
      </w:r>
      <w:r>
        <w:rPr>
          <w:spacing w:val="-2"/>
          <w:sz w:val="24"/>
        </w:rPr>
        <w:t>эстетический</w:t>
      </w:r>
      <w:r>
        <w:rPr>
          <w:sz w:val="24"/>
        </w:rPr>
        <w:tab/>
      </w:r>
      <w:r>
        <w:rPr>
          <w:spacing w:val="-4"/>
          <w:sz w:val="24"/>
        </w:rPr>
        <w:t>вкус,</w:t>
      </w:r>
      <w:r>
        <w:rPr>
          <w:sz w:val="24"/>
        </w:rPr>
        <w:tab/>
      </w:r>
      <w:r>
        <w:rPr>
          <w:spacing w:val="-2"/>
          <w:sz w:val="24"/>
        </w:rPr>
        <w:t>воспитывать</w:t>
      </w:r>
      <w:r>
        <w:rPr>
          <w:sz w:val="24"/>
        </w:rPr>
        <w:tab/>
      </w:r>
      <w:r>
        <w:rPr>
          <w:spacing w:val="-2"/>
          <w:sz w:val="24"/>
        </w:rPr>
        <w:t>чувство</w:t>
      </w:r>
      <w:r>
        <w:rPr>
          <w:sz w:val="24"/>
        </w:rPr>
        <w:tab/>
      </w:r>
      <w:r>
        <w:rPr>
          <w:spacing w:val="-2"/>
          <w:sz w:val="24"/>
        </w:rPr>
        <w:t>прекрасного,</w:t>
      </w:r>
      <w:r>
        <w:rPr>
          <w:sz w:val="24"/>
        </w:rPr>
        <w:tab/>
      </w:r>
      <w:r>
        <w:rPr>
          <w:spacing w:val="-2"/>
          <w:sz w:val="24"/>
        </w:rPr>
        <w:t xml:space="preserve">побуждать </w:t>
      </w:r>
      <w:r>
        <w:rPr>
          <w:sz w:val="24"/>
        </w:rPr>
        <w:t>нравственно-эстетические и эмоциональные переживания;</w:t>
      </w:r>
    </w:p>
    <w:p w14:paraId="1C5D7578">
      <w:pPr>
        <w:pStyle w:val="11"/>
        <w:numPr>
          <w:ilvl w:val="1"/>
          <w:numId w:val="53"/>
        </w:numPr>
        <w:tabs>
          <w:tab w:val="left" w:pos="1134"/>
        </w:tabs>
        <w:spacing w:before="0" w:after="0" w:line="276" w:lineRule="auto"/>
        <w:ind w:left="141" w:right="148" w:firstLine="708"/>
        <w:jc w:val="left"/>
        <w:rPr>
          <w:sz w:val="24"/>
        </w:rPr>
      </w:pPr>
      <w:r>
        <w:rPr>
          <w:sz w:val="24"/>
        </w:rPr>
        <w:t>побуждать</w:t>
      </w:r>
      <w:r>
        <w:rPr>
          <w:spacing w:val="80"/>
          <w:w w:val="150"/>
          <w:sz w:val="24"/>
        </w:rPr>
        <w:t xml:space="preserve"> </w:t>
      </w:r>
      <w:r>
        <w:rPr>
          <w:sz w:val="24"/>
        </w:rPr>
        <w:t>интерес</w:t>
      </w:r>
      <w:r>
        <w:rPr>
          <w:spacing w:val="80"/>
          <w:w w:val="150"/>
          <w:sz w:val="24"/>
        </w:rPr>
        <w:t xml:space="preserve"> </w:t>
      </w:r>
      <w:r>
        <w:rPr>
          <w:sz w:val="24"/>
        </w:rPr>
        <w:t>творческим</w:t>
      </w:r>
      <w:r>
        <w:rPr>
          <w:spacing w:val="80"/>
          <w:w w:val="150"/>
          <w:sz w:val="24"/>
        </w:rPr>
        <w:t xml:space="preserve"> </w:t>
      </w:r>
      <w:r>
        <w:rPr>
          <w:sz w:val="24"/>
        </w:rPr>
        <w:t>проявлениям</w:t>
      </w:r>
      <w:r>
        <w:rPr>
          <w:spacing w:val="80"/>
          <w:w w:val="150"/>
          <w:sz w:val="24"/>
        </w:rPr>
        <w:t xml:space="preserve"> </w:t>
      </w:r>
      <w:r>
        <w:rPr>
          <w:sz w:val="24"/>
        </w:rPr>
        <w:t>в</w:t>
      </w:r>
      <w:r>
        <w:rPr>
          <w:spacing w:val="80"/>
          <w:w w:val="150"/>
          <w:sz w:val="24"/>
        </w:rPr>
        <w:t xml:space="preserve"> </w:t>
      </w:r>
      <w:r>
        <w:rPr>
          <w:sz w:val="24"/>
        </w:rPr>
        <w:t>игре</w:t>
      </w:r>
      <w:r>
        <w:rPr>
          <w:spacing w:val="80"/>
          <w:w w:val="150"/>
          <w:sz w:val="24"/>
        </w:rPr>
        <w:t xml:space="preserve"> </w:t>
      </w:r>
      <w:r>
        <w:rPr>
          <w:sz w:val="24"/>
        </w:rPr>
        <w:t>и</w:t>
      </w:r>
      <w:r>
        <w:rPr>
          <w:spacing w:val="80"/>
          <w:w w:val="150"/>
          <w:sz w:val="24"/>
        </w:rPr>
        <w:t xml:space="preserve"> </w:t>
      </w:r>
      <w:r>
        <w:rPr>
          <w:sz w:val="24"/>
        </w:rPr>
        <w:t>игровому</w:t>
      </w:r>
      <w:r>
        <w:rPr>
          <w:spacing w:val="80"/>
          <w:w w:val="150"/>
          <w:sz w:val="24"/>
        </w:rPr>
        <w:t xml:space="preserve"> </w:t>
      </w:r>
      <w:r>
        <w:rPr>
          <w:sz w:val="24"/>
        </w:rPr>
        <w:t>общению</w:t>
      </w:r>
      <w:r>
        <w:rPr>
          <w:spacing w:val="80"/>
          <w:w w:val="150"/>
          <w:sz w:val="24"/>
        </w:rPr>
        <w:t xml:space="preserve"> </w:t>
      </w:r>
      <w:r>
        <w:rPr>
          <w:sz w:val="24"/>
        </w:rPr>
        <w:t xml:space="preserve">со </w:t>
      </w:r>
      <w:r>
        <w:rPr>
          <w:spacing w:val="-2"/>
          <w:sz w:val="24"/>
        </w:rPr>
        <w:t>сверстниками.</w:t>
      </w:r>
    </w:p>
    <w:p w14:paraId="19AEA246">
      <w:pPr>
        <w:pStyle w:val="11"/>
        <w:numPr>
          <w:ilvl w:val="0"/>
          <w:numId w:val="53"/>
        </w:numPr>
        <w:tabs>
          <w:tab w:val="left" w:pos="1162"/>
        </w:tabs>
        <w:spacing w:before="0" w:after="0" w:line="240" w:lineRule="auto"/>
        <w:ind w:left="1162" w:right="0" w:hanging="313"/>
        <w:jc w:val="both"/>
        <w:rPr>
          <w:sz w:val="24"/>
        </w:rPr>
      </w:pPr>
      <w:r>
        <w:rPr>
          <w:sz w:val="24"/>
        </w:rPr>
        <w:t>культурно-досуговая</w:t>
      </w:r>
      <w:r>
        <w:rPr>
          <w:spacing w:val="-11"/>
          <w:sz w:val="24"/>
        </w:rPr>
        <w:t xml:space="preserve"> </w:t>
      </w:r>
      <w:r>
        <w:rPr>
          <w:spacing w:val="-2"/>
          <w:sz w:val="24"/>
        </w:rPr>
        <w:t>деятельность:</w:t>
      </w:r>
    </w:p>
    <w:p w14:paraId="695DFB30">
      <w:pPr>
        <w:pStyle w:val="11"/>
        <w:numPr>
          <w:ilvl w:val="1"/>
          <w:numId w:val="53"/>
        </w:numPr>
        <w:tabs>
          <w:tab w:val="left" w:pos="1134"/>
        </w:tabs>
        <w:spacing w:before="24" w:after="0" w:line="276" w:lineRule="auto"/>
        <w:ind w:left="141" w:right="145" w:firstLine="708"/>
        <w:jc w:val="both"/>
        <w:rPr>
          <w:sz w:val="24"/>
        </w:rPr>
      </w:pPr>
      <w:r>
        <w:rPr>
          <w:sz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w:t>
      </w:r>
      <w:r>
        <w:rPr>
          <w:spacing w:val="-2"/>
          <w:sz w:val="24"/>
        </w:rPr>
        <w:t xml:space="preserve"> </w:t>
      </w:r>
      <w:r>
        <w:rPr>
          <w:sz w:val="24"/>
        </w:rPr>
        <w:t>снежинок,</w:t>
      </w:r>
      <w:r>
        <w:rPr>
          <w:spacing w:val="-1"/>
          <w:sz w:val="24"/>
        </w:rPr>
        <w:t xml:space="preserve"> </w:t>
      </w:r>
      <w:r>
        <w:rPr>
          <w:sz w:val="24"/>
        </w:rPr>
        <w:t>пение</w:t>
      </w:r>
      <w:r>
        <w:rPr>
          <w:spacing w:val="-2"/>
          <w:sz w:val="24"/>
        </w:rPr>
        <w:t xml:space="preserve"> </w:t>
      </w:r>
      <w:r>
        <w:rPr>
          <w:sz w:val="24"/>
        </w:rPr>
        <w:t>птиц,</w:t>
      </w:r>
      <w:r>
        <w:rPr>
          <w:spacing w:val="-1"/>
          <w:sz w:val="24"/>
        </w:rPr>
        <w:t xml:space="preserve"> </w:t>
      </w:r>
      <w:r>
        <w:rPr>
          <w:sz w:val="24"/>
        </w:rPr>
        <w:t>шелест</w:t>
      </w:r>
      <w:r>
        <w:rPr>
          <w:spacing w:val="-1"/>
          <w:sz w:val="24"/>
        </w:rPr>
        <w:t xml:space="preserve"> </w:t>
      </w:r>
      <w:r>
        <w:rPr>
          <w:sz w:val="24"/>
        </w:rPr>
        <w:t>деревьев</w:t>
      </w:r>
      <w:r>
        <w:rPr>
          <w:spacing w:val="-2"/>
          <w:sz w:val="24"/>
        </w:rPr>
        <w:t xml:space="preserve"> </w:t>
      </w:r>
      <w:r>
        <w:rPr>
          <w:sz w:val="24"/>
        </w:rPr>
        <w:t>и прочее)</w:t>
      </w:r>
      <w:r>
        <w:rPr>
          <w:spacing w:val="-2"/>
          <w:sz w:val="24"/>
        </w:rPr>
        <w:t xml:space="preserve"> </w:t>
      </w:r>
      <w:r>
        <w:rPr>
          <w:sz w:val="24"/>
        </w:rPr>
        <w:t>и передавать</w:t>
      </w:r>
      <w:r>
        <w:rPr>
          <w:spacing w:val="-1"/>
          <w:sz w:val="24"/>
        </w:rPr>
        <w:t xml:space="preserve"> </w:t>
      </w:r>
      <w:r>
        <w:rPr>
          <w:sz w:val="24"/>
        </w:rPr>
        <w:t>это</w:t>
      </w:r>
      <w:r>
        <w:rPr>
          <w:spacing w:val="-1"/>
          <w:sz w:val="24"/>
        </w:rPr>
        <w:t xml:space="preserve"> </w:t>
      </w:r>
      <w:r>
        <w:rPr>
          <w:sz w:val="24"/>
        </w:rPr>
        <w:t>в</w:t>
      </w:r>
      <w:r>
        <w:rPr>
          <w:spacing w:val="-2"/>
          <w:sz w:val="24"/>
        </w:rPr>
        <w:t xml:space="preserve"> </w:t>
      </w:r>
      <w:r>
        <w:rPr>
          <w:sz w:val="24"/>
        </w:rPr>
        <w:t>различных видах деятельности (изобразительной, словесной, музыкальной);</w:t>
      </w:r>
    </w:p>
    <w:p w14:paraId="433477CC">
      <w:pPr>
        <w:pStyle w:val="11"/>
        <w:spacing w:after="0" w:line="276" w:lineRule="auto"/>
        <w:jc w:val="both"/>
        <w:rPr>
          <w:sz w:val="24"/>
        </w:rPr>
        <w:sectPr>
          <w:headerReference r:id="rId155" w:type="default"/>
          <w:footerReference r:id="rId156" w:type="default"/>
          <w:pgSz w:w="12000" w:h="16970"/>
          <w:pgMar w:top="1000" w:right="708" w:bottom="280" w:left="992" w:header="254" w:footer="0" w:gutter="0"/>
          <w:cols w:space="720" w:num="1"/>
        </w:sectPr>
      </w:pPr>
    </w:p>
    <w:p w14:paraId="6ED7EAA5">
      <w:pPr>
        <w:pStyle w:val="11"/>
        <w:numPr>
          <w:ilvl w:val="1"/>
          <w:numId w:val="53"/>
        </w:numPr>
        <w:tabs>
          <w:tab w:val="left" w:pos="1134"/>
        </w:tabs>
        <w:spacing w:before="119" w:after="0" w:line="278" w:lineRule="auto"/>
        <w:ind w:left="141" w:right="140" w:firstLine="708"/>
        <w:jc w:val="left"/>
        <w:rPr>
          <w:sz w:val="24"/>
        </w:rPr>
      </w:pPr>
      <w:r>
        <w:rPr>
          <w:sz w:val="24"/>
        </w:rPr>
        <w:t>развивать</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развлечениям,</w:t>
      </w:r>
      <w:r>
        <w:rPr>
          <w:spacing w:val="40"/>
          <w:sz w:val="24"/>
        </w:rPr>
        <w:t xml:space="preserve"> </w:t>
      </w:r>
      <w:r>
        <w:rPr>
          <w:sz w:val="24"/>
        </w:rPr>
        <w:t>знакомящим</w:t>
      </w:r>
      <w:r>
        <w:rPr>
          <w:spacing w:val="40"/>
          <w:sz w:val="24"/>
        </w:rPr>
        <w:t xml:space="preserve"> </w:t>
      </w:r>
      <w:r>
        <w:rPr>
          <w:sz w:val="24"/>
        </w:rPr>
        <w:t>с</w:t>
      </w:r>
      <w:r>
        <w:rPr>
          <w:spacing w:val="40"/>
          <w:sz w:val="24"/>
        </w:rPr>
        <w:t xml:space="preserve"> </w:t>
      </w:r>
      <w:r>
        <w:rPr>
          <w:sz w:val="24"/>
        </w:rPr>
        <w:t>культурой</w:t>
      </w:r>
      <w:r>
        <w:rPr>
          <w:spacing w:val="40"/>
          <w:sz w:val="24"/>
        </w:rPr>
        <w:t xml:space="preserve"> </w:t>
      </w:r>
      <w:r>
        <w:rPr>
          <w:sz w:val="24"/>
        </w:rPr>
        <w:t>и</w:t>
      </w:r>
      <w:r>
        <w:rPr>
          <w:spacing w:val="40"/>
          <w:sz w:val="24"/>
        </w:rPr>
        <w:t xml:space="preserve"> </w:t>
      </w:r>
      <w:r>
        <w:rPr>
          <w:sz w:val="24"/>
        </w:rPr>
        <w:t>традициями</w:t>
      </w:r>
      <w:r>
        <w:rPr>
          <w:spacing w:val="40"/>
          <w:sz w:val="24"/>
        </w:rPr>
        <w:t xml:space="preserve"> </w:t>
      </w:r>
      <w:r>
        <w:rPr>
          <w:sz w:val="24"/>
        </w:rPr>
        <w:t xml:space="preserve">народов </w:t>
      </w:r>
      <w:r>
        <w:rPr>
          <w:spacing w:val="-2"/>
          <w:sz w:val="24"/>
        </w:rPr>
        <w:t>страны;</w:t>
      </w:r>
    </w:p>
    <w:p w14:paraId="6ABEAC46">
      <w:pPr>
        <w:pStyle w:val="11"/>
        <w:numPr>
          <w:ilvl w:val="1"/>
          <w:numId w:val="53"/>
        </w:numPr>
        <w:tabs>
          <w:tab w:val="left" w:pos="1134"/>
          <w:tab w:val="left" w:pos="2875"/>
          <w:tab w:val="left" w:pos="4827"/>
          <w:tab w:val="left" w:pos="5292"/>
          <w:tab w:val="left" w:pos="7010"/>
          <w:tab w:val="left" w:pos="8576"/>
          <w:tab w:val="left" w:pos="10034"/>
        </w:tabs>
        <w:spacing w:before="0" w:after="0" w:line="276" w:lineRule="auto"/>
        <w:ind w:left="141" w:right="146" w:firstLine="708"/>
        <w:jc w:val="left"/>
        <w:rPr>
          <w:sz w:val="24"/>
        </w:rPr>
      </w:pPr>
      <w:r>
        <w:rPr>
          <w:spacing w:val="-2"/>
          <w:sz w:val="24"/>
        </w:rPr>
        <w:t>осуществлять</w:t>
      </w:r>
      <w:r>
        <w:rPr>
          <w:sz w:val="24"/>
        </w:rPr>
        <w:tab/>
      </w:r>
      <w:r>
        <w:rPr>
          <w:spacing w:val="-2"/>
          <w:sz w:val="24"/>
        </w:rPr>
        <w:t>патриотическое</w:t>
      </w:r>
      <w:r>
        <w:rPr>
          <w:sz w:val="24"/>
        </w:rPr>
        <w:tab/>
      </w:r>
      <w:r>
        <w:rPr>
          <w:spacing w:val="-10"/>
          <w:sz w:val="24"/>
        </w:rPr>
        <w:t>и</w:t>
      </w:r>
      <w:r>
        <w:rPr>
          <w:sz w:val="24"/>
        </w:rPr>
        <w:tab/>
      </w:r>
      <w:r>
        <w:rPr>
          <w:spacing w:val="-2"/>
          <w:sz w:val="24"/>
        </w:rPr>
        <w:t>нравственное</w:t>
      </w:r>
      <w:r>
        <w:rPr>
          <w:sz w:val="24"/>
        </w:rPr>
        <w:tab/>
      </w:r>
      <w:r>
        <w:rPr>
          <w:spacing w:val="-2"/>
          <w:sz w:val="24"/>
        </w:rPr>
        <w:t>воспитание,</w:t>
      </w:r>
      <w:r>
        <w:rPr>
          <w:sz w:val="24"/>
        </w:rPr>
        <w:tab/>
      </w:r>
      <w:r>
        <w:rPr>
          <w:spacing w:val="-2"/>
          <w:sz w:val="24"/>
        </w:rPr>
        <w:t>приобщать</w:t>
      </w:r>
      <w:r>
        <w:rPr>
          <w:sz w:val="24"/>
        </w:rPr>
        <w:tab/>
      </w:r>
      <w:r>
        <w:rPr>
          <w:spacing w:val="-10"/>
          <w:sz w:val="24"/>
        </w:rPr>
        <w:t xml:space="preserve">к </w:t>
      </w:r>
      <w:r>
        <w:rPr>
          <w:sz w:val="24"/>
        </w:rPr>
        <w:t>художественной культуре, эстетико-эмоциональному творчеству;</w:t>
      </w:r>
    </w:p>
    <w:p w14:paraId="148432C7">
      <w:pPr>
        <w:pStyle w:val="11"/>
        <w:numPr>
          <w:ilvl w:val="1"/>
          <w:numId w:val="53"/>
        </w:numPr>
        <w:tabs>
          <w:tab w:val="left" w:pos="1134"/>
          <w:tab w:val="left" w:pos="4302"/>
          <w:tab w:val="left" w:pos="5477"/>
          <w:tab w:val="left" w:pos="6676"/>
          <w:tab w:val="left" w:pos="9045"/>
          <w:tab w:val="left" w:pos="10033"/>
        </w:tabs>
        <w:spacing w:before="0" w:after="0" w:line="278" w:lineRule="auto"/>
        <w:ind w:left="141" w:right="151" w:firstLine="708"/>
        <w:jc w:val="left"/>
        <w:rPr>
          <w:sz w:val="24"/>
        </w:rPr>
      </w:pPr>
      <w:r>
        <w:rPr>
          <w:sz w:val="24"/>
        </w:rPr>
        <w:t>приобщать</w:t>
      </w:r>
      <w:r>
        <w:rPr>
          <w:spacing w:val="80"/>
          <w:sz w:val="24"/>
        </w:rPr>
        <w:t xml:space="preserve"> </w:t>
      </w:r>
      <w:r>
        <w:rPr>
          <w:sz w:val="24"/>
        </w:rPr>
        <w:t>к</w:t>
      </w:r>
      <w:r>
        <w:rPr>
          <w:spacing w:val="80"/>
          <w:sz w:val="24"/>
        </w:rPr>
        <w:t xml:space="preserve"> </w:t>
      </w:r>
      <w:r>
        <w:rPr>
          <w:sz w:val="24"/>
        </w:rPr>
        <w:t>праздничной</w:t>
      </w:r>
      <w:r>
        <w:rPr>
          <w:sz w:val="24"/>
        </w:rPr>
        <w:tab/>
      </w:r>
      <w:r>
        <w:rPr>
          <w:spacing w:val="-2"/>
          <w:sz w:val="24"/>
        </w:rPr>
        <w:t>культуре,</w:t>
      </w:r>
      <w:r>
        <w:rPr>
          <w:sz w:val="24"/>
        </w:rPr>
        <w:tab/>
      </w:r>
      <w:r>
        <w:rPr>
          <w:spacing w:val="-2"/>
          <w:sz w:val="24"/>
        </w:rPr>
        <w:t>развивать</w:t>
      </w:r>
      <w:r>
        <w:rPr>
          <w:sz w:val="24"/>
        </w:rPr>
        <w:tab/>
      </w:r>
      <w:r>
        <w:rPr>
          <w:sz w:val="24"/>
        </w:rPr>
        <w:t>желание</w:t>
      </w:r>
      <w:r>
        <w:rPr>
          <w:spacing w:val="80"/>
          <w:sz w:val="24"/>
        </w:rPr>
        <w:t xml:space="preserve"> </w:t>
      </w:r>
      <w:r>
        <w:rPr>
          <w:sz w:val="24"/>
        </w:rPr>
        <w:t>принимать</w:t>
      </w:r>
      <w:r>
        <w:rPr>
          <w:sz w:val="24"/>
        </w:rPr>
        <w:tab/>
      </w:r>
      <w:r>
        <w:rPr>
          <w:spacing w:val="-2"/>
          <w:sz w:val="24"/>
        </w:rPr>
        <w:t>участие</w:t>
      </w:r>
      <w:r>
        <w:rPr>
          <w:sz w:val="24"/>
        </w:rPr>
        <w:tab/>
      </w:r>
      <w:r>
        <w:rPr>
          <w:spacing w:val="-10"/>
          <w:sz w:val="24"/>
        </w:rPr>
        <w:t xml:space="preserve">в </w:t>
      </w:r>
      <w:r>
        <w:rPr>
          <w:sz w:val="24"/>
        </w:rPr>
        <w:t>праздниках (календарных, государственных, народных);</w:t>
      </w:r>
    </w:p>
    <w:p w14:paraId="612880E0">
      <w:pPr>
        <w:pStyle w:val="11"/>
        <w:numPr>
          <w:ilvl w:val="1"/>
          <w:numId w:val="53"/>
        </w:numPr>
        <w:tabs>
          <w:tab w:val="left" w:pos="1134"/>
        </w:tabs>
        <w:spacing w:before="0" w:after="0" w:line="272" w:lineRule="exact"/>
        <w:ind w:left="1134" w:right="0" w:hanging="285"/>
        <w:jc w:val="left"/>
        <w:rPr>
          <w:sz w:val="24"/>
        </w:rPr>
      </w:pPr>
      <w:r>
        <w:rPr>
          <w:sz w:val="24"/>
        </w:rPr>
        <w:t>формировать</w:t>
      </w:r>
      <w:r>
        <w:rPr>
          <w:spacing w:val="-7"/>
          <w:sz w:val="24"/>
        </w:rPr>
        <w:t xml:space="preserve"> </w:t>
      </w:r>
      <w:r>
        <w:rPr>
          <w:sz w:val="24"/>
        </w:rPr>
        <w:t>чувства</w:t>
      </w:r>
      <w:r>
        <w:rPr>
          <w:spacing w:val="-4"/>
          <w:sz w:val="24"/>
        </w:rPr>
        <w:t xml:space="preserve"> </w:t>
      </w:r>
      <w:r>
        <w:rPr>
          <w:sz w:val="24"/>
        </w:rPr>
        <w:t>причастности</w:t>
      </w:r>
      <w:r>
        <w:rPr>
          <w:spacing w:val="-5"/>
          <w:sz w:val="24"/>
        </w:rPr>
        <w:t xml:space="preserve"> </w:t>
      </w:r>
      <w:r>
        <w:rPr>
          <w:sz w:val="24"/>
        </w:rPr>
        <w:t>к</w:t>
      </w:r>
      <w:r>
        <w:rPr>
          <w:spacing w:val="-4"/>
          <w:sz w:val="24"/>
        </w:rPr>
        <w:t xml:space="preserve"> </w:t>
      </w:r>
      <w:r>
        <w:rPr>
          <w:sz w:val="24"/>
        </w:rPr>
        <w:t>событиям,</w:t>
      </w:r>
      <w:r>
        <w:rPr>
          <w:spacing w:val="-4"/>
          <w:sz w:val="24"/>
        </w:rPr>
        <w:t xml:space="preserve"> </w:t>
      </w:r>
      <w:r>
        <w:rPr>
          <w:sz w:val="24"/>
        </w:rPr>
        <w:t>происходящим</w:t>
      </w:r>
      <w:r>
        <w:rPr>
          <w:spacing w:val="-5"/>
          <w:sz w:val="24"/>
        </w:rPr>
        <w:t xml:space="preserve"> </w:t>
      </w:r>
      <w:r>
        <w:rPr>
          <w:sz w:val="24"/>
        </w:rPr>
        <w:t>в</w:t>
      </w:r>
      <w:r>
        <w:rPr>
          <w:spacing w:val="-4"/>
          <w:sz w:val="24"/>
        </w:rPr>
        <w:t xml:space="preserve"> </w:t>
      </w:r>
      <w:r>
        <w:rPr>
          <w:spacing w:val="-2"/>
          <w:sz w:val="24"/>
        </w:rPr>
        <w:t>стране;</w:t>
      </w:r>
    </w:p>
    <w:p w14:paraId="16BBFDF8">
      <w:pPr>
        <w:pStyle w:val="11"/>
        <w:numPr>
          <w:ilvl w:val="1"/>
          <w:numId w:val="53"/>
        </w:numPr>
        <w:tabs>
          <w:tab w:val="left" w:pos="1134"/>
        </w:tabs>
        <w:spacing w:before="36" w:after="0" w:line="276" w:lineRule="auto"/>
        <w:ind w:left="141" w:right="148" w:firstLine="708"/>
        <w:jc w:val="both"/>
        <w:rPr>
          <w:sz w:val="24"/>
        </w:rPr>
      </w:pPr>
      <w:r>
        <w:rPr>
          <w:sz w:val="24"/>
        </w:rPr>
        <w:t xml:space="preserve">развивать индивидуальные творческие способности и художественные наклонности </w:t>
      </w:r>
      <w:r>
        <w:rPr>
          <w:spacing w:val="-2"/>
          <w:sz w:val="24"/>
        </w:rPr>
        <w:t>ребёнка;</w:t>
      </w:r>
    </w:p>
    <w:p w14:paraId="08B3BD8E">
      <w:pPr>
        <w:pStyle w:val="11"/>
        <w:numPr>
          <w:ilvl w:val="1"/>
          <w:numId w:val="53"/>
        </w:numPr>
        <w:tabs>
          <w:tab w:val="left" w:pos="1134"/>
        </w:tabs>
        <w:spacing w:before="1" w:after="0" w:line="276" w:lineRule="auto"/>
        <w:ind w:left="141" w:right="139" w:firstLine="708"/>
        <w:jc w:val="both"/>
        <w:rPr>
          <w:sz w:val="24"/>
        </w:rPr>
      </w:pPr>
      <w:r>
        <w:rPr>
          <w:sz w:val="24"/>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w:t>
      </w:r>
      <w:r>
        <w:rPr>
          <w:spacing w:val="-2"/>
          <w:sz w:val="24"/>
        </w:rPr>
        <w:t>концертах.</w:t>
      </w:r>
    </w:p>
    <w:p w14:paraId="63495D52">
      <w:pPr>
        <w:spacing w:before="0" w:line="275" w:lineRule="exact"/>
        <w:ind w:left="849"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3F0FC2F6">
      <w:pPr>
        <w:pStyle w:val="5"/>
        <w:spacing w:before="48"/>
      </w:pPr>
      <w:r>
        <w:t>Приобщение</w:t>
      </w:r>
      <w:r>
        <w:rPr>
          <w:spacing w:val="-3"/>
        </w:rPr>
        <w:t xml:space="preserve"> </w:t>
      </w:r>
      <w:r>
        <w:t>к</w:t>
      </w:r>
      <w:r>
        <w:rPr>
          <w:spacing w:val="-1"/>
        </w:rPr>
        <w:t xml:space="preserve"> </w:t>
      </w:r>
      <w:r>
        <w:rPr>
          <w:spacing w:val="-2"/>
        </w:rPr>
        <w:t>искусству.</w:t>
      </w:r>
    </w:p>
    <w:p w14:paraId="6EFED16B">
      <w:pPr>
        <w:pStyle w:val="11"/>
        <w:numPr>
          <w:ilvl w:val="0"/>
          <w:numId w:val="54"/>
        </w:numPr>
        <w:tabs>
          <w:tab w:val="left" w:pos="1176"/>
        </w:tabs>
        <w:spacing w:before="35" w:after="0" w:line="273" w:lineRule="auto"/>
        <w:ind w:left="141" w:right="144" w:firstLine="708"/>
        <w:jc w:val="both"/>
        <w:rPr>
          <w:sz w:val="24"/>
        </w:rPr>
      </w:pPr>
      <w:r>
        <w:rPr>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w:t>
      </w:r>
      <w:r>
        <w:rPr>
          <w:spacing w:val="-2"/>
          <w:sz w:val="24"/>
        </w:rPr>
        <w:t xml:space="preserve"> </w:t>
      </w:r>
      <w:r>
        <w:rPr>
          <w:sz w:val="24"/>
        </w:rPr>
        <w:t>писатель);</w:t>
      </w:r>
      <w:r>
        <w:rPr>
          <w:spacing w:val="-3"/>
          <w:sz w:val="24"/>
        </w:rPr>
        <w:t xml:space="preserve"> </w:t>
      </w:r>
      <w:r>
        <w:rPr>
          <w:sz w:val="24"/>
        </w:rPr>
        <w:t>педагог,</w:t>
      </w:r>
      <w:r>
        <w:rPr>
          <w:spacing w:val="-2"/>
          <w:sz w:val="24"/>
        </w:rPr>
        <w:t xml:space="preserve"> </w:t>
      </w:r>
      <w:r>
        <w:rPr>
          <w:sz w:val="24"/>
        </w:rPr>
        <w:t>в</w:t>
      </w:r>
      <w:r>
        <w:rPr>
          <w:spacing w:val="-3"/>
          <w:sz w:val="24"/>
        </w:rPr>
        <w:t xml:space="preserve"> </w:t>
      </w:r>
      <w:r>
        <w:rPr>
          <w:sz w:val="24"/>
        </w:rPr>
        <w:t>процессе</w:t>
      </w:r>
      <w:r>
        <w:rPr>
          <w:spacing w:val="-1"/>
          <w:sz w:val="24"/>
        </w:rPr>
        <w:t xml:space="preserve"> </w:t>
      </w:r>
      <w:r>
        <w:rPr>
          <w:sz w:val="24"/>
        </w:rPr>
        <w:t>ознакомления</w:t>
      </w:r>
      <w:r>
        <w:rPr>
          <w:spacing w:val="-2"/>
          <w:sz w:val="24"/>
        </w:rPr>
        <w:t xml:space="preserve"> </w:t>
      </w:r>
      <w:r>
        <w:rPr>
          <w:sz w:val="24"/>
        </w:rPr>
        <w:t>детей</w:t>
      </w:r>
      <w:r>
        <w:rPr>
          <w:spacing w:val="-1"/>
          <w:sz w:val="24"/>
        </w:rPr>
        <w:t xml:space="preserve"> </w:t>
      </w:r>
      <w:r>
        <w:rPr>
          <w:sz w:val="24"/>
        </w:rPr>
        <w:t>с</w:t>
      </w:r>
      <w:r>
        <w:rPr>
          <w:spacing w:val="-3"/>
          <w:sz w:val="24"/>
        </w:rPr>
        <w:t xml:space="preserve"> </w:t>
      </w:r>
      <w:r>
        <w:rPr>
          <w:sz w:val="24"/>
        </w:rPr>
        <w:t>различными</w:t>
      </w:r>
      <w:r>
        <w:rPr>
          <w:spacing w:val="-1"/>
          <w:sz w:val="24"/>
        </w:rPr>
        <w:t xml:space="preserve"> </w:t>
      </w:r>
      <w:r>
        <w:rPr>
          <w:sz w:val="24"/>
        </w:rPr>
        <w:t>видами</w:t>
      </w:r>
      <w:r>
        <w:rPr>
          <w:spacing w:val="-1"/>
          <w:sz w:val="24"/>
        </w:rPr>
        <w:t xml:space="preserve"> </w:t>
      </w:r>
      <w:r>
        <w:rPr>
          <w:sz w:val="24"/>
        </w:rPr>
        <w:t>искусства, воспитывает патриотизм и чувства гордости за свою страну, края.</w:t>
      </w:r>
    </w:p>
    <w:p w14:paraId="2E4F6C26">
      <w:pPr>
        <w:pStyle w:val="11"/>
        <w:numPr>
          <w:ilvl w:val="0"/>
          <w:numId w:val="54"/>
        </w:numPr>
        <w:tabs>
          <w:tab w:val="left" w:pos="1171"/>
        </w:tabs>
        <w:spacing w:before="2" w:after="0" w:line="273" w:lineRule="auto"/>
        <w:ind w:left="141" w:right="144" w:firstLine="708"/>
        <w:jc w:val="both"/>
        <w:rPr>
          <w:sz w:val="24"/>
        </w:rPr>
      </w:pPr>
      <w:r>
        <w:rPr>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w:t>
      </w:r>
      <w:r>
        <w:rPr>
          <w:spacing w:val="-6"/>
          <w:sz w:val="24"/>
        </w:rPr>
        <w:t xml:space="preserve"> </w:t>
      </w:r>
      <w:r>
        <w:rPr>
          <w:sz w:val="24"/>
        </w:rPr>
        <w:t>детей умение</w:t>
      </w:r>
      <w:r>
        <w:rPr>
          <w:spacing w:val="-2"/>
          <w:sz w:val="24"/>
        </w:rPr>
        <w:t xml:space="preserve"> </w:t>
      </w:r>
      <w:r>
        <w:rPr>
          <w:sz w:val="24"/>
        </w:rPr>
        <w:t>различать</w:t>
      </w:r>
      <w:r>
        <w:rPr>
          <w:spacing w:val="-1"/>
          <w:sz w:val="24"/>
        </w:rPr>
        <w:t xml:space="preserve"> </w:t>
      </w:r>
      <w:r>
        <w:rPr>
          <w:sz w:val="24"/>
        </w:rPr>
        <w:t>жанры</w:t>
      </w:r>
      <w:r>
        <w:rPr>
          <w:spacing w:val="-2"/>
          <w:sz w:val="24"/>
        </w:rPr>
        <w:t xml:space="preserve"> </w:t>
      </w:r>
      <w:r>
        <w:rPr>
          <w:sz w:val="24"/>
        </w:rPr>
        <w:t>и виды</w:t>
      </w:r>
      <w:r>
        <w:rPr>
          <w:spacing w:val="-2"/>
          <w:sz w:val="24"/>
        </w:rPr>
        <w:t xml:space="preserve"> </w:t>
      </w:r>
      <w:r>
        <w:rPr>
          <w:sz w:val="24"/>
        </w:rPr>
        <w:t>искусства:</w:t>
      </w:r>
      <w:r>
        <w:rPr>
          <w:spacing w:val="-1"/>
          <w:sz w:val="24"/>
        </w:rPr>
        <w:t xml:space="preserve"> </w:t>
      </w:r>
      <w:r>
        <w:rPr>
          <w:sz w:val="24"/>
        </w:rPr>
        <w:t>стихи,</w:t>
      </w:r>
      <w:r>
        <w:rPr>
          <w:spacing w:val="-1"/>
          <w:sz w:val="24"/>
        </w:rPr>
        <w:t xml:space="preserve"> </w:t>
      </w:r>
      <w:r>
        <w:rPr>
          <w:sz w:val="24"/>
        </w:rPr>
        <w:t>проза,</w:t>
      </w:r>
      <w:r>
        <w:rPr>
          <w:spacing w:val="-1"/>
          <w:sz w:val="24"/>
        </w:rPr>
        <w:t xml:space="preserve"> </w:t>
      </w:r>
      <w:r>
        <w:rPr>
          <w:sz w:val="24"/>
        </w:rPr>
        <w:t>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D840F44">
      <w:pPr>
        <w:pStyle w:val="11"/>
        <w:numPr>
          <w:ilvl w:val="0"/>
          <w:numId w:val="54"/>
        </w:numPr>
        <w:tabs>
          <w:tab w:val="left" w:pos="1171"/>
        </w:tabs>
        <w:spacing w:before="4" w:after="0" w:line="273" w:lineRule="auto"/>
        <w:ind w:left="141" w:right="144" w:firstLine="708"/>
        <w:jc w:val="both"/>
        <w:rPr>
          <w:sz w:val="24"/>
        </w:rPr>
      </w:pPr>
      <w:r>
        <w:rPr>
          <w:sz w:val="24"/>
        </w:rPr>
        <w:t>Педагог знакомит детей с жанрами живописи (натюрморт, пейзаж, портрет), с</w:t>
      </w:r>
      <w:r>
        <w:rPr>
          <w:spacing w:val="40"/>
          <w:sz w:val="24"/>
        </w:rPr>
        <w:t xml:space="preserve"> </w:t>
      </w:r>
      <w:r>
        <w:rPr>
          <w:sz w:val="24"/>
        </w:rPr>
        <w:t>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5C7FBE6D">
      <w:pPr>
        <w:pStyle w:val="11"/>
        <w:numPr>
          <w:ilvl w:val="0"/>
          <w:numId w:val="54"/>
        </w:numPr>
        <w:tabs>
          <w:tab w:val="left" w:pos="1167"/>
        </w:tabs>
        <w:spacing w:before="0" w:after="0" w:line="271" w:lineRule="auto"/>
        <w:ind w:left="141" w:right="142" w:firstLine="708"/>
        <w:jc w:val="both"/>
        <w:rPr>
          <w:sz w:val="24"/>
        </w:rPr>
      </w:pPr>
      <w:r>
        <w:rPr>
          <w:sz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51F237F7">
      <w:pPr>
        <w:pStyle w:val="11"/>
        <w:numPr>
          <w:ilvl w:val="0"/>
          <w:numId w:val="54"/>
        </w:numPr>
        <w:tabs>
          <w:tab w:val="left" w:pos="1167"/>
        </w:tabs>
        <w:spacing w:before="4" w:after="0" w:line="276" w:lineRule="auto"/>
        <w:ind w:left="141" w:right="137" w:firstLine="708"/>
        <w:jc w:val="both"/>
        <w:rPr>
          <w:sz w:val="24"/>
        </w:rPr>
      </w:pPr>
      <w:r>
        <w:rPr>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w:t>
      </w:r>
      <w:r>
        <w:rPr>
          <w:spacing w:val="-2"/>
          <w:sz w:val="24"/>
        </w:rPr>
        <w:t xml:space="preserve"> </w:t>
      </w:r>
      <w:r>
        <w:rPr>
          <w:sz w:val="24"/>
        </w:rPr>
        <w:t>и так далее; способствует развитию у детей интереса к различным строениям, расположенным вокруг ДОО (дома, в которых живут ребёнок</w:t>
      </w:r>
      <w:r>
        <w:rPr>
          <w:spacing w:val="-2"/>
          <w:sz w:val="24"/>
        </w:rPr>
        <w:t xml:space="preserve"> </w:t>
      </w:r>
      <w:r>
        <w:rPr>
          <w:sz w:val="24"/>
        </w:rPr>
        <w:t>и</w:t>
      </w:r>
      <w:r>
        <w:rPr>
          <w:spacing w:val="-1"/>
          <w:sz w:val="24"/>
        </w:rPr>
        <w:t xml:space="preserve"> </w:t>
      </w:r>
      <w:r>
        <w:rPr>
          <w:sz w:val="24"/>
        </w:rPr>
        <w:t>его</w:t>
      </w:r>
      <w:r>
        <w:rPr>
          <w:spacing w:val="-2"/>
          <w:sz w:val="24"/>
        </w:rPr>
        <w:t xml:space="preserve"> </w:t>
      </w:r>
      <w:r>
        <w:rPr>
          <w:sz w:val="24"/>
        </w:rPr>
        <w:t>друзья,</w:t>
      </w:r>
      <w:r>
        <w:rPr>
          <w:spacing w:val="-2"/>
          <w:sz w:val="24"/>
        </w:rPr>
        <w:t xml:space="preserve"> </w:t>
      </w:r>
      <w:r>
        <w:rPr>
          <w:sz w:val="24"/>
        </w:rPr>
        <w:t>общеобразовательная</w:t>
      </w:r>
      <w:r>
        <w:rPr>
          <w:spacing w:val="-2"/>
          <w:sz w:val="24"/>
        </w:rPr>
        <w:t xml:space="preserve"> </w:t>
      </w:r>
      <w:r>
        <w:rPr>
          <w:sz w:val="24"/>
        </w:rPr>
        <w:t>организация,</w:t>
      </w:r>
      <w:r>
        <w:rPr>
          <w:spacing w:val="-2"/>
          <w:sz w:val="24"/>
        </w:rPr>
        <w:t xml:space="preserve"> </w:t>
      </w:r>
      <w:r>
        <w:rPr>
          <w:sz w:val="24"/>
        </w:rPr>
        <w:t>кинотеатр);</w:t>
      </w:r>
      <w:r>
        <w:rPr>
          <w:spacing w:val="-4"/>
          <w:sz w:val="24"/>
        </w:rPr>
        <w:t xml:space="preserve"> </w:t>
      </w:r>
      <w:r>
        <w:rPr>
          <w:sz w:val="24"/>
        </w:rPr>
        <w:t>привлекает</w:t>
      </w:r>
      <w:r>
        <w:rPr>
          <w:spacing w:val="-2"/>
          <w:sz w:val="24"/>
        </w:rPr>
        <w:t xml:space="preserve"> </w:t>
      </w:r>
      <w:r>
        <w:rPr>
          <w:sz w:val="24"/>
        </w:rPr>
        <w:t>внимание</w:t>
      </w:r>
      <w:r>
        <w:rPr>
          <w:spacing w:val="-3"/>
          <w:sz w:val="24"/>
        </w:rPr>
        <w:t xml:space="preserve"> </w:t>
      </w:r>
      <w:r>
        <w:rPr>
          <w:sz w:val="24"/>
        </w:rPr>
        <w:t>детей к сходству</w:t>
      </w:r>
      <w:r>
        <w:rPr>
          <w:spacing w:val="-5"/>
          <w:sz w:val="24"/>
        </w:rPr>
        <w:t xml:space="preserve"> </w:t>
      </w:r>
      <w:r>
        <w:rPr>
          <w:sz w:val="24"/>
        </w:rPr>
        <w:t>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4A8047E8">
      <w:pPr>
        <w:pStyle w:val="11"/>
        <w:spacing w:after="0" w:line="276" w:lineRule="auto"/>
        <w:jc w:val="both"/>
        <w:rPr>
          <w:sz w:val="24"/>
        </w:rPr>
        <w:sectPr>
          <w:headerReference r:id="rId157" w:type="default"/>
          <w:footerReference r:id="rId158" w:type="default"/>
          <w:pgSz w:w="12000" w:h="16970"/>
          <w:pgMar w:top="1000" w:right="708" w:bottom="280" w:left="992" w:header="254" w:footer="0" w:gutter="0"/>
          <w:cols w:space="720" w:num="1"/>
        </w:sectPr>
      </w:pPr>
    </w:p>
    <w:p w14:paraId="7CA684A5">
      <w:pPr>
        <w:pStyle w:val="11"/>
        <w:numPr>
          <w:ilvl w:val="0"/>
          <w:numId w:val="54"/>
        </w:numPr>
        <w:tabs>
          <w:tab w:val="left" w:pos="1162"/>
        </w:tabs>
        <w:spacing w:before="118" w:after="0" w:line="271" w:lineRule="auto"/>
        <w:ind w:left="141" w:right="141" w:firstLine="708"/>
        <w:jc w:val="both"/>
        <w:rPr>
          <w:sz w:val="24"/>
        </w:rPr>
      </w:pPr>
      <w:r>
        <w:rPr>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FDA4674">
      <w:pPr>
        <w:pStyle w:val="11"/>
        <w:numPr>
          <w:ilvl w:val="0"/>
          <w:numId w:val="54"/>
        </w:numPr>
        <w:tabs>
          <w:tab w:val="left" w:pos="1171"/>
        </w:tabs>
        <w:spacing w:before="4" w:after="0" w:line="266" w:lineRule="auto"/>
        <w:ind w:left="141" w:right="147" w:firstLine="708"/>
        <w:jc w:val="both"/>
        <w:rPr>
          <w:sz w:val="24"/>
        </w:rPr>
      </w:pPr>
      <w:r>
        <w:rPr>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70C58C3C">
      <w:pPr>
        <w:pStyle w:val="11"/>
        <w:numPr>
          <w:ilvl w:val="0"/>
          <w:numId w:val="54"/>
        </w:numPr>
        <w:tabs>
          <w:tab w:val="left" w:pos="1162"/>
        </w:tabs>
        <w:spacing w:before="8" w:after="0" w:line="266" w:lineRule="auto"/>
        <w:ind w:left="141" w:right="141" w:firstLine="708"/>
        <w:jc w:val="both"/>
        <w:rPr>
          <w:sz w:val="24"/>
        </w:rPr>
      </w:pPr>
      <w:r>
        <w:rPr>
          <w:sz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14:paraId="279FC9AA">
      <w:pPr>
        <w:pStyle w:val="11"/>
        <w:numPr>
          <w:ilvl w:val="0"/>
          <w:numId w:val="54"/>
        </w:numPr>
        <w:tabs>
          <w:tab w:val="left" w:pos="1171"/>
        </w:tabs>
        <w:spacing w:before="9" w:after="0" w:line="271" w:lineRule="auto"/>
        <w:ind w:left="141" w:right="141" w:firstLine="708"/>
        <w:jc w:val="both"/>
        <w:rPr>
          <w:sz w:val="24"/>
        </w:rPr>
      </w:pPr>
      <w:r>
        <w:rPr>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218558B2">
      <w:pPr>
        <w:pStyle w:val="5"/>
        <w:spacing w:before="8"/>
      </w:pPr>
      <w:r>
        <w:t>Изобразительная</w:t>
      </w:r>
      <w:r>
        <w:rPr>
          <w:spacing w:val="-8"/>
        </w:rPr>
        <w:t xml:space="preserve"> </w:t>
      </w:r>
      <w:r>
        <w:rPr>
          <w:spacing w:val="-2"/>
        </w:rPr>
        <w:t>деятельность.</w:t>
      </w:r>
    </w:p>
    <w:p w14:paraId="552F8918">
      <w:pPr>
        <w:pStyle w:val="11"/>
        <w:numPr>
          <w:ilvl w:val="0"/>
          <w:numId w:val="55"/>
        </w:numPr>
        <w:tabs>
          <w:tab w:val="left" w:pos="1152"/>
        </w:tabs>
        <w:spacing w:before="34" w:after="0" w:line="240" w:lineRule="auto"/>
        <w:ind w:left="1152" w:right="0" w:hanging="303"/>
        <w:jc w:val="both"/>
        <w:rPr>
          <w:sz w:val="24"/>
        </w:rPr>
      </w:pPr>
      <w:r>
        <w:rPr>
          <w:spacing w:val="-2"/>
          <w:sz w:val="24"/>
        </w:rPr>
        <w:t>Рисование:</w:t>
      </w:r>
    </w:p>
    <w:p w14:paraId="4587A053">
      <w:pPr>
        <w:pStyle w:val="8"/>
        <w:spacing w:before="35" w:line="276" w:lineRule="auto"/>
        <w:ind w:right="136" w:firstLine="708"/>
      </w:pPr>
      <w: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w:t>
      </w:r>
      <w:r>
        <w:rPr>
          <w:spacing w:val="-2"/>
        </w:rPr>
        <w:t xml:space="preserve"> </w:t>
      </w:r>
      <w:r>
        <w:t>падающий</w:t>
      </w:r>
      <w:r>
        <w:rPr>
          <w:spacing w:val="-2"/>
        </w:rPr>
        <w:t xml:space="preserve"> </w:t>
      </w:r>
      <w:r>
        <w:t>снег</w:t>
      </w:r>
      <w:r>
        <w:rPr>
          <w:spacing w:val="-3"/>
        </w:rPr>
        <w:t xml:space="preserve"> </w:t>
      </w:r>
      <w:r>
        <w:t>и</w:t>
      </w:r>
      <w:r>
        <w:rPr>
          <w:spacing w:val="-2"/>
        </w:rPr>
        <w:t xml:space="preserve"> </w:t>
      </w:r>
      <w:r>
        <w:t>так</w:t>
      </w:r>
      <w:r>
        <w:rPr>
          <w:spacing w:val="-2"/>
        </w:rPr>
        <w:t xml:space="preserve"> </w:t>
      </w:r>
      <w:r>
        <w:t>далее);</w:t>
      </w:r>
      <w:r>
        <w:rPr>
          <w:spacing w:val="-2"/>
        </w:rPr>
        <w:t xml:space="preserve"> </w:t>
      </w:r>
      <w:r>
        <w:t>формирует</w:t>
      </w:r>
      <w:r>
        <w:rPr>
          <w:spacing w:val="-2"/>
        </w:rPr>
        <w:t xml:space="preserve"> </w:t>
      </w:r>
      <w:r>
        <w:t>и</w:t>
      </w:r>
      <w:r>
        <w:rPr>
          <w:spacing w:val="-2"/>
        </w:rPr>
        <w:t xml:space="preserve"> </w:t>
      </w:r>
      <w:r>
        <w:t>закрепляет у</w:t>
      </w:r>
      <w:r>
        <w:rPr>
          <w:spacing w:val="-7"/>
        </w:rPr>
        <w:t xml:space="preserve"> </w:t>
      </w:r>
      <w:r>
        <w:t>детей</w:t>
      </w:r>
      <w:r>
        <w:rPr>
          <w:spacing w:val="-2"/>
        </w:rPr>
        <w:t xml:space="preserve"> </w:t>
      </w:r>
      <w:r>
        <w:t>представления</w:t>
      </w:r>
      <w:r>
        <w:rPr>
          <w:spacing w:val="-2"/>
        </w:rPr>
        <w:t xml:space="preserve"> </w:t>
      </w:r>
      <w:r>
        <w:t>о</w:t>
      </w:r>
      <w:r>
        <w:rPr>
          <w:spacing w:val="-2"/>
        </w:rPr>
        <w:t xml:space="preserve"> </w:t>
      </w:r>
      <w:r>
        <w:t>форме предметов (круглая, овальная, квадратная, прямоугольная, треугольная), величине, расположении частей;</w:t>
      </w:r>
      <w:r>
        <w:rPr>
          <w:spacing w:val="-1"/>
        </w:rPr>
        <w:t xml:space="preserve"> </w:t>
      </w:r>
      <w:r>
        <w:t>педагог</w:t>
      </w:r>
      <w:r>
        <w:rPr>
          <w:spacing w:val="-1"/>
        </w:rPr>
        <w:t xml:space="preserve"> </w:t>
      </w:r>
      <w:r>
        <w:t>помогает</w:t>
      </w:r>
      <w:r>
        <w:rPr>
          <w:spacing w:val="-1"/>
        </w:rPr>
        <w:t xml:space="preserve"> </w:t>
      </w:r>
      <w:r>
        <w:t>детям при передаче</w:t>
      </w:r>
      <w:r>
        <w:rPr>
          <w:spacing w:val="-2"/>
        </w:rPr>
        <w:t xml:space="preserve"> </w:t>
      </w:r>
      <w:r>
        <w:t>сюжета</w:t>
      </w:r>
      <w:r>
        <w:rPr>
          <w:spacing w:val="-2"/>
        </w:rPr>
        <w:t xml:space="preserve"> </w:t>
      </w:r>
      <w:r>
        <w:t>располагать</w:t>
      </w:r>
      <w:r>
        <w:rPr>
          <w:spacing w:val="-1"/>
        </w:rPr>
        <w:t xml:space="preserve"> </w:t>
      </w:r>
      <w:r>
        <w:t>изображения</w:t>
      </w:r>
      <w:r>
        <w:rPr>
          <w:spacing w:val="-1"/>
        </w:rPr>
        <w:t xml:space="preserve"> </w:t>
      </w:r>
      <w:r>
        <w:t>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 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w:t>
      </w:r>
      <w:r>
        <w:rPr>
          <w:spacing w:val="-5"/>
        </w:rPr>
        <w:t xml:space="preserve"> </w:t>
      </w:r>
      <w:r>
        <w:t>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70216A41">
      <w:pPr>
        <w:pStyle w:val="11"/>
        <w:numPr>
          <w:ilvl w:val="0"/>
          <w:numId w:val="55"/>
        </w:numPr>
        <w:tabs>
          <w:tab w:val="left" w:pos="1157"/>
        </w:tabs>
        <w:spacing w:before="0" w:after="0" w:line="240" w:lineRule="auto"/>
        <w:ind w:left="1157" w:right="0" w:hanging="308"/>
        <w:jc w:val="both"/>
        <w:rPr>
          <w:sz w:val="24"/>
        </w:rPr>
      </w:pPr>
      <w:r>
        <w:rPr>
          <w:sz w:val="24"/>
        </w:rPr>
        <w:t>Народное</w:t>
      </w:r>
      <w:r>
        <w:rPr>
          <w:spacing w:val="-7"/>
          <w:sz w:val="24"/>
        </w:rPr>
        <w:t xml:space="preserve"> </w:t>
      </w:r>
      <w:r>
        <w:rPr>
          <w:sz w:val="24"/>
        </w:rPr>
        <w:t>декоративно-прикладное</w:t>
      </w:r>
      <w:r>
        <w:rPr>
          <w:spacing w:val="-7"/>
          <w:sz w:val="24"/>
        </w:rPr>
        <w:t xml:space="preserve"> </w:t>
      </w:r>
      <w:r>
        <w:rPr>
          <w:spacing w:val="-2"/>
          <w:sz w:val="24"/>
        </w:rPr>
        <w:t>искусство:</w:t>
      </w:r>
    </w:p>
    <w:p w14:paraId="68399BBE">
      <w:pPr>
        <w:pStyle w:val="8"/>
        <w:spacing w:before="35" w:line="276" w:lineRule="auto"/>
        <w:ind w:right="145" w:firstLine="708"/>
      </w:pPr>
      <w:r>
        <w:t>педагог продолжает у</w:t>
      </w:r>
      <w:r>
        <w:rPr>
          <w:spacing w:val="-2"/>
        </w:rPr>
        <w:t xml:space="preserve"> </w:t>
      </w:r>
      <w:r>
        <w:t>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14F7DD8A">
      <w:pPr>
        <w:pStyle w:val="11"/>
        <w:numPr>
          <w:ilvl w:val="0"/>
          <w:numId w:val="55"/>
        </w:numPr>
        <w:tabs>
          <w:tab w:val="left" w:pos="1152"/>
        </w:tabs>
        <w:spacing w:before="0" w:after="0" w:line="319" w:lineRule="exact"/>
        <w:ind w:left="1152" w:right="0" w:hanging="303"/>
        <w:jc w:val="both"/>
        <w:rPr>
          <w:sz w:val="24"/>
        </w:rPr>
      </w:pPr>
      <w:r>
        <w:rPr>
          <w:spacing w:val="-2"/>
          <w:sz w:val="24"/>
        </w:rPr>
        <w:t>Лепка:</w:t>
      </w:r>
    </w:p>
    <w:p w14:paraId="533A01DF">
      <w:pPr>
        <w:pStyle w:val="11"/>
        <w:spacing w:after="0" w:line="319" w:lineRule="exact"/>
        <w:jc w:val="both"/>
        <w:rPr>
          <w:sz w:val="24"/>
        </w:rPr>
        <w:sectPr>
          <w:headerReference r:id="rId159" w:type="default"/>
          <w:footerReference r:id="rId160" w:type="default"/>
          <w:pgSz w:w="12000" w:h="16970"/>
          <w:pgMar w:top="1000" w:right="708" w:bottom="280" w:left="992" w:header="254" w:footer="0" w:gutter="0"/>
          <w:cols w:space="720" w:num="1"/>
        </w:sectPr>
      </w:pPr>
    </w:p>
    <w:p w14:paraId="71898B89">
      <w:pPr>
        <w:pStyle w:val="8"/>
        <w:spacing w:before="119" w:line="276" w:lineRule="auto"/>
        <w:ind w:right="143" w:firstLine="708"/>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w:t>
      </w:r>
      <w:r>
        <w:rPr>
          <w:spacing w:val="-4"/>
        </w:rPr>
        <w:t xml:space="preserve"> </w:t>
      </w:r>
      <w:r>
        <w:t>в</w:t>
      </w:r>
      <w:r>
        <w:rPr>
          <w:spacing w:val="-3"/>
        </w:rPr>
        <w:t xml:space="preserve"> </w:t>
      </w:r>
      <w:r>
        <w:t>предыдущих группах; учит</w:t>
      </w:r>
      <w:r>
        <w:rPr>
          <w:spacing w:val="-2"/>
        </w:rPr>
        <w:t xml:space="preserve"> </w:t>
      </w:r>
      <w:r>
        <w:t>детей прищипыванию</w:t>
      </w:r>
      <w:r>
        <w:rPr>
          <w:spacing w:val="-2"/>
        </w:rPr>
        <w:t xml:space="preserve"> </w:t>
      </w:r>
      <w:r>
        <w:t>с</w:t>
      </w:r>
      <w:r>
        <w:rPr>
          <w:spacing w:val="-3"/>
        </w:rPr>
        <w:t xml:space="preserve"> </w:t>
      </w:r>
      <w:r>
        <w:t>легким</w:t>
      </w:r>
      <w:r>
        <w:rPr>
          <w:spacing w:val="-3"/>
        </w:rPr>
        <w:t xml:space="preserve"> </w:t>
      </w:r>
      <w:r>
        <w:t>оттягиванием</w:t>
      </w:r>
      <w:r>
        <w:rPr>
          <w:spacing w:val="-3"/>
        </w:rPr>
        <w:t xml:space="preserve"> </w:t>
      </w:r>
      <w:r>
        <w:t>всех краев сплюснутого шара, вытягиванию отдельных частей из целого куска, прищипыванию мелких деталей (ушки у</w:t>
      </w:r>
      <w:r>
        <w:rPr>
          <w:spacing w:val="-1"/>
        </w:rPr>
        <w:t xml:space="preserve"> </w:t>
      </w:r>
      <w:r>
        <w:t>котенка, клюв у</w:t>
      </w:r>
      <w:r>
        <w:rPr>
          <w:spacing w:val="-1"/>
        </w:rPr>
        <w:t xml:space="preserve"> </w:t>
      </w:r>
      <w:r>
        <w:t>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3629407B">
      <w:pPr>
        <w:pStyle w:val="11"/>
        <w:numPr>
          <w:ilvl w:val="0"/>
          <w:numId w:val="55"/>
        </w:numPr>
        <w:tabs>
          <w:tab w:val="left" w:pos="1162"/>
        </w:tabs>
        <w:spacing w:before="1" w:after="0" w:line="240" w:lineRule="auto"/>
        <w:ind w:left="1162" w:right="0" w:hanging="313"/>
        <w:jc w:val="both"/>
        <w:rPr>
          <w:sz w:val="24"/>
        </w:rPr>
      </w:pPr>
      <w:r>
        <w:rPr>
          <w:spacing w:val="-2"/>
          <w:sz w:val="24"/>
        </w:rPr>
        <w:t>Аппликация:</w:t>
      </w:r>
    </w:p>
    <w:p w14:paraId="614E4F98">
      <w:pPr>
        <w:pStyle w:val="8"/>
        <w:spacing w:before="33" w:line="276" w:lineRule="auto"/>
        <w:ind w:right="138" w:firstLine="708"/>
      </w:pPr>
      <w: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w:t>
      </w:r>
      <w:r>
        <w:rPr>
          <w:spacing w:val="40"/>
        </w:rPr>
        <w:t xml:space="preserve"> </w:t>
      </w:r>
      <w:r>
        <w:t>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53094576">
      <w:pPr>
        <w:pStyle w:val="5"/>
        <w:spacing w:before="8"/>
      </w:pPr>
      <w:r>
        <w:t>Конструктивная</w:t>
      </w:r>
      <w:r>
        <w:rPr>
          <w:spacing w:val="-8"/>
        </w:rPr>
        <w:t xml:space="preserve"> </w:t>
      </w:r>
      <w:r>
        <w:rPr>
          <w:spacing w:val="-2"/>
        </w:rPr>
        <w:t>деятельность.</w:t>
      </w:r>
    </w:p>
    <w:p w14:paraId="4AE126AB">
      <w:pPr>
        <w:pStyle w:val="11"/>
        <w:numPr>
          <w:ilvl w:val="0"/>
          <w:numId w:val="56"/>
        </w:numPr>
        <w:tabs>
          <w:tab w:val="left" w:pos="1167"/>
        </w:tabs>
        <w:spacing w:before="34" w:after="0" w:line="271" w:lineRule="auto"/>
        <w:ind w:left="141" w:right="149" w:firstLine="708"/>
        <w:jc w:val="both"/>
        <w:rPr>
          <w:sz w:val="24"/>
        </w:rPr>
      </w:pPr>
      <w:r>
        <w:rPr>
          <w:sz w:val="24"/>
        </w:rPr>
        <w:t>Педагог продолжает развивать у детей способность различать и называть</w:t>
      </w:r>
      <w:r>
        <w:rPr>
          <w:spacing w:val="40"/>
          <w:sz w:val="24"/>
        </w:rPr>
        <w:t xml:space="preserve"> </w:t>
      </w:r>
      <w:r>
        <w:rPr>
          <w:sz w:val="24"/>
        </w:rPr>
        <w:t>строительные детали (куб, пластина, кирпичик, брусок); учит использовать их с учётом конструктивных свойств (устойчивость, форма, величина).</w:t>
      </w:r>
    </w:p>
    <w:p w14:paraId="2DD644E7">
      <w:pPr>
        <w:pStyle w:val="11"/>
        <w:numPr>
          <w:ilvl w:val="0"/>
          <w:numId w:val="56"/>
        </w:numPr>
        <w:tabs>
          <w:tab w:val="left" w:pos="1171"/>
        </w:tabs>
        <w:spacing w:before="1" w:after="0" w:line="273" w:lineRule="auto"/>
        <w:ind w:left="141" w:right="141" w:firstLine="708"/>
        <w:jc w:val="both"/>
        <w:rPr>
          <w:sz w:val="24"/>
        </w:rPr>
      </w:pPr>
      <w:r>
        <w:rPr>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26B1C631">
      <w:pPr>
        <w:pStyle w:val="11"/>
        <w:numPr>
          <w:ilvl w:val="0"/>
          <w:numId w:val="56"/>
        </w:numPr>
        <w:tabs>
          <w:tab w:val="left" w:pos="1181"/>
        </w:tabs>
        <w:spacing w:before="0" w:after="0" w:line="273" w:lineRule="auto"/>
        <w:ind w:left="141" w:right="140" w:firstLine="708"/>
        <w:jc w:val="both"/>
        <w:rPr>
          <w:sz w:val="24"/>
        </w:rPr>
      </w:pPr>
      <w:r>
        <w:rPr>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w:t>
      </w:r>
      <w:r>
        <w:rPr>
          <w:spacing w:val="-1"/>
          <w:sz w:val="24"/>
        </w:rPr>
        <w:t xml:space="preserve"> </w:t>
      </w:r>
      <w:r>
        <w:rPr>
          <w:sz w:val="24"/>
        </w:rPr>
        <w:t>материала, использовать детали разного</w:t>
      </w:r>
      <w:r>
        <w:rPr>
          <w:spacing w:val="-1"/>
          <w:sz w:val="24"/>
        </w:rPr>
        <w:t xml:space="preserve"> </w:t>
      </w:r>
      <w:r>
        <w:rPr>
          <w:sz w:val="24"/>
        </w:rPr>
        <w:t>цвета для создания и украшения построек.</w:t>
      </w:r>
    </w:p>
    <w:p w14:paraId="55F68B77">
      <w:pPr>
        <w:pStyle w:val="11"/>
        <w:numPr>
          <w:ilvl w:val="0"/>
          <w:numId w:val="56"/>
        </w:numPr>
        <w:tabs>
          <w:tab w:val="left" w:pos="1171"/>
        </w:tabs>
        <w:spacing w:before="7" w:after="0" w:line="266" w:lineRule="auto"/>
        <w:ind w:left="141" w:right="144" w:firstLine="708"/>
        <w:jc w:val="both"/>
        <w:rPr>
          <w:sz w:val="24"/>
        </w:rPr>
      </w:pPr>
      <w:r>
        <w:rPr>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615FE4A5">
      <w:pPr>
        <w:pStyle w:val="11"/>
        <w:numPr>
          <w:ilvl w:val="0"/>
          <w:numId w:val="56"/>
        </w:numPr>
        <w:tabs>
          <w:tab w:val="left" w:pos="1176"/>
        </w:tabs>
        <w:spacing w:before="8" w:after="0" w:line="271" w:lineRule="auto"/>
        <w:ind w:left="141" w:right="142" w:firstLine="708"/>
        <w:jc w:val="both"/>
        <w:rPr>
          <w:sz w:val="24"/>
        </w:rPr>
      </w:pPr>
      <w:r>
        <w:rPr>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w:t>
      </w:r>
    </w:p>
    <w:p w14:paraId="04F1323F">
      <w:pPr>
        <w:pStyle w:val="11"/>
        <w:spacing w:after="0" w:line="271" w:lineRule="auto"/>
        <w:jc w:val="both"/>
        <w:rPr>
          <w:sz w:val="24"/>
        </w:rPr>
        <w:sectPr>
          <w:headerReference r:id="rId161" w:type="default"/>
          <w:footerReference r:id="rId162" w:type="default"/>
          <w:pgSz w:w="12000" w:h="16970"/>
          <w:pgMar w:top="1000" w:right="708" w:bottom="280" w:left="992" w:header="254" w:footer="0" w:gutter="0"/>
          <w:cols w:space="720" w:num="1"/>
        </w:sectPr>
      </w:pPr>
    </w:p>
    <w:p w14:paraId="4C1BD020">
      <w:pPr>
        <w:pStyle w:val="8"/>
        <w:spacing w:before="119" w:line="276" w:lineRule="auto"/>
        <w:ind w:right="143"/>
      </w:pPr>
      <w:r>
        <w:t>к автобусу - колеса; к стулу - спинку). Приобщает детей к изготовлению поделок из природного материала:</w:t>
      </w:r>
      <w:r>
        <w:rPr>
          <w:spacing w:val="-3"/>
        </w:rPr>
        <w:t xml:space="preserve"> </w:t>
      </w:r>
      <w:r>
        <w:t>коры,</w:t>
      </w:r>
      <w:r>
        <w:rPr>
          <w:spacing w:val="-4"/>
        </w:rPr>
        <w:t xml:space="preserve"> </w:t>
      </w:r>
      <w:r>
        <w:t>веток,</w:t>
      </w:r>
      <w:r>
        <w:rPr>
          <w:spacing w:val="-3"/>
        </w:rPr>
        <w:t xml:space="preserve"> </w:t>
      </w:r>
      <w:r>
        <w:t>листьев,</w:t>
      </w:r>
      <w:r>
        <w:rPr>
          <w:spacing w:val="-4"/>
        </w:rPr>
        <w:t xml:space="preserve"> </w:t>
      </w:r>
      <w:r>
        <w:t>шишек,</w:t>
      </w:r>
      <w:r>
        <w:rPr>
          <w:spacing w:val="-3"/>
        </w:rPr>
        <w:t xml:space="preserve"> </w:t>
      </w:r>
      <w:r>
        <w:t>каштанов,</w:t>
      </w:r>
      <w:r>
        <w:rPr>
          <w:spacing w:val="-4"/>
        </w:rPr>
        <w:t xml:space="preserve"> </w:t>
      </w:r>
      <w:r>
        <w:t>ореховой</w:t>
      </w:r>
      <w:r>
        <w:rPr>
          <w:spacing w:val="-2"/>
        </w:rPr>
        <w:t xml:space="preserve"> </w:t>
      </w:r>
      <w:r>
        <w:t>скорлупы,</w:t>
      </w:r>
      <w:r>
        <w:rPr>
          <w:spacing w:val="-4"/>
        </w:rPr>
        <w:t xml:space="preserve"> </w:t>
      </w:r>
      <w:r>
        <w:t>соломы</w:t>
      </w:r>
      <w:r>
        <w:rPr>
          <w:spacing w:val="-4"/>
        </w:rPr>
        <w:t xml:space="preserve"> </w:t>
      </w:r>
      <w:r>
        <w:t>(лодочки,</w:t>
      </w:r>
      <w:r>
        <w:rPr>
          <w:spacing w:val="-3"/>
        </w:rPr>
        <w:t xml:space="preserve"> </w:t>
      </w:r>
      <w:r>
        <w:t>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053A93A7">
      <w:pPr>
        <w:pStyle w:val="5"/>
        <w:spacing w:before="6"/>
      </w:pPr>
      <w:r>
        <w:t>Музыкальная</w:t>
      </w:r>
      <w:r>
        <w:rPr>
          <w:spacing w:val="-4"/>
        </w:rPr>
        <w:t xml:space="preserve"> </w:t>
      </w:r>
      <w:r>
        <w:rPr>
          <w:spacing w:val="-2"/>
        </w:rPr>
        <w:t>деятельность.</w:t>
      </w:r>
    </w:p>
    <w:p w14:paraId="4666FB8A">
      <w:pPr>
        <w:pStyle w:val="11"/>
        <w:numPr>
          <w:ilvl w:val="0"/>
          <w:numId w:val="57"/>
        </w:numPr>
        <w:tabs>
          <w:tab w:val="left" w:pos="1263"/>
        </w:tabs>
        <w:spacing w:before="37" w:after="0" w:line="273" w:lineRule="auto"/>
        <w:ind w:left="141" w:right="144" w:firstLine="708"/>
        <w:jc w:val="both"/>
        <w:rPr>
          <w:sz w:val="24"/>
        </w:rPr>
      </w:pPr>
      <w:r>
        <w:rPr>
          <w:sz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w:t>
      </w:r>
      <w:r>
        <w:rPr>
          <w:spacing w:val="-6"/>
          <w:sz w:val="24"/>
        </w:rPr>
        <w:t xml:space="preserve"> </w:t>
      </w:r>
      <w:r>
        <w:rPr>
          <w:sz w:val="24"/>
        </w:rPr>
        <w:t>средства</w:t>
      </w:r>
      <w:r>
        <w:rPr>
          <w:spacing w:val="-5"/>
          <w:sz w:val="24"/>
        </w:rPr>
        <w:t xml:space="preserve"> </w:t>
      </w:r>
      <w:r>
        <w:rPr>
          <w:sz w:val="24"/>
        </w:rPr>
        <w:t>музыкального</w:t>
      </w:r>
      <w:r>
        <w:rPr>
          <w:spacing w:val="-4"/>
          <w:sz w:val="24"/>
        </w:rPr>
        <w:t xml:space="preserve"> </w:t>
      </w:r>
      <w:r>
        <w:rPr>
          <w:sz w:val="24"/>
        </w:rPr>
        <w:t>произведения:</w:t>
      </w:r>
      <w:r>
        <w:rPr>
          <w:spacing w:val="-4"/>
          <w:sz w:val="24"/>
        </w:rPr>
        <w:t xml:space="preserve"> </w:t>
      </w:r>
      <w:r>
        <w:rPr>
          <w:sz w:val="24"/>
        </w:rPr>
        <w:t>тихо,</w:t>
      </w:r>
      <w:r>
        <w:rPr>
          <w:spacing w:val="-4"/>
          <w:sz w:val="24"/>
        </w:rPr>
        <w:t xml:space="preserve"> </w:t>
      </w:r>
      <w:r>
        <w:rPr>
          <w:sz w:val="24"/>
        </w:rPr>
        <w:t>громко,</w:t>
      </w:r>
      <w:r>
        <w:rPr>
          <w:spacing w:val="-4"/>
          <w:sz w:val="24"/>
        </w:rPr>
        <w:t xml:space="preserve"> </w:t>
      </w:r>
      <w:r>
        <w:rPr>
          <w:sz w:val="24"/>
        </w:rPr>
        <w:t>медленно,</w:t>
      </w:r>
      <w:r>
        <w:rPr>
          <w:spacing w:val="-4"/>
          <w:sz w:val="24"/>
        </w:rPr>
        <w:t xml:space="preserve"> </w:t>
      </w:r>
      <w:r>
        <w:rPr>
          <w:sz w:val="24"/>
        </w:rPr>
        <w:t>быстро;</w:t>
      </w:r>
      <w:r>
        <w:rPr>
          <w:spacing w:val="-4"/>
          <w:sz w:val="24"/>
        </w:rPr>
        <w:t xml:space="preserve"> </w:t>
      </w:r>
      <w:r>
        <w:rPr>
          <w:sz w:val="24"/>
        </w:rPr>
        <w:t>развивает у детей способность различать звуки по высоте (высокий, низкий в пределах сексты, септимы); педагог учит детей выражать полученные</w:t>
      </w:r>
      <w:r>
        <w:rPr>
          <w:spacing w:val="-1"/>
          <w:sz w:val="24"/>
        </w:rPr>
        <w:t xml:space="preserve"> </w:t>
      </w:r>
      <w:r>
        <w:rPr>
          <w:sz w:val="24"/>
        </w:rPr>
        <w:t>впечатления с помощью слова, движения, пантомимы.</w:t>
      </w:r>
    </w:p>
    <w:p w14:paraId="2EB480BD">
      <w:pPr>
        <w:pStyle w:val="11"/>
        <w:numPr>
          <w:ilvl w:val="0"/>
          <w:numId w:val="57"/>
        </w:numPr>
        <w:tabs>
          <w:tab w:val="left" w:pos="1186"/>
        </w:tabs>
        <w:spacing w:before="6" w:after="0" w:line="273" w:lineRule="auto"/>
        <w:ind w:left="141" w:right="144" w:firstLine="708"/>
        <w:jc w:val="both"/>
        <w:rPr>
          <w:sz w:val="24"/>
        </w:rPr>
      </w:pPr>
      <w:r>
        <w:rPr>
          <w:sz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w:t>
      </w:r>
      <w:r>
        <w:rPr>
          <w:spacing w:val="-1"/>
          <w:sz w:val="24"/>
        </w:rPr>
        <w:t xml:space="preserve"> </w:t>
      </w:r>
      <w:r>
        <w:rPr>
          <w:sz w:val="24"/>
        </w:rPr>
        <w:t>детей</w:t>
      </w:r>
      <w:r>
        <w:rPr>
          <w:spacing w:val="-1"/>
          <w:sz w:val="24"/>
        </w:rPr>
        <w:t xml:space="preserve"> </w:t>
      </w:r>
      <w:r>
        <w:rPr>
          <w:sz w:val="24"/>
        </w:rPr>
        <w:t>петь</w:t>
      </w:r>
      <w:r>
        <w:rPr>
          <w:spacing w:val="-1"/>
          <w:sz w:val="24"/>
        </w:rPr>
        <w:t xml:space="preserve"> </w:t>
      </w:r>
      <w:r>
        <w:rPr>
          <w:sz w:val="24"/>
        </w:rPr>
        <w:t>с</w:t>
      </w:r>
      <w:r>
        <w:rPr>
          <w:spacing w:val="-2"/>
          <w:sz w:val="24"/>
        </w:rPr>
        <w:t xml:space="preserve"> </w:t>
      </w:r>
      <w:r>
        <w:rPr>
          <w:sz w:val="24"/>
        </w:rPr>
        <w:t>инструментальным</w:t>
      </w:r>
      <w:r>
        <w:rPr>
          <w:spacing w:val="-3"/>
          <w:sz w:val="24"/>
        </w:rPr>
        <w:t xml:space="preserve"> </w:t>
      </w:r>
      <w:r>
        <w:rPr>
          <w:sz w:val="24"/>
        </w:rPr>
        <w:t>сопровождением</w:t>
      </w:r>
      <w:r>
        <w:rPr>
          <w:spacing w:val="-2"/>
          <w:sz w:val="24"/>
        </w:rPr>
        <w:t xml:space="preserve"> </w:t>
      </w:r>
      <w:r>
        <w:rPr>
          <w:sz w:val="24"/>
        </w:rPr>
        <w:t>и</w:t>
      </w:r>
      <w:r>
        <w:rPr>
          <w:spacing w:val="-1"/>
          <w:sz w:val="24"/>
        </w:rPr>
        <w:t xml:space="preserve"> </w:t>
      </w:r>
      <w:r>
        <w:rPr>
          <w:sz w:val="24"/>
        </w:rPr>
        <w:t>без</w:t>
      </w:r>
      <w:r>
        <w:rPr>
          <w:spacing w:val="-1"/>
          <w:sz w:val="24"/>
        </w:rPr>
        <w:t xml:space="preserve"> </w:t>
      </w:r>
      <w:r>
        <w:rPr>
          <w:sz w:val="24"/>
        </w:rPr>
        <w:t>него</w:t>
      </w:r>
      <w:r>
        <w:rPr>
          <w:spacing w:val="-1"/>
          <w:sz w:val="24"/>
        </w:rPr>
        <w:t xml:space="preserve"> </w:t>
      </w:r>
      <w:r>
        <w:rPr>
          <w:sz w:val="24"/>
        </w:rPr>
        <w:t>(с</w:t>
      </w:r>
      <w:r>
        <w:rPr>
          <w:spacing w:val="-2"/>
          <w:sz w:val="24"/>
        </w:rPr>
        <w:t xml:space="preserve"> </w:t>
      </w:r>
      <w:r>
        <w:rPr>
          <w:sz w:val="24"/>
        </w:rPr>
        <w:t>помощью</w:t>
      </w:r>
      <w:r>
        <w:rPr>
          <w:spacing w:val="-1"/>
          <w:sz w:val="24"/>
        </w:rPr>
        <w:t xml:space="preserve"> </w:t>
      </w:r>
      <w:r>
        <w:rPr>
          <w:sz w:val="24"/>
        </w:rPr>
        <w:t>педагога).</w:t>
      </w:r>
    </w:p>
    <w:p w14:paraId="6E755D24">
      <w:pPr>
        <w:pStyle w:val="11"/>
        <w:numPr>
          <w:ilvl w:val="0"/>
          <w:numId w:val="57"/>
        </w:numPr>
        <w:tabs>
          <w:tab w:val="left" w:pos="1325"/>
        </w:tabs>
        <w:spacing w:before="0" w:after="0" w:line="271" w:lineRule="auto"/>
        <w:ind w:left="141" w:right="145" w:firstLine="708"/>
        <w:jc w:val="both"/>
        <w:rPr>
          <w:sz w:val="24"/>
        </w:rPr>
      </w:pPr>
      <w:r>
        <w:rPr>
          <w:sz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w:t>
      </w:r>
      <w:r>
        <w:rPr>
          <w:spacing w:val="-3"/>
          <w:sz w:val="24"/>
        </w:rPr>
        <w:t xml:space="preserve"> </w:t>
      </w:r>
      <w:r>
        <w:rPr>
          <w:sz w:val="24"/>
        </w:rPr>
        <w:t>ты?»);</w:t>
      </w:r>
      <w:r>
        <w:rPr>
          <w:spacing w:val="-1"/>
          <w:sz w:val="24"/>
        </w:rPr>
        <w:t xml:space="preserve"> </w:t>
      </w:r>
      <w:r>
        <w:rPr>
          <w:sz w:val="24"/>
        </w:rPr>
        <w:t>формирует у</w:t>
      </w:r>
      <w:r>
        <w:rPr>
          <w:spacing w:val="-6"/>
          <w:sz w:val="24"/>
        </w:rPr>
        <w:t xml:space="preserve"> </w:t>
      </w:r>
      <w:r>
        <w:rPr>
          <w:sz w:val="24"/>
        </w:rPr>
        <w:t>детей умение</w:t>
      </w:r>
      <w:r>
        <w:rPr>
          <w:spacing w:val="-3"/>
          <w:sz w:val="24"/>
        </w:rPr>
        <w:t xml:space="preserve"> </w:t>
      </w:r>
      <w:r>
        <w:rPr>
          <w:sz w:val="24"/>
        </w:rPr>
        <w:t>импровизировать</w:t>
      </w:r>
      <w:r>
        <w:rPr>
          <w:spacing w:val="-2"/>
          <w:sz w:val="24"/>
        </w:rPr>
        <w:t xml:space="preserve"> </w:t>
      </w:r>
      <w:r>
        <w:rPr>
          <w:sz w:val="24"/>
        </w:rPr>
        <w:t>мелодии</w:t>
      </w:r>
      <w:r>
        <w:rPr>
          <w:spacing w:val="-2"/>
          <w:sz w:val="24"/>
        </w:rPr>
        <w:t xml:space="preserve"> </w:t>
      </w:r>
      <w:r>
        <w:rPr>
          <w:sz w:val="24"/>
        </w:rPr>
        <w:t>на</w:t>
      </w:r>
      <w:r>
        <w:rPr>
          <w:spacing w:val="-3"/>
          <w:sz w:val="24"/>
        </w:rPr>
        <w:t xml:space="preserve"> </w:t>
      </w:r>
      <w:r>
        <w:rPr>
          <w:sz w:val="24"/>
        </w:rPr>
        <w:t>заданный</w:t>
      </w:r>
      <w:r>
        <w:rPr>
          <w:spacing w:val="-2"/>
          <w:sz w:val="24"/>
        </w:rPr>
        <w:t xml:space="preserve"> </w:t>
      </w:r>
      <w:r>
        <w:rPr>
          <w:sz w:val="24"/>
        </w:rPr>
        <w:t>текст.</w:t>
      </w:r>
    </w:p>
    <w:p w14:paraId="38E3CEB9">
      <w:pPr>
        <w:pStyle w:val="11"/>
        <w:numPr>
          <w:ilvl w:val="0"/>
          <w:numId w:val="57"/>
        </w:numPr>
        <w:tabs>
          <w:tab w:val="left" w:pos="1239"/>
        </w:tabs>
        <w:spacing w:before="1" w:after="0" w:line="273" w:lineRule="auto"/>
        <w:ind w:left="141" w:right="137" w:firstLine="708"/>
        <w:jc w:val="both"/>
        <w:rPr>
          <w:sz w:val="24"/>
        </w:rPr>
      </w:pPr>
      <w:r>
        <w:rPr>
          <w:sz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w:t>
      </w:r>
      <w:r>
        <w:rPr>
          <w:spacing w:val="-1"/>
          <w:sz w:val="24"/>
        </w:rPr>
        <w:t xml:space="preserve"> </w:t>
      </w:r>
      <w:r>
        <w:rPr>
          <w:sz w:val="24"/>
        </w:rPr>
        <w:t>детей:</w:t>
      </w:r>
      <w:r>
        <w:rPr>
          <w:spacing w:val="-1"/>
          <w:sz w:val="24"/>
        </w:rPr>
        <w:t xml:space="preserve"> </w:t>
      </w:r>
      <w:r>
        <w:rPr>
          <w:sz w:val="24"/>
        </w:rPr>
        <w:t>прямой галоп,</w:t>
      </w:r>
      <w:r>
        <w:rPr>
          <w:spacing w:val="-3"/>
          <w:sz w:val="24"/>
        </w:rPr>
        <w:t xml:space="preserve"> </w:t>
      </w:r>
      <w:r>
        <w:rPr>
          <w:sz w:val="24"/>
        </w:rPr>
        <w:t>пружинка,</w:t>
      </w:r>
      <w:r>
        <w:rPr>
          <w:spacing w:val="-1"/>
          <w:sz w:val="24"/>
        </w:rPr>
        <w:t xml:space="preserve"> </w:t>
      </w:r>
      <w:r>
        <w:rPr>
          <w:sz w:val="24"/>
        </w:rPr>
        <w:t>кружение</w:t>
      </w:r>
      <w:r>
        <w:rPr>
          <w:spacing w:val="-2"/>
          <w:sz w:val="24"/>
        </w:rPr>
        <w:t xml:space="preserve"> </w:t>
      </w:r>
      <w:r>
        <w:rPr>
          <w:sz w:val="24"/>
        </w:rPr>
        <w:t>по</w:t>
      </w:r>
      <w:r>
        <w:rPr>
          <w:spacing w:val="-1"/>
          <w:sz w:val="24"/>
        </w:rPr>
        <w:t xml:space="preserve"> </w:t>
      </w:r>
      <w:r>
        <w:rPr>
          <w:sz w:val="24"/>
        </w:rPr>
        <w:t>одному</w:t>
      </w:r>
      <w:r>
        <w:rPr>
          <w:spacing w:val="-9"/>
          <w:sz w:val="24"/>
        </w:rPr>
        <w:t xml:space="preserve"> </w:t>
      </w:r>
      <w:r>
        <w:rPr>
          <w:sz w:val="24"/>
        </w:rPr>
        <w:t>и в</w:t>
      </w:r>
      <w:r>
        <w:rPr>
          <w:spacing w:val="-2"/>
          <w:sz w:val="24"/>
        </w:rPr>
        <w:t xml:space="preserve"> </w:t>
      </w:r>
      <w:r>
        <w:rPr>
          <w:sz w:val="24"/>
        </w:rPr>
        <w:t>парах; учит</w:t>
      </w:r>
      <w:r>
        <w:rPr>
          <w:spacing w:val="-1"/>
          <w:sz w:val="24"/>
        </w:rPr>
        <w:t xml:space="preserve"> </w:t>
      </w:r>
      <w:r>
        <w:rPr>
          <w:sz w:val="24"/>
        </w:rPr>
        <w:t>детей двигаться</w:t>
      </w:r>
      <w:r>
        <w:rPr>
          <w:spacing w:val="-1"/>
          <w:sz w:val="24"/>
        </w:rPr>
        <w:t xml:space="preserve"> </w:t>
      </w:r>
      <w:r>
        <w:rPr>
          <w:sz w:val="24"/>
        </w:rPr>
        <w:t>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7D01C92">
      <w:pPr>
        <w:pStyle w:val="11"/>
        <w:numPr>
          <w:ilvl w:val="0"/>
          <w:numId w:val="57"/>
        </w:numPr>
        <w:tabs>
          <w:tab w:val="left" w:pos="1227"/>
        </w:tabs>
        <w:spacing w:before="9" w:after="0" w:line="273" w:lineRule="auto"/>
        <w:ind w:left="141" w:right="142" w:firstLine="708"/>
        <w:jc w:val="both"/>
        <w:rPr>
          <w:sz w:val="24"/>
        </w:rPr>
      </w:pPr>
      <w:r>
        <w:rPr>
          <w:sz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w:t>
      </w:r>
      <w:r>
        <w:rPr>
          <w:spacing w:val="-3"/>
          <w:sz w:val="24"/>
        </w:rPr>
        <w:t xml:space="preserve"> </w:t>
      </w:r>
      <w:r>
        <w:rPr>
          <w:sz w:val="24"/>
        </w:rPr>
        <w:t>сердитый</w:t>
      </w:r>
      <w:r>
        <w:rPr>
          <w:spacing w:val="-3"/>
          <w:sz w:val="24"/>
        </w:rPr>
        <w:t xml:space="preserve"> </w:t>
      </w:r>
      <w:r>
        <w:rPr>
          <w:sz w:val="24"/>
        </w:rPr>
        <w:t>волк</w:t>
      </w:r>
      <w:r>
        <w:rPr>
          <w:spacing w:val="-5"/>
          <w:sz w:val="24"/>
        </w:rPr>
        <w:t xml:space="preserve"> </w:t>
      </w:r>
      <w:r>
        <w:rPr>
          <w:sz w:val="24"/>
        </w:rPr>
        <w:t>и</w:t>
      </w:r>
      <w:r>
        <w:rPr>
          <w:spacing w:val="-3"/>
          <w:sz w:val="24"/>
        </w:rPr>
        <w:t xml:space="preserve"> </w:t>
      </w:r>
      <w:r>
        <w:rPr>
          <w:sz w:val="24"/>
        </w:rPr>
        <w:t>так</w:t>
      </w:r>
      <w:r>
        <w:rPr>
          <w:spacing w:val="-3"/>
          <w:sz w:val="24"/>
        </w:rPr>
        <w:t xml:space="preserve"> </w:t>
      </w:r>
      <w:r>
        <w:rPr>
          <w:sz w:val="24"/>
        </w:rPr>
        <w:t>далее); учит</w:t>
      </w:r>
      <w:r>
        <w:rPr>
          <w:spacing w:val="-3"/>
          <w:sz w:val="24"/>
        </w:rPr>
        <w:t xml:space="preserve"> </w:t>
      </w:r>
      <w:r>
        <w:rPr>
          <w:sz w:val="24"/>
        </w:rPr>
        <w:t>детей</w:t>
      </w:r>
      <w:r>
        <w:rPr>
          <w:spacing w:val="-3"/>
          <w:sz w:val="24"/>
        </w:rPr>
        <w:t xml:space="preserve"> </w:t>
      </w:r>
      <w:r>
        <w:rPr>
          <w:sz w:val="24"/>
        </w:rPr>
        <w:t>инсценированию</w:t>
      </w:r>
      <w:r>
        <w:rPr>
          <w:spacing w:val="-3"/>
          <w:sz w:val="24"/>
        </w:rPr>
        <w:t xml:space="preserve"> </w:t>
      </w:r>
      <w:r>
        <w:rPr>
          <w:sz w:val="24"/>
        </w:rPr>
        <w:t>песен</w:t>
      </w:r>
      <w:r>
        <w:rPr>
          <w:spacing w:val="-3"/>
          <w:sz w:val="24"/>
        </w:rPr>
        <w:t xml:space="preserve"> </w:t>
      </w:r>
      <w:r>
        <w:rPr>
          <w:sz w:val="24"/>
        </w:rPr>
        <w:t>и</w:t>
      </w:r>
      <w:r>
        <w:rPr>
          <w:spacing w:val="-3"/>
          <w:sz w:val="24"/>
        </w:rPr>
        <w:t xml:space="preserve"> </w:t>
      </w:r>
      <w:r>
        <w:rPr>
          <w:sz w:val="24"/>
        </w:rPr>
        <w:t>постановке</w:t>
      </w:r>
      <w:r>
        <w:rPr>
          <w:spacing w:val="-3"/>
          <w:sz w:val="24"/>
        </w:rPr>
        <w:t xml:space="preserve"> </w:t>
      </w:r>
      <w:r>
        <w:rPr>
          <w:sz w:val="24"/>
        </w:rPr>
        <w:t>небольших музыкальных спектаклей.</w:t>
      </w:r>
    </w:p>
    <w:p w14:paraId="20EC997C">
      <w:pPr>
        <w:pStyle w:val="11"/>
        <w:numPr>
          <w:ilvl w:val="0"/>
          <w:numId w:val="57"/>
        </w:numPr>
        <w:tabs>
          <w:tab w:val="left" w:pos="1152"/>
        </w:tabs>
        <w:spacing w:before="0" w:after="0" w:line="319" w:lineRule="exact"/>
        <w:ind w:left="1152" w:right="0" w:hanging="303"/>
        <w:jc w:val="both"/>
        <w:rPr>
          <w:sz w:val="24"/>
        </w:rPr>
      </w:pPr>
      <w:r>
        <w:rPr>
          <w:sz w:val="24"/>
        </w:rPr>
        <w:t>Игра</w:t>
      </w:r>
      <w:r>
        <w:rPr>
          <w:spacing w:val="-5"/>
          <w:sz w:val="24"/>
        </w:rPr>
        <w:t xml:space="preserve"> </w:t>
      </w:r>
      <w:r>
        <w:rPr>
          <w:sz w:val="24"/>
        </w:rPr>
        <w:t>на</w:t>
      </w:r>
      <w:r>
        <w:rPr>
          <w:spacing w:val="-3"/>
          <w:sz w:val="24"/>
        </w:rPr>
        <w:t xml:space="preserve"> </w:t>
      </w:r>
      <w:r>
        <w:rPr>
          <w:sz w:val="24"/>
        </w:rPr>
        <w:t>детских музыкальных</w:t>
      </w:r>
      <w:r>
        <w:rPr>
          <w:spacing w:val="-3"/>
          <w:sz w:val="24"/>
        </w:rPr>
        <w:t xml:space="preserve"> </w:t>
      </w:r>
      <w:r>
        <w:rPr>
          <w:spacing w:val="-2"/>
          <w:sz w:val="24"/>
        </w:rPr>
        <w:t>инструментах:</w:t>
      </w:r>
    </w:p>
    <w:p w14:paraId="6AAD2EA2">
      <w:pPr>
        <w:pStyle w:val="8"/>
        <w:spacing w:before="35" w:line="276" w:lineRule="auto"/>
        <w:ind w:right="148" w:firstLine="708"/>
      </w:pPr>
      <w:r>
        <w:t>педагог формирует у детей умение подыгрывать простейшие мелодии на деревянных ложках, погремушках, барабане, металлофоне;</w:t>
      </w:r>
    </w:p>
    <w:p w14:paraId="686EEE27">
      <w:pPr>
        <w:pStyle w:val="8"/>
        <w:spacing w:before="1" w:line="276" w:lineRule="auto"/>
        <w:ind w:right="148" w:firstLine="708"/>
      </w:pPr>
      <w: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F9A2AEE">
      <w:pPr>
        <w:pStyle w:val="5"/>
        <w:spacing w:before="4"/>
      </w:pPr>
      <w:r>
        <w:t>Театрализованная</w:t>
      </w:r>
      <w:r>
        <w:rPr>
          <w:spacing w:val="-9"/>
        </w:rPr>
        <w:t xml:space="preserve"> </w:t>
      </w:r>
      <w:r>
        <w:rPr>
          <w:spacing w:val="-2"/>
        </w:rPr>
        <w:t>деятельность.</w:t>
      </w:r>
    </w:p>
    <w:p w14:paraId="1A81A659">
      <w:pPr>
        <w:pStyle w:val="8"/>
        <w:spacing w:before="36" w:line="276" w:lineRule="auto"/>
        <w:ind w:right="139" w:firstLine="708"/>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w:t>
      </w:r>
      <w:r>
        <w:rPr>
          <w:spacing w:val="31"/>
        </w:rPr>
        <w:t xml:space="preserve">  </w:t>
      </w:r>
      <w:r>
        <w:t>детей</w:t>
      </w:r>
      <w:r>
        <w:rPr>
          <w:spacing w:val="34"/>
        </w:rPr>
        <w:t xml:space="preserve">  </w:t>
      </w:r>
      <w:r>
        <w:t>разыгрывать</w:t>
      </w:r>
      <w:r>
        <w:rPr>
          <w:spacing w:val="34"/>
        </w:rPr>
        <w:t xml:space="preserve">  </w:t>
      </w:r>
      <w:r>
        <w:t>простые</w:t>
      </w:r>
      <w:r>
        <w:rPr>
          <w:spacing w:val="33"/>
        </w:rPr>
        <w:t xml:space="preserve">  </w:t>
      </w:r>
      <w:r>
        <w:t>представления</w:t>
      </w:r>
      <w:r>
        <w:rPr>
          <w:spacing w:val="33"/>
        </w:rPr>
        <w:t xml:space="preserve">  </w:t>
      </w:r>
      <w:r>
        <w:t>на</w:t>
      </w:r>
      <w:r>
        <w:rPr>
          <w:spacing w:val="33"/>
        </w:rPr>
        <w:t xml:space="preserve">  </w:t>
      </w:r>
      <w:r>
        <w:t>основе</w:t>
      </w:r>
      <w:r>
        <w:rPr>
          <w:spacing w:val="33"/>
        </w:rPr>
        <w:t xml:space="preserve">  </w:t>
      </w:r>
      <w:r>
        <w:t>знакомого</w:t>
      </w:r>
      <w:r>
        <w:rPr>
          <w:spacing w:val="33"/>
        </w:rPr>
        <w:t xml:space="preserve">  </w:t>
      </w:r>
      <w:r>
        <w:t>литературного</w:t>
      </w:r>
      <w:r>
        <w:rPr>
          <w:spacing w:val="34"/>
        </w:rPr>
        <w:t xml:space="preserve">  </w:t>
      </w:r>
      <w:r>
        <w:rPr>
          <w:spacing w:val="-10"/>
        </w:rPr>
        <w:t>и</w:t>
      </w:r>
    </w:p>
    <w:p w14:paraId="5A306A83">
      <w:pPr>
        <w:pStyle w:val="8"/>
        <w:spacing w:after="0" w:line="276" w:lineRule="auto"/>
        <w:sectPr>
          <w:headerReference r:id="rId163" w:type="default"/>
          <w:footerReference r:id="rId164" w:type="default"/>
          <w:pgSz w:w="12000" w:h="16970"/>
          <w:pgMar w:top="1000" w:right="708" w:bottom="280" w:left="992" w:header="254" w:footer="0" w:gutter="0"/>
          <w:cols w:space="720" w:num="1"/>
        </w:sectPr>
      </w:pPr>
    </w:p>
    <w:p w14:paraId="6C9592E5">
      <w:pPr>
        <w:pStyle w:val="8"/>
        <w:spacing w:before="119" w:line="276" w:lineRule="auto"/>
        <w:ind w:right="140"/>
      </w:pPr>
      <w:r>
        <w:t>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w:t>
      </w:r>
      <w:r>
        <w:rPr>
          <w:spacing w:val="-2"/>
        </w:rPr>
        <w:t xml:space="preserve"> </w:t>
      </w:r>
      <w:r>
        <w:t>плоскостной).</w:t>
      </w:r>
      <w:r>
        <w:rPr>
          <w:spacing w:val="-1"/>
        </w:rPr>
        <w:t xml:space="preserve"> </w:t>
      </w:r>
      <w:r>
        <w:t>Педагог формирует у</w:t>
      </w:r>
      <w:r>
        <w:rPr>
          <w:spacing w:val="-7"/>
        </w:rPr>
        <w:t xml:space="preserve"> </w:t>
      </w:r>
      <w:r>
        <w:t>детей умение</w:t>
      </w:r>
      <w:r>
        <w:rPr>
          <w:spacing w:val="-1"/>
        </w:rPr>
        <w:t xml:space="preserve"> </w:t>
      </w:r>
      <w:r>
        <w:t>использовать в</w:t>
      </w:r>
      <w:r>
        <w:rPr>
          <w:spacing w:val="-3"/>
        </w:rPr>
        <w:t xml:space="preserve"> </w:t>
      </w:r>
      <w:r>
        <w:t>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w:t>
      </w:r>
      <w:r>
        <w:rPr>
          <w:spacing w:val="-1"/>
        </w:rPr>
        <w:t xml:space="preserve"> </w:t>
      </w:r>
      <w:r>
        <w:t>и того</w:t>
      </w:r>
      <w:r>
        <w:rPr>
          <w:spacing w:val="-1"/>
        </w:rPr>
        <w:t xml:space="preserve"> </w:t>
      </w:r>
      <w:r>
        <w:t>же</w:t>
      </w:r>
      <w:r>
        <w:rPr>
          <w:spacing w:val="-2"/>
        </w:rPr>
        <w:t xml:space="preserve"> </w:t>
      </w:r>
      <w:r>
        <w:t>образа.</w:t>
      </w:r>
      <w:r>
        <w:rPr>
          <w:spacing w:val="-1"/>
        </w:rPr>
        <w:t xml:space="preserve"> </w:t>
      </w:r>
      <w:r>
        <w:t>Учит</w:t>
      </w:r>
      <w:r>
        <w:rPr>
          <w:spacing w:val="-1"/>
        </w:rPr>
        <w:t xml:space="preserve"> </w:t>
      </w:r>
      <w:r>
        <w:t>чувствовать</w:t>
      </w:r>
      <w:r>
        <w:rPr>
          <w:spacing w:val="-1"/>
        </w:rPr>
        <w:t xml:space="preserve"> </w:t>
      </w:r>
      <w:r>
        <w:t>и понимать</w:t>
      </w:r>
      <w:r>
        <w:rPr>
          <w:spacing w:val="-1"/>
        </w:rPr>
        <w:t xml:space="preserve"> </w:t>
      </w:r>
      <w:r>
        <w:t>эмоциональное</w:t>
      </w:r>
      <w:r>
        <w:rPr>
          <w:spacing w:val="-2"/>
        </w:rPr>
        <w:t xml:space="preserve"> </w:t>
      </w:r>
      <w:r>
        <w:t>состояние</w:t>
      </w:r>
      <w:r>
        <w:rPr>
          <w:spacing w:val="-2"/>
        </w:rPr>
        <w:t xml:space="preserve"> </w:t>
      </w:r>
      <w:r>
        <w:t>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262E05B1">
      <w:pPr>
        <w:pStyle w:val="5"/>
        <w:spacing w:before="7"/>
      </w:pPr>
      <w:r>
        <w:t>Культурно-досуговая</w:t>
      </w:r>
      <w:r>
        <w:rPr>
          <w:spacing w:val="-10"/>
        </w:rPr>
        <w:t xml:space="preserve"> </w:t>
      </w:r>
      <w:r>
        <w:rPr>
          <w:spacing w:val="-2"/>
        </w:rPr>
        <w:t>деятельность.</w:t>
      </w:r>
    </w:p>
    <w:p w14:paraId="745F7BA5">
      <w:pPr>
        <w:pStyle w:val="8"/>
        <w:spacing w:before="36" w:line="276" w:lineRule="auto"/>
        <w:ind w:right="138" w:firstLine="708"/>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 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w:t>
      </w:r>
      <w:r>
        <w:rPr>
          <w:spacing w:val="-1"/>
        </w:rPr>
        <w:t xml:space="preserve"> </w:t>
      </w:r>
      <w:r>
        <w:t>Педагог привлекает детей к</w:t>
      </w:r>
      <w:r>
        <w:rPr>
          <w:spacing w:val="-1"/>
        </w:rPr>
        <w:t xml:space="preserve"> </w:t>
      </w:r>
      <w:r>
        <w:t>процессу</w:t>
      </w:r>
      <w:r>
        <w:rPr>
          <w:spacing w:val="-4"/>
        </w:rPr>
        <w:t xml:space="preserve"> </w:t>
      </w:r>
      <w:r>
        <w:t>подготовки разных видов</w:t>
      </w:r>
      <w:r>
        <w:rPr>
          <w:spacing w:val="-2"/>
        </w:rPr>
        <w:t xml:space="preserve"> </w:t>
      </w:r>
      <w:r>
        <w:t>развлечений; формирует желание участвовать в кукольном спектакле, музыкальных и литературных композициях, концертах. В</w:t>
      </w:r>
      <w:r>
        <w:rPr>
          <w:spacing w:val="-1"/>
        </w:rPr>
        <w:t xml:space="preserve"> </w:t>
      </w:r>
      <w:r>
        <w:t>процессе организации и проведения</w:t>
      </w:r>
      <w:r>
        <w:rPr>
          <w:spacing w:val="-1"/>
        </w:rPr>
        <w:t xml:space="preserve"> </w:t>
      </w:r>
      <w:r>
        <w:t>развлечений педагог заботится о формировании потребности заниматься интересным и содержательным делом.</w:t>
      </w:r>
    </w:p>
    <w:p w14:paraId="28A17B5F">
      <w:pPr>
        <w:pStyle w:val="8"/>
        <w:spacing w:before="75"/>
        <w:ind w:left="0"/>
        <w:jc w:val="left"/>
      </w:pPr>
    </w:p>
    <w:p w14:paraId="169CDEF2">
      <w:pPr>
        <w:pStyle w:val="3"/>
        <w:numPr>
          <w:ilvl w:val="3"/>
          <w:numId w:val="15"/>
        </w:numPr>
        <w:tabs>
          <w:tab w:val="left" w:pos="1689"/>
        </w:tabs>
        <w:spacing w:before="0" w:after="0" w:line="240" w:lineRule="auto"/>
        <w:ind w:left="1689" w:right="0" w:hanging="840"/>
        <w:jc w:val="both"/>
      </w:pPr>
      <w:r>
        <w:t>От</w:t>
      </w:r>
      <w:r>
        <w:rPr>
          <w:spacing w:val="-4"/>
        </w:rPr>
        <w:t xml:space="preserve"> </w:t>
      </w:r>
      <w:r>
        <w:t>5</w:t>
      </w:r>
      <w:r>
        <w:rPr>
          <w:spacing w:val="-3"/>
        </w:rPr>
        <w:t xml:space="preserve"> </w:t>
      </w:r>
      <w:r>
        <w:t>лет</w:t>
      </w:r>
      <w:r>
        <w:rPr>
          <w:spacing w:val="-3"/>
        </w:rPr>
        <w:t xml:space="preserve"> </w:t>
      </w:r>
      <w:r>
        <w:t>до</w:t>
      </w:r>
      <w:r>
        <w:rPr>
          <w:spacing w:val="-4"/>
        </w:rPr>
        <w:t xml:space="preserve"> </w:t>
      </w:r>
      <w:r>
        <w:t>6</w:t>
      </w:r>
      <w:r>
        <w:rPr>
          <w:spacing w:val="-1"/>
        </w:rPr>
        <w:t xml:space="preserve"> </w:t>
      </w:r>
      <w:r>
        <w:rPr>
          <w:spacing w:val="-4"/>
        </w:rPr>
        <w:t>лет.</w:t>
      </w:r>
    </w:p>
    <w:p w14:paraId="668CC529">
      <w:pPr>
        <w:pStyle w:val="8"/>
        <w:spacing w:before="39" w:line="276" w:lineRule="auto"/>
        <w:ind w:right="139" w:firstLine="708"/>
      </w:pPr>
      <w:r>
        <w:t xml:space="preserve">В области художественно-эстетического развития основными </w:t>
      </w:r>
      <w:r>
        <w:rPr>
          <w:b/>
        </w:rPr>
        <w:t xml:space="preserve">задачами </w:t>
      </w:r>
      <w:r>
        <w:t>образовательной деятельности являются:</w:t>
      </w:r>
    </w:p>
    <w:p w14:paraId="0CB7D5B3">
      <w:pPr>
        <w:pStyle w:val="11"/>
        <w:numPr>
          <w:ilvl w:val="0"/>
          <w:numId w:val="58"/>
        </w:numPr>
        <w:tabs>
          <w:tab w:val="left" w:pos="1133"/>
        </w:tabs>
        <w:spacing w:before="0" w:after="0" w:line="240" w:lineRule="auto"/>
        <w:ind w:left="1133" w:right="0" w:hanging="284"/>
        <w:jc w:val="both"/>
        <w:rPr>
          <w:sz w:val="24"/>
        </w:rPr>
      </w:pPr>
      <w:r>
        <w:rPr>
          <w:sz w:val="24"/>
        </w:rPr>
        <w:t>приобщение</w:t>
      </w:r>
      <w:r>
        <w:rPr>
          <w:spacing w:val="-3"/>
          <w:sz w:val="24"/>
        </w:rPr>
        <w:t xml:space="preserve"> </w:t>
      </w:r>
      <w:r>
        <w:rPr>
          <w:sz w:val="24"/>
        </w:rPr>
        <w:t>к</w:t>
      </w:r>
      <w:r>
        <w:rPr>
          <w:spacing w:val="-2"/>
          <w:sz w:val="24"/>
        </w:rPr>
        <w:t xml:space="preserve"> искусству:</w:t>
      </w:r>
    </w:p>
    <w:p w14:paraId="4ABEE359">
      <w:pPr>
        <w:pStyle w:val="11"/>
        <w:numPr>
          <w:ilvl w:val="1"/>
          <w:numId w:val="58"/>
        </w:numPr>
        <w:tabs>
          <w:tab w:val="left" w:pos="1134"/>
        </w:tabs>
        <w:spacing w:before="32" w:after="0" w:line="276" w:lineRule="auto"/>
        <w:ind w:left="141" w:right="141" w:firstLine="708"/>
        <w:jc w:val="both"/>
        <w:rPr>
          <w:sz w:val="24"/>
        </w:rPr>
      </w:pPr>
      <w:r>
        <w:rPr>
          <w:sz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3BD8E480">
      <w:pPr>
        <w:pStyle w:val="11"/>
        <w:numPr>
          <w:ilvl w:val="1"/>
          <w:numId w:val="58"/>
        </w:numPr>
        <w:tabs>
          <w:tab w:val="left" w:pos="1134"/>
        </w:tabs>
        <w:spacing w:before="1" w:after="0" w:line="276" w:lineRule="auto"/>
        <w:ind w:left="141" w:right="143" w:firstLine="708"/>
        <w:jc w:val="both"/>
        <w:rPr>
          <w:sz w:val="24"/>
        </w:rPr>
      </w:pPr>
      <w:r>
        <w:rPr>
          <w:sz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14F90E81">
      <w:pPr>
        <w:pStyle w:val="11"/>
        <w:numPr>
          <w:ilvl w:val="1"/>
          <w:numId w:val="58"/>
        </w:numPr>
        <w:tabs>
          <w:tab w:val="left" w:pos="1134"/>
        </w:tabs>
        <w:spacing w:before="1" w:after="0" w:line="276" w:lineRule="auto"/>
        <w:ind w:left="141" w:right="144" w:firstLine="708"/>
        <w:jc w:val="both"/>
        <w:rPr>
          <w:sz w:val="24"/>
        </w:rPr>
      </w:pPr>
      <w:r>
        <w:rPr>
          <w:sz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w:t>
      </w:r>
      <w:r>
        <w:rPr>
          <w:spacing w:val="40"/>
          <w:sz w:val="24"/>
        </w:rPr>
        <w:t xml:space="preserve"> </w:t>
      </w:r>
      <w:r>
        <w:rPr>
          <w:sz w:val="24"/>
        </w:rPr>
        <w:t>окружающему миру (искусству, природе, предметам быта, игрушкам, социальным явлениям);</w:t>
      </w:r>
    </w:p>
    <w:p w14:paraId="250E4005">
      <w:pPr>
        <w:pStyle w:val="11"/>
        <w:numPr>
          <w:ilvl w:val="1"/>
          <w:numId w:val="58"/>
        </w:numPr>
        <w:tabs>
          <w:tab w:val="left" w:pos="1134"/>
        </w:tabs>
        <w:spacing w:before="0" w:after="0" w:line="240" w:lineRule="auto"/>
        <w:ind w:left="1134" w:right="0" w:hanging="285"/>
        <w:jc w:val="both"/>
        <w:rPr>
          <w:sz w:val="24"/>
        </w:rPr>
      </w:pPr>
      <w:r>
        <w:rPr>
          <w:sz w:val="24"/>
        </w:rPr>
        <w:t>развивать</w:t>
      </w:r>
      <w:r>
        <w:rPr>
          <w:spacing w:val="64"/>
          <w:w w:val="150"/>
          <w:sz w:val="24"/>
        </w:rPr>
        <w:t xml:space="preserve"> </w:t>
      </w:r>
      <w:r>
        <w:rPr>
          <w:sz w:val="24"/>
        </w:rPr>
        <w:t>эстетические</w:t>
      </w:r>
      <w:r>
        <w:rPr>
          <w:spacing w:val="65"/>
          <w:w w:val="150"/>
          <w:sz w:val="24"/>
        </w:rPr>
        <w:t xml:space="preserve"> </w:t>
      </w:r>
      <w:r>
        <w:rPr>
          <w:sz w:val="24"/>
        </w:rPr>
        <w:t>интересы,</w:t>
      </w:r>
      <w:r>
        <w:rPr>
          <w:spacing w:val="66"/>
          <w:w w:val="150"/>
          <w:sz w:val="24"/>
        </w:rPr>
        <w:t xml:space="preserve"> </w:t>
      </w:r>
      <w:r>
        <w:rPr>
          <w:sz w:val="24"/>
        </w:rPr>
        <w:t>эстетические</w:t>
      </w:r>
      <w:r>
        <w:rPr>
          <w:spacing w:val="65"/>
          <w:w w:val="150"/>
          <w:sz w:val="24"/>
        </w:rPr>
        <w:t xml:space="preserve"> </w:t>
      </w:r>
      <w:r>
        <w:rPr>
          <w:sz w:val="24"/>
        </w:rPr>
        <w:t>предпочтения,</w:t>
      </w:r>
      <w:r>
        <w:rPr>
          <w:spacing w:val="66"/>
          <w:w w:val="150"/>
          <w:sz w:val="24"/>
        </w:rPr>
        <w:t xml:space="preserve"> </w:t>
      </w:r>
      <w:r>
        <w:rPr>
          <w:sz w:val="24"/>
        </w:rPr>
        <w:t>желание</w:t>
      </w:r>
      <w:r>
        <w:rPr>
          <w:spacing w:val="65"/>
          <w:w w:val="150"/>
          <w:sz w:val="24"/>
        </w:rPr>
        <w:t xml:space="preserve"> </w:t>
      </w:r>
      <w:r>
        <w:rPr>
          <w:spacing w:val="-2"/>
          <w:sz w:val="24"/>
        </w:rPr>
        <w:t>познавать</w:t>
      </w:r>
    </w:p>
    <w:p w14:paraId="0E78D23B">
      <w:pPr>
        <w:pStyle w:val="11"/>
        <w:spacing w:after="0" w:line="240" w:lineRule="auto"/>
        <w:jc w:val="both"/>
        <w:rPr>
          <w:sz w:val="24"/>
        </w:rPr>
        <w:sectPr>
          <w:headerReference r:id="rId165" w:type="default"/>
          <w:footerReference r:id="rId166" w:type="default"/>
          <w:pgSz w:w="12000" w:h="16970"/>
          <w:pgMar w:top="1000" w:right="708" w:bottom="280" w:left="992" w:header="254" w:footer="0" w:gutter="0"/>
          <w:cols w:space="720" w:num="1"/>
        </w:sectPr>
      </w:pPr>
    </w:p>
    <w:p w14:paraId="157CE36E">
      <w:pPr>
        <w:pStyle w:val="8"/>
        <w:spacing w:before="119"/>
      </w:pPr>
      <w:r>
        <w:t>искусство</w:t>
      </w:r>
      <w:r>
        <w:rPr>
          <w:spacing w:val="-7"/>
        </w:rPr>
        <w:t xml:space="preserve"> </w:t>
      </w:r>
      <w:r>
        <w:t>и</w:t>
      </w:r>
      <w:r>
        <w:rPr>
          <w:spacing w:val="-5"/>
        </w:rPr>
        <w:t xml:space="preserve"> </w:t>
      </w:r>
      <w:r>
        <w:t>осваивать</w:t>
      </w:r>
      <w:r>
        <w:rPr>
          <w:spacing w:val="-4"/>
        </w:rPr>
        <w:t xml:space="preserve"> </w:t>
      </w:r>
      <w:r>
        <w:t>изобразительную</w:t>
      </w:r>
      <w:r>
        <w:rPr>
          <w:spacing w:val="-5"/>
        </w:rPr>
        <w:t xml:space="preserve"> </w:t>
      </w:r>
      <w:r>
        <w:t>и</w:t>
      </w:r>
      <w:r>
        <w:rPr>
          <w:spacing w:val="-5"/>
        </w:rPr>
        <w:t xml:space="preserve"> </w:t>
      </w:r>
      <w:r>
        <w:t>музыкальную</w:t>
      </w:r>
      <w:r>
        <w:rPr>
          <w:spacing w:val="-4"/>
        </w:rPr>
        <w:t xml:space="preserve"> </w:t>
      </w:r>
      <w:r>
        <w:rPr>
          <w:spacing w:val="-2"/>
        </w:rPr>
        <w:t>деятельность;</w:t>
      </w:r>
    </w:p>
    <w:p w14:paraId="79372476">
      <w:pPr>
        <w:pStyle w:val="11"/>
        <w:numPr>
          <w:ilvl w:val="1"/>
          <w:numId w:val="58"/>
        </w:numPr>
        <w:tabs>
          <w:tab w:val="left" w:pos="1134"/>
        </w:tabs>
        <w:spacing w:before="44" w:after="0" w:line="276" w:lineRule="auto"/>
        <w:ind w:left="141" w:right="150" w:firstLine="708"/>
        <w:jc w:val="both"/>
        <w:rPr>
          <w:sz w:val="24"/>
        </w:rPr>
      </w:pPr>
      <w:r>
        <w:rPr>
          <w:sz w:val="24"/>
        </w:rPr>
        <w:t>продолжать развивать у детей стремление к познанию культурных традиций своего народа через творческую деятельность;</w:t>
      </w:r>
    </w:p>
    <w:p w14:paraId="124331F2">
      <w:pPr>
        <w:pStyle w:val="11"/>
        <w:numPr>
          <w:ilvl w:val="1"/>
          <w:numId w:val="58"/>
        </w:numPr>
        <w:tabs>
          <w:tab w:val="left" w:pos="1134"/>
        </w:tabs>
        <w:spacing w:before="0" w:after="0" w:line="276" w:lineRule="auto"/>
        <w:ind w:left="141" w:right="145" w:firstLine="708"/>
        <w:jc w:val="both"/>
        <w:rPr>
          <w:sz w:val="24"/>
        </w:rPr>
      </w:pPr>
      <w:r>
        <w:rPr>
          <w:sz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31C126">
      <w:pPr>
        <w:pStyle w:val="11"/>
        <w:numPr>
          <w:ilvl w:val="1"/>
          <w:numId w:val="58"/>
        </w:numPr>
        <w:tabs>
          <w:tab w:val="left" w:pos="1134"/>
        </w:tabs>
        <w:spacing w:before="0" w:after="0" w:line="276" w:lineRule="auto"/>
        <w:ind w:left="141" w:right="148" w:firstLine="708"/>
        <w:jc w:val="both"/>
        <w:rPr>
          <w:sz w:val="24"/>
        </w:rPr>
      </w:pPr>
      <w:r>
        <w:rPr>
          <w:sz w:val="24"/>
        </w:rPr>
        <w:t>продолжать знакомить детей с жанрами изобразительного и музыкального искусства; продолжать знакомить детей с архитектурой;</w:t>
      </w:r>
    </w:p>
    <w:p w14:paraId="79D3503A">
      <w:pPr>
        <w:pStyle w:val="11"/>
        <w:numPr>
          <w:ilvl w:val="1"/>
          <w:numId w:val="58"/>
        </w:numPr>
        <w:tabs>
          <w:tab w:val="left" w:pos="1134"/>
        </w:tabs>
        <w:spacing w:before="0" w:after="0" w:line="278" w:lineRule="auto"/>
        <w:ind w:left="141" w:right="140" w:firstLine="708"/>
        <w:jc w:val="both"/>
        <w:rPr>
          <w:sz w:val="24"/>
        </w:rPr>
      </w:pPr>
      <w:r>
        <w:rPr>
          <w:sz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51122C6A">
      <w:pPr>
        <w:pStyle w:val="11"/>
        <w:numPr>
          <w:ilvl w:val="1"/>
          <w:numId w:val="58"/>
        </w:numPr>
        <w:tabs>
          <w:tab w:val="left" w:pos="1134"/>
        </w:tabs>
        <w:spacing w:before="0" w:after="0" w:line="276" w:lineRule="auto"/>
        <w:ind w:left="141" w:right="140" w:firstLine="708"/>
        <w:jc w:val="both"/>
        <w:rPr>
          <w:sz w:val="24"/>
        </w:rPr>
      </w:pPr>
      <w:r>
        <w:rPr>
          <w:sz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88DC1A1">
      <w:pPr>
        <w:pStyle w:val="11"/>
        <w:numPr>
          <w:ilvl w:val="1"/>
          <w:numId w:val="58"/>
        </w:numPr>
        <w:tabs>
          <w:tab w:val="left" w:pos="1134"/>
        </w:tabs>
        <w:spacing w:before="0" w:after="0" w:line="276" w:lineRule="auto"/>
        <w:ind w:left="141" w:right="146" w:firstLine="708"/>
        <w:jc w:val="both"/>
        <w:rPr>
          <w:sz w:val="24"/>
        </w:rPr>
      </w:pPr>
      <w:r>
        <w:rPr>
          <w:sz w:val="24"/>
        </w:rPr>
        <w:t>уметь называть вид художественной деятельности, профессию и людей, которые работают в том или ином виде искусства;</w:t>
      </w:r>
    </w:p>
    <w:p w14:paraId="5CE8356C">
      <w:pPr>
        <w:pStyle w:val="11"/>
        <w:numPr>
          <w:ilvl w:val="1"/>
          <w:numId w:val="58"/>
        </w:numPr>
        <w:tabs>
          <w:tab w:val="left" w:pos="1134"/>
        </w:tabs>
        <w:spacing w:before="0" w:after="0" w:line="276" w:lineRule="auto"/>
        <w:ind w:left="141" w:right="145" w:firstLine="708"/>
        <w:jc w:val="both"/>
        <w:rPr>
          <w:sz w:val="24"/>
        </w:rPr>
      </w:pPr>
      <w:r>
        <w:rPr>
          <w:sz w:val="24"/>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w:t>
      </w:r>
      <w:r>
        <w:rPr>
          <w:spacing w:val="-2"/>
          <w:sz w:val="24"/>
        </w:rPr>
        <w:t>творчество.</w:t>
      </w:r>
    </w:p>
    <w:p w14:paraId="3B52B302">
      <w:pPr>
        <w:pStyle w:val="11"/>
        <w:numPr>
          <w:ilvl w:val="1"/>
          <w:numId w:val="58"/>
        </w:numPr>
        <w:tabs>
          <w:tab w:val="left" w:pos="1134"/>
        </w:tabs>
        <w:spacing w:before="0" w:after="0" w:line="240" w:lineRule="auto"/>
        <w:ind w:left="1134" w:right="0" w:hanging="285"/>
        <w:jc w:val="left"/>
        <w:rPr>
          <w:sz w:val="24"/>
        </w:rPr>
      </w:pPr>
      <w:r>
        <w:rPr>
          <w:sz w:val="24"/>
        </w:rPr>
        <w:t>организовать</w:t>
      </w:r>
      <w:r>
        <w:rPr>
          <w:spacing w:val="-5"/>
          <w:sz w:val="24"/>
        </w:rPr>
        <w:t xml:space="preserve"> </w:t>
      </w:r>
      <w:r>
        <w:rPr>
          <w:sz w:val="24"/>
        </w:rPr>
        <w:t>посещение</w:t>
      </w:r>
      <w:r>
        <w:rPr>
          <w:spacing w:val="-4"/>
          <w:sz w:val="24"/>
        </w:rPr>
        <w:t xml:space="preserve"> </w:t>
      </w:r>
      <w:r>
        <w:rPr>
          <w:sz w:val="24"/>
        </w:rPr>
        <w:t>выставки,</w:t>
      </w:r>
      <w:r>
        <w:rPr>
          <w:spacing w:val="-2"/>
          <w:sz w:val="24"/>
        </w:rPr>
        <w:t xml:space="preserve"> </w:t>
      </w:r>
      <w:r>
        <w:rPr>
          <w:sz w:val="24"/>
        </w:rPr>
        <w:t>театра,</w:t>
      </w:r>
      <w:r>
        <w:rPr>
          <w:spacing w:val="-3"/>
          <w:sz w:val="24"/>
        </w:rPr>
        <w:t xml:space="preserve"> </w:t>
      </w:r>
      <w:r>
        <w:rPr>
          <w:sz w:val="24"/>
        </w:rPr>
        <w:t>музея,</w:t>
      </w:r>
      <w:r>
        <w:rPr>
          <w:spacing w:val="-2"/>
          <w:sz w:val="24"/>
        </w:rPr>
        <w:t xml:space="preserve"> цирка;</w:t>
      </w:r>
    </w:p>
    <w:p w14:paraId="1B9AE012">
      <w:pPr>
        <w:pStyle w:val="11"/>
        <w:numPr>
          <w:ilvl w:val="0"/>
          <w:numId w:val="58"/>
        </w:numPr>
        <w:tabs>
          <w:tab w:val="left" w:pos="1162"/>
        </w:tabs>
        <w:spacing w:before="34" w:after="0" w:line="240" w:lineRule="auto"/>
        <w:ind w:left="1162" w:right="0" w:hanging="313"/>
        <w:jc w:val="left"/>
        <w:rPr>
          <w:sz w:val="24"/>
        </w:rPr>
      </w:pPr>
      <w:r>
        <w:rPr>
          <w:sz w:val="24"/>
        </w:rPr>
        <w:t>изобразительная</w:t>
      </w:r>
      <w:r>
        <w:rPr>
          <w:spacing w:val="-8"/>
          <w:sz w:val="24"/>
        </w:rPr>
        <w:t xml:space="preserve"> </w:t>
      </w:r>
      <w:r>
        <w:rPr>
          <w:spacing w:val="-2"/>
          <w:sz w:val="24"/>
        </w:rPr>
        <w:t>деятельность:</w:t>
      </w:r>
    </w:p>
    <w:p w14:paraId="1A6202A5">
      <w:pPr>
        <w:pStyle w:val="11"/>
        <w:numPr>
          <w:ilvl w:val="1"/>
          <w:numId w:val="58"/>
        </w:numPr>
        <w:tabs>
          <w:tab w:val="left" w:pos="1134"/>
        </w:tabs>
        <w:spacing w:before="35" w:after="0" w:line="240" w:lineRule="auto"/>
        <w:ind w:left="1134" w:right="0" w:hanging="285"/>
        <w:jc w:val="left"/>
        <w:rPr>
          <w:sz w:val="24"/>
        </w:rPr>
      </w:pPr>
      <w:r>
        <w:rPr>
          <w:sz w:val="24"/>
        </w:rPr>
        <w:t>продолжать</w:t>
      </w:r>
      <w:r>
        <w:rPr>
          <w:spacing w:val="-6"/>
          <w:sz w:val="24"/>
        </w:rPr>
        <w:t xml:space="preserve"> </w:t>
      </w:r>
      <w:r>
        <w:rPr>
          <w:sz w:val="24"/>
        </w:rPr>
        <w:t>развивать</w:t>
      </w:r>
      <w:r>
        <w:rPr>
          <w:spacing w:val="-5"/>
          <w:sz w:val="24"/>
        </w:rPr>
        <w:t xml:space="preserve"> </w:t>
      </w:r>
      <w:r>
        <w:rPr>
          <w:sz w:val="24"/>
        </w:rPr>
        <w:t>интерес</w:t>
      </w:r>
      <w:r>
        <w:rPr>
          <w:spacing w:val="-4"/>
          <w:sz w:val="24"/>
        </w:rPr>
        <w:t xml:space="preserve"> </w:t>
      </w:r>
      <w:r>
        <w:rPr>
          <w:sz w:val="24"/>
        </w:rPr>
        <w:t>детей</w:t>
      </w:r>
      <w:r>
        <w:rPr>
          <w:spacing w:val="-3"/>
          <w:sz w:val="24"/>
        </w:rPr>
        <w:t xml:space="preserve"> </w:t>
      </w:r>
      <w:r>
        <w:rPr>
          <w:sz w:val="24"/>
        </w:rPr>
        <w:t>к</w:t>
      </w:r>
      <w:r>
        <w:rPr>
          <w:spacing w:val="1"/>
          <w:sz w:val="24"/>
        </w:rPr>
        <w:t xml:space="preserve"> </w:t>
      </w:r>
      <w:r>
        <w:rPr>
          <w:sz w:val="24"/>
        </w:rPr>
        <w:t>изобразительной</w:t>
      </w:r>
      <w:r>
        <w:rPr>
          <w:spacing w:val="-3"/>
          <w:sz w:val="24"/>
        </w:rPr>
        <w:t xml:space="preserve"> </w:t>
      </w:r>
      <w:r>
        <w:rPr>
          <w:spacing w:val="-2"/>
          <w:sz w:val="24"/>
        </w:rPr>
        <w:t>деятельности;</w:t>
      </w:r>
    </w:p>
    <w:p w14:paraId="7828EC3B">
      <w:pPr>
        <w:pStyle w:val="11"/>
        <w:numPr>
          <w:ilvl w:val="1"/>
          <w:numId w:val="58"/>
        </w:numPr>
        <w:tabs>
          <w:tab w:val="left" w:pos="1134"/>
        </w:tabs>
        <w:spacing w:before="41" w:after="0" w:line="276" w:lineRule="auto"/>
        <w:ind w:left="141" w:right="145" w:firstLine="708"/>
        <w:jc w:val="left"/>
        <w:rPr>
          <w:sz w:val="24"/>
        </w:rPr>
      </w:pPr>
      <w:r>
        <w:rPr>
          <w:sz w:val="24"/>
        </w:rPr>
        <w:t>развивать</w:t>
      </w:r>
      <w:r>
        <w:rPr>
          <w:spacing w:val="40"/>
          <w:sz w:val="24"/>
        </w:rPr>
        <w:t xml:space="preserve"> </w:t>
      </w:r>
      <w:r>
        <w:rPr>
          <w:sz w:val="24"/>
        </w:rPr>
        <w:t>художественно-творческих</w:t>
      </w:r>
      <w:r>
        <w:rPr>
          <w:spacing w:val="40"/>
          <w:sz w:val="24"/>
        </w:rPr>
        <w:t xml:space="preserve"> </w:t>
      </w:r>
      <w:r>
        <w:rPr>
          <w:sz w:val="24"/>
        </w:rPr>
        <w:t>способностей</w:t>
      </w:r>
      <w:r>
        <w:rPr>
          <w:spacing w:val="40"/>
          <w:sz w:val="24"/>
        </w:rPr>
        <w:t xml:space="preserve"> </w:t>
      </w:r>
      <w:r>
        <w:rPr>
          <w:sz w:val="24"/>
        </w:rPr>
        <w:t>в</w:t>
      </w:r>
      <w:r>
        <w:rPr>
          <w:spacing w:val="40"/>
          <w:sz w:val="24"/>
        </w:rPr>
        <w:t xml:space="preserve"> </w:t>
      </w:r>
      <w:r>
        <w:rPr>
          <w:sz w:val="24"/>
        </w:rPr>
        <w:t>продуктивных</w:t>
      </w:r>
      <w:r>
        <w:rPr>
          <w:spacing w:val="40"/>
          <w:sz w:val="24"/>
        </w:rPr>
        <w:t xml:space="preserve"> </w:t>
      </w:r>
      <w:r>
        <w:rPr>
          <w:sz w:val="24"/>
        </w:rPr>
        <w:t>видах</w:t>
      </w:r>
      <w:r>
        <w:rPr>
          <w:spacing w:val="40"/>
          <w:sz w:val="24"/>
        </w:rPr>
        <w:t xml:space="preserve"> </w:t>
      </w:r>
      <w:r>
        <w:rPr>
          <w:sz w:val="24"/>
        </w:rPr>
        <w:t xml:space="preserve">детской </w:t>
      </w:r>
      <w:r>
        <w:rPr>
          <w:spacing w:val="-2"/>
          <w:sz w:val="24"/>
        </w:rPr>
        <w:t>деятельности;</w:t>
      </w:r>
    </w:p>
    <w:p w14:paraId="2B9CA093">
      <w:pPr>
        <w:pStyle w:val="11"/>
        <w:numPr>
          <w:ilvl w:val="1"/>
          <w:numId w:val="58"/>
        </w:numPr>
        <w:tabs>
          <w:tab w:val="left" w:pos="1134"/>
        </w:tabs>
        <w:spacing w:before="1" w:after="0" w:line="276" w:lineRule="auto"/>
        <w:ind w:left="141" w:right="148" w:firstLine="708"/>
        <w:jc w:val="left"/>
        <w:rPr>
          <w:sz w:val="24"/>
        </w:rPr>
      </w:pPr>
      <w:r>
        <w:rPr>
          <w:sz w:val="24"/>
        </w:rPr>
        <w:t>обогащать</w:t>
      </w:r>
      <w:r>
        <w:rPr>
          <w:spacing w:val="80"/>
          <w:sz w:val="24"/>
        </w:rPr>
        <w:t xml:space="preserve"> </w:t>
      </w:r>
      <w:r>
        <w:rPr>
          <w:sz w:val="24"/>
        </w:rPr>
        <w:t>у</w:t>
      </w:r>
      <w:r>
        <w:rPr>
          <w:spacing w:val="80"/>
          <w:sz w:val="24"/>
        </w:rPr>
        <w:t xml:space="preserve"> </w:t>
      </w:r>
      <w:r>
        <w:rPr>
          <w:sz w:val="24"/>
        </w:rPr>
        <w:t>детей</w:t>
      </w:r>
      <w:r>
        <w:rPr>
          <w:spacing w:val="80"/>
          <w:sz w:val="24"/>
        </w:rPr>
        <w:t xml:space="preserve"> </w:t>
      </w:r>
      <w:r>
        <w:rPr>
          <w:sz w:val="24"/>
        </w:rPr>
        <w:t>сенсорный</w:t>
      </w:r>
      <w:r>
        <w:rPr>
          <w:spacing w:val="80"/>
          <w:sz w:val="24"/>
        </w:rPr>
        <w:t xml:space="preserve"> </w:t>
      </w:r>
      <w:r>
        <w:rPr>
          <w:sz w:val="24"/>
        </w:rPr>
        <w:t>опыт,</w:t>
      </w:r>
      <w:r>
        <w:rPr>
          <w:spacing w:val="80"/>
          <w:sz w:val="24"/>
        </w:rPr>
        <w:t xml:space="preserve"> </w:t>
      </w:r>
      <w:r>
        <w:rPr>
          <w:sz w:val="24"/>
        </w:rPr>
        <w:t>развивая</w:t>
      </w:r>
      <w:r>
        <w:rPr>
          <w:spacing w:val="80"/>
          <w:sz w:val="24"/>
        </w:rPr>
        <w:t xml:space="preserve"> </w:t>
      </w:r>
      <w:r>
        <w:rPr>
          <w:sz w:val="24"/>
        </w:rPr>
        <w:t>органы</w:t>
      </w:r>
      <w:r>
        <w:rPr>
          <w:spacing w:val="80"/>
          <w:sz w:val="24"/>
        </w:rPr>
        <w:t xml:space="preserve"> </w:t>
      </w:r>
      <w:r>
        <w:rPr>
          <w:sz w:val="24"/>
        </w:rPr>
        <w:t>восприятия:</w:t>
      </w:r>
      <w:r>
        <w:rPr>
          <w:spacing w:val="80"/>
          <w:sz w:val="24"/>
        </w:rPr>
        <w:t xml:space="preserve"> </w:t>
      </w:r>
      <w:r>
        <w:rPr>
          <w:sz w:val="24"/>
        </w:rPr>
        <w:t>зрение,</w:t>
      </w:r>
      <w:r>
        <w:rPr>
          <w:spacing w:val="80"/>
          <w:sz w:val="24"/>
        </w:rPr>
        <w:t xml:space="preserve"> </w:t>
      </w:r>
      <w:r>
        <w:rPr>
          <w:sz w:val="24"/>
        </w:rPr>
        <w:t>слух, обоняние, осязание, вкус;</w:t>
      </w:r>
    </w:p>
    <w:p w14:paraId="7CD176C8">
      <w:pPr>
        <w:pStyle w:val="11"/>
        <w:numPr>
          <w:ilvl w:val="1"/>
          <w:numId w:val="58"/>
        </w:numPr>
        <w:tabs>
          <w:tab w:val="left" w:pos="1134"/>
        </w:tabs>
        <w:spacing w:before="0" w:after="0" w:line="275" w:lineRule="exact"/>
        <w:ind w:left="1134" w:right="0" w:hanging="285"/>
        <w:jc w:val="left"/>
        <w:rPr>
          <w:sz w:val="24"/>
        </w:rPr>
      </w:pPr>
      <w:r>
        <w:rPr>
          <w:sz w:val="24"/>
        </w:rPr>
        <w:t>закреплять</w:t>
      </w:r>
      <w:r>
        <w:rPr>
          <w:spacing w:val="-2"/>
          <w:sz w:val="24"/>
        </w:rPr>
        <w:t xml:space="preserve"> </w:t>
      </w:r>
      <w:r>
        <w:rPr>
          <w:sz w:val="24"/>
        </w:rPr>
        <w:t>у</w:t>
      </w:r>
      <w:r>
        <w:rPr>
          <w:spacing w:val="-10"/>
          <w:sz w:val="24"/>
        </w:rPr>
        <w:t xml:space="preserve"> </w:t>
      </w:r>
      <w:r>
        <w:rPr>
          <w:sz w:val="24"/>
        </w:rPr>
        <w:t>детей</w:t>
      </w:r>
      <w:r>
        <w:rPr>
          <w:spacing w:val="-2"/>
          <w:sz w:val="24"/>
        </w:rPr>
        <w:t xml:space="preserve"> </w:t>
      </w:r>
      <w:r>
        <w:rPr>
          <w:sz w:val="24"/>
        </w:rPr>
        <w:t>знания</w:t>
      </w:r>
      <w:r>
        <w:rPr>
          <w:spacing w:val="-2"/>
          <w:sz w:val="24"/>
        </w:rPr>
        <w:t xml:space="preserve"> </w:t>
      </w:r>
      <w:r>
        <w:rPr>
          <w:sz w:val="24"/>
        </w:rPr>
        <w:t>об</w:t>
      </w:r>
      <w:r>
        <w:rPr>
          <w:spacing w:val="-2"/>
          <w:sz w:val="24"/>
        </w:rPr>
        <w:t xml:space="preserve"> </w:t>
      </w:r>
      <w:r>
        <w:rPr>
          <w:sz w:val="24"/>
        </w:rPr>
        <w:t>основных формах</w:t>
      </w:r>
      <w:r>
        <w:rPr>
          <w:spacing w:val="-2"/>
          <w:sz w:val="24"/>
        </w:rPr>
        <w:t xml:space="preserve"> </w:t>
      </w:r>
      <w:r>
        <w:rPr>
          <w:sz w:val="24"/>
        </w:rPr>
        <w:t>предметов</w:t>
      </w:r>
      <w:r>
        <w:rPr>
          <w:spacing w:val="-3"/>
          <w:sz w:val="24"/>
        </w:rPr>
        <w:t xml:space="preserve"> </w:t>
      </w:r>
      <w:r>
        <w:rPr>
          <w:sz w:val="24"/>
        </w:rPr>
        <w:t>и</w:t>
      </w:r>
      <w:r>
        <w:rPr>
          <w:spacing w:val="-2"/>
          <w:sz w:val="24"/>
        </w:rPr>
        <w:t xml:space="preserve"> </w:t>
      </w:r>
      <w:r>
        <w:rPr>
          <w:sz w:val="24"/>
        </w:rPr>
        <w:t>объектов</w:t>
      </w:r>
      <w:r>
        <w:rPr>
          <w:spacing w:val="-4"/>
          <w:sz w:val="24"/>
        </w:rPr>
        <w:t xml:space="preserve"> </w:t>
      </w:r>
      <w:r>
        <w:rPr>
          <w:spacing w:val="-2"/>
          <w:sz w:val="24"/>
        </w:rPr>
        <w:t>природы;</w:t>
      </w:r>
    </w:p>
    <w:p w14:paraId="66CB10BC">
      <w:pPr>
        <w:pStyle w:val="11"/>
        <w:numPr>
          <w:ilvl w:val="1"/>
          <w:numId w:val="58"/>
        </w:numPr>
        <w:tabs>
          <w:tab w:val="left" w:pos="1134"/>
        </w:tabs>
        <w:spacing w:before="41" w:after="0" w:line="240" w:lineRule="auto"/>
        <w:ind w:left="1134" w:right="0" w:hanging="285"/>
        <w:jc w:val="left"/>
        <w:rPr>
          <w:sz w:val="24"/>
        </w:rPr>
      </w:pPr>
      <w:r>
        <w:rPr>
          <w:sz w:val="24"/>
        </w:rPr>
        <w:t>развивать</w:t>
      </w:r>
      <w:r>
        <w:rPr>
          <w:spacing w:val="23"/>
          <w:sz w:val="24"/>
        </w:rPr>
        <w:t xml:space="preserve"> </w:t>
      </w:r>
      <w:r>
        <w:rPr>
          <w:sz w:val="24"/>
        </w:rPr>
        <w:t>у</w:t>
      </w:r>
      <w:r>
        <w:rPr>
          <w:spacing w:val="16"/>
          <w:sz w:val="24"/>
        </w:rPr>
        <w:t xml:space="preserve"> </w:t>
      </w:r>
      <w:r>
        <w:rPr>
          <w:sz w:val="24"/>
        </w:rPr>
        <w:t>детей</w:t>
      </w:r>
      <w:r>
        <w:rPr>
          <w:spacing w:val="24"/>
          <w:sz w:val="24"/>
        </w:rPr>
        <w:t xml:space="preserve"> </w:t>
      </w:r>
      <w:r>
        <w:rPr>
          <w:sz w:val="24"/>
        </w:rPr>
        <w:t>эстетическое</w:t>
      </w:r>
      <w:r>
        <w:rPr>
          <w:spacing w:val="22"/>
          <w:sz w:val="24"/>
        </w:rPr>
        <w:t xml:space="preserve"> </w:t>
      </w:r>
      <w:r>
        <w:rPr>
          <w:sz w:val="24"/>
        </w:rPr>
        <w:t>восприятие,</w:t>
      </w:r>
      <w:r>
        <w:rPr>
          <w:spacing w:val="20"/>
          <w:sz w:val="24"/>
        </w:rPr>
        <w:t xml:space="preserve"> </w:t>
      </w:r>
      <w:r>
        <w:rPr>
          <w:sz w:val="24"/>
        </w:rPr>
        <w:t>желание</w:t>
      </w:r>
      <w:r>
        <w:rPr>
          <w:spacing w:val="22"/>
          <w:sz w:val="24"/>
        </w:rPr>
        <w:t xml:space="preserve"> </w:t>
      </w:r>
      <w:r>
        <w:rPr>
          <w:sz w:val="24"/>
        </w:rPr>
        <w:t>созерцать</w:t>
      </w:r>
      <w:r>
        <w:rPr>
          <w:spacing w:val="23"/>
          <w:sz w:val="24"/>
        </w:rPr>
        <w:t xml:space="preserve"> </w:t>
      </w:r>
      <w:r>
        <w:rPr>
          <w:sz w:val="24"/>
        </w:rPr>
        <w:t>красоту</w:t>
      </w:r>
      <w:r>
        <w:rPr>
          <w:spacing w:val="19"/>
          <w:sz w:val="24"/>
        </w:rPr>
        <w:t xml:space="preserve"> </w:t>
      </w:r>
      <w:r>
        <w:rPr>
          <w:spacing w:val="-2"/>
          <w:sz w:val="24"/>
        </w:rPr>
        <w:t>окружающего</w:t>
      </w:r>
    </w:p>
    <w:p w14:paraId="33F30F6A">
      <w:pPr>
        <w:pStyle w:val="8"/>
        <w:spacing w:before="43"/>
        <w:jc w:val="left"/>
      </w:pPr>
      <w:r>
        <w:rPr>
          <w:spacing w:val="-2"/>
        </w:rPr>
        <w:t>мира;</w:t>
      </w:r>
    </w:p>
    <w:p w14:paraId="00D2F674">
      <w:pPr>
        <w:pStyle w:val="11"/>
        <w:numPr>
          <w:ilvl w:val="1"/>
          <w:numId w:val="58"/>
        </w:numPr>
        <w:tabs>
          <w:tab w:val="left" w:pos="1134"/>
        </w:tabs>
        <w:spacing w:before="41" w:after="0" w:line="240" w:lineRule="auto"/>
        <w:ind w:left="1134" w:right="0" w:hanging="285"/>
        <w:jc w:val="left"/>
        <w:rPr>
          <w:sz w:val="24"/>
        </w:rPr>
      </w:pPr>
      <w:r>
        <w:rPr>
          <w:sz w:val="24"/>
        </w:rPr>
        <w:t>в</w:t>
      </w:r>
      <w:r>
        <w:rPr>
          <w:spacing w:val="24"/>
          <w:sz w:val="24"/>
        </w:rPr>
        <w:t xml:space="preserve">  </w:t>
      </w:r>
      <w:r>
        <w:rPr>
          <w:sz w:val="24"/>
        </w:rPr>
        <w:t>процессе</w:t>
      </w:r>
      <w:r>
        <w:rPr>
          <w:spacing w:val="27"/>
          <w:sz w:val="24"/>
        </w:rPr>
        <w:t xml:space="preserve">  </w:t>
      </w:r>
      <w:r>
        <w:rPr>
          <w:sz w:val="24"/>
        </w:rPr>
        <w:t>восприятия</w:t>
      </w:r>
      <w:r>
        <w:rPr>
          <w:spacing w:val="26"/>
          <w:sz w:val="24"/>
        </w:rPr>
        <w:t xml:space="preserve">  </w:t>
      </w:r>
      <w:r>
        <w:rPr>
          <w:sz w:val="24"/>
        </w:rPr>
        <w:t>предметов</w:t>
      </w:r>
      <w:r>
        <w:rPr>
          <w:spacing w:val="26"/>
          <w:sz w:val="24"/>
        </w:rPr>
        <w:t xml:space="preserve">  </w:t>
      </w:r>
      <w:r>
        <w:rPr>
          <w:sz w:val="24"/>
        </w:rPr>
        <w:t>и</w:t>
      </w:r>
      <w:r>
        <w:rPr>
          <w:spacing w:val="27"/>
          <w:sz w:val="24"/>
        </w:rPr>
        <w:t xml:space="preserve">  </w:t>
      </w:r>
      <w:r>
        <w:rPr>
          <w:sz w:val="24"/>
        </w:rPr>
        <w:t>явлений</w:t>
      </w:r>
      <w:r>
        <w:rPr>
          <w:spacing w:val="26"/>
          <w:sz w:val="24"/>
        </w:rPr>
        <w:t xml:space="preserve">  </w:t>
      </w:r>
      <w:r>
        <w:rPr>
          <w:sz w:val="24"/>
        </w:rPr>
        <w:t>развивать</w:t>
      </w:r>
      <w:r>
        <w:rPr>
          <w:spacing w:val="28"/>
          <w:sz w:val="24"/>
        </w:rPr>
        <w:t xml:space="preserve">  </w:t>
      </w:r>
      <w:r>
        <w:rPr>
          <w:sz w:val="24"/>
        </w:rPr>
        <w:t>у</w:t>
      </w:r>
      <w:r>
        <w:rPr>
          <w:spacing w:val="79"/>
          <w:w w:val="150"/>
          <w:sz w:val="24"/>
        </w:rPr>
        <w:t xml:space="preserve"> </w:t>
      </w:r>
      <w:r>
        <w:rPr>
          <w:sz w:val="24"/>
        </w:rPr>
        <w:t>детей</w:t>
      </w:r>
      <w:r>
        <w:rPr>
          <w:spacing w:val="27"/>
          <w:sz w:val="24"/>
        </w:rPr>
        <w:t xml:space="preserve">  </w:t>
      </w:r>
      <w:r>
        <w:rPr>
          <w:spacing w:val="-2"/>
          <w:sz w:val="24"/>
        </w:rPr>
        <w:t>мыслительные</w:t>
      </w:r>
    </w:p>
    <w:p w14:paraId="137A50FD">
      <w:pPr>
        <w:pStyle w:val="8"/>
        <w:spacing w:before="41" w:line="276" w:lineRule="auto"/>
        <w:ind w:right="141"/>
      </w:pPr>
      <w:r>
        <w:t>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515773A6">
      <w:pPr>
        <w:pStyle w:val="11"/>
        <w:numPr>
          <w:ilvl w:val="1"/>
          <w:numId w:val="58"/>
        </w:numPr>
        <w:tabs>
          <w:tab w:val="left" w:pos="1134"/>
        </w:tabs>
        <w:spacing w:before="0" w:after="0" w:line="276" w:lineRule="auto"/>
        <w:ind w:left="141" w:right="143" w:firstLine="708"/>
        <w:jc w:val="both"/>
        <w:rPr>
          <w:sz w:val="24"/>
        </w:rPr>
      </w:pPr>
      <w:r>
        <w:rPr>
          <w:sz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630DD4C2">
      <w:pPr>
        <w:pStyle w:val="11"/>
        <w:numPr>
          <w:ilvl w:val="1"/>
          <w:numId w:val="58"/>
        </w:numPr>
        <w:tabs>
          <w:tab w:val="left" w:pos="1134"/>
        </w:tabs>
        <w:spacing w:before="0" w:after="0" w:line="276" w:lineRule="auto"/>
        <w:ind w:left="141" w:right="146" w:firstLine="708"/>
        <w:jc w:val="both"/>
        <w:rPr>
          <w:sz w:val="24"/>
        </w:rPr>
      </w:pPr>
      <w:r>
        <w:rPr>
          <w:sz w:val="24"/>
        </w:rPr>
        <w:t>совершенствовать у детей изобразительные навыки и умения, формировать художественно-творческие способности;</w:t>
      </w:r>
    </w:p>
    <w:p w14:paraId="27731E7F">
      <w:pPr>
        <w:pStyle w:val="11"/>
        <w:numPr>
          <w:ilvl w:val="1"/>
          <w:numId w:val="58"/>
        </w:numPr>
        <w:tabs>
          <w:tab w:val="left" w:pos="1134"/>
        </w:tabs>
        <w:spacing w:before="2" w:after="0" w:line="240" w:lineRule="auto"/>
        <w:ind w:left="1134" w:right="0" w:hanging="285"/>
        <w:jc w:val="both"/>
        <w:rPr>
          <w:sz w:val="24"/>
        </w:rPr>
      </w:pPr>
      <w:r>
        <w:rPr>
          <w:sz w:val="24"/>
        </w:rPr>
        <w:t>развивать</w:t>
      </w:r>
      <w:r>
        <w:rPr>
          <w:spacing w:val="-1"/>
          <w:sz w:val="24"/>
        </w:rPr>
        <w:t xml:space="preserve"> </w:t>
      </w:r>
      <w:r>
        <w:rPr>
          <w:sz w:val="24"/>
        </w:rPr>
        <w:t>у</w:t>
      </w:r>
      <w:r>
        <w:rPr>
          <w:spacing w:val="-7"/>
          <w:sz w:val="24"/>
        </w:rPr>
        <w:t xml:space="preserve"> </w:t>
      </w:r>
      <w:r>
        <w:rPr>
          <w:sz w:val="24"/>
        </w:rPr>
        <w:t>детей</w:t>
      </w:r>
      <w:r>
        <w:rPr>
          <w:spacing w:val="-2"/>
          <w:sz w:val="24"/>
        </w:rPr>
        <w:t xml:space="preserve"> </w:t>
      </w:r>
      <w:r>
        <w:rPr>
          <w:sz w:val="24"/>
        </w:rPr>
        <w:t>чувство</w:t>
      </w:r>
      <w:r>
        <w:rPr>
          <w:spacing w:val="-2"/>
          <w:sz w:val="24"/>
        </w:rPr>
        <w:t xml:space="preserve"> </w:t>
      </w:r>
      <w:r>
        <w:rPr>
          <w:sz w:val="24"/>
        </w:rPr>
        <w:t>формы,</w:t>
      </w:r>
      <w:r>
        <w:rPr>
          <w:spacing w:val="-2"/>
          <w:sz w:val="24"/>
        </w:rPr>
        <w:t xml:space="preserve"> </w:t>
      </w:r>
      <w:r>
        <w:rPr>
          <w:sz w:val="24"/>
        </w:rPr>
        <w:t>цвета,</w:t>
      </w:r>
      <w:r>
        <w:rPr>
          <w:spacing w:val="-2"/>
          <w:sz w:val="24"/>
        </w:rPr>
        <w:t xml:space="preserve"> пропорций;</w:t>
      </w:r>
    </w:p>
    <w:p w14:paraId="1BB53D8B">
      <w:pPr>
        <w:pStyle w:val="11"/>
        <w:numPr>
          <w:ilvl w:val="1"/>
          <w:numId w:val="58"/>
        </w:numPr>
        <w:tabs>
          <w:tab w:val="left" w:pos="1134"/>
        </w:tabs>
        <w:spacing w:before="40" w:after="0" w:line="276" w:lineRule="auto"/>
        <w:ind w:left="141" w:right="146" w:firstLine="708"/>
        <w:jc w:val="both"/>
        <w:rPr>
          <w:sz w:val="24"/>
        </w:rPr>
      </w:pPr>
      <w:r>
        <w:rPr>
          <w:sz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w:t>
      </w:r>
      <w:r>
        <w:rPr>
          <w:spacing w:val="40"/>
          <w:sz w:val="24"/>
        </w:rPr>
        <w:t xml:space="preserve"> </w:t>
      </w:r>
      <w:r>
        <w:rPr>
          <w:spacing w:val="-2"/>
          <w:sz w:val="24"/>
        </w:rPr>
        <w:t>изображения;</w:t>
      </w:r>
    </w:p>
    <w:p w14:paraId="5A668922">
      <w:pPr>
        <w:pStyle w:val="11"/>
        <w:numPr>
          <w:ilvl w:val="1"/>
          <w:numId w:val="58"/>
        </w:numPr>
        <w:tabs>
          <w:tab w:val="left" w:pos="1134"/>
        </w:tabs>
        <w:spacing w:before="1" w:after="0" w:line="276" w:lineRule="auto"/>
        <w:ind w:left="141" w:right="148" w:firstLine="708"/>
        <w:jc w:val="both"/>
        <w:rPr>
          <w:sz w:val="24"/>
        </w:rPr>
      </w:pPr>
      <w:r>
        <w:rPr>
          <w:sz w:val="24"/>
        </w:rPr>
        <w:t>обогащать содержание изобразительной деятельности в соответствии с задачами познавательного и социального развития детей;</w:t>
      </w:r>
    </w:p>
    <w:p w14:paraId="753EB42D">
      <w:pPr>
        <w:pStyle w:val="11"/>
        <w:numPr>
          <w:ilvl w:val="1"/>
          <w:numId w:val="58"/>
        </w:numPr>
        <w:tabs>
          <w:tab w:val="left" w:pos="1134"/>
        </w:tabs>
        <w:spacing w:before="0" w:after="0" w:line="276" w:lineRule="auto"/>
        <w:ind w:left="141" w:right="144" w:firstLine="708"/>
        <w:jc w:val="both"/>
        <w:rPr>
          <w:sz w:val="24"/>
        </w:rPr>
      </w:pPr>
      <w:r>
        <w:rPr>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73302D6">
      <w:pPr>
        <w:pStyle w:val="11"/>
        <w:spacing w:after="0" w:line="276" w:lineRule="auto"/>
        <w:jc w:val="both"/>
        <w:rPr>
          <w:sz w:val="24"/>
        </w:rPr>
        <w:sectPr>
          <w:headerReference r:id="rId167" w:type="default"/>
          <w:footerReference r:id="rId168" w:type="default"/>
          <w:pgSz w:w="12000" w:h="16970"/>
          <w:pgMar w:top="1000" w:right="708" w:bottom="280" w:left="992" w:header="254" w:footer="0" w:gutter="0"/>
          <w:cols w:space="720" w:num="1"/>
        </w:sectPr>
      </w:pPr>
    </w:p>
    <w:p w14:paraId="12922C05">
      <w:pPr>
        <w:pStyle w:val="11"/>
        <w:numPr>
          <w:ilvl w:val="1"/>
          <w:numId w:val="58"/>
        </w:numPr>
        <w:tabs>
          <w:tab w:val="left" w:pos="1134"/>
        </w:tabs>
        <w:spacing w:before="119" w:after="0" w:line="276" w:lineRule="auto"/>
        <w:ind w:left="141" w:right="138" w:firstLine="708"/>
        <w:jc w:val="both"/>
        <w:rPr>
          <w:sz w:val="24"/>
        </w:rPr>
      </w:pPr>
      <w:r>
        <w:rPr>
          <w:sz w:val="24"/>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w:t>
      </w:r>
      <w:r>
        <w:rPr>
          <w:spacing w:val="-2"/>
          <w:sz w:val="24"/>
        </w:rPr>
        <w:t>бирюльки);</w:t>
      </w:r>
    </w:p>
    <w:p w14:paraId="5C7BF304">
      <w:pPr>
        <w:pStyle w:val="11"/>
        <w:numPr>
          <w:ilvl w:val="1"/>
          <w:numId w:val="58"/>
        </w:numPr>
        <w:tabs>
          <w:tab w:val="left" w:pos="1134"/>
        </w:tabs>
        <w:spacing w:before="1" w:after="0" w:line="276" w:lineRule="auto"/>
        <w:ind w:left="141" w:right="140" w:firstLine="708"/>
        <w:jc w:val="both"/>
        <w:rPr>
          <w:sz w:val="24"/>
        </w:rPr>
      </w:pPr>
      <w:r>
        <w:rPr>
          <w:sz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2138DD4">
      <w:pPr>
        <w:pStyle w:val="11"/>
        <w:numPr>
          <w:ilvl w:val="1"/>
          <w:numId w:val="58"/>
        </w:numPr>
        <w:tabs>
          <w:tab w:val="left" w:pos="1134"/>
        </w:tabs>
        <w:spacing w:before="1" w:after="0" w:line="276" w:lineRule="auto"/>
        <w:ind w:left="141" w:right="144" w:firstLine="708"/>
        <w:jc w:val="both"/>
        <w:rPr>
          <w:sz w:val="24"/>
        </w:rPr>
      </w:pPr>
      <w:r>
        <w:rPr>
          <w:sz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5970E82F">
      <w:pPr>
        <w:pStyle w:val="11"/>
        <w:numPr>
          <w:ilvl w:val="0"/>
          <w:numId w:val="58"/>
        </w:numPr>
        <w:tabs>
          <w:tab w:val="left" w:pos="1157"/>
        </w:tabs>
        <w:spacing w:before="0" w:after="0" w:line="321" w:lineRule="exact"/>
        <w:ind w:left="1157" w:right="0" w:hanging="308"/>
        <w:jc w:val="both"/>
        <w:rPr>
          <w:sz w:val="24"/>
        </w:rPr>
      </w:pPr>
      <w:r>
        <w:rPr>
          <w:sz w:val="24"/>
        </w:rPr>
        <w:t>конструктивная</w:t>
      </w:r>
      <w:r>
        <w:rPr>
          <w:spacing w:val="-10"/>
          <w:sz w:val="24"/>
        </w:rPr>
        <w:t xml:space="preserve"> </w:t>
      </w:r>
      <w:r>
        <w:rPr>
          <w:spacing w:val="-2"/>
          <w:sz w:val="24"/>
        </w:rPr>
        <w:t>деятельность:</w:t>
      </w:r>
    </w:p>
    <w:p w14:paraId="33E350D6">
      <w:pPr>
        <w:pStyle w:val="11"/>
        <w:numPr>
          <w:ilvl w:val="1"/>
          <w:numId w:val="58"/>
        </w:numPr>
        <w:tabs>
          <w:tab w:val="left" w:pos="1134"/>
        </w:tabs>
        <w:spacing w:before="35" w:after="0" w:line="276" w:lineRule="auto"/>
        <w:ind w:left="141" w:right="147" w:firstLine="708"/>
        <w:jc w:val="both"/>
        <w:rPr>
          <w:sz w:val="24"/>
        </w:rPr>
      </w:pPr>
      <w:r>
        <w:rPr>
          <w:sz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w:t>
      </w:r>
      <w:r>
        <w:rPr>
          <w:spacing w:val="-2"/>
          <w:sz w:val="24"/>
        </w:rPr>
        <w:t>конструкции;</w:t>
      </w:r>
    </w:p>
    <w:p w14:paraId="6846F4E6">
      <w:pPr>
        <w:pStyle w:val="11"/>
        <w:numPr>
          <w:ilvl w:val="1"/>
          <w:numId w:val="58"/>
        </w:numPr>
        <w:tabs>
          <w:tab w:val="left" w:pos="1134"/>
        </w:tabs>
        <w:spacing w:before="0" w:after="0" w:line="274" w:lineRule="exact"/>
        <w:ind w:left="1134" w:right="0" w:hanging="285"/>
        <w:jc w:val="both"/>
        <w:rPr>
          <w:sz w:val="24"/>
        </w:rPr>
      </w:pPr>
      <w:r>
        <w:rPr>
          <w:sz w:val="24"/>
        </w:rPr>
        <w:t>поощрять</w:t>
      </w:r>
      <w:r>
        <w:rPr>
          <w:spacing w:val="-4"/>
          <w:sz w:val="24"/>
        </w:rPr>
        <w:t xml:space="preserve"> </w:t>
      </w:r>
      <w:r>
        <w:rPr>
          <w:sz w:val="24"/>
        </w:rPr>
        <w:t>у</w:t>
      </w:r>
      <w:r>
        <w:rPr>
          <w:spacing w:val="-12"/>
          <w:sz w:val="24"/>
        </w:rPr>
        <w:t xml:space="preserve"> </w:t>
      </w:r>
      <w:r>
        <w:rPr>
          <w:sz w:val="24"/>
        </w:rPr>
        <w:t>детей</w:t>
      </w:r>
      <w:r>
        <w:rPr>
          <w:spacing w:val="-1"/>
          <w:sz w:val="24"/>
        </w:rPr>
        <w:t xml:space="preserve"> </w:t>
      </w:r>
      <w:r>
        <w:rPr>
          <w:sz w:val="24"/>
        </w:rPr>
        <w:t>самостоятельность,</w:t>
      </w:r>
      <w:r>
        <w:rPr>
          <w:spacing w:val="-4"/>
          <w:sz w:val="24"/>
        </w:rPr>
        <w:t xml:space="preserve"> </w:t>
      </w:r>
      <w:r>
        <w:rPr>
          <w:sz w:val="24"/>
        </w:rPr>
        <w:t>творчество,</w:t>
      </w:r>
      <w:r>
        <w:rPr>
          <w:spacing w:val="-4"/>
          <w:sz w:val="24"/>
        </w:rPr>
        <w:t xml:space="preserve"> </w:t>
      </w:r>
      <w:r>
        <w:rPr>
          <w:sz w:val="24"/>
        </w:rPr>
        <w:t>инициативу,</w:t>
      </w:r>
      <w:r>
        <w:rPr>
          <w:spacing w:val="-3"/>
          <w:sz w:val="24"/>
        </w:rPr>
        <w:t xml:space="preserve"> </w:t>
      </w:r>
      <w:r>
        <w:rPr>
          <w:spacing w:val="-2"/>
          <w:sz w:val="24"/>
        </w:rPr>
        <w:t>дружелюбие;</w:t>
      </w:r>
    </w:p>
    <w:p w14:paraId="215C7D7C">
      <w:pPr>
        <w:pStyle w:val="11"/>
        <w:numPr>
          <w:ilvl w:val="0"/>
          <w:numId w:val="58"/>
        </w:numPr>
        <w:tabs>
          <w:tab w:val="left" w:pos="1162"/>
        </w:tabs>
        <w:spacing w:before="42" w:after="0" w:line="240" w:lineRule="auto"/>
        <w:ind w:left="1162" w:right="0" w:hanging="313"/>
        <w:jc w:val="both"/>
        <w:rPr>
          <w:sz w:val="24"/>
        </w:rPr>
      </w:pPr>
      <w:r>
        <w:rPr>
          <w:sz w:val="24"/>
        </w:rPr>
        <w:t>музыкальная</w:t>
      </w:r>
      <w:r>
        <w:rPr>
          <w:spacing w:val="-9"/>
          <w:sz w:val="24"/>
        </w:rPr>
        <w:t xml:space="preserve"> </w:t>
      </w:r>
      <w:r>
        <w:rPr>
          <w:spacing w:val="-2"/>
          <w:sz w:val="24"/>
        </w:rPr>
        <w:t>деятельность:</w:t>
      </w:r>
    </w:p>
    <w:p w14:paraId="42DD1F91">
      <w:pPr>
        <w:pStyle w:val="11"/>
        <w:numPr>
          <w:ilvl w:val="1"/>
          <w:numId w:val="58"/>
        </w:numPr>
        <w:tabs>
          <w:tab w:val="left" w:pos="1134"/>
        </w:tabs>
        <w:spacing w:before="32" w:after="0" w:line="278" w:lineRule="auto"/>
        <w:ind w:left="141" w:right="150" w:firstLine="708"/>
        <w:jc w:val="both"/>
        <w:rPr>
          <w:sz w:val="24"/>
        </w:rPr>
      </w:pPr>
      <w:r>
        <w:rPr>
          <w:sz w:val="24"/>
        </w:rPr>
        <w:t>продолжать формировать у детей эстетическое восприятие музыки, умение различать жанры музыкальных произведений (песня, танец, марш);</w:t>
      </w:r>
    </w:p>
    <w:p w14:paraId="5B2A48CD">
      <w:pPr>
        <w:pStyle w:val="11"/>
        <w:numPr>
          <w:ilvl w:val="1"/>
          <w:numId w:val="58"/>
        </w:numPr>
        <w:tabs>
          <w:tab w:val="left" w:pos="1134"/>
        </w:tabs>
        <w:spacing w:before="0" w:after="0" w:line="276" w:lineRule="auto"/>
        <w:ind w:left="141" w:right="147" w:firstLine="708"/>
        <w:jc w:val="both"/>
        <w:rPr>
          <w:sz w:val="24"/>
        </w:rPr>
      </w:pPr>
      <w:r>
        <w:rPr>
          <w:sz w:val="24"/>
        </w:rPr>
        <w:t>развивать у детей музыкальную память, умение различать на слух звуки по высоте, музыкальные инструменты;</w:t>
      </w:r>
    </w:p>
    <w:p w14:paraId="05ACA91F">
      <w:pPr>
        <w:pStyle w:val="11"/>
        <w:numPr>
          <w:ilvl w:val="1"/>
          <w:numId w:val="58"/>
        </w:numPr>
        <w:tabs>
          <w:tab w:val="left" w:pos="1134"/>
        </w:tabs>
        <w:spacing w:before="0" w:after="0" w:line="276" w:lineRule="auto"/>
        <w:ind w:left="141" w:right="147" w:firstLine="708"/>
        <w:jc w:val="both"/>
        <w:rPr>
          <w:sz w:val="24"/>
        </w:rPr>
      </w:pPr>
      <w:r>
        <w:rPr>
          <w:sz w:val="24"/>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w:t>
      </w:r>
      <w:r>
        <w:rPr>
          <w:spacing w:val="-2"/>
          <w:sz w:val="24"/>
        </w:rPr>
        <w:t>композиторов;</w:t>
      </w:r>
    </w:p>
    <w:p w14:paraId="5E050796">
      <w:pPr>
        <w:pStyle w:val="11"/>
        <w:numPr>
          <w:ilvl w:val="1"/>
          <w:numId w:val="58"/>
        </w:numPr>
        <w:tabs>
          <w:tab w:val="left" w:pos="1134"/>
        </w:tabs>
        <w:spacing w:before="0" w:after="0" w:line="240" w:lineRule="auto"/>
        <w:ind w:left="1134" w:right="0" w:hanging="285"/>
        <w:jc w:val="both"/>
        <w:rPr>
          <w:sz w:val="24"/>
        </w:rPr>
      </w:pPr>
      <w:r>
        <w:rPr>
          <w:sz w:val="24"/>
        </w:rPr>
        <w:t>продолжать</w:t>
      </w:r>
      <w:r>
        <w:rPr>
          <w:spacing w:val="4"/>
          <w:sz w:val="24"/>
        </w:rPr>
        <w:t xml:space="preserve"> </w:t>
      </w:r>
      <w:r>
        <w:rPr>
          <w:sz w:val="24"/>
        </w:rPr>
        <w:t>развивать</w:t>
      </w:r>
      <w:r>
        <w:rPr>
          <w:spacing w:val="2"/>
          <w:sz w:val="24"/>
        </w:rPr>
        <w:t xml:space="preserve"> </w:t>
      </w:r>
      <w:r>
        <w:rPr>
          <w:sz w:val="24"/>
        </w:rPr>
        <w:t>у</w:t>
      </w:r>
      <w:r>
        <w:rPr>
          <w:spacing w:val="6"/>
          <w:sz w:val="24"/>
        </w:rPr>
        <w:t xml:space="preserve"> </w:t>
      </w:r>
      <w:r>
        <w:rPr>
          <w:sz w:val="24"/>
        </w:rPr>
        <w:t>детей</w:t>
      </w:r>
      <w:r>
        <w:rPr>
          <w:spacing w:val="7"/>
          <w:sz w:val="24"/>
        </w:rPr>
        <w:t xml:space="preserve"> </w:t>
      </w:r>
      <w:r>
        <w:rPr>
          <w:sz w:val="24"/>
        </w:rPr>
        <w:t>интерес</w:t>
      </w:r>
      <w:r>
        <w:rPr>
          <w:spacing w:val="5"/>
          <w:sz w:val="24"/>
        </w:rPr>
        <w:t xml:space="preserve"> </w:t>
      </w:r>
      <w:r>
        <w:rPr>
          <w:sz w:val="24"/>
        </w:rPr>
        <w:t>и</w:t>
      </w:r>
      <w:r>
        <w:rPr>
          <w:spacing w:val="6"/>
          <w:sz w:val="24"/>
        </w:rPr>
        <w:t xml:space="preserve"> </w:t>
      </w:r>
      <w:r>
        <w:rPr>
          <w:sz w:val="24"/>
        </w:rPr>
        <w:t>любовь</w:t>
      </w:r>
      <w:r>
        <w:rPr>
          <w:spacing w:val="6"/>
          <w:sz w:val="24"/>
        </w:rPr>
        <w:t xml:space="preserve"> </w:t>
      </w:r>
      <w:r>
        <w:rPr>
          <w:sz w:val="24"/>
        </w:rPr>
        <w:t>к</w:t>
      </w:r>
      <w:r>
        <w:rPr>
          <w:spacing w:val="7"/>
          <w:sz w:val="24"/>
        </w:rPr>
        <w:t xml:space="preserve"> </w:t>
      </w:r>
      <w:r>
        <w:rPr>
          <w:sz w:val="24"/>
        </w:rPr>
        <w:t>музыке,</w:t>
      </w:r>
      <w:r>
        <w:rPr>
          <w:spacing w:val="5"/>
          <w:sz w:val="24"/>
        </w:rPr>
        <w:t xml:space="preserve"> </w:t>
      </w:r>
      <w:r>
        <w:rPr>
          <w:sz w:val="24"/>
        </w:rPr>
        <w:t>музыкальную</w:t>
      </w:r>
      <w:r>
        <w:rPr>
          <w:spacing w:val="6"/>
          <w:sz w:val="24"/>
        </w:rPr>
        <w:t xml:space="preserve"> </w:t>
      </w:r>
      <w:r>
        <w:rPr>
          <w:spacing w:val="-2"/>
          <w:sz w:val="24"/>
        </w:rPr>
        <w:t>отзывчивость</w:t>
      </w:r>
    </w:p>
    <w:p w14:paraId="54363F91">
      <w:pPr>
        <w:pStyle w:val="8"/>
        <w:spacing w:before="36"/>
        <w:jc w:val="left"/>
      </w:pPr>
      <w:r>
        <w:t>на</w:t>
      </w:r>
      <w:r>
        <w:rPr>
          <w:spacing w:val="-3"/>
        </w:rPr>
        <w:t xml:space="preserve"> </w:t>
      </w:r>
      <w:r>
        <w:rPr>
          <w:spacing w:val="-4"/>
        </w:rPr>
        <w:t>нее;</w:t>
      </w:r>
    </w:p>
    <w:p w14:paraId="2C9F045A">
      <w:pPr>
        <w:pStyle w:val="11"/>
        <w:numPr>
          <w:ilvl w:val="1"/>
          <w:numId w:val="58"/>
        </w:numPr>
        <w:tabs>
          <w:tab w:val="left" w:pos="1134"/>
        </w:tabs>
        <w:spacing w:before="43" w:after="0" w:line="240" w:lineRule="auto"/>
        <w:ind w:left="1134" w:right="0" w:hanging="285"/>
        <w:jc w:val="left"/>
        <w:rPr>
          <w:sz w:val="24"/>
        </w:rPr>
      </w:pPr>
      <w:r>
        <w:rPr>
          <w:sz w:val="24"/>
        </w:rPr>
        <w:t>продолжать</w:t>
      </w:r>
      <w:r>
        <w:rPr>
          <w:spacing w:val="71"/>
          <w:w w:val="150"/>
          <w:sz w:val="24"/>
        </w:rPr>
        <w:t xml:space="preserve"> </w:t>
      </w:r>
      <w:r>
        <w:rPr>
          <w:sz w:val="24"/>
        </w:rPr>
        <w:t>развивать</w:t>
      </w:r>
      <w:r>
        <w:rPr>
          <w:spacing w:val="73"/>
          <w:w w:val="150"/>
          <w:sz w:val="24"/>
        </w:rPr>
        <w:t xml:space="preserve"> </w:t>
      </w:r>
      <w:r>
        <w:rPr>
          <w:sz w:val="24"/>
        </w:rPr>
        <w:t>у</w:t>
      </w:r>
      <w:r>
        <w:rPr>
          <w:spacing w:val="69"/>
          <w:w w:val="150"/>
          <w:sz w:val="24"/>
        </w:rPr>
        <w:t xml:space="preserve"> </w:t>
      </w:r>
      <w:r>
        <w:rPr>
          <w:sz w:val="24"/>
        </w:rPr>
        <w:t>детей</w:t>
      </w:r>
      <w:r>
        <w:rPr>
          <w:spacing w:val="75"/>
          <w:w w:val="150"/>
          <w:sz w:val="24"/>
        </w:rPr>
        <w:t xml:space="preserve"> </w:t>
      </w:r>
      <w:r>
        <w:rPr>
          <w:sz w:val="24"/>
        </w:rPr>
        <w:t>музыкальные</w:t>
      </w:r>
      <w:r>
        <w:rPr>
          <w:spacing w:val="70"/>
          <w:w w:val="150"/>
          <w:sz w:val="24"/>
        </w:rPr>
        <w:t xml:space="preserve"> </w:t>
      </w:r>
      <w:r>
        <w:rPr>
          <w:sz w:val="24"/>
        </w:rPr>
        <w:t>способности</w:t>
      </w:r>
      <w:r>
        <w:rPr>
          <w:spacing w:val="73"/>
          <w:w w:val="150"/>
          <w:sz w:val="24"/>
        </w:rPr>
        <w:t xml:space="preserve"> </w:t>
      </w:r>
      <w:r>
        <w:rPr>
          <w:sz w:val="24"/>
        </w:rPr>
        <w:t>детей:</w:t>
      </w:r>
      <w:r>
        <w:rPr>
          <w:spacing w:val="73"/>
          <w:w w:val="150"/>
          <w:sz w:val="24"/>
        </w:rPr>
        <w:t xml:space="preserve"> </w:t>
      </w:r>
      <w:r>
        <w:rPr>
          <w:spacing w:val="-2"/>
          <w:sz w:val="24"/>
        </w:rPr>
        <w:t>звуковысотный,</w:t>
      </w:r>
    </w:p>
    <w:p w14:paraId="12B85858">
      <w:pPr>
        <w:pStyle w:val="8"/>
        <w:spacing w:before="41"/>
      </w:pPr>
      <w:r>
        <w:t>ритмический,</w:t>
      </w:r>
      <w:r>
        <w:rPr>
          <w:spacing w:val="-8"/>
        </w:rPr>
        <w:t xml:space="preserve"> </w:t>
      </w:r>
      <w:r>
        <w:t>тембровый,</w:t>
      </w:r>
      <w:r>
        <w:rPr>
          <w:spacing w:val="-4"/>
        </w:rPr>
        <w:t xml:space="preserve"> </w:t>
      </w:r>
      <w:r>
        <w:t>динамический</w:t>
      </w:r>
      <w:r>
        <w:rPr>
          <w:spacing w:val="-4"/>
        </w:rPr>
        <w:t xml:space="preserve"> слух;</w:t>
      </w:r>
    </w:p>
    <w:p w14:paraId="357BB9F5">
      <w:pPr>
        <w:pStyle w:val="11"/>
        <w:numPr>
          <w:ilvl w:val="1"/>
          <w:numId w:val="58"/>
        </w:numPr>
        <w:tabs>
          <w:tab w:val="left" w:pos="1134"/>
        </w:tabs>
        <w:spacing w:before="41" w:after="0" w:line="276" w:lineRule="auto"/>
        <w:ind w:left="141" w:right="141" w:firstLine="708"/>
        <w:jc w:val="both"/>
        <w:rPr>
          <w:sz w:val="24"/>
        </w:rPr>
      </w:pPr>
      <w:r>
        <w:rPr>
          <w:sz w:val="24"/>
        </w:rPr>
        <w:t>развивать у детей умение творческой интерпретации музыки разными средствами художественной выразительности;</w:t>
      </w:r>
    </w:p>
    <w:p w14:paraId="1BBEC0FD">
      <w:pPr>
        <w:pStyle w:val="11"/>
        <w:numPr>
          <w:ilvl w:val="1"/>
          <w:numId w:val="58"/>
        </w:numPr>
        <w:tabs>
          <w:tab w:val="left" w:pos="1134"/>
        </w:tabs>
        <w:spacing w:before="1" w:after="0" w:line="276" w:lineRule="auto"/>
        <w:ind w:left="141" w:right="153" w:firstLine="708"/>
        <w:jc w:val="both"/>
        <w:rPr>
          <w:sz w:val="24"/>
        </w:rPr>
      </w:pPr>
      <w:r>
        <w:rPr>
          <w:sz w:val="24"/>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w:t>
      </w:r>
      <w:r>
        <w:rPr>
          <w:spacing w:val="-2"/>
          <w:sz w:val="24"/>
        </w:rPr>
        <w:t>детей;</w:t>
      </w:r>
    </w:p>
    <w:p w14:paraId="35B4ECDC">
      <w:pPr>
        <w:pStyle w:val="11"/>
        <w:numPr>
          <w:ilvl w:val="1"/>
          <w:numId w:val="58"/>
        </w:numPr>
        <w:tabs>
          <w:tab w:val="left" w:pos="1134"/>
        </w:tabs>
        <w:spacing w:before="0" w:after="0" w:line="276" w:lineRule="exact"/>
        <w:ind w:left="1134" w:right="0" w:hanging="285"/>
        <w:jc w:val="left"/>
        <w:rPr>
          <w:sz w:val="24"/>
        </w:rPr>
      </w:pPr>
      <w:r>
        <w:rPr>
          <w:sz w:val="24"/>
        </w:rPr>
        <w:t>развивать</w:t>
      </w:r>
      <w:r>
        <w:rPr>
          <w:spacing w:val="-5"/>
          <w:sz w:val="24"/>
        </w:rPr>
        <w:t xml:space="preserve"> </w:t>
      </w:r>
      <w:r>
        <w:rPr>
          <w:sz w:val="24"/>
        </w:rPr>
        <w:t>у</w:t>
      </w:r>
      <w:r>
        <w:rPr>
          <w:spacing w:val="-8"/>
          <w:sz w:val="24"/>
        </w:rPr>
        <w:t xml:space="preserve"> </w:t>
      </w:r>
      <w:r>
        <w:rPr>
          <w:sz w:val="24"/>
        </w:rPr>
        <w:t>детей</w:t>
      </w:r>
      <w:r>
        <w:rPr>
          <w:spacing w:val="-1"/>
          <w:sz w:val="24"/>
        </w:rPr>
        <w:t xml:space="preserve"> </w:t>
      </w:r>
      <w:r>
        <w:rPr>
          <w:sz w:val="24"/>
        </w:rPr>
        <w:t>умение</w:t>
      </w:r>
      <w:r>
        <w:rPr>
          <w:spacing w:val="-5"/>
          <w:sz w:val="24"/>
        </w:rPr>
        <w:t xml:space="preserve"> </w:t>
      </w:r>
      <w:r>
        <w:rPr>
          <w:sz w:val="24"/>
        </w:rPr>
        <w:t>сотрудничества в</w:t>
      </w:r>
      <w:r>
        <w:rPr>
          <w:spacing w:val="-5"/>
          <w:sz w:val="24"/>
        </w:rPr>
        <w:t xml:space="preserve"> </w:t>
      </w:r>
      <w:r>
        <w:rPr>
          <w:sz w:val="24"/>
        </w:rPr>
        <w:t>коллективной</w:t>
      </w:r>
      <w:r>
        <w:rPr>
          <w:spacing w:val="-4"/>
          <w:sz w:val="24"/>
        </w:rPr>
        <w:t xml:space="preserve"> </w:t>
      </w:r>
      <w:r>
        <w:rPr>
          <w:sz w:val="24"/>
        </w:rPr>
        <w:t>музыкальной</w:t>
      </w:r>
      <w:r>
        <w:rPr>
          <w:spacing w:val="-3"/>
          <w:sz w:val="24"/>
        </w:rPr>
        <w:t xml:space="preserve"> </w:t>
      </w:r>
      <w:r>
        <w:rPr>
          <w:spacing w:val="-2"/>
          <w:sz w:val="24"/>
        </w:rPr>
        <w:t>деятельности;</w:t>
      </w:r>
    </w:p>
    <w:p w14:paraId="013A84BF">
      <w:pPr>
        <w:pStyle w:val="11"/>
        <w:numPr>
          <w:ilvl w:val="0"/>
          <w:numId w:val="58"/>
        </w:numPr>
        <w:tabs>
          <w:tab w:val="left" w:pos="1152"/>
        </w:tabs>
        <w:spacing w:before="39" w:after="0" w:line="240" w:lineRule="auto"/>
        <w:ind w:left="1152" w:right="0" w:hanging="303"/>
        <w:jc w:val="left"/>
        <w:rPr>
          <w:sz w:val="24"/>
        </w:rPr>
      </w:pPr>
      <w:r>
        <w:rPr>
          <w:sz w:val="24"/>
        </w:rPr>
        <w:t>театрализованная</w:t>
      </w:r>
      <w:r>
        <w:rPr>
          <w:spacing w:val="-6"/>
          <w:sz w:val="24"/>
        </w:rPr>
        <w:t xml:space="preserve"> </w:t>
      </w:r>
      <w:r>
        <w:rPr>
          <w:spacing w:val="-2"/>
          <w:sz w:val="24"/>
        </w:rPr>
        <w:t>деятельность:</w:t>
      </w:r>
    </w:p>
    <w:p w14:paraId="4248CE51">
      <w:pPr>
        <w:pStyle w:val="11"/>
        <w:numPr>
          <w:ilvl w:val="1"/>
          <w:numId w:val="58"/>
        </w:numPr>
        <w:tabs>
          <w:tab w:val="left" w:pos="1134"/>
        </w:tabs>
        <w:spacing w:before="35" w:after="0" w:line="278" w:lineRule="auto"/>
        <w:ind w:left="141" w:right="152" w:firstLine="708"/>
        <w:jc w:val="left"/>
        <w:rPr>
          <w:sz w:val="24"/>
        </w:rPr>
      </w:pPr>
      <w:r>
        <w:rPr>
          <w:sz w:val="24"/>
        </w:rPr>
        <w:t>знакомить</w:t>
      </w:r>
      <w:r>
        <w:rPr>
          <w:spacing w:val="40"/>
          <w:sz w:val="24"/>
        </w:rPr>
        <w:t xml:space="preserve"> </w:t>
      </w:r>
      <w:r>
        <w:rPr>
          <w:sz w:val="24"/>
        </w:rPr>
        <w:t>детей</w:t>
      </w:r>
      <w:r>
        <w:rPr>
          <w:spacing w:val="40"/>
          <w:sz w:val="24"/>
        </w:rPr>
        <w:t xml:space="preserve"> </w:t>
      </w:r>
      <w:r>
        <w:rPr>
          <w:sz w:val="24"/>
        </w:rPr>
        <w:t>с</w:t>
      </w:r>
      <w:r>
        <w:rPr>
          <w:spacing w:val="40"/>
          <w:sz w:val="24"/>
        </w:rPr>
        <w:t xml:space="preserve"> </w:t>
      </w:r>
      <w:r>
        <w:rPr>
          <w:sz w:val="24"/>
        </w:rPr>
        <w:t>различными</w:t>
      </w:r>
      <w:r>
        <w:rPr>
          <w:spacing w:val="40"/>
          <w:sz w:val="24"/>
        </w:rPr>
        <w:t xml:space="preserve"> </w:t>
      </w:r>
      <w:r>
        <w:rPr>
          <w:sz w:val="24"/>
        </w:rPr>
        <w:t>видами</w:t>
      </w:r>
      <w:r>
        <w:rPr>
          <w:spacing w:val="40"/>
          <w:sz w:val="24"/>
        </w:rPr>
        <w:t xml:space="preserve"> </w:t>
      </w:r>
      <w:r>
        <w:rPr>
          <w:sz w:val="24"/>
        </w:rPr>
        <w:t>театрального</w:t>
      </w:r>
      <w:r>
        <w:rPr>
          <w:spacing w:val="40"/>
          <w:sz w:val="24"/>
        </w:rPr>
        <w:t xml:space="preserve"> </w:t>
      </w:r>
      <w:r>
        <w:rPr>
          <w:sz w:val="24"/>
        </w:rPr>
        <w:t>искусства</w:t>
      </w:r>
      <w:r>
        <w:rPr>
          <w:spacing w:val="40"/>
          <w:sz w:val="24"/>
        </w:rPr>
        <w:t xml:space="preserve"> </w:t>
      </w:r>
      <w:r>
        <w:rPr>
          <w:sz w:val="24"/>
        </w:rPr>
        <w:t>(кукольный</w:t>
      </w:r>
      <w:r>
        <w:rPr>
          <w:spacing w:val="40"/>
          <w:sz w:val="24"/>
        </w:rPr>
        <w:t xml:space="preserve"> </w:t>
      </w:r>
      <w:r>
        <w:rPr>
          <w:sz w:val="24"/>
        </w:rPr>
        <w:t>театр,</w:t>
      </w:r>
      <w:r>
        <w:rPr>
          <w:spacing w:val="80"/>
          <w:sz w:val="24"/>
        </w:rPr>
        <w:t xml:space="preserve"> </w:t>
      </w:r>
      <w:r>
        <w:rPr>
          <w:sz w:val="24"/>
        </w:rPr>
        <w:t>балет, опера и прочее);</w:t>
      </w:r>
    </w:p>
    <w:p w14:paraId="44FDC9F5">
      <w:pPr>
        <w:pStyle w:val="11"/>
        <w:numPr>
          <w:ilvl w:val="1"/>
          <w:numId w:val="58"/>
        </w:numPr>
        <w:tabs>
          <w:tab w:val="left" w:pos="1134"/>
        </w:tabs>
        <w:spacing w:before="0" w:after="0" w:line="272" w:lineRule="exact"/>
        <w:ind w:left="1134" w:right="0" w:hanging="285"/>
        <w:jc w:val="left"/>
        <w:rPr>
          <w:sz w:val="24"/>
        </w:rPr>
      </w:pPr>
      <w:r>
        <w:rPr>
          <w:sz w:val="24"/>
        </w:rPr>
        <w:t>знакомить</w:t>
      </w:r>
      <w:r>
        <w:rPr>
          <w:spacing w:val="69"/>
          <w:sz w:val="24"/>
        </w:rPr>
        <w:t xml:space="preserve"> </w:t>
      </w:r>
      <w:r>
        <w:rPr>
          <w:sz w:val="24"/>
        </w:rPr>
        <w:t>детей</w:t>
      </w:r>
      <w:r>
        <w:rPr>
          <w:spacing w:val="69"/>
          <w:sz w:val="24"/>
        </w:rPr>
        <w:t xml:space="preserve"> </w:t>
      </w:r>
      <w:r>
        <w:rPr>
          <w:sz w:val="24"/>
        </w:rPr>
        <w:t>с</w:t>
      </w:r>
      <w:r>
        <w:rPr>
          <w:spacing w:val="67"/>
          <w:sz w:val="24"/>
        </w:rPr>
        <w:t xml:space="preserve"> </w:t>
      </w:r>
      <w:r>
        <w:rPr>
          <w:sz w:val="24"/>
        </w:rPr>
        <w:t>театральной</w:t>
      </w:r>
      <w:r>
        <w:rPr>
          <w:spacing w:val="69"/>
          <w:sz w:val="24"/>
        </w:rPr>
        <w:t xml:space="preserve"> </w:t>
      </w:r>
      <w:r>
        <w:rPr>
          <w:sz w:val="24"/>
        </w:rPr>
        <w:t>терминологией</w:t>
      </w:r>
      <w:r>
        <w:rPr>
          <w:spacing w:val="70"/>
          <w:sz w:val="24"/>
        </w:rPr>
        <w:t xml:space="preserve"> </w:t>
      </w:r>
      <w:r>
        <w:rPr>
          <w:sz w:val="24"/>
        </w:rPr>
        <w:t>(акт,</w:t>
      </w:r>
      <w:r>
        <w:rPr>
          <w:spacing w:val="68"/>
          <w:sz w:val="24"/>
        </w:rPr>
        <w:t xml:space="preserve"> </w:t>
      </w:r>
      <w:r>
        <w:rPr>
          <w:sz w:val="24"/>
        </w:rPr>
        <w:t>актер,</w:t>
      </w:r>
      <w:r>
        <w:rPr>
          <w:spacing w:val="71"/>
          <w:sz w:val="24"/>
        </w:rPr>
        <w:t xml:space="preserve"> </w:t>
      </w:r>
      <w:r>
        <w:rPr>
          <w:sz w:val="24"/>
        </w:rPr>
        <w:t>антракт,</w:t>
      </w:r>
      <w:r>
        <w:rPr>
          <w:spacing w:val="68"/>
          <w:sz w:val="24"/>
        </w:rPr>
        <w:t xml:space="preserve"> </w:t>
      </w:r>
      <w:r>
        <w:rPr>
          <w:sz w:val="24"/>
        </w:rPr>
        <w:t>кулисы</w:t>
      </w:r>
      <w:r>
        <w:rPr>
          <w:spacing w:val="68"/>
          <w:sz w:val="24"/>
        </w:rPr>
        <w:t xml:space="preserve"> </w:t>
      </w:r>
      <w:r>
        <w:rPr>
          <w:sz w:val="24"/>
        </w:rPr>
        <w:t>и</w:t>
      </w:r>
      <w:r>
        <w:rPr>
          <w:spacing w:val="70"/>
          <w:sz w:val="24"/>
        </w:rPr>
        <w:t xml:space="preserve"> </w:t>
      </w:r>
      <w:r>
        <w:rPr>
          <w:spacing w:val="-5"/>
          <w:sz w:val="24"/>
        </w:rPr>
        <w:t>так</w:t>
      </w:r>
    </w:p>
    <w:p w14:paraId="25327847">
      <w:pPr>
        <w:pStyle w:val="8"/>
        <w:spacing w:before="41"/>
        <w:jc w:val="left"/>
      </w:pPr>
      <w:r>
        <w:rPr>
          <w:spacing w:val="-2"/>
        </w:rPr>
        <w:t>далее);</w:t>
      </w:r>
    </w:p>
    <w:p w14:paraId="74017630">
      <w:pPr>
        <w:pStyle w:val="11"/>
        <w:numPr>
          <w:ilvl w:val="1"/>
          <w:numId w:val="58"/>
        </w:numPr>
        <w:tabs>
          <w:tab w:val="left" w:pos="1134"/>
        </w:tabs>
        <w:spacing w:before="40" w:after="0" w:line="240" w:lineRule="auto"/>
        <w:ind w:left="1134" w:right="0" w:hanging="285"/>
        <w:jc w:val="left"/>
        <w:rPr>
          <w:sz w:val="24"/>
        </w:rPr>
      </w:pPr>
      <w:r>
        <w:rPr>
          <w:sz w:val="24"/>
        </w:rPr>
        <w:t>развивать</w:t>
      </w:r>
      <w:r>
        <w:rPr>
          <w:spacing w:val="-4"/>
          <w:sz w:val="24"/>
        </w:rPr>
        <w:t xml:space="preserve"> </w:t>
      </w:r>
      <w:r>
        <w:rPr>
          <w:sz w:val="24"/>
        </w:rPr>
        <w:t>интерес</w:t>
      </w:r>
      <w:r>
        <w:rPr>
          <w:spacing w:val="-4"/>
          <w:sz w:val="24"/>
        </w:rPr>
        <w:t xml:space="preserve"> </w:t>
      </w:r>
      <w:r>
        <w:rPr>
          <w:sz w:val="24"/>
        </w:rPr>
        <w:t>к</w:t>
      </w:r>
      <w:r>
        <w:rPr>
          <w:spacing w:val="-3"/>
          <w:sz w:val="24"/>
        </w:rPr>
        <w:t xml:space="preserve"> </w:t>
      </w:r>
      <w:r>
        <w:rPr>
          <w:sz w:val="24"/>
        </w:rPr>
        <w:t>сценическому</w:t>
      </w:r>
      <w:r>
        <w:rPr>
          <w:spacing w:val="-7"/>
          <w:sz w:val="24"/>
        </w:rPr>
        <w:t xml:space="preserve"> </w:t>
      </w:r>
      <w:r>
        <w:rPr>
          <w:spacing w:val="-2"/>
          <w:sz w:val="24"/>
        </w:rPr>
        <w:t>искусству;</w:t>
      </w:r>
    </w:p>
    <w:p w14:paraId="2F7A542C">
      <w:pPr>
        <w:pStyle w:val="11"/>
        <w:numPr>
          <w:ilvl w:val="1"/>
          <w:numId w:val="58"/>
        </w:numPr>
        <w:tabs>
          <w:tab w:val="left" w:pos="1134"/>
        </w:tabs>
        <w:spacing w:before="42" w:after="0" w:line="240" w:lineRule="auto"/>
        <w:ind w:left="1134" w:right="0" w:hanging="285"/>
        <w:jc w:val="left"/>
        <w:rPr>
          <w:sz w:val="24"/>
        </w:rPr>
      </w:pPr>
      <w:r>
        <w:rPr>
          <w:sz w:val="24"/>
        </w:rPr>
        <w:t>создавать</w:t>
      </w:r>
      <w:r>
        <w:rPr>
          <w:spacing w:val="32"/>
          <w:sz w:val="24"/>
        </w:rPr>
        <w:t xml:space="preserve">  </w:t>
      </w:r>
      <w:r>
        <w:rPr>
          <w:sz w:val="24"/>
        </w:rPr>
        <w:t>атмосферу</w:t>
      </w:r>
      <w:r>
        <w:rPr>
          <w:spacing w:val="31"/>
          <w:sz w:val="24"/>
        </w:rPr>
        <w:t xml:space="preserve">  </w:t>
      </w:r>
      <w:r>
        <w:rPr>
          <w:sz w:val="24"/>
        </w:rPr>
        <w:t>творческого</w:t>
      </w:r>
      <w:r>
        <w:rPr>
          <w:spacing w:val="32"/>
          <w:sz w:val="24"/>
        </w:rPr>
        <w:t xml:space="preserve">  </w:t>
      </w:r>
      <w:r>
        <w:rPr>
          <w:sz w:val="24"/>
        </w:rPr>
        <w:t>выбора</w:t>
      </w:r>
      <w:r>
        <w:rPr>
          <w:spacing w:val="33"/>
          <w:sz w:val="24"/>
        </w:rPr>
        <w:t xml:space="preserve">  </w:t>
      </w:r>
      <w:r>
        <w:rPr>
          <w:sz w:val="24"/>
        </w:rPr>
        <w:t>и</w:t>
      </w:r>
      <w:r>
        <w:rPr>
          <w:spacing w:val="33"/>
          <w:sz w:val="24"/>
        </w:rPr>
        <w:t xml:space="preserve">  </w:t>
      </w:r>
      <w:r>
        <w:rPr>
          <w:sz w:val="24"/>
        </w:rPr>
        <w:t>инициативы</w:t>
      </w:r>
      <w:r>
        <w:rPr>
          <w:spacing w:val="32"/>
          <w:sz w:val="24"/>
        </w:rPr>
        <w:t xml:space="preserve">  </w:t>
      </w:r>
      <w:r>
        <w:rPr>
          <w:sz w:val="24"/>
        </w:rPr>
        <w:t>для</w:t>
      </w:r>
      <w:r>
        <w:rPr>
          <w:spacing w:val="31"/>
          <w:sz w:val="24"/>
        </w:rPr>
        <w:t xml:space="preserve">  </w:t>
      </w:r>
      <w:r>
        <w:rPr>
          <w:sz w:val="24"/>
        </w:rPr>
        <w:t>каждого</w:t>
      </w:r>
      <w:r>
        <w:rPr>
          <w:spacing w:val="32"/>
          <w:sz w:val="24"/>
        </w:rPr>
        <w:t xml:space="preserve">  </w:t>
      </w:r>
      <w:r>
        <w:rPr>
          <w:spacing w:val="-2"/>
          <w:sz w:val="24"/>
        </w:rPr>
        <w:t>ребёнка;</w:t>
      </w:r>
    </w:p>
    <w:p w14:paraId="5B87C968">
      <w:pPr>
        <w:pStyle w:val="8"/>
        <w:spacing w:before="43"/>
        <w:jc w:val="left"/>
      </w:pPr>
      <w:r>
        <w:t>развивать</w:t>
      </w:r>
      <w:r>
        <w:rPr>
          <w:spacing w:val="-7"/>
        </w:rPr>
        <w:t xml:space="preserve"> </w:t>
      </w:r>
      <w:r>
        <w:t>личностные</w:t>
      </w:r>
      <w:r>
        <w:rPr>
          <w:spacing w:val="-6"/>
        </w:rPr>
        <w:t xml:space="preserve"> </w:t>
      </w:r>
      <w:r>
        <w:t>качеств</w:t>
      </w:r>
      <w:r>
        <w:rPr>
          <w:spacing w:val="-6"/>
        </w:rPr>
        <w:t xml:space="preserve"> </w:t>
      </w:r>
      <w:r>
        <w:t>(коммуникативные</w:t>
      </w:r>
      <w:r>
        <w:rPr>
          <w:spacing w:val="-6"/>
        </w:rPr>
        <w:t xml:space="preserve"> </w:t>
      </w:r>
      <w:r>
        <w:t>навыки,</w:t>
      </w:r>
      <w:r>
        <w:rPr>
          <w:spacing w:val="-5"/>
        </w:rPr>
        <w:t xml:space="preserve"> </w:t>
      </w:r>
      <w:r>
        <w:t>партнерские</w:t>
      </w:r>
      <w:r>
        <w:rPr>
          <w:spacing w:val="-5"/>
        </w:rPr>
        <w:t xml:space="preserve"> </w:t>
      </w:r>
      <w:r>
        <w:rPr>
          <w:spacing w:val="-2"/>
        </w:rPr>
        <w:t>взаимоотношения;</w:t>
      </w:r>
    </w:p>
    <w:p w14:paraId="65BDA37B">
      <w:pPr>
        <w:pStyle w:val="11"/>
        <w:numPr>
          <w:ilvl w:val="1"/>
          <w:numId w:val="58"/>
        </w:numPr>
        <w:tabs>
          <w:tab w:val="left" w:pos="1134"/>
        </w:tabs>
        <w:spacing w:before="41" w:after="0" w:line="240" w:lineRule="auto"/>
        <w:ind w:left="1134" w:right="0" w:hanging="285"/>
        <w:jc w:val="left"/>
        <w:rPr>
          <w:sz w:val="24"/>
        </w:rPr>
      </w:pPr>
      <w:r>
        <w:rPr>
          <w:sz w:val="24"/>
        </w:rPr>
        <w:t>воспитывать</w:t>
      </w:r>
      <w:r>
        <w:rPr>
          <w:spacing w:val="-6"/>
          <w:sz w:val="24"/>
        </w:rPr>
        <w:t xml:space="preserve"> </w:t>
      </w:r>
      <w:r>
        <w:rPr>
          <w:sz w:val="24"/>
        </w:rPr>
        <w:t>доброжелательность</w:t>
      </w:r>
      <w:r>
        <w:rPr>
          <w:spacing w:val="-3"/>
          <w:sz w:val="24"/>
        </w:rPr>
        <w:t xml:space="preserve"> </w:t>
      </w:r>
      <w:r>
        <w:rPr>
          <w:sz w:val="24"/>
        </w:rPr>
        <w:t>и</w:t>
      </w:r>
      <w:r>
        <w:rPr>
          <w:spacing w:val="-6"/>
          <w:sz w:val="24"/>
        </w:rPr>
        <w:t xml:space="preserve"> </w:t>
      </w:r>
      <w:r>
        <w:rPr>
          <w:sz w:val="24"/>
        </w:rPr>
        <w:t>контактность</w:t>
      </w:r>
      <w:r>
        <w:rPr>
          <w:spacing w:val="-3"/>
          <w:sz w:val="24"/>
        </w:rPr>
        <w:t xml:space="preserve"> </w:t>
      </w:r>
      <w:r>
        <w:rPr>
          <w:sz w:val="24"/>
        </w:rPr>
        <w:t>в отношениях</w:t>
      </w:r>
      <w:r>
        <w:rPr>
          <w:spacing w:val="-1"/>
          <w:sz w:val="24"/>
        </w:rPr>
        <w:t xml:space="preserve"> </w:t>
      </w:r>
      <w:r>
        <w:rPr>
          <w:sz w:val="24"/>
        </w:rPr>
        <w:t>со</w:t>
      </w:r>
      <w:r>
        <w:rPr>
          <w:spacing w:val="-3"/>
          <w:sz w:val="24"/>
        </w:rPr>
        <w:t xml:space="preserve"> </w:t>
      </w:r>
      <w:r>
        <w:rPr>
          <w:spacing w:val="-2"/>
          <w:sz w:val="24"/>
        </w:rPr>
        <w:t>сверстниками;</w:t>
      </w:r>
    </w:p>
    <w:p w14:paraId="51986449">
      <w:pPr>
        <w:pStyle w:val="11"/>
        <w:numPr>
          <w:ilvl w:val="1"/>
          <w:numId w:val="58"/>
        </w:numPr>
        <w:tabs>
          <w:tab w:val="left" w:pos="1134"/>
        </w:tabs>
        <w:spacing w:before="40" w:after="0" w:line="276" w:lineRule="auto"/>
        <w:ind w:left="141" w:right="146" w:firstLine="708"/>
        <w:jc w:val="left"/>
        <w:rPr>
          <w:sz w:val="24"/>
        </w:rPr>
      </w:pPr>
      <w:r>
        <w:rPr>
          <w:sz w:val="24"/>
        </w:rPr>
        <w:t>развивать</w:t>
      </w:r>
      <w:r>
        <w:rPr>
          <w:spacing w:val="34"/>
          <w:sz w:val="24"/>
        </w:rPr>
        <w:t xml:space="preserve"> </w:t>
      </w:r>
      <w:r>
        <w:rPr>
          <w:sz w:val="24"/>
        </w:rPr>
        <w:t>навыки</w:t>
      </w:r>
      <w:r>
        <w:rPr>
          <w:spacing w:val="32"/>
          <w:sz w:val="24"/>
        </w:rPr>
        <w:t xml:space="preserve"> </w:t>
      </w:r>
      <w:r>
        <w:rPr>
          <w:sz w:val="24"/>
        </w:rPr>
        <w:t>действий</w:t>
      </w:r>
      <w:r>
        <w:rPr>
          <w:spacing w:val="34"/>
          <w:sz w:val="24"/>
        </w:rPr>
        <w:t xml:space="preserve"> </w:t>
      </w:r>
      <w:r>
        <w:rPr>
          <w:sz w:val="24"/>
        </w:rPr>
        <w:t>с</w:t>
      </w:r>
      <w:r>
        <w:rPr>
          <w:spacing w:val="32"/>
          <w:sz w:val="24"/>
        </w:rPr>
        <w:t xml:space="preserve"> </w:t>
      </w:r>
      <w:r>
        <w:rPr>
          <w:sz w:val="24"/>
        </w:rPr>
        <w:t>воображаемыми</w:t>
      </w:r>
      <w:r>
        <w:rPr>
          <w:spacing w:val="34"/>
          <w:sz w:val="24"/>
        </w:rPr>
        <w:t xml:space="preserve"> </w:t>
      </w:r>
      <w:r>
        <w:rPr>
          <w:sz w:val="24"/>
        </w:rPr>
        <w:t>предметами;</w:t>
      </w:r>
      <w:r>
        <w:rPr>
          <w:spacing w:val="34"/>
          <w:sz w:val="24"/>
        </w:rPr>
        <w:t xml:space="preserve"> </w:t>
      </w:r>
      <w:r>
        <w:rPr>
          <w:sz w:val="24"/>
        </w:rPr>
        <w:t>способствовать</w:t>
      </w:r>
      <w:r>
        <w:rPr>
          <w:spacing w:val="34"/>
          <w:sz w:val="24"/>
        </w:rPr>
        <w:t xml:space="preserve"> </w:t>
      </w:r>
      <w:r>
        <w:rPr>
          <w:sz w:val="24"/>
        </w:rPr>
        <w:t>развитию навыков передачи образа различными способами (речь, мимика, жест, пантомима и прочее);</w:t>
      </w:r>
    </w:p>
    <w:p w14:paraId="4F0C3501">
      <w:pPr>
        <w:pStyle w:val="11"/>
        <w:numPr>
          <w:ilvl w:val="1"/>
          <w:numId w:val="58"/>
        </w:numPr>
        <w:tabs>
          <w:tab w:val="left" w:pos="1134"/>
        </w:tabs>
        <w:spacing w:before="2" w:after="0" w:line="276" w:lineRule="auto"/>
        <w:ind w:left="141" w:right="139" w:firstLine="708"/>
        <w:jc w:val="left"/>
        <w:rPr>
          <w:sz w:val="24"/>
        </w:rPr>
      </w:pPr>
      <w:r>
        <w:rPr>
          <w:sz w:val="24"/>
        </w:rPr>
        <w:t>создавать</w:t>
      </w:r>
      <w:r>
        <w:rPr>
          <w:spacing w:val="40"/>
          <w:sz w:val="24"/>
        </w:rPr>
        <w:t xml:space="preserve"> </w:t>
      </w:r>
      <w:r>
        <w:rPr>
          <w:sz w:val="24"/>
        </w:rPr>
        <w:t>условия</w:t>
      </w:r>
      <w:r>
        <w:rPr>
          <w:spacing w:val="40"/>
          <w:sz w:val="24"/>
        </w:rPr>
        <w:t xml:space="preserve"> </w:t>
      </w:r>
      <w:r>
        <w:rPr>
          <w:sz w:val="24"/>
        </w:rPr>
        <w:t>для</w:t>
      </w:r>
      <w:r>
        <w:rPr>
          <w:spacing w:val="40"/>
          <w:sz w:val="24"/>
        </w:rPr>
        <w:t xml:space="preserve"> </w:t>
      </w:r>
      <w:r>
        <w:rPr>
          <w:sz w:val="24"/>
        </w:rPr>
        <w:t>показа</w:t>
      </w:r>
      <w:r>
        <w:rPr>
          <w:spacing w:val="40"/>
          <w:sz w:val="24"/>
        </w:rPr>
        <w:t xml:space="preserve"> </w:t>
      </w:r>
      <w:r>
        <w:rPr>
          <w:sz w:val="24"/>
        </w:rPr>
        <w:t>результатов</w:t>
      </w:r>
      <w:r>
        <w:rPr>
          <w:spacing w:val="40"/>
          <w:sz w:val="24"/>
        </w:rPr>
        <w:t xml:space="preserve"> </w:t>
      </w:r>
      <w:r>
        <w:rPr>
          <w:sz w:val="24"/>
        </w:rPr>
        <w:t>творческой</w:t>
      </w:r>
      <w:r>
        <w:rPr>
          <w:spacing w:val="40"/>
          <w:sz w:val="24"/>
        </w:rPr>
        <w:t xml:space="preserve"> </w:t>
      </w:r>
      <w:r>
        <w:rPr>
          <w:sz w:val="24"/>
        </w:rPr>
        <w:t>деятельности,</w:t>
      </w:r>
      <w:r>
        <w:rPr>
          <w:spacing w:val="40"/>
          <w:sz w:val="24"/>
        </w:rPr>
        <w:t xml:space="preserve"> </w:t>
      </w:r>
      <w:r>
        <w:rPr>
          <w:sz w:val="24"/>
        </w:rPr>
        <w:t>поддерживать инициативу изготовления декораций, элементов костюмов и атрибутов;</w:t>
      </w:r>
    </w:p>
    <w:p w14:paraId="2F0A7321">
      <w:pPr>
        <w:pStyle w:val="11"/>
        <w:spacing w:after="0" w:line="276" w:lineRule="auto"/>
        <w:jc w:val="left"/>
        <w:rPr>
          <w:sz w:val="24"/>
        </w:rPr>
        <w:sectPr>
          <w:headerReference r:id="rId169" w:type="default"/>
          <w:footerReference r:id="rId170" w:type="default"/>
          <w:pgSz w:w="12000" w:h="16970"/>
          <w:pgMar w:top="1000" w:right="708" w:bottom="280" w:left="992" w:header="254" w:footer="0" w:gutter="0"/>
          <w:cols w:space="720" w:num="1"/>
        </w:sectPr>
      </w:pPr>
    </w:p>
    <w:p w14:paraId="433412F8">
      <w:pPr>
        <w:pStyle w:val="11"/>
        <w:numPr>
          <w:ilvl w:val="0"/>
          <w:numId w:val="58"/>
        </w:numPr>
        <w:tabs>
          <w:tab w:val="left" w:pos="1181"/>
        </w:tabs>
        <w:spacing w:before="118" w:after="0" w:line="240" w:lineRule="auto"/>
        <w:ind w:left="1181" w:right="0" w:hanging="332"/>
        <w:jc w:val="both"/>
        <w:rPr>
          <w:sz w:val="24"/>
        </w:rPr>
      </w:pPr>
      <w:r>
        <w:rPr>
          <w:sz w:val="24"/>
        </w:rPr>
        <w:t>культурно-досуговая</w:t>
      </w:r>
      <w:r>
        <w:rPr>
          <w:spacing w:val="-11"/>
          <w:sz w:val="24"/>
        </w:rPr>
        <w:t xml:space="preserve"> </w:t>
      </w:r>
      <w:r>
        <w:rPr>
          <w:spacing w:val="-2"/>
          <w:sz w:val="24"/>
        </w:rPr>
        <w:t>деятельность:</w:t>
      </w:r>
    </w:p>
    <w:p w14:paraId="699881F6">
      <w:pPr>
        <w:pStyle w:val="11"/>
        <w:numPr>
          <w:ilvl w:val="1"/>
          <w:numId w:val="58"/>
        </w:numPr>
        <w:tabs>
          <w:tab w:val="left" w:pos="1134"/>
        </w:tabs>
        <w:spacing w:before="35" w:after="0" w:line="278" w:lineRule="auto"/>
        <w:ind w:left="141" w:right="145" w:firstLine="708"/>
        <w:jc w:val="both"/>
        <w:rPr>
          <w:sz w:val="24"/>
        </w:rPr>
      </w:pPr>
      <w:r>
        <w:rPr>
          <w:sz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05B7A157">
      <w:pPr>
        <w:pStyle w:val="11"/>
        <w:numPr>
          <w:ilvl w:val="1"/>
          <w:numId w:val="58"/>
        </w:numPr>
        <w:tabs>
          <w:tab w:val="left" w:pos="1134"/>
        </w:tabs>
        <w:spacing w:before="0" w:after="0" w:line="276" w:lineRule="auto"/>
        <w:ind w:left="141" w:right="149" w:firstLine="708"/>
        <w:jc w:val="both"/>
        <w:rPr>
          <w:sz w:val="24"/>
        </w:rPr>
      </w:pPr>
      <w:r>
        <w:rPr>
          <w:sz w:val="24"/>
        </w:rPr>
        <w:t>создавать условия для проявления культурных потребностей и интересов, а также их использования в организации своего досуга;</w:t>
      </w:r>
    </w:p>
    <w:p w14:paraId="4BE04429">
      <w:pPr>
        <w:pStyle w:val="11"/>
        <w:numPr>
          <w:ilvl w:val="1"/>
          <w:numId w:val="58"/>
        </w:numPr>
        <w:tabs>
          <w:tab w:val="left" w:pos="1134"/>
        </w:tabs>
        <w:spacing w:before="0" w:after="0" w:line="275" w:lineRule="exact"/>
        <w:ind w:left="1134" w:right="0" w:hanging="285"/>
        <w:jc w:val="both"/>
        <w:rPr>
          <w:sz w:val="24"/>
        </w:rPr>
      </w:pPr>
      <w:r>
        <w:rPr>
          <w:sz w:val="24"/>
        </w:rPr>
        <w:t>формировать</w:t>
      </w:r>
      <w:r>
        <w:rPr>
          <w:spacing w:val="-7"/>
          <w:sz w:val="24"/>
        </w:rPr>
        <w:t xml:space="preserve"> </w:t>
      </w:r>
      <w:r>
        <w:rPr>
          <w:sz w:val="24"/>
        </w:rPr>
        <w:t>понятия</w:t>
      </w:r>
      <w:r>
        <w:rPr>
          <w:spacing w:val="-7"/>
          <w:sz w:val="24"/>
        </w:rPr>
        <w:t xml:space="preserve"> </w:t>
      </w:r>
      <w:r>
        <w:rPr>
          <w:sz w:val="24"/>
        </w:rPr>
        <w:t>праздничный</w:t>
      </w:r>
      <w:r>
        <w:rPr>
          <w:spacing w:val="-4"/>
          <w:sz w:val="24"/>
        </w:rPr>
        <w:t xml:space="preserve"> </w:t>
      </w:r>
      <w:r>
        <w:rPr>
          <w:sz w:val="24"/>
        </w:rPr>
        <w:t>и</w:t>
      </w:r>
      <w:r>
        <w:rPr>
          <w:spacing w:val="-4"/>
          <w:sz w:val="24"/>
        </w:rPr>
        <w:t xml:space="preserve"> </w:t>
      </w:r>
      <w:r>
        <w:rPr>
          <w:sz w:val="24"/>
        </w:rPr>
        <w:t>будний</w:t>
      </w:r>
      <w:r>
        <w:rPr>
          <w:spacing w:val="-5"/>
          <w:sz w:val="24"/>
        </w:rPr>
        <w:t xml:space="preserve"> </w:t>
      </w:r>
      <w:r>
        <w:rPr>
          <w:sz w:val="24"/>
        </w:rPr>
        <w:t>день,</w:t>
      </w:r>
      <w:r>
        <w:rPr>
          <w:spacing w:val="-4"/>
          <w:sz w:val="24"/>
        </w:rPr>
        <w:t xml:space="preserve"> </w:t>
      </w:r>
      <w:r>
        <w:rPr>
          <w:sz w:val="24"/>
        </w:rPr>
        <w:t>понимать</w:t>
      </w:r>
      <w:r>
        <w:rPr>
          <w:spacing w:val="-4"/>
          <w:sz w:val="24"/>
        </w:rPr>
        <w:t xml:space="preserve"> </w:t>
      </w:r>
      <w:r>
        <w:rPr>
          <w:sz w:val="24"/>
        </w:rPr>
        <w:t>их</w:t>
      </w:r>
      <w:r>
        <w:rPr>
          <w:spacing w:val="-2"/>
          <w:sz w:val="24"/>
        </w:rPr>
        <w:t xml:space="preserve"> различия;</w:t>
      </w:r>
    </w:p>
    <w:p w14:paraId="5F422982">
      <w:pPr>
        <w:pStyle w:val="11"/>
        <w:numPr>
          <w:ilvl w:val="1"/>
          <w:numId w:val="58"/>
        </w:numPr>
        <w:tabs>
          <w:tab w:val="left" w:pos="1134"/>
        </w:tabs>
        <w:spacing w:before="37" w:after="0" w:line="278" w:lineRule="auto"/>
        <w:ind w:left="141" w:right="142" w:firstLine="708"/>
        <w:jc w:val="both"/>
        <w:rPr>
          <w:sz w:val="24"/>
        </w:rPr>
      </w:pPr>
      <w:r>
        <w:rPr>
          <w:sz w:val="24"/>
        </w:rPr>
        <w:t>знакомить с историей возникновения праздников, воспитывать бережное отношение к народным праздничным традициям и обычаям;</w:t>
      </w:r>
    </w:p>
    <w:p w14:paraId="75162088">
      <w:pPr>
        <w:pStyle w:val="11"/>
        <w:numPr>
          <w:ilvl w:val="1"/>
          <w:numId w:val="58"/>
        </w:numPr>
        <w:tabs>
          <w:tab w:val="left" w:pos="1134"/>
        </w:tabs>
        <w:spacing w:before="0" w:after="0" w:line="276" w:lineRule="auto"/>
        <w:ind w:left="141" w:right="145" w:firstLine="708"/>
        <w:jc w:val="both"/>
        <w:rPr>
          <w:sz w:val="24"/>
        </w:rPr>
      </w:pPr>
      <w:r>
        <w:rPr>
          <w:sz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B7AF536">
      <w:pPr>
        <w:pStyle w:val="11"/>
        <w:numPr>
          <w:ilvl w:val="1"/>
          <w:numId w:val="58"/>
        </w:numPr>
        <w:tabs>
          <w:tab w:val="left" w:pos="1134"/>
        </w:tabs>
        <w:spacing w:before="0" w:after="0" w:line="276" w:lineRule="auto"/>
        <w:ind w:left="141" w:right="149" w:firstLine="708"/>
        <w:jc w:val="both"/>
        <w:rPr>
          <w:sz w:val="24"/>
        </w:rPr>
      </w:pPr>
      <w:r>
        <w:rPr>
          <w:sz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07D0FEAF">
      <w:pPr>
        <w:pStyle w:val="11"/>
        <w:numPr>
          <w:ilvl w:val="1"/>
          <w:numId w:val="58"/>
        </w:numPr>
        <w:tabs>
          <w:tab w:val="left" w:pos="1134"/>
        </w:tabs>
        <w:spacing w:before="0" w:after="0" w:line="276" w:lineRule="auto"/>
        <w:ind w:left="141" w:right="144" w:firstLine="708"/>
        <w:jc w:val="both"/>
        <w:rPr>
          <w:sz w:val="24"/>
        </w:rPr>
      </w:pPr>
      <w:r>
        <w:rPr>
          <w:sz w:val="24"/>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w:t>
      </w:r>
      <w:r>
        <w:rPr>
          <w:spacing w:val="-2"/>
          <w:sz w:val="24"/>
        </w:rPr>
        <w:t>развлечениях;</w:t>
      </w:r>
    </w:p>
    <w:p w14:paraId="2CB79330">
      <w:pPr>
        <w:pStyle w:val="11"/>
        <w:numPr>
          <w:ilvl w:val="1"/>
          <w:numId w:val="58"/>
        </w:numPr>
        <w:tabs>
          <w:tab w:val="left" w:pos="1134"/>
        </w:tabs>
        <w:spacing w:before="0" w:after="0" w:line="276" w:lineRule="auto"/>
        <w:ind w:left="141" w:right="147" w:firstLine="708"/>
        <w:jc w:val="both"/>
        <w:rPr>
          <w:sz w:val="24"/>
        </w:rPr>
      </w:pPr>
      <w:r>
        <w:rPr>
          <w:sz w:val="24"/>
        </w:rPr>
        <w:t>поддерживать интерес к участию в творческих объединениях дополнительного образования в ДОО и вне её.</w:t>
      </w:r>
    </w:p>
    <w:p w14:paraId="6D606F49">
      <w:pPr>
        <w:spacing w:before="0" w:line="275" w:lineRule="exact"/>
        <w:ind w:left="849"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25EFC4CE">
      <w:pPr>
        <w:pStyle w:val="5"/>
        <w:spacing w:before="44"/>
      </w:pPr>
      <w:r>
        <w:t>Приобщение</w:t>
      </w:r>
      <w:r>
        <w:rPr>
          <w:spacing w:val="-3"/>
        </w:rPr>
        <w:t xml:space="preserve"> </w:t>
      </w:r>
      <w:r>
        <w:t>к</w:t>
      </w:r>
      <w:r>
        <w:rPr>
          <w:spacing w:val="-1"/>
        </w:rPr>
        <w:t xml:space="preserve"> </w:t>
      </w:r>
      <w:r>
        <w:rPr>
          <w:spacing w:val="-2"/>
        </w:rPr>
        <w:t>искусству.</w:t>
      </w:r>
    </w:p>
    <w:p w14:paraId="363EC060">
      <w:pPr>
        <w:pStyle w:val="11"/>
        <w:numPr>
          <w:ilvl w:val="0"/>
          <w:numId w:val="59"/>
        </w:numPr>
        <w:tabs>
          <w:tab w:val="left" w:pos="1176"/>
        </w:tabs>
        <w:spacing w:before="35" w:after="0" w:line="273" w:lineRule="auto"/>
        <w:ind w:left="141" w:right="142" w:firstLine="708"/>
        <w:jc w:val="both"/>
        <w:rPr>
          <w:sz w:val="24"/>
        </w:rPr>
      </w:pPr>
      <w:r>
        <w:rPr>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w:t>
      </w:r>
      <w:r>
        <w:rPr>
          <w:spacing w:val="-1"/>
          <w:sz w:val="24"/>
        </w:rPr>
        <w:t xml:space="preserve"> </w:t>
      </w:r>
      <w:r>
        <w:rPr>
          <w:sz w:val="24"/>
        </w:rPr>
        <w:t>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5016670F">
      <w:pPr>
        <w:pStyle w:val="11"/>
        <w:numPr>
          <w:ilvl w:val="0"/>
          <w:numId w:val="59"/>
        </w:numPr>
        <w:tabs>
          <w:tab w:val="left" w:pos="1171"/>
        </w:tabs>
        <w:spacing w:before="6" w:after="0" w:line="271" w:lineRule="auto"/>
        <w:ind w:left="141" w:right="141" w:firstLine="708"/>
        <w:jc w:val="both"/>
        <w:rPr>
          <w:sz w:val="24"/>
        </w:rPr>
      </w:pPr>
      <w:r>
        <w:rPr>
          <w:sz w:val="24"/>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 </w:t>
      </w:r>
      <w:r>
        <w:rPr>
          <w:spacing w:val="-2"/>
          <w:sz w:val="24"/>
        </w:rPr>
        <w:t>досуговую).</w:t>
      </w:r>
    </w:p>
    <w:p w14:paraId="6E446BD8">
      <w:pPr>
        <w:pStyle w:val="11"/>
        <w:numPr>
          <w:ilvl w:val="0"/>
          <w:numId w:val="59"/>
        </w:numPr>
        <w:tabs>
          <w:tab w:val="left" w:pos="1167"/>
        </w:tabs>
        <w:spacing w:before="4" w:after="0" w:line="264" w:lineRule="auto"/>
        <w:ind w:left="141" w:right="142" w:firstLine="708"/>
        <w:jc w:val="both"/>
        <w:rPr>
          <w:sz w:val="24"/>
        </w:rPr>
      </w:pPr>
      <w:r>
        <w:rPr>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420F9961">
      <w:pPr>
        <w:pStyle w:val="11"/>
        <w:numPr>
          <w:ilvl w:val="0"/>
          <w:numId w:val="59"/>
        </w:numPr>
        <w:tabs>
          <w:tab w:val="left" w:pos="1167"/>
        </w:tabs>
        <w:spacing w:before="15" w:after="0" w:line="273" w:lineRule="auto"/>
        <w:ind w:left="141" w:right="141" w:firstLine="708"/>
        <w:jc w:val="both"/>
        <w:rPr>
          <w:sz w:val="24"/>
        </w:rPr>
      </w:pPr>
      <w:r>
        <w:rPr>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6B527269">
      <w:pPr>
        <w:pStyle w:val="11"/>
        <w:numPr>
          <w:ilvl w:val="0"/>
          <w:numId w:val="59"/>
        </w:numPr>
        <w:tabs>
          <w:tab w:val="left" w:pos="1171"/>
        </w:tabs>
        <w:spacing w:before="1" w:after="0" w:line="273" w:lineRule="auto"/>
        <w:ind w:left="141" w:right="140" w:firstLine="708"/>
        <w:jc w:val="both"/>
        <w:rPr>
          <w:sz w:val="24"/>
        </w:rPr>
      </w:pPr>
      <w:r>
        <w:rPr>
          <w:sz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w:t>
      </w:r>
      <w:r>
        <w:rPr>
          <w:spacing w:val="40"/>
          <w:sz w:val="24"/>
        </w:rPr>
        <w:t xml:space="preserve"> </w:t>
      </w:r>
      <w:r>
        <w:rPr>
          <w:sz w:val="24"/>
        </w:rPr>
        <w:t>Рачев, Е.И. Чарушин, И.Я. Билибин и другие). Знакомит с творчеством русских и зарубежных композиторов,</w:t>
      </w:r>
      <w:r>
        <w:rPr>
          <w:spacing w:val="80"/>
          <w:w w:val="150"/>
          <w:sz w:val="24"/>
        </w:rPr>
        <w:t xml:space="preserve"> </w:t>
      </w:r>
      <w:r>
        <w:rPr>
          <w:sz w:val="24"/>
        </w:rPr>
        <w:t>а</w:t>
      </w:r>
      <w:r>
        <w:rPr>
          <w:spacing w:val="80"/>
          <w:w w:val="150"/>
          <w:sz w:val="24"/>
        </w:rPr>
        <w:t xml:space="preserve"> </w:t>
      </w:r>
      <w:r>
        <w:rPr>
          <w:sz w:val="24"/>
        </w:rPr>
        <w:t>также</w:t>
      </w:r>
      <w:r>
        <w:rPr>
          <w:spacing w:val="80"/>
          <w:w w:val="150"/>
          <w:sz w:val="24"/>
        </w:rPr>
        <w:t xml:space="preserve"> </w:t>
      </w:r>
      <w:r>
        <w:rPr>
          <w:sz w:val="24"/>
        </w:rPr>
        <w:t>детских</w:t>
      </w:r>
      <w:r>
        <w:rPr>
          <w:spacing w:val="80"/>
          <w:w w:val="150"/>
          <w:sz w:val="24"/>
        </w:rPr>
        <w:t xml:space="preserve"> </w:t>
      </w:r>
      <w:r>
        <w:rPr>
          <w:sz w:val="24"/>
        </w:rPr>
        <w:t>композиторов-песенников</w:t>
      </w:r>
      <w:r>
        <w:rPr>
          <w:spacing w:val="80"/>
          <w:w w:val="150"/>
          <w:sz w:val="24"/>
        </w:rPr>
        <w:t xml:space="preserve"> </w:t>
      </w:r>
      <w:r>
        <w:rPr>
          <w:sz w:val="24"/>
        </w:rPr>
        <w:t>(И.С.</w:t>
      </w:r>
      <w:r>
        <w:rPr>
          <w:spacing w:val="80"/>
          <w:w w:val="150"/>
          <w:sz w:val="24"/>
        </w:rPr>
        <w:t xml:space="preserve"> </w:t>
      </w:r>
      <w:r>
        <w:rPr>
          <w:sz w:val="24"/>
        </w:rPr>
        <w:t>Бах,</w:t>
      </w:r>
      <w:r>
        <w:rPr>
          <w:spacing w:val="80"/>
          <w:w w:val="150"/>
          <w:sz w:val="24"/>
        </w:rPr>
        <w:t xml:space="preserve"> </w:t>
      </w:r>
      <w:r>
        <w:rPr>
          <w:sz w:val="24"/>
        </w:rPr>
        <w:t>В.А.</w:t>
      </w:r>
      <w:r>
        <w:rPr>
          <w:spacing w:val="80"/>
          <w:w w:val="150"/>
          <w:sz w:val="24"/>
        </w:rPr>
        <w:t xml:space="preserve"> </w:t>
      </w:r>
      <w:r>
        <w:rPr>
          <w:sz w:val="24"/>
        </w:rPr>
        <w:t>Моцарт,</w:t>
      </w:r>
      <w:r>
        <w:rPr>
          <w:spacing w:val="79"/>
          <w:w w:val="150"/>
          <w:sz w:val="24"/>
        </w:rPr>
        <w:t xml:space="preserve"> </w:t>
      </w:r>
      <w:r>
        <w:rPr>
          <w:sz w:val="24"/>
        </w:rPr>
        <w:t>П.И.</w:t>
      </w:r>
    </w:p>
    <w:p w14:paraId="006ED930">
      <w:pPr>
        <w:pStyle w:val="11"/>
        <w:spacing w:after="0" w:line="273" w:lineRule="auto"/>
        <w:jc w:val="both"/>
        <w:rPr>
          <w:sz w:val="24"/>
        </w:rPr>
        <w:sectPr>
          <w:headerReference r:id="rId171" w:type="default"/>
          <w:footerReference r:id="rId172" w:type="default"/>
          <w:pgSz w:w="12000" w:h="16970"/>
          <w:pgMar w:top="1000" w:right="708" w:bottom="280" w:left="992" w:header="254" w:footer="0" w:gutter="0"/>
          <w:cols w:space="720" w:num="1"/>
        </w:sectPr>
      </w:pPr>
    </w:p>
    <w:p w14:paraId="2736491B">
      <w:pPr>
        <w:pStyle w:val="8"/>
        <w:spacing w:before="119"/>
      </w:pPr>
      <w:r>
        <w:t>Чайковский,</w:t>
      </w:r>
      <w:r>
        <w:rPr>
          <w:spacing w:val="-4"/>
        </w:rPr>
        <w:t xml:space="preserve"> </w:t>
      </w:r>
      <w:r>
        <w:t>М.И.</w:t>
      </w:r>
      <w:r>
        <w:rPr>
          <w:spacing w:val="-3"/>
        </w:rPr>
        <w:t xml:space="preserve"> </w:t>
      </w:r>
      <w:r>
        <w:t>Глинка,</w:t>
      </w:r>
      <w:r>
        <w:rPr>
          <w:spacing w:val="-2"/>
        </w:rPr>
        <w:t xml:space="preserve"> </w:t>
      </w:r>
      <w:r>
        <w:t>С.С.</w:t>
      </w:r>
      <w:r>
        <w:rPr>
          <w:spacing w:val="-2"/>
        </w:rPr>
        <w:t xml:space="preserve"> </w:t>
      </w:r>
      <w:r>
        <w:t>Прокофьев,</w:t>
      </w:r>
      <w:r>
        <w:rPr>
          <w:spacing w:val="-2"/>
        </w:rPr>
        <w:t xml:space="preserve"> </w:t>
      </w:r>
      <w:r>
        <w:t>В.Я.</w:t>
      </w:r>
      <w:r>
        <w:rPr>
          <w:spacing w:val="-2"/>
        </w:rPr>
        <w:t xml:space="preserve"> </w:t>
      </w:r>
      <w:r>
        <w:t>Шаинский</w:t>
      </w:r>
      <w:r>
        <w:rPr>
          <w:spacing w:val="-2"/>
        </w:rPr>
        <w:t xml:space="preserve"> </w:t>
      </w:r>
      <w:r>
        <w:t>и</w:t>
      </w:r>
      <w:r>
        <w:rPr>
          <w:spacing w:val="-3"/>
        </w:rPr>
        <w:t xml:space="preserve"> </w:t>
      </w:r>
      <w:r>
        <w:rPr>
          <w:spacing w:val="-2"/>
        </w:rPr>
        <w:t>другими).</w:t>
      </w:r>
    </w:p>
    <w:p w14:paraId="49229F1B">
      <w:pPr>
        <w:pStyle w:val="11"/>
        <w:numPr>
          <w:ilvl w:val="0"/>
          <w:numId w:val="59"/>
        </w:numPr>
        <w:tabs>
          <w:tab w:val="left" w:pos="1239"/>
        </w:tabs>
        <w:spacing w:before="43" w:after="0" w:line="273" w:lineRule="auto"/>
        <w:ind w:left="141" w:right="141" w:firstLine="708"/>
        <w:jc w:val="both"/>
        <w:rPr>
          <w:sz w:val="24"/>
        </w:rPr>
      </w:pPr>
      <w:r>
        <w:rPr>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w:t>
      </w:r>
      <w:r>
        <w:rPr>
          <w:spacing w:val="40"/>
          <w:sz w:val="24"/>
        </w:rPr>
        <w:t xml:space="preserve"> </w:t>
      </w:r>
      <w:r>
        <w:rPr>
          <w:sz w:val="24"/>
        </w:rPr>
        <w:t>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6361E7B7">
      <w:pPr>
        <w:pStyle w:val="11"/>
        <w:numPr>
          <w:ilvl w:val="0"/>
          <w:numId w:val="59"/>
        </w:numPr>
        <w:tabs>
          <w:tab w:val="left" w:pos="1167"/>
        </w:tabs>
        <w:spacing w:before="13" w:after="0" w:line="271" w:lineRule="auto"/>
        <w:ind w:left="141" w:right="149" w:firstLine="708"/>
        <w:jc w:val="both"/>
        <w:rPr>
          <w:sz w:val="24"/>
        </w:rPr>
      </w:pPr>
      <w:r>
        <w:rPr>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41B118F8">
      <w:pPr>
        <w:pStyle w:val="11"/>
        <w:numPr>
          <w:ilvl w:val="0"/>
          <w:numId w:val="59"/>
        </w:numPr>
        <w:tabs>
          <w:tab w:val="left" w:pos="1162"/>
        </w:tabs>
        <w:spacing w:before="1" w:after="0" w:line="266" w:lineRule="auto"/>
        <w:ind w:left="141" w:right="144" w:firstLine="708"/>
        <w:jc w:val="both"/>
        <w:rPr>
          <w:sz w:val="24"/>
        </w:rPr>
      </w:pPr>
      <w:r>
        <w:rPr>
          <w:sz w:val="24"/>
        </w:rPr>
        <w:t>Педагог поощряет активное участие детей в художественной деятельности как по собственному желанию, так и под руководством взрослых.</w:t>
      </w:r>
    </w:p>
    <w:p w14:paraId="501E8E97">
      <w:pPr>
        <w:pStyle w:val="11"/>
        <w:numPr>
          <w:ilvl w:val="0"/>
          <w:numId w:val="59"/>
        </w:numPr>
        <w:tabs>
          <w:tab w:val="left" w:pos="1167"/>
        </w:tabs>
        <w:spacing w:before="8" w:after="0" w:line="271" w:lineRule="auto"/>
        <w:ind w:left="141" w:right="137" w:firstLine="708"/>
        <w:jc w:val="both"/>
        <w:rPr>
          <w:sz w:val="24"/>
        </w:rPr>
      </w:pPr>
      <w:r>
        <w:rPr>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00DE8A00">
      <w:pPr>
        <w:pStyle w:val="5"/>
        <w:spacing w:before="16"/>
      </w:pPr>
      <w:r>
        <w:t>Изобразительная</w:t>
      </w:r>
      <w:r>
        <w:rPr>
          <w:spacing w:val="-8"/>
        </w:rPr>
        <w:t xml:space="preserve"> </w:t>
      </w:r>
      <w:r>
        <w:rPr>
          <w:spacing w:val="-2"/>
        </w:rPr>
        <w:t>деятельность.</w:t>
      </w:r>
    </w:p>
    <w:p w14:paraId="5259537D">
      <w:pPr>
        <w:pStyle w:val="11"/>
        <w:numPr>
          <w:ilvl w:val="0"/>
          <w:numId w:val="60"/>
        </w:numPr>
        <w:tabs>
          <w:tab w:val="left" w:pos="1167"/>
        </w:tabs>
        <w:spacing w:before="34" w:after="0" w:line="276" w:lineRule="auto"/>
        <w:ind w:left="141" w:right="139" w:firstLine="708"/>
        <w:jc w:val="both"/>
        <w:rPr>
          <w:sz w:val="24"/>
        </w:rPr>
      </w:pPr>
      <w:r>
        <w:rPr>
          <w:sz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w:t>
      </w:r>
      <w:r>
        <w:rPr>
          <w:spacing w:val="40"/>
          <w:sz w:val="24"/>
        </w:rPr>
        <w:t xml:space="preserve"> </w:t>
      </w:r>
      <w:r>
        <w:rPr>
          <w:sz w:val="24"/>
        </w:rPr>
        <w:t>освещение предметов на солнце и в тени). В процессе восприятия предметов и явлений</w:t>
      </w:r>
      <w:r>
        <w:rPr>
          <w:spacing w:val="40"/>
          <w:sz w:val="24"/>
        </w:rPr>
        <w:t xml:space="preserve"> </w:t>
      </w:r>
      <w:r>
        <w:rPr>
          <w:sz w:val="24"/>
        </w:rPr>
        <w:t>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w:t>
      </w:r>
      <w:r>
        <w:rPr>
          <w:spacing w:val="40"/>
          <w:sz w:val="24"/>
        </w:rPr>
        <w:t xml:space="preserve"> </w:t>
      </w:r>
      <w:r>
        <w:rPr>
          <w:sz w:val="24"/>
        </w:rPr>
        <w:t>(рисунки, лепку, аппликации), радоваться достигнутому результату, замечать и выделять выразительные решения изображений.</w:t>
      </w:r>
    </w:p>
    <w:p w14:paraId="7D4DAFFA">
      <w:pPr>
        <w:pStyle w:val="8"/>
        <w:spacing w:line="261" w:lineRule="exact"/>
        <w:ind w:left="849"/>
      </w:pPr>
      <w:r>
        <w:t>Предметное</w:t>
      </w:r>
      <w:r>
        <w:rPr>
          <w:spacing w:val="-3"/>
        </w:rPr>
        <w:t xml:space="preserve"> </w:t>
      </w:r>
      <w:r>
        <w:t>рисование:</w:t>
      </w:r>
      <w:r>
        <w:rPr>
          <w:spacing w:val="2"/>
        </w:rPr>
        <w:t xml:space="preserve"> </w:t>
      </w:r>
      <w:r>
        <w:t>педагог</w:t>
      </w:r>
      <w:r>
        <w:rPr>
          <w:spacing w:val="1"/>
        </w:rPr>
        <w:t xml:space="preserve"> </w:t>
      </w:r>
      <w:r>
        <w:t>продолжает</w:t>
      </w:r>
      <w:r>
        <w:rPr>
          <w:spacing w:val="4"/>
        </w:rPr>
        <w:t xml:space="preserve"> </w:t>
      </w:r>
      <w:r>
        <w:t>совершенствовать</w:t>
      </w:r>
      <w:r>
        <w:rPr>
          <w:spacing w:val="6"/>
        </w:rPr>
        <w:t xml:space="preserve"> </w:t>
      </w:r>
      <w:r>
        <w:t>у</w:t>
      </w:r>
      <w:r>
        <w:rPr>
          <w:spacing w:val="-1"/>
        </w:rPr>
        <w:t xml:space="preserve"> </w:t>
      </w:r>
      <w:r>
        <w:t>детей</w:t>
      </w:r>
      <w:r>
        <w:rPr>
          <w:spacing w:val="4"/>
        </w:rPr>
        <w:t xml:space="preserve"> </w:t>
      </w:r>
      <w:r>
        <w:t xml:space="preserve">умение </w:t>
      </w:r>
      <w:r>
        <w:rPr>
          <w:spacing w:val="-2"/>
        </w:rPr>
        <w:t>передавать</w:t>
      </w:r>
    </w:p>
    <w:p w14:paraId="7C95A5AC">
      <w:pPr>
        <w:pStyle w:val="8"/>
        <w:spacing w:before="44" w:line="276" w:lineRule="auto"/>
        <w:ind w:right="137"/>
      </w:pPr>
      <w:r>
        <w:t>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w:t>
      </w:r>
      <w:r>
        <w:rPr>
          <w:spacing w:val="79"/>
        </w:rPr>
        <w:t xml:space="preserve"> </w:t>
      </w:r>
      <w:r>
        <w:t>менять</w:t>
      </w:r>
      <w:r>
        <w:rPr>
          <w:spacing w:val="80"/>
        </w:rPr>
        <w:t xml:space="preserve"> </w:t>
      </w:r>
      <w:r>
        <w:t>позы,</w:t>
      </w:r>
      <w:r>
        <w:rPr>
          <w:spacing w:val="78"/>
        </w:rPr>
        <w:t xml:space="preserve"> </w:t>
      </w:r>
      <w:r>
        <w:t>дерево</w:t>
      </w:r>
      <w:r>
        <w:rPr>
          <w:spacing w:val="80"/>
        </w:rPr>
        <w:t xml:space="preserve"> </w:t>
      </w:r>
      <w:r>
        <w:t>в</w:t>
      </w:r>
      <w:r>
        <w:rPr>
          <w:spacing w:val="78"/>
        </w:rPr>
        <w:t xml:space="preserve"> </w:t>
      </w:r>
      <w:r>
        <w:t>ветреный</w:t>
      </w:r>
      <w:r>
        <w:rPr>
          <w:spacing w:val="79"/>
        </w:rPr>
        <w:t xml:space="preserve"> </w:t>
      </w:r>
      <w:r>
        <w:t>день</w:t>
      </w:r>
      <w:r>
        <w:rPr>
          <w:spacing w:val="80"/>
        </w:rPr>
        <w:t xml:space="preserve"> </w:t>
      </w:r>
      <w:r>
        <w:t>-</w:t>
      </w:r>
      <w:r>
        <w:rPr>
          <w:spacing w:val="78"/>
        </w:rPr>
        <w:t xml:space="preserve"> </w:t>
      </w:r>
      <w:r>
        <w:t>наклоняться</w:t>
      </w:r>
      <w:r>
        <w:rPr>
          <w:spacing w:val="76"/>
        </w:rPr>
        <w:t xml:space="preserve"> </w:t>
      </w:r>
      <w:r>
        <w:t>и</w:t>
      </w:r>
      <w:r>
        <w:rPr>
          <w:spacing w:val="80"/>
        </w:rPr>
        <w:t xml:space="preserve"> </w:t>
      </w:r>
      <w:r>
        <w:t>так</w:t>
      </w:r>
      <w:r>
        <w:rPr>
          <w:spacing w:val="80"/>
        </w:rPr>
        <w:t xml:space="preserve"> </w:t>
      </w:r>
      <w:r>
        <w:t>далее).</w:t>
      </w:r>
      <w:r>
        <w:rPr>
          <w:spacing w:val="78"/>
        </w:rPr>
        <w:t xml:space="preserve"> </w:t>
      </w:r>
      <w:r>
        <w:t>Учит</w:t>
      </w:r>
      <w:r>
        <w:rPr>
          <w:spacing w:val="79"/>
        </w:rPr>
        <w:t xml:space="preserve"> </w:t>
      </w:r>
      <w:r>
        <w:t>детей</w:t>
      </w:r>
    </w:p>
    <w:p w14:paraId="6F292108">
      <w:pPr>
        <w:pStyle w:val="8"/>
        <w:spacing w:after="0" w:line="276" w:lineRule="auto"/>
        <w:sectPr>
          <w:headerReference r:id="rId173" w:type="default"/>
          <w:footerReference r:id="rId174" w:type="default"/>
          <w:pgSz w:w="12000" w:h="16970"/>
          <w:pgMar w:top="1000" w:right="708" w:bottom="280" w:left="992" w:header="254" w:footer="0" w:gutter="0"/>
          <w:cols w:space="720" w:num="1"/>
        </w:sectPr>
      </w:pPr>
    </w:p>
    <w:p w14:paraId="6F9130AE">
      <w:pPr>
        <w:pStyle w:val="8"/>
        <w:spacing w:before="119" w:line="276" w:lineRule="auto"/>
        <w:ind w:right="143"/>
      </w:pPr>
      <w:r>
        <w:t>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4DEF0E1F">
      <w:pPr>
        <w:pStyle w:val="8"/>
        <w:spacing w:before="3" w:line="276" w:lineRule="auto"/>
        <w:ind w:right="140" w:firstLine="708"/>
      </w:pPr>
      <w:r>
        <w:t>Педагог учит детей рисовать акварелью в соответствии с её спецификой (прозрачностью</w:t>
      </w:r>
      <w:r>
        <w:rPr>
          <w:spacing w:val="40"/>
        </w:rPr>
        <w:t xml:space="preserve"> </w:t>
      </w:r>
      <w:r>
        <w:t>и легкостью цвета, плавностью перехода</w:t>
      </w:r>
      <w:r>
        <w:rPr>
          <w:spacing w:val="-1"/>
        </w:rPr>
        <w:t xml:space="preserve"> </w:t>
      </w:r>
      <w:r>
        <w:t>одного цвета</w:t>
      </w:r>
      <w:r>
        <w:rPr>
          <w:spacing w:val="-1"/>
        </w:rPr>
        <w:t xml:space="preserve"> </w:t>
      </w:r>
      <w:r>
        <w:t>в</w:t>
      </w:r>
      <w:r>
        <w:rPr>
          <w:spacing w:val="-1"/>
        </w:rPr>
        <w:t xml:space="preserve"> </w:t>
      </w:r>
      <w:r>
        <w:t>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2777AD3A">
      <w:pPr>
        <w:pStyle w:val="8"/>
        <w:spacing w:line="276" w:lineRule="auto"/>
        <w:ind w:right="147" w:firstLine="708"/>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6187F958">
      <w:pPr>
        <w:pStyle w:val="8"/>
        <w:spacing w:line="276" w:lineRule="auto"/>
        <w:ind w:right="140" w:firstLine="708"/>
      </w:pPr>
      <w: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w:t>
      </w:r>
      <w:r>
        <w:rPr>
          <w:spacing w:val="-4"/>
        </w:rPr>
        <w:t xml:space="preserve"> </w:t>
      </w:r>
      <w:r>
        <w:t>цветы,</w:t>
      </w:r>
      <w:r>
        <w:rPr>
          <w:spacing w:val="-4"/>
        </w:rPr>
        <w:t xml:space="preserve"> </w:t>
      </w:r>
      <w:r>
        <w:t>листья,</w:t>
      </w:r>
      <w:r>
        <w:rPr>
          <w:spacing w:val="-2"/>
        </w:rPr>
        <w:t xml:space="preserve"> </w:t>
      </w:r>
      <w:r>
        <w:t>травка, усики,</w:t>
      </w:r>
      <w:r>
        <w:rPr>
          <w:spacing w:val="-4"/>
        </w:rPr>
        <w:t xml:space="preserve"> </w:t>
      </w:r>
      <w:r>
        <w:t>завитки,</w:t>
      </w:r>
      <w:r>
        <w:rPr>
          <w:spacing w:val="-6"/>
        </w:rPr>
        <w:t xml:space="preserve"> </w:t>
      </w:r>
      <w:r>
        <w:t>оживки).</w:t>
      </w:r>
      <w:r>
        <w:rPr>
          <w:spacing w:val="-4"/>
        </w:rPr>
        <w:t xml:space="preserve"> </w:t>
      </w:r>
      <w:r>
        <w:t>Педагог учит</w:t>
      </w:r>
      <w:r>
        <w:rPr>
          <w:spacing w:val="-2"/>
        </w:rPr>
        <w:t xml:space="preserve"> </w:t>
      </w:r>
      <w:r>
        <w:t>создавать</w:t>
      </w:r>
      <w:r>
        <w:rPr>
          <w:spacing w:val="-2"/>
        </w:rPr>
        <w:t xml:space="preserve"> </w:t>
      </w:r>
      <w:r>
        <w:t>узоры</w:t>
      </w:r>
      <w:r>
        <w:rPr>
          <w:spacing w:val="-3"/>
        </w:rPr>
        <w:t xml:space="preserve"> </w:t>
      </w:r>
      <w:r>
        <w:t>на</w:t>
      </w:r>
      <w:r>
        <w:rPr>
          <w:spacing w:val="-4"/>
        </w:rPr>
        <w:t xml:space="preserve"> </w:t>
      </w:r>
      <w:r>
        <w:t>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3AE45ED9">
      <w:pPr>
        <w:pStyle w:val="11"/>
        <w:numPr>
          <w:ilvl w:val="0"/>
          <w:numId w:val="60"/>
        </w:numPr>
        <w:tabs>
          <w:tab w:val="left" w:pos="1157"/>
        </w:tabs>
        <w:spacing w:before="0" w:after="0" w:line="321" w:lineRule="exact"/>
        <w:ind w:left="1157" w:right="0" w:hanging="308"/>
        <w:jc w:val="both"/>
        <w:rPr>
          <w:sz w:val="24"/>
        </w:rPr>
      </w:pPr>
      <w:r>
        <w:rPr>
          <w:spacing w:val="-2"/>
          <w:sz w:val="24"/>
        </w:rPr>
        <w:t>Лепка:</w:t>
      </w:r>
    </w:p>
    <w:p w14:paraId="40FDC48A">
      <w:pPr>
        <w:pStyle w:val="8"/>
        <w:spacing w:before="35"/>
        <w:ind w:left="849"/>
      </w:pPr>
      <w:r>
        <w:t>педагог</w:t>
      </w:r>
      <w:r>
        <w:rPr>
          <w:spacing w:val="54"/>
        </w:rPr>
        <w:t xml:space="preserve"> </w:t>
      </w:r>
      <w:r>
        <w:t>продолжает</w:t>
      </w:r>
      <w:r>
        <w:rPr>
          <w:spacing w:val="58"/>
        </w:rPr>
        <w:t xml:space="preserve"> </w:t>
      </w:r>
      <w:r>
        <w:t>знакомить</w:t>
      </w:r>
      <w:r>
        <w:rPr>
          <w:spacing w:val="56"/>
        </w:rPr>
        <w:t xml:space="preserve"> </w:t>
      </w:r>
      <w:r>
        <w:t>детей</w:t>
      </w:r>
      <w:r>
        <w:rPr>
          <w:spacing w:val="58"/>
        </w:rPr>
        <w:t xml:space="preserve"> </w:t>
      </w:r>
      <w:r>
        <w:t>с</w:t>
      </w:r>
      <w:r>
        <w:rPr>
          <w:spacing w:val="55"/>
        </w:rPr>
        <w:t xml:space="preserve"> </w:t>
      </w:r>
      <w:r>
        <w:t>особенностями</w:t>
      </w:r>
      <w:r>
        <w:rPr>
          <w:spacing w:val="58"/>
        </w:rPr>
        <w:t xml:space="preserve"> </w:t>
      </w:r>
      <w:r>
        <w:t>лепки</w:t>
      </w:r>
      <w:r>
        <w:rPr>
          <w:spacing w:val="56"/>
        </w:rPr>
        <w:t xml:space="preserve"> </w:t>
      </w:r>
      <w:r>
        <w:t>из</w:t>
      </w:r>
      <w:r>
        <w:rPr>
          <w:spacing w:val="56"/>
        </w:rPr>
        <w:t xml:space="preserve"> </w:t>
      </w:r>
      <w:r>
        <w:t>глины,</w:t>
      </w:r>
      <w:r>
        <w:rPr>
          <w:spacing w:val="57"/>
        </w:rPr>
        <w:t xml:space="preserve"> </w:t>
      </w:r>
      <w:r>
        <w:t>пластилина</w:t>
      </w:r>
      <w:r>
        <w:rPr>
          <w:spacing w:val="56"/>
        </w:rPr>
        <w:t xml:space="preserve"> </w:t>
      </w:r>
      <w:r>
        <w:rPr>
          <w:spacing w:val="-10"/>
        </w:rPr>
        <w:t>и</w:t>
      </w:r>
    </w:p>
    <w:p w14:paraId="1D8B9975">
      <w:pPr>
        <w:pStyle w:val="8"/>
        <w:spacing w:after="0"/>
        <w:sectPr>
          <w:headerReference r:id="rId175" w:type="default"/>
          <w:footerReference r:id="rId176" w:type="default"/>
          <w:pgSz w:w="12000" w:h="16970"/>
          <w:pgMar w:top="1000" w:right="708" w:bottom="280" w:left="992" w:header="254" w:footer="0" w:gutter="0"/>
          <w:cols w:space="720" w:num="1"/>
        </w:sectPr>
      </w:pPr>
    </w:p>
    <w:p w14:paraId="665709D3">
      <w:pPr>
        <w:pStyle w:val="8"/>
        <w:spacing w:before="119" w:line="276" w:lineRule="auto"/>
        <w:ind w:right="143"/>
      </w:pPr>
      <w:r>
        <w:t>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w:t>
      </w:r>
      <w:r>
        <w:rPr>
          <w:spacing w:val="-4"/>
        </w:rPr>
        <w:t xml:space="preserve"> </w:t>
      </w:r>
      <w:r>
        <w:t>рыбки,</w:t>
      </w:r>
      <w:r>
        <w:rPr>
          <w:spacing w:val="-1"/>
        </w:rPr>
        <w:t xml:space="preserve"> </w:t>
      </w:r>
      <w:r>
        <w:t>обозначать</w:t>
      </w:r>
      <w:r>
        <w:rPr>
          <w:spacing w:val="-1"/>
        </w:rPr>
        <w:t xml:space="preserve"> </w:t>
      </w:r>
      <w:r>
        <w:t>глаза,</w:t>
      </w:r>
      <w:r>
        <w:rPr>
          <w:spacing w:val="-1"/>
        </w:rPr>
        <w:t xml:space="preserve"> </w:t>
      </w:r>
      <w:r>
        <w:t>шерсть</w:t>
      </w:r>
      <w:r>
        <w:rPr>
          <w:spacing w:val="-1"/>
        </w:rPr>
        <w:t xml:space="preserve"> </w:t>
      </w:r>
      <w:r>
        <w:t>животного,</w:t>
      </w:r>
      <w:r>
        <w:rPr>
          <w:spacing w:val="-1"/>
        </w:rPr>
        <w:t xml:space="preserve"> </w:t>
      </w:r>
      <w:r>
        <w:t>перышки птицы, узор,</w:t>
      </w:r>
      <w:r>
        <w:rPr>
          <w:spacing w:val="-1"/>
        </w:rPr>
        <w:t xml:space="preserve"> </w:t>
      </w:r>
      <w:r>
        <w:t>складки на одежде людей и тому</w:t>
      </w:r>
      <w:r>
        <w:rPr>
          <w:spacing w:val="-6"/>
        </w:rPr>
        <w:t xml:space="preserve"> </w:t>
      </w:r>
      <w:r>
        <w:t>подобное. Продолжает формировать у</w:t>
      </w:r>
      <w:r>
        <w:rPr>
          <w:spacing w:val="-6"/>
        </w:rPr>
        <w:t xml:space="preserve"> </w:t>
      </w:r>
      <w:r>
        <w:t>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7E5F315B">
      <w:pPr>
        <w:pStyle w:val="8"/>
        <w:spacing w:before="4" w:line="276" w:lineRule="auto"/>
        <w:ind w:right="143" w:firstLine="708"/>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0F4B2A9C">
      <w:pPr>
        <w:pStyle w:val="11"/>
        <w:numPr>
          <w:ilvl w:val="0"/>
          <w:numId w:val="60"/>
        </w:numPr>
        <w:tabs>
          <w:tab w:val="left" w:pos="1152"/>
        </w:tabs>
        <w:spacing w:before="0" w:after="0" w:line="319" w:lineRule="exact"/>
        <w:ind w:left="1152" w:right="0" w:hanging="303"/>
        <w:jc w:val="both"/>
        <w:rPr>
          <w:sz w:val="24"/>
        </w:rPr>
      </w:pPr>
      <w:r>
        <w:rPr>
          <w:spacing w:val="-2"/>
          <w:sz w:val="24"/>
        </w:rPr>
        <w:t>Аппликация:</w:t>
      </w:r>
    </w:p>
    <w:p w14:paraId="76911A16">
      <w:pPr>
        <w:pStyle w:val="8"/>
        <w:spacing w:before="34" w:line="276" w:lineRule="auto"/>
        <w:ind w:right="136" w:firstLine="708"/>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70F4F2B9">
      <w:pPr>
        <w:pStyle w:val="11"/>
        <w:numPr>
          <w:ilvl w:val="0"/>
          <w:numId w:val="60"/>
        </w:numPr>
        <w:tabs>
          <w:tab w:val="left" w:pos="1181"/>
        </w:tabs>
        <w:spacing w:before="1" w:after="0" w:line="240" w:lineRule="auto"/>
        <w:ind w:left="1181" w:right="0" w:hanging="332"/>
        <w:jc w:val="both"/>
        <w:rPr>
          <w:sz w:val="24"/>
        </w:rPr>
      </w:pPr>
      <w:r>
        <w:rPr>
          <w:sz w:val="24"/>
        </w:rPr>
        <w:t>Прикладное</w:t>
      </w:r>
      <w:r>
        <w:rPr>
          <w:spacing w:val="-4"/>
          <w:sz w:val="24"/>
        </w:rPr>
        <w:t xml:space="preserve"> </w:t>
      </w:r>
      <w:r>
        <w:rPr>
          <w:spacing w:val="-2"/>
          <w:sz w:val="24"/>
        </w:rPr>
        <w:t>творчество:</w:t>
      </w:r>
    </w:p>
    <w:p w14:paraId="6B6919E7">
      <w:pPr>
        <w:pStyle w:val="8"/>
        <w:spacing w:before="32" w:line="276" w:lineRule="auto"/>
        <w:ind w:right="136" w:firstLine="708"/>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 ролевых игр (флажки, сумочки, шапочки, салфетки и другое); сувениры для родителей</w:t>
      </w:r>
      <w:r>
        <w:rPr>
          <w:spacing w:val="40"/>
        </w:rPr>
        <w:t xml:space="preserve"> </w:t>
      </w:r>
      <w:r>
        <w:t>(законных</w:t>
      </w:r>
      <w:r>
        <w:rPr>
          <w:spacing w:val="7"/>
        </w:rPr>
        <w:t xml:space="preserve"> </w:t>
      </w:r>
      <w:r>
        <w:t>представителей),</w:t>
      </w:r>
      <w:r>
        <w:rPr>
          <w:spacing w:val="7"/>
        </w:rPr>
        <w:t xml:space="preserve"> </w:t>
      </w:r>
      <w:r>
        <w:t>сотрудников</w:t>
      </w:r>
      <w:r>
        <w:rPr>
          <w:spacing w:val="8"/>
        </w:rPr>
        <w:t xml:space="preserve"> </w:t>
      </w:r>
      <w:r>
        <w:t>ДОО,</w:t>
      </w:r>
      <w:r>
        <w:rPr>
          <w:spacing w:val="7"/>
        </w:rPr>
        <w:t xml:space="preserve"> </w:t>
      </w:r>
      <w:r>
        <w:t>елочные</w:t>
      </w:r>
      <w:r>
        <w:rPr>
          <w:spacing w:val="9"/>
        </w:rPr>
        <w:t xml:space="preserve"> </w:t>
      </w:r>
      <w:r>
        <w:t>украшения.</w:t>
      </w:r>
      <w:r>
        <w:rPr>
          <w:spacing w:val="7"/>
        </w:rPr>
        <w:t xml:space="preserve"> </w:t>
      </w:r>
      <w:r>
        <w:t>Педагог</w:t>
      </w:r>
      <w:r>
        <w:rPr>
          <w:spacing w:val="8"/>
        </w:rPr>
        <w:t xml:space="preserve"> </w:t>
      </w:r>
      <w:r>
        <w:t>привлекает</w:t>
      </w:r>
      <w:r>
        <w:rPr>
          <w:spacing w:val="8"/>
        </w:rPr>
        <w:t xml:space="preserve"> </w:t>
      </w:r>
      <w:r>
        <w:t>детей</w:t>
      </w:r>
      <w:r>
        <w:rPr>
          <w:spacing w:val="7"/>
        </w:rPr>
        <w:t xml:space="preserve"> </w:t>
      </w:r>
      <w:r>
        <w:rPr>
          <w:spacing w:val="-10"/>
        </w:rPr>
        <w:t>к</w:t>
      </w:r>
    </w:p>
    <w:p w14:paraId="3D827D18">
      <w:pPr>
        <w:pStyle w:val="8"/>
        <w:spacing w:after="0" w:line="276" w:lineRule="auto"/>
        <w:sectPr>
          <w:headerReference r:id="rId177" w:type="default"/>
          <w:footerReference r:id="rId178" w:type="default"/>
          <w:pgSz w:w="12000" w:h="16970"/>
          <w:pgMar w:top="1000" w:right="708" w:bottom="280" w:left="992" w:header="254" w:footer="0" w:gutter="0"/>
          <w:cols w:space="720" w:num="1"/>
        </w:sectPr>
      </w:pPr>
    </w:p>
    <w:p w14:paraId="50C5490B">
      <w:pPr>
        <w:pStyle w:val="8"/>
        <w:spacing w:before="119" w:line="276" w:lineRule="auto"/>
        <w:ind w:right="144"/>
      </w:pPr>
      <w:r>
        <w:t>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7D2F0AA5">
      <w:pPr>
        <w:pStyle w:val="5"/>
        <w:spacing w:before="6"/>
      </w:pPr>
      <w:r>
        <w:t>Конструктивная</w:t>
      </w:r>
      <w:r>
        <w:rPr>
          <w:spacing w:val="-8"/>
        </w:rPr>
        <w:t xml:space="preserve"> </w:t>
      </w:r>
      <w:r>
        <w:rPr>
          <w:spacing w:val="-2"/>
        </w:rPr>
        <w:t>деятельность.</w:t>
      </w:r>
    </w:p>
    <w:p w14:paraId="46F34477">
      <w:pPr>
        <w:pStyle w:val="8"/>
        <w:spacing w:before="36" w:line="276" w:lineRule="auto"/>
        <w:ind w:right="144" w:firstLine="708"/>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w:t>
      </w:r>
      <w:r>
        <w:rPr>
          <w:spacing w:val="40"/>
        </w:rPr>
        <w:t xml:space="preserve"> </w:t>
      </w:r>
      <w:r>
        <w:t xml:space="preserve">поделки в соответствии с общим замыслом, договариваться, кто какую часть работы будет </w:t>
      </w:r>
      <w:r>
        <w:rPr>
          <w:spacing w:val="-2"/>
        </w:rPr>
        <w:t>выполнять.</w:t>
      </w:r>
    </w:p>
    <w:p w14:paraId="6F8D8732">
      <w:pPr>
        <w:pStyle w:val="5"/>
        <w:spacing w:before="7"/>
      </w:pPr>
      <w:r>
        <w:t>Музыкальная</w:t>
      </w:r>
      <w:r>
        <w:rPr>
          <w:spacing w:val="-4"/>
        </w:rPr>
        <w:t xml:space="preserve"> </w:t>
      </w:r>
      <w:r>
        <w:rPr>
          <w:spacing w:val="-2"/>
        </w:rPr>
        <w:t>деятельность.</w:t>
      </w:r>
    </w:p>
    <w:p w14:paraId="78C686C1">
      <w:pPr>
        <w:pStyle w:val="11"/>
        <w:numPr>
          <w:ilvl w:val="0"/>
          <w:numId w:val="61"/>
        </w:numPr>
        <w:tabs>
          <w:tab w:val="left" w:pos="1176"/>
        </w:tabs>
        <w:spacing w:before="35" w:after="0" w:line="273" w:lineRule="auto"/>
        <w:ind w:left="141" w:right="139" w:firstLine="708"/>
        <w:jc w:val="both"/>
        <w:rPr>
          <w:sz w:val="24"/>
        </w:rPr>
      </w:pPr>
      <w:r>
        <w:rPr>
          <w:sz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w:t>
      </w:r>
      <w:r>
        <w:rPr>
          <w:spacing w:val="-3"/>
          <w:sz w:val="24"/>
        </w:rPr>
        <w:t xml:space="preserve"> </w:t>
      </w:r>
      <w:r>
        <w:rPr>
          <w:sz w:val="24"/>
        </w:rPr>
        <w:t>фрагментам</w:t>
      </w:r>
      <w:r>
        <w:rPr>
          <w:spacing w:val="-1"/>
          <w:sz w:val="24"/>
        </w:rPr>
        <w:t xml:space="preserve"> </w:t>
      </w:r>
      <w:r>
        <w:rPr>
          <w:sz w:val="24"/>
        </w:rPr>
        <w:t>произведения</w:t>
      </w:r>
      <w:r>
        <w:rPr>
          <w:spacing w:val="-2"/>
          <w:sz w:val="24"/>
        </w:rPr>
        <w:t xml:space="preserve"> </w:t>
      </w:r>
      <w:r>
        <w:rPr>
          <w:sz w:val="24"/>
        </w:rPr>
        <w:t>(вступление,</w:t>
      </w:r>
      <w:r>
        <w:rPr>
          <w:spacing w:val="-2"/>
          <w:sz w:val="24"/>
        </w:rPr>
        <w:t xml:space="preserve"> </w:t>
      </w:r>
      <w:r>
        <w:rPr>
          <w:sz w:val="24"/>
        </w:rPr>
        <w:t>заключение,</w:t>
      </w:r>
      <w:r>
        <w:rPr>
          <w:spacing w:val="-2"/>
          <w:sz w:val="24"/>
        </w:rPr>
        <w:t xml:space="preserve"> </w:t>
      </w:r>
      <w:r>
        <w:rPr>
          <w:sz w:val="24"/>
        </w:rPr>
        <w:t>музыкальная</w:t>
      </w:r>
      <w:r>
        <w:rPr>
          <w:spacing w:val="-2"/>
          <w:sz w:val="24"/>
        </w:rPr>
        <w:t xml:space="preserve"> </w:t>
      </w:r>
      <w:r>
        <w:rPr>
          <w:sz w:val="24"/>
        </w:rPr>
        <w:t>фраза).</w:t>
      </w:r>
      <w:r>
        <w:rPr>
          <w:spacing w:val="-3"/>
          <w:sz w:val="24"/>
        </w:rPr>
        <w:t xml:space="preserve"> </w:t>
      </w:r>
      <w:r>
        <w:rPr>
          <w:sz w:val="24"/>
        </w:rPr>
        <w:t>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46520308">
      <w:pPr>
        <w:pStyle w:val="11"/>
        <w:numPr>
          <w:ilvl w:val="0"/>
          <w:numId w:val="61"/>
        </w:numPr>
        <w:tabs>
          <w:tab w:val="left" w:pos="1171"/>
        </w:tabs>
        <w:spacing w:before="2" w:after="0" w:line="273" w:lineRule="auto"/>
        <w:ind w:left="141" w:right="145" w:firstLine="708"/>
        <w:jc w:val="both"/>
        <w:rPr>
          <w:sz w:val="24"/>
        </w:rPr>
      </w:pPr>
      <w:r>
        <w:rPr>
          <w:sz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242A144F">
      <w:pPr>
        <w:pStyle w:val="11"/>
        <w:numPr>
          <w:ilvl w:val="0"/>
          <w:numId w:val="61"/>
        </w:numPr>
        <w:tabs>
          <w:tab w:val="left" w:pos="1167"/>
        </w:tabs>
        <w:spacing w:before="3" w:after="0" w:line="271" w:lineRule="auto"/>
        <w:ind w:left="141" w:right="148" w:firstLine="708"/>
        <w:jc w:val="both"/>
        <w:rPr>
          <w:sz w:val="24"/>
        </w:rPr>
      </w:pPr>
      <w:r>
        <w:rPr>
          <w:sz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238DBE62">
      <w:pPr>
        <w:pStyle w:val="11"/>
        <w:numPr>
          <w:ilvl w:val="0"/>
          <w:numId w:val="61"/>
        </w:numPr>
        <w:tabs>
          <w:tab w:val="left" w:pos="1181"/>
        </w:tabs>
        <w:spacing w:before="5" w:after="0" w:line="276" w:lineRule="auto"/>
        <w:ind w:left="141" w:right="139" w:firstLine="708"/>
        <w:jc w:val="both"/>
        <w:rPr>
          <w:sz w:val="24"/>
        </w:rPr>
      </w:pPr>
      <w:r>
        <w:rPr>
          <w:sz w:val="24"/>
        </w:rPr>
        <w:t>Музыкально-ритмические движения: педагог развивает у</w:t>
      </w:r>
      <w:r>
        <w:rPr>
          <w:spacing w:val="-1"/>
          <w:sz w:val="24"/>
        </w:rPr>
        <w:t xml:space="preserve"> </w:t>
      </w:r>
      <w:r>
        <w:rPr>
          <w:sz w:val="24"/>
        </w:rPr>
        <w:t>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w:t>
      </w:r>
      <w:r>
        <w:rPr>
          <w:spacing w:val="40"/>
          <w:sz w:val="24"/>
        </w:rPr>
        <w:t xml:space="preserve"> </w:t>
      </w:r>
      <w:r>
        <w:rPr>
          <w:sz w:val="24"/>
        </w:rPr>
        <w:t>самостоятельно переходить от умеренного к быстрому</w:t>
      </w:r>
      <w:r>
        <w:rPr>
          <w:spacing w:val="-4"/>
          <w:sz w:val="24"/>
        </w:rPr>
        <w:t xml:space="preserve"> </w:t>
      </w:r>
      <w:r>
        <w:rPr>
          <w:sz w:val="24"/>
        </w:rPr>
        <w:t>или медленному</w:t>
      </w:r>
      <w:r>
        <w:rPr>
          <w:spacing w:val="-1"/>
          <w:sz w:val="24"/>
        </w:rPr>
        <w:t xml:space="preserve"> </w:t>
      </w:r>
      <w:r>
        <w:rPr>
          <w:sz w:val="24"/>
        </w:rPr>
        <w:t>темпу, менять движения в соответствии с музыкальными фразами. Педагог способствует у</w:t>
      </w:r>
      <w:r>
        <w:rPr>
          <w:spacing w:val="-4"/>
          <w:sz w:val="24"/>
        </w:rPr>
        <w:t xml:space="preserve"> </w:t>
      </w:r>
      <w:r>
        <w:rPr>
          <w:sz w:val="24"/>
        </w:rPr>
        <w:t>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w:t>
      </w:r>
      <w:r>
        <w:rPr>
          <w:spacing w:val="40"/>
          <w:sz w:val="24"/>
        </w:rPr>
        <w:t xml:space="preserve"> </w:t>
      </w:r>
      <w:r>
        <w:rPr>
          <w:sz w:val="24"/>
        </w:rPr>
        <w:t>игровых ситуациях.</w:t>
      </w:r>
    </w:p>
    <w:p w14:paraId="5F656A42">
      <w:pPr>
        <w:pStyle w:val="11"/>
        <w:numPr>
          <w:ilvl w:val="0"/>
          <w:numId w:val="61"/>
        </w:numPr>
        <w:tabs>
          <w:tab w:val="left" w:pos="1171"/>
        </w:tabs>
        <w:spacing w:before="0" w:after="0" w:line="306" w:lineRule="exact"/>
        <w:ind w:left="1171" w:right="0" w:hanging="322"/>
        <w:jc w:val="both"/>
        <w:rPr>
          <w:sz w:val="24"/>
        </w:rPr>
      </w:pPr>
      <w:r>
        <w:rPr>
          <w:sz w:val="24"/>
        </w:rPr>
        <w:t>Музыкально-игровое</w:t>
      </w:r>
      <w:r>
        <w:rPr>
          <w:spacing w:val="55"/>
          <w:sz w:val="24"/>
        </w:rPr>
        <w:t xml:space="preserve">  </w:t>
      </w:r>
      <w:r>
        <w:rPr>
          <w:sz w:val="24"/>
        </w:rPr>
        <w:t>и</w:t>
      </w:r>
      <w:r>
        <w:rPr>
          <w:spacing w:val="55"/>
          <w:sz w:val="24"/>
        </w:rPr>
        <w:t xml:space="preserve">  </w:t>
      </w:r>
      <w:r>
        <w:rPr>
          <w:sz w:val="24"/>
        </w:rPr>
        <w:t>танцевальное</w:t>
      </w:r>
      <w:r>
        <w:rPr>
          <w:spacing w:val="54"/>
          <w:sz w:val="24"/>
        </w:rPr>
        <w:t xml:space="preserve">  </w:t>
      </w:r>
      <w:r>
        <w:rPr>
          <w:sz w:val="24"/>
        </w:rPr>
        <w:t>творчество:</w:t>
      </w:r>
      <w:r>
        <w:rPr>
          <w:spacing w:val="55"/>
          <w:sz w:val="24"/>
        </w:rPr>
        <w:t xml:space="preserve">  </w:t>
      </w:r>
      <w:r>
        <w:rPr>
          <w:sz w:val="24"/>
        </w:rPr>
        <w:t>педагог</w:t>
      </w:r>
      <w:r>
        <w:rPr>
          <w:spacing w:val="54"/>
          <w:sz w:val="24"/>
        </w:rPr>
        <w:t xml:space="preserve">  </w:t>
      </w:r>
      <w:r>
        <w:rPr>
          <w:sz w:val="24"/>
        </w:rPr>
        <w:t>развивает</w:t>
      </w:r>
      <w:r>
        <w:rPr>
          <w:spacing w:val="57"/>
          <w:sz w:val="24"/>
        </w:rPr>
        <w:t xml:space="preserve">  </w:t>
      </w:r>
      <w:r>
        <w:rPr>
          <w:sz w:val="24"/>
        </w:rPr>
        <w:t>у</w:t>
      </w:r>
      <w:r>
        <w:rPr>
          <w:spacing w:val="53"/>
          <w:sz w:val="24"/>
        </w:rPr>
        <w:t xml:space="preserve">  </w:t>
      </w:r>
      <w:r>
        <w:rPr>
          <w:spacing w:val="-2"/>
          <w:sz w:val="24"/>
        </w:rPr>
        <w:t>детей</w:t>
      </w:r>
    </w:p>
    <w:p w14:paraId="6ED6D4BE">
      <w:pPr>
        <w:pStyle w:val="8"/>
        <w:spacing w:before="34" w:line="276" w:lineRule="auto"/>
        <w:ind w:right="144"/>
      </w:pPr>
      <w:r>
        <w:t>танцевальное творчество; помогает придумывать движения к пляскам, танцам, составлять композицию</w:t>
      </w:r>
      <w:r>
        <w:rPr>
          <w:spacing w:val="80"/>
        </w:rPr>
        <w:t xml:space="preserve"> </w:t>
      </w:r>
      <w:r>
        <w:t>танца,</w:t>
      </w:r>
      <w:r>
        <w:rPr>
          <w:spacing w:val="80"/>
        </w:rPr>
        <w:t xml:space="preserve"> </w:t>
      </w:r>
      <w:r>
        <w:t>проявляя</w:t>
      </w:r>
      <w:r>
        <w:rPr>
          <w:spacing w:val="80"/>
        </w:rPr>
        <w:t xml:space="preserve"> </w:t>
      </w:r>
      <w:r>
        <w:t>самостоятельность</w:t>
      </w:r>
      <w:r>
        <w:rPr>
          <w:spacing w:val="80"/>
        </w:rPr>
        <w:t xml:space="preserve"> </w:t>
      </w:r>
      <w:r>
        <w:t>в</w:t>
      </w:r>
      <w:r>
        <w:rPr>
          <w:spacing w:val="80"/>
        </w:rPr>
        <w:t xml:space="preserve"> </w:t>
      </w:r>
      <w:r>
        <w:t>творчестве.</w:t>
      </w:r>
      <w:r>
        <w:rPr>
          <w:spacing w:val="80"/>
        </w:rPr>
        <w:t xml:space="preserve"> </w:t>
      </w:r>
      <w:r>
        <w:t>Учит</w:t>
      </w:r>
      <w:r>
        <w:rPr>
          <w:spacing w:val="80"/>
        </w:rPr>
        <w:t xml:space="preserve"> </w:t>
      </w:r>
      <w:r>
        <w:t>детей</w:t>
      </w:r>
      <w:r>
        <w:rPr>
          <w:spacing w:val="80"/>
        </w:rPr>
        <w:t xml:space="preserve"> </w:t>
      </w:r>
      <w:r>
        <w:t>самостоятельно</w:t>
      </w:r>
    </w:p>
    <w:p w14:paraId="7CFA9C1B">
      <w:pPr>
        <w:pStyle w:val="8"/>
        <w:spacing w:after="0" w:line="276" w:lineRule="auto"/>
        <w:sectPr>
          <w:headerReference r:id="rId179" w:type="default"/>
          <w:footerReference r:id="rId180" w:type="default"/>
          <w:pgSz w:w="12000" w:h="16970"/>
          <w:pgMar w:top="1000" w:right="708" w:bottom="280" w:left="992" w:header="254" w:footer="0" w:gutter="0"/>
          <w:cols w:space="720" w:num="1"/>
        </w:sectPr>
      </w:pPr>
    </w:p>
    <w:p w14:paraId="2501DEFB">
      <w:pPr>
        <w:pStyle w:val="8"/>
        <w:spacing w:before="119" w:line="278" w:lineRule="auto"/>
        <w:ind w:right="148"/>
      </w:pPr>
      <w:r>
        <w:t>придумывать движения, отражающие содержание песни. Побуждает детей к инсценированию содержания песен, хороводов.</w:t>
      </w:r>
    </w:p>
    <w:p w14:paraId="73555882">
      <w:pPr>
        <w:pStyle w:val="11"/>
        <w:numPr>
          <w:ilvl w:val="0"/>
          <w:numId w:val="61"/>
        </w:numPr>
        <w:tabs>
          <w:tab w:val="left" w:pos="1171"/>
        </w:tabs>
        <w:spacing w:before="0" w:after="0" w:line="271" w:lineRule="auto"/>
        <w:ind w:left="141" w:right="140" w:firstLine="708"/>
        <w:jc w:val="both"/>
        <w:rPr>
          <w:sz w:val="24"/>
        </w:rPr>
      </w:pPr>
      <w:r>
        <w:rPr>
          <w:sz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045C431C">
      <w:pPr>
        <w:pStyle w:val="8"/>
        <w:spacing w:before="3" w:line="276" w:lineRule="auto"/>
        <w:ind w:right="151" w:firstLine="708"/>
      </w:pPr>
      <w: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w:t>
      </w:r>
      <w:r>
        <w:rPr>
          <w:spacing w:val="-2"/>
        </w:rPr>
        <w:t>ребёнка.</w:t>
      </w:r>
    </w:p>
    <w:p w14:paraId="6A15DCDA">
      <w:pPr>
        <w:pStyle w:val="5"/>
        <w:spacing w:before="5"/>
      </w:pPr>
      <w:r>
        <w:t>Театрализованная</w:t>
      </w:r>
      <w:r>
        <w:rPr>
          <w:spacing w:val="-9"/>
        </w:rPr>
        <w:t xml:space="preserve"> </w:t>
      </w:r>
      <w:r>
        <w:rPr>
          <w:spacing w:val="-2"/>
        </w:rPr>
        <w:t>деятельность.</w:t>
      </w:r>
    </w:p>
    <w:p w14:paraId="2D07E9EC">
      <w:pPr>
        <w:pStyle w:val="8"/>
        <w:spacing w:before="36" w:line="276" w:lineRule="auto"/>
        <w:ind w:right="144" w:firstLine="708"/>
      </w:pPr>
      <w:r>
        <w:t>Педагог продолжает знакомить детей с различными видами театрального искусства (кукольный</w:t>
      </w:r>
      <w:r>
        <w:rPr>
          <w:spacing w:val="-1"/>
        </w:rPr>
        <w:t xml:space="preserve"> </w:t>
      </w:r>
      <w:r>
        <w:t>театр,</w:t>
      </w:r>
      <w:r>
        <w:rPr>
          <w:spacing w:val="-1"/>
        </w:rPr>
        <w:t xml:space="preserve"> </w:t>
      </w:r>
      <w:r>
        <w:t>балет,</w:t>
      </w:r>
      <w:r>
        <w:rPr>
          <w:spacing w:val="-1"/>
        </w:rPr>
        <w:t xml:space="preserve"> </w:t>
      </w:r>
      <w:r>
        <w:t>опера</w:t>
      </w:r>
      <w:r>
        <w:rPr>
          <w:spacing w:val="-2"/>
        </w:rPr>
        <w:t xml:space="preserve"> </w:t>
      </w:r>
      <w:r>
        <w:t>и прочее);</w:t>
      </w:r>
      <w:r>
        <w:rPr>
          <w:spacing w:val="-2"/>
        </w:rPr>
        <w:t xml:space="preserve"> </w:t>
      </w:r>
      <w:r>
        <w:t>расширяет</w:t>
      </w:r>
      <w:r>
        <w:rPr>
          <w:spacing w:val="-1"/>
        </w:rPr>
        <w:t xml:space="preserve"> </w:t>
      </w:r>
      <w:r>
        <w:t>представления</w:t>
      </w:r>
      <w:r>
        <w:rPr>
          <w:spacing w:val="-1"/>
        </w:rPr>
        <w:t xml:space="preserve"> </w:t>
      </w:r>
      <w:r>
        <w:t>детей в</w:t>
      </w:r>
      <w:r>
        <w:rPr>
          <w:spacing w:val="-2"/>
        </w:rPr>
        <w:t xml:space="preserve"> </w:t>
      </w:r>
      <w:r>
        <w:t>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1DE7E9D1">
      <w:pPr>
        <w:pStyle w:val="5"/>
        <w:spacing w:before="8"/>
      </w:pPr>
      <w:r>
        <w:t>Культурно-досуговая</w:t>
      </w:r>
      <w:r>
        <w:rPr>
          <w:spacing w:val="-10"/>
        </w:rPr>
        <w:t xml:space="preserve"> </w:t>
      </w:r>
      <w:r>
        <w:rPr>
          <w:spacing w:val="-2"/>
        </w:rPr>
        <w:t>деятельность.</w:t>
      </w:r>
    </w:p>
    <w:p w14:paraId="5C0C667D">
      <w:pPr>
        <w:pStyle w:val="8"/>
        <w:spacing w:before="36" w:line="276" w:lineRule="auto"/>
        <w:ind w:right="147" w:firstLine="708"/>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E49BD28">
      <w:pPr>
        <w:pStyle w:val="8"/>
        <w:spacing w:before="46"/>
        <w:ind w:left="0"/>
        <w:jc w:val="left"/>
      </w:pPr>
    </w:p>
    <w:p w14:paraId="17AE5082">
      <w:pPr>
        <w:pStyle w:val="3"/>
        <w:numPr>
          <w:ilvl w:val="3"/>
          <w:numId w:val="15"/>
        </w:numPr>
        <w:tabs>
          <w:tab w:val="left" w:pos="1689"/>
        </w:tabs>
        <w:spacing w:before="0" w:after="0" w:line="240" w:lineRule="auto"/>
        <w:ind w:left="1689" w:right="0" w:hanging="840"/>
        <w:jc w:val="both"/>
      </w:pPr>
      <w:r>
        <w:t>От</w:t>
      </w:r>
      <w:r>
        <w:rPr>
          <w:spacing w:val="-4"/>
        </w:rPr>
        <w:t xml:space="preserve"> </w:t>
      </w:r>
      <w:r>
        <w:t>6</w:t>
      </w:r>
      <w:r>
        <w:rPr>
          <w:spacing w:val="-3"/>
        </w:rPr>
        <w:t xml:space="preserve"> </w:t>
      </w:r>
      <w:r>
        <w:t>лет</w:t>
      </w:r>
      <w:r>
        <w:rPr>
          <w:spacing w:val="-3"/>
        </w:rPr>
        <w:t xml:space="preserve"> </w:t>
      </w:r>
      <w:r>
        <w:t>до</w:t>
      </w:r>
      <w:r>
        <w:rPr>
          <w:spacing w:val="-4"/>
        </w:rPr>
        <w:t xml:space="preserve"> </w:t>
      </w:r>
      <w:r>
        <w:t>7</w:t>
      </w:r>
      <w:r>
        <w:rPr>
          <w:spacing w:val="-1"/>
        </w:rPr>
        <w:t xml:space="preserve"> </w:t>
      </w:r>
      <w:r>
        <w:rPr>
          <w:spacing w:val="-4"/>
        </w:rPr>
        <w:t>лет.</w:t>
      </w:r>
    </w:p>
    <w:p w14:paraId="17CB3828">
      <w:pPr>
        <w:pStyle w:val="8"/>
        <w:spacing w:before="40" w:line="276" w:lineRule="auto"/>
        <w:ind w:right="139" w:firstLine="708"/>
      </w:pPr>
      <w:r>
        <w:t xml:space="preserve">В области художественно-эстетического развития основными </w:t>
      </w:r>
      <w:r>
        <w:rPr>
          <w:b/>
        </w:rPr>
        <w:t xml:space="preserve">задачами </w:t>
      </w:r>
      <w:r>
        <w:t>образовательной деятельности являются:</w:t>
      </w:r>
    </w:p>
    <w:p w14:paraId="79167F2E">
      <w:pPr>
        <w:pStyle w:val="11"/>
        <w:numPr>
          <w:ilvl w:val="0"/>
          <w:numId w:val="62"/>
        </w:numPr>
        <w:tabs>
          <w:tab w:val="left" w:pos="1133"/>
        </w:tabs>
        <w:spacing w:before="0" w:after="0" w:line="240" w:lineRule="auto"/>
        <w:ind w:left="1133" w:right="0" w:hanging="284"/>
        <w:jc w:val="both"/>
        <w:rPr>
          <w:sz w:val="24"/>
        </w:rPr>
      </w:pPr>
      <w:r>
        <w:rPr>
          <w:sz w:val="24"/>
        </w:rPr>
        <w:t>приобщение</w:t>
      </w:r>
      <w:r>
        <w:rPr>
          <w:spacing w:val="-3"/>
          <w:sz w:val="24"/>
        </w:rPr>
        <w:t xml:space="preserve"> </w:t>
      </w:r>
      <w:r>
        <w:rPr>
          <w:sz w:val="24"/>
        </w:rPr>
        <w:t>к</w:t>
      </w:r>
      <w:r>
        <w:rPr>
          <w:spacing w:val="-2"/>
          <w:sz w:val="24"/>
        </w:rPr>
        <w:t xml:space="preserve"> искусству:</w:t>
      </w:r>
    </w:p>
    <w:p w14:paraId="22E480D9">
      <w:pPr>
        <w:pStyle w:val="11"/>
        <w:numPr>
          <w:ilvl w:val="1"/>
          <w:numId w:val="62"/>
        </w:numPr>
        <w:tabs>
          <w:tab w:val="left" w:pos="1134"/>
        </w:tabs>
        <w:spacing w:before="34" w:after="0" w:line="276" w:lineRule="auto"/>
        <w:ind w:left="141" w:right="147" w:firstLine="708"/>
        <w:jc w:val="both"/>
        <w:rPr>
          <w:sz w:val="24"/>
        </w:rPr>
      </w:pPr>
      <w:r>
        <w:rPr>
          <w:sz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252E9E39">
      <w:pPr>
        <w:pStyle w:val="11"/>
        <w:numPr>
          <w:ilvl w:val="1"/>
          <w:numId w:val="62"/>
        </w:numPr>
        <w:tabs>
          <w:tab w:val="left" w:pos="1134"/>
        </w:tabs>
        <w:spacing w:before="0" w:after="0" w:line="276" w:lineRule="auto"/>
        <w:ind w:left="141" w:right="148" w:firstLine="708"/>
        <w:jc w:val="both"/>
        <w:rPr>
          <w:sz w:val="24"/>
        </w:rPr>
      </w:pPr>
      <w:r>
        <w:rPr>
          <w:sz w:val="24"/>
        </w:rPr>
        <w:t>воспитывать уважительное отношение и чувство гордости за свою страну, в процессе ознакомления с разными видами искусства;</w:t>
      </w:r>
    </w:p>
    <w:p w14:paraId="321A3313">
      <w:pPr>
        <w:pStyle w:val="11"/>
        <w:numPr>
          <w:ilvl w:val="1"/>
          <w:numId w:val="62"/>
        </w:numPr>
        <w:tabs>
          <w:tab w:val="left" w:pos="1134"/>
        </w:tabs>
        <w:spacing w:before="0" w:after="0" w:line="278" w:lineRule="auto"/>
        <w:ind w:left="141" w:right="139" w:firstLine="708"/>
        <w:jc w:val="both"/>
        <w:rPr>
          <w:sz w:val="24"/>
        </w:rPr>
      </w:pPr>
      <w:r>
        <w:rPr>
          <w:sz w:val="24"/>
        </w:rPr>
        <w:t>закреплять знания детей о видах искусства (изобразительное, декоративноприкладное искусство, музыка, архитектура, театр, танец, кино, цирк);</w:t>
      </w:r>
    </w:p>
    <w:p w14:paraId="46BC35BA">
      <w:pPr>
        <w:pStyle w:val="11"/>
        <w:numPr>
          <w:ilvl w:val="1"/>
          <w:numId w:val="62"/>
        </w:numPr>
        <w:tabs>
          <w:tab w:val="left" w:pos="1134"/>
        </w:tabs>
        <w:spacing w:before="0" w:after="0" w:line="276" w:lineRule="auto"/>
        <w:ind w:left="141" w:right="147" w:firstLine="708"/>
        <w:jc w:val="both"/>
        <w:rPr>
          <w:sz w:val="24"/>
        </w:rPr>
      </w:pPr>
      <w:r>
        <w:rPr>
          <w:sz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w:t>
      </w:r>
      <w:r>
        <w:rPr>
          <w:spacing w:val="40"/>
          <w:sz w:val="24"/>
        </w:rPr>
        <w:t xml:space="preserve"> </w:t>
      </w:r>
      <w:r>
        <w:rPr>
          <w:sz w:val="24"/>
        </w:rPr>
        <w:t>видами и жанрами искусства;</w:t>
      </w:r>
    </w:p>
    <w:p w14:paraId="6819A311">
      <w:pPr>
        <w:pStyle w:val="11"/>
        <w:numPr>
          <w:ilvl w:val="1"/>
          <w:numId w:val="62"/>
        </w:numPr>
        <w:tabs>
          <w:tab w:val="left" w:pos="1134"/>
        </w:tabs>
        <w:spacing w:before="0" w:after="0" w:line="276" w:lineRule="auto"/>
        <w:ind w:left="141" w:right="136" w:firstLine="708"/>
        <w:jc w:val="both"/>
        <w:rPr>
          <w:sz w:val="24"/>
        </w:rPr>
      </w:pPr>
      <w:r>
        <w:rPr>
          <w:sz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p w14:paraId="107BA47D">
      <w:pPr>
        <w:pStyle w:val="11"/>
        <w:numPr>
          <w:ilvl w:val="1"/>
          <w:numId w:val="62"/>
        </w:numPr>
        <w:tabs>
          <w:tab w:val="left" w:pos="1134"/>
        </w:tabs>
        <w:spacing w:before="0" w:after="0" w:line="274" w:lineRule="exact"/>
        <w:ind w:left="1134" w:right="0" w:hanging="285"/>
        <w:jc w:val="both"/>
        <w:rPr>
          <w:sz w:val="24"/>
        </w:rPr>
      </w:pPr>
      <w:r>
        <w:rPr>
          <w:sz w:val="24"/>
        </w:rPr>
        <w:t>формировать</w:t>
      </w:r>
      <w:r>
        <w:rPr>
          <w:spacing w:val="65"/>
          <w:sz w:val="24"/>
        </w:rPr>
        <w:t xml:space="preserve"> </w:t>
      </w:r>
      <w:r>
        <w:rPr>
          <w:sz w:val="24"/>
        </w:rPr>
        <w:t>гуманное</w:t>
      </w:r>
      <w:r>
        <w:rPr>
          <w:spacing w:val="66"/>
          <w:sz w:val="24"/>
        </w:rPr>
        <w:t xml:space="preserve"> </w:t>
      </w:r>
      <w:r>
        <w:rPr>
          <w:sz w:val="24"/>
        </w:rPr>
        <w:t>отношение</w:t>
      </w:r>
      <w:r>
        <w:rPr>
          <w:spacing w:val="65"/>
          <w:sz w:val="24"/>
        </w:rPr>
        <w:t xml:space="preserve"> </w:t>
      </w:r>
      <w:r>
        <w:rPr>
          <w:sz w:val="24"/>
        </w:rPr>
        <w:t>к</w:t>
      </w:r>
      <w:r>
        <w:rPr>
          <w:spacing w:val="68"/>
          <w:sz w:val="24"/>
        </w:rPr>
        <w:t xml:space="preserve"> </w:t>
      </w:r>
      <w:r>
        <w:rPr>
          <w:sz w:val="24"/>
        </w:rPr>
        <w:t>людям</w:t>
      </w:r>
      <w:r>
        <w:rPr>
          <w:spacing w:val="65"/>
          <w:sz w:val="24"/>
        </w:rPr>
        <w:t xml:space="preserve"> </w:t>
      </w:r>
      <w:r>
        <w:rPr>
          <w:sz w:val="24"/>
        </w:rPr>
        <w:t>и</w:t>
      </w:r>
      <w:r>
        <w:rPr>
          <w:spacing w:val="68"/>
          <w:sz w:val="24"/>
        </w:rPr>
        <w:t xml:space="preserve"> </w:t>
      </w:r>
      <w:r>
        <w:rPr>
          <w:sz w:val="24"/>
        </w:rPr>
        <w:t>окружающей</w:t>
      </w:r>
      <w:r>
        <w:rPr>
          <w:spacing w:val="67"/>
          <w:sz w:val="24"/>
        </w:rPr>
        <w:t xml:space="preserve"> </w:t>
      </w:r>
      <w:r>
        <w:rPr>
          <w:sz w:val="24"/>
        </w:rPr>
        <w:t>природе;</w:t>
      </w:r>
      <w:r>
        <w:rPr>
          <w:spacing w:val="67"/>
          <w:sz w:val="24"/>
        </w:rPr>
        <w:t xml:space="preserve"> </w:t>
      </w:r>
      <w:r>
        <w:rPr>
          <w:spacing w:val="-2"/>
          <w:sz w:val="24"/>
        </w:rPr>
        <w:t>формировать</w:t>
      </w:r>
    </w:p>
    <w:p w14:paraId="1F6095F3">
      <w:pPr>
        <w:pStyle w:val="11"/>
        <w:spacing w:after="0" w:line="274" w:lineRule="exact"/>
        <w:jc w:val="both"/>
        <w:rPr>
          <w:sz w:val="24"/>
        </w:rPr>
        <w:sectPr>
          <w:headerReference r:id="rId181" w:type="default"/>
          <w:footerReference r:id="rId182" w:type="default"/>
          <w:pgSz w:w="12000" w:h="16970"/>
          <w:pgMar w:top="1000" w:right="708" w:bottom="280" w:left="992" w:header="254" w:footer="0" w:gutter="0"/>
          <w:cols w:space="720" w:num="1"/>
        </w:sectPr>
      </w:pPr>
    </w:p>
    <w:p w14:paraId="23FAEAE5">
      <w:pPr>
        <w:pStyle w:val="8"/>
        <w:spacing w:before="119" w:line="278" w:lineRule="auto"/>
        <w:ind w:right="139"/>
      </w:pPr>
      <w:r>
        <w:t xml:space="preserve">духовно-нравственное отношение и чувство сопричастности к культурному наследию своего </w:t>
      </w:r>
      <w:r>
        <w:rPr>
          <w:spacing w:val="-2"/>
        </w:rPr>
        <w:t>народа;</w:t>
      </w:r>
    </w:p>
    <w:p w14:paraId="68595F5C">
      <w:pPr>
        <w:pStyle w:val="11"/>
        <w:numPr>
          <w:ilvl w:val="1"/>
          <w:numId w:val="62"/>
        </w:numPr>
        <w:tabs>
          <w:tab w:val="left" w:pos="1134"/>
        </w:tabs>
        <w:spacing w:before="0" w:after="0" w:line="272" w:lineRule="exact"/>
        <w:ind w:left="1134" w:right="0" w:hanging="285"/>
        <w:jc w:val="both"/>
        <w:rPr>
          <w:sz w:val="24"/>
        </w:rPr>
      </w:pPr>
      <w:r>
        <w:rPr>
          <w:sz w:val="24"/>
        </w:rPr>
        <w:t>закреплять</w:t>
      </w:r>
      <w:r>
        <w:rPr>
          <w:spacing w:val="-3"/>
          <w:sz w:val="24"/>
        </w:rPr>
        <w:t xml:space="preserve"> </w:t>
      </w:r>
      <w:r>
        <w:rPr>
          <w:sz w:val="24"/>
        </w:rPr>
        <w:t>у</w:t>
      </w:r>
      <w:r>
        <w:rPr>
          <w:spacing w:val="-10"/>
          <w:sz w:val="24"/>
        </w:rPr>
        <w:t xml:space="preserve"> </w:t>
      </w:r>
      <w:r>
        <w:rPr>
          <w:sz w:val="24"/>
        </w:rPr>
        <w:t>детей</w:t>
      </w:r>
      <w:r>
        <w:rPr>
          <w:spacing w:val="-2"/>
          <w:sz w:val="24"/>
        </w:rPr>
        <w:t xml:space="preserve"> </w:t>
      </w:r>
      <w:r>
        <w:rPr>
          <w:sz w:val="24"/>
        </w:rPr>
        <w:t>знания</w:t>
      </w:r>
      <w:r>
        <w:rPr>
          <w:spacing w:val="-2"/>
          <w:sz w:val="24"/>
        </w:rPr>
        <w:t xml:space="preserve"> </w:t>
      </w:r>
      <w:r>
        <w:rPr>
          <w:sz w:val="24"/>
        </w:rPr>
        <w:t>об</w:t>
      </w:r>
      <w:r>
        <w:rPr>
          <w:spacing w:val="-2"/>
          <w:sz w:val="24"/>
        </w:rPr>
        <w:t xml:space="preserve"> </w:t>
      </w:r>
      <w:r>
        <w:rPr>
          <w:sz w:val="24"/>
        </w:rPr>
        <w:t>искусстве</w:t>
      </w:r>
      <w:r>
        <w:rPr>
          <w:spacing w:val="-5"/>
          <w:sz w:val="24"/>
        </w:rPr>
        <w:t xml:space="preserve"> </w:t>
      </w:r>
      <w:r>
        <w:rPr>
          <w:sz w:val="24"/>
        </w:rPr>
        <w:t>как</w:t>
      </w:r>
      <w:r>
        <w:rPr>
          <w:spacing w:val="-2"/>
          <w:sz w:val="24"/>
        </w:rPr>
        <w:t xml:space="preserve"> </w:t>
      </w:r>
      <w:r>
        <w:rPr>
          <w:sz w:val="24"/>
        </w:rPr>
        <w:t>виде</w:t>
      </w:r>
      <w:r>
        <w:rPr>
          <w:spacing w:val="-3"/>
          <w:sz w:val="24"/>
        </w:rPr>
        <w:t xml:space="preserve"> </w:t>
      </w:r>
      <w:r>
        <w:rPr>
          <w:sz w:val="24"/>
        </w:rPr>
        <w:t>творческой</w:t>
      </w:r>
      <w:r>
        <w:rPr>
          <w:spacing w:val="-2"/>
          <w:sz w:val="24"/>
        </w:rPr>
        <w:t xml:space="preserve"> </w:t>
      </w:r>
      <w:r>
        <w:rPr>
          <w:sz w:val="24"/>
        </w:rPr>
        <w:t>деятельности</w:t>
      </w:r>
      <w:r>
        <w:rPr>
          <w:spacing w:val="-2"/>
          <w:sz w:val="24"/>
        </w:rPr>
        <w:t xml:space="preserve"> людей;</w:t>
      </w:r>
    </w:p>
    <w:p w14:paraId="78DE459C">
      <w:pPr>
        <w:pStyle w:val="11"/>
        <w:numPr>
          <w:ilvl w:val="1"/>
          <w:numId w:val="62"/>
        </w:numPr>
        <w:tabs>
          <w:tab w:val="left" w:pos="1134"/>
        </w:tabs>
        <w:spacing w:before="41" w:after="0" w:line="276" w:lineRule="auto"/>
        <w:ind w:left="141" w:right="140" w:firstLine="708"/>
        <w:jc w:val="both"/>
        <w:rPr>
          <w:sz w:val="24"/>
        </w:rPr>
      </w:pPr>
      <w:r>
        <w:rPr>
          <w:sz w:val="24"/>
        </w:rPr>
        <w:t>помогать детям различать народное и профессиональное искусство; формировать у детей</w:t>
      </w:r>
      <w:r>
        <w:rPr>
          <w:spacing w:val="-4"/>
          <w:sz w:val="24"/>
        </w:rPr>
        <w:t xml:space="preserve"> </w:t>
      </w:r>
      <w:r>
        <w:rPr>
          <w:sz w:val="24"/>
        </w:rPr>
        <w:t>основы</w:t>
      </w:r>
      <w:r>
        <w:rPr>
          <w:spacing w:val="-5"/>
          <w:sz w:val="24"/>
        </w:rPr>
        <w:t xml:space="preserve"> </w:t>
      </w:r>
      <w:r>
        <w:rPr>
          <w:sz w:val="24"/>
        </w:rPr>
        <w:t>художественной</w:t>
      </w:r>
      <w:r>
        <w:rPr>
          <w:spacing w:val="-4"/>
          <w:sz w:val="24"/>
        </w:rPr>
        <w:t xml:space="preserve"> </w:t>
      </w:r>
      <w:r>
        <w:rPr>
          <w:sz w:val="24"/>
        </w:rPr>
        <w:t>культуры;</w:t>
      </w:r>
      <w:r>
        <w:rPr>
          <w:spacing w:val="-4"/>
          <w:sz w:val="24"/>
        </w:rPr>
        <w:t xml:space="preserve"> </w:t>
      </w:r>
      <w:r>
        <w:rPr>
          <w:sz w:val="24"/>
        </w:rPr>
        <w:t>расширять</w:t>
      </w:r>
      <w:r>
        <w:rPr>
          <w:spacing w:val="-5"/>
          <w:sz w:val="24"/>
        </w:rPr>
        <w:t xml:space="preserve"> </w:t>
      </w:r>
      <w:r>
        <w:rPr>
          <w:sz w:val="24"/>
        </w:rPr>
        <w:t>знания</w:t>
      </w:r>
      <w:r>
        <w:rPr>
          <w:spacing w:val="-4"/>
          <w:sz w:val="24"/>
        </w:rPr>
        <w:t xml:space="preserve"> </w:t>
      </w:r>
      <w:r>
        <w:rPr>
          <w:sz w:val="24"/>
        </w:rPr>
        <w:t>детей</w:t>
      </w:r>
      <w:r>
        <w:rPr>
          <w:spacing w:val="-4"/>
          <w:sz w:val="24"/>
        </w:rPr>
        <w:t xml:space="preserve"> </w:t>
      </w:r>
      <w:r>
        <w:rPr>
          <w:sz w:val="24"/>
        </w:rPr>
        <w:t>об</w:t>
      </w:r>
      <w:r>
        <w:rPr>
          <w:spacing w:val="-4"/>
          <w:sz w:val="24"/>
        </w:rPr>
        <w:t xml:space="preserve"> </w:t>
      </w:r>
      <w:r>
        <w:rPr>
          <w:sz w:val="24"/>
        </w:rPr>
        <w:t>изобразительном</w:t>
      </w:r>
      <w:r>
        <w:rPr>
          <w:spacing w:val="-5"/>
          <w:sz w:val="24"/>
        </w:rPr>
        <w:t xml:space="preserve"> </w:t>
      </w:r>
      <w:r>
        <w:rPr>
          <w:sz w:val="24"/>
        </w:rPr>
        <w:t>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63F6F023">
      <w:pPr>
        <w:pStyle w:val="11"/>
        <w:numPr>
          <w:ilvl w:val="1"/>
          <w:numId w:val="62"/>
        </w:numPr>
        <w:tabs>
          <w:tab w:val="left" w:pos="1134"/>
        </w:tabs>
        <w:spacing w:before="0" w:after="0" w:line="278" w:lineRule="auto"/>
        <w:ind w:left="141" w:right="144" w:firstLine="708"/>
        <w:jc w:val="both"/>
        <w:rPr>
          <w:sz w:val="24"/>
        </w:rPr>
      </w:pPr>
      <w:r>
        <w:rPr>
          <w:sz w:val="24"/>
        </w:rPr>
        <w:t>организовать посещение выставки, театра, музея, цирка (совместно с родителями (законными представителями));</w:t>
      </w:r>
    </w:p>
    <w:p w14:paraId="322F9ECF">
      <w:pPr>
        <w:pStyle w:val="11"/>
        <w:numPr>
          <w:ilvl w:val="0"/>
          <w:numId w:val="62"/>
        </w:numPr>
        <w:tabs>
          <w:tab w:val="left" w:pos="1181"/>
        </w:tabs>
        <w:spacing w:before="0" w:after="0" w:line="316" w:lineRule="exact"/>
        <w:ind w:left="1181" w:right="0" w:hanging="332"/>
        <w:jc w:val="both"/>
        <w:rPr>
          <w:sz w:val="24"/>
        </w:rPr>
      </w:pPr>
      <w:r>
        <w:rPr>
          <w:sz w:val="24"/>
        </w:rPr>
        <w:t>изобразительная</w:t>
      </w:r>
      <w:r>
        <w:rPr>
          <w:spacing w:val="-8"/>
          <w:sz w:val="24"/>
        </w:rPr>
        <w:t xml:space="preserve"> </w:t>
      </w:r>
      <w:r>
        <w:rPr>
          <w:spacing w:val="-2"/>
          <w:sz w:val="24"/>
        </w:rPr>
        <w:t>деятельность:</w:t>
      </w:r>
    </w:p>
    <w:p w14:paraId="1A48BBE6">
      <w:pPr>
        <w:pStyle w:val="11"/>
        <w:numPr>
          <w:ilvl w:val="1"/>
          <w:numId w:val="62"/>
        </w:numPr>
        <w:tabs>
          <w:tab w:val="left" w:pos="1134"/>
        </w:tabs>
        <w:spacing w:before="35" w:after="0" w:line="276" w:lineRule="auto"/>
        <w:ind w:left="141" w:right="148" w:firstLine="708"/>
        <w:jc w:val="both"/>
        <w:rPr>
          <w:sz w:val="24"/>
        </w:rPr>
      </w:pPr>
      <w:r>
        <w:rPr>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34631644">
      <w:pPr>
        <w:pStyle w:val="11"/>
        <w:numPr>
          <w:ilvl w:val="1"/>
          <w:numId w:val="62"/>
        </w:numPr>
        <w:tabs>
          <w:tab w:val="left" w:pos="1134"/>
        </w:tabs>
        <w:spacing w:before="0" w:after="0" w:line="276" w:lineRule="auto"/>
        <w:ind w:left="141" w:right="151" w:firstLine="708"/>
        <w:jc w:val="both"/>
        <w:rPr>
          <w:sz w:val="24"/>
        </w:rPr>
      </w:pPr>
      <w:r>
        <w:rPr>
          <w:sz w:val="24"/>
        </w:rPr>
        <w:t>обогащать у детей сенсорный опыт, включать в процесс ознакомления с предметами движения рук по предмету;</w:t>
      </w:r>
    </w:p>
    <w:p w14:paraId="64BF8322">
      <w:pPr>
        <w:pStyle w:val="11"/>
        <w:numPr>
          <w:ilvl w:val="1"/>
          <w:numId w:val="62"/>
        </w:numPr>
        <w:tabs>
          <w:tab w:val="left" w:pos="1134"/>
        </w:tabs>
        <w:spacing w:before="0" w:after="0" w:line="276" w:lineRule="auto"/>
        <w:ind w:left="141" w:right="143" w:firstLine="708"/>
        <w:jc w:val="both"/>
        <w:rPr>
          <w:sz w:val="24"/>
        </w:rPr>
      </w:pPr>
      <w:r>
        <w:rPr>
          <w:sz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406CFDE6">
      <w:pPr>
        <w:pStyle w:val="11"/>
        <w:numPr>
          <w:ilvl w:val="1"/>
          <w:numId w:val="62"/>
        </w:numPr>
        <w:tabs>
          <w:tab w:val="left" w:pos="1134"/>
        </w:tabs>
        <w:spacing w:before="0" w:after="0" w:line="276" w:lineRule="auto"/>
        <w:ind w:left="141" w:right="145" w:firstLine="708"/>
        <w:jc w:val="both"/>
        <w:rPr>
          <w:sz w:val="24"/>
        </w:rPr>
      </w:pPr>
      <w:r>
        <w:rPr>
          <w:sz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52FC927">
      <w:pPr>
        <w:pStyle w:val="11"/>
        <w:numPr>
          <w:ilvl w:val="1"/>
          <w:numId w:val="62"/>
        </w:numPr>
        <w:tabs>
          <w:tab w:val="left" w:pos="1134"/>
        </w:tabs>
        <w:spacing w:before="1" w:after="0" w:line="276" w:lineRule="auto"/>
        <w:ind w:left="141" w:right="146" w:firstLine="708"/>
        <w:jc w:val="both"/>
        <w:rPr>
          <w:sz w:val="24"/>
        </w:rPr>
      </w:pPr>
      <w:r>
        <w:rPr>
          <w:sz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7450547F">
      <w:pPr>
        <w:pStyle w:val="11"/>
        <w:numPr>
          <w:ilvl w:val="1"/>
          <w:numId w:val="62"/>
        </w:numPr>
        <w:tabs>
          <w:tab w:val="left" w:pos="1134"/>
        </w:tabs>
        <w:spacing w:before="0" w:after="0" w:line="276" w:lineRule="auto"/>
        <w:ind w:left="141" w:right="145" w:firstLine="708"/>
        <w:jc w:val="both"/>
        <w:rPr>
          <w:sz w:val="24"/>
        </w:rPr>
      </w:pPr>
      <w:r>
        <w:rPr>
          <w:sz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3EEB01C7">
      <w:pPr>
        <w:pStyle w:val="11"/>
        <w:numPr>
          <w:ilvl w:val="1"/>
          <w:numId w:val="62"/>
        </w:numPr>
        <w:tabs>
          <w:tab w:val="left" w:pos="1134"/>
        </w:tabs>
        <w:spacing w:before="0" w:after="0" w:line="276" w:lineRule="auto"/>
        <w:ind w:left="141" w:right="144" w:firstLine="708"/>
        <w:jc w:val="both"/>
        <w:rPr>
          <w:sz w:val="24"/>
        </w:rPr>
      </w:pPr>
      <w:r>
        <w:rPr>
          <w:sz w:val="24"/>
        </w:rPr>
        <w:t>создавать условия для свободного, самостоятельного, разнопланового экспериментирования с художественными материалами;</w:t>
      </w:r>
    </w:p>
    <w:p w14:paraId="2D0823C1">
      <w:pPr>
        <w:pStyle w:val="11"/>
        <w:numPr>
          <w:ilvl w:val="1"/>
          <w:numId w:val="62"/>
        </w:numPr>
        <w:tabs>
          <w:tab w:val="left" w:pos="1134"/>
        </w:tabs>
        <w:spacing w:before="0" w:after="0" w:line="276" w:lineRule="auto"/>
        <w:ind w:left="141" w:right="148" w:firstLine="708"/>
        <w:jc w:val="both"/>
        <w:rPr>
          <w:sz w:val="24"/>
        </w:rPr>
      </w:pPr>
      <w:r>
        <w:rPr>
          <w:sz w:val="24"/>
        </w:rPr>
        <w:t xml:space="preserve">поощрять стремление детей сделать свое произведение красивым, содержательным, </w:t>
      </w:r>
      <w:r>
        <w:rPr>
          <w:spacing w:val="-2"/>
          <w:sz w:val="24"/>
        </w:rPr>
        <w:t>выразительным;</w:t>
      </w:r>
    </w:p>
    <w:p w14:paraId="29885B31">
      <w:pPr>
        <w:pStyle w:val="11"/>
        <w:numPr>
          <w:ilvl w:val="1"/>
          <w:numId w:val="62"/>
        </w:numPr>
        <w:tabs>
          <w:tab w:val="left" w:pos="1134"/>
        </w:tabs>
        <w:spacing w:before="0" w:after="0" w:line="278" w:lineRule="auto"/>
        <w:ind w:left="141" w:right="149" w:firstLine="708"/>
        <w:jc w:val="both"/>
        <w:rPr>
          <w:sz w:val="24"/>
        </w:rPr>
      </w:pPr>
      <w:r>
        <w:rPr>
          <w:sz w:val="24"/>
        </w:rPr>
        <w:t>поощрять стремление детей делать самостоятельный выбор, помогать другому,</w:t>
      </w:r>
      <w:r>
        <w:rPr>
          <w:spacing w:val="40"/>
          <w:sz w:val="24"/>
        </w:rPr>
        <w:t xml:space="preserve"> </w:t>
      </w:r>
      <w:r>
        <w:rPr>
          <w:sz w:val="24"/>
        </w:rPr>
        <w:t>уважать и понимать потребности другого человека, бережно относиться к продуктам его труда;</w:t>
      </w:r>
    </w:p>
    <w:p w14:paraId="6F83D15A">
      <w:pPr>
        <w:pStyle w:val="11"/>
        <w:numPr>
          <w:ilvl w:val="1"/>
          <w:numId w:val="62"/>
        </w:numPr>
        <w:tabs>
          <w:tab w:val="left" w:pos="1134"/>
        </w:tabs>
        <w:spacing w:before="0" w:after="0" w:line="276" w:lineRule="auto"/>
        <w:ind w:left="141" w:right="145" w:firstLine="708"/>
        <w:jc w:val="both"/>
        <w:rPr>
          <w:sz w:val="24"/>
        </w:rPr>
      </w:pPr>
      <w:r>
        <w:rPr>
          <w:sz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DFBF8E2">
      <w:pPr>
        <w:pStyle w:val="11"/>
        <w:numPr>
          <w:ilvl w:val="1"/>
          <w:numId w:val="62"/>
        </w:numPr>
        <w:tabs>
          <w:tab w:val="left" w:pos="1134"/>
        </w:tabs>
        <w:spacing w:before="0" w:after="0" w:line="276" w:lineRule="auto"/>
        <w:ind w:left="141" w:right="144" w:firstLine="708"/>
        <w:jc w:val="both"/>
        <w:rPr>
          <w:sz w:val="24"/>
        </w:rPr>
      </w:pPr>
      <w:r>
        <w:rPr>
          <w:sz w:val="24"/>
        </w:rPr>
        <w:t xml:space="preserve">развивать художественно-творческие способности детей в изобразительной </w:t>
      </w:r>
      <w:r>
        <w:rPr>
          <w:spacing w:val="-2"/>
          <w:sz w:val="24"/>
        </w:rPr>
        <w:t>деятельности;</w:t>
      </w:r>
    </w:p>
    <w:p w14:paraId="196A7E6E">
      <w:pPr>
        <w:pStyle w:val="11"/>
        <w:numPr>
          <w:ilvl w:val="1"/>
          <w:numId w:val="62"/>
        </w:numPr>
        <w:tabs>
          <w:tab w:val="left" w:pos="1134"/>
        </w:tabs>
        <w:spacing w:before="0" w:after="0" w:line="275" w:lineRule="exact"/>
        <w:ind w:left="1134" w:right="0" w:hanging="285"/>
        <w:jc w:val="both"/>
        <w:rPr>
          <w:sz w:val="24"/>
        </w:rPr>
      </w:pPr>
      <w:r>
        <w:rPr>
          <w:sz w:val="24"/>
        </w:rPr>
        <w:t>продолжать</w:t>
      </w:r>
      <w:r>
        <w:rPr>
          <w:spacing w:val="-5"/>
          <w:sz w:val="24"/>
        </w:rPr>
        <w:t xml:space="preserve"> </w:t>
      </w:r>
      <w:r>
        <w:rPr>
          <w:sz w:val="24"/>
        </w:rPr>
        <w:t>развивать у</w:t>
      </w:r>
      <w:r>
        <w:rPr>
          <w:spacing w:val="-6"/>
          <w:sz w:val="24"/>
        </w:rPr>
        <w:t xml:space="preserve"> </w:t>
      </w:r>
      <w:r>
        <w:rPr>
          <w:sz w:val="24"/>
        </w:rPr>
        <w:t>детей</w:t>
      </w:r>
      <w:r>
        <w:rPr>
          <w:spacing w:val="-2"/>
          <w:sz w:val="24"/>
        </w:rPr>
        <w:t xml:space="preserve"> </w:t>
      </w:r>
      <w:r>
        <w:rPr>
          <w:sz w:val="24"/>
        </w:rPr>
        <w:t>коллективное</w:t>
      </w:r>
      <w:r>
        <w:rPr>
          <w:spacing w:val="-3"/>
          <w:sz w:val="24"/>
        </w:rPr>
        <w:t xml:space="preserve"> </w:t>
      </w:r>
      <w:r>
        <w:rPr>
          <w:spacing w:val="-2"/>
          <w:sz w:val="24"/>
        </w:rPr>
        <w:t>творчество;</w:t>
      </w:r>
    </w:p>
    <w:p w14:paraId="68346E2B">
      <w:pPr>
        <w:pStyle w:val="11"/>
        <w:numPr>
          <w:ilvl w:val="1"/>
          <w:numId w:val="62"/>
        </w:numPr>
        <w:tabs>
          <w:tab w:val="left" w:pos="1134"/>
        </w:tabs>
        <w:spacing w:before="37" w:after="0" w:line="276" w:lineRule="auto"/>
        <w:ind w:left="141" w:right="146" w:firstLine="708"/>
        <w:jc w:val="both"/>
        <w:rPr>
          <w:sz w:val="24"/>
        </w:rPr>
      </w:pPr>
      <w:r>
        <w:rPr>
          <w:sz w:val="24"/>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w:t>
      </w:r>
      <w:r>
        <w:rPr>
          <w:spacing w:val="-2"/>
          <w:sz w:val="24"/>
        </w:rPr>
        <w:t>картину;</w:t>
      </w:r>
    </w:p>
    <w:p w14:paraId="0B7F1825">
      <w:pPr>
        <w:pStyle w:val="11"/>
        <w:numPr>
          <w:ilvl w:val="1"/>
          <w:numId w:val="62"/>
        </w:numPr>
        <w:tabs>
          <w:tab w:val="left" w:pos="1134"/>
        </w:tabs>
        <w:spacing w:before="0" w:after="0" w:line="278" w:lineRule="auto"/>
        <w:ind w:left="141" w:right="146" w:firstLine="708"/>
        <w:jc w:val="both"/>
        <w:rPr>
          <w:sz w:val="24"/>
        </w:rPr>
      </w:pPr>
      <w:r>
        <w:rPr>
          <w:sz w:val="24"/>
        </w:rPr>
        <w:t>формировать у детей умение замечать недостатки своих работ и исправлять их;</w:t>
      </w:r>
      <w:r>
        <w:rPr>
          <w:spacing w:val="40"/>
          <w:sz w:val="24"/>
        </w:rPr>
        <w:t xml:space="preserve"> </w:t>
      </w:r>
      <w:r>
        <w:rPr>
          <w:sz w:val="24"/>
        </w:rPr>
        <w:t>вносить дополнения для достижения большей выразительности создаваемого образа;</w:t>
      </w:r>
    </w:p>
    <w:p w14:paraId="5F3A752D">
      <w:pPr>
        <w:pStyle w:val="11"/>
        <w:numPr>
          <w:ilvl w:val="1"/>
          <w:numId w:val="62"/>
        </w:numPr>
        <w:tabs>
          <w:tab w:val="left" w:pos="1134"/>
        </w:tabs>
        <w:spacing w:before="0" w:after="0" w:line="272" w:lineRule="exact"/>
        <w:ind w:left="1134" w:right="0" w:hanging="285"/>
        <w:jc w:val="both"/>
        <w:rPr>
          <w:sz w:val="24"/>
        </w:rPr>
      </w:pPr>
      <w:r>
        <w:rPr>
          <w:sz w:val="24"/>
        </w:rPr>
        <w:t>организовывать</w:t>
      </w:r>
      <w:r>
        <w:rPr>
          <w:spacing w:val="25"/>
          <w:sz w:val="24"/>
        </w:rPr>
        <w:t xml:space="preserve">  </w:t>
      </w:r>
      <w:r>
        <w:rPr>
          <w:sz w:val="24"/>
        </w:rPr>
        <w:t>участие</w:t>
      </w:r>
      <w:r>
        <w:rPr>
          <w:spacing w:val="78"/>
          <w:w w:val="150"/>
          <w:sz w:val="24"/>
        </w:rPr>
        <w:t xml:space="preserve"> </w:t>
      </w:r>
      <w:r>
        <w:rPr>
          <w:sz w:val="24"/>
        </w:rPr>
        <w:t>детей</w:t>
      </w:r>
      <w:r>
        <w:rPr>
          <w:spacing w:val="25"/>
          <w:sz w:val="24"/>
        </w:rPr>
        <w:t xml:space="preserve">  </w:t>
      </w:r>
      <w:r>
        <w:rPr>
          <w:sz w:val="24"/>
        </w:rPr>
        <w:t>в</w:t>
      </w:r>
      <w:r>
        <w:rPr>
          <w:spacing w:val="25"/>
          <w:sz w:val="24"/>
        </w:rPr>
        <w:t xml:space="preserve">  </w:t>
      </w:r>
      <w:r>
        <w:rPr>
          <w:sz w:val="24"/>
        </w:rPr>
        <w:t>создании</w:t>
      </w:r>
      <w:r>
        <w:rPr>
          <w:spacing w:val="77"/>
          <w:w w:val="150"/>
          <w:sz w:val="24"/>
        </w:rPr>
        <w:t xml:space="preserve"> </w:t>
      </w:r>
      <w:r>
        <w:rPr>
          <w:sz w:val="24"/>
        </w:rPr>
        <w:t>индивидуальных</w:t>
      </w:r>
      <w:r>
        <w:rPr>
          <w:spacing w:val="25"/>
          <w:sz w:val="24"/>
        </w:rPr>
        <w:t xml:space="preserve">  </w:t>
      </w:r>
      <w:r>
        <w:rPr>
          <w:sz w:val="24"/>
        </w:rPr>
        <w:t>творческих</w:t>
      </w:r>
      <w:r>
        <w:rPr>
          <w:spacing w:val="25"/>
          <w:sz w:val="24"/>
        </w:rPr>
        <w:t xml:space="preserve">  </w:t>
      </w:r>
      <w:r>
        <w:rPr>
          <w:sz w:val="24"/>
        </w:rPr>
        <w:t>работ</w:t>
      </w:r>
      <w:r>
        <w:rPr>
          <w:spacing w:val="25"/>
          <w:sz w:val="24"/>
        </w:rPr>
        <w:t xml:space="preserve">  </w:t>
      </w:r>
      <w:r>
        <w:rPr>
          <w:spacing w:val="-10"/>
          <w:sz w:val="24"/>
        </w:rPr>
        <w:t>и</w:t>
      </w:r>
    </w:p>
    <w:p w14:paraId="1E42E6E7">
      <w:pPr>
        <w:pStyle w:val="11"/>
        <w:spacing w:after="0" w:line="272" w:lineRule="exact"/>
        <w:jc w:val="both"/>
        <w:rPr>
          <w:sz w:val="24"/>
        </w:rPr>
        <w:sectPr>
          <w:headerReference r:id="rId183" w:type="default"/>
          <w:footerReference r:id="rId184" w:type="default"/>
          <w:pgSz w:w="12000" w:h="16970"/>
          <w:pgMar w:top="1000" w:right="708" w:bottom="280" w:left="992" w:header="254" w:footer="0" w:gutter="0"/>
          <w:cols w:space="720" w:num="1"/>
        </w:sectPr>
      </w:pPr>
    </w:p>
    <w:p w14:paraId="144B3AF1">
      <w:pPr>
        <w:pStyle w:val="8"/>
        <w:spacing w:before="119" w:line="278" w:lineRule="auto"/>
        <w:ind w:right="144"/>
      </w:pPr>
      <w:r>
        <w:t xml:space="preserve">тематических композиций к праздничным утренникам и развлечениям, художественных </w:t>
      </w:r>
      <w:r>
        <w:rPr>
          <w:spacing w:val="-2"/>
        </w:rPr>
        <w:t>проектах);</w:t>
      </w:r>
    </w:p>
    <w:p w14:paraId="705E2B42">
      <w:pPr>
        <w:pStyle w:val="11"/>
        <w:numPr>
          <w:ilvl w:val="0"/>
          <w:numId w:val="62"/>
        </w:numPr>
        <w:tabs>
          <w:tab w:val="left" w:pos="1162"/>
        </w:tabs>
        <w:spacing w:before="0" w:after="0" w:line="317" w:lineRule="exact"/>
        <w:ind w:left="1162" w:right="0" w:hanging="313"/>
        <w:jc w:val="both"/>
        <w:rPr>
          <w:sz w:val="24"/>
        </w:rPr>
      </w:pPr>
      <w:r>
        <w:rPr>
          <w:sz w:val="24"/>
        </w:rPr>
        <w:t>конструктивная</w:t>
      </w:r>
      <w:r>
        <w:rPr>
          <w:spacing w:val="-10"/>
          <w:sz w:val="24"/>
        </w:rPr>
        <w:t xml:space="preserve"> </w:t>
      </w:r>
      <w:r>
        <w:rPr>
          <w:spacing w:val="-2"/>
          <w:sz w:val="24"/>
        </w:rPr>
        <w:t>деятельность:</w:t>
      </w:r>
    </w:p>
    <w:p w14:paraId="56BB2E9E">
      <w:pPr>
        <w:pStyle w:val="11"/>
        <w:numPr>
          <w:ilvl w:val="1"/>
          <w:numId w:val="62"/>
        </w:numPr>
        <w:tabs>
          <w:tab w:val="left" w:pos="1134"/>
        </w:tabs>
        <w:spacing w:before="35" w:after="0" w:line="276" w:lineRule="auto"/>
        <w:ind w:left="141" w:right="149" w:firstLine="708"/>
        <w:jc w:val="both"/>
        <w:rPr>
          <w:sz w:val="24"/>
        </w:rPr>
      </w:pPr>
      <w:r>
        <w:rPr>
          <w:sz w:val="24"/>
        </w:rPr>
        <w:t>формировать умение у детей видеть конструкцию объекта и анализировать её</w:t>
      </w:r>
      <w:r>
        <w:rPr>
          <w:spacing w:val="40"/>
          <w:sz w:val="24"/>
        </w:rPr>
        <w:t xml:space="preserve"> </w:t>
      </w:r>
      <w:r>
        <w:rPr>
          <w:sz w:val="24"/>
        </w:rPr>
        <w:t>основные части, их функциональное назначение;</w:t>
      </w:r>
    </w:p>
    <w:p w14:paraId="572A33F0">
      <w:pPr>
        <w:pStyle w:val="11"/>
        <w:numPr>
          <w:ilvl w:val="1"/>
          <w:numId w:val="62"/>
        </w:numPr>
        <w:tabs>
          <w:tab w:val="left" w:pos="1134"/>
        </w:tabs>
        <w:spacing w:before="0" w:after="0" w:line="276" w:lineRule="auto"/>
        <w:ind w:left="141" w:right="141" w:firstLine="708"/>
        <w:jc w:val="both"/>
        <w:rPr>
          <w:sz w:val="24"/>
        </w:rPr>
      </w:pPr>
      <w:r>
        <w:rPr>
          <w:sz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39936355">
      <w:pPr>
        <w:pStyle w:val="11"/>
        <w:numPr>
          <w:ilvl w:val="1"/>
          <w:numId w:val="62"/>
        </w:numPr>
        <w:tabs>
          <w:tab w:val="left" w:pos="1134"/>
        </w:tabs>
        <w:spacing w:before="0" w:after="0" w:line="276" w:lineRule="auto"/>
        <w:ind w:left="141" w:right="140" w:firstLine="708"/>
        <w:jc w:val="both"/>
        <w:rPr>
          <w:sz w:val="24"/>
        </w:rPr>
      </w:pPr>
      <w:r>
        <w:rPr>
          <w:sz w:val="24"/>
        </w:rPr>
        <w:t xml:space="preserve">знакомить детей с профессиями дизайнера, конструктора, архитектора, строителя и </w:t>
      </w:r>
      <w:r>
        <w:rPr>
          <w:spacing w:val="-2"/>
          <w:sz w:val="24"/>
        </w:rPr>
        <w:t>прочее;</w:t>
      </w:r>
    </w:p>
    <w:p w14:paraId="695D06BB">
      <w:pPr>
        <w:pStyle w:val="11"/>
        <w:numPr>
          <w:ilvl w:val="1"/>
          <w:numId w:val="62"/>
        </w:numPr>
        <w:tabs>
          <w:tab w:val="left" w:pos="1134"/>
        </w:tabs>
        <w:spacing w:before="0" w:after="0" w:line="278" w:lineRule="auto"/>
        <w:ind w:left="141" w:right="146" w:firstLine="708"/>
        <w:jc w:val="both"/>
        <w:rPr>
          <w:sz w:val="24"/>
        </w:rPr>
      </w:pPr>
      <w:r>
        <w:rPr>
          <w:sz w:val="24"/>
        </w:rPr>
        <w:t>развивать у детей художественно-творческие способности и самостоятельную творческую конструктивную деятельность детей;</w:t>
      </w:r>
    </w:p>
    <w:p w14:paraId="71709B46">
      <w:pPr>
        <w:pStyle w:val="11"/>
        <w:numPr>
          <w:ilvl w:val="0"/>
          <w:numId w:val="62"/>
        </w:numPr>
        <w:tabs>
          <w:tab w:val="left" w:pos="1167"/>
        </w:tabs>
        <w:spacing w:before="0" w:after="0" w:line="317" w:lineRule="exact"/>
        <w:ind w:left="1167" w:right="0" w:hanging="318"/>
        <w:jc w:val="both"/>
        <w:rPr>
          <w:sz w:val="24"/>
        </w:rPr>
      </w:pPr>
      <w:r>
        <w:rPr>
          <w:sz w:val="24"/>
        </w:rPr>
        <w:t>музыкальная</w:t>
      </w:r>
      <w:r>
        <w:rPr>
          <w:spacing w:val="-9"/>
          <w:sz w:val="24"/>
        </w:rPr>
        <w:t xml:space="preserve"> </w:t>
      </w:r>
      <w:r>
        <w:rPr>
          <w:spacing w:val="-2"/>
          <w:sz w:val="24"/>
        </w:rPr>
        <w:t>деятельность:</w:t>
      </w:r>
    </w:p>
    <w:p w14:paraId="2E4B0AD7">
      <w:pPr>
        <w:pStyle w:val="11"/>
        <w:numPr>
          <w:ilvl w:val="1"/>
          <w:numId w:val="62"/>
        </w:numPr>
        <w:tabs>
          <w:tab w:val="left" w:pos="1134"/>
        </w:tabs>
        <w:spacing w:before="33" w:after="0" w:line="276" w:lineRule="auto"/>
        <w:ind w:left="141" w:right="146" w:firstLine="708"/>
        <w:jc w:val="both"/>
        <w:rPr>
          <w:sz w:val="24"/>
        </w:rPr>
      </w:pPr>
      <w:r>
        <w:rPr>
          <w:sz w:val="24"/>
        </w:rPr>
        <w:t>воспитывать гражданско-патриотические чувства через изучение Государственного гимна Российской Федерации;</w:t>
      </w:r>
    </w:p>
    <w:p w14:paraId="37142533">
      <w:pPr>
        <w:pStyle w:val="11"/>
        <w:numPr>
          <w:ilvl w:val="1"/>
          <w:numId w:val="62"/>
        </w:numPr>
        <w:tabs>
          <w:tab w:val="left" w:pos="1134"/>
        </w:tabs>
        <w:spacing w:before="0" w:after="0" w:line="276" w:lineRule="auto"/>
        <w:ind w:left="141" w:right="136" w:firstLine="708"/>
        <w:jc w:val="both"/>
        <w:rPr>
          <w:sz w:val="24"/>
        </w:rPr>
      </w:pPr>
      <w:r>
        <w:rPr>
          <w:sz w:val="24"/>
        </w:rPr>
        <w:t>продолжать приобщать детей к музыкальной культуре, воспитывать музыкально- эстетический вкус;</w:t>
      </w:r>
    </w:p>
    <w:p w14:paraId="20BF7B02">
      <w:pPr>
        <w:pStyle w:val="11"/>
        <w:numPr>
          <w:ilvl w:val="1"/>
          <w:numId w:val="62"/>
        </w:numPr>
        <w:tabs>
          <w:tab w:val="left" w:pos="1134"/>
        </w:tabs>
        <w:spacing w:before="0" w:after="0" w:line="276" w:lineRule="auto"/>
        <w:ind w:left="141" w:right="139" w:firstLine="708"/>
        <w:jc w:val="both"/>
        <w:rPr>
          <w:sz w:val="24"/>
        </w:rPr>
      </w:pPr>
      <w:r>
        <w:rPr>
          <w:sz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w:t>
      </w:r>
      <w:r>
        <w:rPr>
          <w:spacing w:val="40"/>
          <w:sz w:val="24"/>
        </w:rPr>
        <w:t xml:space="preserve"> </w:t>
      </w:r>
      <w:r>
        <w:rPr>
          <w:spacing w:val="-2"/>
          <w:sz w:val="24"/>
        </w:rPr>
        <w:t>самовыражении;</w:t>
      </w:r>
    </w:p>
    <w:p w14:paraId="473C941D">
      <w:pPr>
        <w:pStyle w:val="11"/>
        <w:numPr>
          <w:ilvl w:val="1"/>
          <w:numId w:val="62"/>
        </w:numPr>
        <w:tabs>
          <w:tab w:val="left" w:pos="1134"/>
        </w:tabs>
        <w:spacing w:before="0" w:after="0" w:line="278" w:lineRule="auto"/>
        <w:ind w:left="141" w:right="150" w:firstLine="708"/>
        <w:jc w:val="both"/>
        <w:rPr>
          <w:sz w:val="24"/>
        </w:rPr>
      </w:pPr>
      <w:r>
        <w:rPr>
          <w:sz w:val="24"/>
        </w:rPr>
        <w:t>развивать у детей музыкальные способности: поэтический и музыкальный слух, чувство ритма, музыкальную память;</w:t>
      </w:r>
    </w:p>
    <w:p w14:paraId="1103F7AC">
      <w:pPr>
        <w:pStyle w:val="11"/>
        <w:numPr>
          <w:ilvl w:val="1"/>
          <w:numId w:val="62"/>
        </w:numPr>
        <w:tabs>
          <w:tab w:val="left" w:pos="1134"/>
        </w:tabs>
        <w:spacing w:before="0" w:after="0" w:line="276" w:lineRule="auto"/>
        <w:ind w:left="141" w:right="146" w:firstLine="708"/>
        <w:jc w:val="both"/>
        <w:rPr>
          <w:sz w:val="24"/>
        </w:rPr>
      </w:pPr>
      <w:r>
        <w:rPr>
          <w:sz w:val="24"/>
        </w:rPr>
        <w:t>продолжать обогащать музыкальные впечатления детей, вызывать яркий эмоциональный отклик при восприятии музыки разного характера;</w:t>
      </w:r>
    </w:p>
    <w:p w14:paraId="4CEA0FB1">
      <w:pPr>
        <w:pStyle w:val="11"/>
        <w:numPr>
          <w:ilvl w:val="1"/>
          <w:numId w:val="62"/>
        </w:numPr>
        <w:tabs>
          <w:tab w:val="left" w:pos="1134"/>
        </w:tabs>
        <w:spacing w:before="0" w:after="0" w:line="276" w:lineRule="auto"/>
        <w:ind w:left="141" w:right="140" w:firstLine="708"/>
        <w:jc w:val="both"/>
        <w:rPr>
          <w:sz w:val="24"/>
        </w:rPr>
      </w:pPr>
      <w:r>
        <w:rPr>
          <w:sz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w:t>
      </w:r>
      <w:r>
        <w:rPr>
          <w:spacing w:val="40"/>
          <w:sz w:val="24"/>
        </w:rPr>
        <w:t xml:space="preserve"> </w:t>
      </w:r>
      <w:r>
        <w:rPr>
          <w:sz w:val="24"/>
        </w:rPr>
        <w:t>окружающей действительности в музыке;</w:t>
      </w:r>
    </w:p>
    <w:p w14:paraId="30E46323">
      <w:pPr>
        <w:pStyle w:val="11"/>
        <w:numPr>
          <w:ilvl w:val="1"/>
          <w:numId w:val="62"/>
        </w:numPr>
        <w:tabs>
          <w:tab w:val="left" w:pos="1134"/>
        </w:tabs>
        <w:spacing w:before="0" w:after="0" w:line="276" w:lineRule="auto"/>
        <w:ind w:left="141" w:right="142" w:firstLine="708"/>
        <w:jc w:val="both"/>
        <w:rPr>
          <w:sz w:val="24"/>
        </w:rPr>
      </w:pPr>
      <w:r>
        <w:rPr>
          <w:sz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42766F1C">
      <w:pPr>
        <w:pStyle w:val="11"/>
        <w:numPr>
          <w:ilvl w:val="1"/>
          <w:numId w:val="62"/>
        </w:numPr>
        <w:tabs>
          <w:tab w:val="left" w:pos="1134"/>
        </w:tabs>
        <w:spacing w:before="0" w:after="0" w:line="276" w:lineRule="auto"/>
        <w:ind w:left="141" w:right="149" w:firstLine="708"/>
        <w:jc w:val="both"/>
        <w:rPr>
          <w:sz w:val="24"/>
        </w:rPr>
      </w:pPr>
      <w:r>
        <w:rPr>
          <w:sz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7F256E10">
      <w:pPr>
        <w:pStyle w:val="11"/>
        <w:numPr>
          <w:ilvl w:val="0"/>
          <w:numId w:val="62"/>
        </w:numPr>
        <w:tabs>
          <w:tab w:val="left" w:pos="1147"/>
        </w:tabs>
        <w:spacing w:before="0" w:after="0" w:line="320" w:lineRule="exact"/>
        <w:ind w:left="1147" w:right="0" w:hanging="298"/>
        <w:jc w:val="both"/>
        <w:rPr>
          <w:sz w:val="24"/>
        </w:rPr>
      </w:pPr>
      <w:r>
        <w:rPr>
          <w:sz w:val="24"/>
        </w:rPr>
        <w:t>театрализованная</w:t>
      </w:r>
      <w:r>
        <w:rPr>
          <w:spacing w:val="-6"/>
          <w:sz w:val="24"/>
        </w:rPr>
        <w:t xml:space="preserve"> </w:t>
      </w:r>
      <w:r>
        <w:rPr>
          <w:spacing w:val="-2"/>
          <w:sz w:val="24"/>
        </w:rPr>
        <w:t>деятельность:</w:t>
      </w:r>
    </w:p>
    <w:p w14:paraId="6E724D40">
      <w:pPr>
        <w:pStyle w:val="11"/>
        <w:numPr>
          <w:ilvl w:val="1"/>
          <w:numId w:val="62"/>
        </w:numPr>
        <w:tabs>
          <w:tab w:val="left" w:pos="1134"/>
        </w:tabs>
        <w:spacing w:before="30" w:after="0" w:line="276" w:lineRule="auto"/>
        <w:ind w:left="141" w:right="148" w:firstLine="708"/>
        <w:jc w:val="both"/>
        <w:rPr>
          <w:sz w:val="24"/>
        </w:rPr>
      </w:pPr>
      <w:r>
        <w:rPr>
          <w:sz w:val="24"/>
        </w:rPr>
        <w:t>продолжать приобщение детей к театральному искусству через знакомство с историей театра, его жанрами, устройством и профессиями;</w:t>
      </w:r>
    </w:p>
    <w:p w14:paraId="19E54BDA">
      <w:pPr>
        <w:pStyle w:val="11"/>
        <w:numPr>
          <w:ilvl w:val="1"/>
          <w:numId w:val="62"/>
        </w:numPr>
        <w:tabs>
          <w:tab w:val="left" w:pos="1134"/>
        </w:tabs>
        <w:spacing w:before="1" w:after="0" w:line="240" w:lineRule="auto"/>
        <w:ind w:left="1134" w:right="0" w:hanging="285"/>
        <w:jc w:val="both"/>
        <w:rPr>
          <w:sz w:val="24"/>
        </w:rPr>
      </w:pPr>
      <w:r>
        <w:rPr>
          <w:sz w:val="24"/>
        </w:rPr>
        <w:t>продолжать</w:t>
      </w:r>
      <w:r>
        <w:rPr>
          <w:spacing w:val="-6"/>
          <w:sz w:val="24"/>
        </w:rPr>
        <w:t xml:space="preserve"> </w:t>
      </w:r>
      <w:r>
        <w:rPr>
          <w:sz w:val="24"/>
        </w:rPr>
        <w:t>знакомить</w:t>
      </w:r>
      <w:r>
        <w:rPr>
          <w:spacing w:val="-4"/>
          <w:sz w:val="24"/>
        </w:rPr>
        <w:t xml:space="preserve"> </w:t>
      </w:r>
      <w:r>
        <w:rPr>
          <w:sz w:val="24"/>
        </w:rPr>
        <w:t>детей</w:t>
      </w:r>
      <w:r>
        <w:rPr>
          <w:spacing w:val="-3"/>
          <w:sz w:val="24"/>
        </w:rPr>
        <w:t xml:space="preserve"> </w:t>
      </w:r>
      <w:r>
        <w:rPr>
          <w:sz w:val="24"/>
        </w:rPr>
        <w:t>с</w:t>
      </w:r>
      <w:r>
        <w:rPr>
          <w:spacing w:val="-4"/>
          <w:sz w:val="24"/>
        </w:rPr>
        <w:t xml:space="preserve"> </w:t>
      </w:r>
      <w:r>
        <w:rPr>
          <w:sz w:val="24"/>
        </w:rPr>
        <w:t>разными</w:t>
      </w:r>
      <w:r>
        <w:rPr>
          <w:spacing w:val="-3"/>
          <w:sz w:val="24"/>
        </w:rPr>
        <w:t xml:space="preserve"> </w:t>
      </w:r>
      <w:r>
        <w:rPr>
          <w:sz w:val="24"/>
        </w:rPr>
        <w:t>видами</w:t>
      </w:r>
      <w:r>
        <w:rPr>
          <w:spacing w:val="-3"/>
          <w:sz w:val="24"/>
        </w:rPr>
        <w:t xml:space="preserve"> </w:t>
      </w:r>
      <w:r>
        <w:rPr>
          <w:sz w:val="24"/>
        </w:rPr>
        <w:t>театрализованной</w:t>
      </w:r>
      <w:r>
        <w:rPr>
          <w:spacing w:val="-3"/>
          <w:sz w:val="24"/>
        </w:rPr>
        <w:t xml:space="preserve"> </w:t>
      </w:r>
      <w:r>
        <w:rPr>
          <w:spacing w:val="-2"/>
          <w:sz w:val="24"/>
        </w:rPr>
        <w:t>деятельности;</w:t>
      </w:r>
    </w:p>
    <w:p w14:paraId="74EA504E">
      <w:pPr>
        <w:pStyle w:val="11"/>
        <w:numPr>
          <w:ilvl w:val="1"/>
          <w:numId w:val="62"/>
        </w:numPr>
        <w:tabs>
          <w:tab w:val="left" w:pos="1134"/>
        </w:tabs>
        <w:spacing w:before="41" w:after="0" w:line="276" w:lineRule="auto"/>
        <w:ind w:left="141" w:right="149" w:firstLine="708"/>
        <w:jc w:val="both"/>
        <w:rPr>
          <w:sz w:val="24"/>
        </w:rPr>
      </w:pPr>
      <w:r>
        <w:rPr>
          <w:sz w:val="24"/>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w:t>
      </w:r>
      <w:r>
        <w:rPr>
          <w:spacing w:val="-2"/>
          <w:sz w:val="24"/>
        </w:rPr>
        <w:t>прочее);</w:t>
      </w:r>
    </w:p>
    <w:p w14:paraId="18E17B76">
      <w:pPr>
        <w:pStyle w:val="11"/>
        <w:numPr>
          <w:ilvl w:val="1"/>
          <w:numId w:val="62"/>
        </w:numPr>
        <w:tabs>
          <w:tab w:val="left" w:pos="1134"/>
        </w:tabs>
        <w:spacing w:before="0" w:after="0" w:line="278" w:lineRule="auto"/>
        <w:ind w:left="141" w:right="145" w:firstLine="708"/>
        <w:jc w:val="both"/>
        <w:rPr>
          <w:sz w:val="24"/>
        </w:rPr>
      </w:pPr>
      <w:r>
        <w:rPr>
          <w:sz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75A10E6">
      <w:pPr>
        <w:pStyle w:val="11"/>
        <w:numPr>
          <w:ilvl w:val="1"/>
          <w:numId w:val="62"/>
        </w:numPr>
        <w:tabs>
          <w:tab w:val="left" w:pos="1134"/>
        </w:tabs>
        <w:spacing w:before="0" w:after="0" w:line="276" w:lineRule="auto"/>
        <w:ind w:left="141" w:right="148" w:firstLine="708"/>
        <w:jc w:val="both"/>
        <w:rPr>
          <w:sz w:val="24"/>
        </w:rPr>
      </w:pPr>
      <w:r>
        <w:rPr>
          <w:sz w:val="24"/>
        </w:rPr>
        <w:t>продолжать развивать навыки кукловождения в различных театральных системах (перчаточными, тростевыми, марионеткам и так далее);</w:t>
      </w:r>
    </w:p>
    <w:p w14:paraId="6A0FDEF4">
      <w:pPr>
        <w:pStyle w:val="11"/>
        <w:numPr>
          <w:ilvl w:val="1"/>
          <w:numId w:val="62"/>
        </w:numPr>
        <w:tabs>
          <w:tab w:val="left" w:pos="1134"/>
        </w:tabs>
        <w:spacing w:before="0" w:after="0" w:line="278" w:lineRule="auto"/>
        <w:ind w:left="141" w:right="144" w:firstLine="708"/>
        <w:jc w:val="both"/>
        <w:rPr>
          <w:sz w:val="24"/>
        </w:rPr>
      </w:pPr>
      <w:r>
        <w:rPr>
          <w:sz w:val="24"/>
        </w:rPr>
        <w:t>формировать умение согласовывать свои действия с партнерами, приучать правильно оценивать действия персонажей в спектакле;</w:t>
      </w:r>
    </w:p>
    <w:p w14:paraId="1CFAF6C8">
      <w:pPr>
        <w:pStyle w:val="11"/>
        <w:numPr>
          <w:ilvl w:val="1"/>
          <w:numId w:val="62"/>
        </w:numPr>
        <w:tabs>
          <w:tab w:val="left" w:pos="1134"/>
        </w:tabs>
        <w:spacing w:before="0" w:after="0" w:line="272" w:lineRule="exact"/>
        <w:ind w:left="1134" w:right="0" w:hanging="285"/>
        <w:jc w:val="both"/>
        <w:rPr>
          <w:sz w:val="24"/>
        </w:rPr>
      </w:pPr>
      <w:r>
        <w:rPr>
          <w:sz w:val="24"/>
        </w:rPr>
        <w:t>поощрять</w:t>
      </w:r>
      <w:r>
        <w:rPr>
          <w:spacing w:val="74"/>
          <w:sz w:val="24"/>
        </w:rPr>
        <w:t xml:space="preserve"> </w:t>
      </w:r>
      <w:r>
        <w:rPr>
          <w:sz w:val="24"/>
        </w:rPr>
        <w:t>желание</w:t>
      </w:r>
      <w:r>
        <w:rPr>
          <w:spacing w:val="75"/>
          <w:sz w:val="24"/>
        </w:rPr>
        <w:t xml:space="preserve"> </w:t>
      </w:r>
      <w:r>
        <w:rPr>
          <w:sz w:val="24"/>
        </w:rPr>
        <w:t>разыгрывать</w:t>
      </w:r>
      <w:r>
        <w:rPr>
          <w:spacing w:val="76"/>
          <w:sz w:val="24"/>
        </w:rPr>
        <w:t xml:space="preserve"> </w:t>
      </w:r>
      <w:r>
        <w:rPr>
          <w:sz w:val="24"/>
        </w:rPr>
        <w:t>в</w:t>
      </w:r>
      <w:r>
        <w:rPr>
          <w:spacing w:val="75"/>
          <w:sz w:val="24"/>
        </w:rPr>
        <w:t xml:space="preserve"> </w:t>
      </w:r>
      <w:r>
        <w:rPr>
          <w:sz w:val="24"/>
        </w:rPr>
        <w:t>творческих</w:t>
      </w:r>
      <w:r>
        <w:rPr>
          <w:spacing w:val="75"/>
          <w:sz w:val="24"/>
        </w:rPr>
        <w:t xml:space="preserve"> </w:t>
      </w:r>
      <w:r>
        <w:rPr>
          <w:sz w:val="24"/>
        </w:rPr>
        <w:t>театральных,</w:t>
      </w:r>
      <w:r>
        <w:rPr>
          <w:spacing w:val="75"/>
          <w:sz w:val="24"/>
        </w:rPr>
        <w:t xml:space="preserve"> </w:t>
      </w:r>
      <w:r>
        <w:rPr>
          <w:sz w:val="24"/>
        </w:rPr>
        <w:t>режиссерских</w:t>
      </w:r>
      <w:r>
        <w:rPr>
          <w:spacing w:val="75"/>
          <w:sz w:val="24"/>
        </w:rPr>
        <w:t xml:space="preserve"> </w:t>
      </w:r>
      <w:r>
        <w:rPr>
          <w:sz w:val="24"/>
        </w:rPr>
        <w:t>играх</w:t>
      </w:r>
      <w:r>
        <w:rPr>
          <w:spacing w:val="76"/>
          <w:sz w:val="24"/>
        </w:rPr>
        <w:t xml:space="preserve"> </w:t>
      </w:r>
      <w:r>
        <w:rPr>
          <w:spacing w:val="-10"/>
          <w:sz w:val="24"/>
        </w:rPr>
        <w:t>и</w:t>
      </w:r>
    </w:p>
    <w:p w14:paraId="59F506C7">
      <w:pPr>
        <w:pStyle w:val="11"/>
        <w:spacing w:after="0" w:line="272" w:lineRule="exact"/>
        <w:jc w:val="both"/>
        <w:rPr>
          <w:sz w:val="24"/>
        </w:rPr>
        <w:sectPr>
          <w:headerReference r:id="rId185" w:type="default"/>
          <w:footerReference r:id="rId186" w:type="default"/>
          <w:pgSz w:w="12000" w:h="16970"/>
          <w:pgMar w:top="1000" w:right="708" w:bottom="280" w:left="992" w:header="254" w:footer="0" w:gutter="0"/>
          <w:cols w:space="720" w:num="1"/>
        </w:sectPr>
      </w:pPr>
    </w:p>
    <w:p w14:paraId="05EB012B">
      <w:pPr>
        <w:pStyle w:val="8"/>
        <w:spacing w:before="119" w:line="278" w:lineRule="auto"/>
        <w:ind w:right="139"/>
      </w:pPr>
      <w:r>
        <w:t>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EAFC3A3">
      <w:pPr>
        <w:pStyle w:val="11"/>
        <w:numPr>
          <w:ilvl w:val="1"/>
          <w:numId w:val="62"/>
        </w:numPr>
        <w:tabs>
          <w:tab w:val="left" w:pos="1134"/>
        </w:tabs>
        <w:spacing w:before="0" w:after="0" w:line="272" w:lineRule="exact"/>
        <w:ind w:left="1134" w:right="0" w:hanging="285"/>
        <w:jc w:val="both"/>
        <w:rPr>
          <w:sz w:val="24"/>
        </w:rPr>
      </w:pPr>
      <w:r>
        <w:rPr>
          <w:sz w:val="24"/>
        </w:rPr>
        <w:t>поощрять</w:t>
      </w:r>
      <w:r>
        <w:rPr>
          <w:spacing w:val="-3"/>
          <w:sz w:val="24"/>
        </w:rPr>
        <w:t xml:space="preserve"> </w:t>
      </w:r>
      <w:r>
        <w:rPr>
          <w:sz w:val="24"/>
        </w:rPr>
        <w:t>способность</w:t>
      </w:r>
      <w:r>
        <w:rPr>
          <w:spacing w:val="-5"/>
          <w:sz w:val="24"/>
        </w:rPr>
        <w:t xml:space="preserve"> </w:t>
      </w:r>
      <w:r>
        <w:rPr>
          <w:sz w:val="24"/>
        </w:rPr>
        <w:t>творчески</w:t>
      </w:r>
      <w:r>
        <w:rPr>
          <w:spacing w:val="-3"/>
          <w:sz w:val="24"/>
        </w:rPr>
        <w:t xml:space="preserve"> </w:t>
      </w:r>
      <w:r>
        <w:rPr>
          <w:sz w:val="24"/>
        </w:rPr>
        <w:t>передавать</w:t>
      </w:r>
      <w:r>
        <w:rPr>
          <w:spacing w:val="-3"/>
          <w:sz w:val="24"/>
        </w:rPr>
        <w:t xml:space="preserve"> </w:t>
      </w:r>
      <w:r>
        <w:rPr>
          <w:sz w:val="24"/>
        </w:rPr>
        <w:t>образ</w:t>
      </w:r>
      <w:r>
        <w:rPr>
          <w:spacing w:val="-3"/>
          <w:sz w:val="24"/>
        </w:rPr>
        <w:t xml:space="preserve"> </w:t>
      </w:r>
      <w:r>
        <w:rPr>
          <w:sz w:val="24"/>
        </w:rPr>
        <w:t>в</w:t>
      </w:r>
      <w:r>
        <w:rPr>
          <w:spacing w:val="-4"/>
          <w:sz w:val="24"/>
        </w:rPr>
        <w:t xml:space="preserve"> </w:t>
      </w:r>
      <w:r>
        <w:rPr>
          <w:sz w:val="24"/>
        </w:rPr>
        <w:t>играх</w:t>
      </w:r>
      <w:r>
        <w:rPr>
          <w:spacing w:val="-1"/>
          <w:sz w:val="24"/>
        </w:rPr>
        <w:t xml:space="preserve"> </w:t>
      </w:r>
      <w:r>
        <w:rPr>
          <w:sz w:val="24"/>
        </w:rPr>
        <w:t>драматизациях,</w:t>
      </w:r>
      <w:r>
        <w:rPr>
          <w:spacing w:val="-2"/>
          <w:sz w:val="24"/>
        </w:rPr>
        <w:t xml:space="preserve"> спектаклях;</w:t>
      </w:r>
    </w:p>
    <w:p w14:paraId="77FCDBB2">
      <w:pPr>
        <w:pStyle w:val="11"/>
        <w:numPr>
          <w:ilvl w:val="0"/>
          <w:numId w:val="62"/>
        </w:numPr>
        <w:tabs>
          <w:tab w:val="left" w:pos="1162"/>
        </w:tabs>
        <w:spacing w:before="40" w:after="0" w:line="240" w:lineRule="auto"/>
        <w:ind w:left="1162" w:right="0" w:hanging="313"/>
        <w:jc w:val="both"/>
        <w:rPr>
          <w:sz w:val="24"/>
        </w:rPr>
      </w:pPr>
      <w:r>
        <w:rPr>
          <w:sz w:val="24"/>
        </w:rPr>
        <w:t>культурно-досуговая</w:t>
      </w:r>
      <w:r>
        <w:rPr>
          <w:spacing w:val="-11"/>
          <w:sz w:val="24"/>
        </w:rPr>
        <w:t xml:space="preserve"> </w:t>
      </w:r>
      <w:r>
        <w:rPr>
          <w:spacing w:val="-2"/>
          <w:sz w:val="24"/>
        </w:rPr>
        <w:t>деятельность:</w:t>
      </w:r>
    </w:p>
    <w:p w14:paraId="57EF59E3">
      <w:pPr>
        <w:pStyle w:val="11"/>
        <w:numPr>
          <w:ilvl w:val="1"/>
          <w:numId w:val="62"/>
        </w:numPr>
        <w:tabs>
          <w:tab w:val="left" w:pos="1134"/>
        </w:tabs>
        <w:spacing w:before="34" w:after="0" w:line="276" w:lineRule="auto"/>
        <w:ind w:left="141" w:right="138" w:firstLine="708"/>
        <w:jc w:val="both"/>
        <w:rPr>
          <w:sz w:val="24"/>
        </w:rPr>
      </w:pPr>
      <w:r>
        <w:rPr>
          <w:sz w:val="24"/>
        </w:rPr>
        <w:t>продолжать формировать интерес к полезной деятельности в свободное время (отдых, творчество, самообразование);</w:t>
      </w:r>
    </w:p>
    <w:p w14:paraId="77441B05">
      <w:pPr>
        <w:pStyle w:val="11"/>
        <w:numPr>
          <w:ilvl w:val="1"/>
          <w:numId w:val="62"/>
        </w:numPr>
        <w:tabs>
          <w:tab w:val="left" w:pos="1134"/>
        </w:tabs>
        <w:spacing w:before="0" w:after="0" w:line="278" w:lineRule="auto"/>
        <w:ind w:left="141" w:right="147" w:firstLine="708"/>
        <w:jc w:val="both"/>
        <w:rPr>
          <w:sz w:val="24"/>
        </w:rPr>
      </w:pPr>
      <w:r>
        <w:rPr>
          <w:sz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8BF3122">
      <w:pPr>
        <w:pStyle w:val="11"/>
        <w:numPr>
          <w:ilvl w:val="1"/>
          <w:numId w:val="62"/>
        </w:numPr>
        <w:tabs>
          <w:tab w:val="left" w:pos="1134"/>
        </w:tabs>
        <w:spacing w:before="0" w:after="0" w:line="276" w:lineRule="auto"/>
        <w:ind w:left="141" w:right="140" w:firstLine="708"/>
        <w:jc w:val="both"/>
        <w:rPr>
          <w:sz w:val="24"/>
        </w:rPr>
      </w:pPr>
      <w:r>
        <w:rPr>
          <w:sz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7A7B5B25">
      <w:pPr>
        <w:pStyle w:val="11"/>
        <w:numPr>
          <w:ilvl w:val="1"/>
          <w:numId w:val="62"/>
        </w:numPr>
        <w:tabs>
          <w:tab w:val="left" w:pos="1134"/>
        </w:tabs>
        <w:spacing w:before="0" w:after="0" w:line="276" w:lineRule="auto"/>
        <w:ind w:left="141" w:right="147" w:firstLine="708"/>
        <w:jc w:val="both"/>
        <w:rPr>
          <w:sz w:val="24"/>
        </w:rPr>
      </w:pPr>
      <w:r>
        <w:rPr>
          <w:sz w:val="24"/>
        </w:rPr>
        <w:t xml:space="preserve">воспитывать уважительное отношение к своей стране в ходе предпраздничной </w:t>
      </w:r>
      <w:r>
        <w:rPr>
          <w:spacing w:val="-2"/>
          <w:sz w:val="24"/>
        </w:rPr>
        <w:t>подготовки;</w:t>
      </w:r>
    </w:p>
    <w:p w14:paraId="19711989">
      <w:pPr>
        <w:pStyle w:val="11"/>
        <w:numPr>
          <w:ilvl w:val="1"/>
          <w:numId w:val="62"/>
        </w:numPr>
        <w:tabs>
          <w:tab w:val="left" w:pos="1134"/>
        </w:tabs>
        <w:spacing w:before="0" w:after="0" w:line="276" w:lineRule="auto"/>
        <w:ind w:left="141" w:right="145" w:firstLine="708"/>
        <w:jc w:val="both"/>
        <w:rPr>
          <w:sz w:val="24"/>
        </w:rPr>
      </w:pPr>
      <w:r>
        <w:rPr>
          <w:sz w:val="24"/>
        </w:rPr>
        <w:t xml:space="preserve">формировать чувство удовлетворения от участия в коллективной досуговой </w:t>
      </w:r>
      <w:r>
        <w:rPr>
          <w:spacing w:val="-2"/>
          <w:sz w:val="24"/>
        </w:rPr>
        <w:t>деятельности;</w:t>
      </w:r>
    </w:p>
    <w:p w14:paraId="5ED0F0E1">
      <w:pPr>
        <w:pStyle w:val="11"/>
        <w:numPr>
          <w:ilvl w:val="1"/>
          <w:numId w:val="62"/>
        </w:numPr>
        <w:tabs>
          <w:tab w:val="left" w:pos="1134"/>
        </w:tabs>
        <w:spacing w:before="0" w:after="0" w:line="276" w:lineRule="auto"/>
        <w:ind w:left="141" w:right="147" w:firstLine="708"/>
        <w:jc w:val="both"/>
        <w:rPr>
          <w:sz w:val="24"/>
        </w:rPr>
      </w:pPr>
      <w:r>
        <w:rPr>
          <w:sz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5E25E108">
      <w:pPr>
        <w:spacing w:before="0" w:line="275" w:lineRule="exact"/>
        <w:ind w:left="849"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7FB89343">
      <w:pPr>
        <w:pStyle w:val="5"/>
        <w:spacing w:before="42"/>
      </w:pPr>
      <w:r>
        <w:t>Приобщение</w:t>
      </w:r>
      <w:r>
        <w:rPr>
          <w:spacing w:val="-3"/>
        </w:rPr>
        <w:t xml:space="preserve"> </w:t>
      </w:r>
      <w:r>
        <w:t>к</w:t>
      </w:r>
      <w:r>
        <w:rPr>
          <w:spacing w:val="-1"/>
        </w:rPr>
        <w:t xml:space="preserve"> </w:t>
      </w:r>
      <w:r>
        <w:rPr>
          <w:spacing w:val="-2"/>
        </w:rPr>
        <w:t>искусству.</w:t>
      </w:r>
    </w:p>
    <w:p w14:paraId="48ECF94D">
      <w:pPr>
        <w:pStyle w:val="11"/>
        <w:numPr>
          <w:ilvl w:val="0"/>
          <w:numId w:val="63"/>
        </w:numPr>
        <w:tabs>
          <w:tab w:val="left" w:pos="1171"/>
        </w:tabs>
        <w:spacing w:before="37" w:after="0" w:line="273" w:lineRule="auto"/>
        <w:ind w:left="141" w:right="140" w:firstLine="708"/>
        <w:jc w:val="both"/>
        <w:rPr>
          <w:sz w:val="24"/>
        </w:rPr>
      </w:pPr>
      <w:r>
        <w:rPr>
          <w:sz w:val="24"/>
        </w:rPr>
        <w:t>Педагог продолжает развивать у детей эстетическое восприятие, художественный</w:t>
      </w:r>
      <w:r>
        <w:rPr>
          <w:spacing w:val="40"/>
          <w:sz w:val="24"/>
        </w:rPr>
        <w:t xml:space="preserve"> </w:t>
      </w:r>
      <w:r>
        <w:rPr>
          <w:sz w:val="24"/>
        </w:rPr>
        <w:t>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021E0A60">
      <w:pPr>
        <w:pStyle w:val="11"/>
        <w:numPr>
          <w:ilvl w:val="0"/>
          <w:numId w:val="63"/>
        </w:numPr>
        <w:tabs>
          <w:tab w:val="left" w:pos="1171"/>
        </w:tabs>
        <w:spacing w:before="0" w:after="0" w:line="266" w:lineRule="auto"/>
        <w:ind w:left="141" w:right="144" w:firstLine="708"/>
        <w:jc w:val="both"/>
        <w:rPr>
          <w:sz w:val="24"/>
        </w:rPr>
      </w:pPr>
      <w:r>
        <w:rPr>
          <w:sz w:val="24"/>
        </w:rPr>
        <w:t>Педагог воспитывает гражданско-патриотические чувства средствами различных видов и жанров искусства.</w:t>
      </w:r>
    </w:p>
    <w:p w14:paraId="065B7744">
      <w:pPr>
        <w:pStyle w:val="11"/>
        <w:numPr>
          <w:ilvl w:val="0"/>
          <w:numId w:val="63"/>
        </w:numPr>
        <w:tabs>
          <w:tab w:val="left" w:pos="1167"/>
        </w:tabs>
        <w:spacing w:before="6" w:after="0" w:line="271" w:lineRule="auto"/>
        <w:ind w:left="141" w:right="138" w:firstLine="708"/>
        <w:jc w:val="both"/>
        <w:rPr>
          <w:sz w:val="24"/>
        </w:rPr>
      </w:pPr>
      <w:r>
        <w:rPr>
          <w:sz w:val="24"/>
        </w:rPr>
        <w:t>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03487D9">
      <w:pPr>
        <w:pStyle w:val="11"/>
        <w:numPr>
          <w:ilvl w:val="0"/>
          <w:numId w:val="63"/>
        </w:numPr>
        <w:tabs>
          <w:tab w:val="left" w:pos="1167"/>
        </w:tabs>
        <w:spacing w:before="4" w:after="0" w:line="271" w:lineRule="auto"/>
        <w:ind w:left="141" w:right="139" w:firstLine="708"/>
        <w:jc w:val="both"/>
        <w:rPr>
          <w:sz w:val="24"/>
        </w:rPr>
      </w:pPr>
      <w:r>
        <w:rPr>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3FED0B04">
      <w:pPr>
        <w:pStyle w:val="11"/>
        <w:numPr>
          <w:ilvl w:val="0"/>
          <w:numId w:val="63"/>
        </w:numPr>
        <w:tabs>
          <w:tab w:val="left" w:pos="1167"/>
        </w:tabs>
        <w:spacing w:before="6" w:after="0" w:line="271" w:lineRule="auto"/>
        <w:ind w:left="141" w:right="147" w:firstLine="708"/>
        <w:jc w:val="both"/>
        <w:rPr>
          <w:sz w:val="24"/>
        </w:rPr>
      </w:pPr>
      <w:r>
        <w:rPr>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330517B">
      <w:pPr>
        <w:pStyle w:val="11"/>
        <w:numPr>
          <w:ilvl w:val="0"/>
          <w:numId w:val="63"/>
        </w:numPr>
        <w:tabs>
          <w:tab w:val="left" w:pos="1171"/>
        </w:tabs>
        <w:spacing w:before="1" w:after="0" w:line="271" w:lineRule="auto"/>
        <w:ind w:left="141" w:right="146" w:firstLine="708"/>
        <w:jc w:val="both"/>
        <w:rPr>
          <w:sz w:val="24"/>
        </w:rPr>
      </w:pPr>
      <w:r>
        <w:rPr>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481F7A32">
      <w:pPr>
        <w:pStyle w:val="11"/>
        <w:numPr>
          <w:ilvl w:val="0"/>
          <w:numId w:val="63"/>
        </w:numPr>
        <w:tabs>
          <w:tab w:val="left" w:pos="1171"/>
        </w:tabs>
        <w:spacing w:before="4" w:after="0" w:line="271" w:lineRule="auto"/>
        <w:ind w:left="141" w:right="148" w:firstLine="708"/>
        <w:jc w:val="both"/>
        <w:rPr>
          <w:sz w:val="24"/>
        </w:rPr>
      </w:pPr>
      <w:r>
        <w:rPr>
          <w:sz w:val="24"/>
        </w:rPr>
        <w:t>Педагог формирует представление о значении органов чувств человека для художественной деятельности,</w:t>
      </w:r>
      <w:r>
        <w:rPr>
          <w:spacing w:val="-1"/>
          <w:sz w:val="24"/>
        </w:rPr>
        <w:t xml:space="preserve"> </w:t>
      </w:r>
      <w:r>
        <w:rPr>
          <w:sz w:val="24"/>
        </w:rPr>
        <w:t>формирует умение соотносить органы</w:t>
      </w:r>
      <w:r>
        <w:rPr>
          <w:spacing w:val="-4"/>
          <w:sz w:val="24"/>
        </w:rPr>
        <w:t xml:space="preserve"> </w:t>
      </w:r>
      <w:r>
        <w:rPr>
          <w:sz w:val="24"/>
        </w:rPr>
        <w:t>чувств с видами искусства (музыку слушают, картины рассматривают, стихи читают и слушают и так далее).</w:t>
      </w:r>
    </w:p>
    <w:p w14:paraId="0099509B">
      <w:pPr>
        <w:pStyle w:val="11"/>
        <w:numPr>
          <w:ilvl w:val="0"/>
          <w:numId w:val="63"/>
        </w:numPr>
        <w:tabs>
          <w:tab w:val="left" w:pos="1167"/>
        </w:tabs>
        <w:spacing w:before="2" w:after="0" w:line="271" w:lineRule="auto"/>
        <w:ind w:left="141" w:right="144" w:firstLine="708"/>
        <w:jc w:val="both"/>
        <w:rPr>
          <w:sz w:val="24"/>
        </w:rPr>
      </w:pPr>
      <w:r>
        <w:rPr>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w:t>
      </w:r>
      <w:r>
        <w:rPr>
          <w:spacing w:val="60"/>
          <w:sz w:val="24"/>
        </w:rPr>
        <w:t xml:space="preserve"> </w:t>
      </w:r>
      <w:r>
        <w:rPr>
          <w:sz w:val="24"/>
        </w:rPr>
        <w:t>об</w:t>
      </w:r>
      <w:r>
        <w:rPr>
          <w:spacing w:val="64"/>
          <w:sz w:val="24"/>
        </w:rPr>
        <w:t xml:space="preserve"> </w:t>
      </w:r>
      <w:r>
        <w:rPr>
          <w:sz w:val="24"/>
        </w:rPr>
        <w:t>основных</w:t>
      </w:r>
      <w:r>
        <w:rPr>
          <w:spacing w:val="64"/>
          <w:sz w:val="24"/>
        </w:rPr>
        <w:t xml:space="preserve"> </w:t>
      </w:r>
      <w:r>
        <w:rPr>
          <w:sz w:val="24"/>
        </w:rPr>
        <w:t>живописных</w:t>
      </w:r>
      <w:r>
        <w:rPr>
          <w:spacing w:val="66"/>
          <w:sz w:val="24"/>
        </w:rPr>
        <w:t xml:space="preserve"> </w:t>
      </w:r>
      <w:r>
        <w:rPr>
          <w:sz w:val="24"/>
        </w:rPr>
        <w:t>жанрах</w:t>
      </w:r>
      <w:r>
        <w:rPr>
          <w:spacing w:val="65"/>
          <w:sz w:val="24"/>
        </w:rPr>
        <w:t xml:space="preserve"> </w:t>
      </w:r>
      <w:r>
        <w:rPr>
          <w:sz w:val="24"/>
        </w:rPr>
        <w:t>(портрет,</w:t>
      </w:r>
      <w:r>
        <w:rPr>
          <w:spacing w:val="63"/>
          <w:sz w:val="24"/>
        </w:rPr>
        <w:t xml:space="preserve"> </w:t>
      </w:r>
      <w:r>
        <w:rPr>
          <w:sz w:val="24"/>
        </w:rPr>
        <w:t>пейзаж,</w:t>
      </w:r>
      <w:r>
        <w:rPr>
          <w:spacing w:val="62"/>
          <w:sz w:val="24"/>
        </w:rPr>
        <w:t xml:space="preserve"> </w:t>
      </w:r>
      <w:r>
        <w:rPr>
          <w:sz w:val="24"/>
        </w:rPr>
        <w:t>натюрморт,</w:t>
      </w:r>
      <w:r>
        <w:rPr>
          <w:spacing w:val="63"/>
          <w:sz w:val="24"/>
        </w:rPr>
        <w:t xml:space="preserve"> </w:t>
      </w:r>
      <w:r>
        <w:rPr>
          <w:sz w:val="24"/>
        </w:rPr>
        <w:t>батальная</w:t>
      </w:r>
      <w:r>
        <w:rPr>
          <w:spacing w:val="63"/>
          <w:sz w:val="24"/>
        </w:rPr>
        <w:t xml:space="preserve"> </w:t>
      </w:r>
      <w:r>
        <w:rPr>
          <w:spacing w:val="-10"/>
          <w:sz w:val="24"/>
        </w:rPr>
        <w:t>и</w:t>
      </w:r>
    </w:p>
    <w:p w14:paraId="3DA3CE0A">
      <w:pPr>
        <w:pStyle w:val="11"/>
        <w:spacing w:after="0" w:line="271" w:lineRule="auto"/>
        <w:jc w:val="both"/>
        <w:rPr>
          <w:sz w:val="24"/>
        </w:rPr>
        <w:sectPr>
          <w:headerReference r:id="rId187" w:type="default"/>
          <w:footerReference r:id="rId188" w:type="default"/>
          <w:pgSz w:w="12000" w:h="16970"/>
          <w:pgMar w:top="1000" w:right="708" w:bottom="280" w:left="992" w:header="254" w:footer="0" w:gutter="0"/>
          <w:cols w:space="720" w:num="1"/>
        </w:sectPr>
      </w:pPr>
    </w:p>
    <w:p w14:paraId="4C31F9DF">
      <w:pPr>
        <w:pStyle w:val="8"/>
        <w:spacing w:before="119" w:line="276" w:lineRule="auto"/>
        <w:ind w:right="145"/>
      </w:pPr>
      <w:r>
        <w:t>жанровая живопись). Продолжает знакомить детей с произведениями живописи: И.И. Шишкин, И.И.</w:t>
      </w:r>
      <w:r>
        <w:rPr>
          <w:spacing w:val="-3"/>
        </w:rPr>
        <w:t xml:space="preserve"> </w:t>
      </w:r>
      <w:r>
        <w:t>Левитан,</w:t>
      </w:r>
      <w:r>
        <w:rPr>
          <w:spacing w:val="-3"/>
        </w:rPr>
        <w:t xml:space="preserve"> </w:t>
      </w:r>
      <w:r>
        <w:t>А.К.</w:t>
      </w:r>
      <w:r>
        <w:rPr>
          <w:spacing w:val="-3"/>
        </w:rPr>
        <w:t xml:space="preserve"> </w:t>
      </w:r>
      <w:r>
        <w:t>Саврасов,</w:t>
      </w:r>
      <w:r>
        <w:rPr>
          <w:spacing w:val="-2"/>
        </w:rPr>
        <w:t xml:space="preserve"> </w:t>
      </w:r>
      <w:r>
        <w:t>А.А.</w:t>
      </w:r>
      <w:r>
        <w:rPr>
          <w:spacing w:val="-1"/>
        </w:rPr>
        <w:t xml:space="preserve"> </w:t>
      </w:r>
      <w:r>
        <w:t>Пластов,</w:t>
      </w:r>
      <w:r>
        <w:rPr>
          <w:spacing w:val="-2"/>
        </w:rPr>
        <w:t xml:space="preserve"> </w:t>
      </w:r>
      <w:r>
        <w:t>В.М.</w:t>
      </w:r>
      <w:r>
        <w:rPr>
          <w:spacing w:val="-3"/>
        </w:rPr>
        <w:t xml:space="preserve"> </w:t>
      </w:r>
      <w:r>
        <w:t>Васнецов</w:t>
      </w:r>
      <w:r>
        <w:rPr>
          <w:spacing w:val="-4"/>
        </w:rPr>
        <w:t xml:space="preserve"> </w:t>
      </w:r>
      <w:r>
        <w:t>и</w:t>
      </w:r>
      <w:r>
        <w:rPr>
          <w:spacing w:val="-3"/>
        </w:rPr>
        <w:t xml:space="preserve"> </w:t>
      </w:r>
      <w:r>
        <w:t>другие.</w:t>
      </w:r>
      <w:r>
        <w:rPr>
          <w:spacing w:val="-1"/>
        </w:rPr>
        <w:t xml:space="preserve"> </w:t>
      </w:r>
      <w:r>
        <w:t>Расширять</w:t>
      </w:r>
      <w:r>
        <w:rPr>
          <w:spacing w:val="-2"/>
        </w:rPr>
        <w:t xml:space="preserve"> </w:t>
      </w:r>
      <w:r>
        <w:t>представления</w:t>
      </w:r>
      <w:r>
        <w:rPr>
          <w:spacing w:val="-3"/>
        </w:rPr>
        <w:t xml:space="preserve"> </w:t>
      </w:r>
      <w:r>
        <w:t>о художниках - иллюстраторах детской книги (И.Я. Билибин, Ю.А. Васнецов, В.М. Конашевич, В.В. Лебедев, Т.А. Маврина, Е.И. Чарушин и другие).</w:t>
      </w:r>
    </w:p>
    <w:p w14:paraId="727890C7">
      <w:pPr>
        <w:pStyle w:val="11"/>
        <w:numPr>
          <w:ilvl w:val="0"/>
          <w:numId w:val="63"/>
        </w:numPr>
        <w:tabs>
          <w:tab w:val="left" w:pos="1171"/>
        </w:tabs>
        <w:spacing w:before="0" w:after="0" w:line="273" w:lineRule="auto"/>
        <w:ind w:left="141" w:right="138" w:firstLine="708"/>
        <w:jc w:val="both"/>
        <w:rPr>
          <w:sz w:val="24"/>
        </w:rPr>
      </w:pPr>
      <w:r>
        <w:rPr>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 песенников (Г. А. Струве, А. Л. Рыбников, Г.И. Гладков, М.И. Дунаевский и другие).</w:t>
      </w:r>
    </w:p>
    <w:p w14:paraId="5F9E9C52">
      <w:pPr>
        <w:pStyle w:val="11"/>
        <w:numPr>
          <w:ilvl w:val="0"/>
          <w:numId w:val="63"/>
        </w:numPr>
        <w:tabs>
          <w:tab w:val="left" w:pos="1311"/>
        </w:tabs>
        <w:spacing w:before="0" w:after="0" w:line="273" w:lineRule="auto"/>
        <w:ind w:left="141" w:right="139" w:firstLine="708"/>
        <w:jc w:val="both"/>
        <w:rPr>
          <w:sz w:val="24"/>
        </w:rPr>
      </w:pPr>
      <w:r>
        <w:rPr>
          <w:sz w:val="24"/>
        </w:rPr>
        <w:t>Педагог обогащает представления детей о скульптуре малых форм, выделяя</w:t>
      </w:r>
      <w:r>
        <w:rPr>
          <w:spacing w:val="80"/>
          <w:sz w:val="24"/>
        </w:rPr>
        <w:t xml:space="preserve"> </w:t>
      </w:r>
      <w:r>
        <w:rPr>
          <w:sz w:val="24"/>
        </w:rPr>
        <w:t>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63B1F24B">
      <w:pPr>
        <w:pStyle w:val="11"/>
        <w:numPr>
          <w:ilvl w:val="0"/>
          <w:numId w:val="63"/>
        </w:numPr>
        <w:tabs>
          <w:tab w:val="left" w:pos="1323"/>
        </w:tabs>
        <w:spacing w:before="1" w:after="0" w:line="276" w:lineRule="auto"/>
        <w:ind w:left="141" w:right="145" w:firstLine="708"/>
        <w:jc w:val="both"/>
        <w:rPr>
          <w:sz w:val="24"/>
        </w:rPr>
      </w:pPr>
      <w:r>
        <w:rPr>
          <w:sz w:val="24"/>
        </w:rPr>
        <w:t>Педагог продолжает знакомить детей с</w:t>
      </w:r>
      <w:r>
        <w:rPr>
          <w:spacing w:val="-1"/>
          <w:sz w:val="24"/>
        </w:rPr>
        <w:t xml:space="preserve"> </w:t>
      </w:r>
      <w:r>
        <w:rPr>
          <w:sz w:val="24"/>
        </w:rPr>
        <w:t>архитектурой, закрепляет и обогащает знания детей</w:t>
      </w:r>
      <w:r>
        <w:rPr>
          <w:spacing w:val="-2"/>
          <w:sz w:val="24"/>
        </w:rPr>
        <w:t xml:space="preserve"> </w:t>
      </w:r>
      <w:r>
        <w:rPr>
          <w:sz w:val="24"/>
        </w:rPr>
        <w:t>о</w:t>
      </w:r>
      <w:r>
        <w:rPr>
          <w:spacing w:val="-3"/>
          <w:sz w:val="24"/>
        </w:rPr>
        <w:t xml:space="preserve"> </w:t>
      </w:r>
      <w:r>
        <w:rPr>
          <w:sz w:val="24"/>
        </w:rPr>
        <w:t>том,</w:t>
      </w:r>
      <w:r>
        <w:rPr>
          <w:spacing w:val="-3"/>
          <w:sz w:val="24"/>
        </w:rPr>
        <w:t xml:space="preserve"> </w:t>
      </w:r>
      <w:r>
        <w:rPr>
          <w:sz w:val="24"/>
        </w:rPr>
        <w:t>что</w:t>
      </w:r>
      <w:r>
        <w:rPr>
          <w:spacing w:val="-5"/>
          <w:sz w:val="24"/>
        </w:rPr>
        <w:t xml:space="preserve"> </w:t>
      </w:r>
      <w:r>
        <w:rPr>
          <w:sz w:val="24"/>
        </w:rPr>
        <w:t>существуют</w:t>
      </w:r>
      <w:r>
        <w:rPr>
          <w:spacing w:val="-3"/>
          <w:sz w:val="24"/>
        </w:rPr>
        <w:t xml:space="preserve"> </w:t>
      </w:r>
      <w:r>
        <w:rPr>
          <w:sz w:val="24"/>
        </w:rPr>
        <w:t>здания</w:t>
      </w:r>
      <w:r>
        <w:rPr>
          <w:spacing w:val="-3"/>
          <w:sz w:val="24"/>
        </w:rPr>
        <w:t xml:space="preserve"> </w:t>
      </w:r>
      <w:r>
        <w:rPr>
          <w:sz w:val="24"/>
        </w:rPr>
        <w:t>различного</w:t>
      </w:r>
      <w:r>
        <w:rPr>
          <w:spacing w:val="-3"/>
          <w:sz w:val="24"/>
        </w:rPr>
        <w:t xml:space="preserve"> </w:t>
      </w:r>
      <w:r>
        <w:rPr>
          <w:sz w:val="24"/>
        </w:rPr>
        <w:t>назначения</w:t>
      </w:r>
      <w:r>
        <w:rPr>
          <w:spacing w:val="-3"/>
          <w:sz w:val="24"/>
        </w:rPr>
        <w:t xml:space="preserve"> </w:t>
      </w:r>
      <w:r>
        <w:rPr>
          <w:sz w:val="24"/>
        </w:rPr>
        <w:t>(жилые</w:t>
      </w:r>
      <w:r>
        <w:rPr>
          <w:spacing w:val="-4"/>
          <w:sz w:val="24"/>
        </w:rPr>
        <w:t xml:space="preserve"> </w:t>
      </w:r>
      <w:r>
        <w:rPr>
          <w:sz w:val="24"/>
        </w:rPr>
        <w:t>дома,</w:t>
      </w:r>
      <w:r>
        <w:rPr>
          <w:spacing w:val="-3"/>
          <w:sz w:val="24"/>
        </w:rPr>
        <w:t xml:space="preserve"> </w:t>
      </w:r>
      <w:r>
        <w:rPr>
          <w:sz w:val="24"/>
        </w:rPr>
        <w:t>магазины,</w:t>
      </w:r>
      <w:r>
        <w:rPr>
          <w:spacing w:val="-4"/>
          <w:sz w:val="24"/>
        </w:rPr>
        <w:t xml:space="preserve"> </w:t>
      </w:r>
      <w:r>
        <w:rPr>
          <w:sz w:val="24"/>
        </w:rPr>
        <w:t>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w:t>
      </w:r>
      <w:r>
        <w:rPr>
          <w:spacing w:val="-2"/>
          <w:sz w:val="24"/>
        </w:rPr>
        <w:t xml:space="preserve"> </w:t>
      </w:r>
      <w:r>
        <w:rPr>
          <w:sz w:val="24"/>
        </w:rPr>
        <w:t>части конструкции и особенности</w:t>
      </w:r>
      <w:r>
        <w:rPr>
          <w:spacing w:val="-3"/>
          <w:sz w:val="24"/>
        </w:rPr>
        <w:t xml:space="preserve"> </w:t>
      </w:r>
      <w:r>
        <w:rPr>
          <w:sz w:val="24"/>
        </w:rPr>
        <w:t>деталей.</w:t>
      </w:r>
      <w:r>
        <w:rPr>
          <w:spacing w:val="-1"/>
          <w:sz w:val="24"/>
        </w:rPr>
        <w:t xml:space="preserve"> </w:t>
      </w:r>
      <w:r>
        <w:rPr>
          <w:sz w:val="24"/>
        </w:rPr>
        <w:t>Знакомит</w:t>
      </w:r>
      <w:r>
        <w:rPr>
          <w:spacing w:val="-1"/>
          <w:sz w:val="24"/>
        </w:rPr>
        <w:t xml:space="preserve"> </w:t>
      </w:r>
      <w:r>
        <w:rPr>
          <w:sz w:val="24"/>
        </w:rPr>
        <w:t>детей со</w:t>
      </w:r>
      <w:r>
        <w:rPr>
          <w:spacing w:val="-1"/>
          <w:sz w:val="24"/>
        </w:rPr>
        <w:t xml:space="preserve"> </w:t>
      </w:r>
      <w:r>
        <w:rPr>
          <w:sz w:val="24"/>
        </w:rPr>
        <w:t>спецификой</w:t>
      </w:r>
      <w:r>
        <w:rPr>
          <w:spacing w:val="-3"/>
          <w:sz w:val="24"/>
        </w:rPr>
        <w:t xml:space="preserve"> </w:t>
      </w:r>
      <w:r>
        <w:rPr>
          <w:sz w:val="24"/>
        </w:rPr>
        <w:t>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72494A1C">
      <w:pPr>
        <w:pStyle w:val="11"/>
        <w:numPr>
          <w:ilvl w:val="0"/>
          <w:numId w:val="63"/>
        </w:numPr>
        <w:tabs>
          <w:tab w:val="left" w:pos="1311"/>
        </w:tabs>
        <w:spacing w:before="0" w:after="0" w:line="308" w:lineRule="exact"/>
        <w:ind w:left="1311" w:right="0" w:hanging="462"/>
        <w:jc w:val="both"/>
        <w:rPr>
          <w:sz w:val="24"/>
        </w:rPr>
      </w:pPr>
      <w:r>
        <w:rPr>
          <w:sz w:val="24"/>
        </w:rPr>
        <w:t>Педагог</w:t>
      </w:r>
      <w:r>
        <w:rPr>
          <w:spacing w:val="57"/>
          <w:sz w:val="24"/>
        </w:rPr>
        <w:t xml:space="preserve"> </w:t>
      </w:r>
      <w:r>
        <w:rPr>
          <w:sz w:val="24"/>
        </w:rPr>
        <w:t>поощряет</w:t>
      </w:r>
      <w:r>
        <w:rPr>
          <w:spacing w:val="59"/>
          <w:sz w:val="24"/>
        </w:rPr>
        <w:t xml:space="preserve"> </w:t>
      </w:r>
      <w:r>
        <w:rPr>
          <w:sz w:val="24"/>
        </w:rPr>
        <w:t>желание</w:t>
      </w:r>
      <w:r>
        <w:rPr>
          <w:spacing w:val="59"/>
          <w:sz w:val="24"/>
        </w:rPr>
        <w:t xml:space="preserve"> </w:t>
      </w:r>
      <w:r>
        <w:rPr>
          <w:sz w:val="24"/>
        </w:rPr>
        <w:t>детей</w:t>
      </w:r>
      <w:r>
        <w:rPr>
          <w:spacing w:val="60"/>
          <w:sz w:val="24"/>
        </w:rPr>
        <w:t xml:space="preserve"> </w:t>
      </w:r>
      <w:r>
        <w:rPr>
          <w:sz w:val="24"/>
        </w:rPr>
        <w:t>посещать</w:t>
      </w:r>
      <w:r>
        <w:rPr>
          <w:spacing w:val="57"/>
          <w:sz w:val="24"/>
        </w:rPr>
        <w:t xml:space="preserve"> </w:t>
      </w:r>
      <w:r>
        <w:rPr>
          <w:sz w:val="24"/>
        </w:rPr>
        <w:t>выставки,</w:t>
      </w:r>
      <w:r>
        <w:rPr>
          <w:spacing w:val="60"/>
          <w:sz w:val="24"/>
        </w:rPr>
        <w:t xml:space="preserve"> </w:t>
      </w:r>
      <w:r>
        <w:rPr>
          <w:sz w:val="24"/>
        </w:rPr>
        <w:t>спектакли</w:t>
      </w:r>
      <w:r>
        <w:rPr>
          <w:spacing w:val="57"/>
          <w:sz w:val="24"/>
        </w:rPr>
        <w:t xml:space="preserve"> </w:t>
      </w:r>
      <w:r>
        <w:rPr>
          <w:sz w:val="24"/>
        </w:rPr>
        <w:t>детского</w:t>
      </w:r>
      <w:r>
        <w:rPr>
          <w:spacing w:val="60"/>
          <w:sz w:val="24"/>
        </w:rPr>
        <w:t xml:space="preserve"> </w:t>
      </w:r>
      <w:r>
        <w:rPr>
          <w:spacing w:val="-2"/>
          <w:sz w:val="24"/>
        </w:rPr>
        <w:t>театра,</w:t>
      </w:r>
    </w:p>
    <w:p w14:paraId="4154B11A">
      <w:pPr>
        <w:pStyle w:val="8"/>
        <w:spacing w:before="35" w:line="276" w:lineRule="auto"/>
        <w:ind w:right="147"/>
      </w:pPr>
      <w:r>
        <w:t>музея, цирка. Педагог развивает у</w:t>
      </w:r>
      <w:r>
        <w:rPr>
          <w:spacing w:val="-4"/>
        </w:rPr>
        <w:t xml:space="preserve"> </w:t>
      </w:r>
      <w:r>
        <w:t>детей умение выражать в речи свои впечатления, высказывать суждения, оценки.</w:t>
      </w:r>
    </w:p>
    <w:p w14:paraId="2322186D">
      <w:pPr>
        <w:pStyle w:val="5"/>
        <w:spacing w:before="4"/>
      </w:pPr>
      <w:r>
        <w:t>Изобразительная</w:t>
      </w:r>
      <w:r>
        <w:rPr>
          <w:spacing w:val="-8"/>
        </w:rPr>
        <w:t xml:space="preserve"> </w:t>
      </w:r>
      <w:r>
        <w:rPr>
          <w:spacing w:val="-2"/>
        </w:rPr>
        <w:t>деятельность.</w:t>
      </w:r>
    </w:p>
    <w:p w14:paraId="7457F00C">
      <w:pPr>
        <w:pStyle w:val="11"/>
        <w:numPr>
          <w:ilvl w:val="0"/>
          <w:numId w:val="64"/>
        </w:numPr>
        <w:tabs>
          <w:tab w:val="left" w:pos="1162"/>
        </w:tabs>
        <w:spacing w:before="34" w:after="0" w:line="276" w:lineRule="auto"/>
        <w:ind w:left="141" w:right="139" w:firstLine="708"/>
        <w:jc w:val="both"/>
        <w:rPr>
          <w:sz w:val="24"/>
        </w:rPr>
      </w:pPr>
      <w:r>
        <w:rPr>
          <w:sz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w:t>
      </w:r>
      <w:r>
        <w:rPr>
          <w:spacing w:val="40"/>
          <w:sz w:val="24"/>
        </w:rPr>
        <w:t xml:space="preserve"> </w:t>
      </w:r>
      <w:r>
        <w:rPr>
          <w:sz w:val="24"/>
        </w:rPr>
        <w:t>и цветными карандашами фон может быть подготовлен как в начале, так и по завершении основного</w:t>
      </w:r>
      <w:r>
        <w:rPr>
          <w:spacing w:val="47"/>
          <w:sz w:val="24"/>
        </w:rPr>
        <w:t xml:space="preserve">  </w:t>
      </w:r>
      <w:r>
        <w:rPr>
          <w:sz w:val="24"/>
        </w:rPr>
        <w:t>изображения.</w:t>
      </w:r>
      <w:r>
        <w:rPr>
          <w:spacing w:val="49"/>
          <w:sz w:val="24"/>
        </w:rPr>
        <w:t xml:space="preserve">  </w:t>
      </w:r>
      <w:r>
        <w:rPr>
          <w:sz w:val="24"/>
        </w:rPr>
        <w:t>Продолжает</w:t>
      </w:r>
      <w:r>
        <w:rPr>
          <w:spacing w:val="50"/>
          <w:sz w:val="24"/>
        </w:rPr>
        <w:t xml:space="preserve">  </w:t>
      </w:r>
      <w:r>
        <w:rPr>
          <w:sz w:val="24"/>
        </w:rPr>
        <w:t>формировать</w:t>
      </w:r>
      <w:r>
        <w:rPr>
          <w:spacing w:val="52"/>
          <w:sz w:val="24"/>
        </w:rPr>
        <w:t xml:space="preserve">  </w:t>
      </w:r>
      <w:r>
        <w:rPr>
          <w:sz w:val="24"/>
        </w:rPr>
        <w:t>у</w:t>
      </w:r>
      <w:r>
        <w:rPr>
          <w:spacing w:val="48"/>
          <w:sz w:val="24"/>
        </w:rPr>
        <w:t xml:space="preserve">  </w:t>
      </w:r>
      <w:r>
        <w:rPr>
          <w:sz w:val="24"/>
        </w:rPr>
        <w:t>детей</w:t>
      </w:r>
      <w:r>
        <w:rPr>
          <w:spacing w:val="53"/>
          <w:sz w:val="24"/>
        </w:rPr>
        <w:t xml:space="preserve">  </w:t>
      </w:r>
      <w:r>
        <w:rPr>
          <w:sz w:val="24"/>
        </w:rPr>
        <w:t>умение</w:t>
      </w:r>
      <w:r>
        <w:rPr>
          <w:spacing w:val="49"/>
          <w:sz w:val="24"/>
        </w:rPr>
        <w:t xml:space="preserve">  </w:t>
      </w:r>
      <w:r>
        <w:rPr>
          <w:sz w:val="24"/>
        </w:rPr>
        <w:t>свободно</w:t>
      </w:r>
      <w:r>
        <w:rPr>
          <w:spacing w:val="50"/>
          <w:sz w:val="24"/>
        </w:rPr>
        <w:t xml:space="preserve">  </w:t>
      </w:r>
      <w:r>
        <w:rPr>
          <w:spacing w:val="-2"/>
          <w:sz w:val="24"/>
        </w:rPr>
        <w:t>владеть</w:t>
      </w:r>
    </w:p>
    <w:p w14:paraId="33094979">
      <w:pPr>
        <w:pStyle w:val="11"/>
        <w:spacing w:after="0" w:line="276" w:lineRule="auto"/>
        <w:jc w:val="both"/>
        <w:rPr>
          <w:sz w:val="24"/>
        </w:rPr>
        <w:sectPr>
          <w:headerReference r:id="rId189" w:type="default"/>
          <w:footerReference r:id="rId190" w:type="default"/>
          <w:pgSz w:w="12000" w:h="16970"/>
          <w:pgMar w:top="1000" w:right="708" w:bottom="280" w:left="992" w:header="254" w:footer="0" w:gutter="0"/>
          <w:cols w:space="720" w:num="1"/>
        </w:sectPr>
      </w:pPr>
    </w:p>
    <w:p w14:paraId="3CE69E7B">
      <w:pPr>
        <w:pStyle w:val="8"/>
        <w:spacing w:before="119" w:line="276" w:lineRule="auto"/>
        <w:ind w:right="138"/>
      </w:pPr>
      <w:r>
        <w:t>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w:t>
      </w:r>
      <w:r>
        <w:rPr>
          <w:spacing w:val="21"/>
        </w:rPr>
        <w:t xml:space="preserve"> </w:t>
      </w:r>
      <w:r>
        <w:t>- при рисовании небольших форм</w:t>
      </w:r>
      <w:r>
        <w:rPr>
          <w:spacing w:val="40"/>
        </w:rPr>
        <w:t xml:space="preserve"> </w:t>
      </w:r>
      <w:r>
        <w:t>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w:t>
      </w:r>
      <w:r>
        <w:rPr>
          <w:spacing w:val="-1"/>
        </w:rPr>
        <w:t xml:space="preserve"> </w:t>
      </w:r>
      <w:r>
        <w:t>при равномерном</w:t>
      </w:r>
      <w:r>
        <w:rPr>
          <w:spacing w:val="-2"/>
        </w:rPr>
        <w:t xml:space="preserve"> </w:t>
      </w:r>
      <w:r>
        <w:t>закрашивании и регулировании нажима</w:t>
      </w:r>
      <w:r>
        <w:rPr>
          <w:spacing w:val="-2"/>
        </w:rPr>
        <w:t xml:space="preserve"> </w:t>
      </w:r>
      <w:r>
        <w:t>на</w:t>
      </w:r>
      <w:r>
        <w:rPr>
          <w:spacing w:val="-2"/>
        </w:rPr>
        <w:t xml:space="preserve"> </w:t>
      </w:r>
      <w:r>
        <w:t>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w:t>
      </w:r>
      <w:r>
        <w:rPr>
          <w:spacing w:val="-2"/>
        </w:rPr>
        <w:t xml:space="preserve"> </w:t>
      </w:r>
      <w:r>
        <w:t>обозначению цветов,</w:t>
      </w:r>
      <w:r>
        <w:rPr>
          <w:spacing w:val="-1"/>
        </w:rPr>
        <w:t xml:space="preserve"> </w:t>
      </w:r>
      <w:r>
        <w:t>например, включающих два оттенка</w:t>
      </w:r>
      <w:r>
        <w:rPr>
          <w:spacing w:val="-1"/>
        </w:rPr>
        <w:t xml:space="preserve"> </w:t>
      </w:r>
      <w:r>
        <w:t>(желто- зеленый, серо-голубой)</w:t>
      </w:r>
      <w:r>
        <w:rPr>
          <w:spacing w:val="-1"/>
        </w:rPr>
        <w:t xml:space="preserve"> </w:t>
      </w:r>
      <w:r>
        <w:t>или уподобленных природным</w:t>
      </w:r>
      <w:r>
        <w:rPr>
          <w:spacing w:val="-1"/>
        </w:rPr>
        <w:t xml:space="preserve"> </w:t>
      </w:r>
      <w:r>
        <w:t>(малиновый,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w:t>
      </w:r>
      <w:r>
        <w:rPr>
          <w:spacing w:val="40"/>
        </w:rPr>
        <w:t xml:space="preserve"> </w:t>
      </w:r>
      <w:r>
        <w:t>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00E2779A">
      <w:pPr>
        <w:pStyle w:val="8"/>
        <w:spacing w:before="4" w:line="276" w:lineRule="auto"/>
        <w:ind w:right="141" w:firstLine="708"/>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7FC65BC2">
      <w:pPr>
        <w:pStyle w:val="8"/>
        <w:spacing w:line="276" w:lineRule="auto"/>
        <w:ind w:right="146" w:firstLine="708"/>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w:t>
      </w:r>
      <w:r>
        <w:rPr>
          <w:spacing w:val="-2"/>
        </w:rPr>
        <w:t xml:space="preserve"> </w:t>
      </w:r>
      <w:r>
        <w:t>и</w:t>
      </w:r>
      <w:r>
        <w:rPr>
          <w:spacing w:val="-1"/>
        </w:rPr>
        <w:t xml:space="preserve"> </w:t>
      </w:r>
      <w:r>
        <w:t>передавать цветовую</w:t>
      </w:r>
      <w:r>
        <w:rPr>
          <w:spacing w:val="-2"/>
        </w:rPr>
        <w:t xml:space="preserve"> </w:t>
      </w:r>
      <w:r>
        <w:t>гамму</w:t>
      </w:r>
      <w:r>
        <w:rPr>
          <w:spacing w:val="-7"/>
        </w:rPr>
        <w:t xml:space="preserve"> </w:t>
      </w:r>
      <w:r>
        <w:t>народного</w:t>
      </w:r>
      <w:r>
        <w:rPr>
          <w:spacing w:val="-2"/>
        </w:rPr>
        <w:t xml:space="preserve"> </w:t>
      </w:r>
      <w:r>
        <w:t>декоративного</w:t>
      </w:r>
      <w:r>
        <w:rPr>
          <w:spacing w:val="-2"/>
        </w:rPr>
        <w:t xml:space="preserve"> </w:t>
      </w:r>
      <w:r>
        <w:t>искусства</w:t>
      </w:r>
      <w:r>
        <w:rPr>
          <w:spacing w:val="-4"/>
        </w:rPr>
        <w:t xml:space="preserve"> </w:t>
      </w:r>
      <w:r>
        <w:t>определенного</w:t>
      </w:r>
      <w:r>
        <w:rPr>
          <w:spacing w:val="-2"/>
        </w:rPr>
        <w:t xml:space="preserve"> </w:t>
      </w:r>
      <w:r>
        <w:t>вида. Закрепляет умение</w:t>
      </w:r>
      <w:r>
        <w:rPr>
          <w:spacing w:val="-3"/>
        </w:rPr>
        <w:t xml:space="preserve"> </w:t>
      </w:r>
      <w:r>
        <w:t>создавать</w:t>
      </w:r>
      <w:r>
        <w:rPr>
          <w:spacing w:val="-3"/>
        </w:rPr>
        <w:t xml:space="preserve"> </w:t>
      </w:r>
      <w:r>
        <w:t>композиции</w:t>
      </w:r>
      <w:r>
        <w:rPr>
          <w:spacing w:val="-5"/>
        </w:rPr>
        <w:t xml:space="preserve"> </w:t>
      </w:r>
      <w:r>
        <w:t>на</w:t>
      </w:r>
      <w:r>
        <w:rPr>
          <w:spacing w:val="-4"/>
        </w:rPr>
        <w:t xml:space="preserve"> </w:t>
      </w:r>
      <w:r>
        <w:t>листах</w:t>
      </w:r>
      <w:r>
        <w:rPr>
          <w:spacing w:val="-1"/>
        </w:rPr>
        <w:t xml:space="preserve"> </w:t>
      </w:r>
      <w:r>
        <w:t>бумаги</w:t>
      </w:r>
      <w:r>
        <w:rPr>
          <w:spacing w:val="-2"/>
        </w:rPr>
        <w:t xml:space="preserve"> </w:t>
      </w:r>
      <w:r>
        <w:t>разной</w:t>
      </w:r>
      <w:r>
        <w:rPr>
          <w:spacing w:val="-5"/>
        </w:rPr>
        <w:t xml:space="preserve"> </w:t>
      </w:r>
      <w:r>
        <w:t>формы,</w:t>
      </w:r>
      <w:r>
        <w:rPr>
          <w:spacing w:val="-4"/>
        </w:rPr>
        <w:t xml:space="preserve"> </w:t>
      </w:r>
      <w:r>
        <w:t>силуэтах</w:t>
      </w:r>
      <w:r>
        <w:rPr>
          <w:spacing w:val="-1"/>
        </w:rPr>
        <w:t xml:space="preserve"> </w:t>
      </w:r>
      <w:r>
        <w:t>предметов</w:t>
      </w:r>
      <w:r>
        <w:rPr>
          <w:spacing w:val="-4"/>
        </w:rPr>
        <w:t xml:space="preserve"> </w:t>
      </w:r>
      <w:r>
        <w:t>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08D9E2B5">
      <w:pPr>
        <w:pStyle w:val="11"/>
        <w:numPr>
          <w:ilvl w:val="0"/>
          <w:numId w:val="64"/>
        </w:numPr>
        <w:tabs>
          <w:tab w:val="left" w:pos="1181"/>
        </w:tabs>
        <w:spacing w:before="0" w:after="0" w:line="321" w:lineRule="exact"/>
        <w:ind w:left="1181" w:right="0" w:hanging="332"/>
        <w:jc w:val="both"/>
        <w:rPr>
          <w:sz w:val="24"/>
        </w:rPr>
      </w:pPr>
      <w:r>
        <w:rPr>
          <w:spacing w:val="-2"/>
          <w:sz w:val="24"/>
        </w:rPr>
        <w:t>Лепка:</w:t>
      </w:r>
    </w:p>
    <w:p w14:paraId="4CBE6349">
      <w:pPr>
        <w:pStyle w:val="8"/>
        <w:spacing w:before="34" w:line="276" w:lineRule="auto"/>
        <w:ind w:right="146" w:firstLine="708"/>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w:t>
      </w:r>
    </w:p>
    <w:p w14:paraId="79E40735">
      <w:pPr>
        <w:pStyle w:val="8"/>
        <w:spacing w:after="0" w:line="276" w:lineRule="auto"/>
        <w:sectPr>
          <w:headerReference r:id="rId191" w:type="default"/>
          <w:footerReference r:id="rId192" w:type="default"/>
          <w:pgSz w:w="12000" w:h="16970"/>
          <w:pgMar w:top="1000" w:right="708" w:bottom="280" w:left="992" w:header="254" w:footer="0" w:gutter="0"/>
          <w:cols w:space="720" w:num="1"/>
        </w:sectPr>
      </w:pPr>
    </w:p>
    <w:p w14:paraId="0C32496D">
      <w:pPr>
        <w:pStyle w:val="8"/>
        <w:spacing w:before="119" w:line="276" w:lineRule="auto"/>
        <w:ind w:right="141"/>
      </w:pPr>
      <w:r>
        <w:t>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5DD778D0">
      <w:pPr>
        <w:pStyle w:val="8"/>
        <w:spacing w:before="1" w:line="276" w:lineRule="auto"/>
        <w:ind w:right="141" w:firstLine="708"/>
      </w:pPr>
      <w: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w:t>
      </w:r>
      <w:r>
        <w:rPr>
          <w:spacing w:val="-2"/>
        </w:rPr>
        <w:t>композиции.</w:t>
      </w:r>
    </w:p>
    <w:p w14:paraId="4DAF1487">
      <w:pPr>
        <w:pStyle w:val="11"/>
        <w:numPr>
          <w:ilvl w:val="0"/>
          <w:numId w:val="64"/>
        </w:numPr>
        <w:tabs>
          <w:tab w:val="left" w:pos="1152"/>
        </w:tabs>
        <w:spacing w:before="0" w:after="0" w:line="240" w:lineRule="auto"/>
        <w:ind w:left="1152" w:right="0" w:hanging="303"/>
        <w:jc w:val="both"/>
        <w:rPr>
          <w:sz w:val="24"/>
        </w:rPr>
      </w:pPr>
      <w:r>
        <w:rPr>
          <w:spacing w:val="-2"/>
          <w:sz w:val="24"/>
        </w:rPr>
        <w:t>Аппликация:</w:t>
      </w:r>
    </w:p>
    <w:p w14:paraId="1AC19520">
      <w:pPr>
        <w:pStyle w:val="8"/>
        <w:spacing w:before="33" w:line="276" w:lineRule="auto"/>
        <w:ind w:right="136" w:firstLine="708"/>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w:t>
      </w:r>
      <w:r>
        <w:rPr>
          <w:spacing w:val="-4"/>
        </w:rPr>
        <w:t xml:space="preserve"> </w:t>
      </w:r>
      <w:r>
        <w:t>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A626387">
      <w:pPr>
        <w:pStyle w:val="11"/>
        <w:numPr>
          <w:ilvl w:val="0"/>
          <w:numId w:val="64"/>
        </w:numPr>
        <w:tabs>
          <w:tab w:val="left" w:pos="1162"/>
        </w:tabs>
        <w:spacing w:before="1" w:after="0" w:line="240" w:lineRule="auto"/>
        <w:ind w:left="1162" w:right="0" w:hanging="313"/>
        <w:jc w:val="both"/>
        <w:rPr>
          <w:sz w:val="24"/>
        </w:rPr>
      </w:pPr>
      <w:r>
        <w:rPr>
          <w:sz w:val="24"/>
        </w:rPr>
        <w:t>Прикладное</w:t>
      </w:r>
      <w:r>
        <w:rPr>
          <w:spacing w:val="-4"/>
          <w:sz w:val="24"/>
        </w:rPr>
        <w:t xml:space="preserve"> </w:t>
      </w:r>
      <w:r>
        <w:rPr>
          <w:spacing w:val="-2"/>
          <w:sz w:val="24"/>
        </w:rPr>
        <w:t>творчество:</w:t>
      </w:r>
    </w:p>
    <w:p w14:paraId="1A78B5A5">
      <w:pPr>
        <w:pStyle w:val="8"/>
        <w:spacing w:before="33" w:line="276" w:lineRule="auto"/>
        <w:ind w:right="139" w:firstLine="708"/>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w:t>
      </w:r>
      <w:r>
        <w:rPr>
          <w:spacing w:val="-1"/>
        </w:rPr>
        <w:t xml:space="preserve"> </w:t>
      </w:r>
      <w:r>
        <w:t>оттенки</w:t>
      </w:r>
      <w:r>
        <w:rPr>
          <w:spacing w:val="-3"/>
        </w:rPr>
        <w:t xml:space="preserve"> </w:t>
      </w:r>
      <w:r>
        <w:t>при</w:t>
      </w:r>
      <w:r>
        <w:rPr>
          <w:spacing w:val="-3"/>
        </w:rPr>
        <w:t xml:space="preserve"> </w:t>
      </w:r>
      <w:r>
        <w:t>изготовлении</w:t>
      </w:r>
      <w:r>
        <w:rPr>
          <w:spacing w:val="-3"/>
        </w:rPr>
        <w:t xml:space="preserve"> </w:t>
      </w:r>
      <w:r>
        <w:t>игрушек,</w:t>
      </w:r>
      <w:r>
        <w:rPr>
          <w:spacing w:val="-1"/>
        </w:rPr>
        <w:t xml:space="preserve"> </w:t>
      </w:r>
      <w:r>
        <w:t>сувениров,</w:t>
      </w:r>
      <w:r>
        <w:rPr>
          <w:spacing w:val="-2"/>
        </w:rPr>
        <w:t xml:space="preserve"> </w:t>
      </w:r>
      <w:r>
        <w:t>деталей костюмов</w:t>
      </w:r>
      <w:r>
        <w:rPr>
          <w:spacing w:val="-2"/>
        </w:rPr>
        <w:t xml:space="preserve"> </w:t>
      </w:r>
      <w:r>
        <w:t>и украшений к</w:t>
      </w:r>
      <w:r>
        <w:rPr>
          <w:spacing w:val="-3"/>
        </w:rPr>
        <w:t xml:space="preserve"> </w:t>
      </w:r>
      <w:r>
        <w:t>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w:t>
      </w:r>
      <w:r>
        <w:rPr>
          <w:spacing w:val="-1"/>
        </w:rPr>
        <w:t xml:space="preserve"> </w:t>
      </w:r>
      <w:r>
        <w:t>для</w:t>
      </w:r>
      <w:r>
        <w:rPr>
          <w:spacing w:val="-1"/>
        </w:rPr>
        <w:t xml:space="preserve"> </w:t>
      </w:r>
      <w:r>
        <w:t>семян,</w:t>
      </w:r>
      <w:r>
        <w:rPr>
          <w:spacing w:val="-1"/>
        </w:rPr>
        <w:t xml:space="preserve"> </w:t>
      </w:r>
      <w:r>
        <w:t>фартучек</w:t>
      </w:r>
      <w:r>
        <w:rPr>
          <w:spacing w:val="-1"/>
        </w:rPr>
        <w:t xml:space="preserve"> </w:t>
      </w:r>
      <w:r>
        <w:t>для кукол,</w:t>
      </w:r>
      <w:r>
        <w:rPr>
          <w:spacing w:val="-1"/>
        </w:rPr>
        <w:t xml:space="preserve"> </w:t>
      </w:r>
      <w:r>
        <w:t>игольница)</w:t>
      </w:r>
      <w:r>
        <w:rPr>
          <w:spacing w:val="-2"/>
        </w:rPr>
        <w:t xml:space="preserve"> </w:t>
      </w:r>
      <w:r>
        <w:t>швом «вперед</w:t>
      </w:r>
      <w:r>
        <w:rPr>
          <w:spacing w:val="-1"/>
        </w:rPr>
        <w:t xml:space="preserve"> </w:t>
      </w:r>
      <w:r>
        <w:t>иголку». Педагог</w:t>
      </w:r>
      <w:r>
        <w:rPr>
          <w:spacing w:val="-1"/>
        </w:rPr>
        <w:t xml:space="preserve"> </w:t>
      </w:r>
      <w:r>
        <w:t>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9F32A7">
      <w:pPr>
        <w:pStyle w:val="11"/>
        <w:numPr>
          <w:ilvl w:val="0"/>
          <w:numId w:val="64"/>
        </w:numPr>
        <w:tabs>
          <w:tab w:val="left" w:pos="1176"/>
        </w:tabs>
        <w:spacing w:before="0" w:after="0" w:line="321" w:lineRule="exact"/>
        <w:ind w:left="1176" w:right="0" w:hanging="327"/>
        <w:jc w:val="both"/>
        <w:rPr>
          <w:sz w:val="24"/>
        </w:rPr>
      </w:pPr>
      <w:r>
        <w:rPr>
          <w:sz w:val="24"/>
        </w:rPr>
        <w:t>Народное</w:t>
      </w:r>
      <w:r>
        <w:rPr>
          <w:spacing w:val="-7"/>
          <w:sz w:val="24"/>
        </w:rPr>
        <w:t xml:space="preserve"> </w:t>
      </w:r>
      <w:r>
        <w:rPr>
          <w:sz w:val="24"/>
        </w:rPr>
        <w:t>декоративно-прикладное</w:t>
      </w:r>
      <w:r>
        <w:rPr>
          <w:spacing w:val="-7"/>
          <w:sz w:val="24"/>
        </w:rPr>
        <w:t xml:space="preserve"> </w:t>
      </w:r>
      <w:r>
        <w:rPr>
          <w:spacing w:val="-2"/>
          <w:sz w:val="24"/>
        </w:rPr>
        <w:t>искусство:</w:t>
      </w:r>
    </w:p>
    <w:p w14:paraId="4143E2EB">
      <w:pPr>
        <w:pStyle w:val="8"/>
        <w:spacing w:before="34" w:line="276" w:lineRule="auto"/>
        <w:ind w:right="146" w:firstLine="708"/>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w:t>
      </w:r>
      <w:r>
        <w:rPr>
          <w:spacing w:val="-2"/>
        </w:rPr>
        <w:t xml:space="preserve"> </w:t>
      </w:r>
      <w:r>
        <w:t>детей умение свободно</w:t>
      </w:r>
      <w:r>
        <w:rPr>
          <w:spacing w:val="68"/>
        </w:rPr>
        <w:t xml:space="preserve"> </w:t>
      </w:r>
      <w:r>
        <w:t>владеть</w:t>
      </w:r>
      <w:r>
        <w:rPr>
          <w:spacing w:val="72"/>
        </w:rPr>
        <w:t xml:space="preserve"> </w:t>
      </w:r>
      <w:r>
        <w:t>карандашом,</w:t>
      </w:r>
      <w:r>
        <w:rPr>
          <w:spacing w:val="74"/>
        </w:rPr>
        <w:t xml:space="preserve"> </w:t>
      </w:r>
      <w:r>
        <w:t>кистью</w:t>
      </w:r>
      <w:r>
        <w:rPr>
          <w:spacing w:val="69"/>
        </w:rPr>
        <w:t xml:space="preserve"> </w:t>
      </w:r>
      <w:r>
        <w:t>при</w:t>
      </w:r>
      <w:r>
        <w:rPr>
          <w:spacing w:val="70"/>
        </w:rPr>
        <w:t xml:space="preserve"> </w:t>
      </w:r>
      <w:r>
        <w:t>выполнении</w:t>
      </w:r>
      <w:r>
        <w:rPr>
          <w:spacing w:val="70"/>
        </w:rPr>
        <w:t xml:space="preserve"> </w:t>
      </w:r>
      <w:r>
        <w:t>линейного</w:t>
      </w:r>
      <w:r>
        <w:rPr>
          <w:spacing w:val="71"/>
        </w:rPr>
        <w:t xml:space="preserve"> </w:t>
      </w:r>
      <w:r>
        <w:t>рисунка,</w:t>
      </w:r>
      <w:r>
        <w:rPr>
          <w:spacing w:val="76"/>
        </w:rPr>
        <w:t xml:space="preserve"> </w:t>
      </w:r>
      <w:r>
        <w:t>учит</w:t>
      </w:r>
      <w:r>
        <w:rPr>
          <w:spacing w:val="72"/>
        </w:rPr>
        <w:t xml:space="preserve"> </w:t>
      </w:r>
      <w:r>
        <w:rPr>
          <w:spacing w:val="-2"/>
        </w:rPr>
        <w:t>плавным</w:t>
      </w:r>
    </w:p>
    <w:p w14:paraId="2C98ECE3">
      <w:pPr>
        <w:pStyle w:val="8"/>
        <w:spacing w:after="0" w:line="276" w:lineRule="auto"/>
        <w:sectPr>
          <w:headerReference r:id="rId193" w:type="default"/>
          <w:footerReference r:id="rId194" w:type="default"/>
          <w:pgSz w:w="12000" w:h="16970"/>
          <w:pgMar w:top="1000" w:right="708" w:bottom="280" w:left="992" w:header="254" w:footer="0" w:gutter="0"/>
          <w:cols w:space="720" w:num="1"/>
        </w:sectPr>
      </w:pPr>
    </w:p>
    <w:p w14:paraId="55C042C7">
      <w:pPr>
        <w:pStyle w:val="8"/>
        <w:spacing w:before="119" w:line="276" w:lineRule="auto"/>
        <w:ind w:right="137"/>
      </w:pPr>
      <w:r>
        <w:t>поворотам</w:t>
      </w:r>
      <w:r>
        <w:rPr>
          <w:spacing w:val="-2"/>
        </w:rPr>
        <w:t xml:space="preserve"> </w:t>
      </w:r>
      <w:r>
        <w:t>руки при рисовании округлых линий,</w:t>
      </w:r>
      <w:r>
        <w:rPr>
          <w:spacing w:val="-1"/>
        </w:rPr>
        <w:t xml:space="preserve"> </w:t>
      </w:r>
      <w:r>
        <w:t>завитков</w:t>
      </w:r>
      <w:r>
        <w:rPr>
          <w:spacing w:val="-2"/>
        </w:rPr>
        <w:t xml:space="preserve"> </w:t>
      </w:r>
      <w:r>
        <w:t>в</w:t>
      </w:r>
      <w:r>
        <w:rPr>
          <w:spacing w:val="-2"/>
        </w:rPr>
        <w:t xml:space="preserve"> </w:t>
      </w:r>
      <w:r>
        <w:t>разном</w:t>
      </w:r>
      <w:r>
        <w:rPr>
          <w:spacing w:val="-2"/>
        </w:rPr>
        <w:t xml:space="preserve"> </w:t>
      </w:r>
      <w:r>
        <w:t>направлении (от</w:t>
      </w:r>
      <w:r>
        <w:rPr>
          <w:spacing w:val="-4"/>
        </w:rPr>
        <w:t xml:space="preserve"> </w:t>
      </w:r>
      <w:r>
        <w:t>веточки</w:t>
      </w:r>
      <w:r>
        <w:rPr>
          <w:spacing w:val="-3"/>
        </w:rPr>
        <w:t xml:space="preserve"> </w:t>
      </w:r>
      <w:r>
        <w:t>и от конца</w:t>
      </w:r>
      <w:r>
        <w:rPr>
          <w:spacing w:val="-1"/>
        </w:rPr>
        <w:t xml:space="preserve"> </w:t>
      </w:r>
      <w:r>
        <w:t>завитка</w:t>
      </w:r>
      <w:r>
        <w:rPr>
          <w:spacing w:val="-1"/>
        </w:rPr>
        <w:t xml:space="preserve"> </w:t>
      </w:r>
      <w:r>
        <w:t>к веточке, вертикально и горизонтально), учит осуществлять движение</w:t>
      </w:r>
      <w:r>
        <w:rPr>
          <w:spacing w:val="-1"/>
        </w:rPr>
        <w:t xml:space="preserve"> </w:t>
      </w:r>
      <w:r>
        <w:t>всей рукой при рисовании длинных линий, крупных форм, одними пальцами - при рисовании небольших форм и мелких деталей, коротких линий,</w:t>
      </w:r>
      <w:r>
        <w:rPr>
          <w:spacing w:val="-1"/>
        </w:rPr>
        <w:t xml:space="preserve"> </w:t>
      </w:r>
      <w:r>
        <w:t>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w:t>
      </w:r>
      <w:r>
        <w:rPr>
          <w:spacing w:val="-1"/>
        </w:rPr>
        <w:t xml:space="preserve"> </w:t>
      </w:r>
      <w:r>
        <w:t>и передавать цветовую</w:t>
      </w:r>
      <w:r>
        <w:rPr>
          <w:spacing w:val="-1"/>
        </w:rPr>
        <w:t xml:space="preserve"> </w:t>
      </w:r>
      <w:r>
        <w:t>гамму</w:t>
      </w:r>
      <w:r>
        <w:rPr>
          <w:spacing w:val="-6"/>
        </w:rPr>
        <w:t xml:space="preserve"> </w:t>
      </w:r>
      <w:r>
        <w:t>народного</w:t>
      </w:r>
      <w:r>
        <w:rPr>
          <w:spacing w:val="-1"/>
        </w:rPr>
        <w:t xml:space="preserve"> </w:t>
      </w:r>
      <w:r>
        <w:t>декоративного</w:t>
      </w:r>
      <w:r>
        <w:rPr>
          <w:spacing w:val="-1"/>
        </w:rPr>
        <w:t xml:space="preserve"> </w:t>
      </w:r>
      <w:r>
        <w:t>искусства</w:t>
      </w:r>
      <w:r>
        <w:rPr>
          <w:spacing w:val="-3"/>
        </w:rPr>
        <w:t xml:space="preserve"> </w:t>
      </w:r>
      <w:r>
        <w:t>определенного</w:t>
      </w:r>
      <w:r>
        <w:rPr>
          <w:spacing w:val="-1"/>
        </w:rPr>
        <w:t xml:space="preserve"> </w:t>
      </w:r>
      <w:r>
        <w:t>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6CDA80D6">
      <w:pPr>
        <w:pStyle w:val="5"/>
        <w:spacing w:before="8"/>
      </w:pPr>
      <w:r>
        <w:t>Конструктивная</w:t>
      </w:r>
      <w:r>
        <w:rPr>
          <w:spacing w:val="-8"/>
        </w:rPr>
        <w:t xml:space="preserve"> </w:t>
      </w:r>
      <w:r>
        <w:rPr>
          <w:spacing w:val="-2"/>
        </w:rPr>
        <w:t>деятельность.</w:t>
      </w:r>
    </w:p>
    <w:p w14:paraId="58954F29">
      <w:pPr>
        <w:pStyle w:val="11"/>
        <w:numPr>
          <w:ilvl w:val="0"/>
          <w:numId w:val="65"/>
        </w:numPr>
        <w:tabs>
          <w:tab w:val="left" w:pos="1167"/>
        </w:tabs>
        <w:spacing w:before="34" w:after="0" w:line="271" w:lineRule="auto"/>
        <w:ind w:left="141" w:right="147" w:firstLine="708"/>
        <w:jc w:val="both"/>
        <w:rPr>
          <w:sz w:val="24"/>
        </w:rPr>
      </w:pPr>
      <w:r>
        <w:rPr>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0BDE1837">
      <w:pPr>
        <w:pStyle w:val="11"/>
        <w:numPr>
          <w:ilvl w:val="0"/>
          <w:numId w:val="65"/>
        </w:numPr>
        <w:tabs>
          <w:tab w:val="left" w:pos="1167"/>
        </w:tabs>
        <w:spacing w:before="9" w:after="0" w:line="273" w:lineRule="auto"/>
        <w:ind w:left="141" w:right="143" w:firstLine="708"/>
        <w:jc w:val="both"/>
        <w:rPr>
          <w:sz w:val="24"/>
        </w:rPr>
      </w:pPr>
      <w:r>
        <w:rPr>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w:t>
      </w:r>
      <w:r>
        <w:rPr>
          <w:spacing w:val="40"/>
          <w:sz w:val="24"/>
        </w:rPr>
        <w:t xml:space="preserve"> </w:t>
      </w:r>
      <w:r>
        <w:rPr>
          <w:sz w:val="24"/>
        </w:rPr>
        <w:t>сооружать постройки, объединенных общей темой (улица, машины, дома).</w:t>
      </w:r>
    </w:p>
    <w:p w14:paraId="7E402AFE">
      <w:pPr>
        <w:pStyle w:val="11"/>
        <w:numPr>
          <w:ilvl w:val="0"/>
          <w:numId w:val="65"/>
        </w:numPr>
        <w:tabs>
          <w:tab w:val="left" w:pos="1167"/>
        </w:tabs>
        <w:spacing w:before="2" w:after="0" w:line="273" w:lineRule="auto"/>
        <w:ind w:left="141" w:right="139" w:firstLine="708"/>
        <w:jc w:val="both"/>
        <w:rPr>
          <w:sz w:val="24"/>
        </w:rPr>
      </w:pPr>
      <w:r>
        <w:rPr>
          <w:sz w:val="24"/>
        </w:rPr>
        <w:t>Конструирование из деталей конструкторов: педагог знакомит детей с</w:t>
      </w:r>
      <w:r>
        <w:rPr>
          <w:spacing w:val="40"/>
          <w:sz w:val="24"/>
        </w:rPr>
        <w:t xml:space="preserve"> </w:t>
      </w:r>
      <w:r>
        <w:rPr>
          <w:sz w:val="24"/>
        </w:rPr>
        <w:t>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w:t>
      </w:r>
      <w:r>
        <w:rPr>
          <w:spacing w:val="-2"/>
          <w:sz w:val="24"/>
        </w:rPr>
        <w:t xml:space="preserve"> </w:t>
      </w:r>
      <w:r>
        <w:rPr>
          <w:sz w:val="24"/>
        </w:rPr>
        <w:t>Учит</w:t>
      </w:r>
      <w:r>
        <w:rPr>
          <w:spacing w:val="-2"/>
          <w:sz w:val="24"/>
        </w:rPr>
        <w:t xml:space="preserve"> </w:t>
      </w:r>
      <w:r>
        <w:rPr>
          <w:sz w:val="24"/>
        </w:rPr>
        <w:t>создавать</w:t>
      </w:r>
      <w:r>
        <w:rPr>
          <w:spacing w:val="-2"/>
          <w:sz w:val="24"/>
        </w:rPr>
        <w:t xml:space="preserve"> </w:t>
      </w:r>
      <w:r>
        <w:rPr>
          <w:sz w:val="24"/>
        </w:rPr>
        <w:t>различные</w:t>
      </w:r>
      <w:r>
        <w:rPr>
          <w:spacing w:val="-4"/>
          <w:sz w:val="24"/>
        </w:rPr>
        <w:t xml:space="preserve"> </w:t>
      </w:r>
      <w:r>
        <w:rPr>
          <w:sz w:val="24"/>
        </w:rPr>
        <w:t>конструкции</w:t>
      </w:r>
      <w:r>
        <w:rPr>
          <w:spacing w:val="-2"/>
          <w:sz w:val="24"/>
        </w:rPr>
        <w:t xml:space="preserve"> </w:t>
      </w:r>
      <w:r>
        <w:rPr>
          <w:sz w:val="24"/>
        </w:rPr>
        <w:t>(мебель,</w:t>
      </w:r>
      <w:r>
        <w:rPr>
          <w:spacing w:val="-2"/>
          <w:sz w:val="24"/>
        </w:rPr>
        <w:t xml:space="preserve"> </w:t>
      </w:r>
      <w:r>
        <w:rPr>
          <w:sz w:val="24"/>
        </w:rPr>
        <w:t>машины)</w:t>
      </w:r>
      <w:r>
        <w:rPr>
          <w:spacing w:val="-4"/>
          <w:sz w:val="24"/>
        </w:rPr>
        <w:t xml:space="preserve"> </w:t>
      </w:r>
      <w:r>
        <w:rPr>
          <w:sz w:val="24"/>
        </w:rPr>
        <w:t>по</w:t>
      </w:r>
      <w:r>
        <w:rPr>
          <w:spacing w:val="-2"/>
          <w:sz w:val="24"/>
        </w:rPr>
        <w:t xml:space="preserve"> </w:t>
      </w:r>
      <w:r>
        <w:rPr>
          <w:sz w:val="24"/>
        </w:rPr>
        <w:t>рисунку</w:t>
      </w:r>
      <w:r>
        <w:rPr>
          <w:spacing w:val="-7"/>
          <w:sz w:val="24"/>
        </w:rPr>
        <w:t xml:space="preserve"> </w:t>
      </w:r>
      <w:r>
        <w:rPr>
          <w:sz w:val="24"/>
        </w:rPr>
        <w:t>и</w:t>
      </w:r>
      <w:r>
        <w:rPr>
          <w:spacing w:val="-2"/>
          <w:sz w:val="24"/>
        </w:rPr>
        <w:t xml:space="preserve"> </w:t>
      </w:r>
      <w:r>
        <w:rPr>
          <w:sz w:val="24"/>
        </w:rPr>
        <w:t>по</w:t>
      </w:r>
      <w:r>
        <w:rPr>
          <w:spacing w:val="-2"/>
          <w:sz w:val="24"/>
        </w:rPr>
        <w:t xml:space="preserve"> </w:t>
      </w:r>
      <w:r>
        <w:rPr>
          <w:sz w:val="24"/>
        </w:rPr>
        <w:t>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5F41BE38">
      <w:pPr>
        <w:pStyle w:val="5"/>
        <w:spacing w:before="12"/>
      </w:pPr>
      <w:r>
        <w:t>Музыкальная</w:t>
      </w:r>
      <w:r>
        <w:rPr>
          <w:spacing w:val="-4"/>
        </w:rPr>
        <w:t xml:space="preserve"> </w:t>
      </w:r>
      <w:r>
        <w:rPr>
          <w:spacing w:val="-2"/>
        </w:rPr>
        <w:t>деятельность.</w:t>
      </w:r>
    </w:p>
    <w:p w14:paraId="6DDA888D">
      <w:pPr>
        <w:pStyle w:val="11"/>
        <w:numPr>
          <w:ilvl w:val="0"/>
          <w:numId w:val="66"/>
        </w:numPr>
        <w:tabs>
          <w:tab w:val="left" w:pos="1181"/>
        </w:tabs>
        <w:spacing w:before="35" w:after="0" w:line="273" w:lineRule="auto"/>
        <w:ind w:left="141" w:right="147" w:firstLine="708"/>
        <w:jc w:val="both"/>
        <w:rPr>
          <w:sz w:val="24"/>
        </w:rPr>
      </w:pPr>
      <w:r>
        <w:rPr>
          <w:sz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DB1ED66">
      <w:pPr>
        <w:pStyle w:val="11"/>
        <w:numPr>
          <w:ilvl w:val="0"/>
          <w:numId w:val="66"/>
        </w:numPr>
        <w:tabs>
          <w:tab w:val="left" w:pos="1171"/>
        </w:tabs>
        <w:spacing w:before="7" w:after="0" w:line="271" w:lineRule="auto"/>
        <w:ind w:left="141" w:right="138" w:firstLine="708"/>
        <w:jc w:val="both"/>
        <w:rPr>
          <w:sz w:val="24"/>
        </w:rPr>
      </w:pPr>
      <w:r>
        <w:rPr>
          <w:sz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w:t>
      </w:r>
      <w:r>
        <w:rPr>
          <w:spacing w:val="38"/>
          <w:sz w:val="24"/>
        </w:rPr>
        <w:t xml:space="preserve">  </w:t>
      </w:r>
      <w:r>
        <w:rPr>
          <w:sz w:val="24"/>
        </w:rPr>
        <w:t>фразы;</w:t>
      </w:r>
      <w:r>
        <w:rPr>
          <w:spacing w:val="38"/>
          <w:sz w:val="24"/>
        </w:rPr>
        <w:t xml:space="preserve">  </w:t>
      </w:r>
      <w:r>
        <w:rPr>
          <w:sz w:val="24"/>
        </w:rPr>
        <w:t>обращает</w:t>
      </w:r>
      <w:r>
        <w:rPr>
          <w:spacing w:val="38"/>
          <w:sz w:val="24"/>
        </w:rPr>
        <w:t xml:space="preserve">  </w:t>
      </w:r>
      <w:r>
        <w:rPr>
          <w:sz w:val="24"/>
        </w:rPr>
        <w:t>внимание</w:t>
      </w:r>
      <w:r>
        <w:rPr>
          <w:spacing w:val="38"/>
          <w:sz w:val="24"/>
        </w:rPr>
        <w:t xml:space="preserve">  </w:t>
      </w:r>
      <w:r>
        <w:rPr>
          <w:sz w:val="24"/>
        </w:rPr>
        <w:t>на</w:t>
      </w:r>
      <w:r>
        <w:rPr>
          <w:spacing w:val="38"/>
          <w:sz w:val="24"/>
        </w:rPr>
        <w:t xml:space="preserve">  </w:t>
      </w:r>
      <w:r>
        <w:rPr>
          <w:sz w:val="24"/>
        </w:rPr>
        <w:t>артикуляцию</w:t>
      </w:r>
      <w:r>
        <w:rPr>
          <w:spacing w:val="38"/>
          <w:sz w:val="24"/>
        </w:rPr>
        <w:t xml:space="preserve">  </w:t>
      </w:r>
      <w:r>
        <w:rPr>
          <w:sz w:val="24"/>
        </w:rPr>
        <w:t>(дикцию);</w:t>
      </w:r>
      <w:r>
        <w:rPr>
          <w:spacing w:val="38"/>
          <w:sz w:val="24"/>
        </w:rPr>
        <w:t xml:space="preserve">  </w:t>
      </w:r>
      <w:r>
        <w:rPr>
          <w:sz w:val="24"/>
        </w:rPr>
        <w:t>закрепляет</w:t>
      </w:r>
      <w:r>
        <w:rPr>
          <w:spacing w:val="40"/>
          <w:sz w:val="24"/>
        </w:rPr>
        <w:t xml:space="preserve">  </w:t>
      </w:r>
      <w:r>
        <w:rPr>
          <w:sz w:val="24"/>
        </w:rPr>
        <w:t>умение</w:t>
      </w:r>
      <w:r>
        <w:rPr>
          <w:spacing w:val="38"/>
          <w:sz w:val="24"/>
        </w:rPr>
        <w:t xml:space="preserve">  </w:t>
      </w:r>
      <w:r>
        <w:rPr>
          <w:sz w:val="24"/>
        </w:rPr>
        <w:t>петь</w:t>
      </w:r>
    </w:p>
    <w:p w14:paraId="64A957DC">
      <w:pPr>
        <w:pStyle w:val="11"/>
        <w:spacing w:after="0" w:line="271" w:lineRule="auto"/>
        <w:jc w:val="both"/>
        <w:rPr>
          <w:sz w:val="24"/>
        </w:rPr>
        <w:sectPr>
          <w:headerReference r:id="rId195" w:type="default"/>
          <w:footerReference r:id="rId196" w:type="default"/>
          <w:pgSz w:w="12000" w:h="16970"/>
          <w:pgMar w:top="1000" w:right="708" w:bottom="280" w:left="992" w:header="254" w:footer="0" w:gutter="0"/>
          <w:cols w:space="720" w:num="1"/>
        </w:sectPr>
      </w:pPr>
    </w:p>
    <w:p w14:paraId="03EB75DD">
      <w:pPr>
        <w:pStyle w:val="8"/>
        <w:spacing w:before="119"/>
      </w:pPr>
      <w:r>
        <w:t>самостоятельно,</w:t>
      </w:r>
      <w:r>
        <w:rPr>
          <w:spacing w:val="-6"/>
        </w:rPr>
        <w:t xml:space="preserve"> </w:t>
      </w:r>
      <w:r>
        <w:t>индивидуально</w:t>
      </w:r>
      <w:r>
        <w:rPr>
          <w:spacing w:val="-4"/>
        </w:rPr>
        <w:t xml:space="preserve"> </w:t>
      </w:r>
      <w:r>
        <w:t>и</w:t>
      </w:r>
      <w:r>
        <w:rPr>
          <w:spacing w:val="-4"/>
        </w:rPr>
        <w:t xml:space="preserve"> </w:t>
      </w:r>
      <w:r>
        <w:t>коллективно,</w:t>
      </w:r>
      <w:r>
        <w:rPr>
          <w:spacing w:val="-4"/>
        </w:rPr>
        <w:t xml:space="preserve"> </w:t>
      </w:r>
      <w:r>
        <w:t>с</w:t>
      </w:r>
      <w:r>
        <w:rPr>
          <w:spacing w:val="-5"/>
        </w:rPr>
        <w:t xml:space="preserve"> </w:t>
      </w:r>
      <w:r>
        <w:t>музыкальным</w:t>
      </w:r>
      <w:r>
        <w:rPr>
          <w:spacing w:val="-6"/>
        </w:rPr>
        <w:t xml:space="preserve"> </w:t>
      </w:r>
      <w:r>
        <w:t>сопровождением</w:t>
      </w:r>
      <w:r>
        <w:rPr>
          <w:spacing w:val="-5"/>
        </w:rPr>
        <w:t xml:space="preserve"> </w:t>
      </w:r>
      <w:r>
        <w:t>и</w:t>
      </w:r>
      <w:r>
        <w:rPr>
          <w:spacing w:val="-4"/>
        </w:rPr>
        <w:t xml:space="preserve"> </w:t>
      </w:r>
      <w:r>
        <w:t>без</w:t>
      </w:r>
      <w:r>
        <w:rPr>
          <w:spacing w:val="-3"/>
        </w:rPr>
        <w:t xml:space="preserve"> </w:t>
      </w:r>
      <w:r>
        <w:rPr>
          <w:spacing w:val="-2"/>
        </w:rPr>
        <w:t>него.</w:t>
      </w:r>
    </w:p>
    <w:p w14:paraId="2141DAC1">
      <w:pPr>
        <w:pStyle w:val="11"/>
        <w:numPr>
          <w:ilvl w:val="0"/>
          <w:numId w:val="66"/>
        </w:numPr>
        <w:tabs>
          <w:tab w:val="left" w:pos="1176"/>
        </w:tabs>
        <w:spacing w:before="43" w:after="0" w:line="271" w:lineRule="auto"/>
        <w:ind w:left="141" w:right="137" w:firstLine="708"/>
        <w:jc w:val="both"/>
        <w:rPr>
          <w:sz w:val="24"/>
        </w:rPr>
      </w:pPr>
      <w:r>
        <w:rPr>
          <w:sz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64A5F887">
      <w:pPr>
        <w:pStyle w:val="11"/>
        <w:numPr>
          <w:ilvl w:val="0"/>
          <w:numId w:val="66"/>
        </w:numPr>
        <w:tabs>
          <w:tab w:val="left" w:pos="1176"/>
        </w:tabs>
        <w:spacing w:before="6" w:after="0" w:line="273" w:lineRule="auto"/>
        <w:ind w:left="141" w:right="136" w:firstLine="708"/>
        <w:jc w:val="both"/>
        <w:rPr>
          <w:sz w:val="24"/>
        </w:rPr>
      </w:pPr>
      <w:r>
        <w:rPr>
          <w:sz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разнообразным</w:t>
      </w:r>
      <w:r>
        <w:rPr>
          <w:spacing w:val="-5"/>
          <w:sz w:val="24"/>
        </w:rPr>
        <w:t xml:space="preserve"> </w:t>
      </w:r>
      <w:r>
        <w:rPr>
          <w:sz w:val="24"/>
        </w:rPr>
        <w:t>характером</w:t>
      </w:r>
      <w:r>
        <w:rPr>
          <w:spacing w:val="-4"/>
          <w:sz w:val="24"/>
        </w:rPr>
        <w:t xml:space="preserve"> </w:t>
      </w:r>
      <w:r>
        <w:rPr>
          <w:sz w:val="24"/>
        </w:rPr>
        <w:t>музыки,</w:t>
      </w:r>
      <w:r>
        <w:rPr>
          <w:spacing w:val="-3"/>
          <w:sz w:val="24"/>
        </w:rPr>
        <w:t xml:space="preserve"> </w:t>
      </w:r>
      <w:r>
        <w:rPr>
          <w:sz w:val="24"/>
        </w:rPr>
        <w:t>передавая</w:t>
      </w:r>
      <w:r>
        <w:rPr>
          <w:spacing w:val="-3"/>
          <w:sz w:val="24"/>
        </w:rPr>
        <w:t xml:space="preserve"> </w:t>
      </w:r>
      <w:r>
        <w:rPr>
          <w:sz w:val="24"/>
        </w:rPr>
        <w:t>в</w:t>
      </w:r>
      <w:r>
        <w:rPr>
          <w:spacing w:val="-4"/>
          <w:sz w:val="24"/>
        </w:rPr>
        <w:t xml:space="preserve"> </w:t>
      </w:r>
      <w:r>
        <w:rPr>
          <w:sz w:val="24"/>
        </w:rPr>
        <w:t>танце</w:t>
      </w:r>
      <w:r>
        <w:rPr>
          <w:spacing w:val="-4"/>
          <w:sz w:val="24"/>
        </w:rPr>
        <w:t xml:space="preserve"> </w:t>
      </w:r>
      <w:r>
        <w:rPr>
          <w:sz w:val="24"/>
        </w:rPr>
        <w:t>эмоционально- 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7F736B6A">
      <w:pPr>
        <w:pStyle w:val="11"/>
        <w:numPr>
          <w:ilvl w:val="0"/>
          <w:numId w:val="66"/>
        </w:numPr>
        <w:tabs>
          <w:tab w:val="left" w:pos="1171"/>
        </w:tabs>
        <w:spacing w:before="4" w:after="0" w:line="273" w:lineRule="auto"/>
        <w:ind w:left="141" w:right="143" w:firstLine="708"/>
        <w:jc w:val="both"/>
        <w:rPr>
          <w:sz w:val="24"/>
        </w:rPr>
      </w:pPr>
      <w:r>
        <w:rPr>
          <w:sz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FDEBC44">
      <w:pPr>
        <w:pStyle w:val="11"/>
        <w:numPr>
          <w:ilvl w:val="0"/>
          <w:numId w:val="66"/>
        </w:numPr>
        <w:tabs>
          <w:tab w:val="left" w:pos="1171"/>
        </w:tabs>
        <w:spacing w:before="9" w:after="0" w:line="273" w:lineRule="auto"/>
        <w:ind w:left="141" w:right="143" w:firstLine="708"/>
        <w:jc w:val="both"/>
        <w:rPr>
          <w:sz w:val="24"/>
        </w:rPr>
      </w:pPr>
      <w:r>
        <w:rPr>
          <w:sz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75F4E03F">
      <w:pPr>
        <w:pStyle w:val="11"/>
        <w:numPr>
          <w:ilvl w:val="0"/>
          <w:numId w:val="66"/>
        </w:numPr>
        <w:tabs>
          <w:tab w:val="left" w:pos="1171"/>
        </w:tabs>
        <w:spacing w:before="0" w:after="0" w:line="271" w:lineRule="auto"/>
        <w:ind w:left="141" w:right="136" w:firstLine="708"/>
        <w:jc w:val="both"/>
        <w:rPr>
          <w:sz w:val="24"/>
        </w:rPr>
      </w:pPr>
      <w:r>
        <w:rPr>
          <w:sz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08F78FC5">
      <w:pPr>
        <w:pStyle w:val="5"/>
        <w:spacing w:before="12"/>
      </w:pPr>
      <w:r>
        <w:t>Театрализованная</w:t>
      </w:r>
      <w:r>
        <w:rPr>
          <w:spacing w:val="-9"/>
        </w:rPr>
        <w:t xml:space="preserve"> </w:t>
      </w:r>
      <w:r>
        <w:rPr>
          <w:spacing w:val="-2"/>
        </w:rPr>
        <w:t>деятельность.</w:t>
      </w:r>
    </w:p>
    <w:p w14:paraId="6E4FA6B9">
      <w:pPr>
        <w:pStyle w:val="8"/>
        <w:spacing w:before="36" w:line="276" w:lineRule="auto"/>
        <w:ind w:right="146" w:firstLine="708"/>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w:t>
      </w:r>
      <w:r>
        <w:rPr>
          <w:spacing w:val="40"/>
        </w:rPr>
        <w:t xml:space="preserve"> </w:t>
      </w:r>
      <w:r>
        <w:t>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w:t>
      </w:r>
    </w:p>
    <w:p w14:paraId="739DF4E0">
      <w:pPr>
        <w:pStyle w:val="8"/>
        <w:spacing w:after="0" w:line="276" w:lineRule="auto"/>
        <w:sectPr>
          <w:headerReference r:id="rId197" w:type="default"/>
          <w:footerReference r:id="rId198" w:type="default"/>
          <w:pgSz w:w="12000" w:h="16970"/>
          <w:pgMar w:top="1000" w:right="708" w:bottom="280" w:left="992" w:header="254" w:footer="0" w:gutter="0"/>
          <w:cols w:space="720" w:num="1"/>
        </w:sectPr>
      </w:pPr>
    </w:p>
    <w:p w14:paraId="6FF57581">
      <w:pPr>
        <w:pStyle w:val="8"/>
        <w:spacing w:before="119" w:line="276" w:lineRule="auto"/>
        <w:ind w:right="137"/>
      </w:pPr>
      <w:r>
        <w:t>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w:t>
      </w:r>
      <w:r>
        <w:rPr>
          <w:spacing w:val="-2"/>
        </w:rPr>
        <w:t xml:space="preserve"> </w:t>
      </w:r>
      <w:r>
        <w:t>мимике, пантомимике,</w:t>
      </w:r>
      <w:r>
        <w:rPr>
          <w:spacing w:val="-2"/>
        </w:rPr>
        <w:t xml:space="preserve"> </w:t>
      </w:r>
      <w:r>
        <w:t>интонации эмоциональное</w:t>
      </w:r>
      <w:r>
        <w:rPr>
          <w:spacing w:val="-1"/>
        </w:rPr>
        <w:t xml:space="preserve"> </w:t>
      </w:r>
      <w:r>
        <w:t>состояние</w:t>
      </w:r>
      <w:r>
        <w:rPr>
          <w:spacing w:val="-1"/>
        </w:rPr>
        <w:t xml:space="preserve"> </w:t>
      </w:r>
      <w:r>
        <w:t>персонажей; самостоятельно придумывать детали костюма; формирует у детей умение действовать и</w:t>
      </w:r>
      <w:r>
        <w:rPr>
          <w:spacing w:val="40"/>
        </w:rPr>
        <w:t xml:space="preserve"> </w:t>
      </w:r>
      <w:r>
        <w:t>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35B99FC5">
      <w:pPr>
        <w:pStyle w:val="5"/>
        <w:spacing w:before="7"/>
      </w:pPr>
      <w:r>
        <w:t>Культурно-досуговая</w:t>
      </w:r>
      <w:r>
        <w:rPr>
          <w:spacing w:val="-10"/>
        </w:rPr>
        <w:t xml:space="preserve"> </w:t>
      </w:r>
      <w:r>
        <w:rPr>
          <w:spacing w:val="-2"/>
        </w:rPr>
        <w:t>деятельность.</w:t>
      </w:r>
    </w:p>
    <w:p w14:paraId="088D7804">
      <w:pPr>
        <w:pStyle w:val="8"/>
        <w:spacing w:before="36" w:line="276" w:lineRule="auto"/>
        <w:ind w:right="138" w:firstLine="708"/>
      </w:pPr>
      <w:r>
        <w:t>Педагог продолжает формировать у детей умение проводить свободное время с</w:t>
      </w:r>
      <w:r>
        <w:rPr>
          <w:spacing w:val="40"/>
        </w:rPr>
        <w:t xml:space="preserve"> </w:t>
      </w:r>
      <w:r>
        <w:t>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DEBF657">
      <w:pPr>
        <w:pStyle w:val="8"/>
        <w:spacing w:before="48"/>
        <w:ind w:left="0"/>
        <w:jc w:val="left"/>
      </w:pPr>
    </w:p>
    <w:p w14:paraId="2ED14142">
      <w:pPr>
        <w:pStyle w:val="4"/>
        <w:numPr>
          <w:ilvl w:val="3"/>
          <w:numId w:val="15"/>
        </w:numPr>
        <w:tabs>
          <w:tab w:val="left" w:pos="1671"/>
        </w:tabs>
        <w:spacing w:before="0" w:after="0" w:line="240" w:lineRule="auto"/>
        <w:ind w:left="1671" w:right="0" w:hanging="822"/>
        <w:jc w:val="both"/>
      </w:pPr>
      <w:r>
        <w:t>Решение</w:t>
      </w:r>
      <w:r>
        <w:rPr>
          <w:spacing w:val="40"/>
        </w:rPr>
        <w:t xml:space="preserve"> </w:t>
      </w:r>
      <w:r>
        <w:t>совокупных</w:t>
      </w:r>
      <w:r>
        <w:rPr>
          <w:spacing w:val="39"/>
        </w:rPr>
        <w:t xml:space="preserve"> </w:t>
      </w:r>
      <w:r>
        <w:t>задач</w:t>
      </w:r>
      <w:r>
        <w:rPr>
          <w:spacing w:val="39"/>
        </w:rPr>
        <w:t xml:space="preserve"> </w:t>
      </w:r>
      <w:r>
        <w:t>воспитания</w:t>
      </w:r>
      <w:r>
        <w:rPr>
          <w:spacing w:val="39"/>
        </w:rPr>
        <w:t xml:space="preserve"> </w:t>
      </w:r>
      <w:r>
        <w:t>в</w:t>
      </w:r>
      <w:r>
        <w:rPr>
          <w:spacing w:val="39"/>
        </w:rPr>
        <w:t xml:space="preserve"> </w:t>
      </w:r>
      <w:r>
        <w:t>рамках</w:t>
      </w:r>
      <w:r>
        <w:rPr>
          <w:spacing w:val="39"/>
        </w:rPr>
        <w:t xml:space="preserve"> </w:t>
      </w:r>
      <w:r>
        <w:t>образовательной</w:t>
      </w:r>
      <w:r>
        <w:rPr>
          <w:spacing w:val="40"/>
        </w:rPr>
        <w:t xml:space="preserve"> </w:t>
      </w:r>
      <w:r>
        <w:rPr>
          <w:spacing w:val="-2"/>
        </w:rPr>
        <w:t>области</w:t>
      </w:r>
    </w:p>
    <w:p w14:paraId="61BF2C27">
      <w:pPr>
        <w:spacing w:before="41"/>
        <w:ind w:left="141" w:right="0" w:firstLine="0"/>
        <w:jc w:val="both"/>
        <w:rPr>
          <w:b/>
          <w:sz w:val="24"/>
        </w:rPr>
      </w:pPr>
      <w:r>
        <w:rPr>
          <w:b/>
          <w:sz w:val="24"/>
        </w:rPr>
        <w:t>«Художественно-эстетическое</w:t>
      </w:r>
      <w:r>
        <w:rPr>
          <w:b/>
          <w:spacing w:val="56"/>
          <w:sz w:val="24"/>
        </w:rPr>
        <w:t xml:space="preserve"> </w:t>
      </w:r>
      <w:r>
        <w:rPr>
          <w:b/>
          <w:sz w:val="24"/>
        </w:rPr>
        <w:t>развитие»</w:t>
      </w:r>
      <w:r>
        <w:rPr>
          <w:b/>
          <w:spacing w:val="59"/>
          <w:sz w:val="24"/>
        </w:rPr>
        <w:t xml:space="preserve"> </w:t>
      </w:r>
      <w:r>
        <w:rPr>
          <w:b/>
          <w:sz w:val="24"/>
        </w:rPr>
        <w:t>направлено</w:t>
      </w:r>
      <w:r>
        <w:rPr>
          <w:b/>
          <w:spacing w:val="60"/>
          <w:sz w:val="24"/>
        </w:rPr>
        <w:t xml:space="preserve"> </w:t>
      </w:r>
      <w:r>
        <w:rPr>
          <w:b/>
          <w:sz w:val="24"/>
        </w:rPr>
        <w:t>на</w:t>
      </w:r>
      <w:r>
        <w:rPr>
          <w:b/>
          <w:spacing w:val="57"/>
          <w:sz w:val="24"/>
        </w:rPr>
        <w:t xml:space="preserve"> </w:t>
      </w:r>
      <w:r>
        <w:rPr>
          <w:b/>
          <w:sz w:val="24"/>
        </w:rPr>
        <w:t>приобщение</w:t>
      </w:r>
      <w:r>
        <w:rPr>
          <w:b/>
          <w:spacing w:val="59"/>
          <w:sz w:val="24"/>
        </w:rPr>
        <w:t xml:space="preserve"> </w:t>
      </w:r>
      <w:r>
        <w:rPr>
          <w:b/>
          <w:sz w:val="24"/>
        </w:rPr>
        <w:t>детей</w:t>
      </w:r>
      <w:r>
        <w:rPr>
          <w:b/>
          <w:spacing w:val="60"/>
          <w:sz w:val="24"/>
        </w:rPr>
        <w:t xml:space="preserve"> </w:t>
      </w:r>
      <w:r>
        <w:rPr>
          <w:b/>
          <w:sz w:val="24"/>
        </w:rPr>
        <w:t>к</w:t>
      </w:r>
      <w:r>
        <w:rPr>
          <w:b/>
          <w:spacing w:val="61"/>
          <w:sz w:val="24"/>
        </w:rPr>
        <w:t xml:space="preserve"> </w:t>
      </w:r>
      <w:r>
        <w:rPr>
          <w:b/>
          <w:spacing w:val="-2"/>
          <w:sz w:val="24"/>
        </w:rPr>
        <w:t>ценностям</w:t>
      </w:r>
    </w:p>
    <w:p w14:paraId="06275D27">
      <w:pPr>
        <w:spacing w:before="36"/>
        <w:ind w:left="141" w:right="0" w:firstLine="0"/>
        <w:jc w:val="both"/>
        <w:rPr>
          <w:sz w:val="24"/>
        </w:rPr>
      </w:pPr>
      <w:r>
        <w:rPr>
          <w:b/>
          <w:sz w:val="24"/>
        </w:rPr>
        <w:t>«Культура»</w:t>
      </w:r>
      <w:r>
        <w:rPr>
          <w:b/>
          <w:spacing w:val="-3"/>
          <w:sz w:val="24"/>
        </w:rPr>
        <w:t xml:space="preserve"> </w:t>
      </w:r>
      <w:r>
        <w:rPr>
          <w:b/>
          <w:sz w:val="24"/>
        </w:rPr>
        <w:t>и</w:t>
      </w:r>
      <w:r>
        <w:rPr>
          <w:b/>
          <w:spacing w:val="-3"/>
          <w:sz w:val="24"/>
        </w:rPr>
        <w:t xml:space="preserve"> </w:t>
      </w:r>
      <w:r>
        <w:rPr>
          <w:b/>
          <w:sz w:val="24"/>
        </w:rPr>
        <w:t>«Красота»,</w:t>
      </w:r>
      <w:r>
        <w:rPr>
          <w:b/>
          <w:spacing w:val="-2"/>
          <w:sz w:val="24"/>
        </w:rPr>
        <w:t xml:space="preserve"> </w:t>
      </w:r>
      <w:r>
        <w:rPr>
          <w:sz w:val="24"/>
        </w:rPr>
        <w:t>что</w:t>
      </w:r>
      <w:r>
        <w:rPr>
          <w:spacing w:val="-2"/>
          <w:sz w:val="24"/>
        </w:rPr>
        <w:t xml:space="preserve"> предполагает:</w:t>
      </w:r>
    </w:p>
    <w:p w14:paraId="0397F7EC">
      <w:pPr>
        <w:pStyle w:val="11"/>
        <w:numPr>
          <w:ilvl w:val="4"/>
          <w:numId w:val="15"/>
        </w:numPr>
        <w:tabs>
          <w:tab w:val="left" w:pos="1134"/>
        </w:tabs>
        <w:spacing w:before="41" w:after="0" w:line="276" w:lineRule="auto"/>
        <w:ind w:left="141" w:right="140" w:firstLine="708"/>
        <w:jc w:val="both"/>
        <w:rPr>
          <w:sz w:val="24"/>
        </w:rPr>
      </w:pPr>
      <w:r>
        <w:rPr>
          <w:sz w:val="24"/>
        </w:rPr>
        <w:t>воспитание эстетических чувств (удивления, радости, восхищения) к различным объектам</w:t>
      </w:r>
      <w:r>
        <w:rPr>
          <w:spacing w:val="-4"/>
          <w:sz w:val="24"/>
        </w:rPr>
        <w:t xml:space="preserve"> </w:t>
      </w:r>
      <w:r>
        <w:rPr>
          <w:sz w:val="24"/>
        </w:rPr>
        <w:t>и</w:t>
      </w:r>
      <w:r>
        <w:rPr>
          <w:spacing w:val="-2"/>
          <w:sz w:val="24"/>
        </w:rPr>
        <w:t xml:space="preserve"> </w:t>
      </w:r>
      <w:r>
        <w:rPr>
          <w:sz w:val="24"/>
        </w:rPr>
        <w:t>явлениям</w:t>
      </w:r>
      <w:r>
        <w:rPr>
          <w:spacing w:val="-4"/>
          <w:sz w:val="24"/>
        </w:rPr>
        <w:t xml:space="preserve"> </w:t>
      </w:r>
      <w:r>
        <w:rPr>
          <w:sz w:val="24"/>
        </w:rPr>
        <w:t>окружающего</w:t>
      </w:r>
      <w:r>
        <w:rPr>
          <w:spacing w:val="-3"/>
          <w:sz w:val="24"/>
        </w:rPr>
        <w:t xml:space="preserve"> </w:t>
      </w:r>
      <w:r>
        <w:rPr>
          <w:sz w:val="24"/>
        </w:rPr>
        <w:t>мира</w:t>
      </w:r>
      <w:r>
        <w:rPr>
          <w:spacing w:val="-4"/>
          <w:sz w:val="24"/>
        </w:rPr>
        <w:t xml:space="preserve"> </w:t>
      </w:r>
      <w:r>
        <w:rPr>
          <w:sz w:val="24"/>
        </w:rPr>
        <w:t>(природного,</w:t>
      </w:r>
      <w:r>
        <w:rPr>
          <w:spacing w:val="-3"/>
          <w:sz w:val="24"/>
        </w:rPr>
        <w:t xml:space="preserve"> </w:t>
      </w:r>
      <w:r>
        <w:rPr>
          <w:sz w:val="24"/>
        </w:rPr>
        <w:t>бытового,</w:t>
      </w:r>
      <w:r>
        <w:rPr>
          <w:spacing w:val="-3"/>
          <w:sz w:val="24"/>
        </w:rPr>
        <w:t xml:space="preserve"> </w:t>
      </w:r>
      <w:r>
        <w:rPr>
          <w:sz w:val="24"/>
        </w:rPr>
        <w:t>социального),</w:t>
      </w:r>
      <w:r>
        <w:rPr>
          <w:spacing w:val="-5"/>
          <w:sz w:val="24"/>
        </w:rPr>
        <w:t xml:space="preserve"> </w:t>
      </w:r>
      <w:r>
        <w:rPr>
          <w:sz w:val="24"/>
        </w:rPr>
        <w:t>к</w:t>
      </w:r>
      <w:r>
        <w:rPr>
          <w:spacing w:val="-3"/>
          <w:sz w:val="24"/>
        </w:rPr>
        <w:t xml:space="preserve"> </w:t>
      </w:r>
      <w:r>
        <w:rPr>
          <w:sz w:val="24"/>
        </w:rPr>
        <w:t>произведениям разных видов, жанров и стилей искусства (в соответствии с возрастными особенностями);</w:t>
      </w:r>
    </w:p>
    <w:p w14:paraId="51304DA0">
      <w:pPr>
        <w:pStyle w:val="11"/>
        <w:numPr>
          <w:ilvl w:val="4"/>
          <w:numId w:val="15"/>
        </w:numPr>
        <w:tabs>
          <w:tab w:val="left" w:pos="1134"/>
        </w:tabs>
        <w:spacing w:before="1" w:after="0" w:line="276" w:lineRule="auto"/>
        <w:ind w:left="141" w:right="140" w:firstLine="708"/>
        <w:jc w:val="both"/>
        <w:rPr>
          <w:sz w:val="24"/>
        </w:rPr>
      </w:pPr>
      <w:r>
        <w:rPr>
          <w:sz w:val="24"/>
        </w:rPr>
        <w:t>приобщение к традициям и великому культурному наследию российского народа, шедеврам мировой художественной культуры;</w:t>
      </w:r>
    </w:p>
    <w:p w14:paraId="25C8DC5F">
      <w:pPr>
        <w:pStyle w:val="11"/>
        <w:numPr>
          <w:ilvl w:val="4"/>
          <w:numId w:val="15"/>
        </w:numPr>
        <w:tabs>
          <w:tab w:val="left" w:pos="1134"/>
        </w:tabs>
        <w:spacing w:before="0" w:after="0" w:line="278" w:lineRule="auto"/>
        <w:ind w:left="141" w:right="139" w:firstLine="708"/>
        <w:jc w:val="both"/>
        <w:rPr>
          <w:sz w:val="24"/>
        </w:rPr>
      </w:pPr>
      <w:r>
        <w:rPr>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0DD5D69A">
      <w:pPr>
        <w:pStyle w:val="11"/>
        <w:numPr>
          <w:ilvl w:val="4"/>
          <w:numId w:val="15"/>
        </w:numPr>
        <w:tabs>
          <w:tab w:val="left" w:pos="1134"/>
        </w:tabs>
        <w:spacing w:before="0" w:after="0" w:line="276" w:lineRule="auto"/>
        <w:ind w:left="141" w:right="141" w:firstLine="708"/>
        <w:jc w:val="both"/>
        <w:rPr>
          <w:sz w:val="24"/>
        </w:rPr>
      </w:pPr>
      <w:r>
        <w:rPr>
          <w:sz w:val="24"/>
        </w:rPr>
        <w:t>создание условий для раскрытия детьми базовых ценностей и их проживания в разных видах художественно-творческой деятельности;</w:t>
      </w:r>
    </w:p>
    <w:p w14:paraId="348B85D4">
      <w:pPr>
        <w:pStyle w:val="11"/>
        <w:numPr>
          <w:ilvl w:val="4"/>
          <w:numId w:val="15"/>
        </w:numPr>
        <w:tabs>
          <w:tab w:val="left" w:pos="1134"/>
        </w:tabs>
        <w:spacing w:before="0" w:after="0" w:line="278" w:lineRule="auto"/>
        <w:ind w:left="141" w:right="147" w:firstLine="708"/>
        <w:jc w:val="both"/>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 детьми;</w:t>
      </w:r>
    </w:p>
    <w:p w14:paraId="20D78D7C">
      <w:pPr>
        <w:pStyle w:val="11"/>
        <w:numPr>
          <w:ilvl w:val="4"/>
          <w:numId w:val="15"/>
        </w:numPr>
        <w:tabs>
          <w:tab w:val="left" w:pos="1134"/>
        </w:tabs>
        <w:spacing w:before="0" w:after="0" w:line="276" w:lineRule="auto"/>
        <w:ind w:left="141" w:right="138" w:firstLine="708"/>
        <w:jc w:val="both"/>
        <w:rPr>
          <w:sz w:val="24"/>
        </w:rPr>
      </w:pPr>
      <w:r>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4C983CC4">
      <w:pPr>
        <w:pStyle w:val="8"/>
        <w:ind w:left="0"/>
        <w:jc w:val="left"/>
      </w:pPr>
    </w:p>
    <w:p w14:paraId="5BC8AC89">
      <w:pPr>
        <w:pStyle w:val="8"/>
        <w:spacing w:before="131"/>
        <w:ind w:left="0"/>
        <w:jc w:val="left"/>
      </w:pPr>
    </w:p>
    <w:p w14:paraId="175B8B9D">
      <w:pPr>
        <w:pStyle w:val="2"/>
        <w:numPr>
          <w:ilvl w:val="2"/>
          <w:numId w:val="15"/>
        </w:numPr>
        <w:tabs>
          <w:tab w:val="left" w:pos="1603"/>
        </w:tabs>
        <w:spacing w:before="0" w:after="0" w:line="240" w:lineRule="auto"/>
        <w:ind w:left="1603" w:right="0" w:hanging="697"/>
        <w:jc w:val="left"/>
      </w:pPr>
      <w:r>
        <w:t>Физическое</w:t>
      </w:r>
      <w:r>
        <w:rPr>
          <w:spacing w:val="-8"/>
        </w:rPr>
        <w:t xml:space="preserve"> </w:t>
      </w:r>
      <w:r>
        <w:rPr>
          <w:spacing w:val="-2"/>
        </w:rPr>
        <w:t>развитие</w:t>
      </w:r>
    </w:p>
    <w:p w14:paraId="1276F487">
      <w:pPr>
        <w:pStyle w:val="3"/>
        <w:numPr>
          <w:ilvl w:val="3"/>
          <w:numId w:val="15"/>
        </w:numPr>
        <w:tabs>
          <w:tab w:val="left" w:pos="1689"/>
        </w:tabs>
        <w:spacing w:before="49" w:after="0" w:line="240" w:lineRule="auto"/>
        <w:ind w:left="1689" w:right="0" w:hanging="840"/>
        <w:jc w:val="left"/>
      </w:pPr>
      <w:r>
        <w:t>От</w:t>
      </w:r>
      <w:r>
        <w:rPr>
          <w:spacing w:val="-4"/>
        </w:rPr>
        <w:t xml:space="preserve"> </w:t>
      </w:r>
      <w:r>
        <w:t>2</w:t>
      </w:r>
      <w:r>
        <w:rPr>
          <w:spacing w:val="-3"/>
        </w:rPr>
        <w:t xml:space="preserve"> </w:t>
      </w:r>
      <w:r>
        <w:t>лет</w:t>
      </w:r>
      <w:r>
        <w:rPr>
          <w:spacing w:val="-3"/>
        </w:rPr>
        <w:t xml:space="preserve"> </w:t>
      </w:r>
      <w:r>
        <w:t>до</w:t>
      </w:r>
      <w:r>
        <w:rPr>
          <w:spacing w:val="-4"/>
        </w:rPr>
        <w:t xml:space="preserve"> </w:t>
      </w:r>
      <w:r>
        <w:t>3</w:t>
      </w:r>
      <w:r>
        <w:rPr>
          <w:spacing w:val="-1"/>
        </w:rPr>
        <w:t xml:space="preserve"> </w:t>
      </w:r>
      <w:r>
        <w:rPr>
          <w:spacing w:val="-4"/>
        </w:rPr>
        <w:t>лет.</w:t>
      </w:r>
    </w:p>
    <w:p w14:paraId="0909F119">
      <w:pPr>
        <w:pStyle w:val="8"/>
        <w:spacing w:before="39"/>
        <w:ind w:left="906"/>
        <w:jc w:val="left"/>
      </w:pPr>
      <w:r>
        <w:t>Основные</w:t>
      </w:r>
      <w:r>
        <w:rPr>
          <w:spacing w:val="-9"/>
        </w:rPr>
        <w:t xml:space="preserve"> </w:t>
      </w:r>
      <w:r>
        <w:rPr>
          <w:b/>
        </w:rPr>
        <w:t>задачи</w:t>
      </w:r>
      <w:r>
        <w:rPr>
          <w:b/>
          <w:spacing w:val="-4"/>
        </w:rPr>
        <w:t xml:space="preserve"> </w:t>
      </w:r>
      <w:r>
        <w:t>образовательной</w:t>
      </w:r>
      <w:r>
        <w:rPr>
          <w:spacing w:val="-4"/>
        </w:rPr>
        <w:t xml:space="preserve"> </w:t>
      </w:r>
      <w:r>
        <w:t>деятельности</w:t>
      </w:r>
      <w:r>
        <w:rPr>
          <w:spacing w:val="-5"/>
        </w:rPr>
        <w:t xml:space="preserve"> </w:t>
      </w:r>
      <w:r>
        <w:t>в</w:t>
      </w:r>
      <w:r>
        <w:rPr>
          <w:spacing w:val="-5"/>
        </w:rPr>
        <w:t xml:space="preserve"> </w:t>
      </w:r>
      <w:r>
        <w:t>области</w:t>
      </w:r>
      <w:r>
        <w:rPr>
          <w:spacing w:val="-5"/>
        </w:rPr>
        <w:t xml:space="preserve"> </w:t>
      </w:r>
      <w:r>
        <w:t>физического</w:t>
      </w:r>
      <w:r>
        <w:rPr>
          <w:spacing w:val="-4"/>
        </w:rPr>
        <w:t xml:space="preserve"> </w:t>
      </w:r>
      <w:r>
        <w:rPr>
          <w:spacing w:val="-2"/>
        </w:rPr>
        <w:t>развития:</w:t>
      </w:r>
    </w:p>
    <w:p w14:paraId="4782FCB4">
      <w:pPr>
        <w:pStyle w:val="11"/>
        <w:numPr>
          <w:ilvl w:val="4"/>
          <w:numId w:val="15"/>
        </w:numPr>
        <w:tabs>
          <w:tab w:val="left" w:pos="1134"/>
        </w:tabs>
        <w:spacing w:before="41" w:after="0" w:line="276" w:lineRule="auto"/>
        <w:ind w:left="141" w:right="204" w:firstLine="708"/>
        <w:jc w:val="both"/>
        <w:rPr>
          <w:sz w:val="24"/>
        </w:rPr>
      </w:pPr>
      <w:r>
        <w:rPr>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007B2DCC">
      <w:pPr>
        <w:pStyle w:val="11"/>
        <w:numPr>
          <w:ilvl w:val="4"/>
          <w:numId w:val="15"/>
        </w:numPr>
        <w:tabs>
          <w:tab w:val="left" w:pos="1134"/>
        </w:tabs>
        <w:spacing w:before="1" w:after="0" w:line="240" w:lineRule="auto"/>
        <w:ind w:left="1134" w:right="0" w:hanging="285"/>
        <w:jc w:val="both"/>
        <w:rPr>
          <w:sz w:val="24"/>
        </w:rPr>
      </w:pPr>
      <w:r>
        <w:rPr>
          <w:sz w:val="24"/>
        </w:rPr>
        <w:t>развивать</w:t>
      </w:r>
      <w:r>
        <w:rPr>
          <w:spacing w:val="-6"/>
          <w:sz w:val="24"/>
        </w:rPr>
        <w:t xml:space="preserve"> </w:t>
      </w:r>
      <w:r>
        <w:rPr>
          <w:sz w:val="24"/>
        </w:rPr>
        <w:t>психофизические</w:t>
      </w:r>
      <w:r>
        <w:rPr>
          <w:spacing w:val="-4"/>
          <w:sz w:val="24"/>
        </w:rPr>
        <w:t xml:space="preserve"> </w:t>
      </w:r>
      <w:r>
        <w:rPr>
          <w:sz w:val="24"/>
        </w:rPr>
        <w:t>качества,</w:t>
      </w:r>
      <w:r>
        <w:rPr>
          <w:spacing w:val="-3"/>
          <w:sz w:val="24"/>
        </w:rPr>
        <w:t xml:space="preserve"> </w:t>
      </w:r>
      <w:r>
        <w:rPr>
          <w:sz w:val="24"/>
        </w:rPr>
        <w:t>равновесие</w:t>
      </w:r>
      <w:r>
        <w:rPr>
          <w:spacing w:val="-4"/>
          <w:sz w:val="24"/>
        </w:rPr>
        <w:t xml:space="preserve"> </w:t>
      </w:r>
      <w:r>
        <w:rPr>
          <w:sz w:val="24"/>
        </w:rPr>
        <w:t>и</w:t>
      </w:r>
      <w:r>
        <w:rPr>
          <w:spacing w:val="-4"/>
          <w:sz w:val="24"/>
        </w:rPr>
        <w:t xml:space="preserve"> </w:t>
      </w:r>
      <w:r>
        <w:rPr>
          <w:sz w:val="24"/>
        </w:rPr>
        <w:t>ориентировку</w:t>
      </w:r>
      <w:r>
        <w:rPr>
          <w:spacing w:val="-10"/>
          <w:sz w:val="24"/>
        </w:rPr>
        <w:t xml:space="preserve"> </w:t>
      </w:r>
      <w:r>
        <w:rPr>
          <w:sz w:val="24"/>
        </w:rPr>
        <w:t>в</w:t>
      </w:r>
      <w:r>
        <w:rPr>
          <w:spacing w:val="-4"/>
          <w:sz w:val="24"/>
        </w:rPr>
        <w:t xml:space="preserve"> </w:t>
      </w:r>
      <w:r>
        <w:rPr>
          <w:spacing w:val="-2"/>
          <w:sz w:val="24"/>
        </w:rPr>
        <w:t>пространстве;</w:t>
      </w:r>
    </w:p>
    <w:p w14:paraId="4D0C6A60">
      <w:pPr>
        <w:pStyle w:val="11"/>
        <w:numPr>
          <w:ilvl w:val="4"/>
          <w:numId w:val="15"/>
        </w:numPr>
        <w:tabs>
          <w:tab w:val="left" w:pos="1134"/>
        </w:tabs>
        <w:spacing w:before="41" w:after="0" w:line="278" w:lineRule="auto"/>
        <w:ind w:left="141" w:right="206" w:firstLine="708"/>
        <w:jc w:val="both"/>
        <w:rPr>
          <w:sz w:val="24"/>
        </w:rPr>
      </w:pPr>
      <w:r>
        <w:rPr>
          <w:sz w:val="24"/>
        </w:rPr>
        <w:t>поддерживать у детей желание играть в подвижные игры вместе с педагогом в небольших подгруппах;</w:t>
      </w:r>
    </w:p>
    <w:p w14:paraId="62A63E71">
      <w:pPr>
        <w:pStyle w:val="11"/>
        <w:numPr>
          <w:ilvl w:val="4"/>
          <w:numId w:val="15"/>
        </w:numPr>
        <w:tabs>
          <w:tab w:val="left" w:pos="1134"/>
        </w:tabs>
        <w:spacing w:before="0" w:after="0" w:line="272" w:lineRule="exact"/>
        <w:ind w:left="1134" w:right="0" w:hanging="285"/>
        <w:jc w:val="both"/>
        <w:rPr>
          <w:sz w:val="24"/>
        </w:rPr>
      </w:pPr>
      <w:r>
        <w:rPr>
          <w:sz w:val="24"/>
        </w:rPr>
        <w:t>формировать</w:t>
      </w:r>
      <w:r>
        <w:rPr>
          <w:spacing w:val="34"/>
          <w:sz w:val="24"/>
        </w:rPr>
        <w:t xml:space="preserve">  </w:t>
      </w:r>
      <w:r>
        <w:rPr>
          <w:sz w:val="24"/>
        </w:rPr>
        <w:t>интерес</w:t>
      </w:r>
      <w:r>
        <w:rPr>
          <w:spacing w:val="34"/>
          <w:sz w:val="24"/>
        </w:rPr>
        <w:t xml:space="preserve">  </w:t>
      </w:r>
      <w:r>
        <w:rPr>
          <w:sz w:val="24"/>
        </w:rPr>
        <w:t>и</w:t>
      </w:r>
      <w:r>
        <w:rPr>
          <w:spacing w:val="35"/>
          <w:sz w:val="24"/>
        </w:rPr>
        <w:t xml:space="preserve">  </w:t>
      </w:r>
      <w:r>
        <w:rPr>
          <w:sz w:val="24"/>
        </w:rPr>
        <w:t>положительное</w:t>
      </w:r>
      <w:r>
        <w:rPr>
          <w:spacing w:val="33"/>
          <w:sz w:val="24"/>
        </w:rPr>
        <w:t xml:space="preserve">  </w:t>
      </w:r>
      <w:r>
        <w:rPr>
          <w:sz w:val="24"/>
        </w:rPr>
        <w:t>отношение</w:t>
      </w:r>
      <w:r>
        <w:rPr>
          <w:spacing w:val="34"/>
          <w:sz w:val="24"/>
        </w:rPr>
        <w:t xml:space="preserve">  </w:t>
      </w:r>
      <w:r>
        <w:rPr>
          <w:sz w:val="24"/>
        </w:rPr>
        <w:t>к</w:t>
      </w:r>
      <w:r>
        <w:rPr>
          <w:spacing w:val="34"/>
          <w:sz w:val="24"/>
        </w:rPr>
        <w:t xml:space="preserve">  </w:t>
      </w:r>
      <w:r>
        <w:rPr>
          <w:sz w:val="24"/>
        </w:rPr>
        <w:t>выполнению</w:t>
      </w:r>
      <w:r>
        <w:rPr>
          <w:spacing w:val="33"/>
          <w:sz w:val="24"/>
        </w:rPr>
        <w:t xml:space="preserve">  </w:t>
      </w:r>
      <w:r>
        <w:rPr>
          <w:spacing w:val="-2"/>
          <w:sz w:val="24"/>
        </w:rPr>
        <w:t>физических</w:t>
      </w:r>
    </w:p>
    <w:p w14:paraId="1B3670E4">
      <w:pPr>
        <w:pStyle w:val="11"/>
        <w:spacing w:after="0" w:line="272" w:lineRule="exact"/>
        <w:jc w:val="both"/>
        <w:rPr>
          <w:sz w:val="24"/>
        </w:rPr>
        <w:sectPr>
          <w:headerReference r:id="rId199" w:type="default"/>
          <w:footerReference r:id="rId200" w:type="default"/>
          <w:pgSz w:w="12000" w:h="16970"/>
          <w:pgMar w:top="1000" w:right="708" w:bottom="280" w:left="992" w:header="254" w:footer="0" w:gutter="0"/>
          <w:cols w:space="720" w:num="1"/>
        </w:sectPr>
      </w:pPr>
    </w:p>
    <w:p w14:paraId="2FC622DD">
      <w:pPr>
        <w:pStyle w:val="8"/>
        <w:spacing w:before="119"/>
      </w:pPr>
      <w:r>
        <w:t>упражнений,</w:t>
      </w:r>
      <w:r>
        <w:rPr>
          <w:spacing w:val="-6"/>
        </w:rPr>
        <w:t xml:space="preserve"> </w:t>
      </w:r>
      <w:r>
        <w:t>совместным</w:t>
      </w:r>
      <w:r>
        <w:rPr>
          <w:spacing w:val="-7"/>
        </w:rPr>
        <w:t xml:space="preserve"> </w:t>
      </w:r>
      <w:r>
        <w:t>двигательным</w:t>
      </w:r>
      <w:r>
        <w:rPr>
          <w:spacing w:val="-6"/>
        </w:rPr>
        <w:t xml:space="preserve"> </w:t>
      </w:r>
      <w:r>
        <w:rPr>
          <w:spacing w:val="-2"/>
        </w:rPr>
        <w:t>действиям;</w:t>
      </w:r>
    </w:p>
    <w:p w14:paraId="1862372A">
      <w:pPr>
        <w:pStyle w:val="11"/>
        <w:numPr>
          <w:ilvl w:val="4"/>
          <w:numId w:val="15"/>
        </w:numPr>
        <w:tabs>
          <w:tab w:val="left" w:pos="1134"/>
        </w:tabs>
        <w:spacing w:before="44" w:after="0" w:line="276" w:lineRule="auto"/>
        <w:ind w:left="141" w:right="201" w:firstLine="708"/>
        <w:jc w:val="both"/>
        <w:rPr>
          <w:sz w:val="24"/>
        </w:rPr>
      </w:pPr>
      <w:r>
        <w:rPr>
          <w:sz w:val="24"/>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w:t>
      </w:r>
      <w:r>
        <w:rPr>
          <w:spacing w:val="-2"/>
          <w:sz w:val="24"/>
        </w:rPr>
        <w:t>жизни.</w:t>
      </w:r>
    </w:p>
    <w:p w14:paraId="3C2CD5BD">
      <w:pPr>
        <w:spacing w:before="0" w:line="275" w:lineRule="exact"/>
        <w:ind w:left="906"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5219D995">
      <w:pPr>
        <w:pStyle w:val="8"/>
        <w:spacing w:before="43" w:line="276" w:lineRule="auto"/>
        <w:ind w:left="198" w:right="194" w:firstLine="708"/>
      </w:pPr>
      <w: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 гигиенические навыки.</w:t>
      </w:r>
    </w:p>
    <w:p w14:paraId="47400908">
      <w:pPr>
        <w:pStyle w:val="11"/>
        <w:numPr>
          <w:ilvl w:val="0"/>
          <w:numId w:val="67"/>
        </w:numPr>
        <w:tabs>
          <w:tab w:val="left" w:pos="1176"/>
        </w:tabs>
        <w:spacing w:before="0" w:after="0" w:line="266" w:lineRule="auto"/>
        <w:ind w:left="906" w:right="1227" w:firstLine="0"/>
        <w:jc w:val="both"/>
        <w:rPr>
          <w:sz w:val="24"/>
        </w:rPr>
      </w:pPr>
      <w:r>
        <w:rPr>
          <w:sz w:val="24"/>
        </w:rPr>
        <w:t>Основная</w:t>
      </w:r>
      <w:r>
        <w:rPr>
          <w:spacing w:val="-7"/>
          <w:sz w:val="24"/>
        </w:rPr>
        <w:t xml:space="preserve"> </w:t>
      </w:r>
      <w:r>
        <w:rPr>
          <w:sz w:val="24"/>
        </w:rPr>
        <w:t>гимнастика</w:t>
      </w:r>
      <w:r>
        <w:rPr>
          <w:spacing w:val="-8"/>
          <w:sz w:val="24"/>
        </w:rPr>
        <w:t xml:space="preserve"> </w:t>
      </w:r>
      <w:r>
        <w:rPr>
          <w:sz w:val="24"/>
        </w:rPr>
        <w:t>(основные</w:t>
      </w:r>
      <w:r>
        <w:rPr>
          <w:spacing w:val="-9"/>
          <w:sz w:val="24"/>
        </w:rPr>
        <w:t xml:space="preserve"> </w:t>
      </w:r>
      <w:r>
        <w:rPr>
          <w:sz w:val="24"/>
        </w:rPr>
        <w:t>движения,</w:t>
      </w:r>
      <w:r>
        <w:rPr>
          <w:spacing w:val="-7"/>
          <w:sz w:val="24"/>
        </w:rPr>
        <w:t xml:space="preserve"> </w:t>
      </w:r>
      <w:r>
        <w:rPr>
          <w:sz w:val="24"/>
        </w:rPr>
        <w:t>общеразвивающие</w:t>
      </w:r>
      <w:r>
        <w:rPr>
          <w:spacing w:val="-6"/>
          <w:sz w:val="24"/>
        </w:rPr>
        <w:t xml:space="preserve"> </w:t>
      </w:r>
      <w:r>
        <w:rPr>
          <w:sz w:val="24"/>
        </w:rPr>
        <w:t>упражнения). Основные движения:</w:t>
      </w:r>
    </w:p>
    <w:p w14:paraId="1EDE7BBD">
      <w:pPr>
        <w:pStyle w:val="8"/>
        <w:spacing w:before="8" w:line="276" w:lineRule="auto"/>
        <w:ind w:left="198" w:right="197" w:firstLine="708"/>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F9E858D">
      <w:pPr>
        <w:pStyle w:val="8"/>
        <w:spacing w:line="276" w:lineRule="auto"/>
        <w:ind w:left="198" w:right="197" w:firstLine="708"/>
      </w:pPr>
      <w: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461DD7F7">
      <w:pPr>
        <w:pStyle w:val="8"/>
        <w:spacing w:line="276" w:lineRule="auto"/>
        <w:ind w:left="198" w:right="199" w:firstLine="708"/>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w:t>
      </w:r>
      <w:r>
        <w:rPr>
          <w:spacing w:val="40"/>
        </w:rPr>
        <w:t xml:space="preserve"> </w:t>
      </w:r>
      <w:r>
        <w:t>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573904A7">
      <w:pPr>
        <w:pStyle w:val="8"/>
        <w:spacing w:before="1" w:line="276" w:lineRule="auto"/>
        <w:ind w:left="198" w:right="196" w:firstLine="708"/>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781C9EED">
      <w:pPr>
        <w:pStyle w:val="8"/>
        <w:spacing w:line="276" w:lineRule="auto"/>
        <w:ind w:left="198" w:right="197" w:firstLine="708"/>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759B79E5">
      <w:pPr>
        <w:pStyle w:val="8"/>
        <w:spacing w:line="276" w:lineRule="auto"/>
        <w:ind w:left="198" w:right="194" w:firstLine="708"/>
      </w:pPr>
      <w:r>
        <w:t>упражнения в равновесии: ходьба по дорожке (ширина 20 см, длина 2-3 м); по</w:t>
      </w:r>
      <w:r>
        <w:rPr>
          <w:spacing w:val="80"/>
        </w:rPr>
        <w:t xml:space="preserve"> </w:t>
      </w:r>
      <w:r>
        <w:t>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w:t>
      </w:r>
      <w:r>
        <w:rPr>
          <w:spacing w:val="-4"/>
        </w:rPr>
        <w:t xml:space="preserve"> </w:t>
      </w:r>
      <w:r>
        <w:t>линиями;</w:t>
      </w:r>
      <w:r>
        <w:rPr>
          <w:spacing w:val="-1"/>
        </w:rPr>
        <w:t xml:space="preserve"> </w:t>
      </w:r>
      <w:r>
        <w:t>подъем без помощи рук на скамейку, удерживая равновесие с положением рук в стороны; кружение на месте.</w:t>
      </w:r>
    </w:p>
    <w:p w14:paraId="75C17368">
      <w:pPr>
        <w:pStyle w:val="8"/>
        <w:spacing w:line="276" w:lineRule="auto"/>
        <w:ind w:left="198" w:right="204" w:firstLine="708"/>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16BFCB68">
      <w:pPr>
        <w:pStyle w:val="8"/>
        <w:spacing w:before="1"/>
        <w:ind w:left="906"/>
      </w:pPr>
      <w:r>
        <w:t>Общеразвивающие</w:t>
      </w:r>
      <w:r>
        <w:rPr>
          <w:spacing w:val="-6"/>
        </w:rPr>
        <w:t xml:space="preserve"> </w:t>
      </w:r>
      <w:r>
        <w:rPr>
          <w:spacing w:val="-2"/>
        </w:rPr>
        <w:t>упражнения:</w:t>
      </w:r>
    </w:p>
    <w:p w14:paraId="3BDAD5ED">
      <w:pPr>
        <w:pStyle w:val="8"/>
        <w:spacing w:after="0"/>
        <w:sectPr>
          <w:headerReference r:id="rId201" w:type="default"/>
          <w:footerReference r:id="rId202" w:type="default"/>
          <w:pgSz w:w="12000" w:h="16970"/>
          <w:pgMar w:top="1000" w:right="708" w:bottom="280" w:left="992" w:header="254" w:footer="0" w:gutter="0"/>
          <w:cols w:space="720" w:num="1"/>
        </w:sectPr>
      </w:pPr>
    </w:p>
    <w:p w14:paraId="2A00C114">
      <w:pPr>
        <w:pStyle w:val="8"/>
        <w:spacing w:before="119" w:line="276" w:lineRule="auto"/>
        <w:ind w:left="198" w:right="205" w:firstLine="708"/>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6BE66899">
      <w:pPr>
        <w:pStyle w:val="8"/>
        <w:spacing w:before="1" w:line="276" w:lineRule="auto"/>
        <w:ind w:left="198" w:right="199" w:firstLine="708"/>
      </w:pPr>
      <w:r>
        <w:t>упражнения для развития и укрепления мышц спины и гибкости позвоночника:</w:t>
      </w:r>
      <w:r>
        <w:rPr>
          <w:spacing w:val="40"/>
        </w:rPr>
        <w:t xml:space="preserve"> </w:t>
      </w:r>
      <w:r>
        <w:t xml:space="preserve">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w:t>
      </w:r>
      <w:r>
        <w:rPr>
          <w:spacing w:val="-2"/>
        </w:rPr>
        <w:t>спине;</w:t>
      </w:r>
    </w:p>
    <w:p w14:paraId="0FF464A3">
      <w:pPr>
        <w:pStyle w:val="8"/>
        <w:spacing w:line="276" w:lineRule="auto"/>
        <w:ind w:left="198" w:right="198" w:firstLine="708"/>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6CFBCC6F">
      <w:pPr>
        <w:pStyle w:val="8"/>
        <w:spacing w:before="1" w:line="276" w:lineRule="auto"/>
        <w:ind w:left="198" w:right="196" w:firstLine="708"/>
      </w:pPr>
      <w:r>
        <w:t>музыкально-ритмические упражнения, разученные на музыкальном занятии,</w:t>
      </w:r>
      <w:r>
        <w:rPr>
          <w:spacing w:val="40"/>
        </w:rPr>
        <w:t xml:space="preserve"> </w:t>
      </w:r>
      <w:r>
        <w:t>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6964EEB">
      <w:pPr>
        <w:pStyle w:val="8"/>
        <w:spacing w:line="276" w:lineRule="auto"/>
        <w:ind w:left="198" w:right="201" w:firstLine="708"/>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4C31141B">
      <w:pPr>
        <w:pStyle w:val="11"/>
        <w:numPr>
          <w:ilvl w:val="0"/>
          <w:numId w:val="67"/>
        </w:numPr>
        <w:tabs>
          <w:tab w:val="left" w:pos="1171"/>
        </w:tabs>
        <w:spacing w:before="0" w:after="0" w:line="273" w:lineRule="auto"/>
        <w:ind w:left="198" w:right="195" w:firstLine="708"/>
        <w:jc w:val="both"/>
        <w:rPr>
          <w:sz w:val="24"/>
        </w:rPr>
      </w:pPr>
      <w:r>
        <w:rPr>
          <w:sz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0ABC2D4F">
      <w:pPr>
        <w:pStyle w:val="11"/>
        <w:numPr>
          <w:ilvl w:val="0"/>
          <w:numId w:val="67"/>
        </w:numPr>
        <w:tabs>
          <w:tab w:val="left" w:pos="1176"/>
        </w:tabs>
        <w:spacing w:before="1" w:after="0" w:line="273" w:lineRule="auto"/>
        <w:ind w:left="198" w:right="200" w:firstLine="708"/>
        <w:jc w:val="both"/>
        <w:rPr>
          <w:sz w:val="24"/>
        </w:rPr>
      </w:pPr>
      <w:r>
        <w:rPr>
          <w:sz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D32FAA4">
      <w:pPr>
        <w:pStyle w:val="8"/>
        <w:spacing w:before="52"/>
        <w:ind w:left="0"/>
        <w:jc w:val="left"/>
      </w:pPr>
    </w:p>
    <w:p w14:paraId="62FEC2C0">
      <w:pPr>
        <w:pStyle w:val="3"/>
        <w:numPr>
          <w:ilvl w:val="3"/>
          <w:numId w:val="15"/>
        </w:numPr>
        <w:tabs>
          <w:tab w:val="left" w:pos="1746"/>
        </w:tabs>
        <w:spacing w:before="0" w:after="0" w:line="240" w:lineRule="auto"/>
        <w:ind w:left="1746" w:right="0" w:hanging="840"/>
        <w:jc w:val="both"/>
      </w:pPr>
      <w:r>
        <w:t>От</w:t>
      </w:r>
      <w:r>
        <w:rPr>
          <w:spacing w:val="-4"/>
        </w:rPr>
        <w:t xml:space="preserve"> </w:t>
      </w:r>
      <w:r>
        <w:t>3</w:t>
      </w:r>
      <w:r>
        <w:rPr>
          <w:spacing w:val="-3"/>
        </w:rPr>
        <w:t xml:space="preserve"> </w:t>
      </w:r>
      <w:r>
        <w:t>лет</w:t>
      </w:r>
      <w:r>
        <w:rPr>
          <w:spacing w:val="-3"/>
        </w:rPr>
        <w:t xml:space="preserve"> </w:t>
      </w:r>
      <w:r>
        <w:t>до</w:t>
      </w:r>
      <w:r>
        <w:rPr>
          <w:spacing w:val="-4"/>
        </w:rPr>
        <w:t xml:space="preserve"> </w:t>
      </w:r>
      <w:r>
        <w:t>4</w:t>
      </w:r>
      <w:r>
        <w:rPr>
          <w:spacing w:val="-1"/>
        </w:rPr>
        <w:t xml:space="preserve"> </w:t>
      </w:r>
      <w:r>
        <w:rPr>
          <w:spacing w:val="-4"/>
        </w:rPr>
        <w:t>лет.</w:t>
      </w:r>
    </w:p>
    <w:p w14:paraId="5A3FA87D">
      <w:pPr>
        <w:pStyle w:val="8"/>
        <w:spacing w:before="41"/>
        <w:ind w:left="906"/>
      </w:pPr>
      <w:r>
        <w:t>Основные</w:t>
      </w:r>
      <w:r>
        <w:rPr>
          <w:spacing w:val="-9"/>
        </w:rPr>
        <w:t xml:space="preserve"> </w:t>
      </w:r>
      <w:r>
        <w:rPr>
          <w:b/>
        </w:rPr>
        <w:t>задачи</w:t>
      </w:r>
      <w:r>
        <w:rPr>
          <w:b/>
          <w:spacing w:val="-4"/>
        </w:rPr>
        <w:t xml:space="preserve"> </w:t>
      </w:r>
      <w:r>
        <w:t>образовательной</w:t>
      </w:r>
      <w:r>
        <w:rPr>
          <w:spacing w:val="-4"/>
        </w:rPr>
        <w:t xml:space="preserve"> </w:t>
      </w:r>
      <w:r>
        <w:t>деятельности</w:t>
      </w:r>
      <w:r>
        <w:rPr>
          <w:spacing w:val="-5"/>
        </w:rPr>
        <w:t xml:space="preserve"> </w:t>
      </w:r>
      <w:r>
        <w:t>в</w:t>
      </w:r>
      <w:r>
        <w:rPr>
          <w:spacing w:val="-5"/>
        </w:rPr>
        <w:t xml:space="preserve"> </w:t>
      </w:r>
      <w:r>
        <w:t>области</w:t>
      </w:r>
      <w:r>
        <w:rPr>
          <w:spacing w:val="-5"/>
        </w:rPr>
        <w:t xml:space="preserve"> </w:t>
      </w:r>
      <w:r>
        <w:t>физического</w:t>
      </w:r>
      <w:r>
        <w:rPr>
          <w:spacing w:val="-4"/>
        </w:rPr>
        <w:t xml:space="preserve"> </w:t>
      </w:r>
      <w:r>
        <w:rPr>
          <w:spacing w:val="-2"/>
        </w:rPr>
        <w:t>развития:</w:t>
      </w:r>
    </w:p>
    <w:p w14:paraId="3F7A6DEE">
      <w:pPr>
        <w:pStyle w:val="11"/>
        <w:numPr>
          <w:ilvl w:val="4"/>
          <w:numId w:val="15"/>
        </w:numPr>
        <w:tabs>
          <w:tab w:val="left" w:pos="1134"/>
        </w:tabs>
        <w:spacing w:before="41" w:after="0" w:line="276" w:lineRule="auto"/>
        <w:ind w:left="141" w:right="194" w:firstLine="708"/>
        <w:jc w:val="both"/>
        <w:rPr>
          <w:sz w:val="24"/>
        </w:rPr>
      </w:pPr>
      <w:r>
        <w:rPr>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 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676D7A9B">
      <w:pPr>
        <w:pStyle w:val="11"/>
        <w:numPr>
          <w:ilvl w:val="4"/>
          <w:numId w:val="15"/>
        </w:numPr>
        <w:tabs>
          <w:tab w:val="left" w:pos="1134"/>
        </w:tabs>
        <w:spacing w:before="0" w:after="0" w:line="276" w:lineRule="auto"/>
        <w:ind w:left="141" w:right="204" w:firstLine="708"/>
        <w:jc w:val="both"/>
        <w:rPr>
          <w:sz w:val="24"/>
        </w:rPr>
      </w:pPr>
      <w:r>
        <w:rPr>
          <w:sz w:val="24"/>
        </w:rPr>
        <w:t>развивать психофизические качества, ориентировку в пространстве, координацию, равновесие, способность быстро реагировать на сигнал;</w:t>
      </w:r>
    </w:p>
    <w:p w14:paraId="20562F75">
      <w:pPr>
        <w:pStyle w:val="11"/>
        <w:numPr>
          <w:ilvl w:val="4"/>
          <w:numId w:val="15"/>
        </w:numPr>
        <w:tabs>
          <w:tab w:val="left" w:pos="1134"/>
        </w:tabs>
        <w:spacing w:before="0" w:after="0" w:line="278" w:lineRule="auto"/>
        <w:ind w:left="141" w:right="209" w:firstLine="708"/>
        <w:jc w:val="both"/>
        <w:rPr>
          <w:sz w:val="24"/>
        </w:rPr>
      </w:pPr>
      <w:r>
        <w:rPr>
          <w:sz w:val="24"/>
        </w:rPr>
        <w:t>формировать интерес и положительное отношение к занятиям физической культурой</w:t>
      </w:r>
      <w:r>
        <w:rPr>
          <w:spacing w:val="40"/>
          <w:sz w:val="24"/>
        </w:rPr>
        <w:t xml:space="preserve"> </w:t>
      </w:r>
      <w:r>
        <w:rPr>
          <w:sz w:val="24"/>
        </w:rPr>
        <w:t>и активному отдыху, воспитывать самостоятельность;</w:t>
      </w:r>
    </w:p>
    <w:p w14:paraId="4D24FB7F">
      <w:pPr>
        <w:pStyle w:val="11"/>
        <w:numPr>
          <w:ilvl w:val="4"/>
          <w:numId w:val="15"/>
        </w:numPr>
        <w:tabs>
          <w:tab w:val="left" w:pos="1134"/>
        </w:tabs>
        <w:spacing w:before="0" w:after="0" w:line="276" w:lineRule="auto"/>
        <w:ind w:left="141" w:right="204" w:firstLine="708"/>
        <w:jc w:val="both"/>
        <w:rPr>
          <w:sz w:val="24"/>
        </w:rPr>
      </w:pPr>
      <w:r>
        <w:rPr>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94D01AB">
      <w:pPr>
        <w:pStyle w:val="11"/>
        <w:spacing w:after="0" w:line="276" w:lineRule="auto"/>
        <w:jc w:val="both"/>
        <w:rPr>
          <w:sz w:val="24"/>
        </w:rPr>
        <w:sectPr>
          <w:headerReference r:id="rId203" w:type="default"/>
          <w:footerReference r:id="rId204" w:type="default"/>
          <w:pgSz w:w="12000" w:h="16970"/>
          <w:pgMar w:top="1000" w:right="708" w:bottom="280" w:left="992" w:header="254" w:footer="0" w:gutter="0"/>
          <w:cols w:space="720" w:num="1"/>
        </w:sectPr>
      </w:pPr>
    </w:p>
    <w:p w14:paraId="747083C5">
      <w:pPr>
        <w:pStyle w:val="11"/>
        <w:numPr>
          <w:ilvl w:val="4"/>
          <w:numId w:val="15"/>
        </w:numPr>
        <w:tabs>
          <w:tab w:val="left" w:pos="1134"/>
        </w:tabs>
        <w:spacing w:before="119" w:after="0" w:line="278" w:lineRule="auto"/>
        <w:ind w:left="141" w:right="200" w:firstLine="708"/>
        <w:jc w:val="both"/>
        <w:rPr>
          <w:sz w:val="24"/>
        </w:rPr>
      </w:pPr>
      <w:r>
        <w:rPr>
          <w:sz w:val="24"/>
        </w:rPr>
        <w:t>закреплять культурно-гигиенические навыки и навыки самообслуживания, формируя полезные привычки, приобщая к здоровому образу жизни.</w:t>
      </w:r>
    </w:p>
    <w:p w14:paraId="277F65F4">
      <w:pPr>
        <w:spacing w:before="0" w:line="272" w:lineRule="exact"/>
        <w:ind w:left="906"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300E1A72">
      <w:pPr>
        <w:pStyle w:val="8"/>
        <w:spacing w:before="41" w:line="276" w:lineRule="auto"/>
        <w:ind w:left="198" w:right="200" w:firstLine="708"/>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w:t>
      </w:r>
      <w:r>
        <w:rPr>
          <w:spacing w:val="-2"/>
        </w:rPr>
        <w:t xml:space="preserve"> </w:t>
      </w:r>
      <w:r>
        <w:t>и</w:t>
      </w:r>
      <w:r>
        <w:rPr>
          <w:spacing w:val="-2"/>
        </w:rPr>
        <w:t xml:space="preserve"> </w:t>
      </w:r>
      <w:r>
        <w:t>положительного</w:t>
      </w:r>
      <w:r>
        <w:rPr>
          <w:spacing w:val="-3"/>
        </w:rPr>
        <w:t xml:space="preserve"> </w:t>
      </w:r>
      <w:r>
        <w:t>эмоционального</w:t>
      </w:r>
      <w:r>
        <w:rPr>
          <w:spacing w:val="-3"/>
        </w:rPr>
        <w:t xml:space="preserve"> </w:t>
      </w:r>
      <w:r>
        <w:t>состояния</w:t>
      </w:r>
      <w:r>
        <w:rPr>
          <w:spacing w:val="-3"/>
        </w:rPr>
        <w:t xml:space="preserve"> </w:t>
      </w:r>
      <w:r>
        <w:t>детей.</w:t>
      </w:r>
      <w:r>
        <w:rPr>
          <w:spacing w:val="-3"/>
        </w:rPr>
        <w:t xml:space="preserve"> </w:t>
      </w:r>
      <w:r>
        <w:t>Педагог</w:t>
      </w:r>
      <w:r>
        <w:rPr>
          <w:spacing w:val="-3"/>
        </w:rPr>
        <w:t xml:space="preserve"> </w:t>
      </w:r>
      <w:r>
        <w:t>воспитывает умение слушать</w:t>
      </w:r>
      <w:r>
        <w:rPr>
          <w:spacing w:val="-3"/>
        </w:rPr>
        <w:t xml:space="preserve"> </w:t>
      </w:r>
      <w:r>
        <w:t>и</w:t>
      </w:r>
      <w:r>
        <w:rPr>
          <w:spacing w:val="-3"/>
        </w:rPr>
        <w:t xml:space="preserve"> </w:t>
      </w:r>
      <w:r>
        <w:t>следить</w:t>
      </w:r>
      <w:r>
        <w:rPr>
          <w:spacing w:val="-3"/>
        </w:rPr>
        <w:t xml:space="preserve"> </w:t>
      </w:r>
      <w:r>
        <w:t>за</w:t>
      </w:r>
      <w:r>
        <w:rPr>
          <w:spacing w:val="-4"/>
        </w:rPr>
        <w:t xml:space="preserve"> </w:t>
      </w:r>
      <w:r>
        <w:t>показом,</w:t>
      </w:r>
      <w:r>
        <w:rPr>
          <w:spacing w:val="-3"/>
        </w:rPr>
        <w:t xml:space="preserve"> </w:t>
      </w:r>
      <w:r>
        <w:t>выполнять</w:t>
      </w:r>
      <w:r>
        <w:rPr>
          <w:spacing w:val="-3"/>
        </w:rPr>
        <w:t xml:space="preserve"> </w:t>
      </w:r>
      <w:r>
        <w:t>предложенные</w:t>
      </w:r>
      <w:r>
        <w:rPr>
          <w:spacing w:val="-4"/>
        </w:rPr>
        <w:t xml:space="preserve"> </w:t>
      </w:r>
      <w:r>
        <w:t>задания</w:t>
      </w:r>
      <w:r>
        <w:rPr>
          <w:spacing w:val="-3"/>
        </w:rPr>
        <w:t xml:space="preserve"> </w:t>
      </w:r>
      <w:r>
        <w:t>сообща,</w:t>
      </w:r>
      <w:r>
        <w:rPr>
          <w:spacing w:val="-3"/>
        </w:rPr>
        <w:t xml:space="preserve"> </w:t>
      </w:r>
      <w:r>
        <w:t>действуя</w:t>
      </w:r>
      <w:r>
        <w:rPr>
          <w:spacing w:val="-1"/>
        </w:rPr>
        <w:t xml:space="preserve"> </w:t>
      </w:r>
      <w:r>
        <w:t>в</w:t>
      </w:r>
      <w:r>
        <w:rPr>
          <w:spacing w:val="-4"/>
        </w:rPr>
        <w:t xml:space="preserve"> </w:t>
      </w:r>
      <w:r>
        <w:t>общем</w:t>
      </w:r>
      <w:r>
        <w:rPr>
          <w:spacing w:val="-2"/>
        </w:rPr>
        <w:t xml:space="preserve"> </w:t>
      </w:r>
      <w:r>
        <w:t>для всех темпе. Организует подвижные игры, помогая детям выполнять движения с</w:t>
      </w:r>
      <w:r>
        <w:rPr>
          <w:spacing w:val="40"/>
        </w:rPr>
        <w:t xml:space="preserve"> </w:t>
      </w:r>
      <w:r>
        <w:t>эмоциональным отражением замысла, соблюдать правила в подвижной игре.</w:t>
      </w:r>
    </w:p>
    <w:p w14:paraId="2A59AD56">
      <w:pPr>
        <w:pStyle w:val="8"/>
        <w:spacing w:before="1" w:line="276" w:lineRule="auto"/>
        <w:ind w:left="198" w:right="192" w:firstLine="708"/>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50D316E8">
      <w:pPr>
        <w:pStyle w:val="11"/>
        <w:numPr>
          <w:ilvl w:val="0"/>
          <w:numId w:val="68"/>
        </w:numPr>
        <w:tabs>
          <w:tab w:val="left" w:pos="1171"/>
        </w:tabs>
        <w:spacing w:before="0" w:after="0" w:line="266" w:lineRule="auto"/>
        <w:ind w:left="198" w:right="198" w:firstLine="708"/>
        <w:jc w:val="both"/>
        <w:rPr>
          <w:sz w:val="24"/>
        </w:rPr>
      </w:pPr>
      <w:r>
        <w:rPr>
          <w:b/>
          <w:i/>
          <w:sz w:val="24"/>
        </w:rPr>
        <w:t xml:space="preserve">Основная гимнастика </w:t>
      </w:r>
      <w:r>
        <w:rPr>
          <w:sz w:val="24"/>
        </w:rPr>
        <w:t xml:space="preserve">(основные движения, общеразвивающие и строевые </w:t>
      </w:r>
      <w:r>
        <w:rPr>
          <w:spacing w:val="-2"/>
          <w:sz w:val="24"/>
        </w:rPr>
        <w:t>упражнения).</w:t>
      </w:r>
    </w:p>
    <w:p w14:paraId="74FDC2F9">
      <w:pPr>
        <w:pStyle w:val="8"/>
        <w:spacing w:before="9"/>
        <w:ind w:left="906"/>
      </w:pPr>
      <w:r>
        <w:t>Основные</w:t>
      </w:r>
      <w:r>
        <w:rPr>
          <w:spacing w:val="-8"/>
        </w:rPr>
        <w:t xml:space="preserve"> </w:t>
      </w:r>
      <w:r>
        <w:rPr>
          <w:spacing w:val="-2"/>
        </w:rPr>
        <w:t>движения:</w:t>
      </w:r>
    </w:p>
    <w:p w14:paraId="5DB3CF46">
      <w:pPr>
        <w:pStyle w:val="8"/>
        <w:spacing w:before="41" w:line="276" w:lineRule="auto"/>
        <w:ind w:left="198" w:right="199" w:firstLine="708"/>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w:t>
      </w:r>
      <w:r>
        <w:rPr>
          <w:spacing w:val="-2"/>
        </w:rPr>
        <w:t xml:space="preserve"> </w:t>
      </w:r>
      <w:r>
        <w:t>прокатывание</w:t>
      </w:r>
      <w:r>
        <w:rPr>
          <w:spacing w:val="-2"/>
        </w:rPr>
        <w:t xml:space="preserve"> </w:t>
      </w:r>
      <w:r>
        <w:t>обруча,</w:t>
      </w:r>
      <w:r>
        <w:rPr>
          <w:spacing w:val="-1"/>
        </w:rPr>
        <w:t xml:space="preserve"> </w:t>
      </w:r>
      <w:r>
        <w:t>ловля</w:t>
      </w:r>
      <w:r>
        <w:rPr>
          <w:spacing w:val="-1"/>
        </w:rPr>
        <w:t xml:space="preserve"> </w:t>
      </w:r>
      <w:r>
        <w:t>обруча,</w:t>
      </w:r>
      <w:r>
        <w:rPr>
          <w:spacing w:val="-1"/>
        </w:rPr>
        <w:t xml:space="preserve"> </w:t>
      </w:r>
      <w:r>
        <w:t>катящегося</w:t>
      </w:r>
      <w:r>
        <w:rPr>
          <w:spacing w:val="-1"/>
        </w:rPr>
        <w:t xml:space="preserve"> </w:t>
      </w:r>
      <w:r>
        <w:t>от</w:t>
      </w:r>
      <w:r>
        <w:rPr>
          <w:spacing w:val="-1"/>
        </w:rPr>
        <w:t xml:space="preserve"> </w:t>
      </w:r>
      <w:r>
        <w:t>педагога;</w:t>
      </w:r>
      <w:r>
        <w:rPr>
          <w:spacing w:val="-1"/>
        </w:rPr>
        <w:t xml:space="preserve"> </w:t>
      </w:r>
      <w:r>
        <w:t>бросание</w:t>
      </w:r>
      <w:r>
        <w:rPr>
          <w:spacing w:val="-2"/>
        </w:rPr>
        <w:t xml:space="preserve"> </w:t>
      </w:r>
      <w:r>
        <w:t>мешочка</w:t>
      </w:r>
      <w:r>
        <w:rPr>
          <w:spacing w:val="-2"/>
        </w:rPr>
        <w:t xml:space="preserve"> </w:t>
      </w:r>
      <w:r>
        <w:t>в горизонтальную цель (корзину) двумя и одной рукой; подбрасывание мяча вверх и ловля его; бросание</w:t>
      </w:r>
      <w:r>
        <w:rPr>
          <w:spacing w:val="-2"/>
        </w:rPr>
        <w:t xml:space="preserve"> </w:t>
      </w:r>
      <w:r>
        <w:t>мяча</w:t>
      </w:r>
      <w:r>
        <w:rPr>
          <w:spacing w:val="-2"/>
        </w:rPr>
        <w:t xml:space="preserve"> </w:t>
      </w:r>
      <w:r>
        <w:t>о</w:t>
      </w:r>
      <w:r>
        <w:rPr>
          <w:spacing w:val="-1"/>
        </w:rPr>
        <w:t xml:space="preserve"> </w:t>
      </w:r>
      <w:r>
        <w:t>землю</w:t>
      </w:r>
      <w:r>
        <w:rPr>
          <w:spacing w:val="-3"/>
        </w:rPr>
        <w:t xml:space="preserve"> </w:t>
      </w:r>
      <w:r>
        <w:t>и ловля</w:t>
      </w:r>
      <w:r>
        <w:rPr>
          <w:spacing w:val="-1"/>
        </w:rPr>
        <w:t xml:space="preserve"> </w:t>
      </w:r>
      <w:r>
        <w:t>его;</w:t>
      </w:r>
      <w:r>
        <w:rPr>
          <w:spacing w:val="-1"/>
        </w:rPr>
        <w:t xml:space="preserve"> </w:t>
      </w:r>
      <w:r>
        <w:t>бросание</w:t>
      </w:r>
      <w:r>
        <w:rPr>
          <w:spacing w:val="-2"/>
        </w:rPr>
        <w:t xml:space="preserve"> </w:t>
      </w:r>
      <w:r>
        <w:t>и</w:t>
      </w:r>
      <w:r>
        <w:rPr>
          <w:spacing w:val="-3"/>
        </w:rPr>
        <w:t xml:space="preserve"> </w:t>
      </w:r>
      <w:r>
        <w:t>ловля</w:t>
      </w:r>
      <w:r>
        <w:rPr>
          <w:spacing w:val="-1"/>
        </w:rPr>
        <w:t xml:space="preserve"> </w:t>
      </w:r>
      <w:r>
        <w:t>мяча</w:t>
      </w:r>
      <w:r>
        <w:rPr>
          <w:spacing w:val="-2"/>
        </w:rPr>
        <w:t xml:space="preserve"> </w:t>
      </w:r>
      <w:r>
        <w:t>в</w:t>
      </w:r>
      <w:r>
        <w:rPr>
          <w:spacing w:val="-2"/>
        </w:rPr>
        <w:t xml:space="preserve"> </w:t>
      </w:r>
      <w:r>
        <w:t>парах;</w:t>
      </w:r>
      <w:r>
        <w:rPr>
          <w:spacing w:val="-3"/>
        </w:rPr>
        <w:t xml:space="preserve"> </w:t>
      </w:r>
      <w:r>
        <w:t>бросание,</w:t>
      </w:r>
      <w:r>
        <w:rPr>
          <w:spacing w:val="-1"/>
        </w:rPr>
        <w:t xml:space="preserve"> </w:t>
      </w:r>
      <w:r>
        <w:t>одной</w:t>
      </w:r>
      <w:r>
        <w:rPr>
          <w:spacing w:val="-3"/>
        </w:rPr>
        <w:t xml:space="preserve"> </w:t>
      </w:r>
      <w:r>
        <w:t>рукой мяча в обруч, расположенный на уровне глаз ребёнка, с расстояния 1,5 м; метание вдаль; перебрасывание мяча через сетку;</w:t>
      </w:r>
    </w:p>
    <w:p w14:paraId="627CAE27">
      <w:pPr>
        <w:pStyle w:val="8"/>
        <w:spacing w:line="276" w:lineRule="auto"/>
        <w:ind w:left="198" w:right="195" w:firstLine="708"/>
      </w:pPr>
      <w: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 стремянку или гимнастическую стенку произвольным способом (не пропуская реек) и спуск с нее; подлезание под дугу, не касаясь руками пола;</w:t>
      </w:r>
    </w:p>
    <w:p w14:paraId="71B2EC2E">
      <w:pPr>
        <w:pStyle w:val="8"/>
        <w:spacing w:before="2" w:line="276" w:lineRule="auto"/>
        <w:ind w:left="198" w:right="201" w:firstLine="708"/>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w:t>
      </w:r>
      <w:r>
        <w:rPr>
          <w:spacing w:val="-1"/>
        </w:rPr>
        <w:t xml:space="preserve"> </w:t>
      </w:r>
      <w:r>
        <w:t>выполнением</w:t>
      </w:r>
      <w:r>
        <w:rPr>
          <w:spacing w:val="-1"/>
        </w:rPr>
        <w:t xml:space="preserve"> </w:t>
      </w:r>
      <w:r>
        <w:t>заданий (присесть, встать, идти дальше); по наклонной доске; в чередовании с бегом;</w:t>
      </w:r>
    </w:p>
    <w:p w14:paraId="09B460CF">
      <w:pPr>
        <w:pStyle w:val="8"/>
        <w:spacing w:line="276" w:lineRule="auto"/>
        <w:ind w:left="198" w:right="198" w:firstLine="708"/>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19E6C89">
      <w:pPr>
        <w:pStyle w:val="8"/>
        <w:spacing w:line="276" w:lineRule="auto"/>
        <w:ind w:left="198" w:right="196" w:firstLine="708"/>
      </w:pPr>
      <w:r>
        <w:t>прыжки: прыжки на двух и на одной ноге; на месте, продвигаясь вперед на 2-3 м; через линию, (вперед и, развернувшись, в обратную сторону); в длину</w:t>
      </w:r>
      <w:r>
        <w:rPr>
          <w:spacing w:val="-3"/>
        </w:rPr>
        <w:t xml:space="preserve"> </w:t>
      </w:r>
      <w:r>
        <w:t>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E342192">
      <w:pPr>
        <w:pStyle w:val="8"/>
        <w:spacing w:after="0" w:line="276" w:lineRule="auto"/>
        <w:sectPr>
          <w:headerReference r:id="rId205" w:type="default"/>
          <w:footerReference r:id="rId206" w:type="default"/>
          <w:pgSz w:w="12000" w:h="16970"/>
          <w:pgMar w:top="1000" w:right="708" w:bottom="280" w:left="992" w:header="254" w:footer="0" w:gutter="0"/>
          <w:cols w:space="720" w:num="1"/>
        </w:sectPr>
      </w:pPr>
    </w:p>
    <w:p w14:paraId="206E3DC9">
      <w:pPr>
        <w:pStyle w:val="8"/>
        <w:spacing w:before="119" w:line="276" w:lineRule="auto"/>
        <w:ind w:left="198" w:right="199" w:firstLine="708"/>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w:t>
      </w:r>
      <w:r>
        <w:rPr>
          <w:spacing w:val="-4"/>
        </w:rPr>
        <w:t xml:space="preserve"> </w:t>
      </w:r>
      <w:r>
        <w:t>на полу, приставным шагом; с</w:t>
      </w:r>
      <w:r>
        <w:rPr>
          <w:spacing w:val="-2"/>
        </w:rPr>
        <w:t xml:space="preserve"> </w:t>
      </w:r>
      <w:r>
        <w:t>выполнением</w:t>
      </w:r>
      <w:r>
        <w:rPr>
          <w:spacing w:val="-2"/>
        </w:rPr>
        <w:t xml:space="preserve"> </w:t>
      </w:r>
      <w:r>
        <w:t>заданий (присесть,</w:t>
      </w:r>
      <w:r>
        <w:rPr>
          <w:spacing w:val="-1"/>
        </w:rPr>
        <w:t xml:space="preserve"> </w:t>
      </w:r>
      <w:r>
        <w:t>встать</w:t>
      </w:r>
      <w:r>
        <w:rPr>
          <w:spacing w:val="-1"/>
        </w:rPr>
        <w:t xml:space="preserve"> </w:t>
      </w:r>
      <w:r>
        <w:t>и продолжить движение); на носках, с остановкой.</w:t>
      </w:r>
    </w:p>
    <w:p w14:paraId="2CBF0CD3">
      <w:pPr>
        <w:pStyle w:val="8"/>
        <w:spacing w:before="3"/>
        <w:ind w:left="906"/>
      </w:pPr>
      <w:r>
        <w:t>Общеразвивающие</w:t>
      </w:r>
      <w:r>
        <w:rPr>
          <w:spacing w:val="-6"/>
        </w:rPr>
        <w:t xml:space="preserve"> </w:t>
      </w:r>
      <w:r>
        <w:rPr>
          <w:spacing w:val="-2"/>
        </w:rPr>
        <w:t>упражнения:</w:t>
      </w:r>
    </w:p>
    <w:p w14:paraId="395675CA">
      <w:pPr>
        <w:pStyle w:val="8"/>
        <w:spacing w:before="40" w:line="276" w:lineRule="auto"/>
        <w:ind w:left="198" w:right="202" w:firstLine="708"/>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8868957">
      <w:pPr>
        <w:pStyle w:val="8"/>
        <w:spacing w:before="1" w:line="276" w:lineRule="auto"/>
        <w:ind w:left="198" w:right="198" w:firstLine="708"/>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3AF8A34C">
      <w:pPr>
        <w:pStyle w:val="8"/>
        <w:spacing w:line="276" w:lineRule="auto"/>
        <w:ind w:left="198" w:right="205" w:firstLine="708"/>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293047F">
      <w:pPr>
        <w:pStyle w:val="8"/>
        <w:spacing w:before="1" w:line="276" w:lineRule="auto"/>
        <w:ind w:left="198" w:right="194" w:firstLine="708"/>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w:t>
      </w:r>
      <w:r>
        <w:rPr>
          <w:spacing w:val="40"/>
        </w:rPr>
        <w:t xml:space="preserve"> </w:t>
      </w:r>
      <w:r>
        <w:t>на носках, топающим шагом, вперед, приставным шагом; поочередное выставление ноги вперед,</w:t>
      </w:r>
      <w:r>
        <w:rPr>
          <w:spacing w:val="-5"/>
        </w:rPr>
        <w:t xml:space="preserve"> </w:t>
      </w:r>
      <w:r>
        <w:t>на</w:t>
      </w:r>
      <w:r>
        <w:rPr>
          <w:spacing w:val="-6"/>
        </w:rPr>
        <w:t xml:space="preserve"> </w:t>
      </w:r>
      <w:r>
        <w:t>пятку,</w:t>
      </w:r>
      <w:r>
        <w:rPr>
          <w:spacing w:val="-5"/>
        </w:rPr>
        <w:t xml:space="preserve"> </w:t>
      </w:r>
      <w:r>
        <w:t>притопывание,</w:t>
      </w:r>
      <w:r>
        <w:rPr>
          <w:spacing w:val="-5"/>
        </w:rPr>
        <w:t xml:space="preserve"> </w:t>
      </w:r>
      <w:r>
        <w:t>приседания</w:t>
      </w:r>
      <w:r>
        <w:rPr>
          <w:spacing w:val="-1"/>
        </w:rPr>
        <w:t xml:space="preserve"> </w:t>
      </w:r>
      <w:r>
        <w:t>«пружинки»,</w:t>
      </w:r>
      <w:r>
        <w:rPr>
          <w:spacing w:val="-5"/>
        </w:rPr>
        <w:t xml:space="preserve"> </w:t>
      </w:r>
      <w:r>
        <w:t>кружение;</w:t>
      </w:r>
      <w:r>
        <w:rPr>
          <w:spacing w:val="-3"/>
        </w:rPr>
        <w:t xml:space="preserve"> </w:t>
      </w:r>
      <w:r>
        <w:t>имитационные</w:t>
      </w:r>
      <w:r>
        <w:rPr>
          <w:spacing w:val="-6"/>
        </w:rPr>
        <w:t xml:space="preserve"> </w:t>
      </w:r>
      <w:r>
        <w:t>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0F6FB33">
      <w:pPr>
        <w:pStyle w:val="8"/>
        <w:spacing w:line="275" w:lineRule="exact"/>
        <w:ind w:left="906"/>
      </w:pPr>
      <w:r>
        <w:t>Строевые</w:t>
      </w:r>
      <w:r>
        <w:rPr>
          <w:spacing w:val="1"/>
        </w:rPr>
        <w:t xml:space="preserve"> </w:t>
      </w:r>
      <w:r>
        <w:rPr>
          <w:spacing w:val="-2"/>
        </w:rPr>
        <w:t>упражнения:</w:t>
      </w:r>
    </w:p>
    <w:p w14:paraId="41E6B343">
      <w:pPr>
        <w:pStyle w:val="8"/>
        <w:spacing w:before="41" w:line="276" w:lineRule="auto"/>
        <w:ind w:left="198" w:right="208" w:firstLine="708"/>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132C1FDF">
      <w:pPr>
        <w:pStyle w:val="8"/>
        <w:spacing w:line="276" w:lineRule="auto"/>
        <w:ind w:left="198" w:right="205" w:firstLine="708"/>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3B78F104">
      <w:pPr>
        <w:pStyle w:val="11"/>
        <w:numPr>
          <w:ilvl w:val="0"/>
          <w:numId w:val="68"/>
        </w:numPr>
        <w:tabs>
          <w:tab w:val="left" w:pos="1171"/>
        </w:tabs>
        <w:spacing w:before="0" w:after="0" w:line="273" w:lineRule="auto"/>
        <w:ind w:left="198" w:right="199" w:firstLine="708"/>
        <w:jc w:val="both"/>
        <w:rPr>
          <w:sz w:val="24"/>
        </w:rPr>
      </w:pPr>
      <w:r>
        <w:rPr>
          <w:b/>
          <w:i/>
          <w:sz w:val="24"/>
        </w:rPr>
        <w:t>Подвижные игры</w:t>
      </w:r>
      <w:r>
        <w:rPr>
          <w:sz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12A0FB90">
      <w:pPr>
        <w:pStyle w:val="11"/>
        <w:numPr>
          <w:ilvl w:val="0"/>
          <w:numId w:val="68"/>
        </w:numPr>
        <w:tabs>
          <w:tab w:val="left" w:pos="1180"/>
        </w:tabs>
        <w:spacing w:before="0" w:after="0" w:line="273" w:lineRule="auto"/>
        <w:ind w:left="198" w:right="196" w:firstLine="708"/>
        <w:jc w:val="both"/>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5036768">
      <w:pPr>
        <w:pStyle w:val="8"/>
        <w:spacing w:line="276" w:lineRule="auto"/>
        <w:ind w:left="198" w:firstLine="708"/>
        <w:jc w:val="left"/>
      </w:pPr>
      <w:r>
        <w:t>Катание</w:t>
      </w:r>
      <w:r>
        <w:rPr>
          <w:spacing w:val="34"/>
        </w:rPr>
        <w:t xml:space="preserve"> </w:t>
      </w:r>
      <w:r>
        <w:t>на</w:t>
      </w:r>
      <w:r>
        <w:rPr>
          <w:spacing w:val="34"/>
        </w:rPr>
        <w:t xml:space="preserve"> </w:t>
      </w:r>
      <w:r>
        <w:t>санках:</w:t>
      </w:r>
      <w:r>
        <w:rPr>
          <w:spacing w:val="34"/>
        </w:rPr>
        <w:t xml:space="preserve"> </w:t>
      </w:r>
      <w:r>
        <w:t>по</w:t>
      </w:r>
      <w:r>
        <w:rPr>
          <w:spacing w:val="32"/>
        </w:rPr>
        <w:t xml:space="preserve"> </w:t>
      </w:r>
      <w:r>
        <w:t>прямой,</w:t>
      </w:r>
      <w:r>
        <w:rPr>
          <w:spacing w:val="34"/>
        </w:rPr>
        <w:t xml:space="preserve"> </w:t>
      </w:r>
      <w:r>
        <w:t>перевозя</w:t>
      </w:r>
      <w:r>
        <w:rPr>
          <w:spacing w:val="34"/>
        </w:rPr>
        <w:t xml:space="preserve"> </w:t>
      </w:r>
      <w:r>
        <w:t>игрушки</w:t>
      </w:r>
      <w:r>
        <w:rPr>
          <w:spacing w:val="35"/>
        </w:rPr>
        <w:t xml:space="preserve"> </w:t>
      </w:r>
      <w:r>
        <w:t>или</w:t>
      </w:r>
      <w:r>
        <w:rPr>
          <w:spacing w:val="35"/>
        </w:rPr>
        <w:t xml:space="preserve"> </w:t>
      </w:r>
      <w:r>
        <w:t>друг</w:t>
      </w:r>
      <w:r>
        <w:rPr>
          <w:spacing w:val="34"/>
        </w:rPr>
        <w:t xml:space="preserve"> </w:t>
      </w:r>
      <w:r>
        <w:t>друга,</w:t>
      </w:r>
      <w:r>
        <w:rPr>
          <w:spacing w:val="36"/>
        </w:rPr>
        <w:t xml:space="preserve"> </w:t>
      </w:r>
      <w:r>
        <w:t>и</w:t>
      </w:r>
      <w:r>
        <w:rPr>
          <w:spacing w:val="35"/>
        </w:rPr>
        <w:t xml:space="preserve"> </w:t>
      </w:r>
      <w:r>
        <w:t>самостоятельно</w:t>
      </w:r>
      <w:r>
        <w:rPr>
          <w:spacing w:val="34"/>
        </w:rPr>
        <w:t xml:space="preserve"> </w:t>
      </w:r>
      <w:r>
        <w:t>с невысокой горки.</w:t>
      </w:r>
    </w:p>
    <w:p w14:paraId="13D1CD1C">
      <w:pPr>
        <w:pStyle w:val="8"/>
        <w:spacing w:line="276" w:lineRule="auto"/>
        <w:ind w:left="198" w:firstLine="708"/>
        <w:jc w:val="left"/>
      </w:pPr>
      <w:r>
        <w:t>Ходьба</w:t>
      </w:r>
      <w:r>
        <w:rPr>
          <w:spacing w:val="80"/>
        </w:rPr>
        <w:t xml:space="preserve"> </w:t>
      </w:r>
      <w:r>
        <w:t>на</w:t>
      </w:r>
      <w:r>
        <w:rPr>
          <w:spacing w:val="79"/>
        </w:rPr>
        <w:t xml:space="preserve"> </w:t>
      </w:r>
      <w:r>
        <w:t>лыжах:</w:t>
      </w:r>
      <w:r>
        <w:rPr>
          <w:spacing w:val="78"/>
        </w:rPr>
        <w:t xml:space="preserve"> </w:t>
      </w:r>
      <w:r>
        <w:t>по</w:t>
      </w:r>
      <w:r>
        <w:rPr>
          <w:spacing w:val="78"/>
        </w:rPr>
        <w:t xml:space="preserve"> </w:t>
      </w:r>
      <w:r>
        <w:t>прямой,</w:t>
      </w:r>
      <w:r>
        <w:rPr>
          <w:spacing w:val="80"/>
        </w:rPr>
        <w:t xml:space="preserve"> </w:t>
      </w:r>
      <w:r>
        <w:t>ровной</w:t>
      </w:r>
      <w:r>
        <w:rPr>
          <w:spacing w:val="79"/>
        </w:rPr>
        <w:t xml:space="preserve"> </w:t>
      </w:r>
      <w:r>
        <w:t>лыжне</w:t>
      </w:r>
      <w:r>
        <w:rPr>
          <w:spacing w:val="80"/>
        </w:rPr>
        <w:t xml:space="preserve"> </w:t>
      </w:r>
      <w:r>
        <w:t>ступающим</w:t>
      </w:r>
      <w:r>
        <w:rPr>
          <w:spacing w:val="80"/>
        </w:rPr>
        <w:t xml:space="preserve"> </w:t>
      </w:r>
      <w:r>
        <w:t>и</w:t>
      </w:r>
      <w:r>
        <w:rPr>
          <w:spacing w:val="80"/>
        </w:rPr>
        <w:t xml:space="preserve"> </w:t>
      </w:r>
      <w:r>
        <w:t>скользящим</w:t>
      </w:r>
      <w:r>
        <w:rPr>
          <w:spacing w:val="77"/>
        </w:rPr>
        <w:t xml:space="preserve"> </w:t>
      </w:r>
      <w:r>
        <w:t>шагом,</w:t>
      </w:r>
      <w:r>
        <w:rPr>
          <w:spacing w:val="80"/>
        </w:rPr>
        <w:t xml:space="preserve"> </w:t>
      </w:r>
      <w:r>
        <w:t>с поворотами переступанием.</w:t>
      </w:r>
    </w:p>
    <w:p w14:paraId="6B79F916">
      <w:pPr>
        <w:pStyle w:val="8"/>
        <w:spacing w:line="276" w:lineRule="auto"/>
        <w:ind w:left="198" w:firstLine="708"/>
        <w:jc w:val="left"/>
      </w:pPr>
      <w:r>
        <w:t>Катание</w:t>
      </w:r>
      <w:r>
        <w:rPr>
          <w:spacing w:val="40"/>
        </w:rPr>
        <w:t xml:space="preserve"> </w:t>
      </w:r>
      <w:r>
        <w:t>на</w:t>
      </w:r>
      <w:r>
        <w:rPr>
          <w:spacing w:val="40"/>
        </w:rPr>
        <w:t xml:space="preserve"> </w:t>
      </w:r>
      <w:r>
        <w:t>трехколесном</w:t>
      </w:r>
      <w:r>
        <w:rPr>
          <w:spacing w:val="40"/>
        </w:rPr>
        <w:t xml:space="preserve"> </w:t>
      </w:r>
      <w:r>
        <w:t>велосипеде:</w:t>
      </w:r>
      <w:r>
        <w:rPr>
          <w:spacing w:val="40"/>
        </w:rPr>
        <w:t xml:space="preserve"> </w:t>
      </w:r>
      <w:r>
        <w:t>по</w:t>
      </w:r>
      <w:r>
        <w:rPr>
          <w:spacing w:val="72"/>
        </w:rPr>
        <w:t xml:space="preserve"> </w:t>
      </w:r>
      <w:r>
        <w:t>прямой,</w:t>
      </w:r>
      <w:r>
        <w:rPr>
          <w:spacing w:val="40"/>
        </w:rPr>
        <w:t xml:space="preserve"> </w:t>
      </w:r>
      <w:r>
        <w:t>по</w:t>
      </w:r>
      <w:r>
        <w:rPr>
          <w:spacing w:val="40"/>
        </w:rPr>
        <w:t xml:space="preserve"> </w:t>
      </w:r>
      <w:r>
        <w:t>кругу,</w:t>
      </w:r>
      <w:r>
        <w:rPr>
          <w:spacing w:val="40"/>
        </w:rPr>
        <w:t xml:space="preserve"> </w:t>
      </w:r>
      <w:r>
        <w:t>с</w:t>
      </w:r>
      <w:r>
        <w:rPr>
          <w:spacing w:val="40"/>
        </w:rPr>
        <w:t xml:space="preserve"> </w:t>
      </w:r>
      <w:r>
        <w:t>поворотами</w:t>
      </w:r>
      <w:r>
        <w:rPr>
          <w:spacing w:val="40"/>
        </w:rPr>
        <w:t xml:space="preserve"> </w:t>
      </w:r>
      <w:r>
        <w:t>направо,</w:t>
      </w:r>
      <w:r>
        <w:rPr>
          <w:spacing w:val="40"/>
        </w:rPr>
        <w:t xml:space="preserve"> </w:t>
      </w:r>
      <w:r>
        <w:rPr>
          <w:spacing w:val="-2"/>
        </w:rPr>
        <w:t>налево.</w:t>
      </w:r>
    </w:p>
    <w:p w14:paraId="48160A1D">
      <w:pPr>
        <w:pStyle w:val="8"/>
        <w:spacing w:after="0" w:line="276" w:lineRule="auto"/>
        <w:jc w:val="left"/>
        <w:sectPr>
          <w:headerReference r:id="rId207" w:type="default"/>
          <w:footerReference r:id="rId208" w:type="default"/>
          <w:pgSz w:w="12000" w:h="16970"/>
          <w:pgMar w:top="1000" w:right="708" w:bottom="280" w:left="992" w:header="254" w:footer="0" w:gutter="0"/>
          <w:cols w:space="720" w:num="1"/>
        </w:sectPr>
      </w:pPr>
    </w:p>
    <w:p w14:paraId="31FE4A60">
      <w:pPr>
        <w:pStyle w:val="8"/>
        <w:spacing w:before="119" w:line="278" w:lineRule="auto"/>
        <w:ind w:left="198" w:right="208" w:firstLine="708"/>
      </w:pPr>
      <w:r>
        <w:t>Плавание:</w:t>
      </w:r>
      <w:r>
        <w:rPr>
          <w:spacing w:val="-1"/>
        </w:rPr>
        <w:t xml:space="preserve"> </w:t>
      </w:r>
      <w:r>
        <w:t>погружение в</w:t>
      </w:r>
      <w:r>
        <w:rPr>
          <w:spacing w:val="-2"/>
        </w:rPr>
        <w:t xml:space="preserve"> </w:t>
      </w:r>
      <w:r>
        <w:t>воду,</w:t>
      </w:r>
      <w:r>
        <w:rPr>
          <w:spacing w:val="-1"/>
        </w:rPr>
        <w:t xml:space="preserve"> </w:t>
      </w:r>
      <w:r>
        <w:t>ходьба</w:t>
      </w:r>
      <w:r>
        <w:rPr>
          <w:spacing w:val="-2"/>
        </w:rPr>
        <w:t xml:space="preserve"> </w:t>
      </w:r>
      <w:r>
        <w:t>и бег</w:t>
      </w:r>
      <w:r>
        <w:rPr>
          <w:spacing w:val="-1"/>
        </w:rPr>
        <w:t xml:space="preserve"> </w:t>
      </w:r>
      <w:r>
        <w:t>в</w:t>
      </w:r>
      <w:r>
        <w:rPr>
          <w:spacing w:val="-2"/>
        </w:rPr>
        <w:t xml:space="preserve"> </w:t>
      </w:r>
      <w:r>
        <w:t>воде</w:t>
      </w:r>
      <w:r>
        <w:rPr>
          <w:spacing w:val="-2"/>
        </w:rPr>
        <w:t xml:space="preserve"> </w:t>
      </w:r>
      <w:r>
        <w:t>прямо</w:t>
      </w:r>
      <w:r>
        <w:rPr>
          <w:spacing w:val="-1"/>
        </w:rPr>
        <w:t xml:space="preserve"> </w:t>
      </w:r>
      <w:r>
        <w:t>и по</w:t>
      </w:r>
      <w:r>
        <w:rPr>
          <w:spacing w:val="-1"/>
        </w:rPr>
        <w:t xml:space="preserve"> </w:t>
      </w:r>
      <w:r>
        <w:t>кругу,</w:t>
      </w:r>
      <w:r>
        <w:rPr>
          <w:spacing w:val="-1"/>
        </w:rPr>
        <w:t xml:space="preserve"> </w:t>
      </w:r>
      <w:r>
        <w:t>игры</w:t>
      </w:r>
      <w:r>
        <w:rPr>
          <w:spacing w:val="-2"/>
        </w:rPr>
        <w:t xml:space="preserve"> </w:t>
      </w:r>
      <w:r>
        <w:t>с</w:t>
      </w:r>
      <w:r>
        <w:rPr>
          <w:spacing w:val="-2"/>
        </w:rPr>
        <w:t xml:space="preserve"> </w:t>
      </w:r>
      <w:r>
        <w:t>плавающими игрушками в воде.</w:t>
      </w:r>
    </w:p>
    <w:p w14:paraId="5DAA7E6B">
      <w:pPr>
        <w:pStyle w:val="11"/>
        <w:numPr>
          <w:ilvl w:val="0"/>
          <w:numId w:val="68"/>
        </w:numPr>
        <w:tabs>
          <w:tab w:val="left" w:pos="1176"/>
        </w:tabs>
        <w:spacing w:before="0" w:after="0" w:line="273" w:lineRule="auto"/>
        <w:ind w:left="198" w:right="199" w:firstLine="708"/>
        <w:jc w:val="both"/>
        <w:rPr>
          <w:sz w:val="24"/>
        </w:rPr>
      </w:pPr>
      <w:r>
        <w:rPr>
          <w:b/>
          <w:i/>
          <w:sz w:val="24"/>
        </w:rPr>
        <w:t>Формирование основ здорового образа жизни</w:t>
      </w:r>
      <w:r>
        <w:rPr>
          <w:sz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AE0B8EB">
      <w:pPr>
        <w:pStyle w:val="5"/>
        <w:numPr>
          <w:ilvl w:val="0"/>
          <w:numId w:val="68"/>
        </w:numPr>
        <w:tabs>
          <w:tab w:val="left" w:pos="1152"/>
        </w:tabs>
        <w:spacing w:before="0" w:after="0" w:line="240" w:lineRule="auto"/>
        <w:ind w:left="1152" w:right="0" w:hanging="246"/>
        <w:jc w:val="both"/>
        <w:rPr>
          <w:b w:val="0"/>
          <w:i w:val="0"/>
        </w:rPr>
      </w:pPr>
      <w:r>
        <w:t>Активный</w:t>
      </w:r>
      <w:r>
        <w:rPr>
          <w:spacing w:val="-3"/>
        </w:rPr>
        <w:t xml:space="preserve"> </w:t>
      </w:r>
      <w:r>
        <w:rPr>
          <w:spacing w:val="-2"/>
        </w:rPr>
        <w:t>отдых</w:t>
      </w:r>
      <w:r>
        <w:rPr>
          <w:b w:val="0"/>
          <w:i w:val="0"/>
          <w:spacing w:val="-2"/>
        </w:rPr>
        <w:t>.</w:t>
      </w:r>
    </w:p>
    <w:p w14:paraId="26FFF1E5">
      <w:pPr>
        <w:pStyle w:val="8"/>
        <w:spacing w:before="31" w:line="276" w:lineRule="auto"/>
        <w:ind w:left="198" w:right="194" w:firstLine="708"/>
      </w:pPr>
      <w:r>
        <w:t>Физкультурные досуги: досуг проводится 1-2 раза в месяц во второй половине дня на свежем</w:t>
      </w:r>
      <w:r>
        <w:rPr>
          <w:spacing w:val="-1"/>
        </w:rPr>
        <w:t xml:space="preserve"> </w:t>
      </w:r>
      <w:r>
        <w:t>воздухе, продолжительностью 20-25 минут. Содержание</w:t>
      </w:r>
      <w:r>
        <w:rPr>
          <w:spacing w:val="-1"/>
        </w:rPr>
        <w:t xml:space="preserve"> </w:t>
      </w:r>
      <w:r>
        <w:t>составляют подвижные</w:t>
      </w:r>
      <w:r>
        <w:rPr>
          <w:spacing w:val="-1"/>
        </w:rPr>
        <w:t xml:space="preserve"> </w:t>
      </w:r>
      <w:r>
        <w:t>игры и игровые упражнения, игры-забавы, аттракционы, хороводы, игры с пением, музыкально- ритмические упражнения.</w:t>
      </w:r>
    </w:p>
    <w:p w14:paraId="212368F7">
      <w:pPr>
        <w:pStyle w:val="8"/>
        <w:spacing w:before="1" w:line="276" w:lineRule="auto"/>
        <w:ind w:left="198" w:right="198" w:firstLine="708"/>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ACBFD8C">
      <w:pPr>
        <w:pStyle w:val="8"/>
        <w:spacing w:before="47"/>
        <w:ind w:left="0"/>
        <w:jc w:val="left"/>
      </w:pPr>
    </w:p>
    <w:p w14:paraId="23523AA1">
      <w:pPr>
        <w:pStyle w:val="3"/>
        <w:numPr>
          <w:ilvl w:val="3"/>
          <w:numId w:val="15"/>
        </w:numPr>
        <w:tabs>
          <w:tab w:val="left" w:pos="1689"/>
        </w:tabs>
        <w:spacing w:before="0" w:after="0" w:line="240" w:lineRule="auto"/>
        <w:ind w:left="1689" w:right="0" w:hanging="840"/>
        <w:jc w:val="both"/>
      </w:pPr>
      <w:r>
        <w:t>От</w:t>
      </w:r>
      <w:r>
        <w:rPr>
          <w:spacing w:val="-4"/>
        </w:rPr>
        <w:t xml:space="preserve"> </w:t>
      </w:r>
      <w:r>
        <w:t>4</w:t>
      </w:r>
      <w:r>
        <w:rPr>
          <w:spacing w:val="-3"/>
        </w:rPr>
        <w:t xml:space="preserve"> </w:t>
      </w:r>
      <w:r>
        <w:t>лет</w:t>
      </w:r>
      <w:r>
        <w:rPr>
          <w:spacing w:val="-3"/>
        </w:rPr>
        <w:t xml:space="preserve"> </w:t>
      </w:r>
      <w:r>
        <w:t>до</w:t>
      </w:r>
      <w:r>
        <w:rPr>
          <w:spacing w:val="-4"/>
        </w:rPr>
        <w:t xml:space="preserve"> </w:t>
      </w:r>
      <w:r>
        <w:t>5</w:t>
      </w:r>
      <w:r>
        <w:rPr>
          <w:spacing w:val="-1"/>
        </w:rPr>
        <w:t xml:space="preserve"> </w:t>
      </w:r>
      <w:r>
        <w:rPr>
          <w:spacing w:val="-4"/>
        </w:rPr>
        <w:t>лет.</w:t>
      </w:r>
    </w:p>
    <w:p w14:paraId="5B83DBC6">
      <w:pPr>
        <w:pStyle w:val="8"/>
        <w:spacing w:before="39"/>
        <w:ind w:left="906"/>
      </w:pPr>
      <w:r>
        <w:t>Основные</w:t>
      </w:r>
      <w:r>
        <w:rPr>
          <w:spacing w:val="-9"/>
        </w:rPr>
        <w:t xml:space="preserve"> </w:t>
      </w:r>
      <w:r>
        <w:rPr>
          <w:b/>
        </w:rPr>
        <w:t>задачи</w:t>
      </w:r>
      <w:r>
        <w:rPr>
          <w:b/>
          <w:spacing w:val="-4"/>
        </w:rPr>
        <w:t xml:space="preserve"> </w:t>
      </w:r>
      <w:r>
        <w:t>образовательной</w:t>
      </w:r>
      <w:r>
        <w:rPr>
          <w:spacing w:val="-4"/>
        </w:rPr>
        <w:t xml:space="preserve"> </w:t>
      </w:r>
      <w:r>
        <w:t>деятельности</w:t>
      </w:r>
      <w:r>
        <w:rPr>
          <w:spacing w:val="-5"/>
        </w:rPr>
        <w:t xml:space="preserve"> </w:t>
      </w:r>
      <w:r>
        <w:t>в</w:t>
      </w:r>
      <w:r>
        <w:rPr>
          <w:spacing w:val="-5"/>
        </w:rPr>
        <w:t xml:space="preserve"> </w:t>
      </w:r>
      <w:r>
        <w:t>области</w:t>
      </w:r>
      <w:r>
        <w:rPr>
          <w:spacing w:val="-5"/>
        </w:rPr>
        <w:t xml:space="preserve"> </w:t>
      </w:r>
      <w:r>
        <w:t>физического</w:t>
      </w:r>
      <w:r>
        <w:rPr>
          <w:spacing w:val="-4"/>
        </w:rPr>
        <w:t xml:space="preserve"> </w:t>
      </w:r>
      <w:r>
        <w:rPr>
          <w:spacing w:val="-2"/>
        </w:rPr>
        <w:t>развития:</w:t>
      </w:r>
    </w:p>
    <w:p w14:paraId="398DD05C">
      <w:pPr>
        <w:pStyle w:val="11"/>
        <w:numPr>
          <w:ilvl w:val="4"/>
          <w:numId w:val="15"/>
        </w:numPr>
        <w:tabs>
          <w:tab w:val="left" w:pos="1134"/>
        </w:tabs>
        <w:spacing w:before="40" w:after="0" w:line="276" w:lineRule="auto"/>
        <w:ind w:left="141" w:right="200" w:firstLine="708"/>
        <w:jc w:val="both"/>
        <w:rPr>
          <w:sz w:val="24"/>
        </w:rPr>
      </w:pPr>
      <w:r>
        <w:rPr>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49FF204">
      <w:pPr>
        <w:pStyle w:val="11"/>
        <w:numPr>
          <w:ilvl w:val="4"/>
          <w:numId w:val="15"/>
        </w:numPr>
        <w:tabs>
          <w:tab w:val="left" w:pos="1134"/>
        </w:tabs>
        <w:spacing w:before="1" w:after="0" w:line="276" w:lineRule="auto"/>
        <w:ind w:left="141" w:right="196" w:firstLine="708"/>
        <w:jc w:val="both"/>
        <w:rPr>
          <w:sz w:val="24"/>
        </w:rPr>
      </w:pPr>
      <w:r>
        <w:rPr>
          <w:sz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33BB0EB6">
      <w:pPr>
        <w:pStyle w:val="11"/>
        <w:numPr>
          <w:ilvl w:val="4"/>
          <w:numId w:val="15"/>
        </w:numPr>
        <w:tabs>
          <w:tab w:val="left" w:pos="1134"/>
        </w:tabs>
        <w:spacing w:before="1" w:after="0" w:line="276" w:lineRule="auto"/>
        <w:ind w:left="141" w:right="202" w:firstLine="708"/>
        <w:jc w:val="both"/>
        <w:rPr>
          <w:sz w:val="24"/>
        </w:rPr>
      </w:pPr>
      <w:r>
        <w:rPr>
          <w:sz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20CDA600">
      <w:pPr>
        <w:pStyle w:val="11"/>
        <w:numPr>
          <w:ilvl w:val="4"/>
          <w:numId w:val="15"/>
        </w:numPr>
        <w:tabs>
          <w:tab w:val="left" w:pos="1134"/>
        </w:tabs>
        <w:spacing w:before="0" w:after="0" w:line="276" w:lineRule="auto"/>
        <w:ind w:left="141" w:right="206" w:firstLine="708"/>
        <w:jc w:val="both"/>
        <w:rPr>
          <w:sz w:val="24"/>
        </w:rPr>
      </w:pPr>
      <w:r>
        <w:rPr>
          <w:sz w:val="24"/>
        </w:rPr>
        <w:t>продолжать формировать интерес</w:t>
      </w:r>
      <w:r>
        <w:rPr>
          <w:spacing w:val="-2"/>
          <w:sz w:val="24"/>
        </w:rPr>
        <w:t xml:space="preserve"> </w:t>
      </w:r>
      <w:r>
        <w:rPr>
          <w:sz w:val="24"/>
        </w:rPr>
        <w:t>и положительное</w:t>
      </w:r>
      <w:r>
        <w:rPr>
          <w:spacing w:val="-2"/>
          <w:sz w:val="24"/>
        </w:rPr>
        <w:t xml:space="preserve"> </w:t>
      </w:r>
      <w:r>
        <w:rPr>
          <w:sz w:val="24"/>
        </w:rPr>
        <w:t>отношение</w:t>
      </w:r>
      <w:r>
        <w:rPr>
          <w:spacing w:val="-2"/>
          <w:sz w:val="24"/>
        </w:rPr>
        <w:t xml:space="preserve"> </w:t>
      </w:r>
      <w:r>
        <w:rPr>
          <w:sz w:val="24"/>
        </w:rPr>
        <w:t>к физической культуре и активному отдыху, формировать первичные представления об отдельных видах спорта;</w:t>
      </w:r>
    </w:p>
    <w:p w14:paraId="062D0BA4">
      <w:pPr>
        <w:pStyle w:val="11"/>
        <w:numPr>
          <w:ilvl w:val="4"/>
          <w:numId w:val="15"/>
        </w:numPr>
        <w:tabs>
          <w:tab w:val="left" w:pos="1134"/>
        </w:tabs>
        <w:spacing w:before="0" w:after="0" w:line="276" w:lineRule="auto"/>
        <w:ind w:left="141" w:right="200" w:firstLine="708"/>
        <w:jc w:val="both"/>
        <w:rPr>
          <w:sz w:val="24"/>
        </w:rPr>
      </w:pPr>
      <w:r>
        <w:rPr>
          <w:sz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6D7A209F">
      <w:pPr>
        <w:pStyle w:val="11"/>
        <w:numPr>
          <w:ilvl w:val="4"/>
          <w:numId w:val="15"/>
        </w:numPr>
        <w:tabs>
          <w:tab w:val="left" w:pos="1134"/>
        </w:tabs>
        <w:spacing w:before="0" w:after="0" w:line="276" w:lineRule="auto"/>
        <w:ind w:left="141" w:right="204" w:firstLine="708"/>
        <w:jc w:val="both"/>
        <w:rPr>
          <w:sz w:val="24"/>
        </w:rPr>
      </w:pPr>
      <w:r>
        <w:rPr>
          <w:sz w:val="24"/>
        </w:rP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w:t>
      </w:r>
      <w:r>
        <w:rPr>
          <w:spacing w:val="-2"/>
          <w:sz w:val="24"/>
        </w:rPr>
        <w:t>деятельности.</w:t>
      </w:r>
    </w:p>
    <w:p w14:paraId="03A5BA9C">
      <w:pPr>
        <w:spacing w:before="0"/>
        <w:ind w:left="906" w:right="0" w:firstLine="0"/>
        <w:jc w:val="both"/>
        <w:rPr>
          <w:sz w:val="24"/>
        </w:rPr>
      </w:pPr>
      <w:r>
        <w:rPr>
          <w:b/>
          <w:sz w:val="24"/>
        </w:rPr>
        <w:t>Содержание</w:t>
      </w:r>
      <w:r>
        <w:rPr>
          <w:b/>
          <w:spacing w:val="-8"/>
          <w:sz w:val="24"/>
        </w:rPr>
        <w:t xml:space="preserve"> </w:t>
      </w:r>
      <w:r>
        <w:rPr>
          <w:sz w:val="24"/>
        </w:rPr>
        <w:t>образовательной</w:t>
      </w:r>
      <w:r>
        <w:rPr>
          <w:spacing w:val="-5"/>
          <w:sz w:val="24"/>
        </w:rPr>
        <w:t xml:space="preserve"> </w:t>
      </w:r>
      <w:r>
        <w:rPr>
          <w:spacing w:val="-2"/>
          <w:sz w:val="24"/>
        </w:rPr>
        <w:t>деятельности.</w:t>
      </w:r>
    </w:p>
    <w:p w14:paraId="7B057C9C">
      <w:pPr>
        <w:pStyle w:val="8"/>
        <w:spacing w:before="41" w:line="276" w:lineRule="auto"/>
        <w:ind w:left="198" w:right="202" w:firstLine="708"/>
      </w:pPr>
      <w:r>
        <w:t>Педагог формирует двигательные умения и навыки, развивает психофизические</w:t>
      </w:r>
      <w:r>
        <w:rPr>
          <w:spacing w:val="40"/>
        </w:rPr>
        <w:t xml:space="preserve"> </w:t>
      </w:r>
      <w:r>
        <w:t>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w:t>
      </w:r>
      <w:r>
        <w:rPr>
          <w:spacing w:val="40"/>
        </w:rPr>
        <w:t xml:space="preserve"> </w:t>
      </w:r>
      <w:r>
        <w:t>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0B6780D3">
      <w:pPr>
        <w:pStyle w:val="8"/>
        <w:spacing w:before="1" w:line="276" w:lineRule="auto"/>
        <w:ind w:left="198" w:right="202" w:firstLine="708"/>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40CF7845">
      <w:pPr>
        <w:pStyle w:val="8"/>
        <w:spacing w:after="0" w:line="276" w:lineRule="auto"/>
        <w:sectPr>
          <w:headerReference r:id="rId209" w:type="default"/>
          <w:footerReference r:id="rId210" w:type="default"/>
          <w:pgSz w:w="12000" w:h="16970"/>
          <w:pgMar w:top="1000" w:right="708" w:bottom="280" w:left="992" w:header="254" w:footer="0" w:gutter="0"/>
          <w:cols w:space="720" w:num="1"/>
        </w:sectPr>
      </w:pPr>
    </w:p>
    <w:p w14:paraId="2D4EA1A1">
      <w:pPr>
        <w:pStyle w:val="11"/>
        <w:numPr>
          <w:ilvl w:val="0"/>
          <w:numId w:val="69"/>
        </w:numPr>
        <w:tabs>
          <w:tab w:val="left" w:pos="1180"/>
        </w:tabs>
        <w:spacing w:before="118" w:after="0" w:line="266" w:lineRule="auto"/>
        <w:ind w:left="198" w:right="199" w:firstLine="708"/>
        <w:jc w:val="both"/>
        <w:rPr>
          <w:sz w:val="24"/>
        </w:rPr>
      </w:pPr>
      <w:r>
        <w:rPr>
          <w:b/>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14:paraId="4F0E5511">
      <w:pPr>
        <w:pStyle w:val="8"/>
        <w:spacing w:before="12"/>
        <w:ind w:left="906"/>
      </w:pPr>
      <w:r>
        <w:t>Основные</w:t>
      </w:r>
      <w:r>
        <w:rPr>
          <w:spacing w:val="-8"/>
        </w:rPr>
        <w:t xml:space="preserve"> </w:t>
      </w:r>
      <w:r>
        <w:rPr>
          <w:spacing w:val="-2"/>
        </w:rPr>
        <w:t>движения:</w:t>
      </w:r>
    </w:p>
    <w:p w14:paraId="18BA9165">
      <w:pPr>
        <w:pStyle w:val="8"/>
        <w:spacing w:before="41" w:line="276" w:lineRule="auto"/>
        <w:ind w:left="198" w:right="198" w:firstLine="708"/>
      </w:pPr>
      <w: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w:t>
      </w:r>
      <w:r>
        <w:rPr>
          <w:spacing w:val="-1"/>
        </w:rPr>
        <w:t xml:space="preserve"> </w:t>
      </w:r>
      <w:r>
        <w:t>мяча</w:t>
      </w:r>
      <w:r>
        <w:rPr>
          <w:spacing w:val="-1"/>
        </w:rPr>
        <w:t xml:space="preserve"> </w:t>
      </w:r>
      <w:r>
        <w:t>по наклонной доске, попадая в</w:t>
      </w:r>
      <w:r>
        <w:rPr>
          <w:spacing w:val="-1"/>
        </w:rPr>
        <w:t xml:space="preserve"> </w:t>
      </w:r>
      <w:r>
        <w:t>предмет; отбивание</w:t>
      </w:r>
      <w:r>
        <w:rPr>
          <w:spacing w:val="-1"/>
        </w:rPr>
        <w:t xml:space="preserve"> </w:t>
      </w:r>
      <w:r>
        <w:t>мяча</w:t>
      </w:r>
      <w:r>
        <w:rPr>
          <w:spacing w:val="-1"/>
        </w:rPr>
        <w:t xml:space="preserve"> </w:t>
      </w:r>
      <w:r>
        <w:t>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3CDEA057">
      <w:pPr>
        <w:pStyle w:val="8"/>
        <w:spacing w:line="276" w:lineRule="auto"/>
        <w:ind w:left="198" w:right="205" w:firstLine="708"/>
      </w:pPr>
      <w:r>
        <w:t>ползание,</w:t>
      </w:r>
      <w:r>
        <w:rPr>
          <w:spacing w:val="-2"/>
        </w:rPr>
        <w:t xml:space="preserve"> </w:t>
      </w:r>
      <w:r>
        <w:t>лазанье:</w:t>
      </w:r>
      <w:r>
        <w:rPr>
          <w:spacing w:val="-2"/>
        </w:rPr>
        <w:t xml:space="preserve"> </w:t>
      </w:r>
      <w:r>
        <w:t>ползание</w:t>
      </w:r>
      <w:r>
        <w:rPr>
          <w:spacing w:val="-3"/>
        </w:rPr>
        <w:t xml:space="preserve"> </w:t>
      </w:r>
      <w:r>
        <w:t>на</w:t>
      </w:r>
      <w:r>
        <w:rPr>
          <w:spacing w:val="-3"/>
        </w:rPr>
        <w:t xml:space="preserve"> </w:t>
      </w:r>
      <w:r>
        <w:t>четвереньках «змейкой»</w:t>
      </w:r>
      <w:r>
        <w:rPr>
          <w:spacing w:val="-10"/>
        </w:rPr>
        <w:t xml:space="preserve"> </w:t>
      </w:r>
      <w:r>
        <w:t>между</w:t>
      </w:r>
      <w:r>
        <w:rPr>
          <w:spacing w:val="-7"/>
        </w:rPr>
        <w:t xml:space="preserve"> </w:t>
      </w:r>
      <w:r>
        <w:t>расставленными</w:t>
      </w:r>
      <w:r>
        <w:rPr>
          <w:spacing w:val="-1"/>
        </w:rPr>
        <w:t xml:space="preserve"> </w:t>
      </w:r>
      <w:r>
        <w:t>кеглями, по наклонной доске, по гимнастической скамейке на животе, подтягиваясь руками;</w:t>
      </w:r>
      <w:r>
        <w:rPr>
          <w:spacing w:val="40"/>
        </w:rPr>
        <w:t xml:space="preserve"> </w:t>
      </w:r>
      <w:r>
        <w:t>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FDB4510">
      <w:pPr>
        <w:pStyle w:val="8"/>
        <w:spacing w:before="1" w:line="276" w:lineRule="auto"/>
        <w:ind w:left="198" w:right="201" w:firstLine="708"/>
      </w:pPr>
      <w:r>
        <w:t>ходьба:</w:t>
      </w:r>
      <w:r>
        <w:rPr>
          <w:spacing w:val="-4"/>
        </w:rPr>
        <w:t xml:space="preserve"> </w:t>
      </w:r>
      <w:r>
        <w:t>ходьба</w:t>
      </w:r>
      <w:r>
        <w:rPr>
          <w:spacing w:val="-5"/>
        </w:rPr>
        <w:t xml:space="preserve"> </w:t>
      </w:r>
      <w:r>
        <w:t>обычная,</w:t>
      </w:r>
      <w:r>
        <w:rPr>
          <w:spacing w:val="-4"/>
        </w:rPr>
        <w:t xml:space="preserve"> </w:t>
      </w:r>
      <w:r>
        <w:t>в</w:t>
      </w:r>
      <w:r>
        <w:rPr>
          <w:spacing w:val="-5"/>
        </w:rPr>
        <w:t xml:space="preserve"> </w:t>
      </w:r>
      <w:r>
        <w:t>колонне</w:t>
      </w:r>
      <w:r>
        <w:rPr>
          <w:spacing w:val="-5"/>
        </w:rPr>
        <w:t xml:space="preserve"> </w:t>
      </w:r>
      <w:r>
        <w:t>по</w:t>
      </w:r>
      <w:r>
        <w:rPr>
          <w:spacing w:val="-4"/>
        </w:rPr>
        <w:t xml:space="preserve"> </w:t>
      </w:r>
      <w:r>
        <w:t>одному,</w:t>
      </w:r>
      <w:r>
        <w:rPr>
          <w:spacing w:val="-2"/>
        </w:rPr>
        <w:t xml:space="preserve"> </w:t>
      </w:r>
      <w:r>
        <w:t>придерживаясь</w:t>
      </w:r>
      <w:r>
        <w:rPr>
          <w:spacing w:val="-2"/>
        </w:rPr>
        <w:t xml:space="preserve"> </w:t>
      </w:r>
      <w:r>
        <w:t>указанного</w:t>
      </w:r>
      <w:r>
        <w:rPr>
          <w:spacing w:val="-4"/>
        </w:rPr>
        <w:t xml:space="preserve"> </w:t>
      </w:r>
      <w:r>
        <w:t>направления,</w:t>
      </w:r>
      <w:r>
        <w:rPr>
          <w:spacing w:val="-4"/>
        </w:rPr>
        <w:t xml:space="preserve"> </w:t>
      </w:r>
      <w:r>
        <w:t>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31B5AE99">
      <w:pPr>
        <w:pStyle w:val="8"/>
        <w:spacing w:line="276" w:lineRule="auto"/>
        <w:ind w:left="198" w:right="195" w:firstLine="708"/>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w:t>
      </w:r>
      <w:r>
        <w:rPr>
          <w:spacing w:val="40"/>
        </w:rPr>
        <w:t xml:space="preserve"> </w:t>
      </w:r>
      <w:r>
        <w:t xml:space="preserve">подгруппами по 5-6 человек с одной стороны площадки на другую; бег врассыпную с ловлей и </w:t>
      </w:r>
      <w:r>
        <w:rPr>
          <w:spacing w:val="-2"/>
        </w:rPr>
        <w:t>увертыванием;</w:t>
      </w:r>
    </w:p>
    <w:p w14:paraId="40E64F93">
      <w:pPr>
        <w:pStyle w:val="8"/>
        <w:spacing w:before="1" w:line="276" w:lineRule="auto"/>
        <w:ind w:left="198" w:right="196" w:firstLine="708"/>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w:t>
      </w:r>
      <w:r>
        <w:rPr>
          <w:spacing w:val="-2"/>
        </w:rPr>
        <w:t xml:space="preserve"> </w:t>
      </w:r>
      <w:r>
        <w:t>небольшими перерывами;</w:t>
      </w:r>
      <w:r>
        <w:rPr>
          <w:spacing w:val="-1"/>
        </w:rPr>
        <w:t xml:space="preserve"> </w:t>
      </w:r>
      <w:r>
        <w:t>прыжки в</w:t>
      </w:r>
      <w:r>
        <w:rPr>
          <w:spacing w:val="-2"/>
        </w:rPr>
        <w:t xml:space="preserve"> </w:t>
      </w:r>
      <w:r>
        <w:t>длину</w:t>
      </w:r>
      <w:r>
        <w:rPr>
          <w:spacing w:val="-8"/>
        </w:rPr>
        <w:t xml:space="preserve"> </w:t>
      </w:r>
      <w:r>
        <w:t>с места; спрыгивание</w:t>
      </w:r>
      <w:r>
        <w:rPr>
          <w:spacing w:val="-2"/>
        </w:rPr>
        <w:t xml:space="preserve"> </w:t>
      </w:r>
      <w:r>
        <w:t>со</w:t>
      </w:r>
      <w:r>
        <w:rPr>
          <w:spacing w:val="-1"/>
        </w:rPr>
        <w:t xml:space="preserve"> </w:t>
      </w:r>
      <w:r>
        <w:t>скамейки; прямой галоп; попытки выполнения прыжков с короткой скакалкой;</w:t>
      </w:r>
    </w:p>
    <w:p w14:paraId="27783429">
      <w:pPr>
        <w:pStyle w:val="8"/>
        <w:spacing w:line="276" w:lineRule="auto"/>
        <w:ind w:left="198" w:right="205" w:firstLine="708"/>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65CB5858">
      <w:pPr>
        <w:pStyle w:val="8"/>
        <w:spacing w:before="1" w:line="276" w:lineRule="auto"/>
        <w:ind w:left="198" w:right="205" w:firstLine="708"/>
      </w:pPr>
      <w:r>
        <w:t>Педагог обучает разнообразным упражнениям, которые дети могут переносить в самостоятельную двигательную деятельность.</w:t>
      </w:r>
    </w:p>
    <w:p w14:paraId="0409DB42">
      <w:pPr>
        <w:pStyle w:val="8"/>
        <w:spacing w:after="0" w:line="276" w:lineRule="auto"/>
        <w:sectPr>
          <w:headerReference r:id="rId211" w:type="default"/>
          <w:footerReference r:id="rId212" w:type="default"/>
          <w:pgSz w:w="12000" w:h="16970"/>
          <w:pgMar w:top="1000" w:right="708" w:bottom="280" w:left="992" w:header="254" w:footer="0" w:gutter="0"/>
          <w:cols w:space="720" w:num="1"/>
        </w:sectPr>
      </w:pPr>
    </w:p>
    <w:p w14:paraId="4B985EA5">
      <w:pPr>
        <w:pStyle w:val="8"/>
        <w:spacing w:before="119"/>
        <w:ind w:left="906"/>
      </w:pPr>
      <w:r>
        <w:t>Общеразвивающие</w:t>
      </w:r>
      <w:r>
        <w:rPr>
          <w:spacing w:val="-6"/>
        </w:rPr>
        <w:t xml:space="preserve"> </w:t>
      </w:r>
      <w:r>
        <w:rPr>
          <w:spacing w:val="-2"/>
        </w:rPr>
        <w:t>упражнения:</w:t>
      </w:r>
    </w:p>
    <w:p w14:paraId="01F3316E">
      <w:pPr>
        <w:pStyle w:val="8"/>
        <w:spacing w:before="44" w:line="276" w:lineRule="auto"/>
        <w:ind w:left="198" w:right="205" w:firstLine="708"/>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11D4AEF">
      <w:pPr>
        <w:pStyle w:val="8"/>
        <w:spacing w:line="276" w:lineRule="auto"/>
        <w:ind w:left="198" w:right="204" w:firstLine="708"/>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2DFA99C">
      <w:pPr>
        <w:pStyle w:val="8"/>
        <w:spacing w:line="276" w:lineRule="auto"/>
        <w:ind w:left="198" w:right="202" w:firstLine="708"/>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w:t>
      </w:r>
      <w:r>
        <w:rPr>
          <w:spacing w:val="-3"/>
        </w:rPr>
        <w:t xml:space="preserve"> </w:t>
      </w:r>
      <w:r>
        <w:t>на</w:t>
      </w:r>
      <w:r>
        <w:rPr>
          <w:spacing w:val="-2"/>
        </w:rPr>
        <w:t xml:space="preserve"> </w:t>
      </w:r>
      <w:r>
        <w:t>всей стопе</w:t>
      </w:r>
      <w:r>
        <w:rPr>
          <w:spacing w:val="-2"/>
        </w:rPr>
        <w:t xml:space="preserve"> </w:t>
      </w:r>
      <w:r>
        <w:t>и</w:t>
      </w:r>
      <w:r>
        <w:rPr>
          <w:spacing w:val="-3"/>
        </w:rPr>
        <w:t xml:space="preserve"> </w:t>
      </w:r>
      <w:r>
        <w:t>на</w:t>
      </w:r>
      <w:r>
        <w:rPr>
          <w:spacing w:val="-2"/>
        </w:rPr>
        <w:t xml:space="preserve"> </w:t>
      </w:r>
      <w:r>
        <w:t>носках с</w:t>
      </w:r>
      <w:r>
        <w:rPr>
          <w:spacing w:val="-2"/>
        </w:rPr>
        <w:t xml:space="preserve"> </w:t>
      </w:r>
      <w:r>
        <w:t>разведением</w:t>
      </w:r>
      <w:r>
        <w:rPr>
          <w:spacing w:val="-2"/>
        </w:rPr>
        <w:t xml:space="preserve"> </w:t>
      </w:r>
      <w:r>
        <w:t>коленей в</w:t>
      </w:r>
      <w:r>
        <w:rPr>
          <w:spacing w:val="-2"/>
        </w:rPr>
        <w:t xml:space="preserve"> </w:t>
      </w:r>
      <w:r>
        <w:t>стороны;</w:t>
      </w:r>
      <w:r>
        <w:rPr>
          <w:spacing w:val="-1"/>
        </w:rPr>
        <w:t xml:space="preserve"> </w:t>
      </w:r>
      <w:r>
        <w:t>поднимание</w:t>
      </w:r>
      <w:r>
        <w:rPr>
          <w:spacing w:val="-4"/>
        </w:rPr>
        <w:t xml:space="preserve"> </w:t>
      </w:r>
      <w:r>
        <w:t>на</w:t>
      </w:r>
      <w:r>
        <w:rPr>
          <w:spacing w:val="-2"/>
        </w:rPr>
        <w:t xml:space="preserve"> </w:t>
      </w:r>
      <w:r>
        <w:t>носки</w:t>
      </w:r>
      <w:r>
        <w:rPr>
          <w:spacing w:val="-3"/>
        </w:rPr>
        <w:t xml:space="preserve"> </w:t>
      </w:r>
      <w:r>
        <w:t>и опускание на всю ступню; захватывание стопами и перекладывание предметов с места на</w:t>
      </w:r>
      <w:r>
        <w:rPr>
          <w:spacing w:val="40"/>
        </w:rPr>
        <w:t xml:space="preserve"> </w:t>
      </w:r>
      <w:r>
        <w:rPr>
          <w:spacing w:val="-2"/>
        </w:rPr>
        <w:t>место.</w:t>
      </w:r>
    </w:p>
    <w:p w14:paraId="0940B89D">
      <w:pPr>
        <w:pStyle w:val="8"/>
        <w:spacing w:line="276" w:lineRule="auto"/>
        <w:ind w:left="198" w:right="201" w:firstLine="708"/>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052BB4FE">
      <w:pPr>
        <w:pStyle w:val="8"/>
        <w:spacing w:line="275" w:lineRule="exact"/>
        <w:ind w:left="906"/>
      </w:pPr>
      <w:r>
        <w:t>Ритмическая</w:t>
      </w:r>
      <w:r>
        <w:rPr>
          <w:spacing w:val="-5"/>
        </w:rPr>
        <w:t xml:space="preserve"> </w:t>
      </w:r>
      <w:r>
        <w:rPr>
          <w:spacing w:val="-2"/>
        </w:rPr>
        <w:t>гимнастика:</w:t>
      </w:r>
    </w:p>
    <w:p w14:paraId="53929393">
      <w:pPr>
        <w:pStyle w:val="8"/>
        <w:spacing w:before="44" w:line="276" w:lineRule="auto"/>
        <w:ind w:left="198" w:right="195" w:firstLine="708"/>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w:t>
      </w:r>
      <w:r>
        <w:rPr>
          <w:spacing w:val="80"/>
        </w:rPr>
        <w:t xml:space="preserve"> </w:t>
      </w:r>
      <w:r>
        <w:t>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w:t>
      </w:r>
      <w:r>
        <w:rPr>
          <w:spacing w:val="-1"/>
        </w:rPr>
        <w:t xml:space="preserve"> </w:t>
      </w:r>
      <w:r>
        <w:t>колена</w:t>
      </w:r>
      <w:r>
        <w:rPr>
          <w:spacing w:val="-3"/>
        </w:rPr>
        <w:t xml:space="preserve"> </w:t>
      </w:r>
      <w:r>
        <w:t>на</w:t>
      </w:r>
      <w:r>
        <w:rPr>
          <w:spacing w:val="-1"/>
        </w:rPr>
        <w:t xml:space="preserve"> </w:t>
      </w:r>
      <w:r>
        <w:t>месте</w:t>
      </w:r>
      <w:r>
        <w:rPr>
          <w:spacing w:val="-1"/>
        </w:rPr>
        <w:t xml:space="preserve"> </w:t>
      </w:r>
      <w:r>
        <w:t>и в</w:t>
      </w:r>
      <w:r>
        <w:rPr>
          <w:spacing w:val="-1"/>
        </w:rPr>
        <w:t xml:space="preserve"> </w:t>
      </w:r>
      <w:r>
        <w:t>движении</w:t>
      </w:r>
      <w:r>
        <w:rPr>
          <w:spacing w:val="-2"/>
        </w:rPr>
        <w:t xml:space="preserve"> </w:t>
      </w:r>
      <w:r>
        <w:t>прямо и вокруг себя, подскоки</w:t>
      </w:r>
      <w:r>
        <w:rPr>
          <w:spacing w:val="-2"/>
        </w:rPr>
        <w:t xml:space="preserve"> </w:t>
      </w:r>
      <w:r>
        <w:t>по одному</w:t>
      </w:r>
      <w:r>
        <w:rPr>
          <w:spacing w:val="-8"/>
        </w:rPr>
        <w:t xml:space="preserve"> </w:t>
      </w:r>
      <w:r>
        <w:t>и в</w:t>
      </w:r>
      <w:r>
        <w:rPr>
          <w:spacing w:val="-1"/>
        </w:rPr>
        <w:t xml:space="preserve"> </w:t>
      </w:r>
      <w:r>
        <w:t>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w:t>
      </w:r>
      <w:r>
        <w:rPr>
          <w:spacing w:val="40"/>
        </w:rPr>
        <w:t xml:space="preserve"> </w:t>
      </w:r>
      <w:r>
        <w:t>хлопки в ладоши под ритмичную музыку, комбинации из двух освоенных движений в сочетании с хлопками.</w:t>
      </w:r>
    </w:p>
    <w:p w14:paraId="667E608D">
      <w:pPr>
        <w:pStyle w:val="8"/>
        <w:spacing w:line="276" w:lineRule="exact"/>
        <w:ind w:left="906"/>
      </w:pPr>
      <w:r>
        <w:t>Строевые</w:t>
      </w:r>
      <w:r>
        <w:rPr>
          <w:spacing w:val="1"/>
        </w:rPr>
        <w:t xml:space="preserve"> </w:t>
      </w:r>
      <w:r>
        <w:rPr>
          <w:spacing w:val="-2"/>
        </w:rPr>
        <w:t>упражнения:</w:t>
      </w:r>
    </w:p>
    <w:p w14:paraId="61D7C2B6">
      <w:pPr>
        <w:pStyle w:val="8"/>
        <w:spacing w:before="40" w:line="276" w:lineRule="auto"/>
        <w:ind w:left="198" w:right="199" w:firstLine="708"/>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w:t>
      </w:r>
      <w:r>
        <w:rPr>
          <w:spacing w:val="80"/>
        </w:rPr>
        <w:t xml:space="preserve"> </w:t>
      </w:r>
      <w:r>
        <w:t>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E69A0C5">
      <w:pPr>
        <w:pStyle w:val="11"/>
        <w:numPr>
          <w:ilvl w:val="0"/>
          <w:numId w:val="69"/>
        </w:numPr>
        <w:tabs>
          <w:tab w:val="left" w:pos="1171"/>
        </w:tabs>
        <w:spacing w:before="0" w:after="0" w:line="273" w:lineRule="auto"/>
        <w:ind w:left="198" w:right="196" w:firstLine="708"/>
        <w:jc w:val="both"/>
        <w:rPr>
          <w:sz w:val="24"/>
        </w:rPr>
      </w:pPr>
      <w:r>
        <w:rPr>
          <w:b/>
          <w:i/>
          <w:sz w:val="24"/>
        </w:rPr>
        <w:t>Подвижные игры</w:t>
      </w:r>
      <w:r>
        <w:rPr>
          <w:sz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E4B79F8">
      <w:pPr>
        <w:pStyle w:val="11"/>
        <w:numPr>
          <w:ilvl w:val="0"/>
          <w:numId w:val="69"/>
        </w:numPr>
        <w:tabs>
          <w:tab w:val="left" w:pos="1171"/>
        </w:tabs>
        <w:spacing w:before="0" w:after="0" w:line="271" w:lineRule="auto"/>
        <w:ind w:left="198" w:right="202" w:firstLine="708"/>
        <w:jc w:val="both"/>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w:t>
      </w:r>
      <w:r>
        <w:rPr>
          <w:spacing w:val="80"/>
          <w:w w:val="150"/>
          <w:sz w:val="24"/>
        </w:rPr>
        <w:t xml:space="preserve"> </w:t>
      </w:r>
      <w:r>
        <w:rPr>
          <w:sz w:val="24"/>
        </w:rPr>
        <w:t>может</w:t>
      </w:r>
      <w:r>
        <w:rPr>
          <w:spacing w:val="80"/>
          <w:w w:val="150"/>
          <w:sz w:val="24"/>
        </w:rPr>
        <w:t xml:space="preserve"> </w:t>
      </w:r>
      <w:r>
        <w:rPr>
          <w:sz w:val="24"/>
        </w:rPr>
        <w:t>быть</w:t>
      </w:r>
      <w:r>
        <w:rPr>
          <w:spacing w:val="80"/>
          <w:w w:val="150"/>
          <w:sz w:val="24"/>
        </w:rPr>
        <w:t xml:space="preserve"> </w:t>
      </w:r>
      <w:r>
        <w:rPr>
          <w:sz w:val="24"/>
        </w:rPr>
        <w:t>организовано</w:t>
      </w:r>
      <w:r>
        <w:rPr>
          <w:spacing w:val="80"/>
          <w:w w:val="150"/>
          <w:sz w:val="24"/>
        </w:rPr>
        <w:t xml:space="preserve"> </w:t>
      </w:r>
      <w:r>
        <w:rPr>
          <w:sz w:val="24"/>
        </w:rPr>
        <w:t>в</w:t>
      </w:r>
      <w:r>
        <w:rPr>
          <w:spacing w:val="80"/>
          <w:w w:val="150"/>
          <w:sz w:val="24"/>
        </w:rPr>
        <w:t xml:space="preserve"> </w:t>
      </w:r>
      <w:r>
        <w:rPr>
          <w:sz w:val="24"/>
        </w:rPr>
        <w:t>самостоятельной</w:t>
      </w:r>
      <w:r>
        <w:rPr>
          <w:spacing w:val="80"/>
          <w:w w:val="150"/>
          <w:sz w:val="24"/>
        </w:rPr>
        <w:t xml:space="preserve"> </w:t>
      </w:r>
      <w:r>
        <w:rPr>
          <w:sz w:val="24"/>
        </w:rPr>
        <w:t>двигательной</w:t>
      </w:r>
      <w:r>
        <w:rPr>
          <w:spacing w:val="80"/>
          <w:w w:val="150"/>
          <w:sz w:val="24"/>
        </w:rPr>
        <w:t xml:space="preserve"> </w:t>
      </w:r>
      <w:r>
        <w:rPr>
          <w:sz w:val="24"/>
        </w:rPr>
        <w:t>деятельности</w:t>
      </w:r>
      <w:r>
        <w:rPr>
          <w:spacing w:val="80"/>
          <w:w w:val="150"/>
          <w:sz w:val="24"/>
        </w:rPr>
        <w:t xml:space="preserve"> </w:t>
      </w:r>
      <w:r>
        <w:rPr>
          <w:sz w:val="24"/>
        </w:rPr>
        <w:t>в</w:t>
      </w:r>
    </w:p>
    <w:p w14:paraId="3B699DE6">
      <w:pPr>
        <w:pStyle w:val="11"/>
        <w:spacing w:after="0" w:line="271" w:lineRule="auto"/>
        <w:jc w:val="both"/>
        <w:rPr>
          <w:sz w:val="24"/>
        </w:rPr>
        <w:sectPr>
          <w:headerReference r:id="rId213" w:type="default"/>
          <w:footerReference r:id="rId214" w:type="default"/>
          <w:pgSz w:w="12000" w:h="16970"/>
          <w:pgMar w:top="1000" w:right="708" w:bottom="280" w:left="992" w:header="254" w:footer="0" w:gutter="0"/>
          <w:cols w:space="720" w:num="1"/>
        </w:sectPr>
      </w:pPr>
    </w:p>
    <w:p w14:paraId="3DBEB8D1">
      <w:pPr>
        <w:pStyle w:val="8"/>
        <w:spacing w:before="119"/>
        <w:ind w:left="198"/>
      </w:pPr>
      <w:r>
        <w:t>зависимости</w:t>
      </w:r>
      <w:r>
        <w:rPr>
          <w:spacing w:val="-6"/>
        </w:rPr>
        <w:t xml:space="preserve"> </w:t>
      </w:r>
      <w:r>
        <w:t>от</w:t>
      </w:r>
      <w:r>
        <w:rPr>
          <w:spacing w:val="-3"/>
        </w:rPr>
        <w:t xml:space="preserve"> </w:t>
      </w:r>
      <w:r>
        <w:t>имеющихся</w:t>
      </w:r>
      <w:r>
        <w:rPr>
          <w:spacing w:val="-2"/>
        </w:rPr>
        <w:t xml:space="preserve"> </w:t>
      </w:r>
      <w:r>
        <w:t>условий,</w:t>
      </w:r>
      <w:r>
        <w:rPr>
          <w:spacing w:val="-3"/>
        </w:rPr>
        <w:t xml:space="preserve"> </w:t>
      </w:r>
      <w:r>
        <w:t>а</w:t>
      </w:r>
      <w:r>
        <w:rPr>
          <w:spacing w:val="-5"/>
        </w:rPr>
        <w:t xml:space="preserve"> </w:t>
      </w:r>
      <w:r>
        <w:t>также</w:t>
      </w:r>
      <w:r>
        <w:rPr>
          <w:spacing w:val="-3"/>
        </w:rPr>
        <w:t xml:space="preserve"> </w:t>
      </w:r>
      <w:r>
        <w:t>региональных</w:t>
      </w:r>
      <w:r>
        <w:rPr>
          <w:spacing w:val="-2"/>
        </w:rPr>
        <w:t xml:space="preserve"> </w:t>
      </w:r>
      <w:r>
        <w:t>и</w:t>
      </w:r>
      <w:r>
        <w:rPr>
          <w:spacing w:val="-5"/>
        </w:rPr>
        <w:t xml:space="preserve"> </w:t>
      </w:r>
      <w:r>
        <w:t>климатических</w:t>
      </w:r>
      <w:r>
        <w:rPr>
          <w:spacing w:val="-1"/>
        </w:rPr>
        <w:t xml:space="preserve"> </w:t>
      </w:r>
      <w:r>
        <w:rPr>
          <w:spacing w:val="-2"/>
        </w:rPr>
        <w:t>особенностей.</w:t>
      </w:r>
    </w:p>
    <w:p w14:paraId="07CE740C">
      <w:pPr>
        <w:pStyle w:val="8"/>
        <w:spacing w:before="44" w:line="276" w:lineRule="auto"/>
        <w:ind w:left="198" w:right="206" w:firstLine="708"/>
      </w:pPr>
      <w:r>
        <w:t>Катание на санках: подъем с санками на гору, скатывание с горки, торможение при спуске, катание на санках друг друга.</w:t>
      </w:r>
    </w:p>
    <w:p w14:paraId="5BA09783">
      <w:pPr>
        <w:pStyle w:val="8"/>
        <w:spacing w:line="276" w:lineRule="auto"/>
        <w:ind w:left="198" w:right="208" w:firstLine="708"/>
      </w:pPr>
      <w:r>
        <w:t>Катание на трехколесном и двухколесном велосипеде, самокате: по прямой, по кругу с поворотами, с разной скоростью.</w:t>
      </w:r>
    </w:p>
    <w:p w14:paraId="3ADD552F">
      <w:pPr>
        <w:pStyle w:val="8"/>
        <w:spacing w:line="276" w:lineRule="auto"/>
        <w:ind w:left="198" w:right="208" w:firstLine="708"/>
      </w:pPr>
      <w:r>
        <w:t>Ходьба на лыжах: скользящим шагом, повороты на месте, подъем на гору «ступающим шагом» и «полуёлочкой».</w:t>
      </w:r>
    </w:p>
    <w:p w14:paraId="23B34440">
      <w:pPr>
        <w:pStyle w:val="8"/>
        <w:spacing w:line="276" w:lineRule="auto"/>
        <w:ind w:left="198" w:right="203" w:firstLine="708"/>
      </w:pPr>
      <w: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w:t>
      </w:r>
      <w:r>
        <w:rPr>
          <w:spacing w:val="-2"/>
        </w:rPr>
        <w:t>воде.</w:t>
      </w:r>
    </w:p>
    <w:p w14:paraId="39C9AF0B">
      <w:pPr>
        <w:pStyle w:val="11"/>
        <w:numPr>
          <w:ilvl w:val="0"/>
          <w:numId w:val="69"/>
        </w:numPr>
        <w:tabs>
          <w:tab w:val="left" w:pos="1180"/>
        </w:tabs>
        <w:spacing w:before="0" w:after="0" w:line="273" w:lineRule="auto"/>
        <w:ind w:left="198" w:right="197" w:firstLine="708"/>
        <w:jc w:val="both"/>
        <w:rPr>
          <w:sz w:val="24"/>
        </w:rPr>
      </w:pPr>
      <w:r>
        <w:rPr>
          <w:b/>
          <w:i/>
          <w:sz w:val="24"/>
        </w:rPr>
        <w:t>Формирование</w:t>
      </w:r>
      <w:r>
        <w:rPr>
          <w:b/>
          <w:i/>
          <w:spacing w:val="-5"/>
          <w:sz w:val="24"/>
        </w:rPr>
        <w:t xml:space="preserve"> </w:t>
      </w:r>
      <w:r>
        <w:rPr>
          <w:b/>
          <w:i/>
          <w:sz w:val="24"/>
        </w:rPr>
        <w:t>основ</w:t>
      </w:r>
      <w:r>
        <w:rPr>
          <w:b/>
          <w:i/>
          <w:spacing w:val="-4"/>
          <w:sz w:val="24"/>
        </w:rPr>
        <w:t xml:space="preserve"> </w:t>
      </w:r>
      <w:r>
        <w:rPr>
          <w:b/>
          <w:i/>
          <w:sz w:val="24"/>
        </w:rPr>
        <w:t>здорового</w:t>
      </w:r>
      <w:r>
        <w:rPr>
          <w:b/>
          <w:i/>
          <w:spacing w:val="-4"/>
          <w:sz w:val="24"/>
        </w:rPr>
        <w:t xml:space="preserve"> </w:t>
      </w:r>
      <w:r>
        <w:rPr>
          <w:b/>
          <w:i/>
          <w:sz w:val="24"/>
        </w:rPr>
        <w:t>образа</w:t>
      </w:r>
      <w:r>
        <w:rPr>
          <w:b/>
          <w:i/>
          <w:spacing w:val="-4"/>
          <w:sz w:val="24"/>
        </w:rPr>
        <w:t xml:space="preserve"> </w:t>
      </w:r>
      <w:r>
        <w:rPr>
          <w:b/>
          <w:i/>
          <w:sz w:val="24"/>
        </w:rPr>
        <w:t>жизни</w:t>
      </w:r>
      <w:r>
        <w:rPr>
          <w:sz w:val="24"/>
        </w:rPr>
        <w:t>:</w:t>
      </w:r>
      <w:r>
        <w:rPr>
          <w:spacing w:val="-4"/>
          <w:sz w:val="24"/>
        </w:rPr>
        <w:t xml:space="preserve"> </w:t>
      </w:r>
      <w:r>
        <w:rPr>
          <w:sz w:val="24"/>
        </w:rPr>
        <w:t>педагог уточняет</w:t>
      </w:r>
      <w:r>
        <w:rPr>
          <w:spacing w:val="-4"/>
          <w:sz w:val="24"/>
        </w:rPr>
        <w:t xml:space="preserve"> </w:t>
      </w:r>
      <w:r>
        <w:rPr>
          <w:sz w:val="24"/>
        </w:rPr>
        <w:t>представления</w:t>
      </w:r>
      <w:r>
        <w:rPr>
          <w:spacing w:val="-4"/>
          <w:sz w:val="24"/>
        </w:rPr>
        <w:t xml:space="preserve"> </w:t>
      </w:r>
      <w:r>
        <w:rPr>
          <w:sz w:val="24"/>
        </w:rPr>
        <w:t>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3201AE2A">
      <w:pPr>
        <w:pStyle w:val="5"/>
        <w:numPr>
          <w:ilvl w:val="0"/>
          <w:numId w:val="69"/>
        </w:numPr>
        <w:tabs>
          <w:tab w:val="left" w:pos="1147"/>
        </w:tabs>
        <w:spacing w:before="3" w:after="0" w:line="240" w:lineRule="auto"/>
        <w:ind w:left="1147" w:right="0" w:hanging="241"/>
        <w:jc w:val="both"/>
        <w:rPr>
          <w:b w:val="0"/>
          <w:i w:val="0"/>
        </w:rPr>
      </w:pPr>
      <w:r>
        <w:t>Активный</w:t>
      </w:r>
      <w:r>
        <w:rPr>
          <w:spacing w:val="-3"/>
        </w:rPr>
        <w:t xml:space="preserve"> </w:t>
      </w:r>
      <w:r>
        <w:rPr>
          <w:spacing w:val="-2"/>
        </w:rPr>
        <w:t>отдых</w:t>
      </w:r>
      <w:r>
        <w:rPr>
          <w:b w:val="0"/>
          <w:i w:val="0"/>
          <w:spacing w:val="-2"/>
        </w:rPr>
        <w:t>.</w:t>
      </w:r>
    </w:p>
    <w:p w14:paraId="26A32264">
      <w:pPr>
        <w:pStyle w:val="8"/>
        <w:spacing w:before="34" w:line="276" w:lineRule="auto"/>
        <w:ind w:left="198" w:right="206" w:firstLine="708"/>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2387858D">
      <w:pPr>
        <w:pStyle w:val="8"/>
        <w:spacing w:before="1" w:line="276" w:lineRule="auto"/>
        <w:ind w:left="198" w:right="199" w:firstLine="708"/>
      </w:pPr>
      <w: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w:t>
      </w:r>
      <w:r>
        <w:rPr>
          <w:spacing w:val="-2"/>
        </w:rPr>
        <w:t>упражнения.</w:t>
      </w:r>
    </w:p>
    <w:p w14:paraId="7107C733">
      <w:pPr>
        <w:pStyle w:val="8"/>
        <w:spacing w:line="276" w:lineRule="auto"/>
        <w:ind w:left="198" w:right="202" w:firstLine="708"/>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7CCA63FB">
      <w:pPr>
        <w:pStyle w:val="8"/>
        <w:spacing w:line="278" w:lineRule="auto"/>
        <w:ind w:left="198" w:right="196" w:firstLine="708"/>
      </w:pPr>
      <w:r>
        <w:t>Дни здоровья проводятся 1 раз в три месяца. В этот день проводятся физкультурно- оздоровительные мероприятия, прогулки, игры на свежем воздухе.</w:t>
      </w:r>
    </w:p>
    <w:p w14:paraId="7408D6E8">
      <w:pPr>
        <w:pStyle w:val="8"/>
        <w:spacing w:before="41"/>
        <w:ind w:left="0"/>
        <w:jc w:val="left"/>
      </w:pPr>
    </w:p>
    <w:p w14:paraId="5D950888">
      <w:pPr>
        <w:pStyle w:val="3"/>
        <w:numPr>
          <w:ilvl w:val="3"/>
          <w:numId w:val="15"/>
        </w:numPr>
        <w:tabs>
          <w:tab w:val="left" w:pos="1746"/>
        </w:tabs>
        <w:spacing w:before="0" w:after="0" w:line="240" w:lineRule="auto"/>
        <w:ind w:left="1746" w:right="0" w:hanging="840"/>
        <w:jc w:val="both"/>
      </w:pPr>
      <w:r>
        <w:t>От</w:t>
      </w:r>
      <w:r>
        <w:rPr>
          <w:spacing w:val="-4"/>
        </w:rPr>
        <w:t xml:space="preserve"> </w:t>
      </w:r>
      <w:r>
        <w:t>5</w:t>
      </w:r>
      <w:r>
        <w:rPr>
          <w:spacing w:val="-3"/>
        </w:rPr>
        <w:t xml:space="preserve"> </w:t>
      </w:r>
      <w:r>
        <w:t>лет</w:t>
      </w:r>
      <w:r>
        <w:rPr>
          <w:spacing w:val="-3"/>
        </w:rPr>
        <w:t xml:space="preserve"> </w:t>
      </w:r>
      <w:r>
        <w:t>до</w:t>
      </w:r>
      <w:r>
        <w:rPr>
          <w:spacing w:val="-4"/>
        </w:rPr>
        <w:t xml:space="preserve"> </w:t>
      </w:r>
      <w:r>
        <w:t>6</w:t>
      </w:r>
      <w:r>
        <w:rPr>
          <w:spacing w:val="-1"/>
        </w:rPr>
        <w:t xml:space="preserve"> </w:t>
      </w:r>
      <w:r>
        <w:rPr>
          <w:spacing w:val="-4"/>
        </w:rPr>
        <w:t>лет.</w:t>
      </w:r>
    </w:p>
    <w:p w14:paraId="4022C5FB">
      <w:pPr>
        <w:pStyle w:val="8"/>
        <w:spacing w:before="39"/>
        <w:ind w:left="906"/>
      </w:pPr>
      <w:r>
        <w:t>Основные</w:t>
      </w:r>
      <w:r>
        <w:rPr>
          <w:spacing w:val="-9"/>
        </w:rPr>
        <w:t xml:space="preserve"> </w:t>
      </w:r>
      <w:r>
        <w:rPr>
          <w:b/>
        </w:rPr>
        <w:t>задачи</w:t>
      </w:r>
      <w:r>
        <w:rPr>
          <w:b/>
          <w:spacing w:val="-4"/>
        </w:rPr>
        <w:t xml:space="preserve"> </w:t>
      </w:r>
      <w:r>
        <w:t>образовательной</w:t>
      </w:r>
      <w:r>
        <w:rPr>
          <w:spacing w:val="-4"/>
        </w:rPr>
        <w:t xml:space="preserve"> </w:t>
      </w:r>
      <w:r>
        <w:t>деятельности</w:t>
      </w:r>
      <w:r>
        <w:rPr>
          <w:spacing w:val="-5"/>
        </w:rPr>
        <w:t xml:space="preserve"> </w:t>
      </w:r>
      <w:r>
        <w:t>в</w:t>
      </w:r>
      <w:r>
        <w:rPr>
          <w:spacing w:val="-5"/>
        </w:rPr>
        <w:t xml:space="preserve"> </w:t>
      </w:r>
      <w:r>
        <w:t>области</w:t>
      </w:r>
      <w:r>
        <w:rPr>
          <w:spacing w:val="-5"/>
        </w:rPr>
        <w:t xml:space="preserve"> </w:t>
      </w:r>
      <w:r>
        <w:t>физического</w:t>
      </w:r>
      <w:r>
        <w:rPr>
          <w:spacing w:val="-4"/>
        </w:rPr>
        <w:t xml:space="preserve"> </w:t>
      </w:r>
      <w:r>
        <w:rPr>
          <w:spacing w:val="-2"/>
        </w:rPr>
        <w:t>развития:</w:t>
      </w:r>
    </w:p>
    <w:p w14:paraId="43303204">
      <w:pPr>
        <w:pStyle w:val="11"/>
        <w:numPr>
          <w:ilvl w:val="4"/>
          <w:numId w:val="15"/>
        </w:numPr>
        <w:tabs>
          <w:tab w:val="left" w:pos="1134"/>
        </w:tabs>
        <w:spacing w:before="43" w:after="0" w:line="276" w:lineRule="auto"/>
        <w:ind w:left="141" w:right="200" w:firstLine="708"/>
        <w:jc w:val="both"/>
        <w:rPr>
          <w:sz w:val="24"/>
        </w:rPr>
      </w:pPr>
      <w:r>
        <w:rPr>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0502AD79">
      <w:pPr>
        <w:pStyle w:val="11"/>
        <w:numPr>
          <w:ilvl w:val="4"/>
          <w:numId w:val="15"/>
        </w:numPr>
        <w:tabs>
          <w:tab w:val="left" w:pos="1134"/>
        </w:tabs>
        <w:spacing w:before="0" w:after="0" w:line="276" w:lineRule="auto"/>
        <w:ind w:left="141" w:right="204" w:firstLine="708"/>
        <w:jc w:val="both"/>
        <w:rPr>
          <w:sz w:val="24"/>
        </w:rPr>
      </w:pPr>
      <w:r>
        <w:rPr>
          <w:sz w:val="24"/>
        </w:rPr>
        <w:t>развивать психофизические</w:t>
      </w:r>
      <w:r>
        <w:rPr>
          <w:spacing w:val="-2"/>
          <w:sz w:val="24"/>
        </w:rPr>
        <w:t xml:space="preserve"> </w:t>
      </w:r>
      <w:r>
        <w:rPr>
          <w:sz w:val="24"/>
        </w:rPr>
        <w:t>качества, координацию,</w:t>
      </w:r>
      <w:r>
        <w:rPr>
          <w:spacing w:val="-1"/>
          <w:sz w:val="24"/>
        </w:rPr>
        <w:t xml:space="preserve"> </w:t>
      </w:r>
      <w:r>
        <w:rPr>
          <w:sz w:val="24"/>
        </w:rPr>
        <w:t>мелкую моторику</w:t>
      </w:r>
      <w:r>
        <w:rPr>
          <w:spacing w:val="-3"/>
          <w:sz w:val="24"/>
        </w:rPr>
        <w:t xml:space="preserve"> </w:t>
      </w:r>
      <w:r>
        <w:rPr>
          <w:sz w:val="24"/>
        </w:rPr>
        <w:t>ориентировку</w:t>
      </w:r>
      <w:r>
        <w:rPr>
          <w:spacing w:val="-6"/>
          <w:sz w:val="24"/>
        </w:rPr>
        <w:t xml:space="preserve"> </w:t>
      </w:r>
      <w:r>
        <w:rPr>
          <w:sz w:val="24"/>
        </w:rPr>
        <w:t>в пространстве, равновесие, точность и меткость, воспитывать самоконтроль и</w:t>
      </w:r>
      <w:r>
        <w:rPr>
          <w:spacing w:val="40"/>
          <w:sz w:val="24"/>
        </w:rPr>
        <w:t xml:space="preserve"> </w:t>
      </w:r>
      <w:r>
        <w:rPr>
          <w:sz w:val="24"/>
        </w:rPr>
        <w:t>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51607EFA">
      <w:pPr>
        <w:pStyle w:val="11"/>
        <w:numPr>
          <w:ilvl w:val="4"/>
          <w:numId w:val="15"/>
        </w:numPr>
        <w:tabs>
          <w:tab w:val="left" w:pos="1134"/>
        </w:tabs>
        <w:spacing w:before="0" w:after="0" w:line="278" w:lineRule="auto"/>
        <w:ind w:left="141" w:right="199" w:firstLine="708"/>
        <w:jc w:val="both"/>
        <w:rPr>
          <w:sz w:val="24"/>
        </w:rPr>
      </w:pPr>
      <w:r>
        <w:rPr>
          <w:sz w:val="24"/>
        </w:rPr>
        <w:t>воспитывать патриотические чувства и нравственно-волевые качества в подвижных и спортивных играх, формах активного отдыха;</w:t>
      </w:r>
    </w:p>
    <w:p w14:paraId="5B4DABCD">
      <w:pPr>
        <w:pStyle w:val="11"/>
        <w:numPr>
          <w:ilvl w:val="4"/>
          <w:numId w:val="15"/>
        </w:numPr>
        <w:tabs>
          <w:tab w:val="left" w:pos="1134"/>
        </w:tabs>
        <w:spacing w:before="0" w:after="0" w:line="276" w:lineRule="auto"/>
        <w:ind w:left="141" w:right="207" w:firstLine="708"/>
        <w:jc w:val="both"/>
        <w:rPr>
          <w:sz w:val="24"/>
        </w:rPr>
      </w:pPr>
      <w:r>
        <w:rPr>
          <w:sz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6D7D0D7">
      <w:pPr>
        <w:pStyle w:val="11"/>
        <w:numPr>
          <w:ilvl w:val="4"/>
          <w:numId w:val="15"/>
        </w:numPr>
        <w:tabs>
          <w:tab w:val="left" w:pos="1134"/>
        </w:tabs>
        <w:spacing w:before="0" w:after="0" w:line="275" w:lineRule="exact"/>
        <w:ind w:left="1134" w:right="0" w:hanging="285"/>
        <w:jc w:val="both"/>
        <w:rPr>
          <w:sz w:val="24"/>
        </w:rPr>
      </w:pPr>
      <w:r>
        <w:rPr>
          <w:sz w:val="24"/>
        </w:rPr>
        <w:t>укреплять</w:t>
      </w:r>
      <w:r>
        <w:rPr>
          <w:spacing w:val="67"/>
          <w:sz w:val="24"/>
        </w:rPr>
        <w:t xml:space="preserve"> </w:t>
      </w:r>
      <w:r>
        <w:rPr>
          <w:sz w:val="24"/>
        </w:rPr>
        <w:t>здоровье</w:t>
      </w:r>
      <w:r>
        <w:rPr>
          <w:spacing w:val="68"/>
          <w:sz w:val="24"/>
        </w:rPr>
        <w:t xml:space="preserve"> </w:t>
      </w:r>
      <w:r>
        <w:rPr>
          <w:sz w:val="24"/>
        </w:rPr>
        <w:t>ребёнка,</w:t>
      </w:r>
      <w:r>
        <w:rPr>
          <w:spacing w:val="69"/>
          <w:sz w:val="24"/>
        </w:rPr>
        <w:t xml:space="preserve"> </w:t>
      </w:r>
      <w:r>
        <w:rPr>
          <w:sz w:val="24"/>
        </w:rPr>
        <w:t>формировать</w:t>
      </w:r>
      <w:r>
        <w:rPr>
          <w:spacing w:val="69"/>
          <w:sz w:val="24"/>
        </w:rPr>
        <w:t xml:space="preserve"> </w:t>
      </w:r>
      <w:r>
        <w:rPr>
          <w:sz w:val="24"/>
        </w:rPr>
        <w:t>правильную</w:t>
      </w:r>
      <w:r>
        <w:rPr>
          <w:spacing w:val="69"/>
          <w:sz w:val="24"/>
        </w:rPr>
        <w:t xml:space="preserve"> </w:t>
      </w:r>
      <w:r>
        <w:rPr>
          <w:sz w:val="24"/>
        </w:rPr>
        <w:t>осанку,</w:t>
      </w:r>
      <w:r>
        <w:rPr>
          <w:spacing w:val="72"/>
          <w:sz w:val="24"/>
        </w:rPr>
        <w:t xml:space="preserve"> </w:t>
      </w:r>
      <w:r>
        <w:rPr>
          <w:sz w:val="24"/>
        </w:rPr>
        <w:t>укреплять</w:t>
      </w:r>
      <w:r>
        <w:rPr>
          <w:spacing w:val="70"/>
          <w:sz w:val="24"/>
        </w:rPr>
        <w:t xml:space="preserve"> </w:t>
      </w:r>
      <w:r>
        <w:rPr>
          <w:spacing w:val="-2"/>
          <w:sz w:val="24"/>
        </w:rPr>
        <w:t>опорно-</w:t>
      </w:r>
    </w:p>
    <w:p w14:paraId="5F593205">
      <w:pPr>
        <w:pStyle w:val="11"/>
        <w:spacing w:after="0" w:line="275" w:lineRule="exact"/>
        <w:jc w:val="both"/>
        <w:rPr>
          <w:sz w:val="24"/>
        </w:rPr>
        <w:sectPr>
          <w:headerReference r:id="rId215" w:type="default"/>
          <w:footerReference r:id="rId216" w:type="default"/>
          <w:pgSz w:w="12000" w:h="16970"/>
          <w:pgMar w:top="1000" w:right="708" w:bottom="280" w:left="992" w:header="254" w:footer="0" w:gutter="0"/>
          <w:cols w:space="720" w:num="1"/>
        </w:sectPr>
      </w:pPr>
    </w:p>
    <w:p w14:paraId="055C835C">
      <w:pPr>
        <w:pStyle w:val="8"/>
        <w:spacing w:before="119"/>
      </w:pPr>
      <w:r>
        <w:t>двигательный</w:t>
      </w:r>
      <w:r>
        <w:rPr>
          <w:spacing w:val="-7"/>
        </w:rPr>
        <w:t xml:space="preserve"> </w:t>
      </w:r>
      <w:r>
        <w:t>аппарат,</w:t>
      </w:r>
      <w:r>
        <w:rPr>
          <w:spacing w:val="-5"/>
        </w:rPr>
        <w:t xml:space="preserve"> </w:t>
      </w:r>
      <w:r>
        <w:t>повышать</w:t>
      </w:r>
      <w:r>
        <w:rPr>
          <w:spacing w:val="-5"/>
        </w:rPr>
        <w:t xml:space="preserve"> </w:t>
      </w:r>
      <w:r>
        <w:t>иммунитет</w:t>
      </w:r>
      <w:r>
        <w:rPr>
          <w:spacing w:val="-5"/>
        </w:rPr>
        <w:t xml:space="preserve"> </w:t>
      </w:r>
      <w:r>
        <w:t>средствами</w:t>
      </w:r>
      <w:r>
        <w:rPr>
          <w:spacing w:val="-5"/>
        </w:rPr>
        <w:t xml:space="preserve"> </w:t>
      </w:r>
      <w:r>
        <w:t>физического</w:t>
      </w:r>
      <w:r>
        <w:rPr>
          <w:spacing w:val="-4"/>
        </w:rPr>
        <w:t xml:space="preserve"> </w:t>
      </w:r>
      <w:r>
        <w:rPr>
          <w:spacing w:val="-2"/>
        </w:rPr>
        <w:t>воспитания;</w:t>
      </w:r>
    </w:p>
    <w:p w14:paraId="04953C40">
      <w:pPr>
        <w:pStyle w:val="11"/>
        <w:numPr>
          <w:ilvl w:val="4"/>
          <w:numId w:val="15"/>
        </w:numPr>
        <w:tabs>
          <w:tab w:val="left" w:pos="1134"/>
        </w:tabs>
        <w:spacing w:before="44" w:after="0" w:line="276" w:lineRule="auto"/>
        <w:ind w:left="141" w:right="196" w:firstLine="708"/>
        <w:jc w:val="both"/>
        <w:rPr>
          <w:sz w:val="24"/>
        </w:rPr>
      </w:pPr>
      <w:r>
        <w:rPr>
          <w:sz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10A5631B">
      <w:pPr>
        <w:pStyle w:val="11"/>
        <w:numPr>
          <w:ilvl w:val="4"/>
          <w:numId w:val="15"/>
        </w:numPr>
        <w:tabs>
          <w:tab w:val="left" w:pos="1134"/>
        </w:tabs>
        <w:spacing w:before="0" w:after="0" w:line="276" w:lineRule="auto"/>
        <w:ind w:left="141" w:right="203" w:firstLine="708"/>
        <w:jc w:val="both"/>
        <w:rPr>
          <w:sz w:val="24"/>
        </w:rPr>
      </w:pPr>
      <w:r>
        <w:rPr>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07D9CE35">
      <w:pPr>
        <w:spacing w:before="0"/>
        <w:ind w:left="906"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361D5B74">
      <w:pPr>
        <w:pStyle w:val="8"/>
        <w:spacing w:before="40" w:line="276" w:lineRule="auto"/>
        <w:ind w:left="198" w:right="196" w:firstLine="708"/>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BAF4BF0">
      <w:pPr>
        <w:pStyle w:val="8"/>
        <w:spacing w:before="1" w:line="276" w:lineRule="auto"/>
        <w:ind w:left="198" w:right="199" w:firstLine="708"/>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w:t>
      </w:r>
      <w:r>
        <w:rPr>
          <w:spacing w:val="40"/>
        </w:rPr>
        <w:t xml:space="preserve"> </w:t>
      </w:r>
      <w:r>
        <w:t xml:space="preserve">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w:t>
      </w:r>
      <w:r>
        <w:rPr>
          <w:spacing w:val="-2"/>
        </w:rPr>
        <w:t>тематикой.</w:t>
      </w:r>
    </w:p>
    <w:p w14:paraId="1F82878E">
      <w:pPr>
        <w:pStyle w:val="11"/>
        <w:numPr>
          <w:ilvl w:val="0"/>
          <w:numId w:val="70"/>
        </w:numPr>
        <w:tabs>
          <w:tab w:val="left" w:pos="1180"/>
        </w:tabs>
        <w:spacing w:before="1" w:after="0" w:line="264" w:lineRule="auto"/>
        <w:ind w:left="198" w:right="199" w:firstLine="708"/>
        <w:jc w:val="both"/>
        <w:rPr>
          <w:sz w:val="24"/>
        </w:rPr>
      </w:pPr>
      <w:r>
        <w:rPr>
          <w:b/>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14:paraId="0D1EF8A4">
      <w:pPr>
        <w:pStyle w:val="8"/>
        <w:spacing w:before="15"/>
        <w:ind w:left="906"/>
      </w:pPr>
      <w:r>
        <w:t>Основные</w:t>
      </w:r>
      <w:r>
        <w:rPr>
          <w:spacing w:val="-8"/>
        </w:rPr>
        <w:t xml:space="preserve"> </w:t>
      </w:r>
      <w:r>
        <w:rPr>
          <w:spacing w:val="-2"/>
        </w:rPr>
        <w:t>движения:</w:t>
      </w:r>
    </w:p>
    <w:p w14:paraId="181D9DE0">
      <w:pPr>
        <w:pStyle w:val="8"/>
        <w:spacing w:before="41" w:line="276" w:lineRule="auto"/>
        <w:ind w:left="198" w:right="194" w:firstLine="708"/>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w:t>
      </w:r>
      <w:r>
        <w:rPr>
          <w:spacing w:val="-3"/>
        </w:rPr>
        <w:t xml:space="preserve"> </w:t>
      </w:r>
      <w:r>
        <w:t>мяча</w:t>
      </w:r>
      <w:r>
        <w:rPr>
          <w:spacing w:val="-1"/>
        </w:rPr>
        <w:t xml:space="preserve"> </w:t>
      </w:r>
      <w:r>
        <w:t>из</w:t>
      </w:r>
      <w:r>
        <w:rPr>
          <w:spacing w:val="-2"/>
        </w:rPr>
        <w:t xml:space="preserve"> </w:t>
      </w:r>
      <w:r>
        <w:t>одной</w:t>
      </w:r>
      <w:r>
        <w:rPr>
          <w:spacing w:val="-2"/>
        </w:rPr>
        <w:t xml:space="preserve"> </w:t>
      </w:r>
      <w:r>
        <w:t>руки</w:t>
      </w:r>
      <w:r>
        <w:rPr>
          <w:spacing w:val="-2"/>
        </w:rPr>
        <w:t xml:space="preserve"> </w:t>
      </w:r>
      <w:r>
        <w:t>в</w:t>
      </w:r>
      <w:r>
        <w:rPr>
          <w:spacing w:val="-3"/>
        </w:rPr>
        <w:t xml:space="preserve"> </w:t>
      </w:r>
      <w:r>
        <w:t>другую; подбрасывание</w:t>
      </w:r>
      <w:r>
        <w:rPr>
          <w:spacing w:val="-3"/>
        </w:rPr>
        <w:t xml:space="preserve"> </w:t>
      </w:r>
      <w:r>
        <w:t>и</w:t>
      </w:r>
      <w:r>
        <w:rPr>
          <w:spacing w:val="-2"/>
        </w:rPr>
        <w:t xml:space="preserve"> </w:t>
      </w:r>
      <w:r>
        <w:t>ловля</w:t>
      </w:r>
      <w:r>
        <w:rPr>
          <w:spacing w:val="-2"/>
        </w:rPr>
        <w:t xml:space="preserve"> </w:t>
      </w:r>
      <w:r>
        <w:t>мяча</w:t>
      </w:r>
      <w:r>
        <w:rPr>
          <w:spacing w:val="-3"/>
        </w:rPr>
        <w:t xml:space="preserve"> </w:t>
      </w:r>
      <w:r>
        <w:t>одной</w:t>
      </w:r>
      <w:r>
        <w:rPr>
          <w:spacing w:val="-2"/>
        </w:rPr>
        <w:t xml:space="preserve"> </w:t>
      </w:r>
      <w:r>
        <w:t>рукой</w:t>
      </w:r>
      <w:r>
        <w:rPr>
          <w:spacing w:val="-2"/>
        </w:rPr>
        <w:t xml:space="preserve"> </w:t>
      </w:r>
      <w:r>
        <w:t>4-5</w:t>
      </w:r>
      <w:r>
        <w:rPr>
          <w:spacing w:val="-2"/>
        </w:rPr>
        <w:t xml:space="preserve"> </w:t>
      </w:r>
      <w:r>
        <w:t>раз подряд; перебрасывание мяча через сетку, забрасывание его в баскетбольную корзину;</w:t>
      </w:r>
    </w:p>
    <w:p w14:paraId="507B7DE5">
      <w:pPr>
        <w:pStyle w:val="8"/>
        <w:spacing w:before="1" w:line="276" w:lineRule="auto"/>
        <w:ind w:left="198" w:right="197" w:firstLine="708"/>
      </w:pPr>
      <w:r>
        <w:t>ползание, лазанье: ползание на четвереньках, разными способами (с опорой на ладони и колени, на</w:t>
      </w:r>
      <w:r>
        <w:rPr>
          <w:spacing w:val="-1"/>
        </w:rPr>
        <w:t xml:space="preserve"> </w:t>
      </w:r>
      <w:r>
        <w:t>ступни и ладони, предплечья и колени),</w:t>
      </w:r>
      <w:r>
        <w:rPr>
          <w:spacing w:val="-1"/>
        </w:rPr>
        <w:t xml:space="preserve"> </w:t>
      </w:r>
      <w:r>
        <w:t>ползание</w:t>
      </w:r>
      <w:r>
        <w:rPr>
          <w:spacing w:val="-1"/>
        </w:rPr>
        <w:t xml:space="preserve"> </w:t>
      </w:r>
      <w:r>
        <w:t>на</w:t>
      </w:r>
      <w:r>
        <w:rPr>
          <w:spacing w:val="-1"/>
        </w:rPr>
        <w:t xml:space="preserve"> </w:t>
      </w:r>
      <w:r>
        <w:t>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w:t>
      </w:r>
      <w:r>
        <w:rPr>
          <w:spacing w:val="40"/>
        </w:rPr>
        <w:t xml:space="preserve"> </w:t>
      </w:r>
      <w:r>
        <w:t>скамейкой; лазанье по гимнастической стенке чередующимся шагом;</w:t>
      </w:r>
    </w:p>
    <w:p w14:paraId="1327E8E7">
      <w:pPr>
        <w:pStyle w:val="8"/>
        <w:spacing w:line="276" w:lineRule="auto"/>
        <w:ind w:left="198" w:right="195" w:firstLine="708"/>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w:t>
      </w:r>
      <w:r>
        <w:rPr>
          <w:spacing w:val="65"/>
        </w:rPr>
        <w:t xml:space="preserve"> </w:t>
      </w:r>
      <w:r>
        <w:t>с</w:t>
      </w:r>
      <w:r>
        <w:rPr>
          <w:spacing w:val="67"/>
        </w:rPr>
        <w:t xml:space="preserve"> </w:t>
      </w:r>
      <w:r>
        <w:t>пятки</w:t>
      </w:r>
      <w:r>
        <w:rPr>
          <w:spacing w:val="66"/>
        </w:rPr>
        <w:t xml:space="preserve"> </w:t>
      </w:r>
      <w:r>
        <w:t>на</w:t>
      </w:r>
      <w:r>
        <w:rPr>
          <w:spacing w:val="67"/>
        </w:rPr>
        <w:t xml:space="preserve"> </w:t>
      </w:r>
      <w:r>
        <w:t>носок,</w:t>
      </w:r>
      <w:r>
        <w:rPr>
          <w:spacing w:val="68"/>
        </w:rPr>
        <w:t xml:space="preserve"> </w:t>
      </w:r>
      <w:r>
        <w:t>гимнастическим</w:t>
      </w:r>
      <w:r>
        <w:rPr>
          <w:spacing w:val="67"/>
        </w:rPr>
        <w:t xml:space="preserve"> </w:t>
      </w:r>
      <w:r>
        <w:t>шагом,</w:t>
      </w:r>
      <w:r>
        <w:rPr>
          <w:spacing w:val="68"/>
        </w:rPr>
        <w:t xml:space="preserve"> </w:t>
      </w:r>
      <w:r>
        <w:t>с</w:t>
      </w:r>
      <w:r>
        <w:rPr>
          <w:spacing w:val="67"/>
        </w:rPr>
        <w:t xml:space="preserve"> </w:t>
      </w:r>
      <w:r>
        <w:t>закрытыми</w:t>
      </w:r>
      <w:r>
        <w:rPr>
          <w:spacing w:val="69"/>
        </w:rPr>
        <w:t xml:space="preserve"> </w:t>
      </w:r>
      <w:r>
        <w:t>глазами</w:t>
      </w:r>
      <w:r>
        <w:rPr>
          <w:spacing w:val="69"/>
        </w:rPr>
        <w:t xml:space="preserve"> </w:t>
      </w:r>
      <w:r>
        <w:t>3-4</w:t>
      </w:r>
      <w:r>
        <w:rPr>
          <w:spacing w:val="68"/>
        </w:rPr>
        <w:t xml:space="preserve"> </w:t>
      </w:r>
      <w:r>
        <w:t>м;</w:t>
      </w:r>
      <w:r>
        <w:rPr>
          <w:spacing w:val="68"/>
        </w:rPr>
        <w:t xml:space="preserve"> </w:t>
      </w:r>
      <w:r>
        <w:rPr>
          <w:spacing w:val="-2"/>
        </w:rPr>
        <w:t>ходьба</w:t>
      </w:r>
    </w:p>
    <w:p w14:paraId="47223166">
      <w:pPr>
        <w:pStyle w:val="8"/>
        <w:spacing w:line="276" w:lineRule="auto"/>
        <w:ind w:left="198" w:right="209"/>
      </w:pPr>
      <w:r>
        <w:t xml:space="preserve">«змейкой» без ориентиров; в колонне по одному и по два вдоль границ зала, обозначая </w:t>
      </w:r>
      <w:r>
        <w:rPr>
          <w:spacing w:val="-2"/>
        </w:rPr>
        <w:t>повороты;</w:t>
      </w:r>
    </w:p>
    <w:p w14:paraId="49340D29">
      <w:pPr>
        <w:pStyle w:val="8"/>
        <w:spacing w:line="276" w:lineRule="auto"/>
        <w:ind w:left="198" w:right="203" w:firstLine="708"/>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w:t>
      </w:r>
      <w:r>
        <w:rPr>
          <w:spacing w:val="57"/>
          <w:w w:val="150"/>
        </w:rPr>
        <w:t xml:space="preserve"> </w:t>
      </w:r>
      <w:r>
        <w:t>между</w:t>
      </w:r>
      <w:r>
        <w:rPr>
          <w:spacing w:val="53"/>
          <w:w w:val="150"/>
        </w:rPr>
        <w:t xml:space="preserve"> </w:t>
      </w:r>
      <w:r>
        <w:t>расставленными</w:t>
      </w:r>
      <w:r>
        <w:rPr>
          <w:spacing w:val="58"/>
          <w:w w:val="150"/>
        </w:rPr>
        <w:t xml:space="preserve"> </w:t>
      </w:r>
      <w:r>
        <w:t>предметами;</w:t>
      </w:r>
      <w:r>
        <w:rPr>
          <w:spacing w:val="58"/>
          <w:w w:val="150"/>
        </w:rPr>
        <w:t xml:space="preserve"> </w:t>
      </w:r>
      <w:r>
        <w:t>группами,</w:t>
      </w:r>
      <w:r>
        <w:rPr>
          <w:spacing w:val="57"/>
          <w:w w:val="150"/>
        </w:rPr>
        <w:t xml:space="preserve"> </w:t>
      </w:r>
      <w:r>
        <w:t>догоняя</w:t>
      </w:r>
      <w:r>
        <w:rPr>
          <w:spacing w:val="60"/>
          <w:w w:val="150"/>
        </w:rPr>
        <w:t xml:space="preserve"> </w:t>
      </w:r>
      <w:r>
        <w:t>убегающих,</w:t>
      </w:r>
      <w:r>
        <w:rPr>
          <w:spacing w:val="57"/>
          <w:w w:val="150"/>
        </w:rPr>
        <w:t xml:space="preserve"> </w:t>
      </w:r>
      <w:r>
        <w:t>и</w:t>
      </w:r>
      <w:r>
        <w:rPr>
          <w:spacing w:val="61"/>
          <w:w w:val="150"/>
        </w:rPr>
        <w:t xml:space="preserve"> </w:t>
      </w:r>
      <w:r>
        <w:t>убегая</w:t>
      </w:r>
      <w:r>
        <w:rPr>
          <w:spacing w:val="60"/>
          <w:w w:val="150"/>
        </w:rPr>
        <w:t xml:space="preserve"> </w:t>
      </w:r>
      <w:r>
        <w:rPr>
          <w:spacing w:val="-5"/>
        </w:rPr>
        <w:t>от</w:t>
      </w:r>
    </w:p>
    <w:p w14:paraId="6539C371">
      <w:pPr>
        <w:pStyle w:val="8"/>
        <w:spacing w:after="0" w:line="276" w:lineRule="auto"/>
        <w:sectPr>
          <w:headerReference r:id="rId217" w:type="default"/>
          <w:footerReference r:id="rId218" w:type="default"/>
          <w:pgSz w:w="12000" w:h="16970"/>
          <w:pgMar w:top="1000" w:right="708" w:bottom="280" w:left="992" w:header="254" w:footer="0" w:gutter="0"/>
          <w:cols w:space="720" w:num="1"/>
        </w:sectPr>
      </w:pPr>
    </w:p>
    <w:p w14:paraId="0A2DB611">
      <w:pPr>
        <w:pStyle w:val="8"/>
        <w:spacing w:before="119" w:line="276" w:lineRule="auto"/>
        <w:ind w:left="198" w:right="196"/>
      </w:pPr>
      <w:r>
        <w:t>ловящих; в заданном темпе, обегая предметы; мелким и широким шагом; непрерывный бег 1,5- 2 мин; медленный бег 250-300 м; быстрый бег 10 м 2-3-4 раза; челночный бег 2x10 м, 3x10 м; пробегание на скорость 20 м; бег под вращающейся скакалкой;</w:t>
      </w:r>
    </w:p>
    <w:p w14:paraId="70913352">
      <w:pPr>
        <w:pStyle w:val="8"/>
        <w:spacing w:before="1" w:line="276" w:lineRule="auto"/>
        <w:ind w:left="198" w:right="196" w:firstLine="708"/>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w:t>
      </w:r>
      <w:r>
        <w:rPr>
          <w:spacing w:val="-1"/>
        </w:rPr>
        <w:t xml:space="preserve"> </w:t>
      </w:r>
      <w:r>
        <w:t>10-15 раз; прыжки</w:t>
      </w:r>
      <w:r>
        <w:rPr>
          <w:spacing w:val="-2"/>
        </w:rPr>
        <w:t xml:space="preserve"> </w:t>
      </w:r>
      <w:r>
        <w:t>на</w:t>
      </w:r>
      <w:r>
        <w:rPr>
          <w:spacing w:val="-1"/>
        </w:rPr>
        <w:t xml:space="preserve"> </w:t>
      </w:r>
      <w:r>
        <w:t>двух ногах с</w:t>
      </w:r>
      <w:r>
        <w:rPr>
          <w:spacing w:val="-1"/>
        </w:rPr>
        <w:t xml:space="preserve"> </w:t>
      </w:r>
      <w:r>
        <w:t>продвижением</w:t>
      </w:r>
      <w:r>
        <w:rPr>
          <w:spacing w:val="-1"/>
        </w:rPr>
        <w:t xml:space="preserve"> </w:t>
      </w:r>
      <w:r>
        <w:t>вперед на</w:t>
      </w:r>
      <w:r>
        <w:rPr>
          <w:spacing w:val="-1"/>
        </w:rPr>
        <w:t xml:space="preserve"> </w:t>
      </w:r>
      <w:r>
        <w:t>3-4 м; на</w:t>
      </w:r>
      <w:r>
        <w:rPr>
          <w:spacing w:val="-1"/>
        </w:rPr>
        <w:t xml:space="preserve"> </w:t>
      </w:r>
      <w:r>
        <w:t>одной ноге</w:t>
      </w:r>
      <w:r>
        <w:rPr>
          <w:spacing w:val="-1"/>
        </w:rPr>
        <w:t xml:space="preserve"> </w:t>
      </w:r>
      <w:r>
        <w:t>(правой</w:t>
      </w:r>
      <w:r>
        <w:rPr>
          <w:spacing w:val="-2"/>
        </w:rPr>
        <w:t xml:space="preserve"> </w:t>
      </w:r>
      <w:r>
        <w:t>и левой) 2-2,5 м; перепрыгивание боком невысокие препятствия (шнур, канат, кубик); впрыгивание</w:t>
      </w:r>
      <w:r>
        <w:rPr>
          <w:spacing w:val="-2"/>
        </w:rPr>
        <w:t xml:space="preserve"> </w:t>
      </w:r>
      <w:r>
        <w:t>на</w:t>
      </w:r>
      <w:r>
        <w:rPr>
          <w:spacing w:val="-2"/>
        </w:rPr>
        <w:t xml:space="preserve"> </w:t>
      </w:r>
      <w:r>
        <w:t>возвышение</w:t>
      </w:r>
      <w:r>
        <w:rPr>
          <w:spacing w:val="-2"/>
        </w:rPr>
        <w:t xml:space="preserve"> </w:t>
      </w:r>
      <w:r>
        <w:t>20</w:t>
      </w:r>
      <w:r>
        <w:rPr>
          <w:spacing w:val="-1"/>
        </w:rPr>
        <w:t xml:space="preserve"> </w:t>
      </w:r>
      <w:r>
        <w:t>см двумя ногами;</w:t>
      </w:r>
      <w:r>
        <w:rPr>
          <w:spacing w:val="-1"/>
        </w:rPr>
        <w:t xml:space="preserve"> </w:t>
      </w:r>
      <w:r>
        <w:t>прыжки</w:t>
      </w:r>
      <w:r>
        <w:rPr>
          <w:spacing w:val="-1"/>
        </w:rPr>
        <w:t xml:space="preserve"> </w:t>
      </w:r>
      <w:r>
        <w:t>в</w:t>
      </w:r>
      <w:r>
        <w:rPr>
          <w:spacing w:val="-2"/>
        </w:rPr>
        <w:t xml:space="preserve"> </w:t>
      </w:r>
      <w:r>
        <w:t>длину</w:t>
      </w:r>
      <w:r>
        <w:rPr>
          <w:spacing w:val="-6"/>
        </w:rPr>
        <w:t xml:space="preserve"> </w:t>
      </w:r>
      <w:r>
        <w:t>с места; в</w:t>
      </w:r>
      <w:r>
        <w:rPr>
          <w:spacing w:val="-2"/>
        </w:rPr>
        <w:t xml:space="preserve"> </w:t>
      </w:r>
      <w:r>
        <w:t>высоту</w:t>
      </w:r>
      <w:r>
        <w:rPr>
          <w:spacing w:val="-6"/>
        </w:rPr>
        <w:t xml:space="preserve"> </w:t>
      </w:r>
      <w:r>
        <w:t>с разбега;</w:t>
      </w:r>
      <w:r>
        <w:rPr>
          <w:spacing w:val="-1"/>
        </w:rPr>
        <w:t xml:space="preserve"> </w:t>
      </w:r>
      <w:r>
        <w:t>в длину с разбега;</w:t>
      </w:r>
    </w:p>
    <w:p w14:paraId="20ECFBD7">
      <w:pPr>
        <w:pStyle w:val="8"/>
        <w:spacing w:before="1" w:line="276" w:lineRule="auto"/>
        <w:ind w:left="198" w:right="196" w:firstLine="708"/>
      </w:pPr>
      <w:r>
        <w:t>прыжки со</w:t>
      </w:r>
      <w:r>
        <w:rPr>
          <w:spacing w:val="-1"/>
        </w:rPr>
        <w:t xml:space="preserve"> </w:t>
      </w:r>
      <w:r>
        <w:t>скакалкой:</w:t>
      </w:r>
      <w:r>
        <w:rPr>
          <w:spacing w:val="-3"/>
        </w:rPr>
        <w:t xml:space="preserve"> </w:t>
      </w:r>
      <w:r>
        <w:t>перешагивание и прыжки через неподвижную скакалку</w:t>
      </w:r>
      <w:r>
        <w:rPr>
          <w:spacing w:val="-4"/>
        </w:rPr>
        <w:t xml:space="preserve"> </w:t>
      </w:r>
      <w:r>
        <w:t>(высота 3- 5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4700395">
      <w:pPr>
        <w:pStyle w:val="8"/>
        <w:spacing w:line="276" w:lineRule="auto"/>
        <w:ind w:left="198" w:right="203" w:firstLine="708"/>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76D089A7">
      <w:pPr>
        <w:pStyle w:val="8"/>
        <w:spacing w:before="2" w:line="276" w:lineRule="auto"/>
        <w:ind w:left="198" w:right="204" w:firstLine="708"/>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71DF4EC3">
      <w:pPr>
        <w:pStyle w:val="8"/>
        <w:spacing w:line="275" w:lineRule="exact"/>
        <w:ind w:left="906"/>
      </w:pPr>
      <w:r>
        <w:t>Общеразвивающие</w:t>
      </w:r>
      <w:r>
        <w:rPr>
          <w:spacing w:val="-6"/>
        </w:rPr>
        <w:t xml:space="preserve"> </w:t>
      </w:r>
      <w:r>
        <w:rPr>
          <w:spacing w:val="-2"/>
        </w:rPr>
        <w:t>упражнения:</w:t>
      </w:r>
    </w:p>
    <w:p w14:paraId="5F085122">
      <w:pPr>
        <w:pStyle w:val="8"/>
        <w:spacing w:before="41" w:line="276" w:lineRule="auto"/>
        <w:ind w:left="198" w:right="198" w:firstLine="708"/>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799EAE4C">
      <w:pPr>
        <w:pStyle w:val="8"/>
        <w:spacing w:line="276" w:lineRule="auto"/>
        <w:ind w:left="198" w:right="196" w:firstLine="708"/>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w:t>
      </w:r>
      <w:r>
        <w:rPr>
          <w:spacing w:val="40"/>
        </w:rPr>
        <w:t xml:space="preserve"> </w:t>
      </w:r>
      <w:r>
        <w:t>влево; поднимание</w:t>
      </w:r>
      <w:r>
        <w:rPr>
          <w:spacing w:val="-2"/>
        </w:rPr>
        <w:t xml:space="preserve"> </w:t>
      </w:r>
      <w:r>
        <w:t>ног,</w:t>
      </w:r>
      <w:r>
        <w:rPr>
          <w:spacing w:val="-1"/>
        </w:rPr>
        <w:t xml:space="preserve"> </w:t>
      </w:r>
      <w:r>
        <w:t>сгибание и разгибание</w:t>
      </w:r>
      <w:r>
        <w:rPr>
          <w:spacing w:val="-2"/>
        </w:rPr>
        <w:t xml:space="preserve"> </w:t>
      </w:r>
      <w:r>
        <w:t>и скрещивание их из исходного положения лежа на спине;</w:t>
      </w:r>
    </w:p>
    <w:p w14:paraId="6C8106B3">
      <w:pPr>
        <w:pStyle w:val="8"/>
        <w:spacing w:before="2" w:line="276" w:lineRule="auto"/>
        <w:ind w:left="198" w:right="198" w:firstLine="708"/>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B4F9460">
      <w:pPr>
        <w:pStyle w:val="8"/>
        <w:spacing w:line="276" w:lineRule="auto"/>
        <w:ind w:left="198" w:right="198" w:firstLine="708"/>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w:t>
      </w:r>
      <w:r>
        <w:rPr>
          <w:spacing w:val="-1"/>
        </w:rPr>
        <w:t xml:space="preserve"> </w:t>
      </w:r>
      <w:r>
        <w:t>из</w:t>
      </w:r>
      <w:r>
        <w:rPr>
          <w:spacing w:val="-3"/>
        </w:rPr>
        <w:t xml:space="preserve"> </w:t>
      </w:r>
      <w:r>
        <w:t>разнообразных</w:t>
      </w:r>
      <w:r>
        <w:rPr>
          <w:spacing w:val="-2"/>
        </w:rPr>
        <w:t xml:space="preserve"> </w:t>
      </w:r>
      <w:r>
        <w:t>исходных</w:t>
      </w:r>
      <w:r>
        <w:rPr>
          <w:spacing w:val="-1"/>
        </w:rPr>
        <w:t xml:space="preserve"> </w:t>
      </w:r>
      <w:r>
        <w:t>положений:</w:t>
      </w:r>
      <w:r>
        <w:rPr>
          <w:spacing w:val="-3"/>
        </w:rPr>
        <w:t xml:space="preserve"> </w:t>
      </w:r>
      <w:r>
        <w:t>сидя,</w:t>
      </w:r>
      <w:r>
        <w:rPr>
          <w:spacing w:val="-1"/>
        </w:rPr>
        <w:t xml:space="preserve"> </w:t>
      </w:r>
      <w:r>
        <w:t>лежа</w:t>
      </w:r>
      <w:r>
        <w:rPr>
          <w:spacing w:val="-2"/>
        </w:rPr>
        <w:t xml:space="preserve"> </w:t>
      </w:r>
      <w:r>
        <w:t>на</w:t>
      </w:r>
      <w:r>
        <w:rPr>
          <w:spacing w:val="-2"/>
        </w:rPr>
        <w:t xml:space="preserve"> </w:t>
      </w:r>
      <w:r>
        <w:t>спине,</w:t>
      </w:r>
      <w:r>
        <w:rPr>
          <w:spacing w:val="-3"/>
        </w:rPr>
        <w:t xml:space="preserve"> </w:t>
      </w:r>
      <w:r>
        <w:t>боку,</w:t>
      </w:r>
      <w:r>
        <w:rPr>
          <w:spacing w:val="-1"/>
        </w:rPr>
        <w:t xml:space="preserve"> </w:t>
      </w:r>
      <w:r>
        <w:t>животе,</w:t>
      </w:r>
      <w:r>
        <w:rPr>
          <w:spacing w:val="-2"/>
        </w:rPr>
        <w:t xml:space="preserve"> </w:t>
      </w:r>
      <w:r>
        <w:t>стоя</w:t>
      </w:r>
      <w:r>
        <w:rPr>
          <w:spacing w:val="-1"/>
        </w:rPr>
        <w:t xml:space="preserve"> </w:t>
      </w:r>
      <w:r>
        <w:t>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0F0B6AE">
      <w:pPr>
        <w:pStyle w:val="8"/>
        <w:spacing w:line="276" w:lineRule="auto"/>
        <w:ind w:left="198" w:right="210" w:firstLine="708"/>
      </w:pPr>
      <w:r>
        <w:t>Разученные</w:t>
      </w:r>
      <w:r>
        <w:rPr>
          <w:spacing w:val="-1"/>
        </w:rPr>
        <w:t xml:space="preserve"> </w:t>
      </w:r>
      <w:r>
        <w:t>упражнения</w:t>
      </w:r>
      <w:r>
        <w:rPr>
          <w:spacing w:val="-4"/>
        </w:rPr>
        <w:t xml:space="preserve"> </w:t>
      </w:r>
      <w:r>
        <w:t>включаются</w:t>
      </w:r>
      <w:r>
        <w:rPr>
          <w:spacing w:val="-4"/>
        </w:rPr>
        <w:t xml:space="preserve"> </w:t>
      </w:r>
      <w:r>
        <w:t>в</w:t>
      </w:r>
      <w:r>
        <w:rPr>
          <w:spacing w:val="-4"/>
        </w:rPr>
        <w:t xml:space="preserve"> </w:t>
      </w:r>
      <w:r>
        <w:t>комплексы утренней</w:t>
      </w:r>
      <w:r>
        <w:rPr>
          <w:spacing w:val="-3"/>
        </w:rPr>
        <w:t xml:space="preserve"> </w:t>
      </w:r>
      <w:r>
        <w:t>гимнастики</w:t>
      </w:r>
      <w:r>
        <w:rPr>
          <w:spacing w:val="-3"/>
        </w:rPr>
        <w:t xml:space="preserve"> </w:t>
      </w:r>
      <w:r>
        <w:t>и</w:t>
      </w:r>
      <w:r>
        <w:rPr>
          <w:spacing w:val="-3"/>
        </w:rPr>
        <w:t xml:space="preserve"> </w:t>
      </w:r>
      <w:r>
        <w:t>другие</w:t>
      </w:r>
      <w:r>
        <w:rPr>
          <w:spacing w:val="-3"/>
        </w:rPr>
        <w:t xml:space="preserve"> </w:t>
      </w:r>
      <w:r>
        <w:t>формы физкультурно-оздоровительной работы.</w:t>
      </w:r>
    </w:p>
    <w:p w14:paraId="65DD5B76">
      <w:pPr>
        <w:pStyle w:val="8"/>
        <w:spacing w:after="0" w:line="276" w:lineRule="auto"/>
        <w:sectPr>
          <w:headerReference r:id="rId219" w:type="default"/>
          <w:footerReference r:id="rId220" w:type="default"/>
          <w:pgSz w:w="12000" w:h="16970"/>
          <w:pgMar w:top="1000" w:right="708" w:bottom="280" w:left="992" w:header="254" w:footer="0" w:gutter="0"/>
          <w:cols w:space="720" w:num="1"/>
        </w:sectPr>
      </w:pPr>
    </w:p>
    <w:p w14:paraId="31E98547">
      <w:pPr>
        <w:pStyle w:val="8"/>
        <w:spacing w:before="119"/>
        <w:ind w:left="906"/>
      </w:pPr>
      <w:r>
        <w:t>Ритмическая</w:t>
      </w:r>
      <w:r>
        <w:rPr>
          <w:spacing w:val="-5"/>
        </w:rPr>
        <w:t xml:space="preserve"> </w:t>
      </w:r>
      <w:r>
        <w:rPr>
          <w:spacing w:val="-2"/>
        </w:rPr>
        <w:t>гимнастика:</w:t>
      </w:r>
    </w:p>
    <w:p w14:paraId="44BF7961">
      <w:pPr>
        <w:pStyle w:val="8"/>
        <w:spacing w:before="44" w:line="276" w:lineRule="auto"/>
        <w:ind w:left="198" w:right="193" w:firstLine="708"/>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w:t>
      </w:r>
      <w:r>
        <w:rPr>
          <w:spacing w:val="40"/>
        </w:rPr>
        <w:t xml:space="preserve"> </w:t>
      </w:r>
      <w:r>
        <w:t>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0912197C">
      <w:pPr>
        <w:pStyle w:val="8"/>
        <w:spacing w:line="276" w:lineRule="exact"/>
        <w:ind w:left="906"/>
      </w:pPr>
      <w:r>
        <w:t>Строевые</w:t>
      </w:r>
      <w:r>
        <w:rPr>
          <w:spacing w:val="1"/>
        </w:rPr>
        <w:t xml:space="preserve"> </w:t>
      </w:r>
      <w:r>
        <w:rPr>
          <w:spacing w:val="-2"/>
        </w:rPr>
        <w:t>упражнения:</w:t>
      </w:r>
    </w:p>
    <w:p w14:paraId="33055F3B">
      <w:pPr>
        <w:pStyle w:val="8"/>
        <w:spacing w:before="41" w:line="276" w:lineRule="auto"/>
        <w:ind w:left="198" w:right="204" w:firstLine="708"/>
      </w:pPr>
      <w:r>
        <w:t>педагог продолжает обучение детей строевым упражнениям: построение по росту, поддерживая</w:t>
      </w:r>
      <w:r>
        <w:rPr>
          <w:spacing w:val="-1"/>
        </w:rPr>
        <w:t xml:space="preserve"> </w:t>
      </w:r>
      <w:r>
        <w:t>равнение</w:t>
      </w:r>
      <w:r>
        <w:rPr>
          <w:spacing w:val="-2"/>
        </w:rPr>
        <w:t xml:space="preserve"> </w:t>
      </w:r>
      <w:r>
        <w:t>в</w:t>
      </w:r>
      <w:r>
        <w:rPr>
          <w:spacing w:val="-2"/>
        </w:rPr>
        <w:t xml:space="preserve"> </w:t>
      </w:r>
      <w:r>
        <w:t>колонне,</w:t>
      </w:r>
      <w:r>
        <w:rPr>
          <w:spacing w:val="-1"/>
        </w:rPr>
        <w:t xml:space="preserve"> </w:t>
      </w:r>
      <w:r>
        <w:t>шеренге;</w:t>
      </w:r>
      <w:r>
        <w:rPr>
          <w:spacing w:val="-1"/>
        </w:rPr>
        <w:t xml:space="preserve"> </w:t>
      </w:r>
      <w:r>
        <w:t>построение</w:t>
      </w:r>
      <w:r>
        <w:rPr>
          <w:spacing w:val="-2"/>
        </w:rPr>
        <w:t xml:space="preserve"> </w:t>
      </w:r>
      <w:r>
        <w:t>в</w:t>
      </w:r>
      <w:r>
        <w:rPr>
          <w:spacing w:val="-2"/>
        </w:rPr>
        <w:t xml:space="preserve"> </w:t>
      </w:r>
      <w:r>
        <w:t>колонну</w:t>
      </w:r>
      <w:r>
        <w:rPr>
          <w:spacing w:val="-8"/>
        </w:rPr>
        <w:t xml:space="preserve"> </w:t>
      </w:r>
      <w:r>
        <w:t>по одному,</w:t>
      </w:r>
      <w:r>
        <w:rPr>
          <w:spacing w:val="-1"/>
        </w:rPr>
        <w:t xml:space="preserve"> </w:t>
      </w:r>
      <w:r>
        <w:t>в</w:t>
      </w:r>
      <w:r>
        <w:rPr>
          <w:spacing w:val="-2"/>
        </w:rPr>
        <w:t xml:space="preserve"> </w:t>
      </w:r>
      <w:r>
        <w:t>шеренгу,</w:t>
      </w:r>
      <w:r>
        <w:rPr>
          <w:spacing w:val="-1"/>
        </w:rPr>
        <w:t xml:space="preserve"> </w:t>
      </w:r>
      <w:r>
        <w:t>в</w:t>
      </w:r>
      <w:r>
        <w:rPr>
          <w:spacing w:val="-2"/>
        </w:rPr>
        <w:t xml:space="preserve"> </w:t>
      </w:r>
      <w:r>
        <w:t>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026A037A">
      <w:pPr>
        <w:pStyle w:val="11"/>
        <w:numPr>
          <w:ilvl w:val="0"/>
          <w:numId w:val="70"/>
        </w:numPr>
        <w:tabs>
          <w:tab w:val="left" w:pos="1171"/>
        </w:tabs>
        <w:spacing w:before="0" w:after="0" w:line="273" w:lineRule="auto"/>
        <w:ind w:left="198" w:right="198" w:firstLine="708"/>
        <w:jc w:val="both"/>
        <w:rPr>
          <w:sz w:val="24"/>
        </w:rPr>
      </w:pPr>
      <w:r>
        <w:rPr>
          <w:b/>
          <w:i/>
          <w:sz w:val="24"/>
        </w:rPr>
        <w:t>Подвижные игры</w:t>
      </w:r>
      <w:r>
        <w:rPr>
          <w:sz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2868AEC7">
      <w:pPr>
        <w:pStyle w:val="8"/>
        <w:spacing w:before="1" w:line="276" w:lineRule="auto"/>
        <w:ind w:left="198" w:right="198" w:firstLine="708"/>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27AB986E">
      <w:pPr>
        <w:pStyle w:val="11"/>
        <w:numPr>
          <w:ilvl w:val="0"/>
          <w:numId w:val="70"/>
        </w:numPr>
        <w:tabs>
          <w:tab w:val="left" w:pos="1171"/>
        </w:tabs>
        <w:spacing w:before="0" w:after="0" w:line="271" w:lineRule="auto"/>
        <w:ind w:left="198" w:right="193" w:firstLine="708"/>
        <w:jc w:val="both"/>
        <w:rPr>
          <w:sz w:val="24"/>
        </w:rPr>
      </w:pPr>
      <w:r>
        <w:rPr>
          <w:b/>
          <w:i/>
          <w:sz w:val="24"/>
        </w:rPr>
        <w:t>Спортивные игры</w:t>
      </w:r>
      <w:r>
        <w:rPr>
          <w:sz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10509A7">
      <w:pPr>
        <w:pStyle w:val="8"/>
        <w:spacing w:before="2" w:line="276" w:lineRule="auto"/>
        <w:ind w:left="198" w:right="199" w:firstLine="708"/>
      </w:pPr>
      <w:r>
        <w:t>Городки: бросание биты сбоку, выбивание городка с кона (5-6 м) и полукона (2-3 м); знание 3-4 фигур.</w:t>
      </w:r>
    </w:p>
    <w:p w14:paraId="0E50B043">
      <w:pPr>
        <w:pStyle w:val="8"/>
        <w:spacing w:line="276" w:lineRule="auto"/>
        <w:ind w:left="198" w:right="203" w:firstLine="708"/>
      </w:pPr>
      <w:r>
        <w:t>Элементы баскетбола: перебрасывание мяча друг другу</w:t>
      </w:r>
      <w:r>
        <w:rPr>
          <w:spacing w:val="-1"/>
        </w:rPr>
        <w:t xml:space="preserve"> </w:t>
      </w:r>
      <w:r>
        <w:t xml:space="preserve">от груди; ведение мяча правой и левой рукой; забрасывание мяча в корзину двумя руками от груди; игра по упрощенным </w:t>
      </w:r>
      <w:r>
        <w:rPr>
          <w:spacing w:val="-2"/>
        </w:rPr>
        <w:t>правилам.</w:t>
      </w:r>
    </w:p>
    <w:p w14:paraId="45E8ED13">
      <w:pPr>
        <w:pStyle w:val="8"/>
        <w:ind w:left="906"/>
      </w:pPr>
      <w:r>
        <w:t>Бадминтон:</w:t>
      </w:r>
      <w:r>
        <w:rPr>
          <w:spacing w:val="-5"/>
        </w:rPr>
        <w:t xml:space="preserve"> </w:t>
      </w:r>
      <w:r>
        <w:t>отбивание</w:t>
      </w:r>
      <w:r>
        <w:rPr>
          <w:spacing w:val="-7"/>
        </w:rPr>
        <w:t xml:space="preserve"> </w:t>
      </w:r>
      <w:r>
        <w:t>волана</w:t>
      </w:r>
      <w:r>
        <w:rPr>
          <w:spacing w:val="-4"/>
        </w:rPr>
        <w:t xml:space="preserve"> </w:t>
      </w:r>
      <w:r>
        <w:t>ракеткой</w:t>
      </w:r>
      <w:r>
        <w:rPr>
          <w:spacing w:val="-3"/>
        </w:rPr>
        <w:t xml:space="preserve"> </w:t>
      </w:r>
      <w:r>
        <w:t>в</w:t>
      </w:r>
      <w:r>
        <w:rPr>
          <w:spacing w:val="-4"/>
        </w:rPr>
        <w:t xml:space="preserve"> </w:t>
      </w:r>
      <w:r>
        <w:t>заданном</w:t>
      </w:r>
      <w:r>
        <w:rPr>
          <w:spacing w:val="-4"/>
        </w:rPr>
        <w:t xml:space="preserve"> </w:t>
      </w:r>
      <w:r>
        <w:t>направлении;</w:t>
      </w:r>
      <w:r>
        <w:rPr>
          <w:spacing w:val="-2"/>
        </w:rPr>
        <w:t xml:space="preserve"> </w:t>
      </w:r>
      <w:r>
        <w:t>игра</w:t>
      </w:r>
      <w:r>
        <w:rPr>
          <w:spacing w:val="-4"/>
        </w:rPr>
        <w:t xml:space="preserve"> </w:t>
      </w:r>
      <w:r>
        <w:t>с</w:t>
      </w:r>
      <w:r>
        <w:rPr>
          <w:spacing w:val="2"/>
        </w:rPr>
        <w:t xml:space="preserve"> </w:t>
      </w:r>
      <w:r>
        <w:rPr>
          <w:spacing w:val="-2"/>
        </w:rPr>
        <w:t>педагогом.</w:t>
      </w:r>
    </w:p>
    <w:p w14:paraId="4282BA89">
      <w:pPr>
        <w:pStyle w:val="8"/>
        <w:spacing w:before="41" w:line="276" w:lineRule="auto"/>
        <w:ind w:left="198" w:right="206" w:firstLine="708"/>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2698CB8">
      <w:pPr>
        <w:pStyle w:val="11"/>
        <w:numPr>
          <w:ilvl w:val="0"/>
          <w:numId w:val="70"/>
        </w:numPr>
        <w:tabs>
          <w:tab w:val="left" w:pos="1166"/>
        </w:tabs>
        <w:spacing w:before="0" w:after="0" w:line="271" w:lineRule="auto"/>
        <w:ind w:left="198" w:right="202" w:firstLine="708"/>
        <w:jc w:val="both"/>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7C94AEEF">
      <w:pPr>
        <w:pStyle w:val="11"/>
        <w:spacing w:after="0" w:line="271" w:lineRule="auto"/>
        <w:jc w:val="both"/>
        <w:rPr>
          <w:sz w:val="24"/>
        </w:rPr>
        <w:sectPr>
          <w:headerReference r:id="rId221" w:type="default"/>
          <w:footerReference r:id="rId222" w:type="default"/>
          <w:pgSz w:w="12000" w:h="16970"/>
          <w:pgMar w:top="1000" w:right="708" w:bottom="280" w:left="992" w:header="254" w:footer="0" w:gutter="0"/>
          <w:cols w:space="720" w:num="1"/>
        </w:sectPr>
      </w:pPr>
    </w:p>
    <w:p w14:paraId="20F8F5FB">
      <w:pPr>
        <w:pStyle w:val="8"/>
        <w:spacing w:before="119" w:line="278" w:lineRule="auto"/>
        <w:ind w:left="198" w:right="199" w:firstLine="708"/>
      </w:pPr>
      <w:r>
        <w:t>Катание на санках: по прямой, со скоростью, с горки, подъем с санками в гору, с торможением при спуске с горки.</w:t>
      </w:r>
    </w:p>
    <w:p w14:paraId="100A4360">
      <w:pPr>
        <w:pStyle w:val="8"/>
        <w:spacing w:line="276" w:lineRule="auto"/>
        <w:ind w:left="198" w:right="201" w:firstLine="708"/>
      </w:pPr>
      <w:r>
        <w:t>Ходьба на лыжах: по лыжне (на расстояние до 500 м); скользящим шагом; повороты на месте</w:t>
      </w:r>
      <w:r>
        <w:rPr>
          <w:spacing w:val="64"/>
        </w:rPr>
        <w:t xml:space="preserve"> </w:t>
      </w:r>
      <w:r>
        <w:t>(направо</w:t>
      </w:r>
      <w:r>
        <w:rPr>
          <w:spacing w:val="65"/>
        </w:rPr>
        <w:t xml:space="preserve"> </w:t>
      </w:r>
      <w:r>
        <w:t>и</w:t>
      </w:r>
      <w:r>
        <w:rPr>
          <w:spacing w:val="66"/>
        </w:rPr>
        <w:t xml:space="preserve"> </w:t>
      </w:r>
      <w:r>
        <w:t>налево)</w:t>
      </w:r>
      <w:r>
        <w:rPr>
          <w:spacing w:val="64"/>
        </w:rPr>
        <w:t xml:space="preserve"> </w:t>
      </w:r>
      <w:r>
        <w:t>с</w:t>
      </w:r>
      <w:r>
        <w:rPr>
          <w:spacing w:val="64"/>
        </w:rPr>
        <w:t xml:space="preserve"> </w:t>
      </w:r>
      <w:r>
        <w:t>переступанием;</w:t>
      </w:r>
      <w:r>
        <w:rPr>
          <w:spacing w:val="67"/>
        </w:rPr>
        <w:t xml:space="preserve"> </w:t>
      </w:r>
      <w:r>
        <w:t>подъем</w:t>
      </w:r>
      <w:r>
        <w:rPr>
          <w:spacing w:val="64"/>
        </w:rPr>
        <w:t xml:space="preserve"> </w:t>
      </w:r>
      <w:r>
        <w:t>на</w:t>
      </w:r>
      <w:r>
        <w:rPr>
          <w:spacing w:val="64"/>
        </w:rPr>
        <w:t xml:space="preserve"> </w:t>
      </w:r>
      <w:r>
        <w:t>склон</w:t>
      </w:r>
      <w:r>
        <w:rPr>
          <w:spacing w:val="66"/>
        </w:rPr>
        <w:t xml:space="preserve"> </w:t>
      </w:r>
      <w:r>
        <w:t>прямо</w:t>
      </w:r>
      <w:r>
        <w:rPr>
          <w:spacing w:val="69"/>
        </w:rPr>
        <w:t xml:space="preserve"> </w:t>
      </w:r>
      <w:r>
        <w:t>«ступающим</w:t>
      </w:r>
      <w:r>
        <w:rPr>
          <w:spacing w:val="64"/>
        </w:rPr>
        <w:t xml:space="preserve"> </w:t>
      </w:r>
      <w:r>
        <w:t>шагом»,</w:t>
      </w:r>
    </w:p>
    <w:p w14:paraId="1957E1FA">
      <w:pPr>
        <w:pStyle w:val="8"/>
        <w:spacing w:line="275" w:lineRule="exact"/>
        <w:ind w:left="198"/>
      </w:pPr>
      <w:r>
        <w:t>«полуёлочкой»</w:t>
      </w:r>
      <w:r>
        <w:rPr>
          <w:spacing w:val="-13"/>
        </w:rPr>
        <w:t xml:space="preserve"> </w:t>
      </w:r>
      <w:r>
        <w:t>(прямо и</w:t>
      </w:r>
      <w:r>
        <w:rPr>
          <w:spacing w:val="-2"/>
        </w:rPr>
        <w:t xml:space="preserve"> </w:t>
      </w:r>
      <w:r>
        <w:t>наискось),</w:t>
      </w:r>
      <w:r>
        <w:rPr>
          <w:spacing w:val="-3"/>
        </w:rPr>
        <w:t xml:space="preserve"> </w:t>
      </w:r>
      <w:r>
        <w:t>соблюдая</w:t>
      </w:r>
      <w:r>
        <w:rPr>
          <w:spacing w:val="-5"/>
        </w:rPr>
        <w:t xml:space="preserve"> </w:t>
      </w:r>
      <w:r>
        <w:t>правила</w:t>
      </w:r>
      <w:r>
        <w:rPr>
          <w:spacing w:val="-3"/>
        </w:rPr>
        <w:t xml:space="preserve"> </w:t>
      </w:r>
      <w:r>
        <w:t>безопасного</w:t>
      </w:r>
      <w:r>
        <w:rPr>
          <w:spacing w:val="-2"/>
        </w:rPr>
        <w:t xml:space="preserve"> передвижения.</w:t>
      </w:r>
    </w:p>
    <w:p w14:paraId="59DA7CFD">
      <w:pPr>
        <w:pStyle w:val="8"/>
        <w:spacing w:before="40" w:line="276" w:lineRule="auto"/>
        <w:ind w:left="198" w:right="202" w:firstLine="708"/>
      </w:pPr>
      <w: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w:t>
      </w:r>
      <w:r>
        <w:rPr>
          <w:spacing w:val="-2"/>
        </w:rPr>
        <w:t>передвижения.</w:t>
      </w:r>
    </w:p>
    <w:p w14:paraId="7DA7EA59">
      <w:pPr>
        <w:pStyle w:val="8"/>
        <w:spacing w:line="276" w:lineRule="auto"/>
        <w:ind w:left="198" w:right="198" w:firstLine="708"/>
      </w:pPr>
      <w:r>
        <w:t>Плавание: с движениями прямыми ногами вверх и вниз, сидя на бортике и лежа в воде, держась за</w:t>
      </w:r>
      <w:r>
        <w:rPr>
          <w:spacing w:val="-1"/>
        </w:rPr>
        <w:t xml:space="preserve"> </w:t>
      </w:r>
      <w:r>
        <w:t>опору; ходьба</w:t>
      </w:r>
      <w:r>
        <w:rPr>
          <w:spacing w:val="-1"/>
        </w:rPr>
        <w:t xml:space="preserve"> </w:t>
      </w:r>
      <w:r>
        <w:t>по дну</w:t>
      </w:r>
      <w:r>
        <w:rPr>
          <w:spacing w:val="-8"/>
        </w:rPr>
        <w:t xml:space="preserve"> </w:t>
      </w:r>
      <w:r>
        <w:t>вперед и назад, приседая, погружаясь в</w:t>
      </w:r>
      <w:r>
        <w:rPr>
          <w:spacing w:val="-1"/>
        </w:rPr>
        <w:t xml:space="preserve"> </w:t>
      </w:r>
      <w:r>
        <w:t>воду</w:t>
      </w:r>
      <w:r>
        <w:rPr>
          <w:spacing w:val="-8"/>
        </w:rPr>
        <w:t xml:space="preserve"> </w:t>
      </w:r>
      <w:r>
        <w:t>до подбородка,</w:t>
      </w:r>
      <w:r>
        <w:rPr>
          <w:spacing w:val="-3"/>
        </w:rPr>
        <w:t xml:space="preserve"> </w:t>
      </w:r>
      <w:r>
        <w:t xml:space="preserve">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w:t>
      </w:r>
      <w:r>
        <w:rPr>
          <w:spacing w:val="-2"/>
        </w:rPr>
        <w:t>способом.</w:t>
      </w:r>
    </w:p>
    <w:p w14:paraId="6CD1E6B2">
      <w:pPr>
        <w:pStyle w:val="11"/>
        <w:numPr>
          <w:ilvl w:val="0"/>
          <w:numId w:val="70"/>
        </w:numPr>
        <w:tabs>
          <w:tab w:val="left" w:pos="1176"/>
        </w:tabs>
        <w:spacing w:before="0" w:after="0" w:line="276" w:lineRule="auto"/>
        <w:ind w:left="198" w:right="199" w:firstLine="708"/>
        <w:jc w:val="both"/>
        <w:rPr>
          <w:sz w:val="24"/>
        </w:rPr>
      </w:pPr>
      <w:r>
        <w:rPr>
          <w:b/>
          <w:i/>
          <w:sz w:val="24"/>
        </w:rPr>
        <w:t>Формирование основ здорового образа жизни</w:t>
      </w:r>
      <w:r>
        <w:rPr>
          <w:sz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w:t>
      </w:r>
      <w:r>
        <w:rPr>
          <w:spacing w:val="40"/>
          <w:sz w:val="24"/>
        </w:rPr>
        <w:t xml:space="preserve"> </w:t>
      </w:r>
      <w:r>
        <w:rPr>
          <w:sz w:val="24"/>
        </w:rPr>
        <w:t>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4EB23964">
      <w:pPr>
        <w:pStyle w:val="5"/>
        <w:numPr>
          <w:ilvl w:val="0"/>
          <w:numId w:val="70"/>
        </w:numPr>
        <w:tabs>
          <w:tab w:val="left" w:pos="1152"/>
        </w:tabs>
        <w:spacing w:before="0" w:after="0" w:line="305" w:lineRule="exact"/>
        <w:ind w:left="1152" w:right="0" w:hanging="246"/>
        <w:jc w:val="both"/>
        <w:rPr>
          <w:b w:val="0"/>
          <w:i w:val="0"/>
        </w:rPr>
      </w:pPr>
      <w:r>
        <w:t>Активный</w:t>
      </w:r>
      <w:r>
        <w:rPr>
          <w:spacing w:val="-3"/>
        </w:rPr>
        <w:t xml:space="preserve"> </w:t>
      </w:r>
      <w:r>
        <w:rPr>
          <w:spacing w:val="-2"/>
        </w:rPr>
        <w:t>отдых</w:t>
      </w:r>
      <w:r>
        <w:rPr>
          <w:b w:val="0"/>
          <w:i w:val="0"/>
          <w:spacing w:val="-2"/>
        </w:rPr>
        <w:t>.</w:t>
      </w:r>
    </w:p>
    <w:p w14:paraId="53CF28FF">
      <w:pPr>
        <w:pStyle w:val="8"/>
        <w:spacing w:before="34" w:line="276" w:lineRule="auto"/>
        <w:ind w:left="198" w:right="195" w:firstLine="708"/>
      </w:pPr>
      <w: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w:t>
      </w:r>
      <w:r>
        <w:rPr>
          <w:spacing w:val="-2"/>
        </w:rPr>
        <w:t>игры.</w:t>
      </w:r>
    </w:p>
    <w:p w14:paraId="1E1E4FA9">
      <w:pPr>
        <w:pStyle w:val="8"/>
        <w:spacing w:line="276" w:lineRule="auto"/>
        <w:ind w:left="198" w:right="196" w:firstLine="708"/>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7C5BF626">
      <w:pPr>
        <w:pStyle w:val="8"/>
        <w:spacing w:before="1" w:line="276" w:lineRule="auto"/>
        <w:ind w:left="198" w:right="202" w:firstLine="708"/>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3D964580">
      <w:pPr>
        <w:pStyle w:val="8"/>
        <w:spacing w:line="276" w:lineRule="auto"/>
        <w:ind w:left="198" w:right="205" w:firstLine="708"/>
      </w:pPr>
      <w:r>
        <w:t>Дни здоровья: педагог проводит 1 раз в квартал. В этот день проводятся оздоровительные мероприятия и туристские прогулки.</w:t>
      </w:r>
    </w:p>
    <w:p w14:paraId="57FD1489">
      <w:pPr>
        <w:pStyle w:val="3"/>
        <w:numPr>
          <w:ilvl w:val="3"/>
          <w:numId w:val="15"/>
        </w:numPr>
        <w:tabs>
          <w:tab w:val="left" w:pos="1689"/>
        </w:tabs>
        <w:spacing w:before="5" w:after="0" w:line="240" w:lineRule="auto"/>
        <w:ind w:left="1689" w:right="0" w:hanging="840"/>
        <w:jc w:val="both"/>
      </w:pPr>
      <w:r>
        <w:t>От</w:t>
      </w:r>
      <w:r>
        <w:rPr>
          <w:spacing w:val="-4"/>
        </w:rPr>
        <w:t xml:space="preserve"> </w:t>
      </w:r>
      <w:r>
        <w:t>6</w:t>
      </w:r>
      <w:r>
        <w:rPr>
          <w:spacing w:val="-3"/>
        </w:rPr>
        <w:t xml:space="preserve"> </w:t>
      </w:r>
      <w:r>
        <w:t>лет</w:t>
      </w:r>
      <w:r>
        <w:rPr>
          <w:spacing w:val="-3"/>
        </w:rPr>
        <w:t xml:space="preserve"> </w:t>
      </w:r>
      <w:r>
        <w:t>до</w:t>
      </w:r>
      <w:r>
        <w:rPr>
          <w:spacing w:val="-4"/>
        </w:rPr>
        <w:t xml:space="preserve"> </w:t>
      </w:r>
      <w:r>
        <w:t>7</w:t>
      </w:r>
      <w:r>
        <w:rPr>
          <w:spacing w:val="1"/>
        </w:rPr>
        <w:t xml:space="preserve"> </w:t>
      </w:r>
      <w:r>
        <w:rPr>
          <w:spacing w:val="-4"/>
        </w:rPr>
        <w:t>лет.</w:t>
      </w:r>
    </w:p>
    <w:p w14:paraId="4E045F32">
      <w:pPr>
        <w:pStyle w:val="8"/>
        <w:spacing w:before="39"/>
        <w:ind w:left="906"/>
      </w:pPr>
      <w:r>
        <w:t>Основные</w:t>
      </w:r>
      <w:r>
        <w:rPr>
          <w:spacing w:val="-9"/>
        </w:rPr>
        <w:t xml:space="preserve"> </w:t>
      </w:r>
      <w:r>
        <w:rPr>
          <w:b/>
        </w:rPr>
        <w:t>задачи</w:t>
      </w:r>
      <w:r>
        <w:rPr>
          <w:b/>
          <w:spacing w:val="-4"/>
        </w:rPr>
        <w:t xml:space="preserve"> </w:t>
      </w:r>
      <w:r>
        <w:t>образовательной</w:t>
      </w:r>
      <w:r>
        <w:rPr>
          <w:spacing w:val="-4"/>
        </w:rPr>
        <w:t xml:space="preserve"> </w:t>
      </w:r>
      <w:r>
        <w:t>деятельности</w:t>
      </w:r>
      <w:r>
        <w:rPr>
          <w:spacing w:val="-5"/>
        </w:rPr>
        <w:t xml:space="preserve"> </w:t>
      </w:r>
      <w:r>
        <w:t>в</w:t>
      </w:r>
      <w:r>
        <w:rPr>
          <w:spacing w:val="-5"/>
        </w:rPr>
        <w:t xml:space="preserve"> </w:t>
      </w:r>
      <w:r>
        <w:t>области</w:t>
      </w:r>
      <w:r>
        <w:rPr>
          <w:spacing w:val="-5"/>
        </w:rPr>
        <w:t xml:space="preserve"> </w:t>
      </w:r>
      <w:r>
        <w:t>физического</w:t>
      </w:r>
      <w:r>
        <w:rPr>
          <w:spacing w:val="-4"/>
        </w:rPr>
        <w:t xml:space="preserve"> </w:t>
      </w:r>
      <w:r>
        <w:rPr>
          <w:spacing w:val="-2"/>
        </w:rPr>
        <w:t>развития:</w:t>
      </w:r>
    </w:p>
    <w:p w14:paraId="379CA220">
      <w:pPr>
        <w:pStyle w:val="11"/>
        <w:numPr>
          <w:ilvl w:val="4"/>
          <w:numId w:val="15"/>
        </w:numPr>
        <w:tabs>
          <w:tab w:val="left" w:pos="1134"/>
        </w:tabs>
        <w:spacing w:before="43" w:after="0" w:line="276" w:lineRule="auto"/>
        <w:ind w:left="141" w:right="205" w:firstLine="708"/>
        <w:jc w:val="both"/>
        <w:rPr>
          <w:sz w:val="24"/>
        </w:rPr>
      </w:pPr>
      <w:r>
        <w:rPr>
          <w:sz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812155B">
      <w:pPr>
        <w:pStyle w:val="11"/>
        <w:numPr>
          <w:ilvl w:val="4"/>
          <w:numId w:val="15"/>
        </w:numPr>
        <w:tabs>
          <w:tab w:val="left" w:pos="1134"/>
        </w:tabs>
        <w:spacing w:before="0" w:after="0" w:line="274" w:lineRule="exact"/>
        <w:ind w:left="1134" w:right="0" w:hanging="285"/>
        <w:jc w:val="both"/>
        <w:rPr>
          <w:sz w:val="24"/>
        </w:rPr>
      </w:pPr>
      <w:r>
        <w:rPr>
          <w:sz w:val="24"/>
        </w:rPr>
        <w:t>развивать</w:t>
      </w:r>
      <w:r>
        <w:rPr>
          <w:spacing w:val="-2"/>
          <w:sz w:val="24"/>
        </w:rPr>
        <w:t xml:space="preserve"> </w:t>
      </w:r>
      <w:r>
        <w:rPr>
          <w:sz w:val="24"/>
        </w:rPr>
        <w:t>психофизические качества, точность, меткость, глазомер,</w:t>
      </w:r>
      <w:r>
        <w:rPr>
          <w:spacing w:val="2"/>
          <w:sz w:val="24"/>
        </w:rPr>
        <w:t xml:space="preserve"> </w:t>
      </w:r>
      <w:r>
        <w:rPr>
          <w:sz w:val="24"/>
        </w:rPr>
        <w:t>мелкую</w:t>
      </w:r>
      <w:r>
        <w:rPr>
          <w:spacing w:val="1"/>
          <w:sz w:val="24"/>
        </w:rPr>
        <w:t xml:space="preserve"> </w:t>
      </w:r>
      <w:r>
        <w:rPr>
          <w:spacing w:val="-2"/>
          <w:sz w:val="24"/>
        </w:rPr>
        <w:t>моторику,</w:t>
      </w:r>
    </w:p>
    <w:p w14:paraId="745CDF06">
      <w:pPr>
        <w:pStyle w:val="11"/>
        <w:spacing w:after="0" w:line="274" w:lineRule="exact"/>
        <w:jc w:val="both"/>
        <w:rPr>
          <w:sz w:val="24"/>
        </w:rPr>
        <w:sectPr>
          <w:headerReference r:id="rId223" w:type="default"/>
          <w:footerReference r:id="rId224" w:type="default"/>
          <w:pgSz w:w="12000" w:h="16970"/>
          <w:pgMar w:top="1000" w:right="708" w:bottom="280" w:left="992" w:header="254" w:footer="0" w:gutter="0"/>
          <w:cols w:space="720" w:num="1"/>
        </w:sectPr>
      </w:pPr>
    </w:p>
    <w:p w14:paraId="2B3BAC29">
      <w:pPr>
        <w:pStyle w:val="8"/>
        <w:spacing w:before="119"/>
      </w:pPr>
      <w:r>
        <w:t>ориентировку</w:t>
      </w:r>
      <w:r>
        <w:rPr>
          <w:spacing w:val="-13"/>
        </w:rPr>
        <w:t xml:space="preserve"> </w:t>
      </w:r>
      <w:r>
        <w:t>в</w:t>
      </w:r>
      <w:r>
        <w:rPr>
          <w:spacing w:val="-7"/>
        </w:rPr>
        <w:t xml:space="preserve"> </w:t>
      </w:r>
      <w:r>
        <w:t>пространстве;</w:t>
      </w:r>
      <w:r>
        <w:rPr>
          <w:spacing w:val="-5"/>
        </w:rPr>
        <w:t xml:space="preserve"> </w:t>
      </w:r>
      <w:r>
        <w:t>самоконтроль,</w:t>
      </w:r>
      <w:r>
        <w:rPr>
          <w:spacing w:val="-6"/>
        </w:rPr>
        <w:t xml:space="preserve"> </w:t>
      </w:r>
      <w:r>
        <w:t>самостоятельность,</w:t>
      </w:r>
      <w:r>
        <w:rPr>
          <w:spacing w:val="-5"/>
        </w:rPr>
        <w:t xml:space="preserve"> </w:t>
      </w:r>
      <w:r>
        <w:rPr>
          <w:spacing w:val="-2"/>
        </w:rPr>
        <w:t>творчество;</w:t>
      </w:r>
    </w:p>
    <w:p w14:paraId="507013AA">
      <w:pPr>
        <w:pStyle w:val="11"/>
        <w:numPr>
          <w:ilvl w:val="4"/>
          <w:numId w:val="15"/>
        </w:numPr>
        <w:tabs>
          <w:tab w:val="left" w:pos="1134"/>
        </w:tabs>
        <w:spacing w:before="44" w:after="0" w:line="276" w:lineRule="auto"/>
        <w:ind w:left="141" w:right="196" w:firstLine="708"/>
        <w:jc w:val="both"/>
        <w:rPr>
          <w:sz w:val="24"/>
        </w:rPr>
      </w:pPr>
      <w:r>
        <w:rPr>
          <w:sz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256A14E6">
      <w:pPr>
        <w:pStyle w:val="11"/>
        <w:numPr>
          <w:ilvl w:val="4"/>
          <w:numId w:val="15"/>
        </w:numPr>
        <w:tabs>
          <w:tab w:val="left" w:pos="1134"/>
        </w:tabs>
        <w:spacing w:before="0" w:after="0" w:line="276" w:lineRule="auto"/>
        <w:ind w:left="141" w:right="200" w:firstLine="708"/>
        <w:jc w:val="both"/>
        <w:rPr>
          <w:sz w:val="24"/>
        </w:rPr>
      </w:pPr>
      <w:r>
        <w:rPr>
          <w:sz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06F3479C">
      <w:pPr>
        <w:pStyle w:val="11"/>
        <w:numPr>
          <w:ilvl w:val="4"/>
          <w:numId w:val="15"/>
        </w:numPr>
        <w:tabs>
          <w:tab w:val="left" w:pos="1134"/>
        </w:tabs>
        <w:spacing w:before="0" w:after="0" w:line="276" w:lineRule="auto"/>
        <w:ind w:left="141" w:right="201" w:firstLine="708"/>
        <w:jc w:val="both"/>
        <w:rPr>
          <w:sz w:val="24"/>
        </w:rPr>
      </w:pPr>
      <w:r>
        <w:rPr>
          <w:sz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5EB6090C">
      <w:pPr>
        <w:pStyle w:val="11"/>
        <w:numPr>
          <w:ilvl w:val="4"/>
          <w:numId w:val="15"/>
        </w:numPr>
        <w:tabs>
          <w:tab w:val="left" w:pos="1134"/>
        </w:tabs>
        <w:spacing w:before="0" w:after="0" w:line="276" w:lineRule="auto"/>
        <w:ind w:left="141" w:right="204" w:firstLine="708"/>
        <w:jc w:val="both"/>
        <w:rPr>
          <w:sz w:val="24"/>
        </w:rPr>
      </w:pPr>
      <w:r>
        <w:rPr>
          <w:sz w:val="24"/>
        </w:rPr>
        <w:t>сохранять</w:t>
      </w:r>
      <w:r>
        <w:rPr>
          <w:spacing w:val="-3"/>
          <w:sz w:val="24"/>
        </w:rPr>
        <w:t xml:space="preserve"> </w:t>
      </w:r>
      <w:r>
        <w:rPr>
          <w:sz w:val="24"/>
        </w:rPr>
        <w:t>и</w:t>
      </w:r>
      <w:r>
        <w:rPr>
          <w:spacing w:val="-1"/>
          <w:sz w:val="24"/>
        </w:rPr>
        <w:t xml:space="preserve"> </w:t>
      </w:r>
      <w:r>
        <w:rPr>
          <w:sz w:val="24"/>
        </w:rPr>
        <w:t>укреплять</w:t>
      </w:r>
      <w:r>
        <w:rPr>
          <w:spacing w:val="-1"/>
          <w:sz w:val="24"/>
        </w:rPr>
        <w:t xml:space="preserve"> </w:t>
      </w:r>
      <w:r>
        <w:rPr>
          <w:sz w:val="24"/>
        </w:rPr>
        <w:t>здоровье</w:t>
      </w:r>
      <w:r>
        <w:rPr>
          <w:spacing w:val="-3"/>
          <w:sz w:val="24"/>
        </w:rPr>
        <w:t xml:space="preserve"> </w:t>
      </w:r>
      <w:r>
        <w:rPr>
          <w:sz w:val="24"/>
        </w:rPr>
        <w:t>детей</w:t>
      </w:r>
      <w:r>
        <w:rPr>
          <w:spacing w:val="-1"/>
          <w:sz w:val="24"/>
        </w:rPr>
        <w:t xml:space="preserve"> </w:t>
      </w:r>
      <w:r>
        <w:rPr>
          <w:sz w:val="24"/>
        </w:rPr>
        <w:t>средствами</w:t>
      </w:r>
      <w:r>
        <w:rPr>
          <w:spacing w:val="-1"/>
          <w:sz w:val="24"/>
        </w:rPr>
        <w:t xml:space="preserve"> </w:t>
      </w:r>
      <w:r>
        <w:rPr>
          <w:sz w:val="24"/>
        </w:rPr>
        <w:t>физического</w:t>
      </w:r>
      <w:r>
        <w:rPr>
          <w:spacing w:val="-2"/>
          <w:sz w:val="24"/>
        </w:rPr>
        <w:t xml:space="preserve"> </w:t>
      </w:r>
      <w:r>
        <w:rPr>
          <w:sz w:val="24"/>
        </w:rPr>
        <w:t>воспитания,</w:t>
      </w:r>
      <w:r>
        <w:rPr>
          <w:spacing w:val="-2"/>
          <w:sz w:val="24"/>
        </w:rPr>
        <w:t xml:space="preserve"> </w:t>
      </w:r>
      <w:r>
        <w:rPr>
          <w:sz w:val="24"/>
        </w:rPr>
        <w:t>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E498D1C">
      <w:pPr>
        <w:pStyle w:val="11"/>
        <w:numPr>
          <w:ilvl w:val="4"/>
          <w:numId w:val="15"/>
        </w:numPr>
        <w:tabs>
          <w:tab w:val="left" w:pos="1134"/>
        </w:tabs>
        <w:spacing w:before="1" w:after="0" w:line="276" w:lineRule="auto"/>
        <w:ind w:left="141" w:right="203" w:firstLine="708"/>
        <w:jc w:val="both"/>
        <w:rPr>
          <w:sz w:val="24"/>
        </w:rPr>
      </w:pPr>
      <w:r>
        <w:rPr>
          <w:sz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402C54D">
      <w:pPr>
        <w:spacing w:before="0" w:line="274" w:lineRule="exact"/>
        <w:ind w:left="906" w:right="0" w:firstLine="0"/>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14:paraId="0B72F44B">
      <w:pPr>
        <w:pStyle w:val="8"/>
        <w:spacing w:before="43" w:line="276" w:lineRule="auto"/>
        <w:ind w:left="198" w:right="200" w:firstLine="708"/>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D4A72A9">
      <w:pPr>
        <w:pStyle w:val="8"/>
        <w:spacing w:line="276" w:lineRule="auto"/>
        <w:ind w:left="198" w:right="197" w:firstLine="708"/>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7AA9EDB9">
      <w:pPr>
        <w:pStyle w:val="8"/>
        <w:spacing w:line="276" w:lineRule="auto"/>
        <w:ind w:left="198" w:right="202" w:firstLine="708"/>
      </w:pPr>
      <w: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w:t>
      </w:r>
      <w:r>
        <w:rPr>
          <w:spacing w:val="-2"/>
        </w:rPr>
        <w:t>импровизировать.</w:t>
      </w:r>
    </w:p>
    <w:p w14:paraId="5A89B3B4">
      <w:pPr>
        <w:pStyle w:val="8"/>
        <w:spacing w:before="1" w:line="276" w:lineRule="auto"/>
        <w:ind w:left="198" w:right="198" w:firstLine="708"/>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2D42F7BB">
      <w:pPr>
        <w:pStyle w:val="11"/>
        <w:numPr>
          <w:ilvl w:val="0"/>
          <w:numId w:val="71"/>
        </w:numPr>
        <w:tabs>
          <w:tab w:val="left" w:pos="1176"/>
        </w:tabs>
        <w:spacing w:before="0" w:after="0" w:line="266" w:lineRule="auto"/>
        <w:ind w:left="198" w:right="204" w:firstLine="708"/>
        <w:jc w:val="both"/>
        <w:rPr>
          <w:sz w:val="24"/>
        </w:rPr>
      </w:pPr>
      <w:r>
        <w:rPr>
          <w:b/>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14:paraId="3B8087F5">
      <w:pPr>
        <w:pStyle w:val="8"/>
        <w:spacing w:before="8"/>
        <w:ind w:left="906"/>
      </w:pPr>
      <w:r>
        <w:t>Основные</w:t>
      </w:r>
      <w:r>
        <w:rPr>
          <w:spacing w:val="-8"/>
        </w:rPr>
        <w:t xml:space="preserve"> </w:t>
      </w:r>
      <w:r>
        <w:rPr>
          <w:spacing w:val="-2"/>
        </w:rPr>
        <w:t>движения:</w:t>
      </w:r>
    </w:p>
    <w:p w14:paraId="1E78A104">
      <w:pPr>
        <w:pStyle w:val="8"/>
        <w:spacing w:before="40" w:line="276" w:lineRule="auto"/>
        <w:ind w:left="198" w:right="200" w:firstLine="708"/>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w:t>
      </w:r>
      <w:r>
        <w:rPr>
          <w:spacing w:val="40"/>
        </w:rPr>
        <w:t xml:space="preserve"> </w:t>
      </w:r>
      <w:r>
        <w:t>по</w:t>
      </w:r>
      <w:r>
        <w:rPr>
          <w:spacing w:val="40"/>
        </w:rPr>
        <w:t xml:space="preserve"> </w:t>
      </w:r>
      <w:r>
        <w:t>прямой,</w:t>
      </w:r>
      <w:r>
        <w:rPr>
          <w:spacing w:val="40"/>
        </w:rPr>
        <w:t xml:space="preserve"> </w:t>
      </w:r>
      <w:r>
        <w:t>в</w:t>
      </w:r>
      <w:r>
        <w:rPr>
          <w:spacing w:val="40"/>
        </w:rPr>
        <w:t xml:space="preserve"> </w:t>
      </w:r>
      <w:r>
        <w:t>цель,</w:t>
      </w:r>
      <w:r>
        <w:rPr>
          <w:spacing w:val="40"/>
        </w:rPr>
        <w:t xml:space="preserve"> </w:t>
      </w:r>
      <w:r>
        <w:t>между</w:t>
      </w:r>
      <w:r>
        <w:rPr>
          <w:spacing w:val="36"/>
        </w:rPr>
        <w:t xml:space="preserve"> </w:t>
      </w:r>
      <w:r>
        <w:t>предметами,</w:t>
      </w:r>
      <w:r>
        <w:rPr>
          <w:spacing w:val="40"/>
        </w:rPr>
        <w:t xml:space="preserve"> </w:t>
      </w:r>
      <w:r>
        <w:t>друг</w:t>
      </w:r>
      <w:r>
        <w:rPr>
          <w:spacing w:val="40"/>
        </w:rPr>
        <w:t xml:space="preserve"> </w:t>
      </w:r>
      <w:r>
        <w:t>другу;</w:t>
      </w:r>
      <w:r>
        <w:rPr>
          <w:spacing w:val="40"/>
        </w:rPr>
        <w:t xml:space="preserve"> </w:t>
      </w:r>
      <w:r>
        <w:t>ведение</w:t>
      </w:r>
      <w:r>
        <w:rPr>
          <w:spacing w:val="40"/>
        </w:rPr>
        <w:t xml:space="preserve"> </w:t>
      </w:r>
      <w:r>
        <w:t>мяча,</w:t>
      </w:r>
      <w:r>
        <w:rPr>
          <w:spacing w:val="40"/>
        </w:rPr>
        <w:t xml:space="preserve"> </w:t>
      </w:r>
      <w:r>
        <w:t>продвигаясь</w:t>
      </w:r>
      <w:r>
        <w:rPr>
          <w:spacing w:val="40"/>
        </w:rPr>
        <w:t xml:space="preserve"> </w:t>
      </w:r>
      <w:r>
        <w:t>между</w:t>
      </w:r>
    </w:p>
    <w:p w14:paraId="4FA42AE3">
      <w:pPr>
        <w:pStyle w:val="8"/>
        <w:spacing w:after="0" w:line="276" w:lineRule="auto"/>
        <w:sectPr>
          <w:headerReference r:id="rId225" w:type="default"/>
          <w:footerReference r:id="rId226" w:type="default"/>
          <w:pgSz w:w="12000" w:h="16970"/>
          <w:pgMar w:top="1000" w:right="708" w:bottom="280" w:left="992" w:header="254" w:footer="0" w:gutter="0"/>
          <w:cols w:space="720" w:num="1"/>
        </w:sectPr>
      </w:pPr>
    </w:p>
    <w:p w14:paraId="5B192BF1">
      <w:pPr>
        <w:pStyle w:val="8"/>
        <w:spacing w:before="119" w:line="278" w:lineRule="auto"/>
        <w:ind w:left="906" w:right="204" w:hanging="708"/>
      </w:pPr>
      <w:r>
        <w:t>предметами, по кругу; ведение мяча с выполнением заданий (поворотом, передачей другому). ползание,</w:t>
      </w:r>
      <w:r>
        <w:rPr>
          <w:spacing w:val="65"/>
        </w:rPr>
        <w:t xml:space="preserve"> </w:t>
      </w:r>
      <w:r>
        <w:t>лазанье:</w:t>
      </w:r>
      <w:r>
        <w:rPr>
          <w:spacing w:val="65"/>
        </w:rPr>
        <w:t xml:space="preserve"> </w:t>
      </w:r>
      <w:r>
        <w:t>ползание</w:t>
      </w:r>
      <w:r>
        <w:rPr>
          <w:spacing w:val="65"/>
        </w:rPr>
        <w:t xml:space="preserve"> </w:t>
      </w:r>
      <w:r>
        <w:t>на</w:t>
      </w:r>
      <w:r>
        <w:rPr>
          <w:spacing w:val="68"/>
        </w:rPr>
        <w:t xml:space="preserve"> </w:t>
      </w:r>
      <w:r>
        <w:t>четвереньках</w:t>
      </w:r>
      <w:r>
        <w:rPr>
          <w:spacing w:val="68"/>
        </w:rPr>
        <w:t xml:space="preserve"> </w:t>
      </w:r>
      <w:r>
        <w:t>по</w:t>
      </w:r>
      <w:r>
        <w:rPr>
          <w:spacing w:val="65"/>
        </w:rPr>
        <w:t xml:space="preserve"> </w:t>
      </w:r>
      <w:r>
        <w:t>гимнастической</w:t>
      </w:r>
      <w:r>
        <w:rPr>
          <w:spacing w:val="64"/>
        </w:rPr>
        <w:t xml:space="preserve"> </w:t>
      </w:r>
      <w:r>
        <w:t>скамейке</w:t>
      </w:r>
      <w:r>
        <w:rPr>
          <w:spacing w:val="64"/>
        </w:rPr>
        <w:t xml:space="preserve"> </w:t>
      </w:r>
      <w:r>
        <w:t>вперед</w:t>
      </w:r>
      <w:r>
        <w:rPr>
          <w:spacing w:val="66"/>
        </w:rPr>
        <w:t xml:space="preserve"> </w:t>
      </w:r>
      <w:r>
        <w:rPr>
          <w:spacing w:val="-10"/>
        </w:rPr>
        <w:t>и</w:t>
      </w:r>
    </w:p>
    <w:p w14:paraId="1913B5D8">
      <w:pPr>
        <w:pStyle w:val="8"/>
        <w:spacing w:line="276" w:lineRule="auto"/>
        <w:ind w:left="198" w:right="201"/>
      </w:pPr>
      <w:r>
        <w:t>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w:t>
      </w:r>
      <w:r>
        <w:rPr>
          <w:spacing w:val="-4"/>
        </w:rPr>
        <w:t xml:space="preserve"> </w:t>
      </w:r>
      <w:r>
        <w:t>с</w:t>
      </w:r>
      <w:r>
        <w:rPr>
          <w:spacing w:val="-4"/>
        </w:rPr>
        <w:t xml:space="preserve"> </w:t>
      </w:r>
      <w:r>
        <w:t>пролета</w:t>
      </w:r>
      <w:r>
        <w:rPr>
          <w:spacing w:val="-2"/>
        </w:rPr>
        <w:t xml:space="preserve"> </w:t>
      </w:r>
      <w:r>
        <w:t>на</w:t>
      </w:r>
      <w:r>
        <w:rPr>
          <w:spacing w:val="-4"/>
        </w:rPr>
        <w:t xml:space="preserve"> </w:t>
      </w:r>
      <w:r>
        <w:t>пролет</w:t>
      </w:r>
      <w:r>
        <w:rPr>
          <w:spacing w:val="-3"/>
        </w:rPr>
        <w:t xml:space="preserve"> </w:t>
      </w:r>
      <w:r>
        <w:t>по</w:t>
      </w:r>
      <w:r>
        <w:rPr>
          <w:spacing w:val="-1"/>
        </w:rPr>
        <w:t xml:space="preserve"> </w:t>
      </w:r>
      <w:r>
        <w:t>диагонали;</w:t>
      </w:r>
      <w:r>
        <w:rPr>
          <w:spacing w:val="-3"/>
        </w:rPr>
        <w:t xml:space="preserve"> </w:t>
      </w:r>
      <w:r>
        <w:t>пролезание</w:t>
      </w:r>
      <w:r>
        <w:rPr>
          <w:spacing w:val="-4"/>
        </w:rPr>
        <w:t xml:space="preserve"> </w:t>
      </w:r>
      <w:r>
        <w:t>в</w:t>
      </w:r>
      <w:r>
        <w:rPr>
          <w:spacing w:val="-4"/>
        </w:rPr>
        <w:t xml:space="preserve"> </w:t>
      </w:r>
      <w:r>
        <w:t>обруч</w:t>
      </w:r>
      <w:r>
        <w:rPr>
          <w:spacing w:val="-2"/>
        </w:rPr>
        <w:t xml:space="preserve"> </w:t>
      </w:r>
      <w:r>
        <w:t>разными</w:t>
      </w:r>
      <w:r>
        <w:rPr>
          <w:spacing w:val="-3"/>
        </w:rPr>
        <w:t xml:space="preserve"> </w:t>
      </w:r>
      <w:r>
        <w:t>способами;</w:t>
      </w:r>
      <w:r>
        <w:rPr>
          <w:spacing w:val="-3"/>
        </w:rPr>
        <w:t xml:space="preserve"> </w:t>
      </w:r>
      <w:r>
        <w:t>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40D45E1C">
      <w:pPr>
        <w:pStyle w:val="8"/>
        <w:spacing w:line="276" w:lineRule="auto"/>
        <w:ind w:left="198" w:right="204" w:firstLine="708"/>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17C5FBC0">
      <w:pPr>
        <w:pStyle w:val="8"/>
        <w:spacing w:line="276" w:lineRule="auto"/>
        <w:ind w:left="198" w:right="197" w:firstLine="708"/>
      </w:pPr>
      <w:r>
        <w:t>бег: бег в колонне по одному, врассыпную, парами, тройками, четверками; с остановкой по</w:t>
      </w:r>
      <w:r>
        <w:rPr>
          <w:spacing w:val="-2"/>
        </w:rPr>
        <w:t xml:space="preserve"> </w:t>
      </w:r>
      <w:r>
        <w:t>сигналу,</w:t>
      </w:r>
      <w:r>
        <w:rPr>
          <w:spacing w:val="-2"/>
        </w:rPr>
        <w:t xml:space="preserve"> </w:t>
      </w:r>
      <w:r>
        <w:t>в</w:t>
      </w:r>
      <w:r>
        <w:rPr>
          <w:spacing w:val="-1"/>
        </w:rPr>
        <w:t xml:space="preserve"> </w:t>
      </w:r>
      <w:r>
        <w:t>сочетании</w:t>
      </w:r>
      <w:r>
        <w:rPr>
          <w:spacing w:val="-2"/>
        </w:rPr>
        <w:t xml:space="preserve"> </w:t>
      </w:r>
      <w:r>
        <w:t>с</w:t>
      </w:r>
      <w:r>
        <w:rPr>
          <w:spacing w:val="-3"/>
        </w:rPr>
        <w:t xml:space="preserve"> </w:t>
      </w:r>
      <w:r>
        <w:t>прыжками</w:t>
      </w:r>
      <w:r>
        <w:rPr>
          <w:spacing w:val="-2"/>
        </w:rPr>
        <w:t xml:space="preserve"> </w:t>
      </w:r>
      <w:r>
        <w:t>(с</w:t>
      </w:r>
      <w:r>
        <w:rPr>
          <w:spacing w:val="-1"/>
        </w:rPr>
        <w:t xml:space="preserve"> </w:t>
      </w:r>
      <w:r>
        <w:t>линии</w:t>
      </w:r>
      <w:r>
        <w:rPr>
          <w:spacing w:val="-4"/>
        </w:rPr>
        <w:t xml:space="preserve"> </w:t>
      </w:r>
      <w:r>
        <w:t>на</w:t>
      </w:r>
      <w:r>
        <w:rPr>
          <w:spacing w:val="-3"/>
        </w:rPr>
        <w:t xml:space="preserve"> </w:t>
      </w:r>
      <w:r>
        <w:t>линию,</w:t>
      </w:r>
      <w:r>
        <w:rPr>
          <w:spacing w:val="-2"/>
        </w:rPr>
        <w:t xml:space="preserve"> </w:t>
      </w:r>
      <w:r>
        <w:t>из</w:t>
      </w:r>
      <w:r>
        <w:rPr>
          <w:spacing w:val="-2"/>
        </w:rPr>
        <w:t xml:space="preserve"> </w:t>
      </w:r>
      <w:r>
        <w:t>кружка</w:t>
      </w:r>
      <w:r>
        <w:rPr>
          <w:spacing w:val="-1"/>
        </w:rPr>
        <w:t xml:space="preserve"> </w:t>
      </w:r>
      <w:r>
        <w:t>в</w:t>
      </w:r>
      <w:r>
        <w:rPr>
          <w:spacing w:val="-1"/>
        </w:rPr>
        <w:t xml:space="preserve"> </w:t>
      </w:r>
      <w:r>
        <w:t>кружок);</w:t>
      </w:r>
      <w:r>
        <w:rPr>
          <w:spacing w:val="-2"/>
        </w:rPr>
        <w:t xml:space="preserve"> </w:t>
      </w:r>
      <w:r>
        <w:t>высоко</w:t>
      </w:r>
      <w:r>
        <w:rPr>
          <w:spacing w:val="-2"/>
        </w:rPr>
        <w:t xml:space="preserve"> </w:t>
      </w:r>
      <w:r>
        <w:t>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w:t>
      </w:r>
      <w:r>
        <w:rPr>
          <w:spacing w:val="-1"/>
        </w:rPr>
        <w:t xml:space="preserve"> </w:t>
      </w:r>
      <w:r>
        <w:t>2-3 раза с</w:t>
      </w:r>
      <w:r>
        <w:rPr>
          <w:spacing w:val="-1"/>
        </w:rPr>
        <w:t xml:space="preserve"> </w:t>
      </w:r>
      <w:r>
        <w:t>перерывами; челночный бег 3x10 м; бег наперегонки; бег</w:t>
      </w:r>
      <w:r>
        <w:rPr>
          <w:spacing w:val="-3"/>
        </w:rPr>
        <w:t xml:space="preserve"> </w:t>
      </w:r>
      <w:r>
        <w:t>из</w:t>
      </w:r>
      <w:r>
        <w:rPr>
          <w:spacing w:val="-2"/>
        </w:rPr>
        <w:t xml:space="preserve"> </w:t>
      </w:r>
      <w:r>
        <w:t>разных</w:t>
      </w:r>
      <w:r>
        <w:rPr>
          <w:spacing w:val="-3"/>
        </w:rPr>
        <w:t xml:space="preserve"> </w:t>
      </w:r>
      <w:r>
        <w:t>исходных положений</w:t>
      </w:r>
      <w:r>
        <w:rPr>
          <w:spacing w:val="-2"/>
        </w:rPr>
        <w:t xml:space="preserve"> </w:t>
      </w:r>
      <w:r>
        <w:t>(лежа</w:t>
      </w:r>
      <w:r>
        <w:rPr>
          <w:spacing w:val="-4"/>
        </w:rPr>
        <w:t xml:space="preserve"> </w:t>
      </w:r>
      <w:r>
        <w:t>на</w:t>
      </w:r>
      <w:r>
        <w:rPr>
          <w:spacing w:val="-1"/>
        </w:rPr>
        <w:t xml:space="preserve"> </w:t>
      </w:r>
      <w:r>
        <w:t>животе,</w:t>
      </w:r>
      <w:r>
        <w:rPr>
          <w:spacing w:val="-3"/>
        </w:rPr>
        <w:t xml:space="preserve"> </w:t>
      </w:r>
      <w:r>
        <w:t>ногами</w:t>
      </w:r>
      <w:r>
        <w:rPr>
          <w:spacing w:val="-2"/>
        </w:rPr>
        <w:t xml:space="preserve"> </w:t>
      </w:r>
      <w:r>
        <w:t>по</w:t>
      </w:r>
      <w:r>
        <w:rPr>
          <w:spacing w:val="-2"/>
        </w:rPr>
        <w:t xml:space="preserve"> </w:t>
      </w:r>
      <w:r>
        <w:t>направлению</w:t>
      </w:r>
      <w:r>
        <w:rPr>
          <w:spacing w:val="-2"/>
        </w:rPr>
        <w:t xml:space="preserve"> </w:t>
      </w:r>
      <w:r>
        <w:t>к</w:t>
      </w:r>
      <w:r>
        <w:rPr>
          <w:spacing w:val="-2"/>
        </w:rPr>
        <w:t xml:space="preserve"> </w:t>
      </w:r>
      <w:r>
        <w:t>движению,</w:t>
      </w:r>
      <w:r>
        <w:rPr>
          <w:spacing w:val="-2"/>
        </w:rPr>
        <w:t xml:space="preserve"> </w:t>
      </w:r>
      <w:r>
        <w:t>сидя по-турецки, лежа на спине, головой к направлению бега); бег со скакалкой, бег по</w:t>
      </w:r>
      <w:r>
        <w:rPr>
          <w:spacing w:val="80"/>
        </w:rPr>
        <w:t xml:space="preserve"> </w:t>
      </w:r>
      <w:r>
        <w:t>пересеченной местности;</w:t>
      </w:r>
    </w:p>
    <w:p w14:paraId="0CB4CE26">
      <w:pPr>
        <w:pStyle w:val="8"/>
        <w:spacing w:line="276" w:lineRule="auto"/>
        <w:ind w:left="198" w:right="199" w:firstLine="708"/>
      </w:pPr>
      <w:r>
        <w:t>прыжки: подпрыгивания на двух ногах 30 раз в чередовании с ходьбой, на месте и с поворотом</w:t>
      </w:r>
      <w:r>
        <w:rPr>
          <w:spacing w:val="-4"/>
        </w:rPr>
        <w:t xml:space="preserve"> </w:t>
      </w:r>
      <w:r>
        <w:t>кругом;</w:t>
      </w:r>
      <w:r>
        <w:rPr>
          <w:spacing w:val="-3"/>
        </w:rPr>
        <w:t xml:space="preserve"> </w:t>
      </w:r>
      <w:r>
        <w:t>смещая</w:t>
      </w:r>
      <w:r>
        <w:rPr>
          <w:spacing w:val="-3"/>
        </w:rPr>
        <w:t xml:space="preserve"> </w:t>
      </w:r>
      <w:r>
        <w:t>ноги</w:t>
      </w:r>
      <w:r>
        <w:rPr>
          <w:spacing w:val="-2"/>
        </w:rPr>
        <w:t xml:space="preserve"> </w:t>
      </w:r>
      <w:r>
        <w:t>вправо-влево-вперед-назад,</w:t>
      </w:r>
      <w:r>
        <w:rPr>
          <w:spacing w:val="-3"/>
        </w:rPr>
        <w:t xml:space="preserve"> </w:t>
      </w:r>
      <w:r>
        <w:t>с</w:t>
      </w:r>
      <w:r>
        <w:rPr>
          <w:spacing w:val="-4"/>
        </w:rPr>
        <w:t xml:space="preserve"> </w:t>
      </w:r>
      <w:r>
        <w:t>движениями</w:t>
      </w:r>
      <w:r>
        <w:rPr>
          <w:spacing w:val="-2"/>
        </w:rPr>
        <w:t xml:space="preserve"> </w:t>
      </w:r>
      <w:r>
        <w:t>рук;</w:t>
      </w:r>
      <w:r>
        <w:rPr>
          <w:spacing w:val="-3"/>
        </w:rPr>
        <w:t xml:space="preserve"> </w:t>
      </w:r>
      <w:r>
        <w:t>впрыгивание</w:t>
      </w:r>
      <w:r>
        <w:rPr>
          <w:spacing w:val="-4"/>
        </w:rPr>
        <w:t xml:space="preserve"> </w:t>
      </w:r>
      <w:r>
        <w:t>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C59396C">
      <w:pPr>
        <w:pStyle w:val="8"/>
        <w:spacing w:line="276" w:lineRule="auto"/>
        <w:ind w:left="198" w:right="196" w:firstLine="708"/>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7FBFDFE8">
      <w:pPr>
        <w:pStyle w:val="8"/>
        <w:spacing w:line="276" w:lineRule="auto"/>
        <w:ind w:left="198" w:right="203" w:firstLine="708"/>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w:t>
      </w:r>
      <w:r>
        <w:rPr>
          <w:spacing w:val="-6"/>
        </w:rPr>
        <w:t xml:space="preserve"> </w:t>
      </w:r>
      <w:r>
        <w:t>скамейки;</w:t>
      </w:r>
      <w:r>
        <w:rPr>
          <w:spacing w:val="-1"/>
        </w:rPr>
        <w:t xml:space="preserve"> </w:t>
      </w:r>
      <w: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6C317A30">
      <w:pPr>
        <w:pStyle w:val="8"/>
        <w:spacing w:line="276" w:lineRule="auto"/>
        <w:ind w:left="198" w:right="202" w:firstLine="708"/>
      </w:pPr>
      <w:r>
        <w:t>Педагог</w:t>
      </w:r>
      <w:r>
        <w:rPr>
          <w:spacing w:val="-4"/>
        </w:rPr>
        <w:t xml:space="preserve"> </w:t>
      </w:r>
      <w:r>
        <w:t>способствует</w:t>
      </w:r>
      <w:r>
        <w:rPr>
          <w:spacing w:val="-4"/>
        </w:rPr>
        <w:t xml:space="preserve"> </w:t>
      </w:r>
      <w:r>
        <w:t>совершенствованию</w:t>
      </w:r>
      <w:r>
        <w:rPr>
          <w:spacing w:val="-4"/>
        </w:rPr>
        <w:t xml:space="preserve"> </w:t>
      </w:r>
      <w:r>
        <w:t>двигательных</w:t>
      </w:r>
      <w:r>
        <w:rPr>
          <w:spacing w:val="-5"/>
        </w:rPr>
        <w:t xml:space="preserve"> </w:t>
      </w:r>
      <w:r>
        <w:t>навыков</w:t>
      </w:r>
      <w:r>
        <w:rPr>
          <w:spacing w:val="-5"/>
        </w:rPr>
        <w:t xml:space="preserve"> </w:t>
      </w:r>
      <w:r>
        <w:t>детей,</w:t>
      </w:r>
      <w:r>
        <w:rPr>
          <w:spacing w:val="-4"/>
        </w:rPr>
        <w:t xml:space="preserve"> </w:t>
      </w:r>
      <w:r>
        <w:t>создает</w:t>
      </w:r>
      <w:r>
        <w:rPr>
          <w:spacing w:val="-2"/>
        </w:rPr>
        <w:t xml:space="preserve"> </w:t>
      </w:r>
      <w:r>
        <w:t>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54C38020">
      <w:pPr>
        <w:pStyle w:val="8"/>
        <w:ind w:left="906"/>
      </w:pPr>
      <w:r>
        <w:t>Общеразвивающие</w:t>
      </w:r>
      <w:r>
        <w:rPr>
          <w:spacing w:val="-6"/>
        </w:rPr>
        <w:t xml:space="preserve"> </w:t>
      </w:r>
      <w:r>
        <w:rPr>
          <w:spacing w:val="-2"/>
        </w:rPr>
        <w:t>упражнения:</w:t>
      </w:r>
    </w:p>
    <w:p w14:paraId="00E3C964">
      <w:pPr>
        <w:pStyle w:val="8"/>
        <w:spacing w:before="40" w:line="276" w:lineRule="auto"/>
        <w:ind w:left="198" w:right="206" w:firstLine="708"/>
      </w:pPr>
      <w:r>
        <w:t>упражнения для кистей рук, развития и укрепления мышц рук и плечевого пояса: поднимание</w:t>
      </w:r>
      <w:r>
        <w:rPr>
          <w:spacing w:val="63"/>
        </w:rPr>
        <w:t xml:space="preserve"> </w:t>
      </w:r>
      <w:r>
        <w:t>и</w:t>
      </w:r>
      <w:r>
        <w:rPr>
          <w:spacing w:val="67"/>
        </w:rPr>
        <w:t xml:space="preserve"> </w:t>
      </w:r>
      <w:r>
        <w:t>опускание</w:t>
      </w:r>
      <w:r>
        <w:rPr>
          <w:spacing w:val="65"/>
        </w:rPr>
        <w:t xml:space="preserve"> </w:t>
      </w:r>
      <w:r>
        <w:t>рук</w:t>
      </w:r>
      <w:r>
        <w:rPr>
          <w:spacing w:val="69"/>
        </w:rPr>
        <w:t xml:space="preserve"> </w:t>
      </w:r>
      <w:r>
        <w:t>(одновременное,</w:t>
      </w:r>
      <w:r>
        <w:rPr>
          <w:spacing w:val="66"/>
        </w:rPr>
        <w:t xml:space="preserve"> </w:t>
      </w:r>
      <w:r>
        <w:t>поочередное</w:t>
      </w:r>
      <w:r>
        <w:rPr>
          <w:spacing w:val="67"/>
        </w:rPr>
        <w:t xml:space="preserve"> </w:t>
      </w:r>
      <w:r>
        <w:t>и</w:t>
      </w:r>
      <w:r>
        <w:rPr>
          <w:spacing w:val="67"/>
        </w:rPr>
        <w:t xml:space="preserve"> </w:t>
      </w:r>
      <w:r>
        <w:t>последовательное)</w:t>
      </w:r>
      <w:r>
        <w:rPr>
          <w:spacing w:val="67"/>
        </w:rPr>
        <w:t xml:space="preserve"> </w:t>
      </w:r>
      <w:r>
        <w:t>вперед,</w:t>
      </w:r>
      <w:r>
        <w:rPr>
          <w:spacing w:val="67"/>
        </w:rPr>
        <w:t xml:space="preserve"> </w:t>
      </w:r>
      <w:r>
        <w:rPr>
          <w:spacing w:val="-10"/>
        </w:rPr>
        <w:t>в</w:t>
      </w:r>
    </w:p>
    <w:p w14:paraId="75F8D1B6">
      <w:pPr>
        <w:pStyle w:val="8"/>
        <w:spacing w:after="0" w:line="276" w:lineRule="auto"/>
        <w:sectPr>
          <w:headerReference r:id="rId227" w:type="default"/>
          <w:footerReference r:id="rId228" w:type="default"/>
          <w:pgSz w:w="12000" w:h="16970"/>
          <w:pgMar w:top="1000" w:right="708" w:bottom="280" w:left="992" w:header="254" w:footer="0" w:gutter="0"/>
          <w:cols w:space="720" w:num="1"/>
        </w:sectPr>
      </w:pPr>
    </w:p>
    <w:p w14:paraId="628E0986">
      <w:pPr>
        <w:pStyle w:val="8"/>
        <w:spacing w:before="119" w:line="278" w:lineRule="auto"/>
        <w:ind w:left="198" w:right="207"/>
      </w:pPr>
      <w:r>
        <w:t>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A43CB46">
      <w:pPr>
        <w:pStyle w:val="8"/>
        <w:spacing w:line="276" w:lineRule="auto"/>
        <w:ind w:left="198" w:right="203" w:firstLine="708"/>
      </w:pPr>
      <w:r>
        <w:t>упражнения для развития и укрепления мышц спины и гибкости позвоночника:</w:t>
      </w:r>
      <w:r>
        <w:rPr>
          <w:spacing w:val="40"/>
        </w:rPr>
        <w:t xml:space="preserve"> </w:t>
      </w:r>
      <w:r>
        <w:t>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48F96183">
      <w:pPr>
        <w:pStyle w:val="8"/>
        <w:spacing w:line="276" w:lineRule="auto"/>
        <w:ind w:left="198" w:right="204" w:firstLine="708"/>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7AC4BF9B">
      <w:pPr>
        <w:pStyle w:val="8"/>
        <w:spacing w:line="276" w:lineRule="auto"/>
        <w:ind w:left="198" w:right="200" w:firstLine="708"/>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w:t>
      </w:r>
      <w:r>
        <w:rPr>
          <w:spacing w:val="-1"/>
        </w:rPr>
        <w:t xml:space="preserve"> </w:t>
      </w:r>
      <w:r>
        <w:t>одной</w:t>
      </w:r>
      <w:r>
        <w:rPr>
          <w:spacing w:val="-1"/>
        </w:rPr>
        <w:t xml:space="preserve"> </w:t>
      </w:r>
      <w:r>
        <w:t>рукой вокруг вертикальной оси,</w:t>
      </w:r>
      <w:r>
        <w:rPr>
          <w:spacing w:val="-2"/>
        </w:rPr>
        <w:t xml:space="preserve"> </w:t>
      </w:r>
      <w:r>
        <w:t>на</w:t>
      </w:r>
      <w:r>
        <w:rPr>
          <w:spacing w:val="-1"/>
        </w:rPr>
        <w:t xml:space="preserve"> </w:t>
      </w:r>
      <w:r>
        <w:t>предплечье</w:t>
      </w:r>
      <w:r>
        <w:rPr>
          <w:spacing w:val="-3"/>
        </w:rPr>
        <w:t xml:space="preserve"> </w:t>
      </w:r>
      <w:r>
        <w:t>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8D0DDBB">
      <w:pPr>
        <w:pStyle w:val="8"/>
        <w:ind w:left="906"/>
      </w:pPr>
      <w:r>
        <w:t>Ритмическая</w:t>
      </w:r>
      <w:r>
        <w:rPr>
          <w:spacing w:val="-5"/>
        </w:rPr>
        <w:t xml:space="preserve"> </w:t>
      </w:r>
      <w:r>
        <w:rPr>
          <w:spacing w:val="-2"/>
        </w:rPr>
        <w:t>гимнастика:</w:t>
      </w:r>
    </w:p>
    <w:p w14:paraId="3FCDB558">
      <w:pPr>
        <w:pStyle w:val="8"/>
        <w:spacing w:before="40" w:line="276" w:lineRule="auto"/>
        <w:ind w:left="198" w:right="195" w:firstLine="708"/>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19E94D47">
      <w:pPr>
        <w:pStyle w:val="8"/>
        <w:ind w:left="906"/>
      </w:pPr>
      <w:r>
        <w:t>Строевые</w:t>
      </w:r>
      <w:r>
        <w:rPr>
          <w:spacing w:val="1"/>
        </w:rPr>
        <w:t xml:space="preserve"> </w:t>
      </w:r>
      <w:r>
        <w:rPr>
          <w:spacing w:val="-2"/>
        </w:rPr>
        <w:t>упражнения:</w:t>
      </w:r>
    </w:p>
    <w:p w14:paraId="7333B8B8">
      <w:pPr>
        <w:pStyle w:val="8"/>
        <w:spacing w:before="41" w:line="276" w:lineRule="auto"/>
        <w:ind w:left="198" w:right="196" w:firstLine="708"/>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28E4DDE4">
      <w:pPr>
        <w:pStyle w:val="11"/>
        <w:numPr>
          <w:ilvl w:val="0"/>
          <w:numId w:val="71"/>
        </w:numPr>
        <w:tabs>
          <w:tab w:val="left" w:pos="1166"/>
        </w:tabs>
        <w:spacing w:before="0" w:after="0" w:line="273" w:lineRule="auto"/>
        <w:ind w:left="198" w:right="198" w:firstLine="708"/>
        <w:jc w:val="both"/>
        <w:rPr>
          <w:sz w:val="24"/>
        </w:rPr>
      </w:pPr>
      <w:r>
        <w:rPr>
          <w:b/>
          <w:i/>
          <w:sz w:val="24"/>
        </w:rPr>
        <w:t>Подвижные игры</w:t>
      </w:r>
      <w:r>
        <w:rPr>
          <w:sz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451913BE">
      <w:pPr>
        <w:pStyle w:val="8"/>
        <w:spacing w:line="276" w:lineRule="auto"/>
        <w:ind w:left="198" w:right="195" w:firstLine="708"/>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w:t>
      </w:r>
      <w:r>
        <w:rPr>
          <w:spacing w:val="32"/>
        </w:rPr>
        <w:t xml:space="preserve"> </w:t>
      </w:r>
      <w:r>
        <w:t>Поощряет</w:t>
      </w:r>
      <w:r>
        <w:rPr>
          <w:spacing w:val="33"/>
        </w:rPr>
        <w:t xml:space="preserve"> </w:t>
      </w:r>
      <w:r>
        <w:t>творчество</w:t>
      </w:r>
      <w:r>
        <w:rPr>
          <w:spacing w:val="33"/>
        </w:rPr>
        <w:t xml:space="preserve"> </w:t>
      </w:r>
      <w:r>
        <w:t>детей,</w:t>
      </w:r>
      <w:r>
        <w:rPr>
          <w:spacing w:val="32"/>
        </w:rPr>
        <w:t xml:space="preserve"> </w:t>
      </w:r>
      <w:r>
        <w:t>желание</w:t>
      </w:r>
      <w:r>
        <w:rPr>
          <w:spacing w:val="31"/>
        </w:rPr>
        <w:t xml:space="preserve"> </w:t>
      </w:r>
      <w:r>
        <w:t>детей</w:t>
      </w:r>
      <w:r>
        <w:rPr>
          <w:spacing w:val="33"/>
        </w:rPr>
        <w:t xml:space="preserve"> </w:t>
      </w:r>
      <w:r>
        <w:t>придумывать</w:t>
      </w:r>
      <w:r>
        <w:rPr>
          <w:spacing w:val="33"/>
        </w:rPr>
        <w:t xml:space="preserve"> </w:t>
      </w:r>
      <w:r>
        <w:t>варианты</w:t>
      </w:r>
      <w:r>
        <w:rPr>
          <w:spacing w:val="32"/>
        </w:rPr>
        <w:t xml:space="preserve"> </w:t>
      </w:r>
      <w:r>
        <w:t>игр,</w:t>
      </w:r>
    </w:p>
    <w:p w14:paraId="0D9C20A3">
      <w:pPr>
        <w:pStyle w:val="8"/>
        <w:spacing w:after="0" w:line="276" w:lineRule="auto"/>
        <w:sectPr>
          <w:headerReference r:id="rId229" w:type="default"/>
          <w:footerReference r:id="rId230" w:type="default"/>
          <w:pgSz w:w="12000" w:h="16970"/>
          <w:pgMar w:top="1000" w:right="708" w:bottom="280" w:left="992" w:header="254" w:footer="0" w:gutter="0"/>
          <w:cols w:space="720" w:num="1"/>
        </w:sectPr>
      </w:pPr>
    </w:p>
    <w:p w14:paraId="35E6B62F">
      <w:pPr>
        <w:pStyle w:val="8"/>
        <w:spacing w:before="119" w:line="276" w:lineRule="auto"/>
        <w:ind w:left="198" w:right="195"/>
      </w:pPr>
      <w:r>
        <w:t>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14:paraId="38581534">
      <w:pPr>
        <w:pStyle w:val="11"/>
        <w:numPr>
          <w:ilvl w:val="0"/>
          <w:numId w:val="71"/>
        </w:numPr>
        <w:tabs>
          <w:tab w:val="left" w:pos="1166"/>
        </w:tabs>
        <w:spacing w:before="0" w:after="0" w:line="271" w:lineRule="auto"/>
        <w:ind w:left="198" w:right="201" w:firstLine="708"/>
        <w:jc w:val="both"/>
        <w:rPr>
          <w:sz w:val="24"/>
        </w:rPr>
      </w:pPr>
      <w:r>
        <w:rPr>
          <w:b/>
          <w:i/>
          <w:sz w:val="24"/>
        </w:rPr>
        <w:t>Спортивные игры</w:t>
      </w:r>
      <w:r>
        <w:rPr>
          <w:sz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1F308C02">
      <w:pPr>
        <w:pStyle w:val="8"/>
        <w:spacing w:before="5" w:line="276" w:lineRule="auto"/>
        <w:ind w:left="198" w:right="198" w:firstLine="708"/>
      </w:pPr>
      <w:r>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w:t>
      </w:r>
      <w:r>
        <w:rPr>
          <w:spacing w:val="-4"/>
        </w:rPr>
        <w:t>бит.</w:t>
      </w:r>
    </w:p>
    <w:p w14:paraId="7A6A74FE">
      <w:pPr>
        <w:pStyle w:val="8"/>
        <w:spacing w:line="276" w:lineRule="auto"/>
        <w:ind w:left="198" w:right="196" w:firstLine="708"/>
      </w:pPr>
      <w:r>
        <w:t>Элементы</w:t>
      </w:r>
      <w:r>
        <w:rPr>
          <w:spacing w:val="-2"/>
        </w:rPr>
        <w:t xml:space="preserve"> </w:t>
      </w:r>
      <w:r>
        <w:t>баскетбола:</w:t>
      </w:r>
      <w:r>
        <w:rPr>
          <w:spacing w:val="-1"/>
        </w:rPr>
        <w:t xml:space="preserve"> </w:t>
      </w:r>
      <w:r>
        <w:t>передача</w:t>
      </w:r>
      <w:r>
        <w:rPr>
          <w:spacing w:val="-2"/>
        </w:rPr>
        <w:t xml:space="preserve"> </w:t>
      </w:r>
      <w:r>
        <w:t>мяча</w:t>
      </w:r>
      <w:r>
        <w:rPr>
          <w:spacing w:val="-2"/>
        </w:rPr>
        <w:t xml:space="preserve"> </w:t>
      </w:r>
      <w:r>
        <w:t>друг</w:t>
      </w:r>
      <w:r>
        <w:rPr>
          <w:spacing w:val="-1"/>
        </w:rPr>
        <w:t xml:space="preserve"> </w:t>
      </w:r>
      <w:r>
        <w:t>другу</w:t>
      </w:r>
      <w:r>
        <w:rPr>
          <w:spacing w:val="-6"/>
        </w:rPr>
        <w:t xml:space="preserve"> </w:t>
      </w:r>
      <w:r>
        <w:t>(двумя</w:t>
      </w:r>
      <w:r>
        <w:rPr>
          <w:spacing w:val="-1"/>
        </w:rPr>
        <w:t xml:space="preserve"> </w:t>
      </w:r>
      <w:r>
        <w:t>руками от</w:t>
      </w:r>
      <w:r>
        <w:rPr>
          <w:spacing w:val="-1"/>
        </w:rPr>
        <w:t xml:space="preserve"> </w:t>
      </w:r>
      <w:r>
        <w:t>груди,</w:t>
      </w:r>
      <w:r>
        <w:rPr>
          <w:spacing w:val="-1"/>
        </w:rPr>
        <w:t xml:space="preserve"> </w:t>
      </w:r>
      <w:r>
        <w:t>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w:t>
      </w:r>
      <w:r>
        <w:rPr>
          <w:spacing w:val="40"/>
        </w:rPr>
        <w:t xml:space="preserve"> </w:t>
      </w:r>
      <w:r>
        <w:t>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0186032B">
      <w:pPr>
        <w:pStyle w:val="8"/>
        <w:spacing w:line="276" w:lineRule="auto"/>
        <w:ind w:left="198" w:right="204" w:firstLine="708"/>
      </w:pPr>
      <w:r>
        <w:t>Элементы футбола: передача мяча друг другу, отбивая его правой и левой ногой, стоя</w:t>
      </w:r>
      <w:r>
        <w:rPr>
          <w:spacing w:val="-1"/>
        </w:rPr>
        <w:t xml:space="preserve"> </w:t>
      </w:r>
      <w:r>
        <w:t>на месте; ведение мяч «змейкой» между расставленными предметами, попадание в предметы, забивание мяча в ворота, игра по упрощенным правилам.</w:t>
      </w:r>
    </w:p>
    <w:p w14:paraId="5C689B55">
      <w:pPr>
        <w:pStyle w:val="8"/>
        <w:spacing w:line="276" w:lineRule="auto"/>
        <w:ind w:left="198" w:right="197" w:firstLine="708"/>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39171A7F">
      <w:pPr>
        <w:pStyle w:val="8"/>
        <w:spacing w:line="276" w:lineRule="auto"/>
        <w:ind w:left="198" w:right="210" w:firstLine="708"/>
      </w:pPr>
      <w:r>
        <w:t>Бадминтон:</w:t>
      </w:r>
      <w:r>
        <w:rPr>
          <w:spacing w:val="-2"/>
        </w:rPr>
        <w:t xml:space="preserve"> </w:t>
      </w:r>
      <w:r>
        <w:t>перебрасывание</w:t>
      </w:r>
      <w:r>
        <w:rPr>
          <w:spacing w:val="-2"/>
        </w:rPr>
        <w:t xml:space="preserve"> </w:t>
      </w:r>
      <w:r>
        <w:t>волана</w:t>
      </w:r>
      <w:r>
        <w:rPr>
          <w:spacing w:val="-2"/>
        </w:rPr>
        <w:t xml:space="preserve"> </w:t>
      </w:r>
      <w:r>
        <w:t>ракеткой</w:t>
      </w:r>
      <w:r>
        <w:rPr>
          <w:spacing w:val="-1"/>
        </w:rPr>
        <w:t xml:space="preserve"> </w:t>
      </w:r>
      <w:r>
        <w:t>на</w:t>
      </w:r>
      <w:r>
        <w:rPr>
          <w:spacing w:val="-2"/>
        </w:rPr>
        <w:t xml:space="preserve"> </w:t>
      </w:r>
      <w:r>
        <w:t>сторону</w:t>
      </w:r>
      <w:r>
        <w:rPr>
          <w:spacing w:val="-6"/>
        </w:rPr>
        <w:t xml:space="preserve"> </w:t>
      </w:r>
      <w:r>
        <w:t>партнера</w:t>
      </w:r>
      <w:r>
        <w:rPr>
          <w:spacing w:val="-2"/>
        </w:rPr>
        <w:t xml:space="preserve"> </w:t>
      </w:r>
      <w:r>
        <w:t>без сетки,</w:t>
      </w:r>
      <w:r>
        <w:rPr>
          <w:spacing w:val="-2"/>
        </w:rPr>
        <w:t xml:space="preserve"> </w:t>
      </w:r>
      <w:r>
        <w:t>через сетку, правильно удерживая ракетку.</w:t>
      </w:r>
    </w:p>
    <w:p w14:paraId="052FB44B">
      <w:pPr>
        <w:pStyle w:val="8"/>
        <w:spacing w:line="276" w:lineRule="auto"/>
        <w:ind w:left="198" w:right="203" w:firstLine="708"/>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36557DB5">
      <w:pPr>
        <w:pStyle w:val="11"/>
        <w:numPr>
          <w:ilvl w:val="0"/>
          <w:numId w:val="71"/>
        </w:numPr>
        <w:tabs>
          <w:tab w:val="left" w:pos="1171"/>
        </w:tabs>
        <w:spacing w:before="0" w:after="0" w:line="271" w:lineRule="auto"/>
        <w:ind w:left="198" w:right="199" w:firstLine="708"/>
        <w:jc w:val="both"/>
        <w:rPr>
          <w:sz w:val="24"/>
        </w:rPr>
      </w:pPr>
      <w:r>
        <w:rPr>
          <w:b/>
          <w:i/>
          <w:sz w:val="24"/>
        </w:rPr>
        <w:t>Спортивные упражнения</w:t>
      </w:r>
      <w:r>
        <w:rPr>
          <w:sz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16C374D0">
      <w:pPr>
        <w:pStyle w:val="8"/>
        <w:spacing w:before="2"/>
        <w:ind w:left="906"/>
      </w:pPr>
      <w:r>
        <w:t>Катание</w:t>
      </w:r>
      <w:r>
        <w:rPr>
          <w:spacing w:val="-5"/>
        </w:rPr>
        <w:t xml:space="preserve"> </w:t>
      </w:r>
      <w:r>
        <w:t>на</w:t>
      </w:r>
      <w:r>
        <w:rPr>
          <w:spacing w:val="-3"/>
        </w:rPr>
        <w:t xml:space="preserve"> </w:t>
      </w:r>
      <w:r>
        <w:t>санках:</w:t>
      </w:r>
      <w:r>
        <w:rPr>
          <w:spacing w:val="-3"/>
        </w:rPr>
        <w:t xml:space="preserve"> </w:t>
      </w:r>
      <w:r>
        <w:t>игровые</w:t>
      </w:r>
      <w:r>
        <w:rPr>
          <w:spacing w:val="-3"/>
        </w:rPr>
        <w:t xml:space="preserve"> </w:t>
      </w:r>
      <w:r>
        <w:t>задания</w:t>
      </w:r>
      <w:r>
        <w:rPr>
          <w:spacing w:val="-2"/>
        </w:rPr>
        <w:t xml:space="preserve"> </w:t>
      </w:r>
      <w:r>
        <w:t>и</w:t>
      </w:r>
      <w:r>
        <w:rPr>
          <w:spacing w:val="-1"/>
        </w:rPr>
        <w:t xml:space="preserve"> </w:t>
      </w:r>
      <w:r>
        <w:t>соревнования</w:t>
      </w:r>
      <w:r>
        <w:rPr>
          <w:spacing w:val="-2"/>
        </w:rPr>
        <w:t xml:space="preserve"> </w:t>
      </w:r>
      <w:r>
        <w:t>в</w:t>
      </w:r>
      <w:r>
        <w:rPr>
          <w:spacing w:val="-3"/>
        </w:rPr>
        <w:t xml:space="preserve"> </w:t>
      </w:r>
      <w:r>
        <w:t>катании</w:t>
      </w:r>
      <w:r>
        <w:rPr>
          <w:spacing w:val="-3"/>
        </w:rPr>
        <w:t xml:space="preserve"> </w:t>
      </w:r>
      <w:r>
        <w:t>на</w:t>
      </w:r>
      <w:r>
        <w:rPr>
          <w:spacing w:val="-3"/>
        </w:rPr>
        <w:t xml:space="preserve"> </w:t>
      </w:r>
      <w:r>
        <w:t>санях на</w:t>
      </w:r>
      <w:r>
        <w:rPr>
          <w:spacing w:val="-2"/>
        </w:rPr>
        <w:t xml:space="preserve"> скорость.</w:t>
      </w:r>
    </w:p>
    <w:p w14:paraId="2F8F3C07">
      <w:pPr>
        <w:pStyle w:val="8"/>
        <w:spacing w:before="41" w:line="276" w:lineRule="auto"/>
        <w:ind w:left="198" w:right="199" w:firstLine="708"/>
      </w:pPr>
      <w:r>
        <w:t>Ходьба</w:t>
      </w:r>
      <w:r>
        <w:rPr>
          <w:spacing w:val="-3"/>
        </w:rPr>
        <w:t xml:space="preserve"> </w:t>
      </w:r>
      <w:r>
        <w:t>на</w:t>
      </w:r>
      <w:r>
        <w:rPr>
          <w:spacing w:val="-3"/>
        </w:rPr>
        <w:t xml:space="preserve"> </w:t>
      </w:r>
      <w:r>
        <w:t>лыжах:</w:t>
      </w:r>
      <w:r>
        <w:rPr>
          <w:spacing w:val="-2"/>
        </w:rPr>
        <w:t xml:space="preserve"> </w:t>
      </w:r>
      <w:r>
        <w:t>скользящим</w:t>
      </w:r>
      <w:r>
        <w:rPr>
          <w:spacing w:val="-3"/>
        </w:rPr>
        <w:t xml:space="preserve"> </w:t>
      </w:r>
      <w:r>
        <w:t>шагом</w:t>
      </w:r>
      <w:r>
        <w:rPr>
          <w:spacing w:val="-3"/>
        </w:rPr>
        <w:t xml:space="preserve"> </w:t>
      </w:r>
      <w:r>
        <w:t>по</w:t>
      </w:r>
      <w:r>
        <w:rPr>
          <w:spacing w:val="-2"/>
        </w:rPr>
        <w:t xml:space="preserve"> </w:t>
      </w:r>
      <w:r>
        <w:t>лыжне,</w:t>
      </w:r>
      <w:r>
        <w:rPr>
          <w:spacing w:val="-2"/>
        </w:rPr>
        <w:t xml:space="preserve"> </w:t>
      </w:r>
      <w:r>
        <w:t>заложив</w:t>
      </w:r>
      <w:r>
        <w:rPr>
          <w:spacing w:val="-3"/>
        </w:rPr>
        <w:t xml:space="preserve"> </w:t>
      </w:r>
      <w:r>
        <w:t>руки</w:t>
      </w:r>
      <w:r>
        <w:rPr>
          <w:spacing w:val="-2"/>
        </w:rPr>
        <w:t xml:space="preserve"> </w:t>
      </w:r>
      <w:r>
        <w:t>за</w:t>
      </w:r>
      <w:r>
        <w:rPr>
          <w:spacing w:val="-1"/>
        </w:rPr>
        <w:t xml:space="preserve"> </w:t>
      </w:r>
      <w:r>
        <w:t>спину</w:t>
      </w:r>
      <w:r>
        <w:rPr>
          <w:spacing w:val="-5"/>
        </w:rPr>
        <w:t xml:space="preserve"> </w:t>
      </w:r>
      <w:r>
        <w:t>500-600</w:t>
      </w:r>
      <w:r>
        <w:rPr>
          <w:spacing w:val="-2"/>
        </w:rPr>
        <w:t xml:space="preserve"> </w:t>
      </w:r>
      <w:r>
        <w:t>метров</w:t>
      </w:r>
      <w:r>
        <w:rPr>
          <w:spacing w:val="-3"/>
        </w:rPr>
        <w:t xml:space="preserve"> </w:t>
      </w:r>
      <w:r>
        <w:t>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B77DB3C">
      <w:pPr>
        <w:pStyle w:val="8"/>
        <w:spacing w:line="276" w:lineRule="auto"/>
        <w:ind w:left="198" w:right="204" w:firstLine="708"/>
      </w:pPr>
      <w:r>
        <w:t>Катание</w:t>
      </w:r>
      <w:r>
        <w:rPr>
          <w:spacing w:val="-1"/>
        </w:rPr>
        <w:t xml:space="preserve"> </w:t>
      </w:r>
      <w:r>
        <w:t>на коньках: удержание</w:t>
      </w:r>
      <w:r>
        <w:rPr>
          <w:spacing w:val="-1"/>
        </w:rPr>
        <w:t xml:space="preserve"> </w:t>
      </w:r>
      <w:r>
        <w:t>равновесия и принятие</w:t>
      </w:r>
      <w:r>
        <w:rPr>
          <w:spacing w:val="-1"/>
        </w:rPr>
        <w:t xml:space="preserve"> </w:t>
      </w:r>
      <w:r>
        <w:t>исходного положения на</w:t>
      </w:r>
      <w:r>
        <w:rPr>
          <w:spacing w:val="-1"/>
        </w:rPr>
        <w:t xml:space="preserve"> </w:t>
      </w:r>
      <w:r>
        <w:t>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085143D">
      <w:pPr>
        <w:pStyle w:val="8"/>
        <w:spacing w:before="1" w:line="276" w:lineRule="auto"/>
        <w:ind w:left="198" w:right="208" w:firstLine="708"/>
      </w:pPr>
      <w:r>
        <w:t>Катание на двухколесном велосипеде, самокате: по прямой, по кругу, змейкой, объезжая препятствие, на скорость.</w:t>
      </w:r>
    </w:p>
    <w:p w14:paraId="2A97E461">
      <w:pPr>
        <w:pStyle w:val="8"/>
        <w:spacing w:before="1" w:line="276" w:lineRule="auto"/>
        <w:ind w:left="198" w:right="201" w:firstLine="708"/>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w:t>
      </w:r>
      <w:r>
        <w:rPr>
          <w:spacing w:val="40"/>
        </w:rPr>
        <w:t xml:space="preserve"> </w:t>
      </w:r>
      <w:r>
        <w:t>в руках и без; произвольным стилем (от 10-15 м); упражнения комплексов гидроаэробики в</w:t>
      </w:r>
      <w:r>
        <w:rPr>
          <w:spacing w:val="40"/>
        </w:rPr>
        <w:t xml:space="preserve"> </w:t>
      </w:r>
      <w:r>
        <w:t>воде у бортика и без опоры.</w:t>
      </w:r>
    </w:p>
    <w:p w14:paraId="249316E8">
      <w:pPr>
        <w:pStyle w:val="8"/>
        <w:spacing w:after="0" w:line="276" w:lineRule="auto"/>
        <w:sectPr>
          <w:headerReference r:id="rId231" w:type="default"/>
          <w:footerReference r:id="rId232" w:type="default"/>
          <w:pgSz w:w="12000" w:h="16970"/>
          <w:pgMar w:top="1000" w:right="708" w:bottom="280" w:left="992" w:header="254" w:footer="0" w:gutter="0"/>
          <w:cols w:space="720" w:num="1"/>
        </w:sectPr>
      </w:pPr>
    </w:p>
    <w:p w14:paraId="39729571">
      <w:pPr>
        <w:pStyle w:val="11"/>
        <w:numPr>
          <w:ilvl w:val="0"/>
          <w:numId w:val="71"/>
        </w:numPr>
        <w:tabs>
          <w:tab w:val="left" w:pos="1185"/>
        </w:tabs>
        <w:spacing w:before="118" w:after="0" w:line="276" w:lineRule="auto"/>
        <w:ind w:left="198" w:right="196" w:firstLine="708"/>
        <w:jc w:val="both"/>
        <w:rPr>
          <w:sz w:val="24"/>
        </w:rPr>
      </w:pPr>
      <w:r>
        <w:rPr>
          <w:b/>
          <w:i/>
          <w:sz w:val="24"/>
        </w:rPr>
        <w:t>Формирование основ здорового образа жизни</w:t>
      </w:r>
      <w:r>
        <w:rPr>
          <w:sz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w:t>
      </w:r>
      <w:r>
        <w:rPr>
          <w:spacing w:val="-2"/>
          <w:sz w:val="24"/>
        </w:rPr>
        <w:t xml:space="preserve"> </w:t>
      </w:r>
      <w:r>
        <w:rPr>
          <w:sz w:val="24"/>
        </w:rPr>
        <w:t>взаимодействии</w:t>
      </w:r>
      <w:r>
        <w:rPr>
          <w:spacing w:val="-2"/>
          <w:sz w:val="24"/>
        </w:rPr>
        <w:t xml:space="preserve"> </w:t>
      </w:r>
      <w:r>
        <w:rPr>
          <w:sz w:val="24"/>
        </w:rPr>
        <w:t>с</w:t>
      </w:r>
      <w:r>
        <w:rPr>
          <w:spacing w:val="-5"/>
          <w:sz w:val="24"/>
        </w:rPr>
        <w:t xml:space="preserve"> </w:t>
      </w:r>
      <w:r>
        <w:rPr>
          <w:sz w:val="24"/>
        </w:rPr>
        <w:t>партнером,</w:t>
      </w:r>
      <w:r>
        <w:rPr>
          <w:spacing w:val="-2"/>
          <w:sz w:val="24"/>
        </w:rPr>
        <w:t xml:space="preserve"> </w:t>
      </w:r>
      <w:r>
        <w:rPr>
          <w:sz w:val="24"/>
        </w:rPr>
        <w:t>в</w:t>
      </w:r>
      <w:r>
        <w:rPr>
          <w:spacing w:val="-3"/>
          <w:sz w:val="24"/>
        </w:rPr>
        <w:t xml:space="preserve"> </w:t>
      </w:r>
      <w:r>
        <w:rPr>
          <w:sz w:val="24"/>
        </w:rPr>
        <w:t>играх</w:t>
      </w:r>
      <w:r>
        <w:rPr>
          <w:spacing w:val="-1"/>
          <w:sz w:val="24"/>
        </w:rPr>
        <w:t xml:space="preserve"> </w:t>
      </w:r>
      <w:r>
        <w:rPr>
          <w:sz w:val="24"/>
        </w:rPr>
        <w:t>и</w:t>
      </w:r>
      <w:r>
        <w:rPr>
          <w:spacing w:val="-2"/>
          <w:sz w:val="24"/>
        </w:rPr>
        <w:t xml:space="preserve"> </w:t>
      </w:r>
      <w:r>
        <w:rPr>
          <w:sz w:val="24"/>
        </w:rPr>
        <w:t>упражнениях</w:t>
      </w:r>
      <w:r>
        <w:rPr>
          <w:spacing w:val="-2"/>
          <w:sz w:val="24"/>
        </w:rPr>
        <w:t xml:space="preserve"> </w:t>
      </w:r>
      <w:r>
        <w:rPr>
          <w:sz w:val="24"/>
        </w:rPr>
        <w:t>с</w:t>
      </w:r>
      <w:r>
        <w:rPr>
          <w:spacing w:val="-3"/>
          <w:sz w:val="24"/>
        </w:rPr>
        <w:t xml:space="preserve"> </w:t>
      </w:r>
      <w:r>
        <w:rPr>
          <w:sz w:val="24"/>
        </w:rPr>
        <w:t>мячом,</w:t>
      </w:r>
      <w:r>
        <w:rPr>
          <w:spacing w:val="-2"/>
          <w:sz w:val="24"/>
        </w:rPr>
        <w:t xml:space="preserve"> </w:t>
      </w:r>
      <w:r>
        <w:rPr>
          <w:sz w:val="24"/>
        </w:rPr>
        <w:t>гимнастической палкой,</w:t>
      </w:r>
      <w:r>
        <w:rPr>
          <w:spacing w:val="-3"/>
          <w:sz w:val="24"/>
        </w:rPr>
        <w:t xml:space="preserve"> </w:t>
      </w:r>
      <w:r>
        <w:rPr>
          <w:sz w:val="24"/>
        </w:rPr>
        <w:t>скакалкой,</w:t>
      </w:r>
      <w:r>
        <w:rPr>
          <w:spacing w:val="-3"/>
          <w:sz w:val="24"/>
        </w:rPr>
        <w:t xml:space="preserve"> </w:t>
      </w:r>
      <w:r>
        <w:rPr>
          <w:sz w:val="24"/>
        </w:rPr>
        <w:t>обручем,</w:t>
      </w:r>
      <w:r>
        <w:rPr>
          <w:spacing w:val="-3"/>
          <w:sz w:val="24"/>
        </w:rPr>
        <w:t xml:space="preserve"> </w:t>
      </w:r>
      <w:r>
        <w:rPr>
          <w:sz w:val="24"/>
        </w:rPr>
        <w:t>предметами,</w:t>
      </w:r>
      <w:r>
        <w:rPr>
          <w:spacing w:val="-3"/>
          <w:sz w:val="24"/>
        </w:rPr>
        <w:t xml:space="preserve"> </w:t>
      </w:r>
      <w:r>
        <w:rPr>
          <w:sz w:val="24"/>
        </w:rPr>
        <w:t>пользовании</w:t>
      </w:r>
      <w:r>
        <w:rPr>
          <w:spacing w:val="-5"/>
          <w:sz w:val="24"/>
        </w:rPr>
        <w:t xml:space="preserve"> </w:t>
      </w:r>
      <w:r>
        <w:rPr>
          <w:sz w:val="24"/>
        </w:rPr>
        <w:t>спортивны</w:t>
      </w:r>
      <w:r>
        <w:rPr>
          <w:spacing w:val="-4"/>
          <w:sz w:val="24"/>
        </w:rPr>
        <w:t xml:space="preserve"> </w:t>
      </w:r>
      <w:r>
        <w:rPr>
          <w:sz w:val="24"/>
        </w:rPr>
        <w:t>инвентарем,</w:t>
      </w:r>
      <w:r>
        <w:rPr>
          <w:spacing w:val="-3"/>
          <w:sz w:val="24"/>
        </w:rPr>
        <w:t xml:space="preserve"> </w:t>
      </w:r>
      <w:r>
        <w:rPr>
          <w:sz w:val="24"/>
        </w:rPr>
        <w:t>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53CA316B">
      <w:pPr>
        <w:pStyle w:val="5"/>
        <w:numPr>
          <w:ilvl w:val="0"/>
          <w:numId w:val="71"/>
        </w:numPr>
        <w:tabs>
          <w:tab w:val="left" w:pos="1152"/>
        </w:tabs>
        <w:spacing w:before="0" w:after="0" w:line="309" w:lineRule="exact"/>
        <w:ind w:left="1152" w:right="0" w:hanging="246"/>
        <w:jc w:val="both"/>
        <w:rPr>
          <w:b w:val="0"/>
          <w:i w:val="0"/>
        </w:rPr>
      </w:pPr>
      <w:r>
        <w:t>Активный</w:t>
      </w:r>
      <w:r>
        <w:rPr>
          <w:spacing w:val="-3"/>
        </w:rPr>
        <w:t xml:space="preserve"> </w:t>
      </w:r>
      <w:r>
        <w:rPr>
          <w:spacing w:val="-2"/>
        </w:rPr>
        <w:t>отдых</w:t>
      </w:r>
      <w:r>
        <w:rPr>
          <w:b w:val="0"/>
          <w:i w:val="0"/>
          <w:spacing w:val="-2"/>
        </w:rPr>
        <w:t>.</w:t>
      </w:r>
    </w:p>
    <w:p w14:paraId="0BE05864">
      <w:pPr>
        <w:pStyle w:val="8"/>
        <w:spacing w:before="35" w:line="276" w:lineRule="auto"/>
        <w:ind w:left="198" w:right="197" w:firstLine="708"/>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84C329C">
      <w:pPr>
        <w:pStyle w:val="8"/>
        <w:spacing w:line="276" w:lineRule="auto"/>
        <w:ind w:left="198" w:right="197" w:firstLine="708"/>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w:t>
      </w:r>
      <w:r>
        <w:rPr>
          <w:spacing w:val="-3"/>
        </w:rPr>
        <w:t xml:space="preserve"> </w:t>
      </w:r>
      <w:r>
        <w:t>в</w:t>
      </w:r>
      <w:r>
        <w:rPr>
          <w:spacing w:val="-3"/>
        </w:rPr>
        <w:t xml:space="preserve"> </w:t>
      </w:r>
      <w:r>
        <w:t>том</w:t>
      </w:r>
      <w:r>
        <w:rPr>
          <w:spacing w:val="-3"/>
        </w:rPr>
        <w:t xml:space="preserve"> </w:t>
      </w:r>
      <w:r>
        <w:t>числе,</w:t>
      </w:r>
      <w:r>
        <w:rPr>
          <w:spacing w:val="-2"/>
        </w:rPr>
        <w:t xml:space="preserve"> </w:t>
      </w:r>
      <w:r>
        <w:t>игры</w:t>
      </w:r>
      <w:r>
        <w:rPr>
          <w:spacing w:val="-5"/>
        </w:rPr>
        <w:t xml:space="preserve"> </w:t>
      </w:r>
      <w:r>
        <w:t>народов</w:t>
      </w:r>
      <w:r>
        <w:rPr>
          <w:spacing w:val="-3"/>
        </w:rPr>
        <w:t xml:space="preserve"> </w:t>
      </w:r>
      <w:r>
        <w:t>России,</w:t>
      </w:r>
      <w:r>
        <w:rPr>
          <w:spacing w:val="-5"/>
        </w:rPr>
        <w:t xml:space="preserve"> </w:t>
      </w:r>
      <w:r>
        <w:t>игры-эстафеты,</w:t>
      </w:r>
      <w:r>
        <w:rPr>
          <w:spacing w:val="-3"/>
        </w:rPr>
        <w:t xml:space="preserve"> </w:t>
      </w:r>
      <w:r>
        <w:t>музыкально-ритмические</w:t>
      </w:r>
      <w:r>
        <w:rPr>
          <w:spacing w:val="-1"/>
        </w:rPr>
        <w:t xml:space="preserve"> </w:t>
      </w:r>
      <w:r>
        <w:t>упражнения, импровизацию, танцевальные упражнения, творческие задания.</w:t>
      </w:r>
    </w:p>
    <w:p w14:paraId="4D33A6C0">
      <w:pPr>
        <w:pStyle w:val="8"/>
        <w:spacing w:line="276" w:lineRule="auto"/>
        <w:ind w:left="198" w:right="196" w:firstLine="708"/>
      </w:pPr>
      <w: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w:t>
      </w:r>
      <w:r>
        <w:rPr>
          <w:spacing w:val="-2"/>
        </w:rPr>
        <w:t>спортсменов.</w:t>
      </w:r>
    </w:p>
    <w:p w14:paraId="434A19ED">
      <w:pPr>
        <w:pStyle w:val="8"/>
        <w:spacing w:line="276" w:lineRule="auto"/>
        <w:ind w:left="198" w:right="205" w:firstLine="708"/>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20C01B73">
      <w:pPr>
        <w:pStyle w:val="4"/>
        <w:numPr>
          <w:ilvl w:val="3"/>
          <w:numId w:val="15"/>
        </w:numPr>
        <w:tabs>
          <w:tab w:val="left" w:pos="1664"/>
        </w:tabs>
        <w:spacing w:before="4" w:after="0" w:line="240" w:lineRule="auto"/>
        <w:ind w:left="1664" w:right="0" w:hanging="815"/>
        <w:jc w:val="both"/>
      </w:pPr>
      <w:r>
        <w:t>Решение</w:t>
      </w:r>
      <w:r>
        <w:rPr>
          <w:spacing w:val="35"/>
        </w:rPr>
        <w:t xml:space="preserve"> </w:t>
      </w:r>
      <w:r>
        <w:t>совокупных</w:t>
      </w:r>
      <w:r>
        <w:rPr>
          <w:spacing w:val="33"/>
        </w:rPr>
        <w:t xml:space="preserve"> </w:t>
      </w:r>
      <w:r>
        <w:t>задач</w:t>
      </w:r>
      <w:r>
        <w:rPr>
          <w:spacing w:val="33"/>
        </w:rPr>
        <w:t xml:space="preserve"> </w:t>
      </w:r>
      <w:r>
        <w:t>воспитания</w:t>
      </w:r>
      <w:r>
        <w:rPr>
          <w:spacing w:val="33"/>
        </w:rPr>
        <w:t xml:space="preserve"> </w:t>
      </w:r>
      <w:r>
        <w:t>в</w:t>
      </w:r>
      <w:r>
        <w:rPr>
          <w:spacing w:val="33"/>
        </w:rPr>
        <w:t xml:space="preserve"> </w:t>
      </w:r>
      <w:r>
        <w:t>рамках</w:t>
      </w:r>
      <w:r>
        <w:rPr>
          <w:spacing w:val="33"/>
        </w:rPr>
        <w:t xml:space="preserve"> </w:t>
      </w:r>
      <w:r>
        <w:t>образовательной</w:t>
      </w:r>
      <w:r>
        <w:rPr>
          <w:spacing w:val="35"/>
        </w:rPr>
        <w:t xml:space="preserve"> </w:t>
      </w:r>
      <w:r>
        <w:rPr>
          <w:spacing w:val="-2"/>
        </w:rPr>
        <w:t>области</w:t>
      </w:r>
    </w:p>
    <w:p w14:paraId="63DF5C8E">
      <w:pPr>
        <w:spacing w:before="41"/>
        <w:ind w:left="141" w:right="0" w:firstLine="0"/>
        <w:jc w:val="both"/>
        <w:rPr>
          <w:b/>
          <w:sz w:val="24"/>
        </w:rPr>
      </w:pPr>
      <w:r>
        <w:rPr>
          <w:b/>
          <w:sz w:val="24"/>
        </w:rPr>
        <w:t>«Физическое</w:t>
      </w:r>
      <w:r>
        <w:rPr>
          <w:b/>
          <w:spacing w:val="39"/>
          <w:sz w:val="24"/>
        </w:rPr>
        <w:t xml:space="preserve">  </w:t>
      </w:r>
      <w:r>
        <w:rPr>
          <w:b/>
          <w:sz w:val="24"/>
        </w:rPr>
        <w:t>развитие»</w:t>
      </w:r>
      <w:r>
        <w:rPr>
          <w:b/>
          <w:spacing w:val="41"/>
          <w:sz w:val="24"/>
        </w:rPr>
        <w:t xml:space="preserve">  </w:t>
      </w:r>
      <w:r>
        <w:rPr>
          <w:b/>
          <w:sz w:val="24"/>
        </w:rPr>
        <w:t>направлено</w:t>
      </w:r>
      <w:r>
        <w:rPr>
          <w:b/>
          <w:spacing w:val="40"/>
          <w:sz w:val="24"/>
        </w:rPr>
        <w:t xml:space="preserve">  </w:t>
      </w:r>
      <w:r>
        <w:rPr>
          <w:b/>
          <w:sz w:val="24"/>
        </w:rPr>
        <w:t>на</w:t>
      </w:r>
      <w:r>
        <w:rPr>
          <w:b/>
          <w:spacing w:val="40"/>
          <w:sz w:val="24"/>
        </w:rPr>
        <w:t xml:space="preserve">  </w:t>
      </w:r>
      <w:r>
        <w:rPr>
          <w:b/>
          <w:sz w:val="24"/>
        </w:rPr>
        <w:t>приобщение</w:t>
      </w:r>
      <w:r>
        <w:rPr>
          <w:b/>
          <w:spacing w:val="40"/>
          <w:sz w:val="24"/>
        </w:rPr>
        <w:t xml:space="preserve">  </w:t>
      </w:r>
      <w:r>
        <w:rPr>
          <w:b/>
          <w:sz w:val="24"/>
        </w:rPr>
        <w:t>детей</w:t>
      </w:r>
      <w:r>
        <w:rPr>
          <w:b/>
          <w:spacing w:val="41"/>
          <w:sz w:val="24"/>
        </w:rPr>
        <w:t xml:space="preserve">  </w:t>
      </w:r>
      <w:r>
        <w:rPr>
          <w:b/>
          <w:sz w:val="24"/>
        </w:rPr>
        <w:t>к</w:t>
      </w:r>
      <w:r>
        <w:rPr>
          <w:b/>
          <w:spacing w:val="41"/>
          <w:sz w:val="24"/>
        </w:rPr>
        <w:t xml:space="preserve">  </w:t>
      </w:r>
      <w:r>
        <w:rPr>
          <w:b/>
          <w:sz w:val="24"/>
        </w:rPr>
        <w:t>ценностям</w:t>
      </w:r>
      <w:r>
        <w:rPr>
          <w:b/>
          <w:spacing w:val="40"/>
          <w:sz w:val="24"/>
        </w:rPr>
        <w:t xml:space="preserve">  </w:t>
      </w:r>
      <w:r>
        <w:rPr>
          <w:b/>
          <w:spacing w:val="-2"/>
          <w:sz w:val="24"/>
        </w:rPr>
        <w:t>«Жизнь»,</w:t>
      </w:r>
    </w:p>
    <w:p w14:paraId="1B45F02A">
      <w:pPr>
        <w:spacing w:before="38"/>
        <w:ind w:left="141" w:right="0" w:firstLine="0"/>
        <w:jc w:val="both"/>
        <w:rPr>
          <w:sz w:val="24"/>
        </w:rPr>
      </w:pPr>
      <w:r>
        <w:rPr>
          <w:b/>
          <w:sz w:val="24"/>
        </w:rPr>
        <w:t>«Здоровье»</w:t>
      </w:r>
      <w:r>
        <w:rPr>
          <w:sz w:val="24"/>
        </w:rPr>
        <w:t>,</w:t>
      </w:r>
      <w:r>
        <w:rPr>
          <w:spacing w:val="-1"/>
          <w:sz w:val="24"/>
        </w:rPr>
        <w:t xml:space="preserve"> </w:t>
      </w:r>
      <w:r>
        <w:rPr>
          <w:sz w:val="24"/>
        </w:rPr>
        <w:t>что</w:t>
      </w:r>
      <w:r>
        <w:rPr>
          <w:spacing w:val="-1"/>
          <w:sz w:val="24"/>
        </w:rPr>
        <w:t xml:space="preserve"> </w:t>
      </w:r>
      <w:r>
        <w:rPr>
          <w:spacing w:val="-2"/>
          <w:sz w:val="24"/>
        </w:rPr>
        <w:t>предполагает:</w:t>
      </w:r>
    </w:p>
    <w:p w14:paraId="32ACAF71">
      <w:pPr>
        <w:pStyle w:val="11"/>
        <w:numPr>
          <w:ilvl w:val="4"/>
          <w:numId w:val="15"/>
        </w:numPr>
        <w:tabs>
          <w:tab w:val="left" w:pos="1134"/>
        </w:tabs>
        <w:spacing w:before="42" w:after="0" w:line="276" w:lineRule="auto"/>
        <w:ind w:left="141" w:right="205" w:firstLine="708"/>
        <w:jc w:val="both"/>
        <w:rPr>
          <w:sz w:val="24"/>
        </w:rPr>
      </w:pPr>
      <w:r>
        <w:rPr>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7E3B4D">
      <w:pPr>
        <w:pStyle w:val="11"/>
        <w:numPr>
          <w:ilvl w:val="4"/>
          <w:numId w:val="15"/>
        </w:numPr>
        <w:tabs>
          <w:tab w:val="left" w:pos="1134"/>
        </w:tabs>
        <w:spacing w:before="0" w:after="0" w:line="276" w:lineRule="auto"/>
        <w:ind w:left="141" w:right="204" w:firstLine="708"/>
        <w:jc w:val="both"/>
        <w:rPr>
          <w:sz w:val="24"/>
        </w:rPr>
      </w:pPr>
      <w:r>
        <w:rPr>
          <w:sz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5B5856DE">
      <w:pPr>
        <w:pStyle w:val="11"/>
        <w:numPr>
          <w:ilvl w:val="4"/>
          <w:numId w:val="15"/>
        </w:numPr>
        <w:tabs>
          <w:tab w:val="left" w:pos="1134"/>
        </w:tabs>
        <w:spacing w:before="0" w:after="0" w:line="276" w:lineRule="auto"/>
        <w:ind w:left="141" w:right="202" w:firstLine="708"/>
        <w:jc w:val="both"/>
        <w:rPr>
          <w:sz w:val="24"/>
        </w:rPr>
      </w:pPr>
      <w:r>
        <w:rPr>
          <w:sz w:val="24"/>
        </w:rPr>
        <w:t>становление эмоционально-ценностного отношения к здоровому образу жизни, физическим</w:t>
      </w:r>
      <w:r>
        <w:rPr>
          <w:spacing w:val="-4"/>
          <w:sz w:val="24"/>
        </w:rPr>
        <w:t xml:space="preserve"> </w:t>
      </w:r>
      <w:r>
        <w:rPr>
          <w:sz w:val="24"/>
        </w:rPr>
        <w:t>упражнениям,</w:t>
      </w:r>
      <w:r>
        <w:rPr>
          <w:spacing w:val="-5"/>
          <w:sz w:val="24"/>
        </w:rPr>
        <w:t xml:space="preserve"> </w:t>
      </w:r>
      <w:r>
        <w:rPr>
          <w:sz w:val="24"/>
        </w:rPr>
        <w:t>подвижным</w:t>
      </w:r>
      <w:r>
        <w:rPr>
          <w:spacing w:val="-7"/>
          <w:sz w:val="24"/>
        </w:rPr>
        <w:t xml:space="preserve"> </w:t>
      </w:r>
      <w:r>
        <w:rPr>
          <w:sz w:val="24"/>
        </w:rPr>
        <w:t>играм,</w:t>
      </w:r>
      <w:r>
        <w:rPr>
          <w:spacing w:val="-5"/>
          <w:sz w:val="24"/>
        </w:rPr>
        <w:t xml:space="preserve"> </w:t>
      </w:r>
      <w:r>
        <w:rPr>
          <w:sz w:val="24"/>
        </w:rPr>
        <w:t>закаливанию</w:t>
      </w:r>
      <w:r>
        <w:rPr>
          <w:spacing w:val="-5"/>
          <w:sz w:val="24"/>
        </w:rPr>
        <w:t xml:space="preserve"> </w:t>
      </w:r>
      <w:r>
        <w:rPr>
          <w:sz w:val="24"/>
        </w:rPr>
        <w:t>организма,</w:t>
      </w:r>
      <w:r>
        <w:rPr>
          <w:spacing w:val="-5"/>
          <w:sz w:val="24"/>
        </w:rPr>
        <w:t xml:space="preserve"> </w:t>
      </w:r>
      <w:r>
        <w:rPr>
          <w:sz w:val="24"/>
        </w:rPr>
        <w:t>гигиеническим</w:t>
      </w:r>
      <w:r>
        <w:rPr>
          <w:spacing w:val="-6"/>
          <w:sz w:val="24"/>
        </w:rPr>
        <w:t xml:space="preserve"> </w:t>
      </w:r>
      <w:r>
        <w:rPr>
          <w:sz w:val="24"/>
        </w:rPr>
        <w:t>нормам</w:t>
      </w:r>
      <w:r>
        <w:rPr>
          <w:spacing w:val="-6"/>
          <w:sz w:val="24"/>
        </w:rPr>
        <w:t xml:space="preserve"> </w:t>
      </w:r>
      <w:r>
        <w:rPr>
          <w:sz w:val="24"/>
        </w:rPr>
        <w:t xml:space="preserve">и </w:t>
      </w:r>
      <w:r>
        <w:rPr>
          <w:spacing w:val="-2"/>
          <w:sz w:val="24"/>
        </w:rPr>
        <w:t>правилам;</w:t>
      </w:r>
    </w:p>
    <w:p w14:paraId="1DC03D43">
      <w:pPr>
        <w:pStyle w:val="11"/>
        <w:numPr>
          <w:ilvl w:val="4"/>
          <w:numId w:val="15"/>
        </w:numPr>
        <w:tabs>
          <w:tab w:val="left" w:pos="1134"/>
        </w:tabs>
        <w:spacing w:before="0" w:after="0" w:line="278" w:lineRule="auto"/>
        <w:ind w:left="141" w:right="204" w:firstLine="708"/>
        <w:jc w:val="both"/>
        <w:rPr>
          <w:sz w:val="24"/>
        </w:rPr>
      </w:pPr>
      <w:r>
        <w:rPr>
          <w:sz w:val="24"/>
        </w:rPr>
        <w:t>воспитание активности, самостоятельности, самоуважения, коммуникабельности, уверенности и других личностных качеств;</w:t>
      </w:r>
    </w:p>
    <w:p w14:paraId="6C3C7FB1">
      <w:pPr>
        <w:pStyle w:val="11"/>
        <w:numPr>
          <w:ilvl w:val="4"/>
          <w:numId w:val="15"/>
        </w:numPr>
        <w:tabs>
          <w:tab w:val="left" w:pos="1134"/>
        </w:tabs>
        <w:spacing w:before="0" w:after="0" w:line="276" w:lineRule="auto"/>
        <w:ind w:left="141" w:right="197" w:firstLine="708"/>
        <w:jc w:val="both"/>
        <w:rPr>
          <w:sz w:val="24"/>
        </w:rPr>
      </w:pPr>
      <w:r>
        <w:rPr>
          <w:sz w:val="24"/>
        </w:rPr>
        <w:t>приобщение детей к ценностям, нормам и знаниям физической культуры в целях их физического развития и саморазвития;</w:t>
      </w:r>
    </w:p>
    <w:p w14:paraId="73E851A8">
      <w:pPr>
        <w:pStyle w:val="11"/>
        <w:numPr>
          <w:ilvl w:val="4"/>
          <w:numId w:val="15"/>
        </w:numPr>
        <w:tabs>
          <w:tab w:val="left" w:pos="1134"/>
        </w:tabs>
        <w:spacing w:before="0" w:after="0" w:line="278" w:lineRule="auto"/>
        <w:ind w:left="141" w:right="202" w:firstLine="708"/>
        <w:jc w:val="both"/>
        <w:rPr>
          <w:sz w:val="24"/>
        </w:rPr>
      </w:pPr>
      <w:r>
        <w:rPr>
          <w:sz w:val="24"/>
        </w:rPr>
        <w:t>формирование</w:t>
      </w:r>
      <w:r>
        <w:rPr>
          <w:spacing w:val="-1"/>
          <w:sz w:val="24"/>
        </w:rPr>
        <w:t xml:space="preserve"> </w:t>
      </w:r>
      <w:r>
        <w:rPr>
          <w:sz w:val="24"/>
        </w:rPr>
        <w:t>у</w:t>
      </w:r>
      <w:r>
        <w:rPr>
          <w:spacing w:val="-7"/>
          <w:sz w:val="24"/>
        </w:rPr>
        <w:t xml:space="preserve"> </w:t>
      </w:r>
      <w:r>
        <w:rPr>
          <w:sz w:val="24"/>
        </w:rPr>
        <w:t>ребёнка</w:t>
      </w:r>
      <w:r>
        <w:rPr>
          <w:spacing w:val="-3"/>
          <w:sz w:val="24"/>
        </w:rPr>
        <w:t xml:space="preserve"> </w:t>
      </w:r>
      <w:r>
        <w:rPr>
          <w:sz w:val="24"/>
        </w:rPr>
        <w:t>основных</w:t>
      </w:r>
      <w:r>
        <w:rPr>
          <w:spacing w:val="-1"/>
          <w:sz w:val="24"/>
        </w:rPr>
        <w:t xml:space="preserve"> </w:t>
      </w:r>
      <w:r>
        <w:rPr>
          <w:sz w:val="24"/>
        </w:rPr>
        <w:t>гигиенических</w:t>
      </w:r>
      <w:r>
        <w:rPr>
          <w:spacing w:val="-1"/>
          <w:sz w:val="24"/>
        </w:rPr>
        <w:t xml:space="preserve"> </w:t>
      </w:r>
      <w:r>
        <w:rPr>
          <w:sz w:val="24"/>
        </w:rPr>
        <w:t>навыков,</w:t>
      </w:r>
      <w:r>
        <w:rPr>
          <w:spacing w:val="-3"/>
          <w:sz w:val="24"/>
        </w:rPr>
        <w:t xml:space="preserve"> </w:t>
      </w:r>
      <w:r>
        <w:rPr>
          <w:sz w:val="24"/>
        </w:rPr>
        <w:t>представлений</w:t>
      </w:r>
      <w:r>
        <w:rPr>
          <w:spacing w:val="-1"/>
          <w:sz w:val="24"/>
        </w:rPr>
        <w:t xml:space="preserve"> </w:t>
      </w:r>
      <w:r>
        <w:rPr>
          <w:sz w:val="24"/>
        </w:rPr>
        <w:t>о</w:t>
      </w:r>
      <w:r>
        <w:rPr>
          <w:spacing w:val="-2"/>
          <w:sz w:val="24"/>
        </w:rPr>
        <w:t xml:space="preserve"> </w:t>
      </w:r>
      <w:r>
        <w:rPr>
          <w:sz w:val="24"/>
        </w:rPr>
        <w:t>здоровом образе жизни.</w:t>
      </w:r>
    </w:p>
    <w:p w14:paraId="6DC37A77">
      <w:pPr>
        <w:pStyle w:val="11"/>
        <w:numPr>
          <w:ilvl w:val="2"/>
          <w:numId w:val="15"/>
        </w:numPr>
        <w:tabs>
          <w:tab w:val="left" w:pos="741"/>
        </w:tabs>
        <w:spacing w:before="270" w:after="0" w:line="240" w:lineRule="auto"/>
        <w:ind w:left="741" w:right="0" w:hanging="600"/>
        <w:jc w:val="left"/>
        <w:rPr>
          <w:b/>
          <w:sz w:val="24"/>
        </w:rPr>
      </w:pPr>
      <w:r>
        <w:rPr>
          <w:b/>
          <w:sz w:val="24"/>
        </w:rPr>
        <w:t>Решение</w:t>
      </w:r>
      <w:r>
        <w:rPr>
          <w:b/>
          <w:spacing w:val="-7"/>
          <w:sz w:val="24"/>
        </w:rPr>
        <w:t xml:space="preserve"> </w:t>
      </w:r>
      <w:r>
        <w:rPr>
          <w:b/>
          <w:sz w:val="24"/>
        </w:rPr>
        <w:t>совокупных</w:t>
      </w:r>
      <w:r>
        <w:rPr>
          <w:b/>
          <w:spacing w:val="-3"/>
          <w:sz w:val="24"/>
        </w:rPr>
        <w:t xml:space="preserve"> </w:t>
      </w:r>
      <w:r>
        <w:rPr>
          <w:b/>
          <w:sz w:val="24"/>
        </w:rPr>
        <w:t>задач</w:t>
      </w:r>
      <w:r>
        <w:rPr>
          <w:b/>
          <w:spacing w:val="-4"/>
          <w:sz w:val="24"/>
        </w:rPr>
        <w:t xml:space="preserve"> </w:t>
      </w:r>
      <w:r>
        <w:rPr>
          <w:b/>
          <w:sz w:val="24"/>
        </w:rPr>
        <w:t>воспитания</w:t>
      </w:r>
      <w:r>
        <w:rPr>
          <w:b/>
          <w:spacing w:val="-3"/>
          <w:sz w:val="24"/>
        </w:rPr>
        <w:t xml:space="preserve"> </w:t>
      </w:r>
      <w:r>
        <w:rPr>
          <w:b/>
          <w:sz w:val="24"/>
        </w:rPr>
        <w:t>в</w:t>
      </w:r>
      <w:r>
        <w:rPr>
          <w:b/>
          <w:spacing w:val="-3"/>
          <w:sz w:val="24"/>
        </w:rPr>
        <w:t xml:space="preserve"> </w:t>
      </w:r>
      <w:r>
        <w:rPr>
          <w:b/>
          <w:sz w:val="24"/>
        </w:rPr>
        <w:t>рамках</w:t>
      </w:r>
      <w:r>
        <w:rPr>
          <w:b/>
          <w:spacing w:val="-3"/>
          <w:sz w:val="24"/>
        </w:rPr>
        <w:t xml:space="preserve"> </w:t>
      </w:r>
      <w:r>
        <w:rPr>
          <w:b/>
          <w:sz w:val="24"/>
        </w:rPr>
        <w:t>образовательных</w:t>
      </w:r>
      <w:r>
        <w:rPr>
          <w:b/>
          <w:spacing w:val="-3"/>
          <w:sz w:val="24"/>
        </w:rPr>
        <w:t xml:space="preserve"> </w:t>
      </w:r>
      <w:r>
        <w:rPr>
          <w:b/>
          <w:spacing w:val="-2"/>
          <w:sz w:val="24"/>
        </w:rPr>
        <w:t>областей</w:t>
      </w:r>
    </w:p>
    <w:p w14:paraId="27E01A2F">
      <w:pPr>
        <w:spacing w:before="43"/>
        <w:ind w:left="849" w:right="0" w:firstLine="0"/>
        <w:jc w:val="both"/>
        <w:rPr>
          <w:b/>
          <w:sz w:val="24"/>
        </w:rPr>
      </w:pPr>
      <w:r>
        <w:rPr>
          <w:b/>
          <w:sz w:val="24"/>
        </w:rPr>
        <w:t>«Социально-коммуникативное</w:t>
      </w:r>
      <w:r>
        <w:rPr>
          <w:b/>
          <w:spacing w:val="-5"/>
          <w:sz w:val="24"/>
        </w:rPr>
        <w:t xml:space="preserve"> </w:t>
      </w:r>
      <w:r>
        <w:rPr>
          <w:b/>
          <w:sz w:val="24"/>
        </w:rPr>
        <w:t>развитие»:</w:t>
      </w:r>
      <w:r>
        <w:rPr>
          <w:b/>
          <w:spacing w:val="-2"/>
          <w:sz w:val="24"/>
        </w:rPr>
        <w:t xml:space="preserve"> </w:t>
      </w:r>
      <w:r>
        <w:rPr>
          <w:b/>
          <w:sz w:val="24"/>
        </w:rPr>
        <w:t>приобщение</w:t>
      </w:r>
      <w:r>
        <w:rPr>
          <w:b/>
          <w:spacing w:val="-3"/>
          <w:sz w:val="24"/>
        </w:rPr>
        <w:t xml:space="preserve"> </w:t>
      </w:r>
      <w:r>
        <w:rPr>
          <w:b/>
          <w:sz w:val="24"/>
        </w:rPr>
        <w:t>детей к</w:t>
      </w:r>
      <w:r>
        <w:rPr>
          <w:b/>
          <w:spacing w:val="-1"/>
          <w:sz w:val="24"/>
        </w:rPr>
        <w:t xml:space="preserve"> </w:t>
      </w:r>
      <w:r>
        <w:rPr>
          <w:b/>
          <w:sz w:val="24"/>
        </w:rPr>
        <w:t>ценностям</w:t>
      </w:r>
      <w:r>
        <w:rPr>
          <w:b/>
          <w:spacing w:val="-1"/>
          <w:sz w:val="24"/>
        </w:rPr>
        <w:t xml:space="preserve"> </w:t>
      </w:r>
      <w:r>
        <w:rPr>
          <w:b/>
          <w:spacing w:val="-2"/>
          <w:sz w:val="24"/>
        </w:rPr>
        <w:t>«Родина»,</w:t>
      </w:r>
    </w:p>
    <w:p w14:paraId="1F6B4BC9">
      <w:pPr>
        <w:spacing w:after="0"/>
        <w:jc w:val="both"/>
        <w:rPr>
          <w:b/>
          <w:sz w:val="24"/>
        </w:rPr>
        <w:sectPr>
          <w:headerReference r:id="rId233" w:type="default"/>
          <w:footerReference r:id="rId234" w:type="default"/>
          <w:pgSz w:w="12000" w:h="16970"/>
          <w:pgMar w:top="1000" w:right="708" w:bottom="280" w:left="992" w:header="254" w:footer="0" w:gutter="0"/>
          <w:cols w:space="720" w:num="1"/>
        </w:sectPr>
      </w:pPr>
    </w:p>
    <w:p w14:paraId="2A14157F">
      <w:pPr>
        <w:spacing w:before="124"/>
        <w:ind w:left="141" w:right="0" w:firstLine="0"/>
        <w:jc w:val="both"/>
        <w:rPr>
          <w:b/>
          <w:sz w:val="24"/>
        </w:rPr>
      </w:pPr>
      <w:r>
        <w:rPr>
          <w:b/>
          <w:sz w:val="24"/>
        </w:rPr>
        <w:t>«Природа»,</w:t>
      </w:r>
      <w:r>
        <w:rPr>
          <w:b/>
          <w:spacing w:val="55"/>
          <w:w w:val="150"/>
          <w:sz w:val="24"/>
        </w:rPr>
        <w:t xml:space="preserve">  </w:t>
      </w:r>
      <w:r>
        <w:rPr>
          <w:b/>
          <w:sz w:val="24"/>
        </w:rPr>
        <w:t>«Семья»,</w:t>
      </w:r>
      <w:r>
        <w:rPr>
          <w:b/>
          <w:spacing w:val="55"/>
          <w:w w:val="150"/>
          <w:sz w:val="24"/>
        </w:rPr>
        <w:t xml:space="preserve">  </w:t>
      </w:r>
      <w:r>
        <w:rPr>
          <w:b/>
          <w:sz w:val="24"/>
        </w:rPr>
        <w:t>«Человек»,</w:t>
      </w:r>
      <w:r>
        <w:rPr>
          <w:b/>
          <w:spacing w:val="56"/>
          <w:w w:val="150"/>
          <w:sz w:val="24"/>
        </w:rPr>
        <w:t xml:space="preserve">  </w:t>
      </w:r>
      <w:r>
        <w:rPr>
          <w:b/>
          <w:sz w:val="24"/>
        </w:rPr>
        <w:t>«Жизнь»,</w:t>
      </w:r>
      <w:r>
        <w:rPr>
          <w:b/>
          <w:spacing w:val="55"/>
          <w:w w:val="150"/>
          <w:sz w:val="24"/>
        </w:rPr>
        <w:t xml:space="preserve">  </w:t>
      </w:r>
      <w:r>
        <w:rPr>
          <w:b/>
          <w:sz w:val="24"/>
        </w:rPr>
        <w:t>«Милосердие»,</w:t>
      </w:r>
      <w:r>
        <w:rPr>
          <w:b/>
          <w:spacing w:val="56"/>
          <w:w w:val="150"/>
          <w:sz w:val="24"/>
        </w:rPr>
        <w:t xml:space="preserve">  </w:t>
      </w:r>
      <w:r>
        <w:rPr>
          <w:b/>
          <w:sz w:val="24"/>
        </w:rPr>
        <w:t>«Добро»,</w:t>
      </w:r>
      <w:r>
        <w:rPr>
          <w:b/>
          <w:spacing w:val="55"/>
          <w:w w:val="150"/>
          <w:sz w:val="24"/>
        </w:rPr>
        <w:t xml:space="preserve">  </w:t>
      </w:r>
      <w:r>
        <w:rPr>
          <w:b/>
          <w:spacing w:val="-2"/>
          <w:sz w:val="24"/>
        </w:rPr>
        <w:t>«Дружба»,</w:t>
      </w:r>
    </w:p>
    <w:p w14:paraId="4D7B6DB8">
      <w:pPr>
        <w:spacing w:before="39" w:line="276" w:lineRule="auto"/>
        <w:ind w:left="141" w:right="165" w:firstLine="0"/>
        <w:jc w:val="both"/>
        <w:rPr>
          <w:sz w:val="24"/>
        </w:rPr>
      </w:pPr>
      <w:r>
        <w:rPr>
          <w:b/>
          <w:sz w:val="24"/>
        </w:rPr>
        <w:t xml:space="preserve">«Сотрудничество», «Труд». </w:t>
      </w:r>
      <w:r>
        <w:rPr>
          <w:sz w:val="24"/>
        </w:rPr>
        <w:t xml:space="preserve">Это предполагает решение задач нескольких направлений </w:t>
      </w:r>
      <w:r>
        <w:rPr>
          <w:spacing w:val="-2"/>
          <w:sz w:val="24"/>
        </w:rPr>
        <w:t>воспитания:</w:t>
      </w:r>
    </w:p>
    <w:p w14:paraId="6C6C61E5">
      <w:pPr>
        <w:pStyle w:val="8"/>
        <w:spacing w:line="276" w:lineRule="auto"/>
        <w:ind w:left="160" w:right="171" w:firstLine="720"/>
      </w:pPr>
      <w:r>
        <w:t xml:space="preserve">воспитание уважения к своей семье, своему населенному пункту, родному краю, своей </w:t>
      </w:r>
      <w:r>
        <w:rPr>
          <w:spacing w:val="-2"/>
        </w:rPr>
        <w:t>стране;</w:t>
      </w:r>
    </w:p>
    <w:p w14:paraId="41B80656">
      <w:pPr>
        <w:pStyle w:val="8"/>
        <w:spacing w:line="276" w:lineRule="auto"/>
        <w:ind w:left="160" w:right="162" w:firstLine="720"/>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72D56A7A">
      <w:pPr>
        <w:pStyle w:val="8"/>
        <w:spacing w:line="278" w:lineRule="auto"/>
        <w:ind w:left="160" w:right="171" w:firstLine="720"/>
      </w:pPr>
      <w:r>
        <w:t>воспитание ценностного отношения к культурному наследию своего народа, к нравственным и культурным традициям России;</w:t>
      </w:r>
    </w:p>
    <w:p w14:paraId="2978801E">
      <w:pPr>
        <w:pStyle w:val="8"/>
        <w:spacing w:line="276" w:lineRule="auto"/>
        <w:ind w:left="160" w:right="166" w:firstLine="720"/>
      </w:pPr>
      <w:r>
        <w:t>содействие становлению целостной картины мира, основанной на представлениях о</w:t>
      </w:r>
      <w:r>
        <w:rPr>
          <w:spacing w:val="40"/>
        </w:rPr>
        <w:t xml:space="preserve"> </w:t>
      </w:r>
      <w:r>
        <w:t>добре и зле, красоте и уродстве, правде и лжи;</w:t>
      </w:r>
    </w:p>
    <w:p w14:paraId="4FE29846">
      <w:pPr>
        <w:pStyle w:val="8"/>
        <w:spacing w:line="276" w:lineRule="auto"/>
        <w:ind w:left="160" w:right="167" w:firstLine="720"/>
      </w:pPr>
      <w:r>
        <w:t>воспитание социальных чувств и навыков: способности к сопереживанию, общительности,</w:t>
      </w:r>
      <w:r>
        <w:rPr>
          <w:spacing w:val="-5"/>
        </w:rPr>
        <w:t xml:space="preserve"> </w:t>
      </w:r>
      <w:r>
        <w:t>дружелюбия,</w:t>
      </w:r>
      <w:r>
        <w:rPr>
          <w:spacing w:val="-5"/>
        </w:rPr>
        <w:t xml:space="preserve"> </w:t>
      </w:r>
      <w:r>
        <w:t>сотрудничества,</w:t>
      </w:r>
      <w:r>
        <w:rPr>
          <w:spacing w:val="-1"/>
        </w:rPr>
        <w:t xml:space="preserve"> </w:t>
      </w:r>
      <w:r>
        <w:t>умения</w:t>
      </w:r>
      <w:r>
        <w:rPr>
          <w:spacing w:val="-5"/>
        </w:rPr>
        <w:t xml:space="preserve"> </w:t>
      </w:r>
      <w:r>
        <w:t>соблюдать</w:t>
      </w:r>
      <w:r>
        <w:rPr>
          <w:spacing w:val="-5"/>
        </w:rPr>
        <w:t xml:space="preserve"> </w:t>
      </w:r>
      <w:r>
        <w:t>правила,</w:t>
      </w:r>
      <w:r>
        <w:rPr>
          <w:spacing w:val="-5"/>
        </w:rPr>
        <w:t xml:space="preserve"> </w:t>
      </w:r>
      <w:r>
        <w:t>активной</w:t>
      </w:r>
      <w:r>
        <w:rPr>
          <w:spacing w:val="-4"/>
        </w:rPr>
        <w:t xml:space="preserve"> </w:t>
      </w:r>
      <w:r>
        <w:t xml:space="preserve">личностной </w:t>
      </w:r>
      <w:r>
        <w:rPr>
          <w:spacing w:val="-2"/>
        </w:rPr>
        <w:t>позиции;</w:t>
      </w:r>
    </w:p>
    <w:p w14:paraId="098BEDE2">
      <w:pPr>
        <w:pStyle w:val="8"/>
        <w:spacing w:line="276" w:lineRule="auto"/>
        <w:ind w:left="160" w:right="167" w:firstLine="720"/>
      </w:pPr>
      <w: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1A3847E2">
      <w:pPr>
        <w:pStyle w:val="8"/>
        <w:spacing w:line="276" w:lineRule="auto"/>
        <w:ind w:left="160" w:right="168" w:firstLine="720"/>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232E1BF">
      <w:pPr>
        <w:pStyle w:val="8"/>
        <w:spacing w:line="276" w:lineRule="auto"/>
        <w:ind w:left="160" w:right="164" w:firstLine="720"/>
      </w:pPr>
      <w:r>
        <w:t>формирование способности бережно и уважительно относиться к результатам своего труда и труда других людей.</w:t>
      </w:r>
    </w:p>
    <w:p w14:paraId="1B136994">
      <w:pPr>
        <w:pStyle w:val="8"/>
        <w:spacing w:before="41"/>
        <w:ind w:left="0"/>
        <w:jc w:val="left"/>
      </w:pPr>
    </w:p>
    <w:p w14:paraId="530DA486">
      <w:pPr>
        <w:pStyle w:val="4"/>
        <w:spacing w:before="1"/>
        <w:ind w:left="909"/>
        <w:jc w:val="left"/>
      </w:pPr>
      <w:r>
        <w:t>«Познавательное</w:t>
      </w:r>
      <w:r>
        <w:rPr>
          <w:spacing w:val="35"/>
        </w:rPr>
        <w:t xml:space="preserve"> </w:t>
      </w:r>
      <w:r>
        <w:t>развитие»:</w:t>
      </w:r>
      <w:r>
        <w:rPr>
          <w:spacing w:val="37"/>
        </w:rPr>
        <w:t xml:space="preserve"> </w:t>
      </w:r>
      <w:r>
        <w:t>приобщение</w:t>
      </w:r>
      <w:r>
        <w:rPr>
          <w:spacing w:val="38"/>
        </w:rPr>
        <w:t xml:space="preserve"> </w:t>
      </w:r>
      <w:r>
        <w:t>детей</w:t>
      </w:r>
      <w:r>
        <w:rPr>
          <w:spacing w:val="38"/>
        </w:rPr>
        <w:t xml:space="preserve"> </w:t>
      </w:r>
      <w:r>
        <w:t>к</w:t>
      </w:r>
      <w:r>
        <w:rPr>
          <w:spacing w:val="37"/>
        </w:rPr>
        <w:t xml:space="preserve"> </w:t>
      </w:r>
      <w:r>
        <w:t>ценностям</w:t>
      </w:r>
      <w:r>
        <w:rPr>
          <w:spacing w:val="37"/>
        </w:rPr>
        <w:t xml:space="preserve"> </w:t>
      </w:r>
      <w:r>
        <w:t>«Человек»,</w:t>
      </w:r>
      <w:r>
        <w:rPr>
          <w:spacing w:val="38"/>
        </w:rPr>
        <w:t xml:space="preserve"> </w:t>
      </w:r>
      <w:r>
        <w:rPr>
          <w:spacing w:val="-2"/>
        </w:rPr>
        <w:t>«Семья»,</w:t>
      </w:r>
    </w:p>
    <w:p w14:paraId="38BD3610">
      <w:pPr>
        <w:spacing w:before="36"/>
        <w:ind w:left="141" w:right="0" w:firstLine="0"/>
        <w:jc w:val="left"/>
        <w:rPr>
          <w:sz w:val="24"/>
        </w:rPr>
      </w:pPr>
      <w:r>
        <w:rPr>
          <w:b/>
          <w:sz w:val="24"/>
        </w:rPr>
        <w:t>«Познание»,</w:t>
      </w:r>
      <w:r>
        <w:rPr>
          <w:b/>
          <w:spacing w:val="-3"/>
          <w:sz w:val="24"/>
        </w:rPr>
        <w:t xml:space="preserve"> </w:t>
      </w:r>
      <w:r>
        <w:rPr>
          <w:b/>
          <w:sz w:val="24"/>
        </w:rPr>
        <w:t>«Родина»</w:t>
      </w:r>
      <w:r>
        <w:rPr>
          <w:b/>
          <w:spacing w:val="-6"/>
          <w:sz w:val="24"/>
        </w:rPr>
        <w:t xml:space="preserve"> </w:t>
      </w:r>
      <w:r>
        <w:rPr>
          <w:b/>
          <w:sz w:val="24"/>
        </w:rPr>
        <w:t>и</w:t>
      </w:r>
      <w:r>
        <w:rPr>
          <w:b/>
          <w:spacing w:val="-2"/>
          <w:sz w:val="24"/>
        </w:rPr>
        <w:t xml:space="preserve"> </w:t>
      </w:r>
      <w:r>
        <w:rPr>
          <w:b/>
          <w:sz w:val="24"/>
        </w:rPr>
        <w:t xml:space="preserve">«Природа», </w:t>
      </w:r>
      <w:r>
        <w:rPr>
          <w:sz w:val="24"/>
        </w:rPr>
        <w:t>что</w:t>
      </w:r>
      <w:r>
        <w:rPr>
          <w:spacing w:val="-5"/>
          <w:sz w:val="24"/>
        </w:rPr>
        <w:t xml:space="preserve"> </w:t>
      </w:r>
      <w:r>
        <w:rPr>
          <w:spacing w:val="-2"/>
          <w:sz w:val="24"/>
        </w:rPr>
        <w:t>предполагает:</w:t>
      </w:r>
    </w:p>
    <w:p w14:paraId="781BF378">
      <w:pPr>
        <w:pStyle w:val="8"/>
        <w:spacing w:before="40" w:line="276" w:lineRule="auto"/>
        <w:ind w:left="160" w:firstLine="720"/>
        <w:jc w:val="left"/>
      </w:pPr>
      <w:r>
        <w:t>воспитание</w:t>
      </w:r>
      <w:r>
        <w:rPr>
          <w:spacing w:val="40"/>
        </w:rPr>
        <w:t xml:space="preserve"> </w:t>
      </w:r>
      <w:r>
        <w:t>отношения</w:t>
      </w:r>
      <w:r>
        <w:rPr>
          <w:spacing w:val="40"/>
        </w:rPr>
        <w:t xml:space="preserve"> </w:t>
      </w:r>
      <w:r>
        <w:t>к</w:t>
      </w:r>
      <w:r>
        <w:rPr>
          <w:spacing w:val="40"/>
        </w:rPr>
        <w:t xml:space="preserve"> </w:t>
      </w:r>
      <w:r>
        <w:t>знанию</w:t>
      </w:r>
      <w:r>
        <w:rPr>
          <w:spacing w:val="40"/>
        </w:rPr>
        <w:t xml:space="preserve"> </w:t>
      </w:r>
      <w:r>
        <w:t>как</w:t>
      </w:r>
      <w:r>
        <w:rPr>
          <w:spacing w:val="40"/>
        </w:rPr>
        <w:t xml:space="preserve"> </w:t>
      </w:r>
      <w:r>
        <w:t>ценности,</w:t>
      </w:r>
      <w:r>
        <w:rPr>
          <w:spacing w:val="40"/>
        </w:rPr>
        <w:t xml:space="preserve"> </w:t>
      </w:r>
      <w:r>
        <w:t>понимание</w:t>
      </w:r>
      <w:r>
        <w:rPr>
          <w:spacing w:val="40"/>
        </w:rPr>
        <w:t xml:space="preserve"> </w:t>
      </w:r>
      <w:r>
        <w:t>значения</w:t>
      </w:r>
      <w:r>
        <w:rPr>
          <w:spacing w:val="40"/>
        </w:rPr>
        <w:t xml:space="preserve"> </w:t>
      </w:r>
      <w:r>
        <w:t>образования</w:t>
      </w:r>
      <w:r>
        <w:rPr>
          <w:spacing w:val="40"/>
        </w:rPr>
        <w:t xml:space="preserve"> </w:t>
      </w:r>
      <w:r>
        <w:t>для человека, общества, страны;</w:t>
      </w:r>
    </w:p>
    <w:p w14:paraId="30524F60">
      <w:pPr>
        <w:pStyle w:val="8"/>
        <w:spacing w:before="2" w:line="276" w:lineRule="auto"/>
        <w:ind w:left="160" w:firstLine="720"/>
        <w:jc w:val="left"/>
      </w:pPr>
      <w:r>
        <w:t>приобщение</w:t>
      </w:r>
      <w:r>
        <w:rPr>
          <w:spacing w:val="-3"/>
        </w:rPr>
        <w:t xml:space="preserve"> </w:t>
      </w:r>
      <w:r>
        <w:t>к</w:t>
      </w:r>
      <w:r>
        <w:rPr>
          <w:spacing w:val="-2"/>
        </w:rPr>
        <w:t xml:space="preserve"> </w:t>
      </w:r>
      <w:r>
        <w:t>отечественным</w:t>
      </w:r>
      <w:r>
        <w:rPr>
          <w:spacing w:val="-3"/>
        </w:rPr>
        <w:t xml:space="preserve"> </w:t>
      </w:r>
      <w:r>
        <w:t>традициям</w:t>
      </w:r>
      <w:r>
        <w:rPr>
          <w:spacing w:val="-3"/>
        </w:rPr>
        <w:t xml:space="preserve"> </w:t>
      </w:r>
      <w:r>
        <w:t>и</w:t>
      </w:r>
      <w:r>
        <w:rPr>
          <w:spacing w:val="-4"/>
        </w:rPr>
        <w:t xml:space="preserve"> </w:t>
      </w:r>
      <w:r>
        <w:t>праздникам,</w:t>
      </w:r>
      <w:r>
        <w:rPr>
          <w:spacing w:val="-2"/>
        </w:rPr>
        <w:t xml:space="preserve"> </w:t>
      </w:r>
      <w:r>
        <w:t>к</w:t>
      </w:r>
      <w:r>
        <w:rPr>
          <w:spacing w:val="-4"/>
        </w:rPr>
        <w:t xml:space="preserve"> </w:t>
      </w:r>
      <w:r>
        <w:t>истории</w:t>
      </w:r>
      <w:r>
        <w:rPr>
          <w:spacing w:val="-1"/>
        </w:rPr>
        <w:t xml:space="preserve"> </w:t>
      </w:r>
      <w:r>
        <w:t>и</w:t>
      </w:r>
      <w:r>
        <w:rPr>
          <w:spacing w:val="-4"/>
        </w:rPr>
        <w:t xml:space="preserve"> </w:t>
      </w:r>
      <w:r>
        <w:t>достижениям</w:t>
      </w:r>
      <w:r>
        <w:rPr>
          <w:spacing w:val="-3"/>
        </w:rPr>
        <w:t xml:space="preserve"> </w:t>
      </w:r>
      <w:r>
        <w:t>родной страны, к культурному наследию народов России;</w:t>
      </w:r>
    </w:p>
    <w:p w14:paraId="43A31517">
      <w:pPr>
        <w:pStyle w:val="8"/>
        <w:spacing w:line="276" w:lineRule="auto"/>
        <w:ind w:left="160" w:right="215" w:firstLine="720"/>
        <w:jc w:val="left"/>
      </w:pPr>
      <w:r>
        <w:t>воспитание уважения к людям - представителям разных народов России независимо от</w:t>
      </w:r>
      <w:r>
        <w:rPr>
          <w:spacing w:val="80"/>
        </w:rPr>
        <w:t xml:space="preserve"> </w:t>
      </w:r>
      <w:r>
        <w:t>их этнической принадлежности;</w:t>
      </w:r>
    </w:p>
    <w:p w14:paraId="7534B211">
      <w:pPr>
        <w:pStyle w:val="8"/>
        <w:spacing w:line="276" w:lineRule="auto"/>
        <w:ind w:left="160" w:firstLine="720"/>
        <w:jc w:val="left"/>
      </w:pPr>
      <w:r>
        <w:t>воспитание</w:t>
      </w:r>
      <w:r>
        <w:rPr>
          <w:spacing w:val="40"/>
        </w:rPr>
        <w:t xml:space="preserve"> </w:t>
      </w:r>
      <w:r>
        <w:t>уважительного</w:t>
      </w:r>
      <w:r>
        <w:rPr>
          <w:spacing w:val="40"/>
        </w:rPr>
        <w:t xml:space="preserve"> </w:t>
      </w:r>
      <w:r>
        <w:t>отношения</w:t>
      </w:r>
      <w:r>
        <w:rPr>
          <w:spacing w:val="40"/>
        </w:rPr>
        <w:t xml:space="preserve"> </w:t>
      </w:r>
      <w:r>
        <w:t>к</w:t>
      </w:r>
      <w:r>
        <w:rPr>
          <w:spacing w:val="40"/>
        </w:rPr>
        <w:t xml:space="preserve"> </w:t>
      </w:r>
      <w:r>
        <w:t>государственным</w:t>
      </w:r>
      <w:r>
        <w:rPr>
          <w:spacing w:val="40"/>
        </w:rPr>
        <w:t xml:space="preserve"> </w:t>
      </w:r>
      <w:r>
        <w:t>символам</w:t>
      </w:r>
      <w:r>
        <w:rPr>
          <w:spacing w:val="40"/>
        </w:rPr>
        <w:t xml:space="preserve"> </w:t>
      </w:r>
      <w:r>
        <w:t>страны</w:t>
      </w:r>
      <w:r>
        <w:rPr>
          <w:spacing w:val="40"/>
        </w:rPr>
        <w:t xml:space="preserve"> </w:t>
      </w:r>
      <w:r>
        <w:t>(флагу,</w:t>
      </w:r>
      <w:r>
        <w:rPr>
          <w:spacing w:val="80"/>
        </w:rPr>
        <w:t xml:space="preserve"> </w:t>
      </w:r>
      <w:r>
        <w:t>гербу, гимну);</w:t>
      </w:r>
    </w:p>
    <w:p w14:paraId="611BD0F4">
      <w:pPr>
        <w:pStyle w:val="8"/>
        <w:spacing w:line="276" w:lineRule="auto"/>
        <w:ind w:left="160" w:firstLine="720"/>
        <w:jc w:val="left"/>
      </w:pPr>
      <w:r>
        <w:t>воспитание</w:t>
      </w:r>
      <w:r>
        <w:rPr>
          <w:spacing w:val="40"/>
        </w:rPr>
        <w:t xml:space="preserve"> </w:t>
      </w:r>
      <w:r>
        <w:t>бережного</w:t>
      </w:r>
      <w:r>
        <w:rPr>
          <w:spacing w:val="40"/>
        </w:rPr>
        <w:t xml:space="preserve"> </w:t>
      </w:r>
      <w:r>
        <w:t>и</w:t>
      </w:r>
      <w:r>
        <w:rPr>
          <w:spacing w:val="40"/>
        </w:rPr>
        <w:t xml:space="preserve"> </w:t>
      </w:r>
      <w:r>
        <w:t>ответственного</w:t>
      </w:r>
      <w:r>
        <w:rPr>
          <w:spacing w:val="40"/>
        </w:rPr>
        <w:t xml:space="preserve"> </w:t>
      </w:r>
      <w:r>
        <w:t>отношения</w:t>
      </w:r>
      <w:r>
        <w:rPr>
          <w:spacing w:val="40"/>
        </w:rPr>
        <w:t xml:space="preserve"> </w:t>
      </w:r>
      <w:r>
        <w:t>к</w:t>
      </w:r>
      <w:r>
        <w:rPr>
          <w:spacing w:val="40"/>
        </w:rPr>
        <w:t xml:space="preserve"> </w:t>
      </w:r>
      <w:r>
        <w:t>природе</w:t>
      </w:r>
      <w:r>
        <w:rPr>
          <w:spacing w:val="40"/>
        </w:rPr>
        <w:t xml:space="preserve"> </w:t>
      </w:r>
      <w:r>
        <w:t>родного</w:t>
      </w:r>
      <w:r>
        <w:rPr>
          <w:spacing w:val="40"/>
        </w:rPr>
        <w:t xml:space="preserve"> </w:t>
      </w:r>
      <w:r>
        <w:t>края,</w:t>
      </w:r>
      <w:r>
        <w:rPr>
          <w:spacing w:val="40"/>
        </w:rPr>
        <w:t xml:space="preserve"> </w:t>
      </w:r>
      <w:r>
        <w:t>родной страны, приобретение первого опыта действий по сохранению природы.</w:t>
      </w:r>
    </w:p>
    <w:p w14:paraId="4EBE2910">
      <w:pPr>
        <w:pStyle w:val="4"/>
        <w:spacing w:before="1" w:line="276" w:lineRule="auto"/>
        <w:ind w:left="141" w:firstLine="708"/>
        <w:jc w:val="left"/>
        <w:rPr>
          <w:b w:val="0"/>
        </w:rPr>
      </w:pPr>
      <w:r>
        <w:t>«Речевое</w:t>
      </w:r>
      <w:r>
        <w:rPr>
          <w:spacing w:val="39"/>
        </w:rPr>
        <w:t xml:space="preserve"> </w:t>
      </w:r>
      <w:r>
        <w:t>развитие»:</w:t>
      </w:r>
      <w:r>
        <w:rPr>
          <w:spacing w:val="40"/>
        </w:rPr>
        <w:t xml:space="preserve"> </w:t>
      </w:r>
      <w:r>
        <w:t>приобщение</w:t>
      </w:r>
      <w:r>
        <w:rPr>
          <w:spacing w:val="39"/>
        </w:rPr>
        <w:t xml:space="preserve"> </w:t>
      </w:r>
      <w:r>
        <w:t>детей</w:t>
      </w:r>
      <w:r>
        <w:rPr>
          <w:spacing w:val="38"/>
        </w:rPr>
        <w:t xml:space="preserve"> </w:t>
      </w:r>
      <w:r>
        <w:t>к</w:t>
      </w:r>
      <w:r>
        <w:rPr>
          <w:spacing w:val="38"/>
        </w:rPr>
        <w:t xml:space="preserve"> </w:t>
      </w:r>
      <w:r>
        <w:t>ценностям</w:t>
      </w:r>
      <w:r>
        <w:rPr>
          <w:spacing w:val="39"/>
        </w:rPr>
        <w:t xml:space="preserve"> </w:t>
      </w:r>
      <w:r>
        <w:t>«Культура»</w:t>
      </w:r>
      <w:r>
        <w:rPr>
          <w:spacing w:val="40"/>
        </w:rPr>
        <w:t xml:space="preserve"> </w:t>
      </w:r>
      <w:r>
        <w:t>и</w:t>
      </w:r>
      <w:r>
        <w:rPr>
          <w:spacing w:val="40"/>
        </w:rPr>
        <w:t xml:space="preserve"> </w:t>
      </w:r>
      <w:r>
        <w:t>«Красота»,</w:t>
      </w:r>
      <w:r>
        <w:rPr>
          <w:spacing w:val="40"/>
        </w:rPr>
        <w:t xml:space="preserve"> </w:t>
      </w:r>
      <w:r>
        <w:rPr>
          <w:b w:val="0"/>
        </w:rPr>
        <w:t xml:space="preserve">что </w:t>
      </w:r>
      <w:r>
        <w:rPr>
          <w:b w:val="0"/>
          <w:spacing w:val="-2"/>
        </w:rPr>
        <w:t>предполагает:</w:t>
      </w:r>
    </w:p>
    <w:p w14:paraId="324D7DB1">
      <w:pPr>
        <w:pStyle w:val="8"/>
        <w:spacing w:line="276" w:lineRule="auto"/>
        <w:ind w:left="160" w:firstLine="720"/>
        <w:jc w:val="left"/>
      </w:pPr>
      <w:r>
        <w:t>владение</w:t>
      </w:r>
      <w:r>
        <w:rPr>
          <w:spacing w:val="40"/>
        </w:rPr>
        <w:t xml:space="preserve"> </w:t>
      </w:r>
      <w:r>
        <w:t>формами</w:t>
      </w:r>
      <w:r>
        <w:rPr>
          <w:spacing w:val="40"/>
        </w:rPr>
        <w:t xml:space="preserve"> </w:t>
      </w:r>
      <w:r>
        <w:t>речевого</w:t>
      </w:r>
      <w:r>
        <w:rPr>
          <w:spacing w:val="40"/>
        </w:rPr>
        <w:t xml:space="preserve"> </w:t>
      </w:r>
      <w:r>
        <w:t>этикета,</w:t>
      </w:r>
      <w:r>
        <w:rPr>
          <w:spacing w:val="40"/>
        </w:rPr>
        <w:t xml:space="preserve"> </w:t>
      </w:r>
      <w:r>
        <w:t>отражающими</w:t>
      </w:r>
      <w:r>
        <w:rPr>
          <w:spacing w:val="40"/>
        </w:rPr>
        <w:t xml:space="preserve"> </w:t>
      </w:r>
      <w:r>
        <w:t>принятые</w:t>
      </w:r>
      <w:r>
        <w:rPr>
          <w:spacing w:val="40"/>
        </w:rPr>
        <w:t xml:space="preserve"> </w:t>
      </w:r>
      <w:r>
        <w:t>в</w:t>
      </w:r>
      <w:r>
        <w:rPr>
          <w:spacing w:val="40"/>
        </w:rPr>
        <w:t xml:space="preserve"> </w:t>
      </w:r>
      <w:r>
        <w:t>обществе</w:t>
      </w:r>
      <w:r>
        <w:rPr>
          <w:spacing w:val="40"/>
        </w:rPr>
        <w:t xml:space="preserve"> </w:t>
      </w:r>
      <w:r>
        <w:t>правила</w:t>
      </w:r>
      <w:r>
        <w:rPr>
          <w:spacing w:val="40"/>
        </w:rPr>
        <w:t xml:space="preserve"> </w:t>
      </w:r>
      <w:r>
        <w:t>и нормы культурного поведения;</w:t>
      </w:r>
    </w:p>
    <w:p w14:paraId="57BCA2E2">
      <w:pPr>
        <w:pStyle w:val="8"/>
        <w:spacing w:line="276" w:lineRule="auto"/>
        <w:ind w:left="160" w:firstLine="720"/>
        <w:jc w:val="left"/>
      </w:pPr>
      <w:r>
        <w:t>воспитание</w:t>
      </w:r>
      <w:r>
        <w:rPr>
          <w:spacing w:val="40"/>
        </w:rPr>
        <w:t xml:space="preserve"> </w:t>
      </w:r>
      <w:r>
        <w:t>отношения</w:t>
      </w:r>
      <w:r>
        <w:rPr>
          <w:spacing w:val="40"/>
        </w:rPr>
        <w:t xml:space="preserve"> </w:t>
      </w:r>
      <w:r>
        <w:t>к</w:t>
      </w:r>
      <w:r>
        <w:rPr>
          <w:spacing w:val="40"/>
        </w:rPr>
        <w:t xml:space="preserve"> </w:t>
      </w:r>
      <w:r>
        <w:t>родному</w:t>
      </w:r>
      <w:r>
        <w:rPr>
          <w:spacing w:val="40"/>
        </w:rPr>
        <w:t xml:space="preserve"> </w:t>
      </w:r>
      <w:r>
        <w:t>языку</w:t>
      </w:r>
      <w:r>
        <w:rPr>
          <w:spacing w:val="40"/>
        </w:rPr>
        <w:t xml:space="preserve"> </w:t>
      </w:r>
      <w:r>
        <w:t>как</w:t>
      </w:r>
      <w:r>
        <w:rPr>
          <w:spacing w:val="40"/>
        </w:rPr>
        <w:t xml:space="preserve"> </w:t>
      </w:r>
      <w:r>
        <w:t>ценности,</w:t>
      </w:r>
      <w:r>
        <w:rPr>
          <w:spacing w:val="40"/>
        </w:rPr>
        <w:t xml:space="preserve"> </w:t>
      </w:r>
      <w:r>
        <w:t>умения</w:t>
      </w:r>
      <w:r>
        <w:rPr>
          <w:spacing w:val="80"/>
        </w:rPr>
        <w:t xml:space="preserve"> </w:t>
      </w:r>
      <w:r>
        <w:t>чувствовать</w:t>
      </w:r>
      <w:r>
        <w:rPr>
          <w:spacing w:val="40"/>
        </w:rPr>
        <w:t xml:space="preserve"> </w:t>
      </w:r>
      <w:r>
        <w:t>красоту</w:t>
      </w:r>
      <w:r>
        <w:rPr>
          <w:spacing w:val="40"/>
        </w:rPr>
        <w:t xml:space="preserve"> </w:t>
      </w:r>
      <w:r>
        <w:t>языка, стремления говорить красиво (на правильном, богатом, образном языке).</w:t>
      </w:r>
    </w:p>
    <w:p w14:paraId="5FEA554F">
      <w:pPr>
        <w:pStyle w:val="4"/>
        <w:tabs>
          <w:tab w:val="left" w:pos="4441"/>
          <w:tab w:val="left" w:pos="5942"/>
          <w:tab w:val="left" w:pos="7602"/>
          <w:tab w:val="left" w:pos="8513"/>
          <w:tab w:val="left" w:pos="8970"/>
        </w:tabs>
        <w:spacing w:before="4"/>
        <w:jc w:val="left"/>
      </w:pPr>
      <w:r>
        <w:rPr>
          <w:spacing w:val="-2"/>
        </w:rPr>
        <w:t>«Художественно-эстетическое</w:t>
      </w:r>
      <w:r>
        <w:tab/>
      </w:r>
      <w:r>
        <w:rPr>
          <w:spacing w:val="-2"/>
        </w:rPr>
        <w:t>развитие»:</w:t>
      </w:r>
      <w:r>
        <w:tab/>
      </w:r>
      <w:r>
        <w:rPr>
          <w:spacing w:val="-2"/>
        </w:rPr>
        <w:t>приобщение</w:t>
      </w:r>
      <w:r>
        <w:tab/>
      </w:r>
      <w:r>
        <w:rPr>
          <w:spacing w:val="-2"/>
        </w:rPr>
        <w:t>детей</w:t>
      </w:r>
      <w:r>
        <w:tab/>
      </w:r>
      <w:r>
        <w:rPr>
          <w:spacing w:val="-10"/>
        </w:rPr>
        <w:t>к</w:t>
      </w:r>
      <w:r>
        <w:tab/>
      </w:r>
      <w:r>
        <w:rPr>
          <w:spacing w:val="-2"/>
        </w:rPr>
        <w:t>ценностям</w:t>
      </w:r>
    </w:p>
    <w:p w14:paraId="72DB2FD9">
      <w:pPr>
        <w:spacing w:before="36"/>
        <w:ind w:left="141" w:right="0" w:firstLine="0"/>
        <w:jc w:val="left"/>
        <w:rPr>
          <w:sz w:val="24"/>
        </w:rPr>
      </w:pPr>
      <w:r>
        <w:rPr>
          <w:b/>
          <w:sz w:val="24"/>
        </w:rPr>
        <w:t>«Культура»</w:t>
      </w:r>
      <w:r>
        <w:rPr>
          <w:b/>
          <w:spacing w:val="-3"/>
          <w:sz w:val="24"/>
        </w:rPr>
        <w:t xml:space="preserve"> </w:t>
      </w:r>
      <w:r>
        <w:rPr>
          <w:b/>
          <w:sz w:val="24"/>
        </w:rPr>
        <w:t>и</w:t>
      </w:r>
      <w:r>
        <w:rPr>
          <w:b/>
          <w:spacing w:val="-3"/>
          <w:sz w:val="24"/>
        </w:rPr>
        <w:t xml:space="preserve"> </w:t>
      </w:r>
      <w:r>
        <w:rPr>
          <w:b/>
          <w:sz w:val="24"/>
        </w:rPr>
        <w:t>«Красота»,</w:t>
      </w:r>
      <w:r>
        <w:rPr>
          <w:b/>
          <w:spacing w:val="-2"/>
          <w:sz w:val="24"/>
        </w:rPr>
        <w:t xml:space="preserve"> </w:t>
      </w:r>
      <w:r>
        <w:rPr>
          <w:sz w:val="24"/>
        </w:rPr>
        <w:t>что</w:t>
      </w:r>
      <w:r>
        <w:rPr>
          <w:spacing w:val="-2"/>
          <w:sz w:val="24"/>
        </w:rPr>
        <w:t xml:space="preserve"> предполагает:</w:t>
      </w:r>
    </w:p>
    <w:p w14:paraId="05BDA45E">
      <w:pPr>
        <w:pStyle w:val="8"/>
        <w:spacing w:before="43" w:line="276" w:lineRule="auto"/>
        <w:ind w:left="160" w:right="159" w:firstLine="700"/>
      </w:pPr>
      <w:r>
        <w:t>воспитание эстетических чувств (удивления, радости, восхищения) к различным</w:t>
      </w:r>
      <w:r>
        <w:rPr>
          <w:spacing w:val="40"/>
        </w:rPr>
        <w:t xml:space="preserve"> </w:t>
      </w:r>
      <w:r>
        <w:t>объектам и явлениям окружающего мира (природного, бытового, социального), к</w:t>
      </w:r>
      <w:r>
        <w:rPr>
          <w:spacing w:val="40"/>
        </w:rPr>
        <w:t xml:space="preserve"> </w:t>
      </w:r>
      <w:r>
        <w:t xml:space="preserve">произведениям разных видов, жанров и стилей искусства (в соответствии с возрастными </w:t>
      </w:r>
      <w:r>
        <w:rPr>
          <w:spacing w:val="-2"/>
        </w:rPr>
        <w:t>особенностями);</w:t>
      </w:r>
    </w:p>
    <w:p w14:paraId="6EC166E5">
      <w:pPr>
        <w:pStyle w:val="8"/>
        <w:spacing w:after="0" w:line="276" w:lineRule="auto"/>
        <w:sectPr>
          <w:headerReference r:id="rId235" w:type="default"/>
          <w:footerReference r:id="rId236" w:type="default"/>
          <w:pgSz w:w="12000" w:h="16970"/>
          <w:pgMar w:top="1000" w:right="708" w:bottom="280" w:left="992" w:header="254" w:footer="0" w:gutter="0"/>
          <w:cols w:space="720" w:num="1"/>
        </w:sectPr>
      </w:pPr>
    </w:p>
    <w:p w14:paraId="22F49674">
      <w:pPr>
        <w:pStyle w:val="8"/>
        <w:spacing w:before="119" w:line="278" w:lineRule="auto"/>
        <w:ind w:left="160" w:right="163" w:firstLine="700"/>
      </w:pPr>
      <w:r>
        <w:t>приобщение к традициям и великому культурному наследию российского народа, шедеврам мировой художественной культуры;</w:t>
      </w:r>
    </w:p>
    <w:p w14:paraId="491C0E76">
      <w:pPr>
        <w:pStyle w:val="8"/>
        <w:spacing w:line="276" w:lineRule="auto"/>
        <w:ind w:left="160" w:right="161" w:firstLine="700"/>
      </w:pPr>
      <w:r>
        <w:t>становление эстетического, эмоционально-ценностного отношения к окружающему миру для гармонизации внешнего и внутреннего мира ребёнка;</w:t>
      </w:r>
    </w:p>
    <w:p w14:paraId="2505D49B">
      <w:pPr>
        <w:pStyle w:val="8"/>
        <w:spacing w:line="278" w:lineRule="auto"/>
        <w:ind w:left="160" w:right="164" w:firstLine="700"/>
      </w:pPr>
      <w:r>
        <w:t>создание условий для раскрытия детьми базовых ценностей и их проживания в разных видах художественно-творческой деятельности;</w:t>
      </w:r>
    </w:p>
    <w:p w14:paraId="7F511EF4">
      <w:pPr>
        <w:pStyle w:val="8"/>
        <w:spacing w:line="276" w:lineRule="auto"/>
        <w:ind w:left="160" w:right="168" w:firstLine="700"/>
      </w:pPr>
      <w:r>
        <w:t>формирование целостной картины мира на основе интеграции интеллектуального и эмоционально-образного способов его освоения детьми;</w:t>
      </w:r>
    </w:p>
    <w:p w14:paraId="340E456B">
      <w:pPr>
        <w:pStyle w:val="8"/>
        <w:spacing w:line="276" w:lineRule="auto"/>
        <w:ind w:left="160" w:right="158" w:firstLine="700"/>
      </w:pPr>
      <w:r>
        <w:t>создание</w:t>
      </w:r>
      <w:r>
        <w:rPr>
          <w:spacing w:val="-3"/>
        </w:rPr>
        <w:t xml:space="preserve"> </w:t>
      </w:r>
      <w:r>
        <w:t>условий</w:t>
      </w:r>
      <w:r>
        <w:rPr>
          <w:spacing w:val="-3"/>
        </w:rPr>
        <w:t xml:space="preserve"> </w:t>
      </w:r>
      <w:r>
        <w:t>для</w:t>
      </w:r>
      <w:r>
        <w:rPr>
          <w:spacing w:val="-3"/>
        </w:rPr>
        <w:t xml:space="preserve"> </w:t>
      </w:r>
      <w:r>
        <w:t>выявления,</w:t>
      </w:r>
      <w:r>
        <w:rPr>
          <w:spacing w:val="-3"/>
        </w:rPr>
        <w:t xml:space="preserve"> </w:t>
      </w:r>
      <w:r>
        <w:t>развития</w:t>
      </w:r>
      <w:r>
        <w:rPr>
          <w:spacing w:val="-6"/>
        </w:rPr>
        <w:t xml:space="preserve"> </w:t>
      </w:r>
      <w:r>
        <w:t>и</w:t>
      </w:r>
      <w:r>
        <w:rPr>
          <w:spacing w:val="-3"/>
        </w:rPr>
        <w:t xml:space="preserve"> </w:t>
      </w:r>
      <w:r>
        <w:t>реализации</w:t>
      </w:r>
      <w:r>
        <w:rPr>
          <w:spacing w:val="-3"/>
        </w:rPr>
        <w:t xml:space="preserve"> </w:t>
      </w:r>
      <w:r>
        <w:t>творческого</w:t>
      </w:r>
      <w:r>
        <w:rPr>
          <w:spacing w:val="-3"/>
        </w:rPr>
        <w:t xml:space="preserve"> </w:t>
      </w:r>
      <w:r>
        <w:t>потенциала</w:t>
      </w:r>
      <w:r>
        <w:rPr>
          <w:spacing w:val="-4"/>
        </w:rPr>
        <w:t xml:space="preserve"> </w:t>
      </w:r>
      <w:r>
        <w:t>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09069F9">
      <w:pPr>
        <w:spacing w:before="0" w:line="276" w:lineRule="auto"/>
        <w:ind w:left="141" w:right="161" w:firstLine="708"/>
        <w:jc w:val="both"/>
        <w:rPr>
          <w:sz w:val="24"/>
        </w:rPr>
      </w:pPr>
      <w:r>
        <w:rPr>
          <w:b/>
          <w:sz w:val="24"/>
        </w:rPr>
        <w:t>«Физическое развитие»: приобщение детей к ценностям «Жизнь», «Здоровье»</w:t>
      </w:r>
      <w:r>
        <w:rPr>
          <w:sz w:val="24"/>
        </w:rPr>
        <w:t xml:space="preserve">, что </w:t>
      </w:r>
      <w:r>
        <w:rPr>
          <w:spacing w:val="-2"/>
          <w:sz w:val="24"/>
        </w:rPr>
        <w:t>предполагает:</w:t>
      </w:r>
    </w:p>
    <w:p w14:paraId="71344CA2">
      <w:pPr>
        <w:pStyle w:val="8"/>
        <w:spacing w:line="276" w:lineRule="auto"/>
        <w:ind w:left="160" w:right="167" w:firstLine="700"/>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22FFFC5">
      <w:pPr>
        <w:pStyle w:val="8"/>
        <w:spacing w:line="276" w:lineRule="auto"/>
        <w:ind w:left="160" w:right="168" w:firstLine="700"/>
      </w:pPr>
      <w:r>
        <w:t>формирование у ребёнка возрастосообразных представлений и знаний в области физической культуры, здоровья и безопасного образа жизни;</w:t>
      </w:r>
    </w:p>
    <w:p w14:paraId="7288F9F7">
      <w:pPr>
        <w:pStyle w:val="8"/>
        <w:spacing w:line="276" w:lineRule="auto"/>
        <w:ind w:left="182" w:right="183" w:firstLine="720"/>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w:t>
      </w:r>
      <w:r>
        <w:rPr>
          <w:spacing w:val="40"/>
        </w:rPr>
        <w:t xml:space="preserve"> </w:t>
      </w:r>
      <w:r>
        <w:t>и правилам;</w:t>
      </w:r>
    </w:p>
    <w:p w14:paraId="5F9A7D4E">
      <w:pPr>
        <w:pStyle w:val="8"/>
        <w:spacing w:line="278" w:lineRule="auto"/>
        <w:ind w:left="182" w:right="141" w:firstLine="720"/>
      </w:pPr>
      <w:r>
        <w:t>воспитание активности, самостоятельности, самоуважения, коммуникабельности, уверенности и других личностных качеств;</w:t>
      </w:r>
    </w:p>
    <w:p w14:paraId="667EB9BD">
      <w:pPr>
        <w:pStyle w:val="8"/>
        <w:spacing w:line="276" w:lineRule="auto"/>
        <w:ind w:left="182" w:right="190" w:firstLine="720"/>
      </w:pPr>
      <w:r>
        <w:t>приобщение детей к ценностям, нормам и знаниям физической культуры в целях их физического развития и саморазвития;</w:t>
      </w:r>
    </w:p>
    <w:p w14:paraId="1013390C">
      <w:pPr>
        <w:pStyle w:val="8"/>
        <w:spacing w:line="276" w:lineRule="auto"/>
        <w:ind w:left="182" w:right="178" w:firstLine="720"/>
      </w:pPr>
      <w:r>
        <w:t>формирование у ребёнка основных гигиенических навыков, представлений о здоровом образе жизни.</w:t>
      </w:r>
    </w:p>
    <w:p w14:paraId="04248338">
      <w:pPr>
        <w:pStyle w:val="8"/>
        <w:spacing w:before="6"/>
        <w:ind w:left="0"/>
        <w:jc w:val="left"/>
      </w:pPr>
    </w:p>
    <w:p w14:paraId="16B2563F">
      <w:pPr>
        <w:pStyle w:val="4"/>
        <w:numPr>
          <w:ilvl w:val="1"/>
          <w:numId w:val="15"/>
        </w:numPr>
        <w:tabs>
          <w:tab w:val="left" w:pos="1040"/>
        </w:tabs>
        <w:spacing w:before="0" w:after="0" w:line="240" w:lineRule="auto"/>
        <w:ind w:left="1040" w:right="0" w:hanging="539"/>
        <w:jc w:val="both"/>
      </w:pPr>
      <w:r>
        <w:t>Вариативные</w:t>
      </w:r>
      <w:r>
        <w:rPr>
          <w:spacing w:val="-6"/>
        </w:rPr>
        <w:t xml:space="preserve"> </w:t>
      </w:r>
      <w:r>
        <w:t>формы,</w:t>
      </w:r>
      <w:r>
        <w:rPr>
          <w:spacing w:val="-1"/>
        </w:rPr>
        <w:t xml:space="preserve"> </w:t>
      </w:r>
      <w:r>
        <w:t>способы,</w:t>
      </w:r>
      <w:r>
        <w:rPr>
          <w:spacing w:val="-3"/>
        </w:rPr>
        <w:t xml:space="preserve"> </w:t>
      </w:r>
      <w:r>
        <w:t>методы</w:t>
      </w:r>
      <w:r>
        <w:rPr>
          <w:spacing w:val="-3"/>
        </w:rPr>
        <w:t xml:space="preserve"> </w:t>
      </w:r>
      <w:r>
        <w:t>и</w:t>
      </w:r>
      <w:r>
        <w:rPr>
          <w:spacing w:val="-3"/>
        </w:rPr>
        <w:t xml:space="preserve"> </w:t>
      </w:r>
      <w:r>
        <w:t>средства</w:t>
      </w:r>
      <w:r>
        <w:rPr>
          <w:spacing w:val="-3"/>
        </w:rPr>
        <w:t xml:space="preserve"> </w:t>
      </w:r>
      <w:r>
        <w:t>реализации</w:t>
      </w:r>
      <w:r>
        <w:rPr>
          <w:spacing w:val="-3"/>
        </w:rPr>
        <w:t xml:space="preserve"> </w:t>
      </w:r>
      <w:r>
        <w:rPr>
          <w:spacing w:val="-2"/>
        </w:rPr>
        <w:t>Программы</w:t>
      </w:r>
    </w:p>
    <w:p w14:paraId="5D329BFC">
      <w:pPr>
        <w:pStyle w:val="8"/>
        <w:spacing w:before="36" w:line="276" w:lineRule="auto"/>
        <w:ind w:right="139" w:firstLine="708"/>
      </w:pPr>
      <w: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w:t>
      </w:r>
      <w:r>
        <w:rPr>
          <w:spacing w:val="80"/>
        </w:rPr>
        <w:t xml:space="preserve"> </w:t>
      </w:r>
      <w:r>
        <w:t>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7C700F74">
      <w:pPr>
        <w:pStyle w:val="8"/>
        <w:spacing w:before="2" w:line="276" w:lineRule="auto"/>
        <w:ind w:right="139" w:firstLine="708"/>
      </w:pPr>
      <w:r>
        <w:t>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w:t>
      </w:r>
      <w:r>
        <w:rPr>
          <w:spacing w:val="-1"/>
        </w:rPr>
        <w:t xml:space="preserve"> </w:t>
      </w:r>
      <w:r>
        <w:t>что у</w:t>
      </w:r>
      <w:r>
        <w:rPr>
          <w:spacing w:val="-6"/>
        </w:rPr>
        <w:t xml:space="preserve"> </w:t>
      </w:r>
      <w:r>
        <w:t>них пока не</w:t>
      </w:r>
      <w:r>
        <w:rPr>
          <w:spacing w:val="-2"/>
        </w:rPr>
        <w:t xml:space="preserve"> </w:t>
      </w:r>
      <w:r>
        <w:t>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w:t>
      </w:r>
    </w:p>
    <w:p w14:paraId="3DBB3115">
      <w:pPr>
        <w:pStyle w:val="11"/>
        <w:numPr>
          <w:ilvl w:val="0"/>
          <w:numId w:val="72"/>
        </w:numPr>
        <w:tabs>
          <w:tab w:val="left" w:pos="1158"/>
        </w:tabs>
        <w:spacing w:before="0" w:after="0" w:line="275" w:lineRule="exact"/>
        <w:ind w:left="1158" w:right="0" w:hanging="309"/>
        <w:jc w:val="both"/>
        <w:rPr>
          <w:sz w:val="24"/>
        </w:rPr>
      </w:pPr>
      <w:r>
        <w:rPr>
          <w:sz w:val="24"/>
        </w:rPr>
        <w:t>Введение</w:t>
      </w:r>
      <w:r>
        <w:rPr>
          <w:spacing w:val="62"/>
          <w:sz w:val="24"/>
        </w:rPr>
        <w:t xml:space="preserve"> </w:t>
      </w:r>
      <w:r>
        <w:rPr>
          <w:sz w:val="24"/>
        </w:rPr>
        <w:t>в</w:t>
      </w:r>
      <w:r>
        <w:rPr>
          <w:spacing w:val="65"/>
          <w:sz w:val="24"/>
        </w:rPr>
        <w:t xml:space="preserve"> </w:t>
      </w:r>
      <w:r>
        <w:rPr>
          <w:sz w:val="24"/>
        </w:rPr>
        <w:t>ситуацию.</w:t>
      </w:r>
      <w:r>
        <w:rPr>
          <w:spacing w:val="66"/>
          <w:sz w:val="24"/>
        </w:rPr>
        <w:t xml:space="preserve"> </w:t>
      </w:r>
      <w:r>
        <w:rPr>
          <w:sz w:val="24"/>
        </w:rPr>
        <w:t>Создаются</w:t>
      </w:r>
      <w:r>
        <w:rPr>
          <w:spacing w:val="68"/>
          <w:sz w:val="24"/>
        </w:rPr>
        <w:t xml:space="preserve"> </w:t>
      </w:r>
      <w:r>
        <w:rPr>
          <w:sz w:val="24"/>
        </w:rPr>
        <w:t>условия</w:t>
      </w:r>
      <w:r>
        <w:rPr>
          <w:spacing w:val="65"/>
          <w:sz w:val="24"/>
        </w:rPr>
        <w:t xml:space="preserve"> </w:t>
      </w:r>
      <w:r>
        <w:rPr>
          <w:sz w:val="24"/>
        </w:rPr>
        <w:t>для</w:t>
      </w:r>
      <w:r>
        <w:rPr>
          <w:spacing w:val="66"/>
          <w:sz w:val="24"/>
        </w:rPr>
        <w:t xml:space="preserve"> </w:t>
      </w:r>
      <w:r>
        <w:rPr>
          <w:sz w:val="24"/>
        </w:rPr>
        <w:t>возникновения</w:t>
      </w:r>
      <w:r>
        <w:rPr>
          <w:spacing w:val="63"/>
          <w:sz w:val="24"/>
        </w:rPr>
        <w:t xml:space="preserve"> </w:t>
      </w:r>
      <w:r>
        <w:rPr>
          <w:sz w:val="24"/>
        </w:rPr>
        <w:t>у</w:t>
      </w:r>
      <w:r>
        <w:rPr>
          <w:spacing w:val="63"/>
          <w:sz w:val="24"/>
        </w:rPr>
        <w:t xml:space="preserve"> </w:t>
      </w:r>
      <w:r>
        <w:rPr>
          <w:sz w:val="24"/>
        </w:rPr>
        <w:t>детей</w:t>
      </w:r>
      <w:r>
        <w:rPr>
          <w:spacing w:val="67"/>
          <w:sz w:val="24"/>
        </w:rPr>
        <w:t xml:space="preserve"> </w:t>
      </w:r>
      <w:r>
        <w:rPr>
          <w:spacing w:val="-2"/>
          <w:sz w:val="24"/>
        </w:rPr>
        <w:t>внутренней</w:t>
      </w:r>
    </w:p>
    <w:p w14:paraId="6B12B94C">
      <w:pPr>
        <w:pStyle w:val="11"/>
        <w:spacing w:after="0" w:line="275" w:lineRule="exact"/>
        <w:jc w:val="both"/>
        <w:rPr>
          <w:sz w:val="24"/>
        </w:rPr>
        <w:sectPr>
          <w:headerReference r:id="rId237" w:type="default"/>
          <w:footerReference r:id="rId238" w:type="default"/>
          <w:pgSz w:w="12000" w:h="16970"/>
          <w:pgMar w:top="1000" w:right="708" w:bottom="280" w:left="992" w:header="254" w:footer="0" w:gutter="0"/>
          <w:cols w:space="720" w:num="1"/>
        </w:sectPr>
      </w:pPr>
    </w:p>
    <w:p w14:paraId="7B499DC0">
      <w:pPr>
        <w:pStyle w:val="8"/>
        <w:spacing w:before="119"/>
      </w:pPr>
      <w:r>
        <w:t>потребности</w:t>
      </w:r>
      <w:r>
        <w:rPr>
          <w:spacing w:val="77"/>
          <w:w w:val="150"/>
        </w:rPr>
        <w:t xml:space="preserve"> </w:t>
      </w:r>
      <w:r>
        <w:t>(мотивации)</w:t>
      </w:r>
      <w:r>
        <w:rPr>
          <w:spacing w:val="78"/>
          <w:w w:val="150"/>
        </w:rPr>
        <w:t xml:space="preserve"> </w:t>
      </w:r>
      <w:r>
        <w:t>включения</w:t>
      </w:r>
      <w:r>
        <w:rPr>
          <w:spacing w:val="78"/>
          <w:w w:val="150"/>
        </w:rPr>
        <w:t xml:space="preserve"> </w:t>
      </w:r>
      <w:r>
        <w:t>в</w:t>
      </w:r>
      <w:r>
        <w:rPr>
          <w:spacing w:val="79"/>
          <w:w w:val="150"/>
        </w:rPr>
        <w:t xml:space="preserve"> </w:t>
      </w:r>
      <w:r>
        <w:t>совместную</w:t>
      </w:r>
      <w:r>
        <w:rPr>
          <w:spacing w:val="79"/>
          <w:w w:val="150"/>
        </w:rPr>
        <w:t xml:space="preserve"> </w:t>
      </w:r>
      <w:r>
        <w:t>деятельность.</w:t>
      </w:r>
      <w:r>
        <w:rPr>
          <w:spacing w:val="79"/>
          <w:w w:val="150"/>
        </w:rPr>
        <w:t xml:space="preserve"> </w:t>
      </w:r>
      <w:r>
        <w:t>Дети</w:t>
      </w:r>
      <w:r>
        <w:rPr>
          <w:spacing w:val="79"/>
          <w:w w:val="150"/>
        </w:rPr>
        <w:t xml:space="preserve"> </w:t>
      </w:r>
      <w:r>
        <w:t>фиксируют</w:t>
      </w:r>
      <w:r>
        <w:rPr>
          <w:spacing w:val="26"/>
        </w:rPr>
        <w:t xml:space="preserve">  </w:t>
      </w:r>
      <w:r>
        <w:rPr>
          <w:spacing w:val="-4"/>
        </w:rPr>
        <w:t>свою</w:t>
      </w:r>
    </w:p>
    <w:p w14:paraId="2AB84F66">
      <w:pPr>
        <w:pStyle w:val="8"/>
        <w:spacing w:before="44"/>
      </w:pPr>
      <w:r>
        <w:t>«детскую»</w:t>
      </w:r>
      <w:r>
        <w:rPr>
          <w:spacing w:val="-10"/>
        </w:rPr>
        <w:t xml:space="preserve"> </w:t>
      </w:r>
      <w:r>
        <w:rPr>
          <w:spacing w:val="-2"/>
        </w:rPr>
        <w:t>цель.</w:t>
      </w:r>
    </w:p>
    <w:p w14:paraId="6D98085D">
      <w:pPr>
        <w:pStyle w:val="11"/>
        <w:numPr>
          <w:ilvl w:val="0"/>
          <w:numId w:val="72"/>
        </w:numPr>
        <w:tabs>
          <w:tab w:val="left" w:pos="1153"/>
        </w:tabs>
        <w:spacing w:before="41" w:after="0" w:line="276" w:lineRule="auto"/>
        <w:ind w:left="141" w:right="149" w:firstLine="708"/>
        <w:jc w:val="both"/>
        <w:rPr>
          <w:sz w:val="24"/>
        </w:rPr>
      </w:pPr>
      <w:r>
        <w:rPr>
          <w:sz w:val="24"/>
        </w:rPr>
        <w:t>Актуализация детского опыта (знаний, умений, способов). Воспитатель организует деятельность,</w:t>
      </w:r>
      <w:r>
        <w:rPr>
          <w:spacing w:val="-1"/>
          <w:sz w:val="24"/>
        </w:rPr>
        <w:t xml:space="preserve"> </w:t>
      </w:r>
      <w:r>
        <w:rPr>
          <w:sz w:val="24"/>
        </w:rPr>
        <w:t>в</w:t>
      </w:r>
      <w:r>
        <w:rPr>
          <w:spacing w:val="-4"/>
          <w:sz w:val="24"/>
        </w:rPr>
        <w:t xml:space="preserve"> </w:t>
      </w:r>
      <w:r>
        <w:rPr>
          <w:sz w:val="24"/>
        </w:rPr>
        <w:t>которой</w:t>
      </w:r>
      <w:r>
        <w:rPr>
          <w:spacing w:val="-1"/>
          <w:sz w:val="24"/>
        </w:rPr>
        <w:t xml:space="preserve"> </w:t>
      </w:r>
      <w:r>
        <w:rPr>
          <w:sz w:val="24"/>
        </w:rPr>
        <w:t>целенаправленно</w:t>
      </w:r>
      <w:r>
        <w:rPr>
          <w:spacing w:val="-3"/>
          <w:sz w:val="24"/>
        </w:rPr>
        <w:t xml:space="preserve"> </w:t>
      </w:r>
      <w:r>
        <w:rPr>
          <w:sz w:val="24"/>
        </w:rPr>
        <w:t>актуализируются</w:t>
      </w:r>
      <w:r>
        <w:rPr>
          <w:spacing w:val="-1"/>
          <w:sz w:val="24"/>
        </w:rPr>
        <w:t xml:space="preserve"> </w:t>
      </w:r>
      <w:r>
        <w:rPr>
          <w:sz w:val="24"/>
        </w:rPr>
        <w:t>знания, умения</w:t>
      </w:r>
      <w:r>
        <w:rPr>
          <w:spacing w:val="-1"/>
          <w:sz w:val="24"/>
        </w:rPr>
        <w:t xml:space="preserve"> </w:t>
      </w:r>
      <w:r>
        <w:rPr>
          <w:sz w:val="24"/>
        </w:rPr>
        <w:t>и</w:t>
      </w:r>
      <w:r>
        <w:rPr>
          <w:spacing w:val="-1"/>
          <w:sz w:val="24"/>
        </w:rPr>
        <w:t xml:space="preserve"> </w:t>
      </w:r>
      <w:r>
        <w:rPr>
          <w:sz w:val="24"/>
        </w:rPr>
        <w:t>способности</w:t>
      </w:r>
      <w:r>
        <w:rPr>
          <w:spacing w:val="-1"/>
          <w:sz w:val="24"/>
        </w:rPr>
        <w:t xml:space="preserve"> </w:t>
      </w:r>
      <w:r>
        <w:rPr>
          <w:sz w:val="24"/>
        </w:rPr>
        <w:t>детей, необходимые им для нового «открытия».</w:t>
      </w:r>
    </w:p>
    <w:p w14:paraId="7CAB07F9">
      <w:pPr>
        <w:pStyle w:val="11"/>
        <w:numPr>
          <w:ilvl w:val="0"/>
          <w:numId w:val="72"/>
        </w:numPr>
        <w:tabs>
          <w:tab w:val="left" w:pos="1175"/>
        </w:tabs>
        <w:spacing w:before="0" w:after="0" w:line="276" w:lineRule="auto"/>
        <w:ind w:left="141" w:right="139" w:firstLine="708"/>
        <w:jc w:val="both"/>
        <w:rPr>
          <w:sz w:val="24"/>
        </w:rPr>
      </w:pPr>
      <w:r>
        <w:rPr>
          <w:sz w:val="24"/>
        </w:rPr>
        <w:t>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w:t>
      </w:r>
      <w:r>
        <w:rPr>
          <w:spacing w:val="40"/>
          <w:sz w:val="24"/>
        </w:rPr>
        <w:t xml:space="preserve"> </w:t>
      </w:r>
      <w:r>
        <w:rPr>
          <w:sz w:val="24"/>
        </w:rPr>
        <w:t>с помощью системы вопросов («Смогли?» — «Почему мы не смогли?»).</w:t>
      </w:r>
    </w:p>
    <w:p w14:paraId="49E9EEDA">
      <w:pPr>
        <w:pStyle w:val="11"/>
        <w:numPr>
          <w:ilvl w:val="0"/>
          <w:numId w:val="72"/>
        </w:numPr>
        <w:tabs>
          <w:tab w:val="left" w:pos="1098"/>
        </w:tabs>
        <w:spacing w:before="1" w:after="0" w:line="276" w:lineRule="auto"/>
        <w:ind w:left="141" w:right="139" w:firstLine="708"/>
        <w:jc w:val="both"/>
        <w:rPr>
          <w:sz w:val="24"/>
        </w:rPr>
      </w:pPr>
      <w:r>
        <w:rPr>
          <w:sz w:val="24"/>
        </w:rPr>
        <w:t>«Открытие»</w:t>
      </w:r>
      <w:r>
        <w:rPr>
          <w:spacing w:val="-6"/>
          <w:sz w:val="24"/>
        </w:rPr>
        <w:t xml:space="preserve"> </w:t>
      </w:r>
      <w:r>
        <w:rPr>
          <w:sz w:val="24"/>
        </w:rPr>
        <w:t>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w:t>
      </w:r>
    </w:p>
    <w:p w14:paraId="4B9DBD0C">
      <w:pPr>
        <w:pStyle w:val="11"/>
        <w:numPr>
          <w:ilvl w:val="0"/>
          <w:numId w:val="72"/>
        </w:numPr>
        <w:tabs>
          <w:tab w:val="left" w:pos="1251"/>
        </w:tabs>
        <w:spacing w:before="0" w:after="0" w:line="276" w:lineRule="auto"/>
        <w:ind w:left="141" w:right="148" w:firstLine="708"/>
        <w:jc w:val="both"/>
        <w:rPr>
          <w:sz w:val="24"/>
        </w:rPr>
      </w:pPr>
      <w:r>
        <w:rPr>
          <w:sz w:val="24"/>
        </w:rP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w:t>
      </w:r>
    </w:p>
    <w:p w14:paraId="0D0B9B7A">
      <w:pPr>
        <w:pStyle w:val="11"/>
        <w:numPr>
          <w:ilvl w:val="0"/>
          <w:numId w:val="72"/>
        </w:numPr>
        <w:tabs>
          <w:tab w:val="left" w:pos="1105"/>
        </w:tabs>
        <w:spacing w:before="0" w:after="0" w:line="276" w:lineRule="auto"/>
        <w:ind w:left="141" w:right="148" w:firstLine="708"/>
        <w:jc w:val="both"/>
        <w:rPr>
          <w:sz w:val="24"/>
        </w:rPr>
      </w:pPr>
      <w:r>
        <w:rPr>
          <w:sz w:val="24"/>
        </w:rPr>
        <w:t>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p>
    <w:p w14:paraId="224267F0">
      <w:pPr>
        <w:pStyle w:val="8"/>
        <w:spacing w:line="276" w:lineRule="auto"/>
        <w:ind w:firstLine="708"/>
        <w:jc w:val="left"/>
      </w:pPr>
      <w:r>
        <w:t>Используемые</w:t>
      </w:r>
      <w:r>
        <w:rPr>
          <w:spacing w:val="80"/>
        </w:rPr>
        <w:t xml:space="preserve"> </w:t>
      </w:r>
      <w:r>
        <w:t>формы</w:t>
      </w:r>
      <w:r>
        <w:rPr>
          <w:spacing w:val="80"/>
        </w:rPr>
        <w:t xml:space="preserve"> </w:t>
      </w:r>
      <w:r>
        <w:t>реализации</w:t>
      </w:r>
      <w:r>
        <w:rPr>
          <w:spacing w:val="80"/>
        </w:rPr>
        <w:t xml:space="preserve"> </w:t>
      </w:r>
      <w:r>
        <w:t>Программы</w:t>
      </w:r>
      <w:r>
        <w:rPr>
          <w:spacing w:val="80"/>
        </w:rPr>
        <w:t xml:space="preserve"> </w:t>
      </w:r>
      <w:r>
        <w:t>образования</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видом детской деятельности и возрастными особенностями детей:</w:t>
      </w:r>
    </w:p>
    <w:p w14:paraId="3E27E40C">
      <w:pPr>
        <w:spacing w:before="0" w:line="275" w:lineRule="exact"/>
        <w:ind w:left="849" w:right="0" w:firstLine="0"/>
        <w:jc w:val="left"/>
        <w:rPr>
          <w:i/>
          <w:sz w:val="24"/>
        </w:rPr>
      </w:pPr>
      <w:r>
        <w:rPr>
          <w:i/>
          <w:sz w:val="24"/>
        </w:rPr>
        <w:t>В</w:t>
      </w:r>
      <w:r>
        <w:rPr>
          <w:i/>
          <w:spacing w:val="-4"/>
          <w:sz w:val="24"/>
        </w:rPr>
        <w:t xml:space="preserve"> </w:t>
      </w:r>
      <w:r>
        <w:rPr>
          <w:i/>
          <w:sz w:val="24"/>
        </w:rPr>
        <w:t>раннем</w:t>
      </w:r>
      <w:r>
        <w:rPr>
          <w:i/>
          <w:spacing w:val="-3"/>
          <w:sz w:val="24"/>
        </w:rPr>
        <w:t xml:space="preserve"> </w:t>
      </w:r>
      <w:r>
        <w:rPr>
          <w:i/>
          <w:sz w:val="24"/>
        </w:rPr>
        <w:t>возрасте</w:t>
      </w:r>
      <w:r>
        <w:rPr>
          <w:i/>
          <w:spacing w:val="-1"/>
          <w:sz w:val="24"/>
        </w:rPr>
        <w:t xml:space="preserve"> </w:t>
      </w:r>
      <w:r>
        <w:rPr>
          <w:i/>
          <w:sz w:val="24"/>
        </w:rPr>
        <w:t>(1</w:t>
      </w:r>
      <w:r>
        <w:rPr>
          <w:i/>
          <w:spacing w:val="-3"/>
          <w:sz w:val="24"/>
        </w:rPr>
        <w:t xml:space="preserve"> </w:t>
      </w:r>
      <w:r>
        <w:rPr>
          <w:i/>
          <w:sz w:val="24"/>
        </w:rPr>
        <w:t>год</w:t>
      </w:r>
      <w:r>
        <w:rPr>
          <w:i/>
          <w:spacing w:val="-1"/>
          <w:sz w:val="24"/>
        </w:rPr>
        <w:t xml:space="preserve"> </w:t>
      </w:r>
      <w:r>
        <w:rPr>
          <w:i/>
          <w:sz w:val="24"/>
        </w:rPr>
        <w:t>-</w:t>
      </w:r>
      <w:r>
        <w:rPr>
          <w:i/>
          <w:spacing w:val="-4"/>
          <w:sz w:val="24"/>
        </w:rPr>
        <w:t xml:space="preserve"> </w:t>
      </w:r>
      <w:r>
        <w:rPr>
          <w:i/>
          <w:sz w:val="24"/>
        </w:rPr>
        <w:t>3</w:t>
      </w:r>
      <w:r>
        <w:rPr>
          <w:i/>
          <w:spacing w:val="-1"/>
          <w:sz w:val="24"/>
        </w:rPr>
        <w:t xml:space="preserve"> </w:t>
      </w:r>
      <w:r>
        <w:rPr>
          <w:i/>
          <w:spacing w:val="-2"/>
          <w:sz w:val="24"/>
        </w:rPr>
        <w:t>года)</w:t>
      </w:r>
    </w:p>
    <w:p w14:paraId="675F50B0">
      <w:pPr>
        <w:pStyle w:val="11"/>
        <w:numPr>
          <w:ilvl w:val="1"/>
          <w:numId w:val="72"/>
        </w:numPr>
        <w:tabs>
          <w:tab w:val="left" w:pos="1134"/>
        </w:tabs>
        <w:spacing w:before="43" w:after="0" w:line="276" w:lineRule="auto"/>
        <w:ind w:left="141" w:right="139" w:firstLine="708"/>
        <w:jc w:val="left"/>
        <w:rPr>
          <w:sz w:val="24"/>
        </w:rPr>
      </w:pPr>
      <w:r>
        <w:rPr>
          <w:sz w:val="24"/>
        </w:rPr>
        <w:t>предметная</w:t>
      </w:r>
      <w:r>
        <w:rPr>
          <w:spacing w:val="80"/>
          <w:sz w:val="24"/>
        </w:rPr>
        <w:t xml:space="preserve"> </w:t>
      </w:r>
      <w:r>
        <w:rPr>
          <w:sz w:val="24"/>
        </w:rPr>
        <w:t>деятельность</w:t>
      </w:r>
      <w:r>
        <w:rPr>
          <w:spacing w:val="80"/>
          <w:sz w:val="24"/>
        </w:rPr>
        <w:t xml:space="preserve"> </w:t>
      </w:r>
      <w:r>
        <w:rPr>
          <w:sz w:val="24"/>
        </w:rPr>
        <w:t>(орудийно-предметные</w:t>
      </w:r>
      <w:r>
        <w:rPr>
          <w:spacing w:val="80"/>
          <w:sz w:val="24"/>
        </w:rPr>
        <w:t xml:space="preserve"> </w:t>
      </w:r>
      <w:r>
        <w:rPr>
          <w:sz w:val="24"/>
        </w:rPr>
        <w:t>действия</w:t>
      </w:r>
      <w:r>
        <w:rPr>
          <w:spacing w:val="80"/>
          <w:sz w:val="24"/>
        </w:rPr>
        <w:t xml:space="preserve"> </w:t>
      </w:r>
      <w:r>
        <w:rPr>
          <w:sz w:val="24"/>
        </w:rPr>
        <w:t>–</w:t>
      </w:r>
      <w:r>
        <w:rPr>
          <w:spacing w:val="80"/>
          <w:sz w:val="24"/>
        </w:rPr>
        <w:t xml:space="preserve"> </w:t>
      </w:r>
      <w:r>
        <w:rPr>
          <w:sz w:val="24"/>
        </w:rPr>
        <w:t>ест</w:t>
      </w:r>
      <w:r>
        <w:rPr>
          <w:spacing w:val="80"/>
          <w:sz w:val="24"/>
        </w:rPr>
        <w:t xml:space="preserve"> </w:t>
      </w:r>
      <w:r>
        <w:rPr>
          <w:sz w:val="24"/>
        </w:rPr>
        <w:t>ложкой,</w:t>
      </w:r>
      <w:r>
        <w:rPr>
          <w:spacing w:val="80"/>
          <w:sz w:val="24"/>
        </w:rPr>
        <w:t xml:space="preserve"> </w:t>
      </w:r>
      <w:r>
        <w:rPr>
          <w:sz w:val="24"/>
        </w:rPr>
        <w:t>пьет</w:t>
      </w:r>
      <w:r>
        <w:rPr>
          <w:spacing w:val="80"/>
          <w:sz w:val="24"/>
        </w:rPr>
        <w:t xml:space="preserve"> </w:t>
      </w:r>
      <w:r>
        <w:rPr>
          <w:sz w:val="24"/>
        </w:rPr>
        <w:t>из кружки и др.);</w:t>
      </w:r>
    </w:p>
    <w:p w14:paraId="624AE513">
      <w:pPr>
        <w:pStyle w:val="11"/>
        <w:numPr>
          <w:ilvl w:val="1"/>
          <w:numId w:val="72"/>
        </w:numPr>
        <w:tabs>
          <w:tab w:val="left" w:pos="1134"/>
        </w:tabs>
        <w:spacing w:before="0" w:after="0" w:line="275" w:lineRule="exact"/>
        <w:ind w:left="1134" w:right="0" w:hanging="285"/>
        <w:jc w:val="left"/>
        <w:rPr>
          <w:sz w:val="24"/>
        </w:rPr>
      </w:pPr>
      <w:r>
        <w:rPr>
          <w:sz w:val="24"/>
        </w:rPr>
        <w:t>экспериментирование</w:t>
      </w:r>
      <w:r>
        <w:rPr>
          <w:spacing w:val="-7"/>
          <w:sz w:val="24"/>
        </w:rPr>
        <w:t xml:space="preserve"> </w:t>
      </w:r>
      <w:r>
        <w:rPr>
          <w:sz w:val="24"/>
        </w:rPr>
        <w:t>с</w:t>
      </w:r>
      <w:r>
        <w:rPr>
          <w:spacing w:val="-4"/>
          <w:sz w:val="24"/>
        </w:rPr>
        <w:t xml:space="preserve"> </w:t>
      </w:r>
      <w:r>
        <w:rPr>
          <w:sz w:val="24"/>
        </w:rPr>
        <w:t>материалами</w:t>
      </w:r>
      <w:r>
        <w:rPr>
          <w:spacing w:val="-3"/>
          <w:sz w:val="24"/>
        </w:rPr>
        <w:t xml:space="preserve"> </w:t>
      </w:r>
      <w:r>
        <w:rPr>
          <w:sz w:val="24"/>
        </w:rPr>
        <w:t>и</w:t>
      </w:r>
      <w:r>
        <w:rPr>
          <w:spacing w:val="-5"/>
          <w:sz w:val="24"/>
        </w:rPr>
        <w:t xml:space="preserve"> </w:t>
      </w:r>
      <w:r>
        <w:rPr>
          <w:sz w:val="24"/>
        </w:rPr>
        <w:t>веществами</w:t>
      </w:r>
      <w:r>
        <w:rPr>
          <w:spacing w:val="-5"/>
          <w:sz w:val="24"/>
        </w:rPr>
        <w:t xml:space="preserve"> </w:t>
      </w:r>
      <w:r>
        <w:rPr>
          <w:sz w:val="24"/>
        </w:rPr>
        <w:t>(песок,</w:t>
      </w:r>
      <w:r>
        <w:rPr>
          <w:spacing w:val="-4"/>
          <w:sz w:val="24"/>
        </w:rPr>
        <w:t xml:space="preserve"> </w:t>
      </w:r>
      <w:r>
        <w:rPr>
          <w:sz w:val="24"/>
        </w:rPr>
        <w:t>вода,</w:t>
      </w:r>
      <w:r>
        <w:rPr>
          <w:spacing w:val="-6"/>
          <w:sz w:val="24"/>
        </w:rPr>
        <w:t xml:space="preserve"> </w:t>
      </w:r>
      <w:r>
        <w:rPr>
          <w:sz w:val="24"/>
        </w:rPr>
        <w:t>тесто</w:t>
      </w:r>
      <w:r>
        <w:rPr>
          <w:spacing w:val="-5"/>
          <w:sz w:val="24"/>
        </w:rPr>
        <w:t xml:space="preserve"> </w:t>
      </w:r>
      <w:r>
        <w:rPr>
          <w:sz w:val="24"/>
        </w:rPr>
        <w:t>и</w:t>
      </w:r>
      <w:r>
        <w:rPr>
          <w:spacing w:val="-1"/>
          <w:sz w:val="24"/>
        </w:rPr>
        <w:t xml:space="preserve"> </w:t>
      </w:r>
      <w:r>
        <w:rPr>
          <w:spacing w:val="-2"/>
          <w:sz w:val="24"/>
        </w:rPr>
        <w:t>др.);</w:t>
      </w:r>
    </w:p>
    <w:p w14:paraId="35DFE85C">
      <w:pPr>
        <w:pStyle w:val="11"/>
        <w:numPr>
          <w:ilvl w:val="1"/>
          <w:numId w:val="72"/>
        </w:numPr>
        <w:tabs>
          <w:tab w:val="left" w:pos="1134"/>
          <w:tab w:val="left" w:pos="3444"/>
          <w:tab w:val="left" w:pos="4608"/>
          <w:tab w:val="left" w:pos="5098"/>
          <w:tab w:val="left" w:pos="6348"/>
          <w:tab w:val="left" w:pos="6742"/>
          <w:tab w:val="left" w:pos="9932"/>
        </w:tabs>
        <w:spacing w:before="41" w:after="0" w:line="276" w:lineRule="auto"/>
        <w:ind w:left="141" w:right="140" w:firstLine="708"/>
        <w:jc w:val="left"/>
        <w:rPr>
          <w:sz w:val="24"/>
        </w:rPr>
      </w:pPr>
      <w:r>
        <w:rPr>
          <w:spacing w:val="-2"/>
          <w:sz w:val="24"/>
        </w:rPr>
        <w:t>ситуативно-деловое</w:t>
      </w:r>
      <w:r>
        <w:rPr>
          <w:sz w:val="24"/>
        </w:rPr>
        <w:tab/>
      </w:r>
      <w:r>
        <w:rPr>
          <w:spacing w:val="-2"/>
          <w:sz w:val="24"/>
        </w:rPr>
        <w:t>общение</w:t>
      </w:r>
      <w:r>
        <w:rPr>
          <w:sz w:val="24"/>
        </w:rPr>
        <w:tab/>
      </w:r>
      <w:r>
        <w:rPr>
          <w:spacing w:val="-6"/>
          <w:sz w:val="24"/>
        </w:rPr>
        <w:t>со</w:t>
      </w:r>
      <w:r>
        <w:rPr>
          <w:sz w:val="24"/>
        </w:rPr>
        <w:tab/>
      </w:r>
      <w:r>
        <w:rPr>
          <w:spacing w:val="-2"/>
          <w:sz w:val="24"/>
        </w:rPr>
        <w:t>взрослым</w:t>
      </w:r>
      <w:r>
        <w:rPr>
          <w:sz w:val="24"/>
        </w:rPr>
        <w:tab/>
      </w:r>
      <w:r>
        <w:rPr>
          <w:spacing w:val="-10"/>
          <w:sz w:val="24"/>
        </w:rPr>
        <w:t>и</w:t>
      </w:r>
      <w:r>
        <w:rPr>
          <w:sz w:val="24"/>
        </w:rPr>
        <w:tab/>
      </w:r>
      <w:r>
        <w:rPr>
          <w:spacing w:val="-2"/>
          <w:sz w:val="24"/>
        </w:rPr>
        <w:t>эмоционально-практическое</w:t>
      </w:r>
      <w:r>
        <w:rPr>
          <w:sz w:val="24"/>
        </w:rPr>
        <w:tab/>
      </w:r>
      <w:r>
        <w:rPr>
          <w:spacing w:val="-6"/>
          <w:sz w:val="24"/>
        </w:rPr>
        <w:t xml:space="preserve">со </w:t>
      </w:r>
      <w:r>
        <w:rPr>
          <w:sz w:val="24"/>
        </w:rPr>
        <w:t>сверстникамипод руководством взрослого;</w:t>
      </w:r>
    </w:p>
    <w:p w14:paraId="0053379D">
      <w:pPr>
        <w:pStyle w:val="11"/>
        <w:numPr>
          <w:ilvl w:val="1"/>
          <w:numId w:val="72"/>
        </w:numPr>
        <w:tabs>
          <w:tab w:val="left" w:pos="1134"/>
        </w:tabs>
        <w:spacing w:before="1" w:after="0" w:line="276" w:lineRule="auto"/>
        <w:ind w:left="141" w:right="140" w:firstLine="708"/>
        <w:jc w:val="left"/>
        <w:rPr>
          <w:sz w:val="24"/>
        </w:rPr>
      </w:pPr>
      <w:r>
        <w:rPr>
          <w:sz w:val="24"/>
        </w:rPr>
        <w:t>двигательная</w:t>
      </w:r>
      <w:r>
        <w:rPr>
          <w:spacing w:val="80"/>
          <w:sz w:val="24"/>
        </w:rPr>
        <w:t xml:space="preserve"> </w:t>
      </w:r>
      <w:r>
        <w:rPr>
          <w:sz w:val="24"/>
        </w:rPr>
        <w:t>деятельность</w:t>
      </w:r>
      <w:r>
        <w:rPr>
          <w:spacing w:val="80"/>
          <w:sz w:val="24"/>
        </w:rPr>
        <w:t xml:space="preserve"> </w:t>
      </w:r>
      <w:r>
        <w:rPr>
          <w:sz w:val="24"/>
        </w:rPr>
        <w:t>(основные</w:t>
      </w:r>
      <w:r>
        <w:rPr>
          <w:spacing w:val="80"/>
          <w:sz w:val="24"/>
        </w:rPr>
        <w:t xml:space="preserve"> </w:t>
      </w:r>
      <w:r>
        <w:rPr>
          <w:sz w:val="24"/>
        </w:rPr>
        <w:t>движения,</w:t>
      </w:r>
      <w:r>
        <w:rPr>
          <w:spacing w:val="80"/>
          <w:sz w:val="24"/>
        </w:rPr>
        <w:t xml:space="preserve"> </w:t>
      </w:r>
      <w:r>
        <w:rPr>
          <w:sz w:val="24"/>
        </w:rPr>
        <w:t>общеразвивающие</w:t>
      </w:r>
      <w:r>
        <w:rPr>
          <w:spacing w:val="80"/>
          <w:sz w:val="24"/>
        </w:rPr>
        <w:t xml:space="preserve"> </w:t>
      </w:r>
      <w:r>
        <w:rPr>
          <w:sz w:val="24"/>
        </w:rPr>
        <w:t>упражнения,</w:t>
      </w:r>
      <w:r>
        <w:rPr>
          <w:spacing w:val="40"/>
          <w:sz w:val="24"/>
        </w:rPr>
        <w:t xml:space="preserve"> </w:t>
      </w:r>
      <w:r>
        <w:rPr>
          <w:sz w:val="24"/>
        </w:rPr>
        <w:t>простыеподвижные игры);</w:t>
      </w:r>
    </w:p>
    <w:p w14:paraId="23E5BEA8">
      <w:pPr>
        <w:pStyle w:val="11"/>
        <w:numPr>
          <w:ilvl w:val="1"/>
          <w:numId w:val="72"/>
        </w:numPr>
        <w:tabs>
          <w:tab w:val="left" w:pos="1134"/>
          <w:tab w:val="left" w:pos="2265"/>
          <w:tab w:val="left" w:pos="3948"/>
          <w:tab w:val="left" w:pos="6125"/>
          <w:tab w:val="left" w:pos="9215"/>
          <w:tab w:val="left" w:pos="10055"/>
        </w:tabs>
        <w:spacing w:before="0" w:after="0" w:line="276" w:lineRule="auto"/>
        <w:ind w:left="141" w:right="136" w:firstLine="708"/>
        <w:jc w:val="left"/>
        <w:rPr>
          <w:sz w:val="24"/>
        </w:rPr>
      </w:pPr>
      <w:r>
        <w:rPr>
          <w:spacing w:val="-2"/>
          <w:sz w:val="24"/>
        </w:rPr>
        <w:t>игровая</w:t>
      </w:r>
      <w:r>
        <w:rPr>
          <w:sz w:val="24"/>
        </w:rPr>
        <w:tab/>
      </w:r>
      <w:r>
        <w:rPr>
          <w:spacing w:val="-2"/>
          <w:sz w:val="24"/>
        </w:rPr>
        <w:t>деятельность</w:t>
      </w:r>
      <w:r>
        <w:rPr>
          <w:sz w:val="24"/>
        </w:rPr>
        <w:tab/>
      </w:r>
      <w:r>
        <w:rPr>
          <w:spacing w:val="-2"/>
          <w:sz w:val="24"/>
        </w:rPr>
        <w:t>(отобразительная,</w:t>
      </w:r>
      <w:r>
        <w:rPr>
          <w:sz w:val="24"/>
        </w:rPr>
        <w:tab/>
      </w:r>
      <w:r>
        <w:rPr>
          <w:spacing w:val="-2"/>
          <w:sz w:val="24"/>
        </w:rPr>
        <w:t>сюжетно-отобразительная,</w:t>
      </w:r>
      <w:r>
        <w:rPr>
          <w:sz w:val="24"/>
        </w:rPr>
        <w:tab/>
      </w:r>
      <w:r>
        <w:rPr>
          <w:spacing w:val="-4"/>
          <w:sz w:val="24"/>
        </w:rPr>
        <w:t>игры</w:t>
      </w:r>
      <w:r>
        <w:rPr>
          <w:sz w:val="24"/>
        </w:rPr>
        <w:tab/>
      </w:r>
      <w:r>
        <w:rPr>
          <w:spacing w:val="-10"/>
          <w:sz w:val="24"/>
        </w:rPr>
        <w:t xml:space="preserve">с </w:t>
      </w:r>
      <w:r>
        <w:rPr>
          <w:spacing w:val="-2"/>
          <w:sz w:val="24"/>
        </w:rPr>
        <w:t>дидактическимиигрушками);</w:t>
      </w:r>
    </w:p>
    <w:p w14:paraId="6C452B2E">
      <w:pPr>
        <w:pStyle w:val="11"/>
        <w:numPr>
          <w:ilvl w:val="1"/>
          <w:numId w:val="72"/>
        </w:numPr>
        <w:tabs>
          <w:tab w:val="left" w:pos="1134"/>
        </w:tabs>
        <w:spacing w:before="1" w:after="0" w:line="276" w:lineRule="auto"/>
        <w:ind w:left="141" w:right="143" w:firstLine="708"/>
        <w:jc w:val="left"/>
        <w:rPr>
          <w:sz w:val="24"/>
        </w:rPr>
      </w:pPr>
      <w:r>
        <w:rPr>
          <w:sz w:val="24"/>
        </w:rPr>
        <w:t>речевая</w:t>
      </w:r>
      <w:r>
        <w:rPr>
          <w:spacing w:val="40"/>
          <w:sz w:val="24"/>
        </w:rPr>
        <w:t xml:space="preserve"> </w:t>
      </w:r>
      <w:r>
        <w:rPr>
          <w:sz w:val="24"/>
        </w:rPr>
        <w:t>(понимание</w:t>
      </w:r>
      <w:r>
        <w:rPr>
          <w:spacing w:val="40"/>
          <w:sz w:val="24"/>
        </w:rPr>
        <w:t xml:space="preserve"> </w:t>
      </w:r>
      <w:r>
        <w:rPr>
          <w:sz w:val="24"/>
        </w:rPr>
        <w:t>речи</w:t>
      </w:r>
      <w:r>
        <w:rPr>
          <w:spacing w:val="40"/>
          <w:sz w:val="24"/>
        </w:rPr>
        <w:t xml:space="preserve"> </w:t>
      </w:r>
      <w:r>
        <w:rPr>
          <w:sz w:val="24"/>
        </w:rPr>
        <w:t>взрослого,</w:t>
      </w:r>
      <w:r>
        <w:rPr>
          <w:spacing w:val="40"/>
          <w:sz w:val="24"/>
        </w:rPr>
        <w:t xml:space="preserve"> </w:t>
      </w:r>
      <w:r>
        <w:rPr>
          <w:sz w:val="24"/>
        </w:rPr>
        <w:t>слушание</w:t>
      </w:r>
      <w:r>
        <w:rPr>
          <w:spacing w:val="40"/>
          <w:sz w:val="24"/>
        </w:rPr>
        <w:t xml:space="preserve"> </w:t>
      </w:r>
      <w:r>
        <w:rPr>
          <w:sz w:val="24"/>
        </w:rPr>
        <w:t>и</w:t>
      </w:r>
      <w:r>
        <w:rPr>
          <w:spacing w:val="40"/>
          <w:sz w:val="24"/>
        </w:rPr>
        <w:t xml:space="preserve"> </w:t>
      </w:r>
      <w:r>
        <w:rPr>
          <w:sz w:val="24"/>
        </w:rPr>
        <w:t>понимание</w:t>
      </w:r>
      <w:r>
        <w:rPr>
          <w:spacing w:val="40"/>
          <w:sz w:val="24"/>
        </w:rPr>
        <w:t xml:space="preserve"> </w:t>
      </w:r>
      <w:r>
        <w:rPr>
          <w:sz w:val="24"/>
        </w:rPr>
        <w:t>стихов,</w:t>
      </w:r>
      <w:r>
        <w:rPr>
          <w:spacing w:val="38"/>
          <w:sz w:val="24"/>
        </w:rPr>
        <w:t xml:space="preserve"> </w:t>
      </w:r>
      <w:r>
        <w:rPr>
          <w:sz w:val="24"/>
        </w:rPr>
        <w:t>активная</w:t>
      </w:r>
      <w:r>
        <w:rPr>
          <w:spacing w:val="40"/>
          <w:sz w:val="24"/>
        </w:rPr>
        <w:t xml:space="preserve"> </w:t>
      </w:r>
      <w:r>
        <w:rPr>
          <w:sz w:val="24"/>
        </w:rPr>
        <w:t>речь); изобразительная деятельность (рисование, лепка) и конструирование из мелкого и крупного</w:t>
      </w:r>
    </w:p>
    <w:p w14:paraId="49A86B65">
      <w:pPr>
        <w:pStyle w:val="11"/>
        <w:numPr>
          <w:ilvl w:val="1"/>
          <w:numId w:val="72"/>
        </w:numPr>
        <w:tabs>
          <w:tab w:val="left" w:pos="1134"/>
        </w:tabs>
        <w:spacing w:before="0" w:after="0" w:line="275" w:lineRule="exact"/>
        <w:ind w:left="1134" w:right="0" w:hanging="285"/>
        <w:jc w:val="left"/>
        <w:rPr>
          <w:sz w:val="24"/>
        </w:rPr>
      </w:pPr>
      <w:r>
        <w:rPr>
          <w:sz w:val="24"/>
        </w:rPr>
        <w:t>строительного</w:t>
      </w:r>
      <w:r>
        <w:rPr>
          <w:spacing w:val="-6"/>
          <w:sz w:val="24"/>
        </w:rPr>
        <w:t xml:space="preserve"> </w:t>
      </w:r>
      <w:r>
        <w:rPr>
          <w:spacing w:val="-2"/>
          <w:sz w:val="24"/>
        </w:rPr>
        <w:t>материала;</w:t>
      </w:r>
    </w:p>
    <w:p w14:paraId="0DD5D1F1">
      <w:pPr>
        <w:pStyle w:val="11"/>
        <w:numPr>
          <w:ilvl w:val="1"/>
          <w:numId w:val="72"/>
        </w:numPr>
        <w:tabs>
          <w:tab w:val="left" w:pos="1134"/>
          <w:tab w:val="left" w:pos="3376"/>
          <w:tab w:val="left" w:pos="3804"/>
          <w:tab w:val="left" w:pos="5539"/>
          <w:tab w:val="left" w:pos="6799"/>
          <w:tab w:val="left" w:pos="8017"/>
          <w:tab w:val="left" w:pos="9203"/>
        </w:tabs>
        <w:spacing w:before="41" w:after="0" w:line="278" w:lineRule="auto"/>
        <w:ind w:left="141" w:right="140" w:firstLine="708"/>
        <w:jc w:val="left"/>
        <w:rPr>
          <w:sz w:val="24"/>
        </w:rPr>
      </w:pPr>
      <w:r>
        <w:rPr>
          <w:spacing w:val="-2"/>
          <w:sz w:val="24"/>
        </w:rPr>
        <w:t>самообслуживание</w:t>
      </w:r>
      <w:r>
        <w:rPr>
          <w:sz w:val="24"/>
        </w:rPr>
        <w:tab/>
      </w:r>
      <w:r>
        <w:rPr>
          <w:spacing w:val="-10"/>
          <w:sz w:val="24"/>
        </w:rPr>
        <w:t>и</w:t>
      </w:r>
      <w:r>
        <w:rPr>
          <w:sz w:val="24"/>
        </w:rPr>
        <w:tab/>
      </w:r>
      <w:r>
        <w:rPr>
          <w:spacing w:val="-2"/>
          <w:sz w:val="24"/>
        </w:rPr>
        <w:t>элементарные</w:t>
      </w:r>
      <w:r>
        <w:rPr>
          <w:sz w:val="24"/>
        </w:rPr>
        <w:tab/>
      </w:r>
      <w:r>
        <w:rPr>
          <w:spacing w:val="-2"/>
          <w:sz w:val="24"/>
        </w:rPr>
        <w:t>трудовые</w:t>
      </w:r>
      <w:r>
        <w:rPr>
          <w:sz w:val="24"/>
        </w:rPr>
        <w:tab/>
      </w:r>
      <w:r>
        <w:rPr>
          <w:spacing w:val="-2"/>
          <w:sz w:val="24"/>
        </w:rPr>
        <w:t>действия</w:t>
      </w:r>
      <w:r>
        <w:rPr>
          <w:sz w:val="24"/>
        </w:rPr>
        <w:tab/>
      </w:r>
      <w:r>
        <w:rPr>
          <w:spacing w:val="-2"/>
          <w:sz w:val="24"/>
        </w:rPr>
        <w:t>(убирает</w:t>
      </w:r>
      <w:r>
        <w:rPr>
          <w:sz w:val="24"/>
        </w:rPr>
        <w:tab/>
      </w:r>
      <w:r>
        <w:rPr>
          <w:spacing w:val="-2"/>
          <w:sz w:val="24"/>
        </w:rPr>
        <w:t xml:space="preserve">игрушки, </w:t>
      </w:r>
      <w:r>
        <w:rPr>
          <w:sz w:val="24"/>
        </w:rPr>
        <w:t>подметаетвеником, поливает цветы из лейки и др.);</w:t>
      </w:r>
    </w:p>
    <w:p w14:paraId="17AFC093">
      <w:pPr>
        <w:pStyle w:val="11"/>
        <w:numPr>
          <w:ilvl w:val="1"/>
          <w:numId w:val="72"/>
        </w:numPr>
        <w:tabs>
          <w:tab w:val="left" w:pos="1134"/>
          <w:tab w:val="left" w:pos="2666"/>
          <w:tab w:val="left" w:pos="4226"/>
          <w:tab w:val="left" w:pos="5515"/>
          <w:tab w:val="left" w:pos="6499"/>
          <w:tab w:val="left" w:pos="6835"/>
          <w:tab w:val="left" w:pos="8849"/>
        </w:tabs>
        <w:spacing w:before="0" w:after="0" w:line="276" w:lineRule="auto"/>
        <w:ind w:left="141" w:right="138" w:firstLine="708"/>
        <w:jc w:val="left"/>
        <w:rPr>
          <w:sz w:val="24"/>
        </w:rPr>
      </w:pPr>
      <w:r>
        <w:rPr>
          <w:spacing w:val="-2"/>
          <w:sz w:val="24"/>
        </w:rPr>
        <w:t>музыкальная</w:t>
      </w:r>
      <w:r>
        <w:rPr>
          <w:sz w:val="24"/>
        </w:rPr>
        <w:tab/>
      </w:r>
      <w:r>
        <w:rPr>
          <w:spacing w:val="-2"/>
          <w:sz w:val="24"/>
        </w:rPr>
        <w:t>деятельность</w:t>
      </w:r>
      <w:r>
        <w:rPr>
          <w:sz w:val="24"/>
        </w:rPr>
        <w:tab/>
      </w:r>
      <w:r>
        <w:rPr>
          <w:spacing w:val="-2"/>
          <w:sz w:val="24"/>
        </w:rPr>
        <w:t>(слушание</w:t>
      </w:r>
      <w:r>
        <w:rPr>
          <w:sz w:val="24"/>
        </w:rPr>
        <w:tab/>
      </w:r>
      <w:r>
        <w:rPr>
          <w:spacing w:val="-2"/>
          <w:sz w:val="24"/>
        </w:rPr>
        <w:t>музыки</w:t>
      </w:r>
      <w:r>
        <w:rPr>
          <w:sz w:val="24"/>
        </w:rPr>
        <w:tab/>
      </w:r>
      <w:r>
        <w:rPr>
          <w:spacing w:val="-10"/>
          <w:sz w:val="24"/>
        </w:rPr>
        <w:t>и</w:t>
      </w:r>
      <w:r>
        <w:rPr>
          <w:sz w:val="24"/>
        </w:rPr>
        <w:tab/>
      </w:r>
      <w:r>
        <w:rPr>
          <w:spacing w:val="-2"/>
          <w:sz w:val="24"/>
        </w:rPr>
        <w:t>исполнительство,</w:t>
      </w:r>
      <w:r>
        <w:rPr>
          <w:sz w:val="24"/>
        </w:rPr>
        <w:tab/>
      </w:r>
      <w:r>
        <w:rPr>
          <w:spacing w:val="-2"/>
          <w:sz w:val="24"/>
        </w:rPr>
        <w:t>музыкально- ритмическиедвижения).</w:t>
      </w:r>
    </w:p>
    <w:p w14:paraId="29F11AA0">
      <w:pPr>
        <w:spacing w:before="0" w:line="275" w:lineRule="exact"/>
        <w:ind w:left="849" w:right="0" w:firstLine="0"/>
        <w:jc w:val="left"/>
        <w:rPr>
          <w:sz w:val="24"/>
        </w:rPr>
      </w:pPr>
      <w:r>
        <w:rPr>
          <w:i/>
          <w:sz w:val="24"/>
        </w:rPr>
        <w:t>В</w:t>
      </w:r>
      <w:r>
        <w:rPr>
          <w:i/>
          <w:spacing w:val="-5"/>
          <w:sz w:val="24"/>
        </w:rPr>
        <w:t xml:space="preserve"> </w:t>
      </w:r>
      <w:r>
        <w:rPr>
          <w:i/>
          <w:sz w:val="24"/>
        </w:rPr>
        <w:t>дошкольном</w:t>
      </w:r>
      <w:r>
        <w:rPr>
          <w:i/>
          <w:spacing w:val="-3"/>
          <w:sz w:val="24"/>
        </w:rPr>
        <w:t xml:space="preserve"> </w:t>
      </w:r>
      <w:r>
        <w:rPr>
          <w:i/>
          <w:sz w:val="24"/>
        </w:rPr>
        <w:t>возрасте</w:t>
      </w:r>
      <w:r>
        <w:rPr>
          <w:i/>
          <w:spacing w:val="-2"/>
          <w:sz w:val="24"/>
        </w:rPr>
        <w:t xml:space="preserve"> </w:t>
      </w:r>
      <w:r>
        <w:rPr>
          <w:i/>
          <w:sz w:val="24"/>
        </w:rPr>
        <w:t>(3</w:t>
      </w:r>
      <w:r>
        <w:rPr>
          <w:i/>
          <w:spacing w:val="-3"/>
          <w:sz w:val="24"/>
        </w:rPr>
        <w:t xml:space="preserve"> </w:t>
      </w:r>
      <w:r>
        <w:rPr>
          <w:i/>
          <w:sz w:val="24"/>
        </w:rPr>
        <w:t>года</w:t>
      </w:r>
      <w:r>
        <w:rPr>
          <w:i/>
          <w:spacing w:val="-5"/>
          <w:sz w:val="24"/>
        </w:rPr>
        <w:t xml:space="preserve"> </w:t>
      </w:r>
      <w:r>
        <w:rPr>
          <w:i/>
          <w:sz w:val="24"/>
        </w:rPr>
        <w:t>-</w:t>
      </w:r>
      <w:r>
        <w:rPr>
          <w:i/>
          <w:spacing w:val="-5"/>
          <w:sz w:val="24"/>
        </w:rPr>
        <w:t xml:space="preserve"> </w:t>
      </w:r>
      <w:r>
        <w:rPr>
          <w:i/>
          <w:sz w:val="24"/>
        </w:rPr>
        <w:t>8</w:t>
      </w:r>
      <w:r>
        <w:rPr>
          <w:i/>
          <w:spacing w:val="-4"/>
          <w:sz w:val="24"/>
        </w:rPr>
        <w:t xml:space="preserve"> лет</w:t>
      </w:r>
      <w:r>
        <w:rPr>
          <w:spacing w:val="-4"/>
          <w:sz w:val="24"/>
        </w:rPr>
        <w:t>)</w:t>
      </w:r>
    </w:p>
    <w:p w14:paraId="3FE838ED">
      <w:pPr>
        <w:pStyle w:val="11"/>
        <w:numPr>
          <w:ilvl w:val="1"/>
          <w:numId w:val="72"/>
        </w:numPr>
        <w:tabs>
          <w:tab w:val="left" w:pos="1134"/>
          <w:tab w:val="left" w:pos="2337"/>
          <w:tab w:val="left" w:pos="4092"/>
          <w:tab w:val="left" w:pos="6425"/>
          <w:tab w:val="left" w:pos="8698"/>
        </w:tabs>
        <w:spacing w:before="39" w:after="0" w:line="276" w:lineRule="auto"/>
        <w:ind w:left="141" w:right="142" w:firstLine="708"/>
        <w:jc w:val="left"/>
        <w:rPr>
          <w:sz w:val="24"/>
        </w:rPr>
      </w:pPr>
      <w:r>
        <w:rPr>
          <w:spacing w:val="-2"/>
          <w:sz w:val="24"/>
        </w:rPr>
        <w:t>игровая</w:t>
      </w:r>
      <w:r>
        <w:rPr>
          <w:sz w:val="24"/>
        </w:rPr>
        <w:tab/>
      </w:r>
      <w:r>
        <w:rPr>
          <w:spacing w:val="-2"/>
          <w:sz w:val="24"/>
        </w:rPr>
        <w:t>деятельность</w:t>
      </w:r>
      <w:r>
        <w:rPr>
          <w:sz w:val="24"/>
        </w:rPr>
        <w:tab/>
      </w:r>
      <w:r>
        <w:rPr>
          <w:spacing w:val="-2"/>
          <w:sz w:val="24"/>
        </w:rPr>
        <w:t>(сюжетно-ролевая,</w:t>
      </w:r>
      <w:r>
        <w:rPr>
          <w:sz w:val="24"/>
        </w:rPr>
        <w:tab/>
      </w:r>
      <w:r>
        <w:rPr>
          <w:spacing w:val="-2"/>
          <w:sz w:val="24"/>
        </w:rPr>
        <w:t>театрализованная,</w:t>
      </w:r>
      <w:r>
        <w:rPr>
          <w:sz w:val="24"/>
        </w:rPr>
        <w:tab/>
      </w:r>
      <w:r>
        <w:rPr>
          <w:spacing w:val="-2"/>
          <w:sz w:val="24"/>
        </w:rPr>
        <w:t xml:space="preserve">режиссерская, </w:t>
      </w:r>
      <w:r>
        <w:rPr>
          <w:sz w:val="24"/>
        </w:rPr>
        <w:t>строительно-конструктивная, дидактическая, подвижная и др.);</w:t>
      </w:r>
    </w:p>
    <w:p w14:paraId="28F55894">
      <w:pPr>
        <w:pStyle w:val="11"/>
        <w:numPr>
          <w:ilvl w:val="1"/>
          <w:numId w:val="72"/>
        </w:numPr>
        <w:tabs>
          <w:tab w:val="left" w:pos="1134"/>
          <w:tab w:val="left" w:pos="2400"/>
          <w:tab w:val="left" w:pos="2995"/>
          <w:tab w:val="left" w:pos="4351"/>
          <w:tab w:val="left" w:pos="6915"/>
        </w:tabs>
        <w:spacing w:before="0" w:after="0" w:line="276" w:lineRule="auto"/>
        <w:ind w:left="141" w:right="138" w:firstLine="708"/>
        <w:jc w:val="left"/>
        <w:rPr>
          <w:sz w:val="24"/>
        </w:rPr>
      </w:pPr>
      <w:r>
        <w:rPr>
          <w:spacing w:val="-2"/>
          <w:sz w:val="24"/>
        </w:rPr>
        <w:t>общение</w:t>
      </w:r>
      <w:r>
        <w:rPr>
          <w:sz w:val="24"/>
        </w:rPr>
        <w:tab/>
      </w:r>
      <w:r>
        <w:rPr>
          <w:spacing w:val="-6"/>
          <w:sz w:val="24"/>
        </w:rPr>
        <w:t>со</w:t>
      </w:r>
      <w:r>
        <w:rPr>
          <w:sz w:val="24"/>
        </w:rPr>
        <w:tab/>
      </w:r>
      <w:r>
        <w:rPr>
          <w:spacing w:val="-2"/>
          <w:sz w:val="24"/>
        </w:rPr>
        <w:t>взрослым</w:t>
      </w:r>
      <w:r>
        <w:rPr>
          <w:sz w:val="24"/>
        </w:rPr>
        <w:tab/>
      </w:r>
      <w:r>
        <w:rPr>
          <w:spacing w:val="-2"/>
          <w:sz w:val="24"/>
        </w:rPr>
        <w:t>(ситуативно-деловое,</w:t>
      </w:r>
      <w:r>
        <w:rPr>
          <w:sz w:val="24"/>
        </w:rPr>
        <w:tab/>
      </w:r>
      <w:r>
        <w:rPr>
          <w:spacing w:val="-2"/>
          <w:sz w:val="24"/>
        </w:rPr>
        <w:t xml:space="preserve">внеситуативно-познавательное, </w:t>
      </w:r>
      <w:r>
        <w:rPr>
          <w:sz w:val="24"/>
        </w:rPr>
        <w:t>внеситуативно-личностное) и сверстниками (ситуативно-деловое, внеситуативно-деловое);</w:t>
      </w:r>
    </w:p>
    <w:p w14:paraId="7FD7EE92">
      <w:pPr>
        <w:pStyle w:val="11"/>
        <w:numPr>
          <w:ilvl w:val="1"/>
          <w:numId w:val="72"/>
        </w:numPr>
        <w:tabs>
          <w:tab w:val="left" w:pos="1134"/>
          <w:tab w:val="left" w:pos="2195"/>
          <w:tab w:val="left" w:pos="3825"/>
          <w:tab w:val="left" w:pos="5184"/>
          <w:tab w:val="left" w:pos="5940"/>
          <w:tab w:val="left" w:pos="7232"/>
          <w:tab w:val="left" w:pos="7640"/>
          <w:tab w:val="left" w:pos="9246"/>
        </w:tabs>
        <w:spacing w:before="0" w:after="0" w:line="276" w:lineRule="auto"/>
        <w:ind w:left="141" w:right="137" w:firstLine="708"/>
        <w:jc w:val="left"/>
        <w:rPr>
          <w:sz w:val="24"/>
        </w:rPr>
      </w:pPr>
      <w:r>
        <w:rPr>
          <w:spacing w:val="-2"/>
          <w:sz w:val="24"/>
        </w:rPr>
        <w:t>речевая</w:t>
      </w:r>
      <w:r>
        <w:rPr>
          <w:sz w:val="24"/>
        </w:rPr>
        <w:tab/>
      </w:r>
      <w:r>
        <w:rPr>
          <w:spacing w:val="-2"/>
          <w:sz w:val="24"/>
        </w:rPr>
        <w:t>деятельность</w:t>
      </w:r>
      <w:r>
        <w:rPr>
          <w:sz w:val="24"/>
        </w:rPr>
        <w:tab/>
      </w:r>
      <w:r>
        <w:rPr>
          <w:spacing w:val="-2"/>
          <w:sz w:val="24"/>
        </w:rPr>
        <w:t>(слушание</w:t>
      </w:r>
      <w:r>
        <w:rPr>
          <w:sz w:val="24"/>
        </w:rPr>
        <w:tab/>
      </w:r>
      <w:r>
        <w:rPr>
          <w:spacing w:val="-4"/>
          <w:sz w:val="24"/>
        </w:rPr>
        <w:t>речи</w:t>
      </w:r>
      <w:r>
        <w:rPr>
          <w:sz w:val="24"/>
        </w:rPr>
        <w:tab/>
      </w:r>
      <w:r>
        <w:rPr>
          <w:spacing w:val="-2"/>
          <w:sz w:val="24"/>
        </w:rPr>
        <w:t>взрослого</w:t>
      </w:r>
      <w:r>
        <w:rPr>
          <w:sz w:val="24"/>
        </w:rPr>
        <w:tab/>
      </w:r>
      <w:r>
        <w:rPr>
          <w:spacing w:val="-10"/>
          <w:sz w:val="24"/>
        </w:rPr>
        <w:t>и</w:t>
      </w:r>
      <w:r>
        <w:rPr>
          <w:sz w:val="24"/>
        </w:rPr>
        <w:tab/>
      </w:r>
      <w:r>
        <w:rPr>
          <w:spacing w:val="-2"/>
          <w:sz w:val="24"/>
        </w:rPr>
        <w:t>сверстников,</w:t>
      </w:r>
      <w:r>
        <w:rPr>
          <w:sz w:val="24"/>
        </w:rPr>
        <w:tab/>
      </w:r>
      <w:r>
        <w:rPr>
          <w:spacing w:val="-2"/>
          <w:sz w:val="24"/>
        </w:rPr>
        <w:t xml:space="preserve">активная </w:t>
      </w:r>
      <w:r>
        <w:rPr>
          <w:sz w:val="24"/>
        </w:rPr>
        <w:t>диалогическая имонологическая речь);</w:t>
      </w:r>
    </w:p>
    <w:p w14:paraId="19E5423D">
      <w:pPr>
        <w:pStyle w:val="11"/>
        <w:numPr>
          <w:ilvl w:val="1"/>
          <w:numId w:val="72"/>
        </w:numPr>
        <w:tabs>
          <w:tab w:val="left" w:pos="1134"/>
        </w:tabs>
        <w:spacing w:before="0" w:after="0" w:line="275" w:lineRule="exact"/>
        <w:ind w:left="1134" w:right="0" w:hanging="285"/>
        <w:jc w:val="left"/>
        <w:rPr>
          <w:sz w:val="24"/>
        </w:rPr>
      </w:pPr>
      <w:r>
        <w:rPr>
          <w:sz w:val="24"/>
        </w:rPr>
        <w:t>познавательно-исследовательская</w:t>
      </w:r>
      <w:r>
        <w:rPr>
          <w:spacing w:val="-16"/>
          <w:sz w:val="24"/>
        </w:rPr>
        <w:t xml:space="preserve"> </w:t>
      </w:r>
      <w:r>
        <w:rPr>
          <w:sz w:val="24"/>
        </w:rPr>
        <w:t>деятельность</w:t>
      </w:r>
      <w:r>
        <w:rPr>
          <w:spacing w:val="-13"/>
          <w:sz w:val="24"/>
        </w:rPr>
        <w:t xml:space="preserve"> </w:t>
      </w:r>
      <w:r>
        <w:rPr>
          <w:sz w:val="24"/>
        </w:rPr>
        <w:t>и</w:t>
      </w:r>
      <w:r>
        <w:rPr>
          <w:spacing w:val="-13"/>
          <w:sz w:val="24"/>
        </w:rPr>
        <w:t xml:space="preserve"> </w:t>
      </w:r>
      <w:r>
        <w:rPr>
          <w:spacing w:val="-2"/>
          <w:sz w:val="24"/>
        </w:rPr>
        <w:t>экспериментирование;</w:t>
      </w:r>
    </w:p>
    <w:p w14:paraId="17D7756E">
      <w:pPr>
        <w:pStyle w:val="11"/>
        <w:numPr>
          <w:ilvl w:val="1"/>
          <w:numId w:val="72"/>
        </w:numPr>
        <w:tabs>
          <w:tab w:val="left" w:pos="1134"/>
        </w:tabs>
        <w:spacing w:before="41" w:after="0" w:line="240" w:lineRule="auto"/>
        <w:ind w:left="1134" w:right="0" w:hanging="285"/>
        <w:jc w:val="left"/>
        <w:rPr>
          <w:sz w:val="24"/>
        </w:rPr>
      </w:pPr>
      <w:r>
        <w:rPr>
          <w:sz w:val="24"/>
        </w:rPr>
        <w:t>изобразительная</w:t>
      </w:r>
      <w:r>
        <w:rPr>
          <w:spacing w:val="29"/>
          <w:sz w:val="24"/>
        </w:rPr>
        <w:t xml:space="preserve"> </w:t>
      </w:r>
      <w:r>
        <w:rPr>
          <w:sz w:val="24"/>
        </w:rPr>
        <w:t>деятельность</w:t>
      </w:r>
      <w:r>
        <w:rPr>
          <w:spacing w:val="32"/>
          <w:sz w:val="24"/>
        </w:rPr>
        <w:t xml:space="preserve"> </w:t>
      </w:r>
      <w:r>
        <w:rPr>
          <w:sz w:val="24"/>
        </w:rPr>
        <w:t>(рисование,</w:t>
      </w:r>
      <w:r>
        <w:rPr>
          <w:spacing w:val="32"/>
          <w:sz w:val="24"/>
        </w:rPr>
        <w:t xml:space="preserve"> </w:t>
      </w:r>
      <w:r>
        <w:rPr>
          <w:sz w:val="24"/>
        </w:rPr>
        <w:t>лепка,</w:t>
      </w:r>
      <w:r>
        <w:rPr>
          <w:spacing w:val="32"/>
          <w:sz w:val="24"/>
        </w:rPr>
        <w:t xml:space="preserve"> </w:t>
      </w:r>
      <w:r>
        <w:rPr>
          <w:sz w:val="24"/>
        </w:rPr>
        <w:t>аппликация)</w:t>
      </w:r>
      <w:r>
        <w:rPr>
          <w:spacing w:val="31"/>
          <w:sz w:val="24"/>
        </w:rPr>
        <w:t xml:space="preserve"> </w:t>
      </w:r>
      <w:r>
        <w:rPr>
          <w:sz w:val="24"/>
        </w:rPr>
        <w:t>и</w:t>
      </w:r>
      <w:r>
        <w:rPr>
          <w:spacing w:val="30"/>
          <w:sz w:val="24"/>
        </w:rPr>
        <w:t xml:space="preserve"> </w:t>
      </w:r>
      <w:r>
        <w:rPr>
          <w:sz w:val="24"/>
        </w:rPr>
        <w:t>конструирование</w:t>
      </w:r>
      <w:r>
        <w:rPr>
          <w:spacing w:val="59"/>
          <w:w w:val="150"/>
          <w:sz w:val="24"/>
        </w:rPr>
        <w:t xml:space="preserve"> </w:t>
      </w:r>
      <w:r>
        <w:rPr>
          <w:spacing w:val="-5"/>
          <w:sz w:val="24"/>
        </w:rPr>
        <w:t>из</w:t>
      </w:r>
    </w:p>
    <w:p w14:paraId="695BB30A">
      <w:pPr>
        <w:pStyle w:val="11"/>
        <w:spacing w:after="0" w:line="240" w:lineRule="auto"/>
        <w:jc w:val="left"/>
        <w:rPr>
          <w:sz w:val="24"/>
        </w:rPr>
        <w:sectPr>
          <w:headerReference r:id="rId239" w:type="default"/>
          <w:footerReference r:id="rId240" w:type="default"/>
          <w:pgSz w:w="12000" w:h="16970"/>
          <w:pgMar w:top="1000" w:right="708" w:bottom="280" w:left="992" w:header="254" w:footer="0" w:gutter="0"/>
          <w:cols w:space="720" w:num="1"/>
        </w:sectPr>
      </w:pPr>
    </w:p>
    <w:p w14:paraId="76A8AC60">
      <w:pPr>
        <w:pStyle w:val="8"/>
        <w:spacing w:before="119"/>
      </w:pPr>
      <w:r>
        <w:t>разных</w:t>
      </w:r>
      <w:r>
        <w:rPr>
          <w:spacing w:val="-5"/>
        </w:rPr>
        <w:t xml:space="preserve"> </w:t>
      </w:r>
      <w:r>
        <w:t>материалов</w:t>
      </w:r>
      <w:r>
        <w:rPr>
          <w:spacing w:val="-4"/>
        </w:rPr>
        <w:t xml:space="preserve"> </w:t>
      </w:r>
      <w:r>
        <w:t>по</w:t>
      </w:r>
      <w:r>
        <w:rPr>
          <w:spacing w:val="-9"/>
        </w:rPr>
        <w:t xml:space="preserve"> </w:t>
      </w:r>
      <w:r>
        <w:t>образцу,</w:t>
      </w:r>
      <w:r>
        <w:rPr>
          <w:spacing w:val="6"/>
        </w:rPr>
        <w:t xml:space="preserve"> </w:t>
      </w:r>
      <w:r>
        <w:t>условию</w:t>
      </w:r>
      <w:r>
        <w:rPr>
          <w:spacing w:val="-4"/>
        </w:rPr>
        <w:t xml:space="preserve"> </w:t>
      </w:r>
      <w:r>
        <w:t>и</w:t>
      </w:r>
      <w:r>
        <w:rPr>
          <w:spacing w:val="-4"/>
        </w:rPr>
        <w:t xml:space="preserve"> </w:t>
      </w:r>
      <w:r>
        <w:t>замыслу</w:t>
      </w:r>
      <w:r>
        <w:rPr>
          <w:spacing w:val="-11"/>
        </w:rPr>
        <w:t xml:space="preserve"> </w:t>
      </w:r>
      <w:r>
        <w:rPr>
          <w:spacing w:val="-2"/>
        </w:rPr>
        <w:t>ребенка;</w:t>
      </w:r>
    </w:p>
    <w:p w14:paraId="3E5F20EC">
      <w:pPr>
        <w:pStyle w:val="11"/>
        <w:numPr>
          <w:ilvl w:val="1"/>
          <w:numId w:val="72"/>
        </w:numPr>
        <w:tabs>
          <w:tab w:val="left" w:pos="1134"/>
        </w:tabs>
        <w:spacing w:before="44" w:after="0" w:line="276" w:lineRule="auto"/>
        <w:ind w:left="141" w:right="138" w:firstLine="708"/>
        <w:jc w:val="both"/>
        <w:rPr>
          <w:sz w:val="24"/>
        </w:rPr>
      </w:pPr>
      <w:r>
        <w:rPr>
          <w:sz w:val="24"/>
        </w:rPr>
        <w:t>двигательная деятельность (основные виды движений, общеразвивающие и спортивныеупражнения, подвижные и элементы спортивных игр и др.);</w:t>
      </w:r>
    </w:p>
    <w:p w14:paraId="0CEEBF22">
      <w:pPr>
        <w:pStyle w:val="11"/>
        <w:numPr>
          <w:ilvl w:val="1"/>
          <w:numId w:val="72"/>
        </w:numPr>
        <w:tabs>
          <w:tab w:val="left" w:pos="1134"/>
        </w:tabs>
        <w:spacing w:before="0" w:after="0" w:line="276" w:lineRule="auto"/>
        <w:ind w:left="141" w:right="143" w:firstLine="708"/>
        <w:jc w:val="both"/>
        <w:rPr>
          <w:sz w:val="24"/>
        </w:rPr>
      </w:pPr>
      <w:r>
        <w:rPr>
          <w:sz w:val="24"/>
        </w:rPr>
        <w:t>элементарная трудовая деятельность (самообслуживание, хозяйственно-бытовой труд, труд в природе, ручной труд);</w:t>
      </w:r>
    </w:p>
    <w:p w14:paraId="07E87AB0">
      <w:pPr>
        <w:pStyle w:val="11"/>
        <w:numPr>
          <w:ilvl w:val="1"/>
          <w:numId w:val="72"/>
        </w:numPr>
        <w:tabs>
          <w:tab w:val="left" w:pos="1134"/>
        </w:tabs>
        <w:spacing w:before="0" w:after="0" w:line="276" w:lineRule="auto"/>
        <w:ind w:left="141" w:right="137" w:firstLine="708"/>
        <w:jc w:val="both"/>
        <w:rPr>
          <w:sz w:val="24"/>
        </w:rPr>
      </w:pPr>
      <w:r>
        <w:rPr>
          <w:sz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55AD69AE">
      <w:pPr>
        <w:pStyle w:val="8"/>
        <w:spacing w:line="276" w:lineRule="auto"/>
        <w:ind w:right="139" w:firstLine="708"/>
      </w:pPr>
      <w:r>
        <w:t xml:space="preserve">Для достижения задач </w:t>
      </w:r>
      <w:r>
        <w:rPr>
          <w:b/>
        </w:rPr>
        <w:t xml:space="preserve">воспитания </w:t>
      </w:r>
      <w:r>
        <w:t xml:space="preserve">в ходе реализации Программы образования педагог может использовать следующие </w:t>
      </w:r>
      <w:r>
        <w:rPr>
          <w:b/>
        </w:rPr>
        <w:t>методы</w:t>
      </w:r>
      <w:r>
        <w:t>:</w:t>
      </w:r>
    </w:p>
    <w:p w14:paraId="3E788A5D">
      <w:pPr>
        <w:pStyle w:val="11"/>
        <w:numPr>
          <w:ilvl w:val="1"/>
          <w:numId w:val="72"/>
        </w:numPr>
        <w:tabs>
          <w:tab w:val="left" w:pos="1134"/>
        </w:tabs>
        <w:spacing w:before="0" w:after="0" w:line="276" w:lineRule="auto"/>
        <w:ind w:left="141" w:right="138" w:firstLine="708"/>
        <w:jc w:val="both"/>
        <w:rPr>
          <w:sz w:val="24"/>
        </w:rPr>
      </w:pPr>
      <w:r>
        <w:rPr>
          <w:sz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4ED91EFD">
      <w:pPr>
        <w:pStyle w:val="11"/>
        <w:numPr>
          <w:ilvl w:val="1"/>
          <w:numId w:val="72"/>
        </w:numPr>
        <w:tabs>
          <w:tab w:val="left" w:pos="1134"/>
        </w:tabs>
        <w:spacing w:before="0" w:after="0" w:line="276" w:lineRule="auto"/>
        <w:ind w:left="141" w:right="141" w:firstLine="708"/>
        <w:jc w:val="both"/>
        <w:rPr>
          <w:sz w:val="24"/>
        </w:rPr>
      </w:pPr>
      <w:r>
        <w:rPr>
          <w:sz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6A359C55">
      <w:pPr>
        <w:pStyle w:val="11"/>
        <w:numPr>
          <w:ilvl w:val="1"/>
          <w:numId w:val="72"/>
        </w:numPr>
        <w:tabs>
          <w:tab w:val="left" w:pos="1134"/>
        </w:tabs>
        <w:spacing w:before="0" w:after="0" w:line="276" w:lineRule="auto"/>
        <w:ind w:left="141" w:right="146" w:firstLine="708"/>
        <w:jc w:val="both"/>
        <w:rPr>
          <w:sz w:val="24"/>
        </w:rPr>
      </w:pPr>
      <w:r>
        <w:rPr>
          <w:sz w:val="24"/>
        </w:rPr>
        <w:t>мотивации опыта поведения и деятельности (поощрение, методы развития эмоций, игры, соревнования, проектные методы);</w:t>
      </w:r>
    </w:p>
    <w:p w14:paraId="5D101F69">
      <w:pPr>
        <w:pStyle w:val="8"/>
        <w:spacing w:line="278" w:lineRule="auto"/>
        <w:ind w:right="141" w:firstLine="708"/>
      </w:pPr>
      <w:r>
        <w:t xml:space="preserve">При организации </w:t>
      </w:r>
      <w:r>
        <w:rPr>
          <w:b/>
        </w:rPr>
        <w:t xml:space="preserve">обучения </w:t>
      </w:r>
      <w:r>
        <w:t>традиционные методы (словесные, наглядные, практические) дополнябтся</w:t>
      </w:r>
      <w:r>
        <w:rPr>
          <w:spacing w:val="-1"/>
        </w:rPr>
        <w:t xml:space="preserve"> </w:t>
      </w:r>
      <w:r>
        <w:t>методами,</w:t>
      </w:r>
      <w:r>
        <w:rPr>
          <w:spacing w:val="-1"/>
        </w:rPr>
        <w:t xml:space="preserve"> </w:t>
      </w:r>
      <w:r>
        <w:t>в</w:t>
      </w:r>
      <w:r>
        <w:rPr>
          <w:spacing w:val="-2"/>
        </w:rPr>
        <w:t xml:space="preserve"> </w:t>
      </w:r>
      <w:r>
        <w:t>основу</w:t>
      </w:r>
      <w:r>
        <w:rPr>
          <w:spacing w:val="-6"/>
        </w:rPr>
        <w:t xml:space="preserve"> </w:t>
      </w:r>
      <w:r>
        <w:t>которых положен</w:t>
      </w:r>
      <w:r>
        <w:rPr>
          <w:spacing w:val="-1"/>
        </w:rPr>
        <w:t xml:space="preserve"> </w:t>
      </w:r>
      <w:r>
        <w:t>характер</w:t>
      </w:r>
      <w:r>
        <w:rPr>
          <w:spacing w:val="-1"/>
        </w:rPr>
        <w:t xml:space="preserve"> </w:t>
      </w:r>
      <w:r>
        <w:t>познавательной деятельности детей:</w:t>
      </w:r>
    </w:p>
    <w:p w14:paraId="22A9FF67">
      <w:pPr>
        <w:pStyle w:val="11"/>
        <w:numPr>
          <w:ilvl w:val="1"/>
          <w:numId w:val="72"/>
        </w:numPr>
        <w:tabs>
          <w:tab w:val="left" w:pos="1134"/>
        </w:tabs>
        <w:spacing w:before="0" w:after="0" w:line="276" w:lineRule="auto"/>
        <w:ind w:left="141" w:right="138" w:firstLine="708"/>
        <w:jc w:val="both"/>
        <w:rPr>
          <w:sz w:val="24"/>
        </w:rPr>
      </w:pPr>
      <w:r>
        <w:rPr>
          <w:sz w:val="24"/>
        </w:rPr>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14:paraId="0ED77DEE">
      <w:pPr>
        <w:pStyle w:val="11"/>
        <w:numPr>
          <w:ilvl w:val="1"/>
          <w:numId w:val="72"/>
        </w:numPr>
        <w:tabs>
          <w:tab w:val="left" w:pos="1134"/>
        </w:tabs>
        <w:spacing w:before="0" w:after="0" w:line="276" w:lineRule="auto"/>
        <w:ind w:left="141" w:right="136" w:firstLine="708"/>
        <w:jc w:val="both"/>
        <w:rPr>
          <w:sz w:val="24"/>
        </w:rPr>
      </w:pPr>
      <w:r>
        <w:rPr>
          <w:sz w:val="24"/>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 схематическую модель);</w:t>
      </w:r>
    </w:p>
    <w:p w14:paraId="3DF02289">
      <w:pPr>
        <w:pStyle w:val="11"/>
        <w:numPr>
          <w:ilvl w:val="1"/>
          <w:numId w:val="72"/>
        </w:numPr>
        <w:tabs>
          <w:tab w:val="left" w:pos="1134"/>
        </w:tabs>
        <w:spacing w:before="0" w:after="0" w:line="276" w:lineRule="auto"/>
        <w:ind w:left="141" w:right="140" w:firstLine="708"/>
        <w:jc w:val="both"/>
        <w:rPr>
          <w:sz w:val="24"/>
        </w:rPr>
      </w:pPr>
      <w:r>
        <w:rPr>
          <w:sz w:val="24"/>
        </w:rPr>
        <w:t>метод проблемного изложения - постановка проблемы и раскрытие пути еѐ решения в процессе организации опытов, наблюдений;</w:t>
      </w:r>
    </w:p>
    <w:p w14:paraId="3A2EEF40">
      <w:pPr>
        <w:pStyle w:val="11"/>
        <w:numPr>
          <w:ilvl w:val="1"/>
          <w:numId w:val="72"/>
        </w:numPr>
        <w:tabs>
          <w:tab w:val="left" w:pos="1134"/>
        </w:tabs>
        <w:spacing w:before="0" w:after="0" w:line="276" w:lineRule="auto"/>
        <w:ind w:left="141" w:right="139" w:firstLine="708"/>
        <w:jc w:val="both"/>
        <w:rPr>
          <w:sz w:val="24"/>
        </w:rPr>
      </w:pPr>
      <w:r>
        <w:rPr>
          <w:sz w:val="24"/>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w:t>
      </w:r>
      <w:r>
        <w:rPr>
          <w:spacing w:val="-2"/>
          <w:sz w:val="24"/>
        </w:rPr>
        <w:t>условиях);</w:t>
      </w:r>
    </w:p>
    <w:p w14:paraId="1124BB3E">
      <w:pPr>
        <w:pStyle w:val="11"/>
        <w:numPr>
          <w:ilvl w:val="1"/>
          <w:numId w:val="72"/>
        </w:numPr>
        <w:tabs>
          <w:tab w:val="left" w:pos="1134"/>
        </w:tabs>
        <w:spacing w:before="0" w:after="0" w:line="276" w:lineRule="auto"/>
        <w:ind w:left="141" w:right="137" w:firstLine="708"/>
        <w:jc w:val="both"/>
        <w:rPr>
          <w:sz w:val="24"/>
        </w:rPr>
      </w:pPr>
      <w:r>
        <w:rPr>
          <w:sz w:val="24"/>
        </w:rPr>
        <w:t xml:space="preserve">исследовательский метод – составление и предъявление проблемных ситуаций, ситуаций для экспериментирования и опытов (творческие задания, опыты, </w:t>
      </w:r>
      <w:r>
        <w:rPr>
          <w:spacing w:val="-2"/>
          <w:sz w:val="24"/>
        </w:rPr>
        <w:t>экспериментирование).</w:t>
      </w:r>
    </w:p>
    <w:p w14:paraId="725A15B1">
      <w:pPr>
        <w:pStyle w:val="8"/>
        <w:ind w:left="849"/>
      </w:pPr>
      <w:r>
        <w:t>При</w:t>
      </w:r>
      <w:r>
        <w:rPr>
          <w:spacing w:val="33"/>
        </w:rPr>
        <w:t xml:space="preserve">  </w:t>
      </w:r>
      <w:r>
        <w:t>реализации</w:t>
      </w:r>
      <w:r>
        <w:rPr>
          <w:spacing w:val="36"/>
        </w:rPr>
        <w:t xml:space="preserve">  </w:t>
      </w:r>
      <w:r>
        <w:t>Программы</w:t>
      </w:r>
      <w:r>
        <w:rPr>
          <w:spacing w:val="35"/>
        </w:rPr>
        <w:t xml:space="preserve">  </w:t>
      </w:r>
      <w:r>
        <w:t>образования</w:t>
      </w:r>
      <w:r>
        <w:rPr>
          <w:spacing w:val="36"/>
        </w:rPr>
        <w:t xml:space="preserve">  </w:t>
      </w:r>
      <w:r>
        <w:t>педагог</w:t>
      </w:r>
      <w:r>
        <w:rPr>
          <w:spacing w:val="35"/>
        </w:rPr>
        <w:t xml:space="preserve">  </w:t>
      </w:r>
      <w:r>
        <w:t>может</w:t>
      </w:r>
      <w:r>
        <w:rPr>
          <w:spacing w:val="36"/>
        </w:rPr>
        <w:t xml:space="preserve">  </w:t>
      </w:r>
      <w:r>
        <w:t>использовать</w:t>
      </w:r>
      <w:r>
        <w:rPr>
          <w:spacing w:val="36"/>
        </w:rPr>
        <w:t xml:space="preserve">  </w:t>
      </w:r>
      <w:r>
        <w:rPr>
          <w:spacing w:val="-2"/>
        </w:rPr>
        <w:t>различные</w:t>
      </w:r>
    </w:p>
    <w:p w14:paraId="13B47091">
      <w:pPr>
        <w:pStyle w:val="8"/>
        <w:spacing w:before="37"/>
      </w:pPr>
      <w:r>
        <w:rPr>
          <w:b/>
        </w:rPr>
        <w:t>средства</w:t>
      </w:r>
      <w:r>
        <w:t>,</w:t>
      </w:r>
      <w:r>
        <w:rPr>
          <w:spacing w:val="-5"/>
        </w:rPr>
        <w:t xml:space="preserve"> </w:t>
      </w:r>
      <w:r>
        <w:t>представленные</w:t>
      </w:r>
      <w:r>
        <w:rPr>
          <w:spacing w:val="-7"/>
        </w:rPr>
        <w:t xml:space="preserve"> </w:t>
      </w:r>
      <w:r>
        <w:t>совокупностью</w:t>
      </w:r>
      <w:r>
        <w:rPr>
          <w:spacing w:val="-4"/>
        </w:rPr>
        <w:t xml:space="preserve"> </w:t>
      </w:r>
      <w:r>
        <w:t>материальных</w:t>
      </w:r>
      <w:r>
        <w:rPr>
          <w:spacing w:val="-2"/>
        </w:rPr>
        <w:t xml:space="preserve"> </w:t>
      </w:r>
      <w:r>
        <w:t>и</w:t>
      </w:r>
      <w:r>
        <w:rPr>
          <w:spacing w:val="-3"/>
        </w:rPr>
        <w:t xml:space="preserve"> </w:t>
      </w:r>
      <w:r>
        <w:t>идеальных</w:t>
      </w:r>
      <w:r>
        <w:rPr>
          <w:spacing w:val="-3"/>
        </w:rPr>
        <w:t xml:space="preserve"> </w:t>
      </w:r>
      <w:r>
        <w:rPr>
          <w:spacing w:val="-2"/>
        </w:rPr>
        <w:t>объектов:</w:t>
      </w:r>
    </w:p>
    <w:p w14:paraId="3CA95D50">
      <w:pPr>
        <w:pStyle w:val="11"/>
        <w:numPr>
          <w:ilvl w:val="1"/>
          <w:numId w:val="72"/>
        </w:numPr>
        <w:tabs>
          <w:tab w:val="left" w:pos="1134"/>
        </w:tabs>
        <w:spacing w:before="41" w:after="0" w:line="240" w:lineRule="auto"/>
        <w:ind w:left="1134" w:right="0" w:hanging="285"/>
        <w:jc w:val="left"/>
        <w:rPr>
          <w:sz w:val="24"/>
        </w:rPr>
      </w:pPr>
      <w:r>
        <w:rPr>
          <w:sz w:val="24"/>
        </w:rPr>
        <w:t>демонстрационные</w:t>
      </w:r>
      <w:r>
        <w:rPr>
          <w:spacing w:val="-5"/>
          <w:sz w:val="24"/>
        </w:rPr>
        <w:t xml:space="preserve"> </w:t>
      </w:r>
      <w:r>
        <w:rPr>
          <w:sz w:val="24"/>
        </w:rPr>
        <w:t>и</w:t>
      </w:r>
      <w:r>
        <w:rPr>
          <w:spacing w:val="-3"/>
          <w:sz w:val="24"/>
        </w:rPr>
        <w:t xml:space="preserve"> </w:t>
      </w:r>
      <w:r>
        <w:rPr>
          <w:spacing w:val="-2"/>
          <w:sz w:val="24"/>
        </w:rPr>
        <w:t>раздаточные;</w:t>
      </w:r>
    </w:p>
    <w:p w14:paraId="29112383">
      <w:pPr>
        <w:pStyle w:val="11"/>
        <w:numPr>
          <w:ilvl w:val="1"/>
          <w:numId w:val="72"/>
        </w:numPr>
        <w:tabs>
          <w:tab w:val="left" w:pos="1134"/>
        </w:tabs>
        <w:spacing w:before="41" w:after="0" w:line="240" w:lineRule="auto"/>
        <w:ind w:left="1134" w:right="0" w:hanging="285"/>
        <w:jc w:val="left"/>
        <w:rPr>
          <w:sz w:val="24"/>
        </w:rPr>
      </w:pPr>
      <w:r>
        <w:rPr>
          <w:sz w:val="24"/>
        </w:rPr>
        <w:t>визуальные,</w:t>
      </w:r>
      <w:r>
        <w:rPr>
          <w:spacing w:val="-13"/>
          <w:sz w:val="24"/>
        </w:rPr>
        <w:t xml:space="preserve"> </w:t>
      </w:r>
      <w:r>
        <w:rPr>
          <w:sz w:val="24"/>
        </w:rPr>
        <w:t>аудийные,</w:t>
      </w:r>
      <w:r>
        <w:rPr>
          <w:spacing w:val="-13"/>
          <w:sz w:val="24"/>
        </w:rPr>
        <w:t xml:space="preserve"> </w:t>
      </w:r>
      <w:r>
        <w:rPr>
          <w:spacing w:val="-2"/>
          <w:sz w:val="24"/>
        </w:rPr>
        <w:t>аудиовизуальные;</w:t>
      </w:r>
    </w:p>
    <w:p w14:paraId="24929E09">
      <w:pPr>
        <w:pStyle w:val="11"/>
        <w:numPr>
          <w:ilvl w:val="1"/>
          <w:numId w:val="72"/>
        </w:numPr>
        <w:tabs>
          <w:tab w:val="left" w:pos="1134"/>
        </w:tabs>
        <w:spacing w:before="43" w:after="0" w:line="240" w:lineRule="auto"/>
        <w:ind w:left="1134" w:right="0" w:hanging="285"/>
        <w:jc w:val="left"/>
        <w:rPr>
          <w:sz w:val="24"/>
        </w:rPr>
      </w:pPr>
      <w:r>
        <w:rPr>
          <w:sz w:val="24"/>
        </w:rPr>
        <w:t>естественные</w:t>
      </w:r>
      <w:r>
        <w:rPr>
          <w:spacing w:val="-5"/>
          <w:sz w:val="24"/>
        </w:rPr>
        <w:t xml:space="preserve"> </w:t>
      </w:r>
      <w:r>
        <w:rPr>
          <w:sz w:val="24"/>
        </w:rPr>
        <w:t>и</w:t>
      </w:r>
      <w:r>
        <w:rPr>
          <w:spacing w:val="-1"/>
          <w:sz w:val="24"/>
        </w:rPr>
        <w:t xml:space="preserve"> </w:t>
      </w:r>
      <w:r>
        <w:rPr>
          <w:spacing w:val="-2"/>
          <w:sz w:val="24"/>
        </w:rPr>
        <w:t>искусственные;</w:t>
      </w:r>
    </w:p>
    <w:p w14:paraId="3C9F625F">
      <w:pPr>
        <w:pStyle w:val="11"/>
        <w:numPr>
          <w:ilvl w:val="1"/>
          <w:numId w:val="72"/>
        </w:numPr>
        <w:tabs>
          <w:tab w:val="left" w:pos="1134"/>
        </w:tabs>
        <w:spacing w:before="41" w:after="0" w:line="240" w:lineRule="auto"/>
        <w:ind w:left="1134" w:right="0" w:hanging="285"/>
        <w:jc w:val="left"/>
        <w:rPr>
          <w:sz w:val="24"/>
        </w:rPr>
      </w:pPr>
      <w:r>
        <w:rPr>
          <w:sz w:val="24"/>
        </w:rPr>
        <w:t>реальные</w:t>
      </w:r>
      <w:r>
        <w:rPr>
          <w:spacing w:val="-8"/>
          <w:sz w:val="24"/>
        </w:rPr>
        <w:t xml:space="preserve"> </w:t>
      </w:r>
      <w:r>
        <w:rPr>
          <w:sz w:val="24"/>
        </w:rPr>
        <w:t>и</w:t>
      </w:r>
      <w:r>
        <w:rPr>
          <w:spacing w:val="-3"/>
          <w:sz w:val="24"/>
        </w:rPr>
        <w:t xml:space="preserve"> </w:t>
      </w:r>
      <w:r>
        <w:rPr>
          <w:spacing w:val="-2"/>
          <w:sz w:val="24"/>
        </w:rPr>
        <w:t>виртуальные.</w:t>
      </w:r>
    </w:p>
    <w:p w14:paraId="45D4FE1F">
      <w:pPr>
        <w:spacing w:before="41"/>
        <w:ind w:left="849" w:right="0" w:firstLine="0"/>
        <w:jc w:val="left"/>
        <w:rPr>
          <w:sz w:val="24"/>
        </w:rPr>
      </w:pPr>
      <w:r>
        <w:rPr>
          <w:sz w:val="24"/>
        </w:rPr>
        <w:t>Для</w:t>
      </w:r>
      <w:r>
        <w:rPr>
          <w:spacing w:val="-12"/>
          <w:sz w:val="24"/>
        </w:rPr>
        <w:t xml:space="preserve"> </w:t>
      </w:r>
      <w:r>
        <w:rPr>
          <w:b/>
          <w:sz w:val="24"/>
        </w:rPr>
        <w:t>развития</w:t>
      </w:r>
      <w:r>
        <w:rPr>
          <w:b/>
          <w:spacing w:val="-9"/>
          <w:sz w:val="24"/>
        </w:rPr>
        <w:t xml:space="preserve"> </w:t>
      </w:r>
      <w:r>
        <w:rPr>
          <w:b/>
          <w:sz w:val="24"/>
        </w:rPr>
        <w:t>каждого</w:t>
      </w:r>
      <w:r>
        <w:rPr>
          <w:b/>
          <w:spacing w:val="-4"/>
          <w:sz w:val="24"/>
        </w:rPr>
        <w:t xml:space="preserve"> </w:t>
      </w:r>
      <w:r>
        <w:rPr>
          <w:b/>
          <w:sz w:val="24"/>
        </w:rPr>
        <w:t>вида</w:t>
      </w:r>
      <w:r>
        <w:rPr>
          <w:b/>
          <w:spacing w:val="-9"/>
          <w:sz w:val="24"/>
        </w:rPr>
        <w:t xml:space="preserve"> </w:t>
      </w:r>
      <w:r>
        <w:rPr>
          <w:b/>
          <w:sz w:val="24"/>
        </w:rPr>
        <w:t>деятельности</w:t>
      </w:r>
      <w:r>
        <w:rPr>
          <w:b/>
          <w:spacing w:val="-2"/>
          <w:sz w:val="24"/>
        </w:rPr>
        <w:t xml:space="preserve"> </w:t>
      </w:r>
      <w:r>
        <w:rPr>
          <w:sz w:val="24"/>
        </w:rPr>
        <w:t>детей</w:t>
      </w:r>
      <w:r>
        <w:rPr>
          <w:spacing w:val="-8"/>
          <w:sz w:val="24"/>
        </w:rPr>
        <w:t xml:space="preserve"> </w:t>
      </w:r>
      <w:r>
        <w:rPr>
          <w:sz w:val="24"/>
        </w:rPr>
        <w:t>применяются</w:t>
      </w:r>
      <w:r>
        <w:rPr>
          <w:spacing w:val="-6"/>
          <w:sz w:val="24"/>
        </w:rPr>
        <w:t xml:space="preserve"> </w:t>
      </w:r>
      <w:r>
        <w:rPr>
          <w:sz w:val="24"/>
        </w:rPr>
        <w:t>следующие</w:t>
      </w:r>
      <w:r>
        <w:rPr>
          <w:spacing w:val="-9"/>
          <w:sz w:val="24"/>
        </w:rPr>
        <w:t xml:space="preserve"> </w:t>
      </w:r>
      <w:r>
        <w:rPr>
          <w:b/>
          <w:spacing w:val="-2"/>
          <w:sz w:val="24"/>
        </w:rPr>
        <w:t>средства</w:t>
      </w:r>
      <w:r>
        <w:rPr>
          <w:spacing w:val="-2"/>
          <w:sz w:val="24"/>
        </w:rPr>
        <w:t>:</w:t>
      </w:r>
    </w:p>
    <w:p w14:paraId="00CAA206">
      <w:pPr>
        <w:pStyle w:val="11"/>
        <w:numPr>
          <w:ilvl w:val="1"/>
          <w:numId w:val="72"/>
        </w:numPr>
        <w:tabs>
          <w:tab w:val="left" w:pos="1134"/>
        </w:tabs>
        <w:spacing w:before="41" w:after="0" w:line="278" w:lineRule="auto"/>
        <w:ind w:left="141" w:right="136" w:firstLine="708"/>
        <w:jc w:val="left"/>
        <w:rPr>
          <w:sz w:val="24"/>
        </w:rPr>
      </w:pPr>
      <w:r>
        <w:rPr>
          <w:sz w:val="24"/>
        </w:rPr>
        <w:t>двигательной (оборудование для ходьбы, бега, ползания, лазанья, прыгания, занятий с мячом и др.);</w:t>
      </w:r>
    </w:p>
    <w:p w14:paraId="17854753">
      <w:pPr>
        <w:pStyle w:val="11"/>
        <w:numPr>
          <w:ilvl w:val="1"/>
          <w:numId w:val="72"/>
        </w:numPr>
        <w:tabs>
          <w:tab w:val="left" w:pos="1134"/>
        </w:tabs>
        <w:spacing w:before="0" w:after="0" w:line="276" w:lineRule="auto"/>
        <w:ind w:left="141" w:right="138" w:firstLine="708"/>
        <w:jc w:val="left"/>
        <w:rPr>
          <w:sz w:val="24"/>
        </w:rPr>
      </w:pPr>
      <w:r>
        <w:rPr>
          <w:sz w:val="24"/>
        </w:rPr>
        <w:t>предметной</w:t>
      </w:r>
      <w:r>
        <w:rPr>
          <w:spacing w:val="30"/>
          <w:sz w:val="24"/>
        </w:rPr>
        <w:t xml:space="preserve"> </w:t>
      </w:r>
      <w:r>
        <w:rPr>
          <w:sz w:val="24"/>
        </w:rPr>
        <w:t>(образные</w:t>
      </w:r>
      <w:r>
        <w:rPr>
          <w:spacing w:val="30"/>
          <w:sz w:val="24"/>
        </w:rPr>
        <w:t xml:space="preserve"> </w:t>
      </w:r>
      <w:r>
        <w:rPr>
          <w:sz w:val="24"/>
        </w:rPr>
        <w:t>и</w:t>
      </w:r>
      <w:r>
        <w:rPr>
          <w:spacing w:val="31"/>
          <w:sz w:val="24"/>
        </w:rPr>
        <w:t xml:space="preserve"> </w:t>
      </w:r>
      <w:r>
        <w:rPr>
          <w:sz w:val="24"/>
        </w:rPr>
        <w:t>дидактические</w:t>
      </w:r>
      <w:r>
        <w:rPr>
          <w:spacing w:val="28"/>
          <w:sz w:val="24"/>
        </w:rPr>
        <w:t xml:space="preserve"> </w:t>
      </w:r>
      <w:r>
        <w:rPr>
          <w:sz w:val="24"/>
        </w:rPr>
        <w:t>игрушки,</w:t>
      </w:r>
      <w:r>
        <w:rPr>
          <w:spacing w:val="31"/>
          <w:sz w:val="24"/>
        </w:rPr>
        <w:t xml:space="preserve"> </w:t>
      </w:r>
      <w:r>
        <w:rPr>
          <w:sz w:val="24"/>
        </w:rPr>
        <w:t>реальные</w:t>
      </w:r>
      <w:r>
        <w:rPr>
          <w:spacing w:val="27"/>
          <w:sz w:val="24"/>
        </w:rPr>
        <w:t xml:space="preserve"> </w:t>
      </w:r>
      <w:r>
        <w:rPr>
          <w:sz w:val="24"/>
        </w:rPr>
        <w:t>предметы</w:t>
      </w:r>
      <w:r>
        <w:rPr>
          <w:spacing w:val="31"/>
          <w:sz w:val="24"/>
        </w:rPr>
        <w:t xml:space="preserve"> </w:t>
      </w:r>
      <w:r>
        <w:rPr>
          <w:sz w:val="24"/>
        </w:rPr>
        <w:t>и</w:t>
      </w:r>
      <w:r>
        <w:rPr>
          <w:spacing w:val="31"/>
          <w:sz w:val="24"/>
        </w:rPr>
        <w:t xml:space="preserve"> </w:t>
      </w:r>
      <w:r>
        <w:rPr>
          <w:sz w:val="24"/>
        </w:rPr>
        <w:t>др.);</w:t>
      </w:r>
      <w:r>
        <w:rPr>
          <w:spacing w:val="-16"/>
          <w:sz w:val="24"/>
        </w:rPr>
        <w:t xml:space="preserve"> </w:t>
      </w:r>
      <w:r>
        <w:rPr>
          <w:sz w:val="24"/>
        </w:rPr>
        <w:t>игровой (игры, игрушки, игровое оборудование и др.);</w:t>
      </w:r>
    </w:p>
    <w:p w14:paraId="4693E1DE">
      <w:pPr>
        <w:pStyle w:val="11"/>
        <w:numPr>
          <w:ilvl w:val="1"/>
          <w:numId w:val="72"/>
        </w:numPr>
        <w:tabs>
          <w:tab w:val="left" w:pos="1134"/>
        </w:tabs>
        <w:spacing w:before="0" w:after="0" w:line="275" w:lineRule="exact"/>
        <w:ind w:left="1134" w:right="0" w:hanging="285"/>
        <w:jc w:val="left"/>
        <w:rPr>
          <w:sz w:val="24"/>
        </w:rPr>
      </w:pPr>
      <w:r>
        <w:rPr>
          <w:sz w:val="24"/>
        </w:rPr>
        <w:t>коммуникативной</w:t>
      </w:r>
      <w:r>
        <w:rPr>
          <w:spacing w:val="10"/>
          <w:sz w:val="24"/>
        </w:rPr>
        <w:t xml:space="preserve"> </w:t>
      </w:r>
      <w:r>
        <w:rPr>
          <w:sz w:val="24"/>
        </w:rPr>
        <w:t>(дидактический</w:t>
      </w:r>
      <w:r>
        <w:rPr>
          <w:spacing w:val="12"/>
          <w:sz w:val="24"/>
        </w:rPr>
        <w:t xml:space="preserve"> </w:t>
      </w:r>
      <w:r>
        <w:rPr>
          <w:sz w:val="24"/>
        </w:rPr>
        <w:t>материал,</w:t>
      </w:r>
      <w:r>
        <w:rPr>
          <w:spacing w:val="11"/>
          <w:sz w:val="24"/>
        </w:rPr>
        <w:t xml:space="preserve"> </w:t>
      </w:r>
      <w:r>
        <w:rPr>
          <w:sz w:val="24"/>
        </w:rPr>
        <w:t>предметы,</w:t>
      </w:r>
      <w:r>
        <w:rPr>
          <w:spacing w:val="10"/>
          <w:sz w:val="24"/>
        </w:rPr>
        <w:t xml:space="preserve"> </w:t>
      </w:r>
      <w:r>
        <w:rPr>
          <w:sz w:val="24"/>
        </w:rPr>
        <w:t>игрушки,</w:t>
      </w:r>
      <w:r>
        <w:rPr>
          <w:spacing w:val="11"/>
          <w:sz w:val="24"/>
        </w:rPr>
        <w:t xml:space="preserve"> </w:t>
      </w:r>
      <w:r>
        <w:rPr>
          <w:sz w:val="24"/>
        </w:rPr>
        <w:t>видеофильмы</w:t>
      </w:r>
      <w:r>
        <w:rPr>
          <w:spacing w:val="10"/>
          <w:sz w:val="24"/>
        </w:rPr>
        <w:t xml:space="preserve"> </w:t>
      </w:r>
      <w:r>
        <w:rPr>
          <w:sz w:val="24"/>
        </w:rPr>
        <w:t>и</w:t>
      </w:r>
      <w:r>
        <w:rPr>
          <w:spacing w:val="13"/>
          <w:sz w:val="24"/>
        </w:rPr>
        <w:t xml:space="preserve"> </w:t>
      </w:r>
      <w:r>
        <w:rPr>
          <w:spacing w:val="-2"/>
          <w:sz w:val="24"/>
        </w:rPr>
        <w:t>др.);</w:t>
      </w:r>
    </w:p>
    <w:p w14:paraId="76488566">
      <w:pPr>
        <w:pStyle w:val="11"/>
        <w:spacing w:after="0" w:line="275" w:lineRule="exact"/>
        <w:jc w:val="left"/>
        <w:rPr>
          <w:sz w:val="24"/>
        </w:rPr>
        <w:sectPr>
          <w:headerReference r:id="rId241" w:type="default"/>
          <w:footerReference r:id="rId242" w:type="default"/>
          <w:pgSz w:w="12000" w:h="16970"/>
          <w:pgMar w:top="1000" w:right="708" w:bottom="280" w:left="992" w:header="254" w:footer="0" w:gutter="0"/>
          <w:cols w:space="720" w:num="1"/>
        </w:sectPr>
      </w:pPr>
    </w:p>
    <w:p w14:paraId="7FF4FEB1">
      <w:pPr>
        <w:pStyle w:val="8"/>
        <w:spacing w:before="119" w:line="276" w:lineRule="auto"/>
        <w:ind w:right="135"/>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плакаты,модели, схемы и др.);</w:t>
      </w:r>
    </w:p>
    <w:p w14:paraId="205CB63B">
      <w:pPr>
        <w:pStyle w:val="11"/>
        <w:numPr>
          <w:ilvl w:val="1"/>
          <w:numId w:val="72"/>
        </w:numPr>
        <w:tabs>
          <w:tab w:val="left" w:pos="1134"/>
        </w:tabs>
        <w:spacing w:before="1" w:after="0" w:line="276" w:lineRule="auto"/>
        <w:ind w:left="141" w:right="139" w:firstLine="708"/>
        <w:jc w:val="both"/>
        <w:rPr>
          <w:sz w:val="24"/>
        </w:rPr>
      </w:pPr>
      <w:r>
        <w:rPr>
          <w:sz w:val="24"/>
        </w:rPr>
        <w:t>чтения художественной литературы (книги для детского чтения, в том числе аудиокниги,иллюстративный материал);</w:t>
      </w:r>
    </w:p>
    <w:p w14:paraId="188D1CAC">
      <w:pPr>
        <w:pStyle w:val="11"/>
        <w:numPr>
          <w:ilvl w:val="1"/>
          <w:numId w:val="72"/>
        </w:numPr>
        <w:tabs>
          <w:tab w:val="left" w:pos="1134"/>
        </w:tabs>
        <w:spacing w:before="2" w:after="0" w:line="240" w:lineRule="auto"/>
        <w:ind w:left="1134" w:right="0" w:hanging="285"/>
        <w:jc w:val="both"/>
        <w:rPr>
          <w:sz w:val="24"/>
        </w:rPr>
      </w:pPr>
      <w:r>
        <w:rPr>
          <w:sz w:val="24"/>
        </w:rPr>
        <w:t>трудовой</w:t>
      </w:r>
      <w:r>
        <w:rPr>
          <w:spacing w:val="-7"/>
          <w:sz w:val="24"/>
        </w:rPr>
        <w:t xml:space="preserve"> </w:t>
      </w:r>
      <w:r>
        <w:rPr>
          <w:sz w:val="24"/>
        </w:rPr>
        <w:t>(оборудование</w:t>
      </w:r>
      <w:r>
        <w:rPr>
          <w:spacing w:val="-6"/>
          <w:sz w:val="24"/>
        </w:rPr>
        <w:t xml:space="preserve"> </w:t>
      </w:r>
      <w:r>
        <w:rPr>
          <w:sz w:val="24"/>
        </w:rPr>
        <w:t>и</w:t>
      </w:r>
      <w:r>
        <w:rPr>
          <w:spacing w:val="-5"/>
          <w:sz w:val="24"/>
        </w:rPr>
        <w:t xml:space="preserve"> </w:t>
      </w:r>
      <w:r>
        <w:rPr>
          <w:sz w:val="24"/>
        </w:rPr>
        <w:t>инвентарь</w:t>
      </w:r>
      <w:r>
        <w:rPr>
          <w:spacing w:val="-5"/>
          <w:sz w:val="24"/>
        </w:rPr>
        <w:t xml:space="preserve"> </w:t>
      </w:r>
      <w:r>
        <w:rPr>
          <w:sz w:val="24"/>
        </w:rPr>
        <w:t>для</w:t>
      </w:r>
      <w:r>
        <w:rPr>
          <w:spacing w:val="-6"/>
          <w:sz w:val="24"/>
        </w:rPr>
        <w:t xml:space="preserve"> </w:t>
      </w:r>
      <w:r>
        <w:rPr>
          <w:sz w:val="24"/>
        </w:rPr>
        <w:t>всех</w:t>
      </w:r>
      <w:r>
        <w:rPr>
          <w:spacing w:val="-7"/>
          <w:sz w:val="24"/>
        </w:rPr>
        <w:t xml:space="preserve"> </w:t>
      </w:r>
      <w:r>
        <w:rPr>
          <w:sz w:val="24"/>
        </w:rPr>
        <w:t>видов</w:t>
      </w:r>
      <w:r>
        <w:rPr>
          <w:spacing w:val="-6"/>
          <w:sz w:val="24"/>
        </w:rPr>
        <w:t xml:space="preserve"> </w:t>
      </w:r>
      <w:r>
        <w:rPr>
          <w:spacing w:val="-2"/>
          <w:sz w:val="24"/>
        </w:rPr>
        <w:t>труда);</w:t>
      </w:r>
    </w:p>
    <w:p w14:paraId="7CEB87E0">
      <w:pPr>
        <w:pStyle w:val="11"/>
        <w:numPr>
          <w:ilvl w:val="1"/>
          <w:numId w:val="72"/>
        </w:numPr>
        <w:tabs>
          <w:tab w:val="left" w:pos="1134"/>
        </w:tabs>
        <w:spacing w:before="40" w:after="0" w:line="276" w:lineRule="auto"/>
        <w:ind w:left="141" w:right="140" w:firstLine="708"/>
        <w:jc w:val="both"/>
        <w:rPr>
          <w:sz w:val="24"/>
        </w:rPr>
      </w:pPr>
      <w:r>
        <w:rPr>
          <w:sz w:val="24"/>
        </w:rPr>
        <w:t>продуктивной</w:t>
      </w:r>
      <w:r>
        <w:rPr>
          <w:spacing w:val="80"/>
          <w:sz w:val="24"/>
        </w:rPr>
        <w:t xml:space="preserve"> </w:t>
      </w:r>
      <w:r>
        <w:rPr>
          <w:sz w:val="24"/>
        </w:rPr>
        <w:t>(оборудование</w:t>
      </w:r>
      <w:r>
        <w:rPr>
          <w:spacing w:val="40"/>
          <w:sz w:val="24"/>
        </w:rPr>
        <w:t xml:space="preserve">  </w:t>
      </w:r>
      <w:r>
        <w:rPr>
          <w:sz w:val="24"/>
        </w:rPr>
        <w:t>и</w:t>
      </w:r>
      <w:r>
        <w:rPr>
          <w:spacing w:val="40"/>
          <w:sz w:val="24"/>
        </w:rPr>
        <w:t xml:space="preserve">  </w:t>
      </w:r>
      <w:r>
        <w:rPr>
          <w:sz w:val="24"/>
        </w:rPr>
        <w:t>материалы</w:t>
      </w:r>
      <w:r>
        <w:rPr>
          <w:spacing w:val="40"/>
          <w:sz w:val="24"/>
        </w:rPr>
        <w:t xml:space="preserve">  </w:t>
      </w:r>
      <w:r>
        <w:rPr>
          <w:sz w:val="24"/>
        </w:rPr>
        <w:t>для</w:t>
      </w:r>
      <w:r>
        <w:rPr>
          <w:spacing w:val="40"/>
          <w:sz w:val="24"/>
        </w:rPr>
        <w:t xml:space="preserve">  </w:t>
      </w:r>
      <w:r>
        <w:rPr>
          <w:sz w:val="24"/>
        </w:rPr>
        <w:t>лепки,</w:t>
      </w:r>
      <w:r>
        <w:rPr>
          <w:spacing w:val="40"/>
          <w:sz w:val="24"/>
        </w:rPr>
        <w:t xml:space="preserve">  </w:t>
      </w:r>
      <w:r>
        <w:rPr>
          <w:sz w:val="24"/>
        </w:rPr>
        <w:t>аппликации,</w:t>
      </w:r>
      <w:r>
        <w:rPr>
          <w:spacing w:val="80"/>
          <w:w w:val="150"/>
          <w:sz w:val="24"/>
        </w:rPr>
        <w:t xml:space="preserve"> </w:t>
      </w:r>
      <w:r>
        <w:rPr>
          <w:sz w:val="24"/>
        </w:rPr>
        <w:t>рисования</w:t>
      </w:r>
      <w:r>
        <w:rPr>
          <w:spacing w:val="40"/>
          <w:sz w:val="24"/>
        </w:rPr>
        <w:t xml:space="preserve"> </w:t>
      </w:r>
      <w:r>
        <w:rPr>
          <w:sz w:val="24"/>
        </w:rPr>
        <w:t>и конструирования);</w:t>
      </w:r>
    </w:p>
    <w:p w14:paraId="4C717375">
      <w:pPr>
        <w:pStyle w:val="11"/>
        <w:numPr>
          <w:ilvl w:val="1"/>
          <w:numId w:val="72"/>
        </w:numPr>
        <w:tabs>
          <w:tab w:val="left" w:pos="1134"/>
        </w:tabs>
        <w:spacing w:before="0" w:after="0" w:line="275" w:lineRule="exact"/>
        <w:ind w:left="1134" w:right="0" w:hanging="285"/>
        <w:jc w:val="both"/>
        <w:rPr>
          <w:sz w:val="24"/>
        </w:rPr>
      </w:pPr>
      <w:r>
        <w:rPr>
          <w:sz w:val="24"/>
        </w:rPr>
        <w:t>музыкальной</w:t>
      </w:r>
      <w:r>
        <w:rPr>
          <w:spacing w:val="-7"/>
          <w:sz w:val="24"/>
        </w:rPr>
        <w:t xml:space="preserve"> </w:t>
      </w:r>
      <w:r>
        <w:rPr>
          <w:sz w:val="24"/>
        </w:rPr>
        <w:t>(детские</w:t>
      </w:r>
      <w:r>
        <w:rPr>
          <w:spacing w:val="-11"/>
          <w:sz w:val="24"/>
        </w:rPr>
        <w:t xml:space="preserve"> </w:t>
      </w:r>
      <w:r>
        <w:rPr>
          <w:sz w:val="24"/>
        </w:rPr>
        <w:t>музыкальные</w:t>
      </w:r>
      <w:r>
        <w:rPr>
          <w:spacing w:val="-9"/>
          <w:sz w:val="24"/>
        </w:rPr>
        <w:t xml:space="preserve"> </w:t>
      </w:r>
      <w:r>
        <w:rPr>
          <w:sz w:val="24"/>
        </w:rPr>
        <w:t>инструменты,</w:t>
      </w:r>
      <w:r>
        <w:rPr>
          <w:spacing w:val="-6"/>
          <w:sz w:val="24"/>
        </w:rPr>
        <w:t xml:space="preserve"> </w:t>
      </w:r>
      <w:r>
        <w:rPr>
          <w:sz w:val="24"/>
        </w:rPr>
        <w:t>дидактический</w:t>
      </w:r>
      <w:r>
        <w:rPr>
          <w:spacing w:val="-5"/>
          <w:sz w:val="24"/>
        </w:rPr>
        <w:t xml:space="preserve"> </w:t>
      </w:r>
      <w:r>
        <w:rPr>
          <w:sz w:val="24"/>
        </w:rPr>
        <w:t>материал</w:t>
      </w:r>
      <w:r>
        <w:rPr>
          <w:spacing w:val="-7"/>
          <w:sz w:val="24"/>
        </w:rPr>
        <w:t xml:space="preserve"> </w:t>
      </w:r>
      <w:r>
        <w:rPr>
          <w:sz w:val="24"/>
        </w:rPr>
        <w:t>и</w:t>
      </w:r>
      <w:r>
        <w:rPr>
          <w:spacing w:val="-5"/>
          <w:sz w:val="24"/>
        </w:rPr>
        <w:t xml:space="preserve"> </w:t>
      </w:r>
      <w:r>
        <w:rPr>
          <w:spacing w:val="-2"/>
          <w:sz w:val="24"/>
        </w:rPr>
        <w:t>др.).</w:t>
      </w:r>
    </w:p>
    <w:p w14:paraId="4CD5B966">
      <w:pPr>
        <w:pStyle w:val="8"/>
        <w:spacing w:before="44" w:line="276" w:lineRule="auto"/>
        <w:ind w:right="139" w:firstLine="708"/>
      </w:pPr>
      <w:r>
        <w:t>При</w:t>
      </w:r>
      <w:r>
        <w:rPr>
          <w:spacing w:val="-3"/>
        </w:rPr>
        <w:t xml:space="preserve"> </w:t>
      </w:r>
      <w:r>
        <w:t>выборе</w:t>
      </w:r>
      <w:r>
        <w:rPr>
          <w:spacing w:val="-4"/>
        </w:rPr>
        <w:t xml:space="preserve"> </w:t>
      </w:r>
      <w:r>
        <w:t>форм,</w:t>
      </w:r>
      <w:r>
        <w:rPr>
          <w:spacing w:val="-4"/>
        </w:rPr>
        <w:t xml:space="preserve"> </w:t>
      </w:r>
      <w:r>
        <w:t>методов,</w:t>
      </w:r>
      <w:r>
        <w:rPr>
          <w:spacing w:val="-4"/>
        </w:rPr>
        <w:t xml:space="preserve"> </w:t>
      </w:r>
      <w:r>
        <w:t>средств</w:t>
      </w:r>
      <w:r>
        <w:rPr>
          <w:spacing w:val="-4"/>
        </w:rPr>
        <w:t xml:space="preserve"> </w:t>
      </w:r>
      <w:r>
        <w:t>реализации</w:t>
      </w:r>
      <w:r>
        <w:rPr>
          <w:spacing w:val="-2"/>
        </w:rPr>
        <w:t xml:space="preserve"> </w:t>
      </w:r>
      <w:r>
        <w:t>Программы</w:t>
      </w:r>
      <w:r>
        <w:rPr>
          <w:spacing w:val="-4"/>
        </w:rPr>
        <w:t xml:space="preserve"> </w:t>
      </w:r>
      <w:r>
        <w:t xml:space="preserve">образования </w:t>
      </w:r>
      <w:r>
        <w:rPr>
          <w:color w:val="171717"/>
        </w:rPr>
        <w:t>важное</w:t>
      </w:r>
      <w:r>
        <w:rPr>
          <w:color w:val="171717"/>
          <w:spacing w:val="-3"/>
        </w:rPr>
        <w:t xml:space="preserve"> </w:t>
      </w:r>
      <w:r>
        <w:t>значение имеет признание приоритетной субъективной позиции ребенка в образовательном процессе. Педагог</w:t>
      </w:r>
      <w:r>
        <w:rPr>
          <w:spacing w:val="-2"/>
        </w:rPr>
        <w:t xml:space="preserve"> </w:t>
      </w:r>
      <w:r>
        <w:t>учитывает</w:t>
      </w:r>
      <w:r>
        <w:rPr>
          <w:spacing w:val="-15"/>
        </w:rPr>
        <w:t xml:space="preserve"> </w:t>
      </w:r>
      <w:r>
        <w:t>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w:t>
      </w:r>
      <w:r>
        <w:rPr>
          <w:spacing w:val="40"/>
        </w:rPr>
        <w:t xml:space="preserve"> </w:t>
      </w:r>
      <w:r>
        <w:t>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w:t>
      </w:r>
      <w:r>
        <w:rPr>
          <w:spacing w:val="40"/>
        </w:rPr>
        <w:t xml:space="preserve"> </w:t>
      </w:r>
      <w:r>
        <w:t>продуктов деятельности. Выбор педагогом форм, методов, средств реализации Программы</w:t>
      </w:r>
      <w:r>
        <w:rPr>
          <w:spacing w:val="-4"/>
        </w:rPr>
        <w:t xml:space="preserve"> </w:t>
      </w:r>
      <w:r>
        <w:t>образования,</w:t>
      </w:r>
      <w:r>
        <w:rPr>
          <w:spacing w:val="-3"/>
        </w:rPr>
        <w:t xml:space="preserve"> </w:t>
      </w:r>
      <w:r>
        <w:t>адекватных образовательным</w:t>
      </w:r>
      <w:r>
        <w:rPr>
          <w:spacing w:val="-3"/>
        </w:rPr>
        <w:t xml:space="preserve"> </w:t>
      </w:r>
      <w:r>
        <w:t>потребностям</w:t>
      </w:r>
      <w:r>
        <w:rPr>
          <w:spacing w:val="-2"/>
        </w:rPr>
        <w:t xml:space="preserve"> </w:t>
      </w:r>
      <w:r>
        <w:t>и</w:t>
      </w:r>
      <w:r>
        <w:rPr>
          <w:spacing w:val="-2"/>
        </w:rPr>
        <w:t xml:space="preserve"> </w:t>
      </w:r>
      <w:r>
        <w:t>предпочтениям</w:t>
      </w:r>
      <w:r>
        <w:rPr>
          <w:spacing w:val="-2"/>
        </w:rPr>
        <w:t xml:space="preserve"> </w:t>
      </w:r>
      <w:r>
        <w:t>детей,</w:t>
      </w:r>
      <w:r>
        <w:rPr>
          <w:spacing w:val="-3"/>
        </w:rPr>
        <w:t xml:space="preserve"> </w:t>
      </w:r>
      <w:r>
        <w:t xml:space="preserve">их соотношение и интеграция при решении задач воспитания и обучения обеспечивает их </w:t>
      </w:r>
      <w:r>
        <w:rPr>
          <w:spacing w:val="-2"/>
        </w:rPr>
        <w:t>вариативность.</w:t>
      </w:r>
    </w:p>
    <w:p w14:paraId="48366387">
      <w:pPr>
        <w:pStyle w:val="8"/>
        <w:spacing w:before="48"/>
        <w:ind w:left="0"/>
        <w:jc w:val="left"/>
      </w:pPr>
    </w:p>
    <w:p w14:paraId="1B1F902D">
      <w:pPr>
        <w:pStyle w:val="4"/>
        <w:numPr>
          <w:ilvl w:val="1"/>
          <w:numId w:val="15"/>
        </w:numPr>
        <w:tabs>
          <w:tab w:val="left" w:pos="1134"/>
          <w:tab w:val="left" w:pos="1272"/>
        </w:tabs>
        <w:spacing w:before="0" w:after="0" w:line="240" w:lineRule="auto"/>
        <w:ind w:left="1134" w:right="1051" w:hanging="286"/>
        <w:jc w:val="left"/>
      </w:pPr>
      <w:r>
        <w:t xml:space="preserve">Особенности образовательной деятельности разных видов и культурных </w:t>
      </w:r>
      <w:r>
        <w:rPr>
          <w:spacing w:val="-2"/>
        </w:rPr>
        <w:t>практик</w:t>
      </w:r>
    </w:p>
    <w:p w14:paraId="55031BB4">
      <w:pPr>
        <w:pStyle w:val="11"/>
        <w:numPr>
          <w:ilvl w:val="2"/>
          <w:numId w:val="73"/>
        </w:numPr>
        <w:tabs>
          <w:tab w:val="left" w:pos="1489"/>
        </w:tabs>
        <w:spacing w:before="0" w:after="0" w:line="274" w:lineRule="exact"/>
        <w:ind w:left="1489" w:right="0" w:hanging="640"/>
        <w:jc w:val="left"/>
        <w:rPr>
          <w:sz w:val="24"/>
        </w:rPr>
      </w:pPr>
      <w:r>
        <w:rPr>
          <w:sz w:val="24"/>
        </w:rPr>
        <w:t>Образовательная</w:t>
      </w:r>
      <w:r>
        <w:rPr>
          <w:spacing w:val="-6"/>
          <w:sz w:val="24"/>
        </w:rPr>
        <w:t xml:space="preserve"> </w:t>
      </w:r>
      <w:r>
        <w:rPr>
          <w:sz w:val="24"/>
        </w:rPr>
        <w:t>деятельность</w:t>
      </w:r>
      <w:r>
        <w:rPr>
          <w:spacing w:val="-3"/>
          <w:sz w:val="24"/>
        </w:rPr>
        <w:t xml:space="preserve"> </w:t>
      </w:r>
      <w:r>
        <w:rPr>
          <w:sz w:val="24"/>
        </w:rPr>
        <w:t>в</w:t>
      </w:r>
      <w:r>
        <w:rPr>
          <w:spacing w:val="-4"/>
          <w:sz w:val="24"/>
        </w:rPr>
        <w:t xml:space="preserve"> </w:t>
      </w:r>
      <w:r>
        <w:rPr>
          <w:sz w:val="24"/>
        </w:rPr>
        <w:t>ДОО</w:t>
      </w:r>
      <w:r>
        <w:rPr>
          <w:spacing w:val="-4"/>
          <w:sz w:val="24"/>
        </w:rPr>
        <w:t xml:space="preserve"> </w:t>
      </w:r>
      <w:r>
        <w:rPr>
          <w:spacing w:val="-2"/>
          <w:sz w:val="24"/>
        </w:rPr>
        <w:t>включает:</w:t>
      </w:r>
    </w:p>
    <w:p w14:paraId="231E3180">
      <w:pPr>
        <w:pStyle w:val="11"/>
        <w:numPr>
          <w:ilvl w:val="3"/>
          <w:numId w:val="73"/>
        </w:numPr>
        <w:tabs>
          <w:tab w:val="left" w:pos="1134"/>
        </w:tabs>
        <w:spacing w:before="41" w:after="0" w:line="278" w:lineRule="auto"/>
        <w:ind w:left="141" w:right="140" w:firstLine="708"/>
        <w:jc w:val="left"/>
        <w:rPr>
          <w:sz w:val="24"/>
        </w:rPr>
      </w:pPr>
      <w:r>
        <w:rPr>
          <w:sz w:val="24"/>
        </w:rPr>
        <w:t>образовательную</w:t>
      </w:r>
      <w:r>
        <w:rPr>
          <w:spacing w:val="40"/>
          <w:sz w:val="24"/>
        </w:rPr>
        <w:t xml:space="preserve"> </w:t>
      </w:r>
      <w:r>
        <w:rPr>
          <w:sz w:val="24"/>
        </w:rPr>
        <w:t>деятельность,</w:t>
      </w:r>
      <w:r>
        <w:rPr>
          <w:spacing w:val="40"/>
          <w:sz w:val="24"/>
        </w:rPr>
        <w:t xml:space="preserve"> </w:t>
      </w:r>
      <w:r>
        <w:rPr>
          <w:sz w:val="24"/>
        </w:rPr>
        <w:t>осуществляемую</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организации</w:t>
      </w:r>
      <w:r>
        <w:rPr>
          <w:spacing w:val="40"/>
          <w:sz w:val="24"/>
        </w:rPr>
        <w:t xml:space="preserve"> </w:t>
      </w:r>
      <w:r>
        <w:rPr>
          <w:sz w:val="24"/>
        </w:rPr>
        <w:t>различных видов детской деятельности;</w:t>
      </w:r>
    </w:p>
    <w:p w14:paraId="7F174848">
      <w:pPr>
        <w:pStyle w:val="11"/>
        <w:numPr>
          <w:ilvl w:val="3"/>
          <w:numId w:val="73"/>
        </w:numPr>
        <w:tabs>
          <w:tab w:val="left" w:pos="1134"/>
        </w:tabs>
        <w:spacing w:before="0" w:after="0" w:line="272" w:lineRule="exact"/>
        <w:ind w:left="1134" w:right="0" w:hanging="285"/>
        <w:jc w:val="left"/>
        <w:rPr>
          <w:sz w:val="24"/>
        </w:rPr>
      </w:pPr>
      <w:r>
        <w:rPr>
          <w:sz w:val="24"/>
        </w:rPr>
        <w:t>образовательную</w:t>
      </w:r>
      <w:r>
        <w:rPr>
          <w:spacing w:val="-7"/>
          <w:sz w:val="24"/>
        </w:rPr>
        <w:t xml:space="preserve"> </w:t>
      </w:r>
      <w:r>
        <w:rPr>
          <w:sz w:val="24"/>
        </w:rPr>
        <w:t>деятельность,</w:t>
      </w:r>
      <w:r>
        <w:rPr>
          <w:spacing w:val="-4"/>
          <w:sz w:val="24"/>
        </w:rPr>
        <w:t xml:space="preserve"> </w:t>
      </w:r>
      <w:r>
        <w:rPr>
          <w:sz w:val="24"/>
        </w:rPr>
        <w:t>осуществляемую</w:t>
      </w:r>
      <w:r>
        <w:rPr>
          <w:spacing w:val="-2"/>
          <w:sz w:val="24"/>
        </w:rPr>
        <w:t xml:space="preserve"> </w:t>
      </w:r>
      <w:r>
        <w:rPr>
          <w:sz w:val="24"/>
        </w:rPr>
        <w:t>в</w:t>
      </w:r>
      <w:r>
        <w:rPr>
          <w:spacing w:val="-5"/>
          <w:sz w:val="24"/>
        </w:rPr>
        <w:t xml:space="preserve"> </w:t>
      </w:r>
      <w:r>
        <w:rPr>
          <w:sz w:val="24"/>
        </w:rPr>
        <w:t>ходе</w:t>
      </w:r>
      <w:r>
        <w:rPr>
          <w:spacing w:val="-5"/>
          <w:sz w:val="24"/>
        </w:rPr>
        <w:t xml:space="preserve"> </w:t>
      </w:r>
      <w:r>
        <w:rPr>
          <w:sz w:val="24"/>
        </w:rPr>
        <w:t>режимных</w:t>
      </w:r>
      <w:r>
        <w:rPr>
          <w:spacing w:val="-3"/>
          <w:sz w:val="24"/>
        </w:rPr>
        <w:t xml:space="preserve"> </w:t>
      </w:r>
      <w:r>
        <w:rPr>
          <w:spacing w:val="-2"/>
          <w:sz w:val="24"/>
        </w:rPr>
        <w:t>процессов;</w:t>
      </w:r>
    </w:p>
    <w:p w14:paraId="1944F992">
      <w:pPr>
        <w:pStyle w:val="11"/>
        <w:numPr>
          <w:ilvl w:val="3"/>
          <w:numId w:val="73"/>
        </w:numPr>
        <w:tabs>
          <w:tab w:val="left" w:pos="1134"/>
        </w:tabs>
        <w:spacing w:before="40" w:after="0" w:line="240" w:lineRule="auto"/>
        <w:ind w:left="1134" w:right="0" w:hanging="285"/>
        <w:jc w:val="left"/>
        <w:rPr>
          <w:sz w:val="24"/>
        </w:rPr>
      </w:pPr>
      <w:r>
        <w:rPr>
          <w:sz w:val="24"/>
        </w:rPr>
        <w:t>самостоятельную</w:t>
      </w:r>
      <w:r>
        <w:rPr>
          <w:spacing w:val="-7"/>
          <w:sz w:val="24"/>
        </w:rPr>
        <w:t xml:space="preserve"> </w:t>
      </w:r>
      <w:r>
        <w:rPr>
          <w:sz w:val="24"/>
        </w:rPr>
        <w:t>деятельность</w:t>
      </w:r>
      <w:r>
        <w:rPr>
          <w:spacing w:val="-6"/>
          <w:sz w:val="24"/>
        </w:rPr>
        <w:t xml:space="preserve"> </w:t>
      </w:r>
      <w:r>
        <w:rPr>
          <w:spacing w:val="-2"/>
          <w:sz w:val="24"/>
        </w:rPr>
        <w:t>детей;</w:t>
      </w:r>
    </w:p>
    <w:p w14:paraId="1DDE17DF">
      <w:pPr>
        <w:pStyle w:val="11"/>
        <w:numPr>
          <w:ilvl w:val="3"/>
          <w:numId w:val="73"/>
        </w:numPr>
        <w:tabs>
          <w:tab w:val="left" w:pos="1134"/>
        </w:tabs>
        <w:spacing w:before="41" w:after="0" w:line="240" w:lineRule="auto"/>
        <w:ind w:left="1134" w:right="0" w:hanging="285"/>
        <w:jc w:val="left"/>
        <w:rPr>
          <w:sz w:val="24"/>
        </w:rPr>
      </w:pPr>
      <w:r>
        <w:rPr>
          <w:sz w:val="24"/>
        </w:rPr>
        <w:t>взаимодействие</w:t>
      </w:r>
      <w:r>
        <w:rPr>
          <w:spacing w:val="-7"/>
          <w:sz w:val="24"/>
        </w:rPr>
        <w:t xml:space="preserve"> </w:t>
      </w:r>
      <w:r>
        <w:rPr>
          <w:sz w:val="24"/>
        </w:rPr>
        <w:t>с</w:t>
      </w:r>
      <w:r>
        <w:rPr>
          <w:spacing w:val="-4"/>
          <w:sz w:val="24"/>
        </w:rPr>
        <w:t xml:space="preserve"> </w:t>
      </w:r>
      <w:r>
        <w:rPr>
          <w:sz w:val="24"/>
        </w:rPr>
        <w:t>семьями</w:t>
      </w:r>
      <w:r>
        <w:rPr>
          <w:spacing w:val="-3"/>
          <w:sz w:val="24"/>
        </w:rPr>
        <w:t xml:space="preserve"> </w:t>
      </w:r>
      <w:r>
        <w:rPr>
          <w:sz w:val="24"/>
        </w:rPr>
        <w:t>детей</w:t>
      </w:r>
      <w:r>
        <w:rPr>
          <w:spacing w:val="-3"/>
          <w:sz w:val="24"/>
        </w:rPr>
        <w:t xml:space="preserve"> </w:t>
      </w:r>
      <w:r>
        <w:rPr>
          <w:sz w:val="24"/>
        </w:rPr>
        <w:t>по</w:t>
      </w:r>
      <w:r>
        <w:rPr>
          <w:spacing w:val="-4"/>
          <w:sz w:val="24"/>
        </w:rPr>
        <w:t xml:space="preserve"> </w:t>
      </w:r>
      <w:r>
        <w:rPr>
          <w:sz w:val="24"/>
        </w:rPr>
        <w:t>реализации</w:t>
      </w:r>
      <w:r>
        <w:rPr>
          <w:spacing w:val="-5"/>
          <w:sz w:val="24"/>
        </w:rPr>
        <w:t xml:space="preserve"> </w:t>
      </w:r>
      <w:r>
        <w:rPr>
          <w:sz w:val="24"/>
        </w:rPr>
        <w:t>образовательной</w:t>
      </w:r>
      <w:r>
        <w:rPr>
          <w:spacing w:val="-3"/>
          <w:sz w:val="24"/>
        </w:rPr>
        <w:t xml:space="preserve"> </w:t>
      </w:r>
      <w:r>
        <w:rPr>
          <w:sz w:val="24"/>
        </w:rPr>
        <w:t>программы</w:t>
      </w:r>
      <w:r>
        <w:rPr>
          <w:spacing w:val="-3"/>
          <w:sz w:val="24"/>
        </w:rPr>
        <w:t xml:space="preserve"> </w:t>
      </w:r>
      <w:r>
        <w:rPr>
          <w:spacing w:val="-5"/>
          <w:sz w:val="24"/>
        </w:rPr>
        <w:t>ДО.</w:t>
      </w:r>
    </w:p>
    <w:p w14:paraId="7AE0B99E">
      <w:pPr>
        <w:pStyle w:val="11"/>
        <w:numPr>
          <w:ilvl w:val="2"/>
          <w:numId w:val="73"/>
        </w:numPr>
        <w:tabs>
          <w:tab w:val="left" w:pos="1417"/>
        </w:tabs>
        <w:spacing w:before="43" w:after="0" w:line="276" w:lineRule="auto"/>
        <w:ind w:left="141" w:right="146" w:firstLine="708"/>
        <w:jc w:val="both"/>
        <w:rPr>
          <w:sz w:val="24"/>
        </w:rPr>
      </w:pPr>
      <w:r>
        <w:rPr>
          <w:sz w:val="24"/>
        </w:rPr>
        <w:t>Образовательная</w:t>
      </w:r>
      <w:r>
        <w:rPr>
          <w:spacing w:val="-4"/>
          <w:sz w:val="24"/>
        </w:rPr>
        <w:t xml:space="preserve"> </w:t>
      </w:r>
      <w:r>
        <w:rPr>
          <w:sz w:val="24"/>
        </w:rPr>
        <w:t>деятельность организуется</w:t>
      </w:r>
      <w:r>
        <w:rPr>
          <w:spacing w:val="-4"/>
          <w:sz w:val="24"/>
        </w:rPr>
        <w:t xml:space="preserve"> </w:t>
      </w:r>
      <w:r>
        <w:rPr>
          <w:sz w:val="24"/>
        </w:rPr>
        <w:t>как</w:t>
      </w:r>
      <w:r>
        <w:rPr>
          <w:spacing w:val="-4"/>
          <w:sz w:val="24"/>
        </w:rPr>
        <w:t xml:space="preserve"> </w:t>
      </w:r>
      <w:r>
        <w:rPr>
          <w:sz w:val="24"/>
        </w:rPr>
        <w:t>совместная</w:t>
      </w:r>
      <w:r>
        <w:rPr>
          <w:spacing w:val="-4"/>
          <w:sz w:val="24"/>
        </w:rPr>
        <w:t xml:space="preserve"> </w:t>
      </w:r>
      <w:r>
        <w:rPr>
          <w:sz w:val="24"/>
        </w:rPr>
        <w:t>деятельность</w:t>
      </w:r>
      <w:r>
        <w:rPr>
          <w:spacing w:val="-4"/>
          <w:sz w:val="24"/>
        </w:rPr>
        <w:t xml:space="preserve"> </w:t>
      </w:r>
      <w:r>
        <w:rPr>
          <w:sz w:val="24"/>
        </w:rPr>
        <w:t>педагога</w:t>
      </w:r>
      <w:r>
        <w:rPr>
          <w:spacing w:val="-4"/>
          <w:sz w:val="24"/>
        </w:rPr>
        <w:t xml:space="preserve"> </w:t>
      </w:r>
      <w:r>
        <w:rPr>
          <w:sz w:val="24"/>
        </w:rPr>
        <w:t>и детей, самостоятельная деятельность детей.</w:t>
      </w:r>
      <w:r>
        <w:rPr>
          <w:spacing w:val="-1"/>
          <w:sz w:val="24"/>
        </w:rPr>
        <w:t xml:space="preserve"> </w:t>
      </w:r>
      <w:r>
        <w:rPr>
          <w:sz w:val="24"/>
        </w:rPr>
        <w:t>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4CCAE376">
      <w:pPr>
        <w:pStyle w:val="11"/>
        <w:numPr>
          <w:ilvl w:val="0"/>
          <w:numId w:val="74"/>
        </w:numPr>
        <w:tabs>
          <w:tab w:val="left" w:pos="1171"/>
        </w:tabs>
        <w:spacing w:before="0" w:after="0" w:line="264" w:lineRule="auto"/>
        <w:ind w:left="141" w:right="146" w:firstLine="708"/>
        <w:jc w:val="both"/>
        <w:rPr>
          <w:sz w:val="24"/>
        </w:rPr>
      </w:pPr>
      <w:r>
        <w:rPr>
          <w:sz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2175C916">
      <w:pPr>
        <w:pStyle w:val="11"/>
        <w:numPr>
          <w:ilvl w:val="0"/>
          <w:numId w:val="74"/>
        </w:numPr>
        <w:tabs>
          <w:tab w:val="left" w:pos="1167"/>
        </w:tabs>
        <w:spacing w:before="14" w:after="0" w:line="264" w:lineRule="auto"/>
        <w:ind w:left="141" w:right="143" w:firstLine="708"/>
        <w:jc w:val="both"/>
        <w:rPr>
          <w:sz w:val="24"/>
        </w:rPr>
      </w:pPr>
      <w:r>
        <w:rPr>
          <w:sz w:val="24"/>
        </w:rPr>
        <w:t>совместная деятельность ребёнка с педагогом, при которой ребёнок и педагог – равноправные партнеры;</w:t>
      </w:r>
    </w:p>
    <w:p w14:paraId="2DC0EABE">
      <w:pPr>
        <w:pStyle w:val="11"/>
        <w:numPr>
          <w:ilvl w:val="0"/>
          <w:numId w:val="74"/>
        </w:numPr>
        <w:tabs>
          <w:tab w:val="left" w:pos="1176"/>
        </w:tabs>
        <w:spacing w:before="14" w:after="0" w:line="271" w:lineRule="auto"/>
        <w:ind w:left="141" w:right="148" w:firstLine="708"/>
        <w:jc w:val="both"/>
        <w:rPr>
          <w:sz w:val="24"/>
        </w:rPr>
      </w:pPr>
      <w:r>
        <w:rPr>
          <w:sz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5B9280A">
      <w:pPr>
        <w:pStyle w:val="11"/>
        <w:numPr>
          <w:ilvl w:val="0"/>
          <w:numId w:val="74"/>
        </w:numPr>
        <w:tabs>
          <w:tab w:val="left" w:pos="1167"/>
        </w:tabs>
        <w:spacing w:before="2" w:after="0" w:line="271" w:lineRule="auto"/>
        <w:ind w:left="141" w:right="141" w:firstLine="708"/>
        <w:jc w:val="both"/>
        <w:rPr>
          <w:sz w:val="24"/>
        </w:rPr>
      </w:pPr>
      <w:r>
        <w:rPr>
          <w:sz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w:t>
      </w:r>
      <w:r>
        <w:rPr>
          <w:spacing w:val="40"/>
          <w:sz w:val="24"/>
        </w:rPr>
        <w:t xml:space="preserve"> </w:t>
      </w:r>
      <w:r>
        <w:rPr>
          <w:sz w:val="24"/>
        </w:rPr>
        <w:t>самих детей;</w:t>
      </w:r>
    </w:p>
    <w:p w14:paraId="39261F5C">
      <w:pPr>
        <w:pStyle w:val="11"/>
        <w:numPr>
          <w:ilvl w:val="0"/>
          <w:numId w:val="74"/>
        </w:numPr>
        <w:tabs>
          <w:tab w:val="left" w:pos="1171"/>
        </w:tabs>
        <w:spacing w:before="6" w:after="0" w:line="271" w:lineRule="auto"/>
        <w:ind w:left="141" w:right="139" w:firstLine="708"/>
        <w:jc w:val="both"/>
        <w:rPr>
          <w:sz w:val="24"/>
        </w:rPr>
      </w:pPr>
      <w:r>
        <w:rPr>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w:t>
      </w:r>
      <w:r>
        <w:rPr>
          <w:spacing w:val="40"/>
          <w:sz w:val="24"/>
        </w:rPr>
        <w:t xml:space="preserve"> </w:t>
      </w:r>
      <w:r>
        <w:rPr>
          <w:sz w:val="24"/>
        </w:rPr>
        <w:t>режиссерские,</w:t>
      </w:r>
      <w:r>
        <w:rPr>
          <w:spacing w:val="35"/>
          <w:sz w:val="24"/>
        </w:rPr>
        <w:t xml:space="preserve"> </w:t>
      </w:r>
      <w:r>
        <w:rPr>
          <w:sz w:val="24"/>
        </w:rPr>
        <w:t>театрализованные,</w:t>
      </w:r>
      <w:r>
        <w:rPr>
          <w:spacing w:val="34"/>
          <w:sz w:val="24"/>
        </w:rPr>
        <w:t xml:space="preserve"> </w:t>
      </w:r>
      <w:r>
        <w:rPr>
          <w:sz w:val="24"/>
        </w:rPr>
        <w:t>игры</w:t>
      </w:r>
      <w:r>
        <w:rPr>
          <w:spacing w:val="35"/>
          <w:sz w:val="24"/>
        </w:rPr>
        <w:t xml:space="preserve"> </w:t>
      </w:r>
      <w:r>
        <w:rPr>
          <w:sz w:val="24"/>
        </w:rPr>
        <w:t>с</w:t>
      </w:r>
      <w:r>
        <w:rPr>
          <w:spacing w:val="33"/>
          <w:sz w:val="24"/>
        </w:rPr>
        <w:t xml:space="preserve"> </w:t>
      </w:r>
      <w:r>
        <w:rPr>
          <w:sz w:val="24"/>
        </w:rPr>
        <w:t>правилами,</w:t>
      </w:r>
      <w:r>
        <w:rPr>
          <w:spacing w:val="35"/>
          <w:sz w:val="24"/>
        </w:rPr>
        <w:t xml:space="preserve"> </w:t>
      </w:r>
      <w:r>
        <w:rPr>
          <w:sz w:val="24"/>
        </w:rPr>
        <w:t>музыкальные</w:t>
      </w:r>
      <w:r>
        <w:rPr>
          <w:spacing w:val="35"/>
          <w:sz w:val="24"/>
        </w:rPr>
        <w:t xml:space="preserve"> </w:t>
      </w:r>
      <w:r>
        <w:rPr>
          <w:sz w:val="24"/>
        </w:rPr>
        <w:t>и</w:t>
      </w:r>
      <w:r>
        <w:rPr>
          <w:spacing w:val="36"/>
          <w:sz w:val="24"/>
        </w:rPr>
        <w:t xml:space="preserve"> </w:t>
      </w:r>
      <w:r>
        <w:rPr>
          <w:sz w:val="24"/>
        </w:rPr>
        <w:t>другое),</w:t>
      </w:r>
      <w:r>
        <w:rPr>
          <w:spacing w:val="35"/>
          <w:sz w:val="24"/>
        </w:rPr>
        <w:t xml:space="preserve"> </w:t>
      </w:r>
      <w:r>
        <w:rPr>
          <w:sz w:val="24"/>
        </w:rPr>
        <w:t>самостоятельная</w:t>
      </w:r>
    </w:p>
    <w:p w14:paraId="4465A011">
      <w:pPr>
        <w:pStyle w:val="11"/>
        <w:spacing w:after="0" w:line="271" w:lineRule="auto"/>
        <w:jc w:val="both"/>
        <w:rPr>
          <w:sz w:val="24"/>
        </w:rPr>
        <w:sectPr>
          <w:headerReference r:id="rId243" w:type="default"/>
          <w:footerReference r:id="rId244" w:type="default"/>
          <w:pgSz w:w="12000" w:h="16970"/>
          <w:pgMar w:top="1000" w:right="708" w:bottom="280" w:left="992" w:header="254" w:footer="0" w:gutter="0"/>
          <w:cols w:space="720" w:num="1"/>
        </w:sectPr>
      </w:pPr>
    </w:p>
    <w:p w14:paraId="1E33A7B0">
      <w:pPr>
        <w:pStyle w:val="8"/>
        <w:spacing w:before="119" w:line="278" w:lineRule="auto"/>
        <w:ind w:right="134"/>
      </w:pPr>
      <w:r>
        <w:t>изобразительная деятельность по выбору детей, самостоятельная познавательно- исследовательская деятельность (опыты, эксперименты и другое).</w:t>
      </w:r>
    </w:p>
    <w:p w14:paraId="2AD94A09">
      <w:pPr>
        <w:pStyle w:val="11"/>
        <w:numPr>
          <w:ilvl w:val="2"/>
          <w:numId w:val="73"/>
        </w:numPr>
        <w:tabs>
          <w:tab w:val="left" w:pos="1417"/>
        </w:tabs>
        <w:spacing w:before="0" w:after="0" w:line="276" w:lineRule="auto"/>
        <w:ind w:left="141" w:right="138" w:firstLine="708"/>
        <w:jc w:val="both"/>
        <w:rPr>
          <w:sz w:val="24"/>
        </w:rPr>
      </w:pPr>
      <w:r>
        <w:rPr>
          <w:sz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w:t>
      </w:r>
      <w:r>
        <w:rPr>
          <w:spacing w:val="40"/>
          <w:sz w:val="24"/>
        </w:rPr>
        <w:t xml:space="preserve"> </w:t>
      </w:r>
      <w:r>
        <w:rPr>
          <w:sz w:val="24"/>
        </w:rPr>
        <w:t>обучения и развития детей.</w:t>
      </w:r>
    </w:p>
    <w:p w14:paraId="10E83AC0">
      <w:pPr>
        <w:pStyle w:val="11"/>
        <w:numPr>
          <w:ilvl w:val="2"/>
          <w:numId w:val="75"/>
        </w:numPr>
        <w:tabs>
          <w:tab w:val="left" w:pos="1492"/>
        </w:tabs>
        <w:spacing w:before="0" w:after="0" w:line="276" w:lineRule="auto"/>
        <w:ind w:left="141" w:right="136" w:firstLine="708"/>
        <w:jc w:val="both"/>
        <w:rPr>
          <w:sz w:val="24"/>
        </w:rPr>
      </w:pPr>
      <w:r>
        <w:rPr>
          <w:sz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 исследовательская). Это обеспечивает возможность их интеграции в процессе образовательной </w:t>
      </w:r>
      <w:r>
        <w:rPr>
          <w:spacing w:val="-2"/>
          <w:sz w:val="24"/>
        </w:rPr>
        <w:t>деятельности.</w:t>
      </w:r>
    </w:p>
    <w:p w14:paraId="105F05BE">
      <w:pPr>
        <w:pStyle w:val="11"/>
        <w:numPr>
          <w:ilvl w:val="2"/>
          <w:numId w:val="75"/>
        </w:numPr>
        <w:tabs>
          <w:tab w:val="left" w:pos="1492"/>
        </w:tabs>
        <w:spacing w:before="0" w:after="0" w:line="276" w:lineRule="auto"/>
        <w:ind w:left="141" w:right="146" w:firstLine="708"/>
        <w:jc w:val="both"/>
        <w:rPr>
          <w:sz w:val="24"/>
        </w:rPr>
      </w:pPr>
      <w:r>
        <w:rPr>
          <w:sz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1DDB3E9A">
      <w:pPr>
        <w:pStyle w:val="11"/>
        <w:numPr>
          <w:ilvl w:val="3"/>
          <w:numId w:val="75"/>
        </w:numPr>
        <w:tabs>
          <w:tab w:val="left" w:pos="1688"/>
        </w:tabs>
        <w:spacing w:before="0" w:after="0" w:line="278" w:lineRule="auto"/>
        <w:ind w:left="141" w:right="140" w:firstLine="708"/>
        <w:jc w:val="both"/>
        <w:rPr>
          <w:sz w:val="24"/>
        </w:rPr>
      </w:pPr>
      <w:r>
        <w:rPr>
          <w:sz w:val="24"/>
        </w:rPr>
        <w:t>Простые формы построены на минимальном количестве методов и средств и посвящены, как правило, одной теме. К простым формам относятся:</w:t>
      </w:r>
    </w:p>
    <w:p w14:paraId="429AC748">
      <w:pPr>
        <w:pStyle w:val="11"/>
        <w:numPr>
          <w:ilvl w:val="4"/>
          <w:numId w:val="75"/>
        </w:numPr>
        <w:tabs>
          <w:tab w:val="left" w:pos="1492"/>
        </w:tabs>
        <w:spacing w:before="0" w:after="0" w:line="272" w:lineRule="exact"/>
        <w:ind w:left="1492" w:right="0" w:hanging="283"/>
        <w:jc w:val="left"/>
        <w:rPr>
          <w:sz w:val="24"/>
        </w:rPr>
      </w:pPr>
      <w:r>
        <w:rPr>
          <w:spacing w:val="-2"/>
          <w:sz w:val="24"/>
        </w:rPr>
        <w:t>беседа,</w:t>
      </w:r>
    </w:p>
    <w:p w14:paraId="7529044A">
      <w:pPr>
        <w:pStyle w:val="11"/>
        <w:numPr>
          <w:ilvl w:val="4"/>
          <w:numId w:val="75"/>
        </w:numPr>
        <w:tabs>
          <w:tab w:val="left" w:pos="1492"/>
        </w:tabs>
        <w:spacing w:before="38" w:after="0" w:line="240" w:lineRule="auto"/>
        <w:ind w:left="1492" w:right="0" w:hanging="283"/>
        <w:jc w:val="left"/>
        <w:rPr>
          <w:sz w:val="24"/>
        </w:rPr>
      </w:pPr>
      <w:r>
        <w:rPr>
          <w:spacing w:val="-2"/>
          <w:sz w:val="24"/>
        </w:rPr>
        <w:t>рассказ,</w:t>
      </w:r>
    </w:p>
    <w:p w14:paraId="3C4E3333">
      <w:pPr>
        <w:pStyle w:val="11"/>
        <w:numPr>
          <w:ilvl w:val="4"/>
          <w:numId w:val="75"/>
        </w:numPr>
        <w:tabs>
          <w:tab w:val="left" w:pos="1492"/>
        </w:tabs>
        <w:spacing w:before="40" w:after="0" w:line="240" w:lineRule="auto"/>
        <w:ind w:left="1492" w:right="0" w:hanging="283"/>
        <w:jc w:val="left"/>
        <w:rPr>
          <w:sz w:val="24"/>
        </w:rPr>
      </w:pPr>
      <w:r>
        <w:rPr>
          <w:spacing w:val="-2"/>
          <w:sz w:val="24"/>
        </w:rPr>
        <w:t>эксперимент,</w:t>
      </w:r>
    </w:p>
    <w:p w14:paraId="53502076">
      <w:pPr>
        <w:pStyle w:val="11"/>
        <w:numPr>
          <w:ilvl w:val="4"/>
          <w:numId w:val="75"/>
        </w:numPr>
        <w:tabs>
          <w:tab w:val="left" w:pos="1492"/>
        </w:tabs>
        <w:spacing w:before="41" w:after="0" w:line="240" w:lineRule="auto"/>
        <w:ind w:left="1492" w:right="0" w:hanging="283"/>
        <w:jc w:val="left"/>
        <w:rPr>
          <w:sz w:val="24"/>
        </w:rPr>
      </w:pPr>
      <w:r>
        <w:rPr>
          <w:spacing w:val="-2"/>
          <w:sz w:val="24"/>
        </w:rPr>
        <w:t>наблюдение,</w:t>
      </w:r>
    </w:p>
    <w:p w14:paraId="203A983F">
      <w:pPr>
        <w:pStyle w:val="11"/>
        <w:numPr>
          <w:ilvl w:val="4"/>
          <w:numId w:val="75"/>
        </w:numPr>
        <w:tabs>
          <w:tab w:val="left" w:pos="1492"/>
        </w:tabs>
        <w:spacing w:before="43" w:after="0" w:line="240" w:lineRule="auto"/>
        <w:ind w:left="1492" w:right="0" w:hanging="283"/>
        <w:jc w:val="left"/>
        <w:rPr>
          <w:sz w:val="24"/>
        </w:rPr>
      </w:pPr>
      <w:r>
        <w:rPr>
          <w:sz w:val="24"/>
        </w:rPr>
        <w:t>дидактическая</w:t>
      </w:r>
      <w:r>
        <w:rPr>
          <w:spacing w:val="-6"/>
          <w:sz w:val="24"/>
        </w:rPr>
        <w:t xml:space="preserve"> </w:t>
      </w:r>
      <w:r>
        <w:rPr>
          <w:sz w:val="24"/>
        </w:rPr>
        <w:t>(или</w:t>
      </w:r>
      <w:r>
        <w:rPr>
          <w:spacing w:val="-2"/>
          <w:sz w:val="24"/>
        </w:rPr>
        <w:t xml:space="preserve"> </w:t>
      </w:r>
      <w:r>
        <w:rPr>
          <w:sz w:val="24"/>
        </w:rPr>
        <w:t>любая</w:t>
      </w:r>
      <w:r>
        <w:rPr>
          <w:spacing w:val="-3"/>
          <w:sz w:val="24"/>
        </w:rPr>
        <w:t xml:space="preserve"> </w:t>
      </w:r>
      <w:r>
        <w:rPr>
          <w:sz w:val="24"/>
        </w:rPr>
        <w:t>другая</w:t>
      </w:r>
      <w:r>
        <w:rPr>
          <w:spacing w:val="-4"/>
          <w:sz w:val="24"/>
        </w:rPr>
        <w:t xml:space="preserve"> </w:t>
      </w:r>
      <w:r>
        <w:rPr>
          <w:sz w:val="24"/>
        </w:rPr>
        <w:t>игра,</w:t>
      </w:r>
      <w:r>
        <w:rPr>
          <w:spacing w:val="-3"/>
          <w:sz w:val="24"/>
        </w:rPr>
        <w:t xml:space="preserve"> </w:t>
      </w:r>
      <w:r>
        <w:rPr>
          <w:sz w:val="24"/>
        </w:rPr>
        <w:t>возникающая</w:t>
      </w:r>
      <w:r>
        <w:rPr>
          <w:spacing w:val="-3"/>
          <w:sz w:val="24"/>
        </w:rPr>
        <w:t xml:space="preserve"> </w:t>
      </w:r>
      <w:r>
        <w:rPr>
          <w:sz w:val="24"/>
        </w:rPr>
        <w:t>по</w:t>
      </w:r>
      <w:r>
        <w:rPr>
          <w:spacing w:val="-3"/>
          <w:sz w:val="24"/>
        </w:rPr>
        <w:t xml:space="preserve"> </w:t>
      </w:r>
      <w:r>
        <w:rPr>
          <w:sz w:val="24"/>
        </w:rPr>
        <w:t>инициативе</w:t>
      </w:r>
      <w:r>
        <w:rPr>
          <w:spacing w:val="-5"/>
          <w:sz w:val="24"/>
        </w:rPr>
        <w:t xml:space="preserve"> </w:t>
      </w:r>
      <w:r>
        <w:rPr>
          <w:spacing w:val="-2"/>
          <w:sz w:val="24"/>
        </w:rPr>
        <w:t>педагога)</w:t>
      </w:r>
    </w:p>
    <w:p w14:paraId="7C605D4A">
      <w:pPr>
        <w:pStyle w:val="11"/>
        <w:numPr>
          <w:ilvl w:val="3"/>
          <w:numId w:val="75"/>
        </w:numPr>
        <w:tabs>
          <w:tab w:val="left" w:pos="1681"/>
        </w:tabs>
        <w:spacing w:before="41" w:after="0" w:line="276" w:lineRule="auto"/>
        <w:ind w:left="141" w:right="140" w:firstLine="708"/>
        <w:jc w:val="left"/>
        <w:rPr>
          <w:sz w:val="24"/>
        </w:rPr>
      </w:pPr>
      <w:r>
        <w:rPr>
          <w:sz w:val="24"/>
        </w:rPr>
        <w:t>Составные</w:t>
      </w:r>
      <w:r>
        <w:rPr>
          <w:spacing w:val="40"/>
          <w:sz w:val="24"/>
        </w:rPr>
        <w:t xml:space="preserve"> </w:t>
      </w:r>
      <w:r>
        <w:rPr>
          <w:sz w:val="24"/>
        </w:rPr>
        <w:t>формв</w:t>
      </w:r>
      <w:r>
        <w:rPr>
          <w:spacing w:val="40"/>
          <w:sz w:val="24"/>
        </w:rPr>
        <w:t xml:space="preserve"> </w:t>
      </w:r>
      <w:r>
        <w:rPr>
          <w:sz w:val="24"/>
        </w:rPr>
        <w:t>состоят</w:t>
      </w:r>
      <w:r>
        <w:rPr>
          <w:spacing w:val="40"/>
          <w:sz w:val="24"/>
        </w:rPr>
        <w:t xml:space="preserve"> </w:t>
      </w:r>
      <w:r>
        <w:rPr>
          <w:sz w:val="24"/>
        </w:rPr>
        <w:t>из</w:t>
      </w:r>
      <w:r>
        <w:rPr>
          <w:spacing w:val="40"/>
          <w:sz w:val="24"/>
        </w:rPr>
        <w:t xml:space="preserve"> </w:t>
      </w:r>
      <w:r>
        <w:rPr>
          <w:sz w:val="24"/>
        </w:rPr>
        <w:t>простых</w:t>
      </w:r>
      <w:r>
        <w:rPr>
          <w:spacing w:val="40"/>
          <w:sz w:val="24"/>
        </w:rPr>
        <w:t xml:space="preserve"> </w:t>
      </w:r>
      <w:r>
        <w:rPr>
          <w:sz w:val="24"/>
        </w:rPr>
        <w:t>форм,</w:t>
      </w:r>
      <w:r>
        <w:rPr>
          <w:spacing w:val="40"/>
          <w:sz w:val="24"/>
        </w:rPr>
        <w:t xml:space="preserve"> </w:t>
      </w:r>
      <w:r>
        <w:rPr>
          <w:sz w:val="24"/>
        </w:rPr>
        <w:t>представленных</w:t>
      </w:r>
      <w:r>
        <w:rPr>
          <w:spacing w:val="40"/>
          <w:sz w:val="24"/>
        </w:rPr>
        <w:t xml:space="preserve"> </w:t>
      </w:r>
      <w:r>
        <w:rPr>
          <w:sz w:val="24"/>
        </w:rPr>
        <w:t>в</w:t>
      </w:r>
      <w:r>
        <w:rPr>
          <w:spacing w:val="40"/>
          <w:sz w:val="24"/>
        </w:rPr>
        <w:t xml:space="preserve"> </w:t>
      </w:r>
      <w:r>
        <w:rPr>
          <w:sz w:val="24"/>
        </w:rPr>
        <w:t>разнообразных сочетаниях. К составным формам относятся:</w:t>
      </w:r>
    </w:p>
    <w:p w14:paraId="4D30585E">
      <w:pPr>
        <w:pStyle w:val="11"/>
        <w:numPr>
          <w:ilvl w:val="4"/>
          <w:numId w:val="75"/>
        </w:numPr>
        <w:tabs>
          <w:tab w:val="left" w:pos="1492"/>
        </w:tabs>
        <w:spacing w:before="0" w:after="0" w:line="275" w:lineRule="exact"/>
        <w:ind w:left="1492" w:right="0" w:hanging="283"/>
        <w:jc w:val="left"/>
        <w:rPr>
          <w:sz w:val="24"/>
        </w:rPr>
      </w:pPr>
      <w:r>
        <w:rPr>
          <w:sz w:val="24"/>
        </w:rPr>
        <w:t>игровые</w:t>
      </w:r>
      <w:r>
        <w:rPr>
          <w:spacing w:val="-2"/>
          <w:sz w:val="24"/>
        </w:rPr>
        <w:t xml:space="preserve"> ситуации,</w:t>
      </w:r>
    </w:p>
    <w:p w14:paraId="1EB2B2F7">
      <w:pPr>
        <w:pStyle w:val="11"/>
        <w:numPr>
          <w:ilvl w:val="4"/>
          <w:numId w:val="75"/>
        </w:numPr>
        <w:tabs>
          <w:tab w:val="left" w:pos="1492"/>
        </w:tabs>
        <w:spacing w:before="44" w:after="0" w:line="240" w:lineRule="auto"/>
        <w:ind w:left="1492" w:right="0" w:hanging="283"/>
        <w:jc w:val="left"/>
        <w:rPr>
          <w:sz w:val="24"/>
        </w:rPr>
      </w:pPr>
      <w:r>
        <w:rPr>
          <w:spacing w:val="-2"/>
          <w:sz w:val="24"/>
        </w:rPr>
        <w:t>игры-путешествия,</w:t>
      </w:r>
    </w:p>
    <w:p w14:paraId="273C6615">
      <w:pPr>
        <w:pStyle w:val="11"/>
        <w:numPr>
          <w:ilvl w:val="4"/>
          <w:numId w:val="75"/>
        </w:numPr>
        <w:tabs>
          <w:tab w:val="left" w:pos="1492"/>
        </w:tabs>
        <w:spacing w:before="41" w:after="0" w:line="240" w:lineRule="auto"/>
        <w:ind w:left="1492" w:right="0" w:hanging="283"/>
        <w:jc w:val="left"/>
        <w:rPr>
          <w:sz w:val="24"/>
        </w:rPr>
      </w:pPr>
      <w:r>
        <w:rPr>
          <w:sz w:val="24"/>
        </w:rPr>
        <w:t>творческие</w:t>
      </w:r>
      <w:r>
        <w:rPr>
          <w:spacing w:val="-5"/>
          <w:sz w:val="24"/>
        </w:rPr>
        <w:t xml:space="preserve"> </w:t>
      </w:r>
      <w:r>
        <w:rPr>
          <w:spacing w:val="-2"/>
          <w:sz w:val="24"/>
        </w:rPr>
        <w:t>мастерсткие,</w:t>
      </w:r>
    </w:p>
    <w:p w14:paraId="4083FA3C">
      <w:pPr>
        <w:pStyle w:val="11"/>
        <w:numPr>
          <w:ilvl w:val="4"/>
          <w:numId w:val="75"/>
        </w:numPr>
        <w:tabs>
          <w:tab w:val="left" w:pos="1492"/>
        </w:tabs>
        <w:spacing w:before="41" w:after="0" w:line="240" w:lineRule="auto"/>
        <w:ind w:left="1492" w:right="0" w:hanging="283"/>
        <w:jc w:val="left"/>
        <w:rPr>
          <w:sz w:val="24"/>
        </w:rPr>
      </w:pPr>
      <w:r>
        <w:rPr>
          <w:sz w:val="24"/>
        </w:rPr>
        <w:t>детские</w:t>
      </w:r>
      <w:r>
        <w:rPr>
          <w:spacing w:val="-3"/>
          <w:sz w:val="24"/>
        </w:rPr>
        <w:t xml:space="preserve"> </w:t>
      </w:r>
      <w:r>
        <w:rPr>
          <w:spacing w:val="-2"/>
          <w:sz w:val="24"/>
        </w:rPr>
        <w:t>лаборатории,</w:t>
      </w:r>
    </w:p>
    <w:p w14:paraId="507385FE">
      <w:pPr>
        <w:pStyle w:val="11"/>
        <w:numPr>
          <w:ilvl w:val="4"/>
          <w:numId w:val="75"/>
        </w:numPr>
        <w:tabs>
          <w:tab w:val="left" w:pos="1492"/>
        </w:tabs>
        <w:spacing w:before="41" w:after="0" w:line="240" w:lineRule="auto"/>
        <w:ind w:left="1492" w:right="0" w:hanging="283"/>
        <w:jc w:val="left"/>
        <w:rPr>
          <w:sz w:val="24"/>
        </w:rPr>
      </w:pPr>
      <w:r>
        <w:rPr>
          <w:sz w:val="24"/>
        </w:rPr>
        <w:t>творческие</w:t>
      </w:r>
      <w:r>
        <w:rPr>
          <w:spacing w:val="-5"/>
          <w:sz w:val="24"/>
        </w:rPr>
        <w:t xml:space="preserve"> </w:t>
      </w:r>
      <w:r>
        <w:rPr>
          <w:spacing w:val="-2"/>
          <w:sz w:val="24"/>
        </w:rPr>
        <w:t>гостиные,</w:t>
      </w:r>
    </w:p>
    <w:p w14:paraId="248CC68D">
      <w:pPr>
        <w:pStyle w:val="11"/>
        <w:numPr>
          <w:ilvl w:val="4"/>
          <w:numId w:val="75"/>
        </w:numPr>
        <w:tabs>
          <w:tab w:val="left" w:pos="1492"/>
        </w:tabs>
        <w:spacing w:before="43" w:after="0" w:line="240" w:lineRule="auto"/>
        <w:ind w:left="1492" w:right="0" w:hanging="283"/>
        <w:jc w:val="left"/>
        <w:rPr>
          <w:sz w:val="24"/>
        </w:rPr>
      </w:pPr>
      <w:r>
        <w:rPr>
          <w:sz w:val="24"/>
        </w:rPr>
        <w:t>творческие</w:t>
      </w:r>
      <w:r>
        <w:rPr>
          <w:spacing w:val="-5"/>
          <w:sz w:val="24"/>
        </w:rPr>
        <w:t xml:space="preserve"> </w:t>
      </w:r>
      <w:r>
        <w:rPr>
          <w:spacing w:val="-2"/>
          <w:sz w:val="24"/>
        </w:rPr>
        <w:t>лаборатории,</w:t>
      </w:r>
    </w:p>
    <w:p w14:paraId="7A05DE66">
      <w:pPr>
        <w:pStyle w:val="11"/>
        <w:numPr>
          <w:ilvl w:val="4"/>
          <w:numId w:val="75"/>
        </w:numPr>
        <w:tabs>
          <w:tab w:val="left" w:pos="1492"/>
        </w:tabs>
        <w:spacing w:before="41" w:after="0" w:line="240" w:lineRule="auto"/>
        <w:ind w:left="1492" w:right="0" w:hanging="283"/>
        <w:jc w:val="left"/>
        <w:rPr>
          <w:sz w:val="24"/>
        </w:rPr>
      </w:pPr>
      <w:r>
        <w:rPr>
          <w:sz w:val="24"/>
        </w:rPr>
        <w:t>целевые</w:t>
      </w:r>
      <w:r>
        <w:rPr>
          <w:spacing w:val="-4"/>
          <w:sz w:val="24"/>
        </w:rPr>
        <w:t xml:space="preserve"> </w:t>
      </w:r>
      <w:r>
        <w:rPr>
          <w:spacing w:val="-2"/>
          <w:sz w:val="24"/>
        </w:rPr>
        <w:t>прогулки,</w:t>
      </w:r>
    </w:p>
    <w:p w14:paraId="6A976CCB">
      <w:pPr>
        <w:pStyle w:val="11"/>
        <w:numPr>
          <w:ilvl w:val="4"/>
          <w:numId w:val="75"/>
        </w:numPr>
        <w:tabs>
          <w:tab w:val="left" w:pos="1492"/>
        </w:tabs>
        <w:spacing w:before="40" w:after="0" w:line="240" w:lineRule="auto"/>
        <w:ind w:left="1492" w:right="0" w:hanging="283"/>
        <w:jc w:val="left"/>
        <w:rPr>
          <w:sz w:val="24"/>
        </w:rPr>
      </w:pPr>
      <w:r>
        <w:rPr>
          <w:spacing w:val="-2"/>
          <w:sz w:val="24"/>
        </w:rPr>
        <w:t>экскурсии,</w:t>
      </w:r>
    </w:p>
    <w:p w14:paraId="1171EA4C">
      <w:pPr>
        <w:pStyle w:val="11"/>
        <w:numPr>
          <w:ilvl w:val="4"/>
          <w:numId w:val="75"/>
        </w:numPr>
        <w:tabs>
          <w:tab w:val="left" w:pos="1492"/>
        </w:tabs>
        <w:spacing w:before="41" w:after="0" w:line="240" w:lineRule="auto"/>
        <w:ind w:left="1492" w:right="0" w:hanging="283"/>
        <w:jc w:val="left"/>
        <w:rPr>
          <w:sz w:val="24"/>
        </w:rPr>
      </w:pPr>
      <w:r>
        <w:rPr>
          <w:sz w:val="24"/>
        </w:rPr>
        <w:t>образовательный</w:t>
      </w:r>
      <w:r>
        <w:rPr>
          <w:spacing w:val="-6"/>
          <w:sz w:val="24"/>
        </w:rPr>
        <w:t xml:space="preserve"> </w:t>
      </w:r>
      <w:r>
        <w:rPr>
          <w:spacing w:val="-2"/>
          <w:sz w:val="24"/>
        </w:rPr>
        <w:t>челлендж,</w:t>
      </w:r>
    </w:p>
    <w:p w14:paraId="0492772F">
      <w:pPr>
        <w:pStyle w:val="11"/>
        <w:numPr>
          <w:ilvl w:val="4"/>
          <w:numId w:val="75"/>
        </w:numPr>
        <w:tabs>
          <w:tab w:val="left" w:pos="1492"/>
        </w:tabs>
        <w:spacing w:before="43" w:after="0" w:line="240" w:lineRule="auto"/>
        <w:ind w:left="1492" w:right="0" w:hanging="283"/>
        <w:jc w:val="left"/>
        <w:rPr>
          <w:sz w:val="24"/>
        </w:rPr>
      </w:pPr>
      <w:r>
        <w:rPr>
          <w:sz w:val="24"/>
        </w:rPr>
        <w:t>интерактивные</w:t>
      </w:r>
      <w:r>
        <w:rPr>
          <w:spacing w:val="-5"/>
          <w:sz w:val="24"/>
        </w:rPr>
        <w:t xml:space="preserve"> </w:t>
      </w:r>
      <w:r>
        <w:rPr>
          <w:spacing w:val="-2"/>
          <w:sz w:val="24"/>
        </w:rPr>
        <w:t>праздники.</w:t>
      </w:r>
    </w:p>
    <w:p w14:paraId="44226D48">
      <w:pPr>
        <w:pStyle w:val="11"/>
        <w:numPr>
          <w:ilvl w:val="3"/>
          <w:numId w:val="75"/>
        </w:numPr>
        <w:tabs>
          <w:tab w:val="left" w:pos="1732"/>
        </w:tabs>
        <w:spacing w:before="42" w:after="0" w:line="276" w:lineRule="auto"/>
        <w:ind w:left="141" w:right="143" w:firstLine="708"/>
        <w:jc w:val="left"/>
        <w:rPr>
          <w:sz w:val="24"/>
        </w:rPr>
      </w:pPr>
      <w:r>
        <w:rPr>
          <w:sz w:val="24"/>
        </w:rPr>
        <w:t>Комплексные</w:t>
      </w:r>
      <w:r>
        <w:rPr>
          <w:spacing w:val="80"/>
          <w:sz w:val="24"/>
        </w:rPr>
        <w:t xml:space="preserve"> </w:t>
      </w:r>
      <w:r>
        <w:rPr>
          <w:sz w:val="24"/>
        </w:rPr>
        <w:t>формы</w:t>
      </w:r>
      <w:r>
        <w:rPr>
          <w:spacing w:val="80"/>
          <w:sz w:val="24"/>
        </w:rPr>
        <w:t xml:space="preserve"> </w:t>
      </w:r>
      <w:r>
        <w:rPr>
          <w:sz w:val="24"/>
        </w:rPr>
        <w:t>создаются</w:t>
      </w:r>
      <w:r>
        <w:rPr>
          <w:spacing w:val="80"/>
          <w:sz w:val="24"/>
        </w:rPr>
        <w:t xml:space="preserve"> </w:t>
      </w:r>
      <w:r>
        <w:rPr>
          <w:sz w:val="24"/>
        </w:rPr>
        <w:t>как</w:t>
      </w:r>
      <w:r>
        <w:rPr>
          <w:spacing w:val="80"/>
          <w:sz w:val="24"/>
        </w:rPr>
        <w:t xml:space="preserve"> </w:t>
      </w:r>
      <w:r>
        <w:rPr>
          <w:sz w:val="24"/>
        </w:rPr>
        <w:t>целенаправленная</w:t>
      </w:r>
      <w:r>
        <w:rPr>
          <w:spacing w:val="80"/>
          <w:sz w:val="24"/>
        </w:rPr>
        <w:t xml:space="preserve"> </w:t>
      </w:r>
      <w:r>
        <w:rPr>
          <w:sz w:val="24"/>
        </w:rPr>
        <w:t>подборка</w:t>
      </w:r>
      <w:r>
        <w:rPr>
          <w:spacing w:val="80"/>
          <w:sz w:val="24"/>
        </w:rPr>
        <w:t xml:space="preserve"> </w:t>
      </w:r>
      <w:r>
        <w:rPr>
          <w:sz w:val="24"/>
        </w:rPr>
        <w:t>(комплекс) простых и составных форм. К коплексным формам относятся:</w:t>
      </w:r>
    </w:p>
    <w:p w14:paraId="1BAF236D">
      <w:pPr>
        <w:pStyle w:val="11"/>
        <w:numPr>
          <w:ilvl w:val="4"/>
          <w:numId w:val="75"/>
        </w:numPr>
        <w:tabs>
          <w:tab w:val="left" w:pos="1492"/>
        </w:tabs>
        <w:spacing w:before="0" w:after="0" w:line="275" w:lineRule="exact"/>
        <w:ind w:left="1492" w:right="0" w:hanging="283"/>
        <w:jc w:val="left"/>
        <w:rPr>
          <w:sz w:val="24"/>
        </w:rPr>
      </w:pPr>
      <w:r>
        <w:rPr>
          <w:sz w:val="24"/>
        </w:rPr>
        <w:t>детско-родительские</w:t>
      </w:r>
      <w:r>
        <w:rPr>
          <w:spacing w:val="-4"/>
          <w:sz w:val="24"/>
        </w:rPr>
        <w:t xml:space="preserve"> </w:t>
      </w:r>
      <w:r>
        <w:rPr>
          <w:sz w:val="24"/>
        </w:rPr>
        <w:t>и</w:t>
      </w:r>
      <w:r>
        <w:rPr>
          <w:spacing w:val="-5"/>
          <w:sz w:val="24"/>
        </w:rPr>
        <w:t xml:space="preserve"> </w:t>
      </w:r>
      <w:r>
        <w:rPr>
          <w:sz w:val="24"/>
        </w:rPr>
        <w:t>иные</w:t>
      </w:r>
      <w:r>
        <w:rPr>
          <w:spacing w:val="-4"/>
          <w:sz w:val="24"/>
        </w:rPr>
        <w:t xml:space="preserve"> </w:t>
      </w:r>
      <w:r>
        <w:rPr>
          <w:spacing w:val="-2"/>
          <w:sz w:val="24"/>
        </w:rPr>
        <w:t>проекты,</w:t>
      </w:r>
    </w:p>
    <w:p w14:paraId="1F0B1BF3">
      <w:pPr>
        <w:pStyle w:val="11"/>
        <w:numPr>
          <w:ilvl w:val="4"/>
          <w:numId w:val="75"/>
        </w:numPr>
        <w:tabs>
          <w:tab w:val="left" w:pos="1492"/>
        </w:tabs>
        <w:spacing w:before="43" w:after="0" w:line="240" w:lineRule="auto"/>
        <w:ind w:left="1492" w:right="0" w:hanging="283"/>
        <w:jc w:val="left"/>
        <w:rPr>
          <w:sz w:val="24"/>
        </w:rPr>
      </w:pPr>
      <w:r>
        <w:rPr>
          <w:sz w:val="24"/>
        </w:rPr>
        <w:t>тематические</w:t>
      </w:r>
      <w:r>
        <w:rPr>
          <w:spacing w:val="-9"/>
          <w:sz w:val="24"/>
        </w:rPr>
        <w:t xml:space="preserve"> </w:t>
      </w:r>
      <w:r>
        <w:rPr>
          <w:spacing w:val="-4"/>
          <w:sz w:val="24"/>
        </w:rPr>
        <w:t>дни,</w:t>
      </w:r>
    </w:p>
    <w:p w14:paraId="072E8B9C">
      <w:pPr>
        <w:pStyle w:val="11"/>
        <w:numPr>
          <w:ilvl w:val="4"/>
          <w:numId w:val="75"/>
        </w:numPr>
        <w:tabs>
          <w:tab w:val="left" w:pos="1492"/>
        </w:tabs>
        <w:spacing w:before="41" w:after="0" w:line="240" w:lineRule="auto"/>
        <w:ind w:left="1492" w:right="0" w:hanging="283"/>
        <w:jc w:val="left"/>
        <w:rPr>
          <w:sz w:val="24"/>
        </w:rPr>
      </w:pPr>
      <w:r>
        <w:rPr>
          <w:sz w:val="24"/>
        </w:rPr>
        <w:t>тематические</w:t>
      </w:r>
      <w:r>
        <w:rPr>
          <w:spacing w:val="-7"/>
          <w:sz w:val="24"/>
        </w:rPr>
        <w:t xml:space="preserve"> </w:t>
      </w:r>
      <w:r>
        <w:rPr>
          <w:spacing w:val="-2"/>
          <w:sz w:val="24"/>
        </w:rPr>
        <w:t>недели,</w:t>
      </w:r>
    </w:p>
    <w:p w14:paraId="1189987C">
      <w:pPr>
        <w:pStyle w:val="11"/>
        <w:numPr>
          <w:ilvl w:val="4"/>
          <w:numId w:val="75"/>
        </w:numPr>
        <w:tabs>
          <w:tab w:val="left" w:pos="1492"/>
        </w:tabs>
        <w:spacing w:before="41" w:after="0" w:line="240" w:lineRule="auto"/>
        <w:ind w:left="1492" w:right="0" w:hanging="283"/>
        <w:jc w:val="left"/>
        <w:rPr>
          <w:sz w:val="24"/>
        </w:rPr>
      </w:pPr>
      <w:r>
        <w:rPr>
          <w:sz w:val="24"/>
        </w:rPr>
        <w:t>тематические</w:t>
      </w:r>
      <w:r>
        <w:rPr>
          <w:spacing w:val="-6"/>
          <w:sz w:val="24"/>
        </w:rPr>
        <w:t xml:space="preserve"> </w:t>
      </w:r>
      <w:r>
        <w:rPr>
          <w:sz w:val="24"/>
        </w:rPr>
        <w:t>или</w:t>
      </w:r>
      <w:r>
        <w:rPr>
          <w:spacing w:val="-4"/>
          <w:sz w:val="24"/>
        </w:rPr>
        <w:t xml:space="preserve"> </w:t>
      </w:r>
      <w:r>
        <w:rPr>
          <w:sz w:val="24"/>
        </w:rPr>
        <w:t>образовательные</w:t>
      </w:r>
      <w:r>
        <w:rPr>
          <w:spacing w:val="-3"/>
          <w:sz w:val="24"/>
        </w:rPr>
        <w:t xml:space="preserve"> </w:t>
      </w:r>
      <w:r>
        <w:rPr>
          <w:spacing w:val="-2"/>
          <w:sz w:val="24"/>
        </w:rPr>
        <w:t>циклы.</w:t>
      </w:r>
    </w:p>
    <w:p w14:paraId="77AA8D58">
      <w:pPr>
        <w:pStyle w:val="11"/>
        <w:numPr>
          <w:ilvl w:val="2"/>
          <w:numId w:val="75"/>
        </w:numPr>
        <w:tabs>
          <w:tab w:val="left" w:pos="1494"/>
        </w:tabs>
        <w:spacing w:before="40" w:after="0" w:line="240" w:lineRule="auto"/>
        <w:ind w:left="1494" w:right="0" w:hanging="645"/>
        <w:jc w:val="left"/>
        <w:rPr>
          <w:sz w:val="24"/>
        </w:rPr>
      </w:pPr>
      <w:r>
        <w:rPr>
          <w:sz w:val="24"/>
        </w:rPr>
        <w:t>Игра</w:t>
      </w:r>
      <w:r>
        <w:rPr>
          <w:spacing w:val="2"/>
          <w:sz w:val="24"/>
        </w:rPr>
        <w:t xml:space="preserve"> </w:t>
      </w:r>
      <w:r>
        <w:rPr>
          <w:sz w:val="24"/>
        </w:rPr>
        <w:t>занимает</w:t>
      </w:r>
      <w:r>
        <w:rPr>
          <w:spacing w:val="6"/>
          <w:sz w:val="24"/>
        </w:rPr>
        <w:t xml:space="preserve"> </w:t>
      </w:r>
      <w:r>
        <w:rPr>
          <w:sz w:val="24"/>
        </w:rPr>
        <w:t>центральное</w:t>
      </w:r>
      <w:r>
        <w:rPr>
          <w:spacing w:val="6"/>
          <w:sz w:val="24"/>
        </w:rPr>
        <w:t xml:space="preserve"> </w:t>
      </w:r>
      <w:r>
        <w:rPr>
          <w:sz w:val="24"/>
        </w:rPr>
        <w:t>место</w:t>
      </w:r>
      <w:r>
        <w:rPr>
          <w:spacing w:val="6"/>
          <w:sz w:val="24"/>
        </w:rPr>
        <w:t xml:space="preserve"> </w:t>
      </w:r>
      <w:r>
        <w:rPr>
          <w:sz w:val="24"/>
        </w:rPr>
        <w:t>в</w:t>
      </w:r>
      <w:r>
        <w:rPr>
          <w:spacing w:val="6"/>
          <w:sz w:val="24"/>
        </w:rPr>
        <w:t xml:space="preserve"> </w:t>
      </w:r>
      <w:r>
        <w:rPr>
          <w:sz w:val="24"/>
        </w:rPr>
        <w:t>жизни</w:t>
      </w:r>
      <w:r>
        <w:rPr>
          <w:spacing w:val="7"/>
          <w:sz w:val="24"/>
        </w:rPr>
        <w:t xml:space="preserve"> </w:t>
      </w:r>
      <w:r>
        <w:rPr>
          <w:sz w:val="24"/>
        </w:rPr>
        <w:t>ребёнка,</w:t>
      </w:r>
      <w:r>
        <w:rPr>
          <w:spacing w:val="7"/>
          <w:sz w:val="24"/>
        </w:rPr>
        <w:t xml:space="preserve"> </w:t>
      </w:r>
      <w:r>
        <w:rPr>
          <w:sz w:val="24"/>
        </w:rPr>
        <w:t>являясь</w:t>
      </w:r>
      <w:r>
        <w:rPr>
          <w:spacing w:val="7"/>
          <w:sz w:val="24"/>
        </w:rPr>
        <w:t xml:space="preserve"> </w:t>
      </w:r>
      <w:r>
        <w:rPr>
          <w:sz w:val="24"/>
        </w:rPr>
        <w:t>преобладающим</w:t>
      </w:r>
      <w:r>
        <w:rPr>
          <w:spacing w:val="6"/>
          <w:sz w:val="24"/>
        </w:rPr>
        <w:t xml:space="preserve"> </w:t>
      </w:r>
      <w:r>
        <w:rPr>
          <w:spacing w:val="-2"/>
          <w:sz w:val="24"/>
        </w:rPr>
        <w:t>видом</w:t>
      </w:r>
    </w:p>
    <w:p w14:paraId="3DB13BFB">
      <w:pPr>
        <w:pStyle w:val="11"/>
        <w:spacing w:after="0" w:line="240" w:lineRule="auto"/>
        <w:jc w:val="left"/>
        <w:rPr>
          <w:sz w:val="24"/>
        </w:rPr>
        <w:sectPr>
          <w:headerReference r:id="rId245" w:type="default"/>
          <w:footerReference r:id="rId246" w:type="default"/>
          <w:pgSz w:w="12000" w:h="16970"/>
          <w:pgMar w:top="1000" w:right="708" w:bottom="280" w:left="992" w:header="254" w:footer="0" w:gutter="0"/>
          <w:cols w:space="720" w:num="1"/>
        </w:sectPr>
      </w:pPr>
    </w:p>
    <w:p w14:paraId="327DF20A">
      <w:pPr>
        <w:pStyle w:val="8"/>
        <w:spacing w:before="119" w:line="276" w:lineRule="auto"/>
        <w:ind w:right="140"/>
      </w:pPr>
      <w:r>
        <w:t>его самостоятельной деятельности. В игре закладываются основы личности ребёнка,</w:t>
      </w:r>
      <w:r>
        <w:rPr>
          <w:spacing w:val="40"/>
        </w:rPr>
        <w:t xml:space="preserve"> </w:t>
      </w:r>
      <w:r>
        <w:t>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187F36BC">
      <w:pPr>
        <w:pStyle w:val="11"/>
        <w:numPr>
          <w:ilvl w:val="2"/>
          <w:numId w:val="75"/>
        </w:numPr>
        <w:tabs>
          <w:tab w:val="left" w:pos="1494"/>
        </w:tabs>
        <w:spacing w:before="3" w:after="0" w:line="276" w:lineRule="auto"/>
        <w:ind w:left="141" w:right="142" w:firstLine="708"/>
        <w:jc w:val="both"/>
        <w:rPr>
          <w:sz w:val="24"/>
        </w:rPr>
      </w:pPr>
      <w:r>
        <w:rPr>
          <w:sz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132E614">
      <w:pPr>
        <w:pStyle w:val="11"/>
        <w:numPr>
          <w:ilvl w:val="2"/>
          <w:numId w:val="75"/>
        </w:numPr>
        <w:tabs>
          <w:tab w:val="left" w:pos="1499"/>
        </w:tabs>
        <w:spacing w:before="0" w:after="0" w:line="276" w:lineRule="auto"/>
        <w:ind w:left="141" w:right="146" w:firstLine="708"/>
        <w:jc w:val="both"/>
        <w:rPr>
          <w:sz w:val="24"/>
        </w:rPr>
      </w:pPr>
      <w:r>
        <w:rPr>
          <w:sz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43C4EDD7">
      <w:pPr>
        <w:pStyle w:val="11"/>
        <w:numPr>
          <w:ilvl w:val="2"/>
          <w:numId w:val="75"/>
        </w:numPr>
        <w:tabs>
          <w:tab w:val="left" w:pos="1494"/>
        </w:tabs>
        <w:spacing w:before="0" w:after="0" w:line="276" w:lineRule="auto"/>
        <w:ind w:left="141" w:right="147" w:firstLine="708"/>
        <w:jc w:val="both"/>
        <w:rPr>
          <w:sz w:val="24"/>
        </w:rPr>
      </w:pPr>
      <w:r>
        <w:rPr>
          <w:sz w:val="24"/>
        </w:rPr>
        <w:t>Учитывая</w:t>
      </w:r>
      <w:r>
        <w:rPr>
          <w:spacing w:val="-4"/>
          <w:sz w:val="24"/>
        </w:rPr>
        <w:t xml:space="preserve"> </w:t>
      </w:r>
      <w:r>
        <w:rPr>
          <w:sz w:val="24"/>
        </w:rPr>
        <w:t>потенциал</w:t>
      </w:r>
      <w:r>
        <w:rPr>
          <w:spacing w:val="-4"/>
          <w:sz w:val="24"/>
        </w:rPr>
        <w:t xml:space="preserve"> </w:t>
      </w:r>
      <w:r>
        <w:rPr>
          <w:sz w:val="24"/>
        </w:rPr>
        <w:t>игры</w:t>
      </w:r>
      <w:r>
        <w:rPr>
          <w:spacing w:val="-4"/>
          <w:sz w:val="24"/>
        </w:rPr>
        <w:t xml:space="preserve"> </w:t>
      </w:r>
      <w:r>
        <w:rPr>
          <w:sz w:val="24"/>
        </w:rPr>
        <w:t>для</w:t>
      </w:r>
      <w:r>
        <w:rPr>
          <w:spacing w:val="-4"/>
          <w:sz w:val="24"/>
        </w:rPr>
        <w:t xml:space="preserve"> </w:t>
      </w:r>
      <w:r>
        <w:rPr>
          <w:sz w:val="24"/>
        </w:rPr>
        <w:t>разностороннего</w:t>
      </w:r>
      <w:r>
        <w:rPr>
          <w:spacing w:val="-4"/>
          <w:sz w:val="24"/>
        </w:rPr>
        <w:t xml:space="preserve"> </w:t>
      </w:r>
      <w:r>
        <w:rPr>
          <w:sz w:val="24"/>
        </w:rPr>
        <w:t>развития</w:t>
      </w:r>
      <w:r>
        <w:rPr>
          <w:spacing w:val="-4"/>
          <w:sz w:val="24"/>
        </w:rPr>
        <w:t xml:space="preserve"> </w:t>
      </w:r>
      <w:r>
        <w:rPr>
          <w:sz w:val="24"/>
        </w:rPr>
        <w:t>ребёнка</w:t>
      </w:r>
      <w:r>
        <w:rPr>
          <w:spacing w:val="-5"/>
          <w:sz w:val="24"/>
        </w:rPr>
        <w:t xml:space="preserve"> </w:t>
      </w:r>
      <w:r>
        <w:rPr>
          <w:sz w:val="24"/>
        </w:rPr>
        <w:t>и</w:t>
      </w:r>
      <w:r>
        <w:rPr>
          <w:spacing w:val="-4"/>
          <w:sz w:val="24"/>
        </w:rPr>
        <w:t xml:space="preserve"> </w:t>
      </w:r>
      <w:r>
        <w:rPr>
          <w:sz w:val="24"/>
        </w:rPr>
        <w:t>становления</w:t>
      </w:r>
      <w:r>
        <w:rPr>
          <w:spacing w:val="-4"/>
          <w:sz w:val="24"/>
        </w:rPr>
        <w:t xml:space="preserve"> </w:t>
      </w:r>
      <w:r>
        <w:rPr>
          <w:sz w:val="24"/>
        </w:rPr>
        <w:t>его личности, педагог максимально использует все варианты её применения в ДО.</w:t>
      </w:r>
    </w:p>
    <w:p w14:paraId="424BE3C6">
      <w:pPr>
        <w:pStyle w:val="11"/>
        <w:numPr>
          <w:ilvl w:val="2"/>
          <w:numId w:val="75"/>
        </w:numPr>
        <w:tabs>
          <w:tab w:val="left" w:pos="1556"/>
        </w:tabs>
        <w:spacing w:before="0" w:after="0" w:line="276" w:lineRule="auto"/>
        <w:ind w:left="141" w:right="139" w:firstLine="708"/>
        <w:jc w:val="both"/>
        <w:rPr>
          <w:sz w:val="24"/>
        </w:rPr>
      </w:pPr>
      <w:r>
        <w:rPr>
          <w:sz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w:t>
      </w:r>
      <w:r>
        <w:rPr>
          <w:spacing w:val="-5"/>
          <w:sz w:val="24"/>
        </w:rPr>
        <w:t xml:space="preserve"> </w:t>
      </w:r>
      <w:r>
        <w:rPr>
          <w:sz w:val="24"/>
        </w:rPr>
        <w:t>обучения</w:t>
      </w:r>
      <w:r>
        <w:rPr>
          <w:spacing w:val="-2"/>
          <w:sz w:val="24"/>
        </w:rPr>
        <w:t xml:space="preserve"> </w:t>
      </w:r>
      <w:r>
        <w:rPr>
          <w:sz w:val="24"/>
        </w:rPr>
        <w:t>и</w:t>
      </w:r>
      <w:r>
        <w:rPr>
          <w:spacing w:val="-4"/>
          <w:sz w:val="24"/>
        </w:rPr>
        <w:t xml:space="preserve"> </w:t>
      </w:r>
      <w:r>
        <w:rPr>
          <w:sz w:val="24"/>
        </w:rPr>
        <w:t>развития</w:t>
      </w:r>
      <w:r>
        <w:rPr>
          <w:spacing w:val="-2"/>
          <w:sz w:val="24"/>
        </w:rPr>
        <w:t xml:space="preserve"> </w:t>
      </w:r>
      <w:r>
        <w:rPr>
          <w:sz w:val="24"/>
        </w:rPr>
        <w:t>ребёнка.</w:t>
      </w:r>
      <w:r>
        <w:rPr>
          <w:spacing w:val="-2"/>
          <w:sz w:val="24"/>
        </w:rPr>
        <w:t xml:space="preserve"> </w:t>
      </w:r>
      <w:r>
        <w:rPr>
          <w:sz w:val="24"/>
        </w:rPr>
        <w:t>Основная</w:t>
      </w:r>
      <w:r>
        <w:rPr>
          <w:spacing w:val="-2"/>
          <w:sz w:val="24"/>
        </w:rPr>
        <w:t xml:space="preserve"> </w:t>
      </w:r>
      <w:r>
        <w:rPr>
          <w:sz w:val="24"/>
        </w:rPr>
        <w:t>задача</w:t>
      </w:r>
      <w:r>
        <w:rPr>
          <w:spacing w:val="-3"/>
          <w:sz w:val="24"/>
        </w:rPr>
        <w:t xml:space="preserve"> </w:t>
      </w:r>
      <w:r>
        <w:rPr>
          <w:sz w:val="24"/>
        </w:rPr>
        <w:t>педагога</w:t>
      </w:r>
      <w:r>
        <w:rPr>
          <w:spacing w:val="-3"/>
          <w:sz w:val="24"/>
        </w:rPr>
        <w:t xml:space="preserve"> </w:t>
      </w:r>
      <w:r>
        <w:rPr>
          <w:sz w:val="24"/>
        </w:rPr>
        <w:t>в утренний</w:t>
      </w:r>
      <w:r>
        <w:rPr>
          <w:spacing w:val="-4"/>
          <w:sz w:val="24"/>
        </w:rPr>
        <w:t xml:space="preserve"> </w:t>
      </w:r>
      <w:r>
        <w:rPr>
          <w:sz w:val="24"/>
        </w:rPr>
        <w:t>отрезок</w:t>
      </w:r>
      <w:r>
        <w:rPr>
          <w:spacing w:val="-2"/>
          <w:sz w:val="24"/>
        </w:rPr>
        <w:t xml:space="preserve"> </w:t>
      </w:r>
      <w:r>
        <w:rPr>
          <w:sz w:val="24"/>
        </w:rPr>
        <w:t>времени состоит в том, чтобы включить детей в общий ритм жизни ДОО, создать у них бодрое, жизнерадостное настроение.</w:t>
      </w:r>
    </w:p>
    <w:p w14:paraId="52704A83">
      <w:pPr>
        <w:pStyle w:val="11"/>
        <w:numPr>
          <w:ilvl w:val="2"/>
          <w:numId w:val="75"/>
        </w:numPr>
        <w:tabs>
          <w:tab w:val="left" w:pos="1638"/>
        </w:tabs>
        <w:spacing w:before="0" w:after="0" w:line="278" w:lineRule="auto"/>
        <w:ind w:left="141" w:right="147" w:firstLine="708"/>
        <w:jc w:val="both"/>
        <w:rPr>
          <w:sz w:val="24"/>
        </w:rPr>
      </w:pPr>
      <w:r>
        <w:rPr>
          <w:sz w:val="24"/>
        </w:rPr>
        <w:t>Образовательная деятельность, осуществляемая в утренний отрезок времени, может включать:</w:t>
      </w:r>
    </w:p>
    <w:p w14:paraId="07DA7827">
      <w:pPr>
        <w:pStyle w:val="11"/>
        <w:numPr>
          <w:ilvl w:val="0"/>
          <w:numId w:val="76"/>
        </w:numPr>
        <w:tabs>
          <w:tab w:val="left" w:pos="1134"/>
        </w:tabs>
        <w:spacing w:before="0" w:after="0" w:line="276" w:lineRule="auto"/>
        <w:ind w:left="141" w:right="136" w:firstLine="708"/>
        <w:jc w:val="left"/>
        <w:rPr>
          <w:sz w:val="24"/>
        </w:rPr>
      </w:pPr>
      <w:r>
        <w:rPr>
          <w:sz w:val="24"/>
        </w:rPr>
        <w:t>игровые ситуации, индивидуальные игры и игры небольшими подгруппами (сюжетно- ролевые, режиссерские, дидактические, подвижные, музыкальные и другие);</w:t>
      </w:r>
    </w:p>
    <w:p w14:paraId="77E5069E">
      <w:pPr>
        <w:pStyle w:val="11"/>
        <w:numPr>
          <w:ilvl w:val="0"/>
          <w:numId w:val="76"/>
        </w:numPr>
        <w:tabs>
          <w:tab w:val="left" w:pos="1134"/>
        </w:tabs>
        <w:spacing w:before="0" w:after="0" w:line="276" w:lineRule="auto"/>
        <w:ind w:left="141" w:right="151" w:firstLine="708"/>
        <w:jc w:val="left"/>
        <w:rPr>
          <w:sz w:val="24"/>
        </w:rPr>
      </w:pPr>
      <w:r>
        <w:rPr>
          <w:sz w:val="24"/>
        </w:rPr>
        <w:t>беседы</w:t>
      </w:r>
      <w:r>
        <w:rPr>
          <w:spacing w:val="4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по</w:t>
      </w:r>
      <w:r>
        <w:rPr>
          <w:spacing w:val="40"/>
          <w:sz w:val="24"/>
        </w:rPr>
        <w:t xml:space="preserve"> </w:t>
      </w:r>
      <w:r>
        <w:rPr>
          <w:sz w:val="24"/>
        </w:rPr>
        <w:t>их</w:t>
      </w:r>
      <w:r>
        <w:rPr>
          <w:spacing w:val="40"/>
          <w:sz w:val="24"/>
        </w:rPr>
        <w:t xml:space="preserve"> </w:t>
      </w:r>
      <w:r>
        <w:rPr>
          <w:sz w:val="24"/>
        </w:rPr>
        <w:t>интересам,</w:t>
      </w:r>
      <w:r>
        <w:rPr>
          <w:spacing w:val="40"/>
          <w:sz w:val="24"/>
        </w:rPr>
        <w:t xml:space="preserve"> </w:t>
      </w:r>
      <w:r>
        <w:rPr>
          <w:sz w:val="24"/>
        </w:rPr>
        <w:t>развивающее</w:t>
      </w:r>
      <w:r>
        <w:rPr>
          <w:spacing w:val="40"/>
          <w:sz w:val="24"/>
        </w:rPr>
        <w:t xml:space="preserve"> </w:t>
      </w:r>
      <w:r>
        <w:rPr>
          <w:sz w:val="24"/>
        </w:rPr>
        <w:t>общение</w:t>
      </w:r>
      <w:r>
        <w:rPr>
          <w:spacing w:val="40"/>
          <w:sz w:val="24"/>
        </w:rPr>
        <w:t xml:space="preserve"> </w:t>
      </w:r>
      <w:r>
        <w:rPr>
          <w:sz w:val="24"/>
        </w:rPr>
        <w:t>педагога</w:t>
      </w:r>
      <w:r>
        <w:rPr>
          <w:spacing w:val="4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(в</w:t>
      </w:r>
      <w:r>
        <w:rPr>
          <w:spacing w:val="40"/>
          <w:sz w:val="24"/>
        </w:rPr>
        <w:t xml:space="preserve"> </w:t>
      </w:r>
      <w:r>
        <w:rPr>
          <w:sz w:val="24"/>
        </w:rPr>
        <w:t>том числе в форме утреннего и вечернего круга), рассматривание картин, иллюстраций;</w:t>
      </w:r>
    </w:p>
    <w:p w14:paraId="1C898F50">
      <w:pPr>
        <w:pStyle w:val="11"/>
        <w:numPr>
          <w:ilvl w:val="0"/>
          <w:numId w:val="76"/>
        </w:numPr>
        <w:tabs>
          <w:tab w:val="left" w:pos="1134"/>
          <w:tab w:val="left" w:pos="2849"/>
          <w:tab w:val="left" w:pos="4374"/>
          <w:tab w:val="left" w:pos="5652"/>
          <w:tab w:val="left" w:pos="7155"/>
          <w:tab w:val="left" w:pos="7748"/>
          <w:tab w:val="left" w:pos="9014"/>
        </w:tabs>
        <w:spacing w:before="0" w:after="0" w:line="276" w:lineRule="auto"/>
        <w:ind w:left="141" w:right="138" w:firstLine="708"/>
        <w:jc w:val="left"/>
        <w:rPr>
          <w:sz w:val="24"/>
        </w:rPr>
      </w:pPr>
      <w:r>
        <w:rPr>
          <w:spacing w:val="-2"/>
          <w:sz w:val="24"/>
        </w:rPr>
        <w:t>практические,</w:t>
      </w:r>
      <w:r>
        <w:rPr>
          <w:sz w:val="24"/>
        </w:rPr>
        <w:tab/>
      </w:r>
      <w:r>
        <w:rPr>
          <w:spacing w:val="-2"/>
          <w:sz w:val="24"/>
        </w:rPr>
        <w:t>проблемные</w:t>
      </w:r>
      <w:r>
        <w:rPr>
          <w:sz w:val="24"/>
        </w:rPr>
        <w:tab/>
      </w:r>
      <w:r>
        <w:rPr>
          <w:spacing w:val="-2"/>
          <w:sz w:val="24"/>
        </w:rPr>
        <w:t>ситуации,</w:t>
      </w:r>
      <w:r>
        <w:rPr>
          <w:sz w:val="24"/>
        </w:rPr>
        <w:tab/>
      </w:r>
      <w:r>
        <w:rPr>
          <w:spacing w:val="-2"/>
          <w:sz w:val="24"/>
        </w:rPr>
        <w:t>упражнения</w:t>
      </w:r>
      <w:r>
        <w:rPr>
          <w:sz w:val="24"/>
        </w:rPr>
        <w:tab/>
      </w:r>
      <w:r>
        <w:rPr>
          <w:spacing w:val="-4"/>
          <w:sz w:val="24"/>
        </w:rPr>
        <w:t>(по</w:t>
      </w:r>
      <w:r>
        <w:rPr>
          <w:sz w:val="24"/>
        </w:rPr>
        <w:tab/>
      </w:r>
      <w:r>
        <w:rPr>
          <w:spacing w:val="-2"/>
          <w:sz w:val="24"/>
        </w:rPr>
        <w:t>освоению</w:t>
      </w:r>
      <w:r>
        <w:rPr>
          <w:sz w:val="24"/>
        </w:rPr>
        <w:tab/>
      </w:r>
      <w:r>
        <w:rPr>
          <w:spacing w:val="-2"/>
          <w:sz w:val="24"/>
        </w:rPr>
        <w:t xml:space="preserve">культурно- </w:t>
      </w:r>
      <w:r>
        <w:rPr>
          <w:sz w:val="24"/>
        </w:rPr>
        <w:t>гигиенических навыков и культуры здоровья, правил и норм поведения и другие);</w:t>
      </w:r>
    </w:p>
    <w:p w14:paraId="6C09572D">
      <w:pPr>
        <w:pStyle w:val="11"/>
        <w:numPr>
          <w:ilvl w:val="0"/>
          <w:numId w:val="76"/>
        </w:numPr>
        <w:tabs>
          <w:tab w:val="left" w:pos="1134"/>
        </w:tabs>
        <w:spacing w:before="0" w:after="0" w:line="275" w:lineRule="exact"/>
        <w:ind w:left="1134" w:right="0" w:hanging="285"/>
        <w:jc w:val="left"/>
        <w:rPr>
          <w:sz w:val="24"/>
        </w:rPr>
      </w:pPr>
      <w:r>
        <w:rPr>
          <w:sz w:val="24"/>
        </w:rPr>
        <w:t>наблюдения</w:t>
      </w:r>
      <w:r>
        <w:rPr>
          <w:spacing w:val="-9"/>
          <w:sz w:val="24"/>
        </w:rPr>
        <w:t xml:space="preserve"> </w:t>
      </w:r>
      <w:r>
        <w:rPr>
          <w:sz w:val="24"/>
        </w:rPr>
        <w:t>за</w:t>
      </w:r>
      <w:r>
        <w:rPr>
          <w:spacing w:val="-4"/>
          <w:sz w:val="24"/>
        </w:rPr>
        <w:t xml:space="preserve"> </w:t>
      </w:r>
      <w:r>
        <w:rPr>
          <w:sz w:val="24"/>
        </w:rPr>
        <w:t>объектами</w:t>
      </w:r>
      <w:r>
        <w:rPr>
          <w:spacing w:val="-3"/>
          <w:sz w:val="24"/>
        </w:rPr>
        <w:t xml:space="preserve"> </w:t>
      </w:r>
      <w:r>
        <w:rPr>
          <w:sz w:val="24"/>
        </w:rPr>
        <w:t>и</w:t>
      </w:r>
      <w:r>
        <w:rPr>
          <w:spacing w:val="-3"/>
          <w:sz w:val="24"/>
        </w:rPr>
        <w:t xml:space="preserve"> </w:t>
      </w:r>
      <w:r>
        <w:rPr>
          <w:sz w:val="24"/>
        </w:rPr>
        <w:t>явлениями</w:t>
      </w:r>
      <w:r>
        <w:rPr>
          <w:spacing w:val="-5"/>
          <w:sz w:val="24"/>
        </w:rPr>
        <w:t xml:space="preserve"> </w:t>
      </w:r>
      <w:r>
        <w:rPr>
          <w:sz w:val="24"/>
        </w:rPr>
        <w:t>природы,</w:t>
      </w:r>
      <w:r>
        <w:rPr>
          <w:spacing w:val="-3"/>
          <w:sz w:val="24"/>
        </w:rPr>
        <w:t xml:space="preserve"> </w:t>
      </w:r>
      <w:r>
        <w:rPr>
          <w:sz w:val="24"/>
        </w:rPr>
        <w:t>трудом</w:t>
      </w:r>
      <w:r>
        <w:rPr>
          <w:spacing w:val="-3"/>
          <w:sz w:val="24"/>
        </w:rPr>
        <w:t xml:space="preserve"> </w:t>
      </w:r>
      <w:r>
        <w:rPr>
          <w:spacing w:val="-2"/>
          <w:sz w:val="24"/>
        </w:rPr>
        <w:t>взрослых;</w:t>
      </w:r>
    </w:p>
    <w:p w14:paraId="386F9740">
      <w:pPr>
        <w:pStyle w:val="11"/>
        <w:numPr>
          <w:ilvl w:val="0"/>
          <w:numId w:val="76"/>
        </w:numPr>
        <w:tabs>
          <w:tab w:val="left" w:pos="1134"/>
        </w:tabs>
        <w:spacing w:before="36" w:after="0" w:line="278" w:lineRule="auto"/>
        <w:ind w:left="141" w:right="146" w:firstLine="708"/>
        <w:jc w:val="left"/>
        <w:rPr>
          <w:sz w:val="24"/>
        </w:rPr>
      </w:pPr>
      <w:r>
        <w:rPr>
          <w:sz w:val="24"/>
        </w:rPr>
        <w:t>трудовые</w:t>
      </w:r>
      <w:r>
        <w:rPr>
          <w:spacing w:val="80"/>
          <w:w w:val="150"/>
          <w:sz w:val="24"/>
        </w:rPr>
        <w:t xml:space="preserve"> </w:t>
      </w:r>
      <w:r>
        <w:rPr>
          <w:sz w:val="24"/>
        </w:rPr>
        <w:t>поручения</w:t>
      </w:r>
      <w:r>
        <w:rPr>
          <w:spacing w:val="80"/>
          <w:w w:val="150"/>
          <w:sz w:val="24"/>
        </w:rPr>
        <w:t xml:space="preserve"> </w:t>
      </w:r>
      <w:r>
        <w:rPr>
          <w:sz w:val="24"/>
        </w:rPr>
        <w:t>и</w:t>
      </w:r>
      <w:r>
        <w:rPr>
          <w:spacing w:val="80"/>
          <w:w w:val="150"/>
          <w:sz w:val="24"/>
        </w:rPr>
        <w:t xml:space="preserve"> </w:t>
      </w:r>
      <w:r>
        <w:rPr>
          <w:sz w:val="24"/>
        </w:rPr>
        <w:t>дежурства</w:t>
      </w:r>
      <w:r>
        <w:rPr>
          <w:spacing w:val="80"/>
          <w:w w:val="150"/>
          <w:sz w:val="24"/>
        </w:rPr>
        <w:t xml:space="preserve"> </w:t>
      </w:r>
      <w:r>
        <w:rPr>
          <w:sz w:val="24"/>
        </w:rPr>
        <w:t>(сервировка</w:t>
      </w:r>
      <w:r>
        <w:rPr>
          <w:spacing w:val="80"/>
          <w:w w:val="150"/>
          <w:sz w:val="24"/>
        </w:rPr>
        <w:t xml:space="preserve"> </w:t>
      </w:r>
      <w:r>
        <w:rPr>
          <w:sz w:val="24"/>
        </w:rPr>
        <w:t>стола</w:t>
      </w:r>
      <w:r>
        <w:rPr>
          <w:spacing w:val="80"/>
          <w:w w:val="150"/>
          <w:sz w:val="24"/>
        </w:rPr>
        <w:t xml:space="preserve"> </w:t>
      </w:r>
      <w:r>
        <w:rPr>
          <w:sz w:val="24"/>
        </w:rPr>
        <w:t>к</w:t>
      </w:r>
      <w:r>
        <w:rPr>
          <w:spacing w:val="80"/>
          <w:w w:val="150"/>
          <w:sz w:val="24"/>
        </w:rPr>
        <w:t xml:space="preserve"> </w:t>
      </w:r>
      <w:r>
        <w:rPr>
          <w:sz w:val="24"/>
        </w:rPr>
        <w:t>приему</w:t>
      </w:r>
      <w:r>
        <w:rPr>
          <w:spacing w:val="80"/>
          <w:w w:val="150"/>
          <w:sz w:val="24"/>
        </w:rPr>
        <w:t xml:space="preserve"> </w:t>
      </w:r>
      <w:r>
        <w:rPr>
          <w:sz w:val="24"/>
        </w:rPr>
        <w:t>пищи,</w:t>
      </w:r>
      <w:r>
        <w:rPr>
          <w:spacing w:val="80"/>
          <w:w w:val="150"/>
          <w:sz w:val="24"/>
        </w:rPr>
        <w:t xml:space="preserve"> </w:t>
      </w:r>
      <w:r>
        <w:rPr>
          <w:sz w:val="24"/>
        </w:rPr>
        <w:t>уход</w:t>
      </w:r>
      <w:r>
        <w:rPr>
          <w:spacing w:val="80"/>
          <w:w w:val="150"/>
          <w:sz w:val="24"/>
        </w:rPr>
        <w:t xml:space="preserve"> </w:t>
      </w:r>
      <w:r>
        <w:rPr>
          <w:sz w:val="24"/>
        </w:rPr>
        <w:t>за комнатными растениями и другое);</w:t>
      </w:r>
    </w:p>
    <w:p w14:paraId="40689218">
      <w:pPr>
        <w:pStyle w:val="11"/>
        <w:numPr>
          <w:ilvl w:val="0"/>
          <w:numId w:val="76"/>
        </w:numPr>
        <w:tabs>
          <w:tab w:val="left" w:pos="1134"/>
        </w:tabs>
        <w:spacing w:before="0" w:after="0" w:line="276" w:lineRule="auto"/>
        <w:ind w:left="141" w:right="145" w:firstLine="708"/>
        <w:jc w:val="left"/>
        <w:rPr>
          <w:sz w:val="24"/>
        </w:rPr>
      </w:pPr>
      <w:r>
        <w:rPr>
          <w:sz w:val="24"/>
        </w:rPr>
        <w:t xml:space="preserve">индивидуальную работу с детьми в соответствии с задачами разных образовательных </w:t>
      </w:r>
      <w:r>
        <w:rPr>
          <w:spacing w:val="-2"/>
          <w:sz w:val="24"/>
        </w:rPr>
        <w:t>областей;</w:t>
      </w:r>
    </w:p>
    <w:p w14:paraId="7320F8B8">
      <w:pPr>
        <w:pStyle w:val="11"/>
        <w:numPr>
          <w:ilvl w:val="0"/>
          <w:numId w:val="76"/>
        </w:numPr>
        <w:tabs>
          <w:tab w:val="left" w:pos="1134"/>
        </w:tabs>
        <w:spacing w:before="0" w:after="0" w:line="278" w:lineRule="auto"/>
        <w:ind w:left="141" w:right="152" w:firstLine="708"/>
        <w:jc w:val="left"/>
        <w:rPr>
          <w:sz w:val="24"/>
        </w:rPr>
      </w:pPr>
      <w:r>
        <w:rPr>
          <w:sz w:val="24"/>
        </w:rPr>
        <w:t>продуктивную</w:t>
      </w:r>
      <w:r>
        <w:rPr>
          <w:spacing w:val="34"/>
          <w:sz w:val="24"/>
        </w:rPr>
        <w:t xml:space="preserve"> </w:t>
      </w:r>
      <w:r>
        <w:rPr>
          <w:sz w:val="24"/>
        </w:rPr>
        <w:t>деятельность</w:t>
      </w:r>
      <w:r>
        <w:rPr>
          <w:spacing w:val="34"/>
          <w:sz w:val="24"/>
        </w:rPr>
        <w:t xml:space="preserve"> </w:t>
      </w:r>
      <w:r>
        <w:rPr>
          <w:sz w:val="24"/>
        </w:rPr>
        <w:t>детей</w:t>
      </w:r>
      <w:r>
        <w:rPr>
          <w:spacing w:val="32"/>
          <w:sz w:val="24"/>
        </w:rPr>
        <w:t xml:space="preserve"> </w:t>
      </w:r>
      <w:r>
        <w:rPr>
          <w:sz w:val="24"/>
        </w:rPr>
        <w:t>по</w:t>
      </w:r>
      <w:r>
        <w:rPr>
          <w:spacing w:val="31"/>
          <w:sz w:val="24"/>
        </w:rPr>
        <w:t xml:space="preserve"> </w:t>
      </w:r>
      <w:r>
        <w:rPr>
          <w:sz w:val="24"/>
        </w:rPr>
        <w:t>интересам</w:t>
      </w:r>
      <w:r>
        <w:rPr>
          <w:spacing w:val="32"/>
          <w:sz w:val="24"/>
        </w:rPr>
        <w:t xml:space="preserve"> </w:t>
      </w:r>
      <w:r>
        <w:rPr>
          <w:sz w:val="24"/>
        </w:rPr>
        <w:t>детей</w:t>
      </w:r>
      <w:r>
        <w:rPr>
          <w:spacing w:val="34"/>
          <w:sz w:val="24"/>
        </w:rPr>
        <w:t xml:space="preserve"> </w:t>
      </w:r>
      <w:r>
        <w:rPr>
          <w:sz w:val="24"/>
        </w:rPr>
        <w:t>(рисование,</w:t>
      </w:r>
      <w:r>
        <w:rPr>
          <w:spacing w:val="33"/>
          <w:sz w:val="24"/>
        </w:rPr>
        <w:t xml:space="preserve"> </w:t>
      </w:r>
      <w:r>
        <w:rPr>
          <w:sz w:val="24"/>
        </w:rPr>
        <w:t>конструирование, лепка и другое);</w:t>
      </w:r>
    </w:p>
    <w:p w14:paraId="4577D018">
      <w:pPr>
        <w:pStyle w:val="11"/>
        <w:numPr>
          <w:ilvl w:val="0"/>
          <w:numId w:val="76"/>
        </w:numPr>
        <w:tabs>
          <w:tab w:val="left" w:pos="1134"/>
        </w:tabs>
        <w:spacing w:before="0" w:after="0" w:line="276" w:lineRule="auto"/>
        <w:ind w:left="141" w:right="146" w:firstLine="708"/>
        <w:jc w:val="left"/>
        <w:rPr>
          <w:sz w:val="24"/>
        </w:rPr>
      </w:pPr>
      <w:r>
        <w:rPr>
          <w:sz w:val="24"/>
        </w:rPr>
        <w:t>оздоровительные</w:t>
      </w:r>
      <w:r>
        <w:rPr>
          <w:spacing w:val="80"/>
          <w:sz w:val="24"/>
        </w:rPr>
        <w:t xml:space="preserve"> </w:t>
      </w:r>
      <w:r>
        <w:rPr>
          <w:sz w:val="24"/>
        </w:rPr>
        <w:t>и</w:t>
      </w:r>
      <w:r>
        <w:rPr>
          <w:spacing w:val="80"/>
          <w:sz w:val="24"/>
        </w:rPr>
        <w:t xml:space="preserve"> </w:t>
      </w:r>
      <w:r>
        <w:rPr>
          <w:sz w:val="24"/>
        </w:rPr>
        <w:t>закаливающие</w:t>
      </w:r>
      <w:r>
        <w:rPr>
          <w:spacing w:val="80"/>
          <w:sz w:val="24"/>
        </w:rPr>
        <w:t xml:space="preserve"> </w:t>
      </w:r>
      <w:r>
        <w:rPr>
          <w:sz w:val="24"/>
        </w:rPr>
        <w:t>процедуры,</w:t>
      </w:r>
      <w:r>
        <w:rPr>
          <w:spacing w:val="80"/>
          <w:sz w:val="24"/>
        </w:rPr>
        <w:t xml:space="preserve"> </w:t>
      </w:r>
      <w:r>
        <w:rPr>
          <w:sz w:val="24"/>
        </w:rPr>
        <w:t>здоровьесберегающие</w:t>
      </w:r>
      <w:r>
        <w:rPr>
          <w:spacing w:val="80"/>
          <w:sz w:val="24"/>
        </w:rPr>
        <w:t xml:space="preserve"> </w:t>
      </w:r>
      <w:r>
        <w:rPr>
          <w:sz w:val="24"/>
        </w:rPr>
        <w:t>мероприятия, двигательную деятельность (подвижные игры, гимнастика и другое).</w:t>
      </w:r>
    </w:p>
    <w:p w14:paraId="5F910B23">
      <w:pPr>
        <w:pStyle w:val="11"/>
        <w:numPr>
          <w:ilvl w:val="2"/>
          <w:numId w:val="75"/>
        </w:numPr>
        <w:tabs>
          <w:tab w:val="left" w:pos="1559"/>
        </w:tabs>
        <w:spacing w:before="0" w:after="0" w:line="278" w:lineRule="auto"/>
        <w:ind w:left="141" w:right="143" w:firstLine="708"/>
        <w:jc w:val="both"/>
        <w:rPr>
          <w:sz w:val="24"/>
        </w:rPr>
      </w:pPr>
      <w:r>
        <w:rPr>
          <w:sz w:val="24"/>
        </w:rPr>
        <w:t>Согласно требованиям СанПиН 1.2.3685-21 в режиме дня предусмотрено время</w:t>
      </w:r>
      <w:r>
        <w:rPr>
          <w:spacing w:val="40"/>
          <w:sz w:val="24"/>
        </w:rPr>
        <w:t xml:space="preserve"> </w:t>
      </w:r>
      <w:r>
        <w:rPr>
          <w:sz w:val="24"/>
        </w:rPr>
        <w:t>для проведения занятий.</w:t>
      </w:r>
    </w:p>
    <w:p w14:paraId="3E50C485">
      <w:pPr>
        <w:pStyle w:val="11"/>
        <w:numPr>
          <w:ilvl w:val="2"/>
          <w:numId w:val="75"/>
        </w:numPr>
        <w:tabs>
          <w:tab w:val="left" w:pos="1559"/>
        </w:tabs>
        <w:spacing w:before="0" w:after="0" w:line="276" w:lineRule="auto"/>
        <w:ind w:left="141" w:right="142" w:firstLine="708"/>
        <w:jc w:val="both"/>
        <w:rPr>
          <w:sz w:val="24"/>
        </w:rPr>
      </w:pPr>
      <w:r>
        <w:rPr>
          <w:b/>
          <w:sz w:val="24"/>
        </w:rPr>
        <w:t xml:space="preserve">Занятие </w:t>
      </w:r>
      <w:r>
        <w:rPr>
          <w:sz w:val="24"/>
        </w:rPr>
        <w:t>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w:t>
      </w:r>
      <w:r>
        <w:rPr>
          <w:spacing w:val="-3"/>
          <w:sz w:val="24"/>
        </w:rPr>
        <w:t xml:space="preserve"> </w:t>
      </w:r>
      <w:r>
        <w:rPr>
          <w:sz w:val="24"/>
        </w:rPr>
        <w:t>областей,</w:t>
      </w:r>
      <w:r>
        <w:rPr>
          <w:spacing w:val="-4"/>
          <w:sz w:val="24"/>
        </w:rPr>
        <w:t xml:space="preserve"> </w:t>
      </w:r>
      <w:r>
        <w:rPr>
          <w:sz w:val="24"/>
        </w:rPr>
        <w:t>или</w:t>
      </w:r>
      <w:r>
        <w:rPr>
          <w:spacing w:val="-3"/>
          <w:sz w:val="24"/>
        </w:rPr>
        <w:t xml:space="preserve"> </w:t>
      </w:r>
      <w:r>
        <w:rPr>
          <w:sz w:val="24"/>
        </w:rPr>
        <w:t>их</w:t>
      </w:r>
      <w:r>
        <w:rPr>
          <w:spacing w:val="-5"/>
          <w:sz w:val="24"/>
        </w:rPr>
        <w:t xml:space="preserve"> </w:t>
      </w:r>
      <w:r>
        <w:rPr>
          <w:sz w:val="24"/>
        </w:rPr>
        <w:t>интеграцию</w:t>
      </w:r>
      <w:r>
        <w:rPr>
          <w:spacing w:val="-5"/>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разнообразных</w:t>
      </w:r>
      <w:r>
        <w:rPr>
          <w:spacing w:val="-3"/>
          <w:sz w:val="24"/>
        </w:rPr>
        <w:t xml:space="preserve"> </w:t>
      </w:r>
      <w:r>
        <w:rPr>
          <w:sz w:val="24"/>
        </w:rPr>
        <w:t>форм</w:t>
      </w:r>
      <w:r>
        <w:rPr>
          <w:spacing w:val="-4"/>
          <w:sz w:val="24"/>
        </w:rPr>
        <w:t xml:space="preserve"> </w:t>
      </w:r>
      <w:r>
        <w:rPr>
          <w:sz w:val="24"/>
        </w:rPr>
        <w:t>и</w:t>
      </w:r>
      <w:r>
        <w:rPr>
          <w:spacing w:val="-4"/>
          <w:sz w:val="24"/>
        </w:rPr>
        <w:t xml:space="preserve"> </w:t>
      </w:r>
      <w:r>
        <w:rPr>
          <w:sz w:val="24"/>
        </w:rPr>
        <w:t>методов работы, выбор которых осуществляется педагогам самостоятельно. Занятие является формой организации</w:t>
      </w:r>
      <w:r>
        <w:rPr>
          <w:spacing w:val="-1"/>
          <w:sz w:val="24"/>
        </w:rPr>
        <w:t xml:space="preserve"> </w:t>
      </w:r>
      <w:r>
        <w:rPr>
          <w:sz w:val="24"/>
        </w:rPr>
        <w:t>обучения,</w:t>
      </w:r>
      <w:r>
        <w:rPr>
          <w:spacing w:val="-2"/>
          <w:sz w:val="24"/>
        </w:rPr>
        <w:t xml:space="preserve"> </w:t>
      </w:r>
      <w:r>
        <w:rPr>
          <w:sz w:val="24"/>
        </w:rPr>
        <w:t>наряду</w:t>
      </w:r>
      <w:r>
        <w:rPr>
          <w:spacing w:val="-5"/>
          <w:sz w:val="24"/>
        </w:rPr>
        <w:t xml:space="preserve"> </w:t>
      </w:r>
      <w:r>
        <w:rPr>
          <w:sz w:val="24"/>
        </w:rPr>
        <w:t>с</w:t>
      </w:r>
      <w:r>
        <w:rPr>
          <w:spacing w:val="-3"/>
          <w:sz w:val="24"/>
        </w:rPr>
        <w:t xml:space="preserve"> </w:t>
      </w:r>
      <w:r>
        <w:rPr>
          <w:sz w:val="24"/>
        </w:rPr>
        <w:t>экскурсиями, дидактическими</w:t>
      </w:r>
      <w:r>
        <w:rPr>
          <w:spacing w:val="-1"/>
          <w:sz w:val="24"/>
        </w:rPr>
        <w:t xml:space="preserve"> </w:t>
      </w:r>
      <w:r>
        <w:rPr>
          <w:sz w:val="24"/>
        </w:rPr>
        <w:t>играми,</w:t>
      </w:r>
      <w:r>
        <w:rPr>
          <w:spacing w:val="-2"/>
          <w:sz w:val="24"/>
        </w:rPr>
        <w:t xml:space="preserve"> </w:t>
      </w:r>
      <w:r>
        <w:rPr>
          <w:sz w:val="24"/>
        </w:rPr>
        <w:t>играми-путешествиями</w:t>
      </w:r>
      <w:r>
        <w:rPr>
          <w:spacing w:val="-1"/>
          <w:sz w:val="24"/>
        </w:rPr>
        <w:t xml:space="preserve"> </w:t>
      </w:r>
      <w:r>
        <w:rPr>
          <w:sz w:val="24"/>
        </w:rPr>
        <w:t>и другими. Оно может проводиться в виде образовательных ситуаций, тематических событий, проектной</w:t>
      </w:r>
      <w:r>
        <w:rPr>
          <w:spacing w:val="40"/>
          <w:sz w:val="24"/>
        </w:rPr>
        <w:t xml:space="preserve">  </w:t>
      </w:r>
      <w:r>
        <w:rPr>
          <w:sz w:val="24"/>
        </w:rPr>
        <w:t>деятельности,</w:t>
      </w:r>
      <w:r>
        <w:rPr>
          <w:spacing w:val="40"/>
          <w:sz w:val="24"/>
        </w:rPr>
        <w:t xml:space="preserve">  </w:t>
      </w:r>
      <w:r>
        <w:rPr>
          <w:sz w:val="24"/>
        </w:rPr>
        <w:t>проблемно-обучающих</w:t>
      </w:r>
      <w:r>
        <w:rPr>
          <w:spacing w:val="40"/>
          <w:sz w:val="24"/>
        </w:rPr>
        <w:t xml:space="preserve">  </w:t>
      </w:r>
      <w:r>
        <w:rPr>
          <w:sz w:val="24"/>
        </w:rPr>
        <w:t>ситуаций,</w:t>
      </w:r>
      <w:r>
        <w:rPr>
          <w:spacing w:val="40"/>
          <w:sz w:val="24"/>
        </w:rPr>
        <w:t xml:space="preserve">  </w:t>
      </w:r>
      <w:r>
        <w:rPr>
          <w:sz w:val="24"/>
        </w:rPr>
        <w:t>интегрирующих</w:t>
      </w:r>
      <w:r>
        <w:rPr>
          <w:spacing w:val="40"/>
          <w:sz w:val="24"/>
        </w:rPr>
        <w:t xml:space="preserve">  </w:t>
      </w:r>
      <w:r>
        <w:rPr>
          <w:sz w:val="24"/>
        </w:rPr>
        <w:t>содержание</w:t>
      </w:r>
    </w:p>
    <w:p w14:paraId="28C8FA9E">
      <w:pPr>
        <w:pStyle w:val="11"/>
        <w:spacing w:after="0" w:line="276" w:lineRule="auto"/>
        <w:jc w:val="both"/>
        <w:rPr>
          <w:sz w:val="24"/>
        </w:rPr>
        <w:sectPr>
          <w:headerReference r:id="rId247" w:type="default"/>
          <w:footerReference r:id="rId248" w:type="default"/>
          <w:pgSz w:w="12000" w:h="16970"/>
          <w:pgMar w:top="1000" w:right="708" w:bottom="280" w:left="992" w:header="254" w:footer="0" w:gutter="0"/>
          <w:cols w:space="720" w:num="1"/>
        </w:sectPr>
      </w:pPr>
    </w:p>
    <w:p w14:paraId="5D30D97D">
      <w:pPr>
        <w:pStyle w:val="8"/>
        <w:spacing w:before="119" w:line="276" w:lineRule="auto"/>
        <w:ind w:right="145"/>
      </w:pPr>
      <w:r>
        <w:t>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45C039D7">
      <w:pPr>
        <w:pStyle w:val="11"/>
        <w:numPr>
          <w:ilvl w:val="2"/>
          <w:numId w:val="75"/>
        </w:numPr>
        <w:tabs>
          <w:tab w:val="left" w:pos="1559"/>
        </w:tabs>
        <w:spacing w:before="1" w:after="0" w:line="276" w:lineRule="auto"/>
        <w:ind w:left="141" w:right="140" w:firstLine="708"/>
        <w:jc w:val="both"/>
        <w:rPr>
          <w:sz w:val="24"/>
        </w:rPr>
      </w:pPr>
      <w:r>
        <w:rPr>
          <w:sz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7269F1DE">
      <w:pPr>
        <w:pStyle w:val="11"/>
        <w:numPr>
          <w:ilvl w:val="2"/>
          <w:numId w:val="75"/>
        </w:numPr>
        <w:tabs>
          <w:tab w:val="left" w:pos="1559"/>
        </w:tabs>
        <w:spacing w:before="0" w:after="0" w:line="276" w:lineRule="auto"/>
        <w:ind w:left="141" w:right="139" w:firstLine="708"/>
        <w:jc w:val="both"/>
        <w:rPr>
          <w:sz w:val="24"/>
        </w:rPr>
      </w:pPr>
      <w:r>
        <w:rPr>
          <w:sz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83858CF">
      <w:pPr>
        <w:pStyle w:val="11"/>
        <w:numPr>
          <w:ilvl w:val="2"/>
          <w:numId w:val="75"/>
        </w:numPr>
        <w:tabs>
          <w:tab w:val="left" w:pos="1559"/>
        </w:tabs>
        <w:spacing w:before="1" w:after="0" w:line="240" w:lineRule="auto"/>
        <w:ind w:left="1559" w:right="0" w:hanging="710"/>
        <w:jc w:val="both"/>
        <w:rPr>
          <w:sz w:val="24"/>
        </w:rPr>
      </w:pPr>
      <w:r>
        <w:rPr>
          <w:sz w:val="24"/>
        </w:rPr>
        <w:t>Образовательная</w:t>
      </w:r>
      <w:r>
        <w:rPr>
          <w:spacing w:val="-7"/>
          <w:sz w:val="24"/>
        </w:rPr>
        <w:t xml:space="preserve"> </w:t>
      </w:r>
      <w:r>
        <w:rPr>
          <w:sz w:val="24"/>
        </w:rPr>
        <w:t>деятельность,</w:t>
      </w:r>
      <w:r>
        <w:rPr>
          <w:spacing w:val="-4"/>
          <w:sz w:val="24"/>
        </w:rPr>
        <w:t xml:space="preserve"> </w:t>
      </w:r>
      <w:r>
        <w:rPr>
          <w:sz w:val="24"/>
        </w:rPr>
        <w:t>осуществляемая</w:t>
      </w:r>
      <w:r>
        <w:rPr>
          <w:spacing w:val="-4"/>
          <w:sz w:val="24"/>
        </w:rPr>
        <w:t xml:space="preserve"> </w:t>
      </w:r>
      <w:r>
        <w:rPr>
          <w:sz w:val="24"/>
        </w:rPr>
        <w:t>во</w:t>
      </w:r>
      <w:r>
        <w:rPr>
          <w:spacing w:val="-4"/>
          <w:sz w:val="24"/>
        </w:rPr>
        <w:t xml:space="preserve"> </w:t>
      </w:r>
      <w:r>
        <w:rPr>
          <w:sz w:val="24"/>
        </w:rPr>
        <w:t>время</w:t>
      </w:r>
      <w:r>
        <w:rPr>
          <w:spacing w:val="-4"/>
          <w:sz w:val="24"/>
        </w:rPr>
        <w:t xml:space="preserve"> </w:t>
      </w:r>
      <w:r>
        <w:rPr>
          <w:sz w:val="24"/>
        </w:rPr>
        <w:t>прогулки,</w:t>
      </w:r>
      <w:r>
        <w:rPr>
          <w:spacing w:val="-4"/>
          <w:sz w:val="24"/>
        </w:rPr>
        <w:t xml:space="preserve"> </w:t>
      </w:r>
      <w:r>
        <w:rPr>
          <w:spacing w:val="-2"/>
          <w:sz w:val="24"/>
        </w:rPr>
        <w:t>включает:</w:t>
      </w:r>
    </w:p>
    <w:p w14:paraId="13843570">
      <w:pPr>
        <w:pStyle w:val="11"/>
        <w:numPr>
          <w:ilvl w:val="0"/>
          <w:numId w:val="77"/>
        </w:numPr>
        <w:tabs>
          <w:tab w:val="left" w:pos="1134"/>
        </w:tabs>
        <w:spacing w:before="41" w:after="0" w:line="278" w:lineRule="auto"/>
        <w:ind w:left="141" w:right="149" w:firstLine="708"/>
        <w:jc w:val="left"/>
        <w:rPr>
          <w:sz w:val="24"/>
        </w:rPr>
      </w:pPr>
      <w:r>
        <w:rPr>
          <w:sz w:val="24"/>
        </w:rPr>
        <w:t>наблюдения</w:t>
      </w:r>
      <w:r>
        <w:rPr>
          <w:spacing w:val="80"/>
          <w:sz w:val="24"/>
        </w:rPr>
        <w:t xml:space="preserve"> </w:t>
      </w:r>
      <w:r>
        <w:rPr>
          <w:sz w:val="24"/>
        </w:rPr>
        <w:t>за</w:t>
      </w:r>
      <w:r>
        <w:rPr>
          <w:spacing w:val="80"/>
          <w:sz w:val="24"/>
        </w:rPr>
        <w:t xml:space="preserve"> </w:t>
      </w:r>
      <w:r>
        <w:rPr>
          <w:sz w:val="24"/>
        </w:rPr>
        <w:t>объектами</w:t>
      </w:r>
      <w:r>
        <w:rPr>
          <w:spacing w:val="80"/>
          <w:sz w:val="24"/>
        </w:rPr>
        <w:t xml:space="preserve"> </w:t>
      </w:r>
      <w:r>
        <w:rPr>
          <w:sz w:val="24"/>
        </w:rPr>
        <w:t>и</w:t>
      </w:r>
      <w:r>
        <w:rPr>
          <w:spacing w:val="80"/>
          <w:sz w:val="24"/>
        </w:rPr>
        <w:t xml:space="preserve"> </w:t>
      </w:r>
      <w:r>
        <w:rPr>
          <w:sz w:val="24"/>
        </w:rPr>
        <w:t>явлениями</w:t>
      </w:r>
      <w:r>
        <w:rPr>
          <w:spacing w:val="80"/>
          <w:sz w:val="24"/>
        </w:rPr>
        <w:t xml:space="preserve"> </w:t>
      </w:r>
      <w:r>
        <w:rPr>
          <w:sz w:val="24"/>
        </w:rPr>
        <w:t>природы,</w:t>
      </w:r>
      <w:r>
        <w:rPr>
          <w:spacing w:val="80"/>
          <w:sz w:val="24"/>
        </w:rPr>
        <w:t xml:space="preserve"> </w:t>
      </w:r>
      <w:r>
        <w:rPr>
          <w:sz w:val="24"/>
        </w:rPr>
        <w:t>направленные</w:t>
      </w:r>
      <w:r>
        <w:rPr>
          <w:spacing w:val="80"/>
          <w:sz w:val="24"/>
        </w:rPr>
        <w:t xml:space="preserve"> </w:t>
      </w:r>
      <w:r>
        <w:rPr>
          <w:sz w:val="24"/>
        </w:rPr>
        <w:t>на</w:t>
      </w:r>
      <w:r>
        <w:rPr>
          <w:spacing w:val="80"/>
          <w:sz w:val="24"/>
        </w:rPr>
        <w:t xml:space="preserve"> </w:t>
      </w:r>
      <w:r>
        <w:rPr>
          <w:sz w:val="24"/>
        </w:rPr>
        <w:t>установление разнообразных связей и зависимостей в природе, воспитание отношения к ней;</w:t>
      </w:r>
    </w:p>
    <w:p w14:paraId="6D20791D">
      <w:pPr>
        <w:pStyle w:val="11"/>
        <w:numPr>
          <w:ilvl w:val="0"/>
          <w:numId w:val="77"/>
        </w:numPr>
        <w:tabs>
          <w:tab w:val="left" w:pos="1134"/>
        </w:tabs>
        <w:spacing w:before="0" w:after="0" w:line="276" w:lineRule="auto"/>
        <w:ind w:left="141" w:right="145" w:firstLine="708"/>
        <w:jc w:val="left"/>
        <w:rPr>
          <w:sz w:val="24"/>
        </w:rPr>
      </w:pPr>
      <w:r>
        <w:rPr>
          <w:sz w:val="24"/>
        </w:rPr>
        <w:t>подвижные</w:t>
      </w:r>
      <w:r>
        <w:rPr>
          <w:spacing w:val="36"/>
          <w:sz w:val="24"/>
        </w:rPr>
        <w:t xml:space="preserve"> </w:t>
      </w:r>
      <w:r>
        <w:rPr>
          <w:sz w:val="24"/>
        </w:rPr>
        <w:t>игры</w:t>
      </w:r>
      <w:r>
        <w:rPr>
          <w:spacing w:val="35"/>
          <w:sz w:val="24"/>
        </w:rPr>
        <w:t xml:space="preserve"> </w:t>
      </w:r>
      <w:r>
        <w:rPr>
          <w:sz w:val="24"/>
        </w:rPr>
        <w:t>и</w:t>
      </w:r>
      <w:r>
        <w:rPr>
          <w:spacing w:val="38"/>
          <w:sz w:val="24"/>
        </w:rPr>
        <w:t xml:space="preserve"> </w:t>
      </w:r>
      <w:r>
        <w:rPr>
          <w:sz w:val="24"/>
        </w:rPr>
        <w:t>спортивные</w:t>
      </w:r>
      <w:r>
        <w:rPr>
          <w:spacing w:val="38"/>
          <w:sz w:val="24"/>
        </w:rPr>
        <w:t xml:space="preserve"> </w:t>
      </w:r>
      <w:r>
        <w:rPr>
          <w:sz w:val="24"/>
        </w:rPr>
        <w:t>упражнения,</w:t>
      </w:r>
      <w:r>
        <w:rPr>
          <w:spacing w:val="37"/>
          <w:sz w:val="24"/>
        </w:rPr>
        <w:t xml:space="preserve"> </w:t>
      </w:r>
      <w:r>
        <w:rPr>
          <w:sz w:val="24"/>
        </w:rPr>
        <w:t>направленные</w:t>
      </w:r>
      <w:r>
        <w:rPr>
          <w:spacing w:val="36"/>
          <w:sz w:val="24"/>
        </w:rPr>
        <w:t xml:space="preserve"> </w:t>
      </w:r>
      <w:r>
        <w:rPr>
          <w:sz w:val="24"/>
        </w:rPr>
        <w:t>на</w:t>
      </w:r>
      <w:r>
        <w:rPr>
          <w:spacing w:val="37"/>
          <w:sz w:val="24"/>
        </w:rPr>
        <w:t xml:space="preserve"> </w:t>
      </w:r>
      <w:r>
        <w:rPr>
          <w:sz w:val="24"/>
        </w:rPr>
        <w:t>оптимизацию</w:t>
      </w:r>
      <w:r>
        <w:rPr>
          <w:spacing w:val="38"/>
          <w:sz w:val="24"/>
        </w:rPr>
        <w:t xml:space="preserve"> </w:t>
      </w:r>
      <w:r>
        <w:rPr>
          <w:sz w:val="24"/>
        </w:rPr>
        <w:t>режима двигательной активности и укрепление здоровья детей;</w:t>
      </w:r>
    </w:p>
    <w:p w14:paraId="1F29C07E">
      <w:pPr>
        <w:pStyle w:val="11"/>
        <w:numPr>
          <w:ilvl w:val="0"/>
          <w:numId w:val="77"/>
        </w:numPr>
        <w:tabs>
          <w:tab w:val="left" w:pos="1134"/>
        </w:tabs>
        <w:spacing w:before="0" w:after="0" w:line="275" w:lineRule="exact"/>
        <w:ind w:left="1134" w:right="0" w:hanging="285"/>
        <w:jc w:val="left"/>
        <w:rPr>
          <w:sz w:val="24"/>
        </w:rPr>
      </w:pPr>
      <w:r>
        <w:rPr>
          <w:sz w:val="24"/>
        </w:rPr>
        <w:t>экспериментирование</w:t>
      </w:r>
      <w:r>
        <w:rPr>
          <w:spacing w:val="-6"/>
          <w:sz w:val="24"/>
        </w:rPr>
        <w:t xml:space="preserve"> </w:t>
      </w:r>
      <w:r>
        <w:rPr>
          <w:sz w:val="24"/>
        </w:rPr>
        <w:t>с</w:t>
      </w:r>
      <w:r>
        <w:rPr>
          <w:spacing w:val="-5"/>
          <w:sz w:val="24"/>
        </w:rPr>
        <w:t xml:space="preserve"> </w:t>
      </w:r>
      <w:r>
        <w:rPr>
          <w:sz w:val="24"/>
        </w:rPr>
        <w:t>объектами</w:t>
      </w:r>
      <w:r>
        <w:rPr>
          <w:spacing w:val="-4"/>
          <w:sz w:val="24"/>
        </w:rPr>
        <w:t xml:space="preserve"> </w:t>
      </w:r>
      <w:r>
        <w:rPr>
          <w:sz w:val="24"/>
        </w:rPr>
        <w:t>неживой</w:t>
      </w:r>
      <w:r>
        <w:rPr>
          <w:spacing w:val="-6"/>
          <w:sz w:val="24"/>
        </w:rPr>
        <w:t xml:space="preserve"> </w:t>
      </w:r>
      <w:r>
        <w:rPr>
          <w:spacing w:val="-2"/>
          <w:sz w:val="24"/>
        </w:rPr>
        <w:t>природы;</w:t>
      </w:r>
    </w:p>
    <w:p w14:paraId="260D51C7">
      <w:pPr>
        <w:pStyle w:val="11"/>
        <w:numPr>
          <w:ilvl w:val="0"/>
          <w:numId w:val="77"/>
        </w:numPr>
        <w:tabs>
          <w:tab w:val="left" w:pos="1134"/>
        </w:tabs>
        <w:spacing w:before="39" w:after="0" w:line="276" w:lineRule="auto"/>
        <w:ind w:left="141" w:right="149" w:firstLine="708"/>
        <w:jc w:val="left"/>
        <w:rPr>
          <w:sz w:val="24"/>
        </w:rPr>
      </w:pPr>
      <w:r>
        <w:rPr>
          <w:sz w:val="24"/>
        </w:rPr>
        <w:t>сюжетно-ролевые</w:t>
      </w:r>
      <w:r>
        <w:rPr>
          <w:spacing w:val="80"/>
          <w:sz w:val="24"/>
        </w:rPr>
        <w:t xml:space="preserve"> </w:t>
      </w:r>
      <w:r>
        <w:rPr>
          <w:sz w:val="24"/>
        </w:rPr>
        <w:t>и</w:t>
      </w:r>
      <w:r>
        <w:rPr>
          <w:spacing w:val="80"/>
          <w:sz w:val="24"/>
        </w:rPr>
        <w:t xml:space="preserve"> </w:t>
      </w:r>
      <w:r>
        <w:rPr>
          <w:sz w:val="24"/>
        </w:rPr>
        <w:t>конструктивные</w:t>
      </w:r>
      <w:r>
        <w:rPr>
          <w:spacing w:val="80"/>
          <w:sz w:val="24"/>
        </w:rPr>
        <w:t xml:space="preserve"> </w:t>
      </w:r>
      <w:r>
        <w:rPr>
          <w:sz w:val="24"/>
        </w:rPr>
        <w:t>игры</w:t>
      </w:r>
      <w:r>
        <w:rPr>
          <w:spacing w:val="80"/>
          <w:w w:val="150"/>
          <w:sz w:val="24"/>
        </w:rPr>
        <w:t xml:space="preserve"> </w:t>
      </w:r>
      <w:r>
        <w:rPr>
          <w:sz w:val="24"/>
        </w:rPr>
        <w:t>(с</w:t>
      </w:r>
      <w:r>
        <w:rPr>
          <w:spacing w:val="80"/>
          <w:sz w:val="24"/>
        </w:rPr>
        <w:t xml:space="preserve"> </w:t>
      </w:r>
      <w:r>
        <w:rPr>
          <w:sz w:val="24"/>
        </w:rPr>
        <w:t>песком,</w:t>
      </w:r>
      <w:r>
        <w:rPr>
          <w:spacing w:val="80"/>
          <w:w w:val="150"/>
          <w:sz w:val="24"/>
        </w:rPr>
        <w:t xml:space="preserve"> </w:t>
      </w:r>
      <w:r>
        <w:rPr>
          <w:sz w:val="24"/>
        </w:rPr>
        <w:t>со</w:t>
      </w:r>
      <w:r>
        <w:rPr>
          <w:spacing w:val="80"/>
          <w:w w:val="150"/>
          <w:sz w:val="24"/>
        </w:rPr>
        <w:t xml:space="preserve"> </w:t>
      </w:r>
      <w:r>
        <w:rPr>
          <w:sz w:val="24"/>
        </w:rPr>
        <w:t>снегом,</w:t>
      </w:r>
      <w:r>
        <w:rPr>
          <w:spacing w:val="80"/>
          <w:sz w:val="24"/>
        </w:rPr>
        <w:t xml:space="preserve"> </w:t>
      </w:r>
      <w:r>
        <w:rPr>
          <w:sz w:val="24"/>
        </w:rPr>
        <w:t>с</w:t>
      </w:r>
      <w:r>
        <w:rPr>
          <w:spacing w:val="80"/>
          <w:sz w:val="24"/>
        </w:rPr>
        <w:t xml:space="preserve"> </w:t>
      </w:r>
      <w:r>
        <w:rPr>
          <w:sz w:val="24"/>
        </w:rPr>
        <w:t>природным</w:t>
      </w:r>
      <w:r>
        <w:rPr>
          <w:spacing w:val="40"/>
          <w:sz w:val="24"/>
        </w:rPr>
        <w:t xml:space="preserve"> </w:t>
      </w:r>
      <w:r>
        <w:rPr>
          <w:spacing w:val="-2"/>
          <w:sz w:val="24"/>
        </w:rPr>
        <w:t>материалом);</w:t>
      </w:r>
    </w:p>
    <w:p w14:paraId="439A4836">
      <w:pPr>
        <w:pStyle w:val="11"/>
        <w:numPr>
          <w:ilvl w:val="0"/>
          <w:numId w:val="77"/>
        </w:numPr>
        <w:tabs>
          <w:tab w:val="left" w:pos="1134"/>
        </w:tabs>
        <w:spacing w:before="0" w:after="0" w:line="275" w:lineRule="exact"/>
        <w:ind w:left="1134" w:right="0" w:hanging="285"/>
        <w:jc w:val="left"/>
        <w:rPr>
          <w:sz w:val="24"/>
        </w:rPr>
      </w:pPr>
      <w:r>
        <w:rPr>
          <w:sz w:val="24"/>
        </w:rPr>
        <w:t>элементарную</w:t>
      </w:r>
      <w:r>
        <w:rPr>
          <w:spacing w:val="-4"/>
          <w:sz w:val="24"/>
        </w:rPr>
        <w:t xml:space="preserve"> </w:t>
      </w:r>
      <w:r>
        <w:rPr>
          <w:sz w:val="24"/>
        </w:rPr>
        <w:t>трудовую</w:t>
      </w:r>
      <w:r>
        <w:rPr>
          <w:spacing w:val="-4"/>
          <w:sz w:val="24"/>
        </w:rPr>
        <w:t xml:space="preserve"> </w:t>
      </w:r>
      <w:r>
        <w:rPr>
          <w:sz w:val="24"/>
        </w:rPr>
        <w:t>деятельность</w:t>
      </w:r>
      <w:r>
        <w:rPr>
          <w:spacing w:val="-3"/>
          <w:sz w:val="24"/>
        </w:rPr>
        <w:t xml:space="preserve"> </w:t>
      </w:r>
      <w:r>
        <w:rPr>
          <w:sz w:val="24"/>
        </w:rPr>
        <w:t>детей</w:t>
      </w:r>
      <w:r>
        <w:rPr>
          <w:spacing w:val="-5"/>
          <w:sz w:val="24"/>
        </w:rPr>
        <w:t xml:space="preserve"> </w:t>
      </w:r>
      <w:r>
        <w:rPr>
          <w:sz w:val="24"/>
        </w:rPr>
        <w:t>на</w:t>
      </w:r>
      <w:r>
        <w:rPr>
          <w:spacing w:val="-3"/>
          <w:sz w:val="24"/>
        </w:rPr>
        <w:t xml:space="preserve"> </w:t>
      </w:r>
      <w:r>
        <w:rPr>
          <w:sz w:val="24"/>
        </w:rPr>
        <w:t>участке</w:t>
      </w:r>
      <w:r>
        <w:rPr>
          <w:spacing w:val="-4"/>
          <w:sz w:val="24"/>
        </w:rPr>
        <w:t xml:space="preserve"> ДОО;</w:t>
      </w:r>
    </w:p>
    <w:p w14:paraId="79A8DDE1">
      <w:pPr>
        <w:pStyle w:val="11"/>
        <w:numPr>
          <w:ilvl w:val="0"/>
          <w:numId w:val="77"/>
        </w:numPr>
        <w:tabs>
          <w:tab w:val="left" w:pos="1134"/>
        </w:tabs>
        <w:spacing w:before="41" w:after="0" w:line="240" w:lineRule="auto"/>
        <w:ind w:left="1134" w:right="0" w:hanging="285"/>
        <w:jc w:val="left"/>
        <w:rPr>
          <w:sz w:val="24"/>
        </w:rPr>
      </w:pPr>
      <w:r>
        <w:rPr>
          <w:sz w:val="24"/>
        </w:rPr>
        <w:t>свободное</w:t>
      </w:r>
      <w:r>
        <w:rPr>
          <w:spacing w:val="-6"/>
          <w:sz w:val="24"/>
        </w:rPr>
        <w:t xml:space="preserve"> </w:t>
      </w:r>
      <w:r>
        <w:rPr>
          <w:sz w:val="24"/>
        </w:rPr>
        <w:t>общение</w:t>
      </w:r>
      <w:r>
        <w:rPr>
          <w:spacing w:val="-4"/>
          <w:sz w:val="24"/>
        </w:rPr>
        <w:t xml:space="preserve"> </w:t>
      </w:r>
      <w:r>
        <w:rPr>
          <w:sz w:val="24"/>
        </w:rPr>
        <w:t>педагога</w:t>
      </w:r>
      <w:r>
        <w:rPr>
          <w:spacing w:val="-4"/>
          <w:sz w:val="24"/>
        </w:rPr>
        <w:t xml:space="preserve"> </w:t>
      </w:r>
      <w:r>
        <w:rPr>
          <w:sz w:val="24"/>
        </w:rPr>
        <w:t>с</w:t>
      </w:r>
      <w:r>
        <w:rPr>
          <w:spacing w:val="-4"/>
          <w:sz w:val="24"/>
        </w:rPr>
        <w:t xml:space="preserve"> </w:t>
      </w:r>
      <w:r>
        <w:rPr>
          <w:sz w:val="24"/>
        </w:rPr>
        <w:t>детьми,</w:t>
      </w:r>
      <w:r>
        <w:rPr>
          <w:spacing w:val="-3"/>
          <w:sz w:val="24"/>
        </w:rPr>
        <w:t xml:space="preserve"> </w:t>
      </w:r>
      <w:r>
        <w:rPr>
          <w:sz w:val="24"/>
        </w:rPr>
        <w:t>индивидуальную</w:t>
      </w:r>
      <w:r>
        <w:rPr>
          <w:spacing w:val="-2"/>
          <w:sz w:val="24"/>
        </w:rPr>
        <w:t xml:space="preserve"> работу;</w:t>
      </w:r>
    </w:p>
    <w:p w14:paraId="62B2D041">
      <w:pPr>
        <w:pStyle w:val="11"/>
        <w:numPr>
          <w:ilvl w:val="0"/>
          <w:numId w:val="77"/>
        </w:numPr>
        <w:tabs>
          <w:tab w:val="left" w:pos="1134"/>
        </w:tabs>
        <w:spacing w:before="43" w:after="0" w:line="240" w:lineRule="auto"/>
        <w:ind w:left="1134" w:right="0" w:hanging="285"/>
        <w:jc w:val="left"/>
        <w:rPr>
          <w:sz w:val="24"/>
        </w:rPr>
      </w:pPr>
      <w:r>
        <w:rPr>
          <w:sz w:val="24"/>
        </w:rPr>
        <w:t>проведение</w:t>
      </w:r>
      <w:r>
        <w:rPr>
          <w:spacing w:val="-6"/>
          <w:sz w:val="24"/>
        </w:rPr>
        <w:t xml:space="preserve"> </w:t>
      </w:r>
      <w:r>
        <w:rPr>
          <w:sz w:val="24"/>
        </w:rPr>
        <w:t>спортивных</w:t>
      </w:r>
      <w:r>
        <w:rPr>
          <w:spacing w:val="-3"/>
          <w:sz w:val="24"/>
        </w:rPr>
        <w:t xml:space="preserve"> </w:t>
      </w:r>
      <w:r>
        <w:rPr>
          <w:sz w:val="24"/>
        </w:rPr>
        <w:t>праздников</w:t>
      </w:r>
      <w:r>
        <w:rPr>
          <w:spacing w:val="-5"/>
          <w:sz w:val="24"/>
        </w:rPr>
        <w:t xml:space="preserve"> </w:t>
      </w:r>
      <w:r>
        <w:rPr>
          <w:sz w:val="24"/>
        </w:rPr>
        <w:t>(при</w:t>
      </w:r>
      <w:r>
        <w:rPr>
          <w:spacing w:val="-6"/>
          <w:sz w:val="24"/>
        </w:rPr>
        <w:t xml:space="preserve"> </w:t>
      </w:r>
      <w:r>
        <w:rPr>
          <w:spacing w:val="-2"/>
          <w:sz w:val="24"/>
        </w:rPr>
        <w:t>необходимости).</w:t>
      </w:r>
    </w:p>
    <w:p w14:paraId="5240D367">
      <w:pPr>
        <w:pStyle w:val="11"/>
        <w:numPr>
          <w:ilvl w:val="2"/>
          <w:numId w:val="75"/>
        </w:numPr>
        <w:tabs>
          <w:tab w:val="left" w:pos="1633"/>
        </w:tabs>
        <w:spacing w:before="41" w:after="0" w:line="276" w:lineRule="auto"/>
        <w:ind w:left="141" w:right="150" w:firstLine="708"/>
        <w:jc w:val="left"/>
        <w:rPr>
          <w:sz w:val="24"/>
        </w:rPr>
      </w:pPr>
      <w:r>
        <w:rPr>
          <w:sz w:val="24"/>
        </w:rPr>
        <w:t>Образовательная</w:t>
      </w:r>
      <w:r>
        <w:rPr>
          <w:spacing w:val="27"/>
          <w:sz w:val="24"/>
        </w:rPr>
        <w:t xml:space="preserve"> </w:t>
      </w:r>
      <w:r>
        <w:rPr>
          <w:sz w:val="24"/>
        </w:rPr>
        <w:t>деятельность,</w:t>
      </w:r>
      <w:r>
        <w:rPr>
          <w:spacing w:val="27"/>
          <w:sz w:val="24"/>
        </w:rPr>
        <w:t xml:space="preserve"> </w:t>
      </w:r>
      <w:r>
        <w:rPr>
          <w:sz w:val="24"/>
        </w:rPr>
        <w:t>осуществляемая</w:t>
      </w:r>
      <w:r>
        <w:rPr>
          <w:spacing w:val="27"/>
          <w:sz w:val="24"/>
        </w:rPr>
        <w:t xml:space="preserve"> </w:t>
      </w:r>
      <w:r>
        <w:rPr>
          <w:sz w:val="24"/>
        </w:rPr>
        <w:t>во</w:t>
      </w:r>
      <w:r>
        <w:rPr>
          <w:spacing w:val="29"/>
          <w:sz w:val="24"/>
        </w:rPr>
        <w:t xml:space="preserve"> </w:t>
      </w:r>
      <w:r>
        <w:rPr>
          <w:sz w:val="24"/>
        </w:rPr>
        <w:t>вторую</w:t>
      </w:r>
      <w:r>
        <w:rPr>
          <w:spacing w:val="30"/>
          <w:sz w:val="24"/>
        </w:rPr>
        <w:t xml:space="preserve"> </w:t>
      </w:r>
      <w:r>
        <w:rPr>
          <w:sz w:val="24"/>
        </w:rPr>
        <w:t>половину дня,</w:t>
      </w:r>
      <w:r>
        <w:rPr>
          <w:spacing w:val="29"/>
          <w:sz w:val="24"/>
        </w:rPr>
        <w:t xml:space="preserve"> </w:t>
      </w:r>
      <w:r>
        <w:rPr>
          <w:sz w:val="24"/>
        </w:rPr>
        <w:t xml:space="preserve">может </w:t>
      </w:r>
      <w:r>
        <w:rPr>
          <w:spacing w:val="-2"/>
          <w:sz w:val="24"/>
        </w:rPr>
        <w:t>включать:</w:t>
      </w:r>
    </w:p>
    <w:p w14:paraId="478CE33A">
      <w:pPr>
        <w:pStyle w:val="11"/>
        <w:numPr>
          <w:ilvl w:val="0"/>
          <w:numId w:val="78"/>
        </w:numPr>
        <w:tabs>
          <w:tab w:val="left" w:pos="1134"/>
        </w:tabs>
        <w:spacing w:before="0" w:after="0" w:line="276" w:lineRule="auto"/>
        <w:ind w:left="141" w:right="138" w:firstLine="708"/>
        <w:jc w:val="both"/>
        <w:rPr>
          <w:sz w:val="24"/>
        </w:rPr>
      </w:pPr>
      <w:r>
        <w:rPr>
          <w:sz w:val="24"/>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w:t>
      </w:r>
      <w:r>
        <w:rPr>
          <w:spacing w:val="-2"/>
          <w:sz w:val="24"/>
        </w:rPr>
        <w:t>малышей);</w:t>
      </w:r>
    </w:p>
    <w:p w14:paraId="1DCEAFF1">
      <w:pPr>
        <w:pStyle w:val="11"/>
        <w:numPr>
          <w:ilvl w:val="0"/>
          <w:numId w:val="78"/>
        </w:numPr>
        <w:tabs>
          <w:tab w:val="left" w:pos="1134"/>
        </w:tabs>
        <w:spacing w:before="0" w:after="0" w:line="276" w:lineRule="auto"/>
        <w:ind w:left="141" w:right="144" w:firstLine="708"/>
        <w:jc w:val="both"/>
        <w:rPr>
          <w:sz w:val="24"/>
        </w:rPr>
      </w:pPr>
      <w:r>
        <w:rPr>
          <w:sz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6E993E4A">
      <w:pPr>
        <w:pStyle w:val="11"/>
        <w:numPr>
          <w:ilvl w:val="0"/>
          <w:numId w:val="78"/>
        </w:numPr>
        <w:tabs>
          <w:tab w:val="left" w:pos="1134"/>
        </w:tabs>
        <w:spacing w:before="1" w:after="0" w:line="276" w:lineRule="auto"/>
        <w:ind w:left="141" w:right="136" w:firstLine="708"/>
        <w:jc w:val="both"/>
        <w:rPr>
          <w:sz w:val="24"/>
        </w:rPr>
      </w:pPr>
      <w:r>
        <w:rPr>
          <w:sz w:val="24"/>
        </w:rPr>
        <w:t>игровые ситуации, индивидуальные игры и игры небольшими подгруппами (сюжетно- ролевые, режиссерские, дидактические, подвижные, музыкальные и другие);</w:t>
      </w:r>
    </w:p>
    <w:p w14:paraId="3234C219">
      <w:pPr>
        <w:pStyle w:val="11"/>
        <w:numPr>
          <w:ilvl w:val="0"/>
          <w:numId w:val="78"/>
        </w:numPr>
        <w:tabs>
          <w:tab w:val="left" w:pos="1134"/>
        </w:tabs>
        <w:spacing w:before="0" w:after="0" w:line="276" w:lineRule="auto"/>
        <w:ind w:left="141" w:right="143" w:firstLine="708"/>
        <w:jc w:val="both"/>
        <w:rPr>
          <w:sz w:val="24"/>
        </w:rPr>
      </w:pPr>
      <w:r>
        <w:rPr>
          <w:sz w:val="24"/>
        </w:rPr>
        <w:t xml:space="preserve">опыты и эксперименты, практико-ориентированные проекты, коллекционирование и </w:t>
      </w:r>
      <w:r>
        <w:rPr>
          <w:spacing w:val="-2"/>
          <w:sz w:val="24"/>
        </w:rPr>
        <w:t>другое;</w:t>
      </w:r>
    </w:p>
    <w:p w14:paraId="0ED8AA0B">
      <w:pPr>
        <w:pStyle w:val="11"/>
        <w:numPr>
          <w:ilvl w:val="0"/>
          <w:numId w:val="78"/>
        </w:numPr>
        <w:tabs>
          <w:tab w:val="left" w:pos="1134"/>
        </w:tabs>
        <w:spacing w:before="0" w:after="0" w:line="276" w:lineRule="auto"/>
        <w:ind w:left="141" w:right="143" w:firstLine="708"/>
        <w:jc w:val="both"/>
        <w:rPr>
          <w:sz w:val="24"/>
        </w:rPr>
      </w:pPr>
      <w:r>
        <w:rPr>
          <w:sz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1CE25136">
      <w:pPr>
        <w:pStyle w:val="11"/>
        <w:numPr>
          <w:ilvl w:val="0"/>
          <w:numId w:val="78"/>
        </w:numPr>
        <w:tabs>
          <w:tab w:val="left" w:pos="1134"/>
        </w:tabs>
        <w:spacing w:before="0" w:after="0" w:line="276" w:lineRule="auto"/>
        <w:ind w:left="141" w:right="140" w:firstLine="708"/>
        <w:jc w:val="both"/>
        <w:rPr>
          <w:sz w:val="24"/>
        </w:rPr>
      </w:pPr>
      <w:r>
        <w:rPr>
          <w:sz w:val="24"/>
        </w:rPr>
        <w:t>слушание и исполнение музыкальных произведений, музыкально-ритмические движения, музыкальные игры и импровизации;</w:t>
      </w:r>
    </w:p>
    <w:p w14:paraId="6D9F70BA">
      <w:pPr>
        <w:pStyle w:val="11"/>
        <w:numPr>
          <w:ilvl w:val="0"/>
          <w:numId w:val="78"/>
        </w:numPr>
        <w:tabs>
          <w:tab w:val="left" w:pos="1134"/>
        </w:tabs>
        <w:spacing w:before="0" w:after="0" w:line="240" w:lineRule="auto"/>
        <w:ind w:left="1134" w:right="0" w:hanging="285"/>
        <w:jc w:val="left"/>
        <w:rPr>
          <w:sz w:val="24"/>
        </w:rPr>
      </w:pPr>
      <w:r>
        <w:rPr>
          <w:sz w:val="24"/>
        </w:rPr>
        <w:t>просмотр</w:t>
      </w:r>
      <w:r>
        <w:rPr>
          <w:spacing w:val="-6"/>
          <w:sz w:val="24"/>
        </w:rPr>
        <w:t xml:space="preserve"> </w:t>
      </w:r>
      <w:r>
        <w:rPr>
          <w:sz w:val="24"/>
        </w:rPr>
        <w:t>репродукций</w:t>
      </w:r>
      <w:r>
        <w:rPr>
          <w:spacing w:val="-3"/>
          <w:sz w:val="24"/>
        </w:rPr>
        <w:t xml:space="preserve"> </w:t>
      </w:r>
      <w:r>
        <w:rPr>
          <w:sz w:val="24"/>
        </w:rPr>
        <w:t>картин</w:t>
      </w:r>
      <w:r>
        <w:rPr>
          <w:spacing w:val="-6"/>
          <w:sz w:val="24"/>
        </w:rPr>
        <w:t xml:space="preserve"> </w:t>
      </w:r>
      <w:r>
        <w:rPr>
          <w:sz w:val="24"/>
        </w:rPr>
        <w:t>классиков</w:t>
      </w:r>
      <w:r>
        <w:rPr>
          <w:spacing w:val="-4"/>
          <w:sz w:val="24"/>
        </w:rPr>
        <w:t xml:space="preserve"> </w:t>
      </w:r>
      <w:r>
        <w:rPr>
          <w:sz w:val="24"/>
        </w:rPr>
        <w:t>и</w:t>
      </w:r>
      <w:r>
        <w:rPr>
          <w:spacing w:val="-3"/>
          <w:sz w:val="24"/>
        </w:rPr>
        <w:t xml:space="preserve"> </w:t>
      </w:r>
      <w:r>
        <w:rPr>
          <w:sz w:val="24"/>
        </w:rPr>
        <w:t>современных</w:t>
      </w:r>
      <w:r>
        <w:rPr>
          <w:spacing w:val="-5"/>
          <w:sz w:val="24"/>
        </w:rPr>
        <w:t xml:space="preserve"> </w:t>
      </w:r>
      <w:r>
        <w:rPr>
          <w:sz w:val="24"/>
        </w:rPr>
        <w:t>художников</w:t>
      </w:r>
      <w:r>
        <w:rPr>
          <w:spacing w:val="-4"/>
          <w:sz w:val="24"/>
        </w:rPr>
        <w:t xml:space="preserve"> </w:t>
      </w:r>
      <w:r>
        <w:rPr>
          <w:sz w:val="24"/>
        </w:rPr>
        <w:t>и</w:t>
      </w:r>
      <w:r>
        <w:rPr>
          <w:spacing w:val="-3"/>
          <w:sz w:val="24"/>
        </w:rPr>
        <w:t xml:space="preserve"> </w:t>
      </w:r>
      <w:r>
        <w:rPr>
          <w:spacing w:val="-2"/>
          <w:sz w:val="24"/>
        </w:rPr>
        <w:t>другого;</w:t>
      </w:r>
    </w:p>
    <w:p w14:paraId="3DEFBF76">
      <w:pPr>
        <w:pStyle w:val="11"/>
        <w:numPr>
          <w:ilvl w:val="0"/>
          <w:numId w:val="78"/>
        </w:numPr>
        <w:tabs>
          <w:tab w:val="left" w:pos="1134"/>
        </w:tabs>
        <w:spacing w:before="42" w:after="0" w:line="240" w:lineRule="auto"/>
        <w:ind w:left="1134" w:right="0" w:hanging="285"/>
        <w:jc w:val="left"/>
        <w:rPr>
          <w:sz w:val="24"/>
        </w:rPr>
      </w:pPr>
      <w:r>
        <w:rPr>
          <w:sz w:val="24"/>
        </w:rPr>
        <w:t>индивидуальную</w:t>
      </w:r>
      <w:r>
        <w:rPr>
          <w:spacing w:val="-6"/>
          <w:sz w:val="24"/>
        </w:rPr>
        <w:t xml:space="preserve"> </w:t>
      </w:r>
      <w:r>
        <w:rPr>
          <w:sz w:val="24"/>
        </w:rPr>
        <w:t>работу</w:t>
      </w:r>
      <w:r>
        <w:rPr>
          <w:spacing w:val="-5"/>
          <w:sz w:val="24"/>
        </w:rPr>
        <w:t xml:space="preserve"> </w:t>
      </w:r>
      <w:r>
        <w:rPr>
          <w:sz w:val="24"/>
        </w:rPr>
        <w:t>по</w:t>
      </w:r>
      <w:r>
        <w:rPr>
          <w:spacing w:val="-4"/>
          <w:sz w:val="24"/>
        </w:rPr>
        <w:t xml:space="preserve"> </w:t>
      </w:r>
      <w:r>
        <w:rPr>
          <w:sz w:val="24"/>
        </w:rPr>
        <w:t>всем</w:t>
      </w:r>
      <w:r>
        <w:rPr>
          <w:spacing w:val="-4"/>
          <w:sz w:val="24"/>
        </w:rPr>
        <w:t xml:space="preserve"> </w:t>
      </w:r>
      <w:r>
        <w:rPr>
          <w:sz w:val="24"/>
        </w:rPr>
        <w:t>видам</w:t>
      </w:r>
      <w:r>
        <w:rPr>
          <w:spacing w:val="-4"/>
          <w:sz w:val="24"/>
        </w:rPr>
        <w:t xml:space="preserve"> </w:t>
      </w:r>
      <w:r>
        <w:rPr>
          <w:sz w:val="24"/>
        </w:rPr>
        <w:t>деятельности</w:t>
      </w:r>
      <w:r>
        <w:rPr>
          <w:spacing w:val="-4"/>
          <w:sz w:val="24"/>
        </w:rPr>
        <w:t xml:space="preserve"> </w:t>
      </w:r>
      <w:r>
        <w:rPr>
          <w:sz w:val="24"/>
        </w:rPr>
        <w:t>и</w:t>
      </w:r>
      <w:r>
        <w:rPr>
          <w:spacing w:val="-4"/>
          <w:sz w:val="24"/>
        </w:rPr>
        <w:t xml:space="preserve"> </w:t>
      </w:r>
      <w:r>
        <w:rPr>
          <w:sz w:val="24"/>
        </w:rPr>
        <w:t>образовательным</w:t>
      </w:r>
      <w:r>
        <w:rPr>
          <w:spacing w:val="-4"/>
          <w:sz w:val="24"/>
        </w:rPr>
        <w:t xml:space="preserve"> </w:t>
      </w:r>
      <w:r>
        <w:rPr>
          <w:spacing w:val="-2"/>
          <w:sz w:val="24"/>
        </w:rPr>
        <w:t>областям;</w:t>
      </w:r>
    </w:p>
    <w:p w14:paraId="7E477109">
      <w:pPr>
        <w:pStyle w:val="11"/>
        <w:numPr>
          <w:ilvl w:val="0"/>
          <w:numId w:val="78"/>
        </w:numPr>
        <w:tabs>
          <w:tab w:val="left" w:pos="1134"/>
        </w:tabs>
        <w:spacing w:before="40" w:after="0" w:line="240" w:lineRule="auto"/>
        <w:ind w:left="1134" w:right="0" w:hanging="285"/>
        <w:jc w:val="left"/>
        <w:rPr>
          <w:sz w:val="24"/>
        </w:rPr>
      </w:pPr>
      <w:r>
        <w:rPr>
          <w:sz w:val="24"/>
        </w:rPr>
        <w:t>работу</w:t>
      </w:r>
      <w:r>
        <w:rPr>
          <w:spacing w:val="-7"/>
          <w:sz w:val="24"/>
        </w:rPr>
        <w:t xml:space="preserve"> </w:t>
      </w:r>
      <w:r>
        <w:rPr>
          <w:sz w:val="24"/>
        </w:rPr>
        <w:t>с</w:t>
      </w:r>
      <w:r>
        <w:rPr>
          <w:spacing w:val="-3"/>
          <w:sz w:val="24"/>
        </w:rPr>
        <w:t xml:space="preserve"> </w:t>
      </w:r>
      <w:r>
        <w:rPr>
          <w:sz w:val="24"/>
        </w:rPr>
        <w:t>родителями</w:t>
      </w:r>
      <w:r>
        <w:rPr>
          <w:spacing w:val="-3"/>
          <w:sz w:val="24"/>
        </w:rPr>
        <w:t xml:space="preserve"> </w:t>
      </w:r>
      <w:r>
        <w:rPr>
          <w:sz w:val="24"/>
        </w:rPr>
        <w:t>(законными</w:t>
      </w:r>
      <w:r>
        <w:rPr>
          <w:spacing w:val="-2"/>
          <w:sz w:val="24"/>
        </w:rPr>
        <w:t xml:space="preserve"> представителями).</w:t>
      </w:r>
    </w:p>
    <w:p w14:paraId="161D1031">
      <w:pPr>
        <w:pStyle w:val="11"/>
        <w:numPr>
          <w:ilvl w:val="2"/>
          <w:numId w:val="75"/>
        </w:numPr>
        <w:tabs>
          <w:tab w:val="left" w:pos="1638"/>
        </w:tabs>
        <w:spacing w:before="41" w:after="0" w:line="278" w:lineRule="auto"/>
        <w:ind w:left="141" w:right="149" w:firstLine="708"/>
        <w:jc w:val="left"/>
        <w:rPr>
          <w:sz w:val="24"/>
        </w:rPr>
      </w:pPr>
      <w:r>
        <w:rPr>
          <w:sz w:val="24"/>
        </w:rPr>
        <w:t>Для</w:t>
      </w:r>
      <w:r>
        <w:rPr>
          <w:spacing w:val="80"/>
          <w:sz w:val="24"/>
        </w:rPr>
        <w:t xml:space="preserve"> </w:t>
      </w:r>
      <w:r>
        <w:rPr>
          <w:sz w:val="24"/>
        </w:rPr>
        <w:t>организации</w:t>
      </w:r>
      <w:r>
        <w:rPr>
          <w:spacing w:val="80"/>
          <w:sz w:val="24"/>
        </w:rPr>
        <w:t xml:space="preserve"> </w:t>
      </w:r>
      <w:r>
        <w:rPr>
          <w:sz w:val="24"/>
        </w:rPr>
        <w:t>самостоятельной</w:t>
      </w:r>
      <w:r>
        <w:rPr>
          <w:spacing w:val="80"/>
          <w:sz w:val="24"/>
        </w:rPr>
        <w:t xml:space="preserve"> </w:t>
      </w:r>
      <w:r>
        <w:rPr>
          <w:sz w:val="24"/>
        </w:rPr>
        <w:t>деятельности</w:t>
      </w:r>
      <w:r>
        <w:rPr>
          <w:spacing w:val="80"/>
          <w:sz w:val="24"/>
        </w:rPr>
        <w:t xml:space="preserve"> </w:t>
      </w:r>
      <w:r>
        <w:rPr>
          <w:sz w:val="24"/>
        </w:rPr>
        <w:t>детей</w:t>
      </w:r>
      <w:r>
        <w:rPr>
          <w:spacing w:val="80"/>
          <w:sz w:val="24"/>
        </w:rPr>
        <w:t xml:space="preserve"> </w:t>
      </w:r>
      <w:r>
        <w:rPr>
          <w:sz w:val="24"/>
        </w:rPr>
        <w:t>в</w:t>
      </w:r>
      <w:r>
        <w:rPr>
          <w:spacing w:val="80"/>
          <w:sz w:val="24"/>
        </w:rPr>
        <w:t xml:space="preserve"> </w:t>
      </w:r>
      <w:r>
        <w:rPr>
          <w:sz w:val="24"/>
        </w:rPr>
        <w:t>группе</w:t>
      </w:r>
      <w:r>
        <w:rPr>
          <w:spacing w:val="80"/>
          <w:sz w:val="24"/>
        </w:rPr>
        <w:t xml:space="preserve"> </w:t>
      </w:r>
      <w:r>
        <w:rPr>
          <w:sz w:val="24"/>
        </w:rPr>
        <w:t>создаются</w:t>
      </w:r>
      <w:r>
        <w:rPr>
          <w:spacing w:val="80"/>
          <w:sz w:val="24"/>
        </w:rPr>
        <w:t xml:space="preserve"> </w:t>
      </w:r>
      <w:r>
        <w:rPr>
          <w:sz w:val="24"/>
        </w:rPr>
        <w:t>различные центры активности.</w:t>
      </w:r>
    </w:p>
    <w:p w14:paraId="196265BF">
      <w:pPr>
        <w:pStyle w:val="8"/>
        <w:spacing w:line="272" w:lineRule="exact"/>
        <w:ind w:left="849"/>
        <w:jc w:val="left"/>
      </w:pPr>
      <w:r>
        <w:t>В</w:t>
      </w:r>
      <w:r>
        <w:rPr>
          <w:spacing w:val="-5"/>
        </w:rPr>
        <w:t xml:space="preserve"> </w:t>
      </w:r>
      <w:r>
        <w:t>группах раннего</w:t>
      </w:r>
      <w:r>
        <w:rPr>
          <w:spacing w:val="-2"/>
        </w:rPr>
        <w:t xml:space="preserve"> возраста:</w:t>
      </w:r>
    </w:p>
    <w:p w14:paraId="12B77BEF">
      <w:pPr>
        <w:pStyle w:val="11"/>
        <w:numPr>
          <w:ilvl w:val="0"/>
          <w:numId w:val="79"/>
        </w:numPr>
        <w:tabs>
          <w:tab w:val="left" w:pos="1134"/>
        </w:tabs>
        <w:spacing w:before="41" w:after="0" w:line="240" w:lineRule="auto"/>
        <w:ind w:left="1134" w:right="0" w:hanging="285"/>
        <w:jc w:val="left"/>
        <w:rPr>
          <w:sz w:val="24"/>
        </w:rPr>
      </w:pPr>
      <w:r>
        <w:rPr>
          <w:sz w:val="24"/>
        </w:rPr>
        <w:t>центр</w:t>
      </w:r>
      <w:r>
        <w:rPr>
          <w:spacing w:val="-7"/>
          <w:sz w:val="24"/>
        </w:rPr>
        <w:t xml:space="preserve"> </w:t>
      </w:r>
      <w:r>
        <w:rPr>
          <w:sz w:val="24"/>
        </w:rPr>
        <w:t>двигательной</w:t>
      </w:r>
      <w:r>
        <w:rPr>
          <w:spacing w:val="-4"/>
          <w:sz w:val="24"/>
        </w:rPr>
        <w:t xml:space="preserve"> </w:t>
      </w:r>
      <w:r>
        <w:rPr>
          <w:sz w:val="24"/>
        </w:rPr>
        <w:t>активности</w:t>
      </w:r>
      <w:r>
        <w:rPr>
          <w:spacing w:val="-4"/>
          <w:sz w:val="24"/>
        </w:rPr>
        <w:t xml:space="preserve"> </w:t>
      </w:r>
      <w:r>
        <w:rPr>
          <w:sz w:val="24"/>
        </w:rPr>
        <w:t>для</w:t>
      </w:r>
      <w:r>
        <w:rPr>
          <w:spacing w:val="-5"/>
          <w:sz w:val="24"/>
        </w:rPr>
        <w:t xml:space="preserve"> </w:t>
      </w:r>
      <w:r>
        <w:rPr>
          <w:sz w:val="24"/>
        </w:rPr>
        <w:t>развития</w:t>
      </w:r>
      <w:r>
        <w:rPr>
          <w:spacing w:val="-4"/>
          <w:sz w:val="24"/>
        </w:rPr>
        <w:t xml:space="preserve"> </w:t>
      </w:r>
      <w:r>
        <w:rPr>
          <w:sz w:val="24"/>
        </w:rPr>
        <w:t>основных</w:t>
      </w:r>
      <w:r>
        <w:rPr>
          <w:spacing w:val="-3"/>
          <w:sz w:val="24"/>
        </w:rPr>
        <w:t xml:space="preserve"> </w:t>
      </w:r>
      <w:r>
        <w:rPr>
          <w:sz w:val="24"/>
        </w:rPr>
        <w:t>движений</w:t>
      </w:r>
      <w:r>
        <w:rPr>
          <w:spacing w:val="-4"/>
          <w:sz w:val="24"/>
        </w:rPr>
        <w:t xml:space="preserve"> </w:t>
      </w:r>
      <w:r>
        <w:rPr>
          <w:spacing w:val="-2"/>
          <w:sz w:val="24"/>
        </w:rPr>
        <w:t>детей;</w:t>
      </w:r>
    </w:p>
    <w:p w14:paraId="22B425C1">
      <w:pPr>
        <w:pStyle w:val="11"/>
        <w:numPr>
          <w:ilvl w:val="0"/>
          <w:numId w:val="79"/>
        </w:numPr>
        <w:tabs>
          <w:tab w:val="left" w:pos="1134"/>
        </w:tabs>
        <w:spacing w:before="41" w:after="0" w:line="240" w:lineRule="auto"/>
        <w:ind w:left="1134" w:right="0" w:hanging="285"/>
        <w:jc w:val="left"/>
        <w:rPr>
          <w:sz w:val="24"/>
        </w:rPr>
      </w:pPr>
      <w:r>
        <w:rPr>
          <w:sz w:val="24"/>
        </w:rPr>
        <w:t>центр</w:t>
      </w:r>
      <w:r>
        <w:rPr>
          <w:spacing w:val="1"/>
          <w:sz w:val="24"/>
        </w:rPr>
        <w:t xml:space="preserve"> </w:t>
      </w:r>
      <w:r>
        <w:rPr>
          <w:sz w:val="24"/>
        </w:rPr>
        <w:t>сенсорики</w:t>
      </w:r>
      <w:r>
        <w:rPr>
          <w:spacing w:val="4"/>
          <w:sz w:val="24"/>
        </w:rPr>
        <w:t xml:space="preserve"> </w:t>
      </w:r>
      <w:r>
        <w:rPr>
          <w:sz w:val="24"/>
        </w:rPr>
        <w:t>и</w:t>
      </w:r>
      <w:r>
        <w:rPr>
          <w:spacing w:val="3"/>
          <w:sz w:val="24"/>
        </w:rPr>
        <w:t xml:space="preserve"> </w:t>
      </w:r>
      <w:r>
        <w:rPr>
          <w:sz w:val="24"/>
        </w:rPr>
        <w:t>конструирования</w:t>
      </w:r>
      <w:r>
        <w:rPr>
          <w:spacing w:val="4"/>
          <w:sz w:val="24"/>
        </w:rPr>
        <w:t xml:space="preserve"> </w:t>
      </w:r>
      <w:r>
        <w:rPr>
          <w:sz w:val="24"/>
        </w:rPr>
        <w:t>для</w:t>
      </w:r>
      <w:r>
        <w:rPr>
          <w:spacing w:val="3"/>
          <w:sz w:val="24"/>
        </w:rPr>
        <w:t xml:space="preserve"> </w:t>
      </w:r>
      <w:r>
        <w:rPr>
          <w:sz w:val="24"/>
        </w:rPr>
        <w:t>организации</w:t>
      </w:r>
      <w:r>
        <w:rPr>
          <w:spacing w:val="2"/>
          <w:sz w:val="24"/>
        </w:rPr>
        <w:t xml:space="preserve"> </w:t>
      </w:r>
      <w:r>
        <w:rPr>
          <w:sz w:val="24"/>
        </w:rPr>
        <w:t>предметной</w:t>
      </w:r>
      <w:r>
        <w:rPr>
          <w:spacing w:val="4"/>
          <w:sz w:val="24"/>
        </w:rPr>
        <w:t xml:space="preserve"> </w:t>
      </w:r>
      <w:r>
        <w:rPr>
          <w:sz w:val="24"/>
        </w:rPr>
        <w:t>деятельности</w:t>
      </w:r>
      <w:r>
        <w:rPr>
          <w:spacing w:val="2"/>
          <w:sz w:val="24"/>
        </w:rPr>
        <w:t xml:space="preserve"> </w:t>
      </w:r>
      <w:r>
        <w:rPr>
          <w:sz w:val="24"/>
        </w:rPr>
        <w:t>и</w:t>
      </w:r>
      <w:r>
        <w:rPr>
          <w:spacing w:val="2"/>
          <w:sz w:val="24"/>
        </w:rPr>
        <w:t xml:space="preserve"> </w:t>
      </w:r>
      <w:r>
        <w:rPr>
          <w:spacing w:val="-4"/>
          <w:sz w:val="24"/>
        </w:rPr>
        <w:t>игры</w:t>
      </w:r>
    </w:p>
    <w:p w14:paraId="5DAF2B2C">
      <w:pPr>
        <w:pStyle w:val="11"/>
        <w:spacing w:after="0" w:line="240" w:lineRule="auto"/>
        <w:jc w:val="left"/>
        <w:rPr>
          <w:sz w:val="24"/>
        </w:rPr>
        <w:sectPr>
          <w:headerReference r:id="rId249" w:type="default"/>
          <w:footerReference r:id="rId250" w:type="default"/>
          <w:pgSz w:w="12000" w:h="16970"/>
          <w:pgMar w:top="1000" w:right="708" w:bottom="280" w:left="992" w:header="254" w:footer="0" w:gutter="0"/>
          <w:cols w:space="720" w:num="1"/>
        </w:sectPr>
      </w:pPr>
    </w:p>
    <w:p w14:paraId="42D1ED08">
      <w:pPr>
        <w:pStyle w:val="8"/>
        <w:spacing w:before="119" w:line="278" w:lineRule="auto"/>
        <w:ind w:right="144"/>
      </w:pPr>
      <w:r>
        <w:t xml:space="preserve">с составными и динамическими игрушками, освоения детьми сенсорных эталонов формы, цвета, </w:t>
      </w:r>
      <w:r>
        <w:rPr>
          <w:spacing w:val="-2"/>
        </w:rPr>
        <w:t>размера;</w:t>
      </w:r>
    </w:p>
    <w:p w14:paraId="3D8F3F42">
      <w:pPr>
        <w:pStyle w:val="11"/>
        <w:numPr>
          <w:ilvl w:val="0"/>
          <w:numId w:val="79"/>
        </w:numPr>
        <w:tabs>
          <w:tab w:val="left" w:pos="1134"/>
        </w:tabs>
        <w:spacing w:before="0" w:after="0" w:line="276" w:lineRule="auto"/>
        <w:ind w:left="141" w:right="142" w:firstLine="708"/>
        <w:jc w:val="both"/>
        <w:rPr>
          <w:sz w:val="24"/>
        </w:rPr>
      </w:pPr>
      <w:r>
        <w:rPr>
          <w:sz w:val="24"/>
        </w:rPr>
        <w:t>центр для организации предметных и предметно-манипуляторных игр, совместных играх со сверстниками под руководством взрослого;</w:t>
      </w:r>
    </w:p>
    <w:p w14:paraId="661CE809">
      <w:pPr>
        <w:pStyle w:val="11"/>
        <w:numPr>
          <w:ilvl w:val="0"/>
          <w:numId w:val="79"/>
        </w:numPr>
        <w:tabs>
          <w:tab w:val="left" w:pos="1134"/>
        </w:tabs>
        <w:spacing w:before="0" w:after="0" w:line="276" w:lineRule="auto"/>
        <w:ind w:left="141" w:right="146" w:firstLine="708"/>
        <w:jc w:val="both"/>
        <w:rPr>
          <w:sz w:val="24"/>
        </w:rPr>
      </w:pPr>
      <w:r>
        <w:rPr>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62548A25">
      <w:pPr>
        <w:pStyle w:val="11"/>
        <w:numPr>
          <w:ilvl w:val="0"/>
          <w:numId w:val="79"/>
        </w:numPr>
        <w:tabs>
          <w:tab w:val="left" w:pos="1134"/>
        </w:tabs>
        <w:spacing w:before="0" w:after="0" w:line="276" w:lineRule="auto"/>
        <w:ind w:left="141" w:right="147" w:firstLine="708"/>
        <w:jc w:val="both"/>
        <w:rPr>
          <w:sz w:val="24"/>
        </w:rPr>
      </w:pPr>
      <w:r>
        <w:rPr>
          <w:sz w:val="24"/>
        </w:rPr>
        <w:t>центр</w:t>
      </w:r>
      <w:r>
        <w:rPr>
          <w:spacing w:val="-3"/>
          <w:sz w:val="24"/>
        </w:rPr>
        <w:t xml:space="preserve"> </w:t>
      </w:r>
      <w:r>
        <w:rPr>
          <w:sz w:val="24"/>
        </w:rPr>
        <w:t>познания</w:t>
      </w:r>
      <w:r>
        <w:rPr>
          <w:spacing w:val="-3"/>
          <w:sz w:val="24"/>
        </w:rPr>
        <w:t xml:space="preserve"> </w:t>
      </w:r>
      <w:r>
        <w:rPr>
          <w:sz w:val="24"/>
        </w:rPr>
        <w:t>и</w:t>
      </w:r>
      <w:r>
        <w:rPr>
          <w:spacing w:val="-4"/>
          <w:sz w:val="24"/>
        </w:rPr>
        <w:t xml:space="preserve"> </w:t>
      </w:r>
      <w:r>
        <w:rPr>
          <w:sz w:val="24"/>
        </w:rPr>
        <w:t>коммуникации</w:t>
      </w:r>
      <w:r>
        <w:rPr>
          <w:spacing w:val="-2"/>
          <w:sz w:val="24"/>
        </w:rPr>
        <w:t xml:space="preserve"> </w:t>
      </w:r>
      <w:r>
        <w:rPr>
          <w:sz w:val="24"/>
        </w:rPr>
        <w:t>(книжный уголок),</w:t>
      </w:r>
      <w:r>
        <w:rPr>
          <w:spacing w:val="-3"/>
          <w:sz w:val="24"/>
        </w:rPr>
        <w:t xml:space="preserve"> </w:t>
      </w:r>
      <w:r>
        <w:rPr>
          <w:sz w:val="24"/>
        </w:rPr>
        <w:t>восприятия</w:t>
      </w:r>
      <w:r>
        <w:rPr>
          <w:spacing w:val="-3"/>
          <w:sz w:val="24"/>
        </w:rPr>
        <w:t xml:space="preserve"> </w:t>
      </w:r>
      <w:r>
        <w:rPr>
          <w:sz w:val="24"/>
        </w:rPr>
        <w:t>смысла</w:t>
      </w:r>
      <w:r>
        <w:rPr>
          <w:spacing w:val="-3"/>
          <w:sz w:val="24"/>
        </w:rPr>
        <w:t xml:space="preserve"> </w:t>
      </w:r>
      <w:r>
        <w:rPr>
          <w:sz w:val="24"/>
        </w:rPr>
        <w:t>сказок,</w:t>
      </w:r>
      <w:r>
        <w:rPr>
          <w:spacing w:val="-3"/>
          <w:sz w:val="24"/>
        </w:rPr>
        <w:t xml:space="preserve"> </w:t>
      </w:r>
      <w:r>
        <w:rPr>
          <w:sz w:val="24"/>
        </w:rPr>
        <w:t>стихов, рассматривания картинок;</w:t>
      </w:r>
    </w:p>
    <w:p w14:paraId="72B5D359">
      <w:pPr>
        <w:pStyle w:val="11"/>
        <w:numPr>
          <w:ilvl w:val="0"/>
          <w:numId w:val="79"/>
        </w:numPr>
        <w:tabs>
          <w:tab w:val="left" w:pos="1134"/>
        </w:tabs>
        <w:spacing w:before="0" w:after="0" w:line="276" w:lineRule="auto"/>
        <w:ind w:left="141" w:right="149" w:firstLine="708"/>
        <w:jc w:val="both"/>
        <w:rPr>
          <w:sz w:val="24"/>
        </w:rPr>
      </w:pPr>
      <w:r>
        <w:rPr>
          <w:sz w:val="24"/>
        </w:rPr>
        <w:t>центр</w:t>
      </w:r>
      <w:r>
        <w:rPr>
          <w:spacing w:val="-3"/>
          <w:sz w:val="24"/>
        </w:rPr>
        <w:t xml:space="preserve"> </w:t>
      </w:r>
      <w:r>
        <w:rPr>
          <w:sz w:val="24"/>
        </w:rPr>
        <w:t>экспериментирования</w:t>
      </w:r>
      <w:r>
        <w:rPr>
          <w:spacing w:val="-3"/>
          <w:sz w:val="24"/>
        </w:rPr>
        <w:t xml:space="preserve"> </w:t>
      </w:r>
      <w:r>
        <w:rPr>
          <w:sz w:val="24"/>
        </w:rPr>
        <w:t>и</w:t>
      </w:r>
      <w:r>
        <w:rPr>
          <w:spacing w:val="-2"/>
          <w:sz w:val="24"/>
        </w:rPr>
        <w:t xml:space="preserve"> </w:t>
      </w:r>
      <w:r>
        <w:rPr>
          <w:sz w:val="24"/>
        </w:rPr>
        <w:t>труда</w:t>
      </w:r>
      <w:r>
        <w:rPr>
          <w:spacing w:val="-3"/>
          <w:sz w:val="24"/>
        </w:rPr>
        <w:t xml:space="preserve"> </w:t>
      </w:r>
      <w:r>
        <w:rPr>
          <w:sz w:val="24"/>
        </w:rPr>
        <w:t>для</w:t>
      </w:r>
      <w:r>
        <w:rPr>
          <w:spacing w:val="-2"/>
          <w:sz w:val="24"/>
        </w:rPr>
        <w:t xml:space="preserve"> </w:t>
      </w:r>
      <w:r>
        <w:rPr>
          <w:sz w:val="24"/>
        </w:rPr>
        <w:t>организации</w:t>
      </w:r>
      <w:r>
        <w:rPr>
          <w:spacing w:val="-2"/>
          <w:sz w:val="24"/>
        </w:rPr>
        <w:t xml:space="preserve"> </w:t>
      </w:r>
      <w:r>
        <w:rPr>
          <w:sz w:val="24"/>
        </w:rPr>
        <w:t>экспериментальной</w:t>
      </w:r>
      <w:r>
        <w:rPr>
          <w:spacing w:val="-2"/>
          <w:sz w:val="24"/>
        </w:rPr>
        <w:t xml:space="preserve"> </w:t>
      </w:r>
      <w:r>
        <w:rPr>
          <w:sz w:val="24"/>
        </w:rPr>
        <w:t>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098DDCB4">
      <w:pPr>
        <w:pStyle w:val="8"/>
        <w:spacing w:line="278" w:lineRule="auto"/>
        <w:ind w:right="150" w:firstLine="708"/>
      </w:pPr>
      <w:r>
        <w:t>В группах для детей дошкольного возраста (от 3 до 7 лет) предусматривается следующий комплекс центров детской активности:</w:t>
      </w:r>
    </w:p>
    <w:p w14:paraId="08A65C9A">
      <w:pPr>
        <w:pStyle w:val="11"/>
        <w:numPr>
          <w:ilvl w:val="0"/>
          <w:numId w:val="79"/>
        </w:numPr>
        <w:tabs>
          <w:tab w:val="left" w:pos="1134"/>
        </w:tabs>
        <w:spacing w:before="0" w:after="0" w:line="276" w:lineRule="auto"/>
        <w:ind w:left="141" w:right="146" w:firstLine="708"/>
        <w:jc w:val="both"/>
        <w:rPr>
          <w:sz w:val="24"/>
        </w:rPr>
      </w:pPr>
      <w:r>
        <w:rPr>
          <w:sz w:val="24"/>
        </w:rPr>
        <w:t>центр двигательной активности (ориентирован на организацию игр средней и малой подвижности</w:t>
      </w:r>
      <w:r>
        <w:rPr>
          <w:spacing w:val="-3"/>
          <w:sz w:val="24"/>
        </w:rPr>
        <w:t xml:space="preserve"> </w:t>
      </w:r>
      <w:r>
        <w:rPr>
          <w:sz w:val="24"/>
        </w:rPr>
        <w:t>в</w:t>
      </w:r>
      <w:r>
        <w:rPr>
          <w:spacing w:val="-4"/>
          <w:sz w:val="24"/>
        </w:rPr>
        <w:t xml:space="preserve"> </w:t>
      </w:r>
      <w:r>
        <w:rPr>
          <w:sz w:val="24"/>
        </w:rPr>
        <w:t>групповых</w:t>
      </w:r>
      <w:r>
        <w:rPr>
          <w:spacing w:val="-2"/>
          <w:sz w:val="24"/>
        </w:rPr>
        <w:t xml:space="preserve"> </w:t>
      </w:r>
      <w:r>
        <w:rPr>
          <w:sz w:val="24"/>
        </w:rPr>
        <w:t>помещениях,</w:t>
      </w:r>
      <w:r>
        <w:rPr>
          <w:spacing w:val="-4"/>
          <w:sz w:val="24"/>
        </w:rPr>
        <w:t xml:space="preserve"> </w:t>
      </w:r>
      <w:r>
        <w:rPr>
          <w:sz w:val="24"/>
        </w:rPr>
        <w:t>средней</w:t>
      </w:r>
      <w:r>
        <w:rPr>
          <w:spacing w:val="-3"/>
          <w:sz w:val="24"/>
        </w:rPr>
        <w:t xml:space="preserve"> </w:t>
      </w:r>
      <w:r>
        <w:rPr>
          <w:sz w:val="24"/>
        </w:rPr>
        <w:t>и</w:t>
      </w:r>
      <w:r>
        <w:rPr>
          <w:spacing w:val="-3"/>
          <w:sz w:val="24"/>
        </w:rPr>
        <w:t xml:space="preserve"> </w:t>
      </w:r>
      <w:r>
        <w:rPr>
          <w:sz w:val="24"/>
        </w:rPr>
        <w:t>интенсивной</w:t>
      </w:r>
      <w:r>
        <w:rPr>
          <w:spacing w:val="-3"/>
          <w:sz w:val="24"/>
        </w:rPr>
        <w:t xml:space="preserve"> </w:t>
      </w:r>
      <w:r>
        <w:rPr>
          <w:sz w:val="24"/>
        </w:rPr>
        <w:t>подвижности</w:t>
      </w:r>
      <w:r>
        <w:rPr>
          <w:spacing w:val="-3"/>
          <w:sz w:val="24"/>
        </w:rPr>
        <w:t xml:space="preserve"> </w:t>
      </w:r>
      <w:r>
        <w:rPr>
          <w:sz w:val="24"/>
        </w:rPr>
        <w:t>в</w:t>
      </w:r>
      <w:r>
        <w:rPr>
          <w:spacing w:val="-4"/>
          <w:sz w:val="24"/>
        </w:rPr>
        <w:t xml:space="preserve"> </w:t>
      </w:r>
      <w:r>
        <w:rPr>
          <w:sz w:val="24"/>
        </w:rPr>
        <w:t>физкультурном</w:t>
      </w:r>
      <w:r>
        <w:rPr>
          <w:spacing w:val="-5"/>
          <w:sz w:val="24"/>
        </w:rPr>
        <w:t xml:space="preserve"> </w:t>
      </w:r>
      <w:r>
        <w:rPr>
          <w:sz w:val="24"/>
        </w:rPr>
        <w:t>и музыкальном залах, интенсивной подвижности на групповых участках, спортивной площадке, всей</w:t>
      </w:r>
      <w:r>
        <w:rPr>
          <w:spacing w:val="40"/>
          <w:sz w:val="24"/>
        </w:rPr>
        <w:t xml:space="preserve">  </w:t>
      </w:r>
      <w:r>
        <w:rPr>
          <w:sz w:val="24"/>
        </w:rPr>
        <w:t>территории</w:t>
      </w:r>
      <w:r>
        <w:rPr>
          <w:spacing w:val="40"/>
          <w:sz w:val="24"/>
        </w:rPr>
        <w:t xml:space="preserve">  </w:t>
      </w:r>
      <w:r>
        <w:rPr>
          <w:sz w:val="24"/>
        </w:rPr>
        <w:t>детского</w:t>
      </w:r>
      <w:r>
        <w:rPr>
          <w:spacing w:val="40"/>
          <w:sz w:val="24"/>
        </w:rPr>
        <w:t xml:space="preserve">  </w:t>
      </w:r>
      <w:r>
        <w:rPr>
          <w:sz w:val="24"/>
        </w:rPr>
        <w:t>сада)</w:t>
      </w:r>
      <w:r>
        <w:rPr>
          <w:spacing w:val="40"/>
          <w:sz w:val="24"/>
        </w:rPr>
        <w:t xml:space="preserve">  </w:t>
      </w:r>
      <w:r>
        <w:rPr>
          <w:sz w:val="24"/>
        </w:rPr>
        <w:t>в</w:t>
      </w:r>
      <w:r>
        <w:rPr>
          <w:spacing w:val="40"/>
          <w:sz w:val="24"/>
        </w:rPr>
        <w:t xml:space="preserve">  </w:t>
      </w:r>
      <w:r>
        <w:rPr>
          <w:sz w:val="24"/>
        </w:rPr>
        <w:t>интеграции</w:t>
      </w:r>
      <w:r>
        <w:rPr>
          <w:spacing w:val="40"/>
          <w:sz w:val="24"/>
        </w:rPr>
        <w:t xml:space="preserve">  </w:t>
      </w:r>
      <w:r>
        <w:rPr>
          <w:sz w:val="24"/>
        </w:rPr>
        <w:t>содержания</w:t>
      </w:r>
      <w:r>
        <w:rPr>
          <w:spacing w:val="40"/>
          <w:sz w:val="24"/>
        </w:rPr>
        <w:t xml:space="preserve">  </w:t>
      </w:r>
      <w:r>
        <w:rPr>
          <w:sz w:val="24"/>
        </w:rPr>
        <w:t>образовательных</w:t>
      </w:r>
      <w:r>
        <w:rPr>
          <w:spacing w:val="40"/>
          <w:sz w:val="24"/>
        </w:rPr>
        <w:t xml:space="preserve">  </w:t>
      </w:r>
      <w:r>
        <w:rPr>
          <w:sz w:val="24"/>
        </w:rPr>
        <w:t>областей</w:t>
      </w:r>
    </w:p>
    <w:p w14:paraId="6E8DCB78">
      <w:pPr>
        <w:pStyle w:val="8"/>
      </w:pPr>
      <w:r>
        <w:t>«Физическое</w:t>
      </w:r>
      <w:r>
        <w:rPr>
          <w:spacing w:val="-17"/>
        </w:rPr>
        <w:t xml:space="preserve"> </w:t>
      </w:r>
      <w:r>
        <w:t>развитие»,</w:t>
      </w:r>
      <w:r>
        <w:rPr>
          <w:spacing w:val="-12"/>
        </w:rPr>
        <w:t xml:space="preserve"> </w:t>
      </w:r>
      <w:r>
        <w:t>«Социально-коммуникативное</w:t>
      </w:r>
      <w:r>
        <w:rPr>
          <w:spacing w:val="-13"/>
        </w:rPr>
        <w:t xml:space="preserve"> </w:t>
      </w:r>
      <w:r>
        <w:t>развитие»,</w:t>
      </w:r>
      <w:r>
        <w:rPr>
          <w:spacing w:val="-11"/>
        </w:rPr>
        <w:t xml:space="preserve"> </w:t>
      </w:r>
      <w:r>
        <w:t>«Речевое</w:t>
      </w:r>
      <w:r>
        <w:rPr>
          <w:spacing w:val="-15"/>
        </w:rPr>
        <w:t xml:space="preserve"> </w:t>
      </w:r>
      <w:r>
        <w:rPr>
          <w:spacing w:val="-2"/>
        </w:rPr>
        <w:t>развитие»;</w:t>
      </w:r>
    </w:p>
    <w:p w14:paraId="211F5BE5">
      <w:pPr>
        <w:pStyle w:val="11"/>
        <w:numPr>
          <w:ilvl w:val="0"/>
          <w:numId w:val="79"/>
        </w:numPr>
        <w:tabs>
          <w:tab w:val="left" w:pos="1134"/>
        </w:tabs>
        <w:spacing w:before="33" w:after="0" w:line="276" w:lineRule="auto"/>
        <w:ind w:left="141" w:right="139" w:firstLine="708"/>
        <w:jc w:val="both"/>
        <w:rPr>
          <w:sz w:val="24"/>
        </w:rPr>
      </w:pPr>
      <w:r>
        <w:rPr>
          <w:sz w:val="24"/>
        </w:rPr>
        <w:t>центр безопасности, позволяющий организовать образовательный процесс для</w:t>
      </w:r>
      <w:r>
        <w:rPr>
          <w:spacing w:val="40"/>
          <w:sz w:val="24"/>
        </w:rPr>
        <w:t xml:space="preserve"> </w:t>
      </w:r>
      <w:r>
        <w:rPr>
          <w:sz w:val="24"/>
        </w:rPr>
        <w:t>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33D17DBF">
      <w:pPr>
        <w:pStyle w:val="11"/>
        <w:numPr>
          <w:ilvl w:val="0"/>
          <w:numId w:val="79"/>
        </w:numPr>
        <w:tabs>
          <w:tab w:val="left" w:pos="1134"/>
        </w:tabs>
        <w:spacing w:before="0" w:after="0" w:line="276" w:lineRule="auto"/>
        <w:ind w:left="141" w:right="140" w:firstLine="708"/>
        <w:jc w:val="both"/>
        <w:rPr>
          <w:sz w:val="24"/>
        </w:rPr>
      </w:pPr>
      <w:r>
        <w:rPr>
          <w:sz w:val="24"/>
        </w:rPr>
        <w:t>центр игры, содержащий оборудование для организации сюжетно-ролевых детских</w:t>
      </w:r>
      <w:r>
        <w:rPr>
          <w:spacing w:val="40"/>
          <w:sz w:val="24"/>
        </w:rPr>
        <w:t xml:space="preserve"> </w:t>
      </w:r>
      <w:r>
        <w:rPr>
          <w:sz w:val="24"/>
        </w:rPr>
        <w:t>игр,</w:t>
      </w:r>
      <w:r>
        <w:rPr>
          <w:spacing w:val="80"/>
          <w:w w:val="150"/>
          <w:sz w:val="24"/>
        </w:rPr>
        <w:t xml:space="preserve">  </w:t>
      </w:r>
      <w:r>
        <w:rPr>
          <w:sz w:val="24"/>
        </w:rPr>
        <w:t>предметы-заместители</w:t>
      </w:r>
      <w:r>
        <w:rPr>
          <w:spacing w:val="80"/>
          <w:w w:val="150"/>
          <w:sz w:val="24"/>
        </w:rPr>
        <w:t xml:space="preserve">  </w:t>
      </w:r>
      <w:r>
        <w:rPr>
          <w:sz w:val="24"/>
        </w:rPr>
        <w:t>в</w:t>
      </w:r>
      <w:r>
        <w:rPr>
          <w:spacing w:val="79"/>
          <w:w w:val="150"/>
          <w:sz w:val="24"/>
        </w:rPr>
        <w:t xml:space="preserve">  </w:t>
      </w:r>
      <w:r>
        <w:rPr>
          <w:sz w:val="24"/>
        </w:rPr>
        <w:t>интеграции</w:t>
      </w:r>
      <w:r>
        <w:rPr>
          <w:spacing w:val="80"/>
          <w:w w:val="150"/>
          <w:sz w:val="24"/>
        </w:rPr>
        <w:t xml:space="preserve">  </w:t>
      </w:r>
      <w:r>
        <w:rPr>
          <w:sz w:val="24"/>
        </w:rPr>
        <w:t>содержания</w:t>
      </w:r>
      <w:r>
        <w:rPr>
          <w:spacing w:val="80"/>
          <w:w w:val="150"/>
          <w:sz w:val="24"/>
        </w:rPr>
        <w:t xml:space="preserve">  </w:t>
      </w:r>
      <w:r>
        <w:rPr>
          <w:sz w:val="24"/>
        </w:rPr>
        <w:t>образовательных</w:t>
      </w:r>
      <w:r>
        <w:rPr>
          <w:spacing w:val="80"/>
          <w:w w:val="150"/>
          <w:sz w:val="24"/>
        </w:rPr>
        <w:t xml:space="preserve">  </w:t>
      </w:r>
      <w:r>
        <w:rPr>
          <w:sz w:val="24"/>
        </w:rPr>
        <w:t>областей</w:t>
      </w:r>
    </w:p>
    <w:p w14:paraId="24EAF7B2">
      <w:pPr>
        <w:pStyle w:val="8"/>
        <w:spacing w:line="275" w:lineRule="exact"/>
      </w:pPr>
      <w:r>
        <w:t>«Познавательное</w:t>
      </w:r>
      <w:r>
        <w:rPr>
          <w:spacing w:val="24"/>
        </w:rPr>
        <w:t xml:space="preserve">  </w:t>
      </w:r>
      <w:r>
        <w:t>развитие»,</w:t>
      </w:r>
      <w:r>
        <w:rPr>
          <w:spacing w:val="30"/>
        </w:rPr>
        <w:t xml:space="preserve">  </w:t>
      </w:r>
      <w:r>
        <w:t>«Речевое</w:t>
      </w:r>
      <w:r>
        <w:rPr>
          <w:spacing w:val="26"/>
        </w:rPr>
        <w:t xml:space="preserve">  </w:t>
      </w:r>
      <w:r>
        <w:t>развитие»,</w:t>
      </w:r>
      <w:r>
        <w:rPr>
          <w:spacing w:val="30"/>
        </w:rPr>
        <w:t xml:space="preserve">  </w:t>
      </w:r>
      <w:r>
        <w:t>«Социально-коммуникативное</w:t>
      </w:r>
      <w:r>
        <w:rPr>
          <w:spacing w:val="27"/>
        </w:rPr>
        <w:t xml:space="preserve">  </w:t>
      </w:r>
      <w:r>
        <w:rPr>
          <w:spacing w:val="-2"/>
        </w:rPr>
        <w:t>развитие»,</w:t>
      </w:r>
    </w:p>
    <w:p w14:paraId="6137C3D1">
      <w:pPr>
        <w:pStyle w:val="8"/>
        <w:spacing w:before="44"/>
      </w:pPr>
      <w:r>
        <w:rPr>
          <w:spacing w:val="-2"/>
        </w:rPr>
        <w:t>«Художественно-эстетическое</w:t>
      </w:r>
      <w:r>
        <w:rPr>
          <w:spacing w:val="4"/>
        </w:rPr>
        <w:t xml:space="preserve"> </w:t>
      </w:r>
      <w:r>
        <w:rPr>
          <w:spacing w:val="-2"/>
        </w:rPr>
        <w:t>развитие» и</w:t>
      </w:r>
      <w:r>
        <w:rPr>
          <w:spacing w:val="12"/>
        </w:rPr>
        <w:t xml:space="preserve"> </w:t>
      </w:r>
      <w:r>
        <w:rPr>
          <w:spacing w:val="-2"/>
        </w:rPr>
        <w:t>«Физическое</w:t>
      </w:r>
      <w:r>
        <w:rPr>
          <w:spacing w:val="7"/>
        </w:rPr>
        <w:t xml:space="preserve"> </w:t>
      </w:r>
      <w:r>
        <w:rPr>
          <w:spacing w:val="-2"/>
        </w:rPr>
        <w:t>развитие»;</w:t>
      </w:r>
    </w:p>
    <w:p w14:paraId="02846A59">
      <w:pPr>
        <w:pStyle w:val="11"/>
        <w:numPr>
          <w:ilvl w:val="0"/>
          <w:numId w:val="79"/>
        </w:numPr>
        <w:tabs>
          <w:tab w:val="left" w:pos="1134"/>
        </w:tabs>
        <w:spacing w:before="40" w:after="0" w:line="276" w:lineRule="auto"/>
        <w:ind w:left="141" w:right="134" w:firstLine="708"/>
        <w:jc w:val="both"/>
        <w:rPr>
          <w:sz w:val="24"/>
        </w:rPr>
      </w:pPr>
      <w:r>
        <w:rPr>
          <w:sz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 коммуникативное развитие» и «Художественно-эстетическое развитие»;</w:t>
      </w:r>
    </w:p>
    <w:p w14:paraId="10D520D5">
      <w:pPr>
        <w:pStyle w:val="11"/>
        <w:numPr>
          <w:ilvl w:val="0"/>
          <w:numId w:val="79"/>
        </w:numPr>
        <w:tabs>
          <w:tab w:val="left" w:pos="1134"/>
        </w:tabs>
        <w:spacing w:before="0" w:after="0" w:line="276" w:lineRule="auto"/>
        <w:ind w:left="141" w:right="140" w:firstLine="708"/>
        <w:jc w:val="both"/>
        <w:rPr>
          <w:sz w:val="24"/>
        </w:rPr>
      </w:pPr>
      <w:r>
        <w:rPr>
          <w:sz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w:t>
      </w:r>
      <w:r>
        <w:rPr>
          <w:spacing w:val="-2"/>
          <w:sz w:val="24"/>
        </w:rPr>
        <w:t>развитие»;</w:t>
      </w:r>
    </w:p>
    <w:p w14:paraId="0BBC83E0">
      <w:pPr>
        <w:pStyle w:val="11"/>
        <w:numPr>
          <w:ilvl w:val="0"/>
          <w:numId w:val="79"/>
        </w:numPr>
        <w:tabs>
          <w:tab w:val="left" w:pos="1134"/>
        </w:tabs>
        <w:spacing w:before="0" w:after="0" w:line="276" w:lineRule="auto"/>
        <w:ind w:left="141" w:right="134" w:firstLine="708"/>
        <w:jc w:val="both"/>
        <w:rPr>
          <w:sz w:val="24"/>
        </w:rPr>
      </w:pPr>
      <w:r>
        <w:rPr>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 коммуникативное развитие»;</w:t>
      </w:r>
    </w:p>
    <w:p w14:paraId="7AB7AB5D">
      <w:pPr>
        <w:pStyle w:val="11"/>
        <w:numPr>
          <w:ilvl w:val="0"/>
          <w:numId w:val="79"/>
        </w:numPr>
        <w:tabs>
          <w:tab w:val="left" w:pos="1134"/>
        </w:tabs>
        <w:spacing w:before="2" w:after="0" w:line="276" w:lineRule="auto"/>
        <w:ind w:left="141" w:right="136" w:firstLine="708"/>
        <w:jc w:val="both"/>
        <w:rPr>
          <w:sz w:val="24"/>
        </w:rPr>
      </w:pPr>
      <w:r>
        <w:rPr>
          <w:sz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w:t>
      </w:r>
    </w:p>
    <w:p w14:paraId="2E6D7E57">
      <w:pPr>
        <w:pStyle w:val="8"/>
        <w:spacing w:line="274" w:lineRule="exact"/>
      </w:pPr>
      <w:r>
        <w:rPr>
          <w:spacing w:val="-2"/>
        </w:rPr>
        <w:t>«Речевое</w:t>
      </w:r>
      <w:r>
        <w:rPr>
          <w:spacing w:val="6"/>
        </w:rPr>
        <w:t xml:space="preserve"> </w:t>
      </w:r>
      <w:r>
        <w:rPr>
          <w:spacing w:val="-2"/>
        </w:rPr>
        <w:t>развитие»,</w:t>
      </w:r>
      <w:r>
        <w:rPr>
          <w:spacing w:val="15"/>
        </w:rPr>
        <w:t xml:space="preserve"> </w:t>
      </w:r>
      <w:r>
        <w:rPr>
          <w:spacing w:val="-2"/>
        </w:rPr>
        <w:t>«Социально-коммуникативное</w:t>
      </w:r>
      <w:r>
        <w:rPr>
          <w:spacing w:val="9"/>
        </w:rPr>
        <w:t xml:space="preserve"> </w:t>
      </w:r>
      <w:r>
        <w:rPr>
          <w:spacing w:val="-2"/>
        </w:rPr>
        <w:t>развитие»;</w:t>
      </w:r>
    </w:p>
    <w:p w14:paraId="1C43FF71">
      <w:pPr>
        <w:pStyle w:val="8"/>
        <w:spacing w:after="0" w:line="274" w:lineRule="exact"/>
        <w:sectPr>
          <w:headerReference r:id="rId251" w:type="default"/>
          <w:footerReference r:id="rId252" w:type="default"/>
          <w:pgSz w:w="12000" w:h="16970"/>
          <w:pgMar w:top="1000" w:right="708" w:bottom="280" w:left="992" w:header="254" w:footer="0" w:gutter="0"/>
          <w:cols w:space="720" w:num="1"/>
        </w:sectPr>
      </w:pPr>
    </w:p>
    <w:p w14:paraId="5693B5B7">
      <w:pPr>
        <w:pStyle w:val="11"/>
        <w:numPr>
          <w:ilvl w:val="0"/>
          <w:numId w:val="79"/>
        </w:numPr>
        <w:tabs>
          <w:tab w:val="left" w:pos="1134"/>
        </w:tabs>
        <w:spacing w:before="119" w:after="0" w:line="276" w:lineRule="auto"/>
        <w:ind w:left="141" w:right="140" w:firstLine="708"/>
        <w:jc w:val="both"/>
        <w:rPr>
          <w:sz w:val="24"/>
        </w:rPr>
      </w:pPr>
      <w:r>
        <w:rPr>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19C32546">
      <w:pPr>
        <w:pStyle w:val="11"/>
        <w:numPr>
          <w:ilvl w:val="0"/>
          <w:numId w:val="79"/>
        </w:numPr>
        <w:tabs>
          <w:tab w:val="left" w:pos="1134"/>
        </w:tabs>
        <w:spacing w:before="3" w:after="0" w:line="276" w:lineRule="auto"/>
        <w:ind w:left="141" w:right="139" w:firstLine="708"/>
        <w:jc w:val="both"/>
        <w:rPr>
          <w:sz w:val="24"/>
        </w:rPr>
      </w:pPr>
      <w:r>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w:t>
      </w:r>
      <w:r>
        <w:rPr>
          <w:spacing w:val="-12"/>
          <w:sz w:val="24"/>
        </w:rPr>
        <w:t xml:space="preserve"> </w:t>
      </w:r>
      <w:r>
        <w:rPr>
          <w:sz w:val="24"/>
        </w:rPr>
        <w:t>областей</w:t>
      </w:r>
      <w:r>
        <w:rPr>
          <w:spacing w:val="-11"/>
          <w:sz w:val="24"/>
        </w:rPr>
        <w:t xml:space="preserve"> </w:t>
      </w:r>
      <w:r>
        <w:rPr>
          <w:sz w:val="24"/>
        </w:rPr>
        <w:t>«Художественно-эстетическое</w:t>
      </w:r>
      <w:r>
        <w:rPr>
          <w:spacing w:val="-14"/>
          <w:sz w:val="24"/>
        </w:rPr>
        <w:t xml:space="preserve"> </w:t>
      </w:r>
      <w:r>
        <w:rPr>
          <w:sz w:val="24"/>
        </w:rPr>
        <w:t>развитие»,</w:t>
      </w:r>
      <w:r>
        <w:rPr>
          <w:spacing w:val="-12"/>
          <w:sz w:val="24"/>
        </w:rPr>
        <w:t xml:space="preserve"> </w:t>
      </w:r>
      <w:r>
        <w:rPr>
          <w:sz w:val="24"/>
        </w:rPr>
        <w:t>«Познавательное</w:t>
      </w:r>
      <w:r>
        <w:rPr>
          <w:spacing w:val="-14"/>
          <w:sz w:val="24"/>
        </w:rPr>
        <w:t xml:space="preserve"> </w:t>
      </w:r>
      <w:r>
        <w:rPr>
          <w:sz w:val="24"/>
        </w:rPr>
        <w:t>развитие»,</w:t>
      </w:r>
    </w:p>
    <w:p w14:paraId="5014E6AE">
      <w:pPr>
        <w:pStyle w:val="8"/>
        <w:spacing w:line="274" w:lineRule="exact"/>
      </w:pPr>
      <w:r>
        <w:rPr>
          <w:spacing w:val="-2"/>
        </w:rPr>
        <w:t>«Речевое</w:t>
      </w:r>
      <w:r>
        <w:rPr>
          <w:spacing w:val="6"/>
        </w:rPr>
        <w:t xml:space="preserve"> </w:t>
      </w:r>
      <w:r>
        <w:rPr>
          <w:spacing w:val="-2"/>
        </w:rPr>
        <w:t>развитие»,</w:t>
      </w:r>
      <w:r>
        <w:rPr>
          <w:spacing w:val="14"/>
        </w:rPr>
        <w:t xml:space="preserve"> </w:t>
      </w:r>
      <w:r>
        <w:rPr>
          <w:spacing w:val="-2"/>
        </w:rPr>
        <w:t>«Социально-коммуникативное</w:t>
      </w:r>
      <w:r>
        <w:rPr>
          <w:spacing w:val="8"/>
        </w:rPr>
        <w:t xml:space="preserve"> </w:t>
      </w:r>
      <w:r>
        <w:rPr>
          <w:spacing w:val="-2"/>
        </w:rPr>
        <w:t>развитие»,</w:t>
      </w:r>
      <w:r>
        <w:rPr>
          <w:spacing w:val="14"/>
        </w:rPr>
        <w:t xml:space="preserve"> </w:t>
      </w:r>
      <w:r>
        <w:rPr>
          <w:spacing w:val="-2"/>
        </w:rPr>
        <w:t>«Физическое</w:t>
      </w:r>
      <w:r>
        <w:rPr>
          <w:spacing w:val="9"/>
        </w:rPr>
        <w:t xml:space="preserve"> </w:t>
      </w:r>
      <w:r>
        <w:rPr>
          <w:spacing w:val="-2"/>
        </w:rPr>
        <w:t>развитие»;</w:t>
      </w:r>
    </w:p>
    <w:p w14:paraId="15A0C980">
      <w:pPr>
        <w:pStyle w:val="11"/>
        <w:numPr>
          <w:ilvl w:val="0"/>
          <w:numId w:val="79"/>
        </w:numPr>
        <w:tabs>
          <w:tab w:val="left" w:pos="1134"/>
        </w:tabs>
        <w:spacing w:before="43" w:after="0" w:line="276" w:lineRule="auto"/>
        <w:ind w:left="141" w:right="146" w:firstLine="708"/>
        <w:jc w:val="both"/>
        <w:rPr>
          <w:sz w:val="24"/>
        </w:rPr>
      </w:pPr>
      <w:r>
        <w:rPr>
          <w:sz w:val="24"/>
        </w:rPr>
        <w:t xml:space="preserve">центр уединения предназначен для снятия психоэмоционального напряжения </w:t>
      </w:r>
      <w:r>
        <w:rPr>
          <w:spacing w:val="-2"/>
          <w:sz w:val="24"/>
        </w:rPr>
        <w:t>воспитанников;</w:t>
      </w:r>
    </w:p>
    <w:p w14:paraId="627F56ED">
      <w:pPr>
        <w:pStyle w:val="11"/>
        <w:numPr>
          <w:ilvl w:val="0"/>
          <w:numId w:val="79"/>
        </w:numPr>
        <w:tabs>
          <w:tab w:val="left" w:pos="1134"/>
        </w:tabs>
        <w:spacing w:before="0" w:after="0" w:line="276" w:lineRule="auto"/>
        <w:ind w:left="141" w:right="140" w:firstLine="708"/>
        <w:jc w:val="both"/>
        <w:rPr>
          <w:sz w:val="24"/>
        </w:rPr>
      </w:pPr>
      <w:r>
        <w:rPr>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w:t>
      </w:r>
      <w:r>
        <w:rPr>
          <w:spacing w:val="47"/>
          <w:sz w:val="24"/>
        </w:rPr>
        <w:t xml:space="preserve">  </w:t>
      </w:r>
      <w:r>
        <w:rPr>
          <w:sz w:val="24"/>
        </w:rPr>
        <w:t>областей</w:t>
      </w:r>
      <w:r>
        <w:rPr>
          <w:spacing w:val="48"/>
          <w:sz w:val="24"/>
        </w:rPr>
        <w:t xml:space="preserve">  </w:t>
      </w:r>
      <w:r>
        <w:rPr>
          <w:sz w:val="24"/>
        </w:rPr>
        <w:t>«Художественно-эстетическое</w:t>
      </w:r>
      <w:r>
        <w:rPr>
          <w:spacing w:val="47"/>
          <w:sz w:val="24"/>
        </w:rPr>
        <w:t xml:space="preserve">  </w:t>
      </w:r>
      <w:r>
        <w:rPr>
          <w:sz w:val="24"/>
        </w:rPr>
        <w:t>развитие»,</w:t>
      </w:r>
      <w:r>
        <w:rPr>
          <w:spacing w:val="48"/>
          <w:sz w:val="24"/>
        </w:rPr>
        <w:t xml:space="preserve">  </w:t>
      </w:r>
      <w:r>
        <w:rPr>
          <w:sz w:val="24"/>
        </w:rPr>
        <w:t>«Речевое</w:t>
      </w:r>
      <w:r>
        <w:rPr>
          <w:spacing w:val="47"/>
          <w:sz w:val="24"/>
        </w:rPr>
        <w:t xml:space="preserve">  </w:t>
      </w:r>
      <w:r>
        <w:rPr>
          <w:spacing w:val="-2"/>
          <w:sz w:val="24"/>
        </w:rPr>
        <w:t>развитие»,</w:t>
      </w:r>
    </w:p>
    <w:p w14:paraId="5237C663">
      <w:pPr>
        <w:pStyle w:val="8"/>
      </w:pPr>
      <w:r>
        <w:rPr>
          <w:spacing w:val="-2"/>
        </w:rPr>
        <w:t>«Познавательное</w:t>
      </w:r>
      <w:r>
        <w:rPr>
          <w:spacing w:val="10"/>
        </w:rPr>
        <w:t xml:space="preserve"> </w:t>
      </w:r>
      <w:r>
        <w:rPr>
          <w:spacing w:val="-2"/>
        </w:rPr>
        <w:t>развитие»,</w:t>
      </w:r>
      <w:r>
        <w:rPr>
          <w:spacing w:val="19"/>
        </w:rPr>
        <w:t xml:space="preserve"> </w:t>
      </w:r>
      <w:r>
        <w:rPr>
          <w:spacing w:val="-2"/>
        </w:rPr>
        <w:t>«Социально-коммуникативное</w:t>
      </w:r>
      <w:r>
        <w:rPr>
          <w:spacing w:val="13"/>
        </w:rPr>
        <w:t xml:space="preserve"> </w:t>
      </w:r>
      <w:r>
        <w:rPr>
          <w:spacing w:val="-2"/>
        </w:rPr>
        <w:t>развитие»</w:t>
      </w:r>
      <w:r>
        <w:rPr>
          <w:spacing w:val="-2"/>
          <w:vertAlign w:val="superscript"/>
        </w:rPr>
        <w:t>8</w:t>
      </w:r>
      <w:r>
        <w:rPr>
          <w:spacing w:val="-2"/>
          <w:vertAlign w:val="baseline"/>
        </w:rPr>
        <w:t>.</w:t>
      </w:r>
    </w:p>
    <w:p w14:paraId="7FD40123">
      <w:pPr>
        <w:pStyle w:val="8"/>
        <w:spacing w:before="41" w:line="276" w:lineRule="auto"/>
        <w:ind w:right="143" w:firstLine="708"/>
      </w:pPr>
      <w: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46D9C4D1">
      <w:pPr>
        <w:pStyle w:val="11"/>
        <w:numPr>
          <w:ilvl w:val="2"/>
          <w:numId w:val="75"/>
        </w:numPr>
        <w:tabs>
          <w:tab w:val="left" w:pos="1633"/>
        </w:tabs>
        <w:spacing w:before="0" w:after="0" w:line="276" w:lineRule="auto"/>
        <w:ind w:left="141" w:right="141" w:firstLine="708"/>
        <w:jc w:val="both"/>
        <w:rPr>
          <w:sz w:val="24"/>
        </w:rPr>
      </w:pPr>
      <w:r>
        <w:rPr>
          <w:sz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w:t>
      </w:r>
      <w:r>
        <w:rPr>
          <w:spacing w:val="40"/>
          <w:sz w:val="24"/>
        </w:rPr>
        <w:t xml:space="preserve"> </w:t>
      </w:r>
      <w:r>
        <w:rPr>
          <w:sz w:val="24"/>
        </w:rPr>
        <w:t>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875843C">
      <w:pPr>
        <w:pStyle w:val="11"/>
        <w:numPr>
          <w:ilvl w:val="2"/>
          <w:numId w:val="75"/>
        </w:numPr>
        <w:tabs>
          <w:tab w:val="left" w:pos="1633"/>
        </w:tabs>
        <w:spacing w:before="1" w:after="0" w:line="276" w:lineRule="auto"/>
        <w:ind w:left="141" w:right="136" w:firstLine="708"/>
        <w:jc w:val="both"/>
        <w:rPr>
          <w:sz w:val="24"/>
        </w:rPr>
      </w:pPr>
      <w:r>
        <w:rPr>
          <w:sz w:val="24"/>
        </w:rPr>
        <w:t>К культурным практикам относят игровую, продуктивную, познавательно- исследовательскую, коммуникативную практики, чтение художественной литературы.</w:t>
      </w:r>
    </w:p>
    <w:p w14:paraId="3AAFD4A4">
      <w:pPr>
        <w:pStyle w:val="11"/>
        <w:numPr>
          <w:ilvl w:val="2"/>
          <w:numId w:val="75"/>
        </w:numPr>
        <w:tabs>
          <w:tab w:val="left" w:pos="1643"/>
        </w:tabs>
        <w:spacing w:before="0" w:after="0" w:line="276" w:lineRule="auto"/>
        <w:ind w:left="141" w:right="145" w:firstLine="708"/>
        <w:jc w:val="both"/>
        <w:rPr>
          <w:sz w:val="24"/>
        </w:rPr>
      </w:pPr>
      <w:r>
        <w:rPr>
          <w:sz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2269747E">
      <w:pPr>
        <w:pStyle w:val="11"/>
        <w:numPr>
          <w:ilvl w:val="0"/>
          <w:numId w:val="80"/>
        </w:numPr>
        <w:tabs>
          <w:tab w:val="left" w:pos="1134"/>
        </w:tabs>
        <w:spacing w:before="0" w:after="0" w:line="276" w:lineRule="auto"/>
        <w:ind w:left="141" w:right="143" w:firstLine="708"/>
        <w:jc w:val="both"/>
        <w:rPr>
          <w:sz w:val="24"/>
        </w:rPr>
      </w:pPr>
      <w:r>
        <w:rPr>
          <w:sz w:val="24"/>
        </w:rPr>
        <w:t xml:space="preserve">в игровой практике ребёнок проявляет себя как творческий субъект (творческая </w:t>
      </w:r>
      <w:r>
        <w:rPr>
          <w:spacing w:val="-2"/>
          <w:sz w:val="24"/>
        </w:rPr>
        <w:t>инициатива);</w:t>
      </w:r>
    </w:p>
    <w:p w14:paraId="58A5FB59">
      <w:pPr>
        <w:pStyle w:val="11"/>
        <w:numPr>
          <w:ilvl w:val="0"/>
          <w:numId w:val="80"/>
        </w:numPr>
        <w:tabs>
          <w:tab w:val="left" w:pos="1134"/>
        </w:tabs>
        <w:spacing w:before="0" w:after="0" w:line="275" w:lineRule="exact"/>
        <w:ind w:left="1134" w:right="0" w:hanging="285"/>
        <w:jc w:val="both"/>
        <w:rPr>
          <w:sz w:val="24"/>
        </w:rPr>
      </w:pPr>
      <w:r>
        <w:rPr>
          <w:sz w:val="24"/>
        </w:rPr>
        <w:t>в</w:t>
      </w:r>
      <w:r>
        <w:rPr>
          <w:spacing w:val="-7"/>
          <w:sz w:val="24"/>
        </w:rPr>
        <w:t xml:space="preserve"> </w:t>
      </w:r>
      <w:r>
        <w:rPr>
          <w:sz w:val="24"/>
        </w:rPr>
        <w:t>продуктивной</w:t>
      </w:r>
      <w:r>
        <w:rPr>
          <w:spacing w:val="-1"/>
          <w:sz w:val="24"/>
        </w:rPr>
        <w:t xml:space="preserve"> </w:t>
      </w:r>
      <w:r>
        <w:rPr>
          <w:sz w:val="24"/>
        </w:rPr>
        <w:t>–</w:t>
      </w:r>
      <w:r>
        <w:rPr>
          <w:spacing w:val="-4"/>
          <w:sz w:val="24"/>
        </w:rPr>
        <w:t xml:space="preserve"> </w:t>
      </w:r>
      <w:r>
        <w:rPr>
          <w:sz w:val="24"/>
        </w:rPr>
        <w:t>созидающий</w:t>
      </w:r>
      <w:r>
        <w:rPr>
          <w:spacing w:val="-4"/>
          <w:sz w:val="24"/>
        </w:rPr>
        <w:t xml:space="preserve"> </w:t>
      </w:r>
      <w:r>
        <w:rPr>
          <w:sz w:val="24"/>
        </w:rPr>
        <w:t>и</w:t>
      </w:r>
      <w:r>
        <w:rPr>
          <w:spacing w:val="-4"/>
          <w:sz w:val="24"/>
        </w:rPr>
        <w:t xml:space="preserve"> </w:t>
      </w:r>
      <w:r>
        <w:rPr>
          <w:sz w:val="24"/>
        </w:rPr>
        <w:t>волевой</w:t>
      </w:r>
      <w:r>
        <w:rPr>
          <w:spacing w:val="-4"/>
          <w:sz w:val="24"/>
        </w:rPr>
        <w:t xml:space="preserve"> </w:t>
      </w:r>
      <w:r>
        <w:rPr>
          <w:sz w:val="24"/>
        </w:rPr>
        <w:t>субъект</w:t>
      </w:r>
      <w:r>
        <w:rPr>
          <w:spacing w:val="-4"/>
          <w:sz w:val="24"/>
        </w:rPr>
        <w:t xml:space="preserve"> </w:t>
      </w:r>
      <w:r>
        <w:rPr>
          <w:sz w:val="24"/>
        </w:rPr>
        <w:t>(инициатива</w:t>
      </w:r>
      <w:r>
        <w:rPr>
          <w:spacing w:val="-5"/>
          <w:sz w:val="24"/>
        </w:rPr>
        <w:t xml:space="preserve"> </w:t>
      </w:r>
      <w:r>
        <w:rPr>
          <w:spacing w:val="-2"/>
          <w:sz w:val="24"/>
        </w:rPr>
        <w:t>целеполагания);</w:t>
      </w:r>
    </w:p>
    <w:p w14:paraId="71389F35">
      <w:pPr>
        <w:pStyle w:val="11"/>
        <w:numPr>
          <w:ilvl w:val="0"/>
          <w:numId w:val="80"/>
        </w:numPr>
        <w:tabs>
          <w:tab w:val="left" w:pos="1134"/>
        </w:tabs>
        <w:spacing w:before="43" w:after="0" w:line="276" w:lineRule="auto"/>
        <w:ind w:left="141" w:right="142" w:firstLine="708"/>
        <w:jc w:val="both"/>
        <w:rPr>
          <w:sz w:val="24"/>
        </w:rPr>
      </w:pPr>
      <w:r>
        <w:rPr>
          <w:sz w:val="24"/>
        </w:rPr>
        <w:t>в познавательно-исследовательской практике – как субъект исследования (познавательная инициатива);</w:t>
      </w:r>
    </w:p>
    <w:p w14:paraId="49772B76">
      <w:pPr>
        <w:pStyle w:val="11"/>
        <w:numPr>
          <w:ilvl w:val="0"/>
          <w:numId w:val="80"/>
        </w:numPr>
        <w:tabs>
          <w:tab w:val="left" w:pos="1134"/>
        </w:tabs>
        <w:spacing w:before="0" w:after="0" w:line="276" w:lineRule="auto"/>
        <w:ind w:left="141" w:right="142" w:firstLine="708"/>
        <w:jc w:val="both"/>
        <w:rPr>
          <w:sz w:val="24"/>
        </w:rPr>
      </w:pPr>
      <w:r>
        <w:rPr>
          <w:sz w:val="24"/>
        </w:rPr>
        <w:t>коммуникативной практике – как партнер по взаимодействию и собеседник (коммуникативная инициатива);</w:t>
      </w:r>
    </w:p>
    <w:p w14:paraId="33241F4B">
      <w:pPr>
        <w:pStyle w:val="11"/>
        <w:numPr>
          <w:ilvl w:val="0"/>
          <w:numId w:val="80"/>
        </w:numPr>
        <w:tabs>
          <w:tab w:val="left" w:pos="1134"/>
        </w:tabs>
        <w:spacing w:before="1" w:after="0" w:line="276" w:lineRule="auto"/>
        <w:ind w:left="141" w:right="138" w:firstLine="708"/>
        <w:jc w:val="both"/>
        <w:rPr>
          <w:sz w:val="24"/>
        </w:rPr>
      </w:pPr>
      <w:r>
        <w:rPr>
          <w:sz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33F3CE0A">
      <w:pPr>
        <w:pStyle w:val="11"/>
        <w:numPr>
          <w:ilvl w:val="2"/>
          <w:numId w:val="75"/>
        </w:numPr>
        <w:tabs>
          <w:tab w:val="left" w:pos="1638"/>
        </w:tabs>
        <w:spacing w:before="0" w:after="0" w:line="276" w:lineRule="auto"/>
        <w:ind w:left="141" w:right="148" w:firstLine="708"/>
        <w:jc w:val="both"/>
        <w:rPr>
          <w:sz w:val="24"/>
        </w:rPr>
      </w:pPr>
      <w:r>
        <w:rPr>
          <w:sz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474B8BA0">
      <w:pPr>
        <w:pStyle w:val="8"/>
        <w:spacing w:before="139"/>
        <w:ind w:left="0"/>
        <w:jc w:val="left"/>
        <w:rPr>
          <w:sz w:val="20"/>
        </w:rPr>
      </w:pPr>
      <w:r>
        <w:rPr>
          <w:sz w:val="20"/>
        </w:rPr>
        <mc:AlternateContent>
          <mc:Choice Requires="wps">
            <w:drawing>
              <wp:anchor distT="0" distB="0" distL="0" distR="0" simplePos="0" relativeHeight="251844608" behindDoc="1" locked="0" layoutInCell="1" allowOverlap="1">
                <wp:simplePos x="0" y="0"/>
                <wp:positionH relativeFrom="page">
                  <wp:posOffset>719455</wp:posOffset>
                </wp:positionH>
                <wp:positionV relativeFrom="paragraph">
                  <wp:posOffset>248920</wp:posOffset>
                </wp:positionV>
                <wp:extent cx="1829435" cy="7620"/>
                <wp:effectExtent l="0" t="0" r="0" b="0"/>
                <wp:wrapTopAndBottom/>
                <wp:docPr id="138" name="Graphic 138"/>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noAutofit/>
                      </wps:bodyPr>
                    </wps:wsp>
                  </a:graphicData>
                </a:graphic>
              </wp:anchor>
            </w:drawing>
          </mc:Choice>
          <mc:Fallback>
            <w:pict>
              <v:shape id="Graphic 138" o:spid="_x0000_s1026" o:spt="100" style="position:absolute;left:0pt;margin-left:56.65pt;margin-top:19.6pt;height:0.6pt;width:144.05pt;mso-position-horizontal-relative:page;mso-wrap-distance-bottom:0pt;mso-wrap-distance-top:0pt;z-index:-251471872;mso-width-relative:page;mso-height-relative:page;" fillcolor="#000000" filled="t" stroked="f" coordsize="1829435,7620" o:gfxdata="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3Z0dJ&#10;2AAAAAkBAAAPAAAAAAAAAAEAIAAAACIAAABkcnMvZG93bnJldi54bWxQSwECFAAUAAAACACHTuJA&#10;lt5S2iECAADgBAAADgAAAAAAAAABACAAAAAnAQAAZHJzL2Uyb0RvYy54bWxQSwUGAAAAAAYABgBZ&#10;AQAAugUAAAAA&#10;" path="m1829054,0l0,0,0,7620,1829054,7620,1829054,0xe">
                <v:fill on="t" focussize="0,0"/>
                <v:stroke on="f"/>
                <v:imagedata o:title=""/>
                <o:lock v:ext="edit" aspectratio="f"/>
                <v:textbox inset="0mm,0mm,0mm,0mm"/>
                <w10:wrap type="topAndBottom"/>
              </v:shape>
            </w:pict>
          </mc:Fallback>
        </mc:AlternateContent>
      </w:r>
    </w:p>
    <w:p w14:paraId="1CAC056D">
      <w:pPr>
        <w:pStyle w:val="8"/>
        <w:spacing w:after="0"/>
        <w:jc w:val="left"/>
        <w:rPr>
          <w:sz w:val="20"/>
        </w:rPr>
        <w:sectPr>
          <w:headerReference r:id="rId253" w:type="default"/>
          <w:footerReference r:id="rId254" w:type="default"/>
          <w:pgSz w:w="12000" w:h="16970"/>
          <w:pgMar w:top="1000" w:right="708" w:bottom="280" w:left="992" w:header="254" w:footer="0" w:gutter="0"/>
          <w:cols w:space="720" w:num="1"/>
        </w:sectPr>
      </w:pPr>
    </w:p>
    <w:p w14:paraId="535DB3DB">
      <w:pPr>
        <w:pStyle w:val="11"/>
        <w:numPr>
          <w:ilvl w:val="2"/>
          <w:numId w:val="75"/>
        </w:numPr>
        <w:tabs>
          <w:tab w:val="left" w:pos="1638"/>
        </w:tabs>
        <w:spacing w:before="119" w:after="0" w:line="276" w:lineRule="auto"/>
        <w:ind w:left="141" w:right="138" w:firstLine="708"/>
        <w:jc w:val="both"/>
        <w:rPr>
          <w:sz w:val="24"/>
        </w:rPr>
      </w:pPr>
      <w:r>
        <w:rPr>
          <w:sz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3432565B">
      <w:pPr>
        <w:pStyle w:val="8"/>
        <w:spacing w:before="5"/>
        <w:ind w:left="0"/>
        <w:jc w:val="left"/>
      </w:pPr>
    </w:p>
    <w:p w14:paraId="1B201C50">
      <w:pPr>
        <w:pStyle w:val="2"/>
        <w:numPr>
          <w:ilvl w:val="1"/>
          <w:numId w:val="15"/>
        </w:numPr>
        <w:tabs>
          <w:tab w:val="left" w:pos="1339"/>
        </w:tabs>
        <w:spacing w:before="0" w:after="0" w:line="240" w:lineRule="auto"/>
        <w:ind w:left="1339" w:right="0" w:hanging="490"/>
        <w:jc w:val="both"/>
      </w:pPr>
      <w:r>
        <w:t>Способы</w:t>
      </w:r>
      <w:r>
        <w:rPr>
          <w:spacing w:val="-9"/>
        </w:rPr>
        <w:t xml:space="preserve"> </w:t>
      </w:r>
      <w:r>
        <w:t>и</w:t>
      </w:r>
      <w:r>
        <w:rPr>
          <w:spacing w:val="-8"/>
        </w:rPr>
        <w:t xml:space="preserve"> </w:t>
      </w:r>
      <w:r>
        <w:t>направления</w:t>
      </w:r>
      <w:r>
        <w:rPr>
          <w:spacing w:val="-8"/>
        </w:rPr>
        <w:t xml:space="preserve"> </w:t>
      </w:r>
      <w:r>
        <w:t>поддержки</w:t>
      </w:r>
      <w:r>
        <w:rPr>
          <w:spacing w:val="-7"/>
        </w:rPr>
        <w:t xml:space="preserve"> </w:t>
      </w:r>
      <w:r>
        <w:t>детской</w:t>
      </w:r>
      <w:r>
        <w:rPr>
          <w:spacing w:val="-6"/>
        </w:rPr>
        <w:t xml:space="preserve"> </w:t>
      </w:r>
      <w:r>
        <w:rPr>
          <w:spacing w:val="-2"/>
        </w:rPr>
        <w:t>инициативы.</w:t>
      </w:r>
    </w:p>
    <w:p w14:paraId="0279BEBA">
      <w:pPr>
        <w:pStyle w:val="11"/>
        <w:numPr>
          <w:ilvl w:val="1"/>
          <w:numId w:val="15"/>
        </w:numPr>
        <w:tabs>
          <w:tab w:val="left" w:pos="1209"/>
        </w:tabs>
        <w:spacing w:before="44" w:after="0" w:line="276" w:lineRule="auto"/>
        <w:ind w:left="141" w:right="146" w:firstLine="708"/>
        <w:jc w:val="both"/>
        <w:rPr>
          <w:sz w:val="22"/>
        </w:rPr>
      </w:pPr>
      <w:r>
        <w:rPr>
          <w:sz w:val="24"/>
        </w:rPr>
        <w:t>22.</w:t>
      </w:r>
      <w:r>
        <w:rPr>
          <w:spacing w:val="-14"/>
          <w:sz w:val="24"/>
        </w:rPr>
        <w:t xml:space="preserve"> </w:t>
      </w:r>
      <w:r>
        <w:rPr>
          <w:sz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7D308C7B">
      <w:pPr>
        <w:pStyle w:val="11"/>
        <w:numPr>
          <w:ilvl w:val="2"/>
          <w:numId w:val="81"/>
        </w:numPr>
        <w:tabs>
          <w:tab w:val="left" w:pos="1556"/>
        </w:tabs>
        <w:spacing w:before="2" w:after="0" w:line="276" w:lineRule="auto"/>
        <w:ind w:left="141" w:right="140" w:firstLine="708"/>
        <w:jc w:val="both"/>
        <w:rPr>
          <w:sz w:val="24"/>
        </w:rPr>
      </w:pPr>
      <w:r>
        <w:rPr>
          <w:sz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413CFE01">
      <w:pPr>
        <w:pStyle w:val="11"/>
        <w:numPr>
          <w:ilvl w:val="2"/>
          <w:numId w:val="81"/>
        </w:numPr>
        <w:tabs>
          <w:tab w:val="left" w:pos="1556"/>
        </w:tabs>
        <w:spacing w:before="1" w:after="0" w:line="276" w:lineRule="auto"/>
        <w:ind w:left="141" w:right="147" w:firstLine="708"/>
        <w:jc w:val="both"/>
        <w:rPr>
          <w:sz w:val="24"/>
        </w:rPr>
      </w:pPr>
      <w:r>
        <w:rPr>
          <w:sz w:val="24"/>
        </w:rPr>
        <w:t>Любая деятельность ребёнка в ДОО может протекать в форме самостоятельной инициативной деятельности, например:</w:t>
      </w:r>
    </w:p>
    <w:p w14:paraId="31589C77">
      <w:pPr>
        <w:pStyle w:val="8"/>
        <w:spacing w:line="276" w:lineRule="auto"/>
        <w:ind w:left="849" w:right="754"/>
        <w:jc w:val="left"/>
      </w:pPr>
      <w:r>
        <w:t>самостоятельная</w:t>
      </w:r>
      <w:r>
        <w:rPr>
          <w:spacing w:val="-11"/>
        </w:rPr>
        <w:t xml:space="preserve"> </w:t>
      </w:r>
      <w:r>
        <w:t>исследовательская</w:t>
      </w:r>
      <w:r>
        <w:rPr>
          <w:spacing w:val="-11"/>
        </w:rPr>
        <w:t xml:space="preserve"> </w:t>
      </w:r>
      <w:r>
        <w:t>деятельность</w:t>
      </w:r>
      <w:r>
        <w:rPr>
          <w:spacing w:val="-11"/>
        </w:rPr>
        <w:t xml:space="preserve"> </w:t>
      </w:r>
      <w:r>
        <w:t>и</w:t>
      </w:r>
      <w:r>
        <w:rPr>
          <w:spacing w:val="-11"/>
        </w:rPr>
        <w:t xml:space="preserve"> </w:t>
      </w:r>
      <w:r>
        <w:t>экспериментирование; свободные сюжетно-ролевые, театрализованные, режиссерские игры;</w:t>
      </w:r>
    </w:p>
    <w:p w14:paraId="4B28A115">
      <w:pPr>
        <w:pStyle w:val="8"/>
        <w:ind w:left="849"/>
        <w:jc w:val="left"/>
      </w:pPr>
      <w:r>
        <w:t>игры</w:t>
      </w:r>
      <w:r>
        <w:rPr>
          <w:spacing w:val="-5"/>
        </w:rPr>
        <w:t xml:space="preserve"> </w:t>
      </w:r>
      <w:r>
        <w:t>-</w:t>
      </w:r>
      <w:r>
        <w:rPr>
          <w:spacing w:val="-4"/>
        </w:rPr>
        <w:t xml:space="preserve"> </w:t>
      </w:r>
      <w:r>
        <w:t>импровизации</w:t>
      </w:r>
      <w:r>
        <w:rPr>
          <w:spacing w:val="-5"/>
        </w:rPr>
        <w:t xml:space="preserve"> </w:t>
      </w:r>
      <w:r>
        <w:t>и</w:t>
      </w:r>
      <w:r>
        <w:rPr>
          <w:spacing w:val="-5"/>
        </w:rPr>
        <w:t xml:space="preserve"> </w:t>
      </w:r>
      <w:r>
        <w:t>музыкальные</w:t>
      </w:r>
      <w:r>
        <w:rPr>
          <w:spacing w:val="-4"/>
        </w:rPr>
        <w:t xml:space="preserve"> </w:t>
      </w:r>
      <w:r>
        <w:rPr>
          <w:spacing w:val="-2"/>
        </w:rPr>
        <w:t>игры;</w:t>
      </w:r>
    </w:p>
    <w:p w14:paraId="1AFC1B02">
      <w:pPr>
        <w:pStyle w:val="8"/>
        <w:spacing w:before="41" w:line="276" w:lineRule="auto"/>
        <w:ind w:left="849" w:right="1915"/>
        <w:jc w:val="left"/>
      </w:pPr>
      <w:r>
        <w:t>речевые и словесные игры, игры с буквами, слогами, звуками; логические</w:t>
      </w:r>
      <w:r>
        <w:rPr>
          <w:spacing w:val="-8"/>
        </w:rPr>
        <w:t xml:space="preserve"> </w:t>
      </w:r>
      <w:r>
        <w:t>игры,</w:t>
      </w:r>
      <w:r>
        <w:rPr>
          <w:spacing w:val="-8"/>
        </w:rPr>
        <w:t xml:space="preserve"> </w:t>
      </w:r>
      <w:r>
        <w:t>развивающие</w:t>
      </w:r>
      <w:r>
        <w:rPr>
          <w:spacing w:val="-8"/>
        </w:rPr>
        <w:t xml:space="preserve"> </w:t>
      </w:r>
      <w:r>
        <w:t>игры</w:t>
      </w:r>
      <w:r>
        <w:rPr>
          <w:spacing w:val="-8"/>
        </w:rPr>
        <w:t xml:space="preserve"> </w:t>
      </w:r>
      <w:r>
        <w:t>математического</w:t>
      </w:r>
      <w:r>
        <w:rPr>
          <w:spacing w:val="-8"/>
        </w:rPr>
        <w:t xml:space="preserve"> </w:t>
      </w:r>
      <w:r>
        <w:t>содержания; самостоятельная деятельность в книжном уголке;</w:t>
      </w:r>
    </w:p>
    <w:p w14:paraId="713FA8BF">
      <w:pPr>
        <w:pStyle w:val="8"/>
        <w:spacing w:before="1"/>
        <w:ind w:left="849"/>
        <w:jc w:val="left"/>
      </w:pPr>
      <w:r>
        <w:t>самостоятельная</w:t>
      </w:r>
      <w:r>
        <w:rPr>
          <w:spacing w:val="-10"/>
        </w:rPr>
        <w:t xml:space="preserve"> </w:t>
      </w:r>
      <w:r>
        <w:t>изобразительная</w:t>
      </w:r>
      <w:r>
        <w:rPr>
          <w:spacing w:val="-7"/>
        </w:rPr>
        <w:t xml:space="preserve"> </w:t>
      </w:r>
      <w:r>
        <w:t>деятельность,</w:t>
      </w:r>
      <w:r>
        <w:rPr>
          <w:spacing w:val="-7"/>
        </w:rPr>
        <w:t xml:space="preserve"> </w:t>
      </w:r>
      <w:r>
        <w:rPr>
          <w:spacing w:val="-2"/>
        </w:rPr>
        <w:t>конструирование;</w:t>
      </w:r>
    </w:p>
    <w:p w14:paraId="7799E8EB">
      <w:pPr>
        <w:pStyle w:val="8"/>
        <w:spacing w:before="41" w:line="276" w:lineRule="auto"/>
        <w:ind w:right="151" w:firstLine="708"/>
      </w:pPr>
      <w:r>
        <w:t>самостоятельная двигательная деятельность, подвижные игры, выполнение ритмических и танцевальных движений.</w:t>
      </w:r>
    </w:p>
    <w:p w14:paraId="6D489085">
      <w:pPr>
        <w:pStyle w:val="11"/>
        <w:numPr>
          <w:ilvl w:val="2"/>
          <w:numId w:val="81"/>
        </w:numPr>
        <w:tabs>
          <w:tab w:val="left" w:pos="1556"/>
        </w:tabs>
        <w:spacing w:before="0" w:after="0" w:line="276" w:lineRule="auto"/>
        <w:ind w:left="141" w:right="147" w:firstLine="708"/>
        <w:jc w:val="both"/>
        <w:rPr>
          <w:sz w:val="24"/>
        </w:rPr>
      </w:pPr>
      <w:r>
        <w:rPr>
          <w:sz w:val="24"/>
        </w:rPr>
        <w:t xml:space="preserve">Для поддержки детской инициативы педагог должен учитывать следующие </w:t>
      </w:r>
      <w:r>
        <w:rPr>
          <w:spacing w:val="-2"/>
          <w:sz w:val="24"/>
        </w:rPr>
        <w:t>условия:</w:t>
      </w:r>
    </w:p>
    <w:p w14:paraId="28645F06">
      <w:pPr>
        <w:pStyle w:val="11"/>
        <w:numPr>
          <w:ilvl w:val="0"/>
          <w:numId w:val="82"/>
        </w:numPr>
        <w:tabs>
          <w:tab w:val="left" w:pos="1166"/>
        </w:tabs>
        <w:spacing w:before="0" w:after="0" w:line="271" w:lineRule="auto"/>
        <w:ind w:left="160" w:right="148" w:firstLine="720"/>
        <w:jc w:val="both"/>
        <w:rPr>
          <w:sz w:val="24"/>
        </w:rPr>
      </w:pPr>
      <w:r>
        <w:rPr>
          <w:sz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21C246AF">
      <w:pPr>
        <w:pStyle w:val="11"/>
        <w:numPr>
          <w:ilvl w:val="0"/>
          <w:numId w:val="82"/>
        </w:numPr>
        <w:tabs>
          <w:tab w:val="left" w:pos="1176"/>
        </w:tabs>
        <w:spacing w:before="0" w:after="0" w:line="271" w:lineRule="auto"/>
        <w:ind w:left="160" w:right="148" w:firstLine="720"/>
        <w:jc w:val="both"/>
        <w:rPr>
          <w:sz w:val="24"/>
        </w:rPr>
      </w:pPr>
      <w:r>
        <w:rPr>
          <w:sz w:val="24"/>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w:t>
      </w:r>
      <w:r>
        <w:rPr>
          <w:spacing w:val="-2"/>
          <w:sz w:val="24"/>
        </w:rPr>
        <w:t>деятельности;</w:t>
      </w:r>
    </w:p>
    <w:p w14:paraId="458231BF">
      <w:pPr>
        <w:pStyle w:val="11"/>
        <w:numPr>
          <w:ilvl w:val="0"/>
          <w:numId w:val="82"/>
        </w:numPr>
        <w:tabs>
          <w:tab w:val="left" w:pos="1166"/>
        </w:tabs>
        <w:spacing w:before="1" w:after="0" w:line="273" w:lineRule="auto"/>
        <w:ind w:left="160" w:right="141" w:firstLine="720"/>
        <w:jc w:val="both"/>
        <w:rPr>
          <w:sz w:val="24"/>
        </w:rPr>
      </w:pPr>
      <w:r>
        <w:rPr>
          <w:sz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1E0BE54E">
      <w:pPr>
        <w:pStyle w:val="11"/>
        <w:numPr>
          <w:ilvl w:val="0"/>
          <w:numId w:val="82"/>
        </w:numPr>
        <w:tabs>
          <w:tab w:val="left" w:pos="1176"/>
        </w:tabs>
        <w:spacing w:before="0" w:after="0" w:line="266" w:lineRule="auto"/>
        <w:ind w:left="160" w:right="148" w:firstLine="720"/>
        <w:jc w:val="both"/>
        <w:rPr>
          <w:sz w:val="24"/>
        </w:rPr>
      </w:pPr>
      <w:r>
        <w:rPr>
          <w:sz w:val="24"/>
        </w:rPr>
        <w:t>поощрять проявление детской инициативы в течение всего дня пребывания ребёнка в ДОО, используя приемы поддержки, одобрения, похвалы;</w:t>
      </w:r>
    </w:p>
    <w:p w14:paraId="01D53A99">
      <w:pPr>
        <w:pStyle w:val="11"/>
        <w:numPr>
          <w:ilvl w:val="0"/>
          <w:numId w:val="82"/>
        </w:numPr>
        <w:tabs>
          <w:tab w:val="left" w:pos="1176"/>
        </w:tabs>
        <w:spacing w:before="6" w:after="0" w:line="271" w:lineRule="auto"/>
        <w:ind w:left="160" w:right="142" w:firstLine="720"/>
        <w:jc w:val="both"/>
        <w:rPr>
          <w:sz w:val="24"/>
        </w:rPr>
      </w:pPr>
      <w:r>
        <w:rPr>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01D49CCF">
      <w:pPr>
        <w:pStyle w:val="11"/>
        <w:numPr>
          <w:ilvl w:val="0"/>
          <w:numId w:val="82"/>
        </w:numPr>
        <w:tabs>
          <w:tab w:val="left" w:pos="1171"/>
        </w:tabs>
        <w:spacing w:before="1" w:after="0" w:line="271" w:lineRule="auto"/>
        <w:ind w:left="160" w:right="148" w:firstLine="720"/>
        <w:jc w:val="both"/>
        <w:rPr>
          <w:sz w:val="24"/>
        </w:rPr>
      </w:pPr>
      <w:r>
        <w:rPr>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w:t>
      </w:r>
      <w:r>
        <w:rPr>
          <w:spacing w:val="40"/>
          <w:sz w:val="24"/>
        </w:rPr>
        <w:t xml:space="preserve"> </w:t>
      </w:r>
      <w:r>
        <w:rPr>
          <w:sz w:val="24"/>
        </w:rPr>
        <w:t>небрежность</w:t>
      </w:r>
      <w:r>
        <w:rPr>
          <w:spacing w:val="40"/>
          <w:sz w:val="24"/>
        </w:rPr>
        <w:t xml:space="preserve"> </w:t>
      </w:r>
      <w:r>
        <w:rPr>
          <w:sz w:val="24"/>
        </w:rPr>
        <w:t>и</w:t>
      </w:r>
      <w:r>
        <w:rPr>
          <w:spacing w:val="40"/>
          <w:sz w:val="24"/>
        </w:rPr>
        <w:t xml:space="preserve"> </w:t>
      </w:r>
      <w:r>
        <w:rPr>
          <w:sz w:val="24"/>
        </w:rPr>
        <w:t>равнодушие</w:t>
      </w:r>
      <w:r>
        <w:rPr>
          <w:spacing w:val="40"/>
          <w:sz w:val="24"/>
        </w:rPr>
        <w:t xml:space="preserve"> </w:t>
      </w:r>
      <w:r>
        <w:rPr>
          <w:sz w:val="24"/>
        </w:rPr>
        <w:t>к</w:t>
      </w:r>
      <w:r>
        <w:rPr>
          <w:spacing w:val="40"/>
          <w:sz w:val="24"/>
        </w:rPr>
        <w:t xml:space="preserve"> </w:t>
      </w:r>
      <w:r>
        <w:rPr>
          <w:sz w:val="24"/>
        </w:rPr>
        <w:t>результату,</w:t>
      </w:r>
      <w:r>
        <w:rPr>
          <w:spacing w:val="40"/>
          <w:sz w:val="24"/>
        </w:rPr>
        <w:t xml:space="preserve"> </w:t>
      </w:r>
      <w:r>
        <w:rPr>
          <w:sz w:val="24"/>
        </w:rPr>
        <w:t>как</w:t>
      </w:r>
      <w:r>
        <w:rPr>
          <w:spacing w:val="40"/>
          <w:sz w:val="24"/>
        </w:rPr>
        <w:t xml:space="preserve"> </w:t>
      </w:r>
      <w:r>
        <w:rPr>
          <w:sz w:val="24"/>
        </w:rPr>
        <w:t>можно</w:t>
      </w:r>
      <w:r>
        <w:rPr>
          <w:spacing w:val="40"/>
          <w:sz w:val="24"/>
        </w:rPr>
        <w:t xml:space="preserve"> </w:t>
      </w:r>
      <w:r>
        <w:rPr>
          <w:sz w:val="24"/>
        </w:rPr>
        <w:t>довести</w:t>
      </w:r>
      <w:r>
        <w:rPr>
          <w:spacing w:val="40"/>
          <w:sz w:val="24"/>
        </w:rPr>
        <w:t xml:space="preserve"> </w:t>
      </w:r>
      <w:r>
        <w:rPr>
          <w:sz w:val="24"/>
        </w:rPr>
        <w:t>дело</w:t>
      </w:r>
      <w:r>
        <w:rPr>
          <w:spacing w:val="40"/>
          <w:sz w:val="24"/>
        </w:rPr>
        <w:t xml:space="preserve"> </w:t>
      </w:r>
      <w:r>
        <w:rPr>
          <w:sz w:val="24"/>
        </w:rPr>
        <w:t>до</w:t>
      </w:r>
      <w:r>
        <w:rPr>
          <w:spacing w:val="40"/>
          <w:sz w:val="24"/>
        </w:rPr>
        <w:t xml:space="preserve"> </w:t>
      </w:r>
      <w:r>
        <w:rPr>
          <w:sz w:val="24"/>
        </w:rPr>
        <w:t>конца,</w:t>
      </w:r>
    </w:p>
    <w:p w14:paraId="308F48AA">
      <w:pPr>
        <w:pStyle w:val="11"/>
        <w:spacing w:after="0" w:line="271" w:lineRule="auto"/>
        <w:jc w:val="both"/>
        <w:rPr>
          <w:sz w:val="24"/>
        </w:rPr>
        <w:sectPr>
          <w:headerReference r:id="rId255" w:type="default"/>
          <w:footerReference r:id="rId256" w:type="default"/>
          <w:pgSz w:w="12000" w:h="16970"/>
          <w:pgMar w:top="1000" w:right="708" w:bottom="280" w:left="992" w:header="254" w:footer="0" w:gutter="0"/>
          <w:cols w:space="720" w:num="1"/>
        </w:sectPr>
      </w:pPr>
    </w:p>
    <w:p w14:paraId="725B7418">
      <w:pPr>
        <w:pStyle w:val="8"/>
        <w:spacing w:before="119"/>
        <w:ind w:left="160"/>
      </w:pPr>
      <w:r>
        <w:t>какие</w:t>
      </w:r>
      <w:r>
        <w:rPr>
          <w:spacing w:val="-7"/>
        </w:rPr>
        <w:t xml:space="preserve"> </w:t>
      </w:r>
      <w:r>
        <w:t>приемы</w:t>
      </w:r>
      <w:r>
        <w:rPr>
          <w:spacing w:val="-4"/>
        </w:rPr>
        <w:t xml:space="preserve"> </w:t>
      </w:r>
      <w:r>
        <w:t>можно</w:t>
      </w:r>
      <w:r>
        <w:rPr>
          <w:spacing w:val="-4"/>
        </w:rPr>
        <w:t xml:space="preserve"> </w:t>
      </w:r>
      <w:r>
        <w:t>использовать,</w:t>
      </w:r>
      <w:r>
        <w:rPr>
          <w:spacing w:val="-3"/>
        </w:rPr>
        <w:t xml:space="preserve"> </w:t>
      </w:r>
      <w:r>
        <w:t>чтобы</w:t>
      </w:r>
      <w:r>
        <w:rPr>
          <w:spacing w:val="-7"/>
        </w:rPr>
        <w:t xml:space="preserve"> </w:t>
      </w:r>
      <w:r>
        <w:t>проверить</w:t>
      </w:r>
      <w:r>
        <w:rPr>
          <w:spacing w:val="-4"/>
        </w:rPr>
        <w:t xml:space="preserve"> </w:t>
      </w:r>
      <w:r>
        <w:t>качество</w:t>
      </w:r>
      <w:r>
        <w:rPr>
          <w:spacing w:val="-4"/>
        </w:rPr>
        <w:t xml:space="preserve"> </w:t>
      </w:r>
      <w:r>
        <w:t>своего</w:t>
      </w:r>
      <w:r>
        <w:rPr>
          <w:spacing w:val="-1"/>
        </w:rPr>
        <w:t xml:space="preserve"> </w:t>
      </w:r>
      <w:r>
        <w:rPr>
          <w:spacing w:val="-2"/>
        </w:rPr>
        <w:t>результата;</w:t>
      </w:r>
    </w:p>
    <w:p w14:paraId="29AC6C63">
      <w:pPr>
        <w:pStyle w:val="11"/>
        <w:numPr>
          <w:ilvl w:val="0"/>
          <w:numId w:val="82"/>
        </w:numPr>
        <w:tabs>
          <w:tab w:val="left" w:pos="1181"/>
        </w:tabs>
        <w:spacing w:before="43" w:after="0" w:line="273" w:lineRule="auto"/>
        <w:ind w:left="160" w:right="146" w:firstLine="720"/>
        <w:jc w:val="both"/>
        <w:rPr>
          <w:sz w:val="24"/>
        </w:rPr>
      </w:pPr>
      <w:r>
        <w:rPr>
          <w:sz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w:t>
      </w:r>
      <w:r>
        <w:rPr>
          <w:spacing w:val="40"/>
          <w:sz w:val="24"/>
        </w:rPr>
        <w:t xml:space="preserve"> </w:t>
      </w:r>
      <w:r>
        <w:rPr>
          <w:sz w:val="24"/>
        </w:rPr>
        <w:t>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2579DA6">
      <w:pPr>
        <w:pStyle w:val="11"/>
        <w:numPr>
          <w:ilvl w:val="0"/>
          <w:numId w:val="82"/>
        </w:numPr>
        <w:tabs>
          <w:tab w:val="left" w:pos="1162"/>
        </w:tabs>
        <w:spacing w:before="1" w:after="0" w:line="273" w:lineRule="auto"/>
        <w:ind w:left="160" w:right="143" w:firstLine="720"/>
        <w:jc w:val="both"/>
        <w:rPr>
          <w:sz w:val="24"/>
        </w:rPr>
      </w:pPr>
      <w:r>
        <w:rPr>
          <w:sz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Pr>
          <w:spacing w:val="-2"/>
          <w:sz w:val="24"/>
        </w:rPr>
        <w:t>восхищения.</w:t>
      </w:r>
    </w:p>
    <w:p w14:paraId="04120713">
      <w:pPr>
        <w:pStyle w:val="11"/>
        <w:numPr>
          <w:ilvl w:val="2"/>
          <w:numId w:val="81"/>
        </w:numPr>
        <w:tabs>
          <w:tab w:val="left" w:pos="1556"/>
        </w:tabs>
        <w:spacing w:before="0" w:after="0" w:line="276" w:lineRule="auto"/>
        <w:ind w:left="141" w:right="143" w:firstLine="708"/>
        <w:jc w:val="both"/>
        <w:rPr>
          <w:sz w:val="24"/>
        </w:rPr>
      </w:pPr>
      <w:r>
        <w:rPr>
          <w:sz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w:t>
      </w:r>
      <w:r>
        <w:rPr>
          <w:spacing w:val="-1"/>
          <w:sz w:val="24"/>
        </w:rPr>
        <w:t xml:space="preserve"> </w:t>
      </w:r>
      <w:r>
        <w:rPr>
          <w:sz w:val="24"/>
        </w:rPr>
        <w:t>Педагогу</w:t>
      </w:r>
      <w:r>
        <w:rPr>
          <w:spacing w:val="-6"/>
          <w:sz w:val="24"/>
        </w:rPr>
        <w:t xml:space="preserve"> </w:t>
      </w:r>
      <w:r>
        <w:rPr>
          <w:sz w:val="24"/>
        </w:rPr>
        <w:t>важно</w:t>
      </w:r>
      <w:r>
        <w:rPr>
          <w:spacing w:val="-3"/>
          <w:sz w:val="24"/>
        </w:rPr>
        <w:t xml:space="preserve"> </w:t>
      </w:r>
      <w:r>
        <w:rPr>
          <w:sz w:val="24"/>
        </w:rPr>
        <w:t>проявлять</w:t>
      </w:r>
      <w:r>
        <w:rPr>
          <w:spacing w:val="-2"/>
          <w:sz w:val="24"/>
        </w:rPr>
        <w:t xml:space="preserve"> </w:t>
      </w:r>
      <w:r>
        <w:rPr>
          <w:sz w:val="24"/>
        </w:rPr>
        <w:t>внимание</w:t>
      </w:r>
      <w:r>
        <w:rPr>
          <w:spacing w:val="-7"/>
          <w:sz w:val="24"/>
        </w:rPr>
        <w:t xml:space="preserve"> </w:t>
      </w:r>
      <w:r>
        <w:rPr>
          <w:sz w:val="24"/>
        </w:rPr>
        <w:t>к</w:t>
      </w:r>
      <w:r>
        <w:rPr>
          <w:spacing w:val="-3"/>
          <w:sz w:val="24"/>
        </w:rPr>
        <w:t xml:space="preserve"> </w:t>
      </w:r>
      <w:r>
        <w:rPr>
          <w:sz w:val="24"/>
        </w:rPr>
        <w:t>детским</w:t>
      </w:r>
      <w:r>
        <w:rPr>
          <w:spacing w:val="-4"/>
          <w:sz w:val="24"/>
        </w:rPr>
        <w:t xml:space="preserve"> </w:t>
      </w:r>
      <w:r>
        <w:rPr>
          <w:sz w:val="24"/>
        </w:rPr>
        <w:t>вопросам,</w:t>
      </w:r>
      <w:r>
        <w:rPr>
          <w:spacing w:val="-3"/>
          <w:sz w:val="24"/>
        </w:rPr>
        <w:t xml:space="preserve"> </w:t>
      </w:r>
      <w:r>
        <w:rPr>
          <w:sz w:val="24"/>
        </w:rPr>
        <w:t>поощрять</w:t>
      </w:r>
      <w:r>
        <w:rPr>
          <w:spacing w:val="-3"/>
          <w:sz w:val="24"/>
        </w:rPr>
        <w:t xml:space="preserve"> </w:t>
      </w:r>
      <w:r>
        <w:rPr>
          <w:sz w:val="24"/>
        </w:rPr>
        <w:t>и</w:t>
      </w:r>
      <w:r>
        <w:rPr>
          <w:spacing w:val="-3"/>
          <w:sz w:val="24"/>
        </w:rPr>
        <w:t xml:space="preserve"> </w:t>
      </w:r>
      <w:r>
        <w:rPr>
          <w:sz w:val="24"/>
        </w:rPr>
        <w:t>поддерживать</w:t>
      </w:r>
      <w:r>
        <w:rPr>
          <w:spacing w:val="-3"/>
          <w:sz w:val="24"/>
        </w:rPr>
        <w:t xml:space="preserve"> </w:t>
      </w:r>
      <w:r>
        <w:rPr>
          <w:sz w:val="24"/>
        </w:rPr>
        <w:t>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AEB3B30">
      <w:pPr>
        <w:pStyle w:val="11"/>
        <w:numPr>
          <w:ilvl w:val="2"/>
          <w:numId w:val="81"/>
        </w:numPr>
        <w:tabs>
          <w:tab w:val="left" w:pos="1556"/>
        </w:tabs>
        <w:spacing w:before="0" w:after="0" w:line="276" w:lineRule="auto"/>
        <w:ind w:left="141" w:right="138" w:firstLine="708"/>
        <w:jc w:val="both"/>
        <w:rPr>
          <w:sz w:val="24"/>
        </w:rPr>
      </w:pPr>
      <w:r>
        <w:rPr>
          <w:sz w:val="24"/>
        </w:rPr>
        <w:t>С четырех-пяти лет у детей наблюдается высокая активность. Данная потребность ребёнка</w:t>
      </w:r>
      <w:r>
        <w:rPr>
          <w:spacing w:val="-1"/>
          <w:sz w:val="24"/>
        </w:rPr>
        <w:t xml:space="preserve"> </w:t>
      </w:r>
      <w:r>
        <w:rPr>
          <w:sz w:val="24"/>
        </w:rPr>
        <w:t>является ключевым условием</w:t>
      </w:r>
      <w:r>
        <w:rPr>
          <w:spacing w:val="-1"/>
          <w:sz w:val="24"/>
        </w:rPr>
        <w:t xml:space="preserve"> </w:t>
      </w:r>
      <w:r>
        <w:rPr>
          <w:sz w:val="24"/>
        </w:rPr>
        <w:t>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w:t>
      </w:r>
      <w:r>
        <w:rPr>
          <w:spacing w:val="-2"/>
          <w:sz w:val="24"/>
        </w:rPr>
        <w:t xml:space="preserve"> </w:t>
      </w:r>
      <w:r>
        <w:rPr>
          <w:sz w:val="24"/>
        </w:rPr>
        <w:t>насыщает</w:t>
      </w:r>
      <w:r>
        <w:rPr>
          <w:spacing w:val="-2"/>
          <w:sz w:val="24"/>
        </w:rPr>
        <w:t xml:space="preserve"> </w:t>
      </w:r>
      <w:r>
        <w:rPr>
          <w:sz w:val="24"/>
        </w:rPr>
        <w:t>жизнь</w:t>
      </w:r>
      <w:r>
        <w:rPr>
          <w:spacing w:val="-2"/>
          <w:sz w:val="24"/>
        </w:rPr>
        <w:t xml:space="preserve"> </w:t>
      </w:r>
      <w:r>
        <w:rPr>
          <w:sz w:val="24"/>
        </w:rPr>
        <w:t>детей</w:t>
      </w:r>
      <w:r>
        <w:rPr>
          <w:spacing w:val="-1"/>
          <w:sz w:val="24"/>
        </w:rPr>
        <w:t xml:space="preserve"> </w:t>
      </w:r>
      <w:r>
        <w:rPr>
          <w:sz w:val="24"/>
        </w:rPr>
        <w:t>проблемными</w:t>
      </w:r>
      <w:r>
        <w:rPr>
          <w:spacing w:val="-1"/>
          <w:sz w:val="24"/>
        </w:rPr>
        <w:t xml:space="preserve"> </w:t>
      </w:r>
      <w:r>
        <w:rPr>
          <w:sz w:val="24"/>
        </w:rPr>
        <w:t>практическими</w:t>
      </w:r>
      <w:r>
        <w:rPr>
          <w:spacing w:val="-4"/>
          <w:sz w:val="24"/>
        </w:rPr>
        <w:t xml:space="preserve"> </w:t>
      </w:r>
      <w:r>
        <w:rPr>
          <w:sz w:val="24"/>
        </w:rPr>
        <w:t>и</w:t>
      </w:r>
      <w:r>
        <w:rPr>
          <w:spacing w:val="-1"/>
          <w:sz w:val="24"/>
        </w:rPr>
        <w:t xml:space="preserve"> </w:t>
      </w:r>
      <w:r>
        <w:rPr>
          <w:sz w:val="24"/>
        </w:rPr>
        <w:t>познавательными</w:t>
      </w:r>
      <w:r>
        <w:rPr>
          <w:spacing w:val="-1"/>
          <w:sz w:val="24"/>
        </w:rPr>
        <w:t xml:space="preserve"> </w:t>
      </w:r>
      <w:r>
        <w:rPr>
          <w:sz w:val="24"/>
        </w:rPr>
        <w:t>ситуациями, в которых детям</w:t>
      </w:r>
      <w:r>
        <w:rPr>
          <w:spacing w:val="-1"/>
          <w:sz w:val="24"/>
        </w:rPr>
        <w:t xml:space="preserve"> </w:t>
      </w:r>
      <w:r>
        <w:rPr>
          <w:sz w:val="24"/>
        </w:rPr>
        <w:t>необходимо самостоятельно применить освоенные</w:t>
      </w:r>
      <w:r>
        <w:rPr>
          <w:spacing w:val="-1"/>
          <w:sz w:val="24"/>
        </w:rPr>
        <w:t xml:space="preserve"> </w:t>
      </w:r>
      <w:r>
        <w:rPr>
          <w:sz w:val="24"/>
        </w:rPr>
        <w:t>приемы. Всегда необходимо доброжелательно</w:t>
      </w:r>
      <w:r>
        <w:rPr>
          <w:spacing w:val="-1"/>
          <w:sz w:val="24"/>
        </w:rPr>
        <w:t xml:space="preserve"> </w:t>
      </w:r>
      <w:r>
        <w:rPr>
          <w:sz w:val="24"/>
        </w:rPr>
        <w:t>и заинтересованно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детским</w:t>
      </w:r>
      <w:r>
        <w:rPr>
          <w:spacing w:val="-2"/>
          <w:sz w:val="24"/>
        </w:rPr>
        <w:t xml:space="preserve"> </w:t>
      </w:r>
      <w:r>
        <w:rPr>
          <w:sz w:val="24"/>
        </w:rPr>
        <w:t>вопросам и проблемам,</w:t>
      </w:r>
      <w:r>
        <w:rPr>
          <w:spacing w:val="-1"/>
          <w:sz w:val="24"/>
        </w:rPr>
        <w:t xml:space="preserve"> </w:t>
      </w:r>
      <w:r>
        <w:rPr>
          <w:sz w:val="24"/>
        </w:rPr>
        <w:t>быть готовым стать партнером в обсуждении, поддерживать и направлять детскую познавательную</w:t>
      </w:r>
      <w:r>
        <w:rPr>
          <w:spacing w:val="40"/>
          <w:sz w:val="24"/>
        </w:rPr>
        <w:t xml:space="preserve"> </w:t>
      </w:r>
      <w:r>
        <w:rPr>
          <w:sz w:val="24"/>
        </w:rPr>
        <w:t>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E095296">
      <w:pPr>
        <w:pStyle w:val="8"/>
        <w:spacing w:line="276" w:lineRule="auto"/>
        <w:ind w:right="141" w:firstLine="708"/>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1D0279E8">
      <w:pPr>
        <w:pStyle w:val="11"/>
        <w:numPr>
          <w:ilvl w:val="2"/>
          <w:numId w:val="81"/>
        </w:numPr>
        <w:tabs>
          <w:tab w:val="left" w:pos="1556"/>
        </w:tabs>
        <w:spacing w:before="0" w:after="0" w:line="274" w:lineRule="exact"/>
        <w:ind w:left="1556" w:right="0" w:hanging="707"/>
        <w:jc w:val="both"/>
        <w:rPr>
          <w:sz w:val="24"/>
        </w:rPr>
      </w:pPr>
      <w:r>
        <w:rPr>
          <w:sz w:val="24"/>
        </w:rPr>
        <w:t>Дети</w:t>
      </w:r>
      <w:r>
        <w:rPr>
          <w:spacing w:val="9"/>
          <w:sz w:val="24"/>
        </w:rPr>
        <w:t xml:space="preserve"> </w:t>
      </w:r>
      <w:r>
        <w:rPr>
          <w:sz w:val="24"/>
        </w:rPr>
        <w:t>пяти-семи</w:t>
      </w:r>
      <w:r>
        <w:rPr>
          <w:spacing w:val="12"/>
          <w:sz w:val="24"/>
        </w:rPr>
        <w:t xml:space="preserve"> </w:t>
      </w:r>
      <w:r>
        <w:rPr>
          <w:sz w:val="24"/>
        </w:rPr>
        <w:t>лет</w:t>
      </w:r>
      <w:r>
        <w:rPr>
          <w:spacing w:val="11"/>
          <w:sz w:val="24"/>
        </w:rPr>
        <w:t xml:space="preserve"> </w:t>
      </w:r>
      <w:r>
        <w:rPr>
          <w:sz w:val="24"/>
        </w:rPr>
        <w:t>имеют</w:t>
      </w:r>
      <w:r>
        <w:rPr>
          <w:spacing w:val="11"/>
          <w:sz w:val="24"/>
        </w:rPr>
        <w:t xml:space="preserve"> </w:t>
      </w:r>
      <w:r>
        <w:rPr>
          <w:sz w:val="24"/>
        </w:rPr>
        <w:t>яркую</w:t>
      </w:r>
      <w:r>
        <w:rPr>
          <w:spacing w:val="11"/>
          <w:sz w:val="24"/>
        </w:rPr>
        <w:t xml:space="preserve"> </w:t>
      </w:r>
      <w:r>
        <w:rPr>
          <w:sz w:val="24"/>
        </w:rPr>
        <w:t>потребность</w:t>
      </w:r>
      <w:r>
        <w:rPr>
          <w:spacing w:val="11"/>
          <w:sz w:val="24"/>
        </w:rPr>
        <w:t xml:space="preserve"> </w:t>
      </w:r>
      <w:r>
        <w:rPr>
          <w:sz w:val="24"/>
        </w:rPr>
        <w:t>в</w:t>
      </w:r>
      <w:r>
        <w:rPr>
          <w:spacing w:val="10"/>
          <w:sz w:val="24"/>
        </w:rPr>
        <w:t xml:space="preserve"> </w:t>
      </w:r>
      <w:r>
        <w:rPr>
          <w:sz w:val="24"/>
        </w:rPr>
        <w:t>самоутверждении</w:t>
      </w:r>
      <w:r>
        <w:rPr>
          <w:spacing w:val="12"/>
          <w:sz w:val="24"/>
        </w:rPr>
        <w:t xml:space="preserve"> </w:t>
      </w:r>
      <w:r>
        <w:rPr>
          <w:sz w:val="24"/>
        </w:rPr>
        <w:t>и</w:t>
      </w:r>
      <w:r>
        <w:rPr>
          <w:spacing w:val="10"/>
          <w:sz w:val="24"/>
        </w:rPr>
        <w:t xml:space="preserve"> </w:t>
      </w:r>
      <w:r>
        <w:rPr>
          <w:sz w:val="24"/>
        </w:rPr>
        <w:t>признании</w:t>
      </w:r>
      <w:r>
        <w:rPr>
          <w:spacing w:val="12"/>
          <w:sz w:val="24"/>
        </w:rPr>
        <w:t xml:space="preserve"> </w:t>
      </w:r>
      <w:r>
        <w:rPr>
          <w:spacing w:val="-5"/>
          <w:sz w:val="24"/>
        </w:rPr>
        <w:t>со</w:t>
      </w:r>
    </w:p>
    <w:p w14:paraId="5DCB8A68">
      <w:pPr>
        <w:pStyle w:val="11"/>
        <w:spacing w:after="0" w:line="274" w:lineRule="exact"/>
        <w:jc w:val="both"/>
        <w:rPr>
          <w:sz w:val="24"/>
        </w:rPr>
        <w:sectPr>
          <w:headerReference r:id="rId257" w:type="default"/>
          <w:footerReference r:id="rId258" w:type="default"/>
          <w:pgSz w:w="12000" w:h="16970"/>
          <w:pgMar w:top="1000" w:right="708" w:bottom="280" w:left="992" w:header="254" w:footer="0" w:gutter="0"/>
          <w:cols w:space="720" w:num="1"/>
        </w:sectPr>
      </w:pPr>
    </w:p>
    <w:p w14:paraId="1E912B01">
      <w:pPr>
        <w:pStyle w:val="8"/>
        <w:spacing w:before="119" w:line="276" w:lineRule="auto"/>
        <w:ind w:right="137"/>
      </w:pPr>
      <w:r>
        <w:t>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w:t>
      </w:r>
      <w:r>
        <w:rPr>
          <w:spacing w:val="-1"/>
        </w:rPr>
        <w:t xml:space="preserve"> </w:t>
      </w:r>
      <w:r>
        <w:t>желание</w:t>
      </w:r>
      <w:r>
        <w:rPr>
          <w:spacing w:val="-1"/>
        </w:rPr>
        <w:t xml:space="preserve"> </w:t>
      </w:r>
      <w:r>
        <w:t>детей применять свои</w:t>
      </w:r>
      <w:r>
        <w:rPr>
          <w:spacing w:val="-2"/>
        </w:rPr>
        <w:t xml:space="preserve"> </w:t>
      </w:r>
      <w:r>
        <w:t>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3FF26E85">
      <w:pPr>
        <w:pStyle w:val="11"/>
        <w:numPr>
          <w:ilvl w:val="2"/>
          <w:numId w:val="81"/>
        </w:numPr>
        <w:tabs>
          <w:tab w:val="left" w:pos="1556"/>
        </w:tabs>
        <w:spacing w:before="1" w:after="0" w:line="278" w:lineRule="auto"/>
        <w:ind w:left="141" w:right="146" w:firstLine="708"/>
        <w:jc w:val="both"/>
        <w:rPr>
          <w:sz w:val="24"/>
        </w:rPr>
      </w:pPr>
      <w:r>
        <w:rPr>
          <w:sz w:val="24"/>
        </w:rPr>
        <w:t>Для поддержки детской инициативы педагогу рекомендуется использовать ряд способов и приемов.</w:t>
      </w:r>
    </w:p>
    <w:p w14:paraId="1443C490">
      <w:pPr>
        <w:pStyle w:val="11"/>
        <w:numPr>
          <w:ilvl w:val="0"/>
          <w:numId w:val="83"/>
        </w:numPr>
        <w:tabs>
          <w:tab w:val="left" w:pos="1272"/>
        </w:tabs>
        <w:spacing w:before="0" w:after="0" w:line="273" w:lineRule="auto"/>
        <w:ind w:left="160" w:right="145" w:firstLine="720"/>
        <w:jc w:val="both"/>
        <w:rPr>
          <w:sz w:val="24"/>
        </w:rPr>
      </w:pPr>
      <w:r>
        <w:rPr>
          <w:sz w:val="24"/>
        </w:rPr>
        <w:t>Не следует сразу помогать ребёнку, если он испытывает затруднения решения</w:t>
      </w:r>
      <w:r>
        <w:rPr>
          <w:spacing w:val="80"/>
          <w:sz w:val="24"/>
        </w:rPr>
        <w:t xml:space="preserve"> </w:t>
      </w:r>
      <w:r>
        <w:rPr>
          <w:sz w:val="24"/>
        </w:rPr>
        <w:t>задачи, важно побуждать его к самостоятельному решению, подбадривать и поощрять попытки найти</w:t>
      </w:r>
      <w:r>
        <w:rPr>
          <w:spacing w:val="-4"/>
          <w:sz w:val="24"/>
        </w:rPr>
        <w:t xml:space="preserve"> </w:t>
      </w:r>
      <w:r>
        <w:rPr>
          <w:sz w:val="24"/>
        </w:rPr>
        <w:t>решение.</w:t>
      </w:r>
      <w:r>
        <w:rPr>
          <w:spacing w:val="-2"/>
          <w:sz w:val="24"/>
        </w:rPr>
        <w:t xml:space="preserve"> </w:t>
      </w:r>
      <w:r>
        <w:rPr>
          <w:sz w:val="24"/>
        </w:rPr>
        <w:t>В</w:t>
      </w:r>
      <w:r>
        <w:rPr>
          <w:spacing w:val="-4"/>
          <w:sz w:val="24"/>
        </w:rPr>
        <w:t xml:space="preserve"> </w:t>
      </w:r>
      <w:r>
        <w:rPr>
          <w:sz w:val="24"/>
        </w:rPr>
        <w:t>случае</w:t>
      </w:r>
      <w:r>
        <w:rPr>
          <w:spacing w:val="-3"/>
          <w:sz w:val="24"/>
        </w:rPr>
        <w:t xml:space="preserve"> </w:t>
      </w:r>
      <w:r>
        <w:rPr>
          <w:sz w:val="24"/>
        </w:rPr>
        <w:t>необходимости</w:t>
      </w:r>
      <w:r>
        <w:rPr>
          <w:spacing w:val="-4"/>
          <w:sz w:val="24"/>
        </w:rPr>
        <w:t xml:space="preserve"> </w:t>
      </w:r>
      <w:r>
        <w:rPr>
          <w:sz w:val="24"/>
        </w:rPr>
        <w:t>оказания</w:t>
      </w:r>
      <w:r>
        <w:rPr>
          <w:spacing w:val="-2"/>
          <w:sz w:val="24"/>
        </w:rPr>
        <w:t xml:space="preserve"> </w:t>
      </w:r>
      <w:r>
        <w:rPr>
          <w:sz w:val="24"/>
        </w:rPr>
        <w:t>помощи</w:t>
      </w:r>
      <w:r>
        <w:rPr>
          <w:spacing w:val="-4"/>
          <w:sz w:val="24"/>
        </w:rPr>
        <w:t xml:space="preserve"> </w:t>
      </w:r>
      <w:r>
        <w:rPr>
          <w:sz w:val="24"/>
        </w:rPr>
        <w:t>ребёнку, педагог</w:t>
      </w:r>
      <w:r>
        <w:rPr>
          <w:spacing w:val="-2"/>
          <w:sz w:val="24"/>
        </w:rPr>
        <w:t xml:space="preserve"> </w:t>
      </w:r>
      <w:r>
        <w:rPr>
          <w:sz w:val="24"/>
        </w:rPr>
        <w:t>сначала</w:t>
      </w:r>
      <w:r>
        <w:rPr>
          <w:spacing w:val="-3"/>
          <w:sz w:val="24"/>
        </w:rPr>
        <w:t xml:space="preserve"> </w:t>
      </w:r>
      <w:r>
        <w:rPr>
          <w:sz w:val="24"/>
        </w:rPr>
        <w:t>стремится</w:t>
      </w:r>
      <w:r>
        <w:rPr>
          <w:spacing w:val="-2"/>
          <w:sz w:val="24"/>
        </w:rPr>
        <w:t xml:space="preserve"> </w:t>
      </w:r>
      <w:r>
        <w:rPr>
          <w:sz w:val="24"/>
        </w:rPr>
        <w:t>к её минимизации: лучше дать совет, задать наводящие вопросы, активизировать имеющийся у ребёнка прошлый опыт.</w:t>
      </w:r>
    </w:p>
    <w:p w14:paraId="6A66AA72">
      <w:pPr>
        <w:pStyle w:val="11"/>
        <w:numPr>
          <w:ilvl w:val="0"/>
          <w:numId w:val="83"/>
        </w:numPr>
        <w:tabs>
          <w:tab w:val="left" w:pos="1181"/>
        </w:tabs>
        <w:spacing w:before="0" w:after="0" w:line="273" w:lineRule="auto"/>
        <w:ind w:left="160" w:right="147" w:firstLine="720"/>
        <w:jc w:val="both"/>
        <w:rPr>
          <w:sz w:val="24"/>
        </w:rPr>
      </w:pPr>
      <w:r>
        <w:rPr>
          <w:sz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2E56D4">
      <w:pPr>
        <w:pStyle w:val="11"/>
        <w:numPr>
          <w:ilvl w:val="0"/>
          <w:numId w:val="83"/>
        </w:numPr>
        <w:tabs>
          <w:tab w:val="left" w:pos="1181"/>
        </w:tabs>
        <w:spacing w:before="0" w:after="0" w:line="273" w:lineRule="auto"/>
        <w:ind w:left="160" w:right="143" w:firstLine="720"/>
        <w:jc w:val="both"/>
        <w:rPr>
          <w:sz w:val="24"/>
        </w:rPr>
      </w:pPr>
      <w:r>
        <w:rPr>
          <w:sz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w:t>
      </w:r>
      <w:r>
        <w:rPr>
          <w:spacing w:val="-1"/>
          <w:sz w:val="24"/>
        </w:rPr>
        <w:t xml:space="preserve"> </w:t>
      </w:r>
      <w:r>
        <w:rPr>
          <w:sz w:val="24"/>
        </w:rPr>
        <w:t>Необходимо поддерживать у них ощущение своего взросления, вселять уверенность в своих силах.</w:t>
      </w:r>
    </w:p>
    <w:p w14:paraId="62D8B677">
      <w:pPr>
        <w:pStyle w:val="11"/>
        <w:numPr>
          <w:ilvl w:val="0"/>
          <w:numId w:val="83"/>
        </w:numPr>
        <w:tabs>
          <w:tab w:val="left" w:pos="1171"/>
        </w:tabs>
        <w:spacing w:before="0" w:after="0" w:line="273" w:lineRule="auto"/>
        <w:ind w:left="160" w:right="140" w:firstLine="720"/>
        <w:jc w:val="both"/>
        <w:rPr>
          <w:sz w:val="24"/>
        </w:rPr>
      </w:pPr>
      <w:r>
        <w:rPr>
          <w:sz w:val="24"/>
        </w:rPr>
        <w:t>Педагог может акцентировать внимание</w:t>
      </w:r>
      <w:r>
        <w:rPr>
          <w:spacing w:val="-2"/>
          <w:sz w:val="24"/>
        </w:rPr>
        <w:t xml:space="preserve"> </w:t>
      </w:r>
      <w:r>
        <w:rPr>
          <w:sz w:val="24"/>
        </w:rPr>
        <w:t>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017E8DFB">
      <w:pPr>
        <w:pStyle w:val="11"/>
        <w:numPr>
          <w:ilvl w:val="0"/>
          <w:numId w:val="83"/>
        </w:numPr>
        <w:tabs>
          <w:tab w:val="left" w:pos="1170"/>
        </w:tabs>
        <w:spacing w:before="4" w:after="0" w:line="273" w:lineRule="auto"/>
        <w:ind w:left="160" w:right="141" w:firstLine="700"/>
        <w:jc w:val="both"/>
        <w:rPr>
          <w:sz w:val="24"/>
        </w:rPr>
      </w:pPr>
      <w:r>
        <w:rPr>
          <w:sz w:val="24"/>
        </w:rPr>
        <w:t>Создание творческих ситуаций в игровой, музыкальной, изобразительной</w:t>
      </w:r>
      <w:r>
        <w:rPr>
          <w:spacing w:val="40"/>
          <w:sz w:val="24"/>
        </w:rPr>
        <w:t xml:space="preserve"> </w:t>
      </w:r>
      <w:r>
        <w:rPr>
          <w:sz w:val="24"/>
        </w:rPr>
        <w:t>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270BFE76">
      <w:pPr>
        <w:pStyle w:val="11"/>
        <w:numPr>
          <w:ilvl w:val="0"/>
          <w:numId w:val="83"/>
        </w:numPr>
        <w:tabs>
          <w:tab w:val="left" w:pos="1166"/>
        </w:tabs>
        <w:spacing w:before="0" w:after="0" w:line="273" w:lineRule="auto"/>
        <w:ind w:left="160" w:right="142" w:firstLine="700"/>
        <w:jc w:val="both"/>
        <w:rPr>
          <w:sz w:val="24"/>
        </w:rPr>
      </w:pPr>
      <w:r>
        <w:rPr>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w:t>
      </w:r>
    </w:p>
    <w:p w14:paraId="77EDBDC3">
      <w:pPr>
        <w:pStyle w:val="11"/>
        <w:spacing w:after="0" w:line="273" w:lineRule="auto"/>
        <w:jc w:val="both"/>
        <w:rPr>
          <w:sz w:val="24"/>
        </w:rPr>
        <w:sectPr>
          <w:headerReference r:id="rId259" w:type="default"/>
          <w:footerReference r:id="rId260" w:type="default"/>
          <w:pgSz w:w="12000" w:h="16970"/>
          <w:pgMar w:top="1000" w:right="708" w:bottom="280" w:left="992" w:header="254" w:footer="0" w:gutter="0"/>
          <w:cols w:space="720" w:num="1"/>
        </w:sectPr>
      </w:pPr>
    </w:p>
    <w:p w14:paraId="64635D90">
      <w:pPr>
        <w:pStyle w:val="8"/>
        <w:spacing w:before="119" w:line="278" w:lineRule="auto"/>
        <w:ind w:left="160"/>
        <w:jc w:val="left"/>
      </w:pPr>
      <w:r>
        <w:t>в</w:t>
      </w:r>
      <w:r>
        <w:rPr>
          <w:spacing w:val="40"/>
        </w:rPr>
        <w:t xml:space="preserve"> </w:t>
      </w:r>
      <w:r>
        <w:t>таких</w:t>
      </w:r>
      <w:r>
        <w:rPr>
          <w:spacing w:val="40"/>
        </w:rPr>
        <w:t xml:space="preserve"> </w:t>
      </w:r>
      <w:r>
        <w:t>предметах,</w:t>
      </w:r>
      <w:r>
        <w:rPr>
          <w:spacing w:val="40"/>
        </w:rPr>
        <w:t xml:space="preserve"> </w:t>
      </w:r>
      <w:r>
        <w:t>дети</w:t>
      </w:r>
      <w:r>
        <w:rPr>
          <w:spacing w:val="40"/>
        </w:rPr>
        <w:t xml:space="preserve"> </w:t>
      </w:r>
      <w:r>
        <w:t>учатся</w:t>
      </w:r>
      <w:r>
        <w:rPr>
          <w:spacing w:val="40"/>
        </w:rPr>
        <w:t xml:space="preserve"> </w:t>
      </w:r>
      <w:r>
        <w:t>рассуждать,</w:t>
      </w:r>
      <w:r>
        <w:rPr>
          <w:spacing w:val="40"/>
        </w:rPr>
        <w:t xml:space="preserve"> </w:t>
      </w:r>
      <w:r>
        <w:t>анализировать,</w:t>
      </w:r>
      <w:r>
        <w:rPr>
          <w:spacing w:val="40"/>
        </w:rPr>
        <w:t xml:space="preserve"> </w:t>
      </w:r>
      <w:r>
        <w:t>отстаивать</w:t>
      </w:r>
      <w:r>
        <w:rPr>
          <w:spacing w:val="40"/>
        </w:rPr>
        <w:t xml:space="preserve"> </w:t>
      </w:r>
      <w:r>
        <w:t>свою</w:t>
      </w:r>
      <w:r>
        <w:rPr>
          <w:spacing w:val="40"/>
        </w:rPr>
        <w:t xml:space="preserve"> </w:t>
      </w:r>
      <w:r>
        <w:t>точку</w:t>
      </w:r>
      <w:r>
        <w:rPr>
          <w:spacing w:val="40"/>
        </w:rPr>
        <w:t xml:space="preserve"> </w:t>
      </w:r>
      <w:r>
        <w:t>зрения,</w:t>
      </w:r>
      <w:r>
        <w:rPr>
          <w:spacing w:val="80"/>
        </w:rPr>
        <w:t xml:space="preserve"> </w:t>
      </w:r>
      <w:r>
        <w:t>строить предположения, испытывают радость открытия и познания.</w:t>
      </w:r>
    </w:p>
    <w:p w14:paraId="4D517812">
      <w:pPr>
        <w:pStyle w:val="8"/>
        <w:ind w:left="0"/>
        <w:jc w:val="left"/>
      </w:pPr>
    </w:p>
    <w:p w14:paraId="09643BC8">
      <w:pPr>
        <w:pStyle w:val="2"/>
        <w:numPr>
          <w:ilvl w:val="1"/>
          <w:numId w:val="84"/>
        </w:numPr>
        <w:tabs>
          <w:tab w:val="left" w:pos="1563"/>
        </w:tabs>
        <w:spacing w:before="0" w:after="0" w:line="276" w:lineRule="auto"/>
        <w:ind w:left="141" w:right="162" w:firstLine="708"/>
        <w:jc w:val="both"/>
      </w:pPr>
      <w:r>
        <w:t>Особенности взаимодействия педагогического коллектива с семьями обучающихся.</w:t>
      </w:r>
    </w:p>
    <w:p w14:paraId="0A405269">
      <w:pPr>
        <w:pStyle w:val="11"/>
        <w:numPr>
          <w:ilvl w:val="2"/>
          <w:numId w:val="84"/>
        </w:numPr>
        <w:tabs>
          <w:tab w:val="left" w:pos="1492"/>
        </w:tabs>
        <w:spacing w:before="0" w:after="0" w:line="276" w:lineRule="auto"/>
        <w:ind w:left="141" w:right="167" w:firstLine="708"/>
        <w:jc w:val="both"/>
        <w:rPr>
          <w:sz w:val="24"/>
        </w:rPr>
      </w:pPr>
      <w:r>
        <w:rPr>
          <w:sz w:val="24"/>
        </w:rPr>
        <w:t>Главными целями взаимодействия педагогического коллектива ДОО с семьями обучающихся дошкольного возраста являются:</w:t>
      </w:r>
    </w:p>
    <w:p w14:paraId="6F568E1C">
      <w:pPr>
        <w:pStyle w:val="8"/>
        <w:spacing w:line="276" w:lineRule="auto"/>
        <w:ind w:left="160" w:right="164" w:firstLine="700"/>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46F8CC7">
      <w:pPr>
        <w:pStyle w:val="8"/>
        <w:spacing w:line="276" w:lineRule="auto"/>
        <w:ind w:left="160" w:right="169" w:firstLine="700"/>
      </w:pPr>
      <w:r>
        <w:t>обеспечение единства подходов к воспитанию и обучению детей в условиях ДОО и семьи; повышение воспитательного потенциала семьи.</w:t>
      </w:r>
    </w:p>
    <w:p w14:paraId="2F42BD39">
      <w:pPr>
        <w:pStyle w:val="11"/>
        <w:numPr>
          <w:ilvl w:val="2"/>
          <w:numId w:val="84"/>
        </w:numPr>
        <w:tabs>
          <w:tab w:val="left" w:pos="1498"/>
        </w:tabs>
        <w:spacing w:before="0" w:after="0" w:line="276" w:lineRule="auto"/>
        <w:ind w:left="160" w:right="169" w:firstLine="700"/>
        <w:jc w:val="both"/>
        <w:rPr>
          <w:sz w:val="24"/>
        </w:rPr>
      </w:pPr>
      <w:r>
        <w:rPr>
          <w:sz w:val="24"/>
        </w:rPr>
        <w:t>Эта деятельность должна дополнять, поддерживать и тактично направлять воспитательные</w:t>
      </w:r>
      <w:r>
        <w:rPr>
          <w:spacing w:val="-2"/>
          <w:sz w:val="24"/>
        </w:rPr>
        <w:t xml:space="preserve"> </w:t>
      </w:r>
      <w:r>
        <w:rPr>
          <w:sz w:val="24"/>
        </w:rPr>
        <w:t>действия</w:t>
      </w:r>
      <w:r>
        <w:rPr>
          <w:spacing w:val="-1"/>
          <w:sz w:val="24"/>
        </w:rPr>
        <w:t xml:space="preserve"> </w:t>
      </w:r>
      <w:r>
        <w:rPr>
          <w:sz w:val="24"/>
        </w:rPr>
        <w:t>родителей (законных представителей)</w:t>
      </w:r>
      <w:r>
        <w:rPr>
          <w:spacing w:val="-2"/>
          <w:sz w:val="24"/>
        </w:rPr>
        <w:t xml:space="preserve"> </w:t>
      </w:r>
      <w:r>
        <w:rPr>
          <w:sz w:val="24"/>
        </w:rPr>
        <w:t>детей младенческого,</w:t>
      </w:r>
      <w:r>
        <w:rPr>
          <w:spacing w:val="-1"/>
          <w:sz w:val="24"/>
        </w:rPr>
        <w:t xml:space="preserve"> </w:t>
      </w:r>
      <w:r>
        <w:rPr>
          <w:sz w:val="24"/>
        </w:rPr>
        <w:t>раннего</w:t>
      </w:r>
      <w:r>
        <w:rPr>
          <w:spacing w:val="-1"/>
          <w:sz w:val="24"/>
        </w:rPr>
        <w:t xml:space="preserve"> </w:t>
      </w:r>
      <w:r>
        <w:rPr>
          <w:sz w:val="24"/>
        </w:rPr>
        <w:t>и дошкольного возрастов.</w:t>
      </w:r>
    </w:p>
    <w:p w14:paraId="53B49FB2">
      <w:pPr>
        <w:pStyle w:val="11"/>
        <w:numPr>
          <w:ilvl w:val="2"/>
          <w:numId w:val="84"/>
        </w:numPr>
        <w:tabs>
          <w:tab w:val="left" w:pos="1480"/>
        </w:tabs>
        <w:spacing w:before="0" w:after="0" w:line="240" w:lineRule="auto"/>
        <w:ind w:left="1480" w:right="0" w:hanging="619"/>
        <w:jc w:val="both"/>
        <w:rPr>
          <w:sz w:val="24"/>
        </w:rPr>
      </w:pPr>
      <w:r>
        <w:rPr>
          <w:sz w:val="24"/>
        </w:rPr>
        <w:t>Достижение</w:t>
      </w:r>
      <w:r>
        <w:rPr>
          <w:spacing w:val="-7"/>
          <w:sz w:val="24"/>
        </w:rPr>
        <w:t xml:space="preserve"> </w:t>
      </w:r>
      <w:r>
        <w:rPr>
          <w:sz w:val="24"/>
        </w:rPr>
        <w:t>этих</w:t>
      </w:r>
      <w:r>
        <w:rPr>
          <w:spacing w:val="-4"/>
          <w:sz w:val="24"/>
        </w:rPr>
        <w:t xml:space="preserve"> </w:t>
      </w:r>
      <w:r>
        <w:rPr>
          <w:sz w:val="24"/>
        </w:rPr>
        <w:t>целей</w:t>
      </w:r>
      <w:r>
        <w:rPr>
          <w:spacing w:val="-4"/>
          <w:sz w:val="24"/>
        </w:rPr>
        <w:t xml:space="preserve"> </w:t>
      </w:r>
      <w:r>
        <w:rPr>
          <w:sz w:val="24"/>
        </w:rPr>
        <w:t>должно</w:t>
      </w:r>
      <w:r>
        <w:rPr>
          <w:spacing w:val="-3"/>
          <w:sz w:val="24"/>
        </w:rPr>
        <w:t xml:space="preserve"> </w:t>
      </w:r>
      <w:r>
        <w:rPr>
          <w:sz w:val="24"/>
        </w:rPr>
        <w:t>осуществляться</w:t>
      </w:r>
      <w:r>
        <w:rPr>
          <w:spacing w:val="-3"/>
          <w:sz w:val="24"/>
        </w:rPr>
        <w:t xml:space="preserve"> </w:t>
      </w:r>
      <w:r>
        <w:rPr>
          <w:sz w:val="24"/>
        </w:rPr>
        <w:t>через</w:t>
      </w:r>
      <w:r>
        <w:rPr>
          <w:spacing w:val="-4"/>
          <w:sz w:val="24"/>
        </w:rPr>
        <w:t xml:space="preserve"> </w:t>
      </w:r>
      <w:r>
        <w:rPr>
          <w:sz w:val="24"/>
        </w:rPr>
        <w:t>решение</w:t>
      </w:r>
      <w:r>
        <w:rPr>
          <w:spacing w:val="-4"/>
          <w:sz w:val="24"/>
        </w:rPr>
        <w:t xml:space="preserve"> </w:t>
      </w:r>
      <w:r>
        <w:rPr>
          <w:sz w:val="24"/>
        </w:rPr>
        <w:t>основных</w:t>
      </w:r>
      <w:r>
        <w:rPr>
          <w:spacing w:val="-2"/>
          <w:sz w:val="24"/>
        </w:rPr>
        <w:t xml:space="preserve"> задач:</w:t>
      </w:r>
    </w:p>
    <w:p w14:paraId="6D07B74E">
      <w:pPr>
        <w:pStyle w:val="11"/>
        <w:numPr>
          <w:ilvl w:val="0"/>
          <w:numId w:val="85"/>
        </w:numPr>
        <w:tabs>
          <w:tab w:val="left" w:pos="1132"/>
        </w:tabs>
        <w:spacing w:before="38" w:after="0" w:line="276" w:lineRule="auto"/>
        <w:ind w:left="160" w:right="165" w:firstLine="700"/>
        <w:jc w:val="both"/>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1024CD20">
      <w:pPr>
        <w:pStyle w:val="11"/>
        <w:numPr>
          <w:ilvl w:val="0"/>
          <w:numId w:val="85"/>
        </w:numPr>
        <w:tabs>
          <w:tab w:val="left" w:pos="1133"/>
        </w:tabs>
        <w:spacing w:before="1" w:after="0" w:line="276" w:lineRule="auto"/>
        <w:ind w:left="160" w:right="166" w:firstLine="720"/>
        <w:jc w:val="both"/>
        <w:rPr>
          <w:sz w:val="24"/>
        </w:rPr>
      </w:pPr>
      <w:r>
        <w:rPr>
          <w:sz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723D14D">
      <w:pPr>
        <w:pStyle w:val="11"/>
        <w:numPr>
          <w:ilvl w:val="0"/>
          <w:numId w:val="85"/>
        </w:numPr>
        <w:tabs>
          <w:tab w:val="left" w:pos="1133"/>
        </w:tabs>
        <w:spacing w:before="0" w:after="0" w:line="276" w:lineRule="auto"/>
        <w:ind w:left="160" w:right="166" w:firstLine="720"/>
        <w:jc w:val="both"/>
        <w:rPr>
          <w:sz w:val="24"/>
        </w:rPr>
      </w:pPr>
      <w:r>
        <w:rPr>
          <w:sz w:val="24"/>
        </w:rPr>
        <w:t>способствование развитию ответственного и осознанного родительства как базовой основы благополучия семьи;</w:t>
      </w:r>
    </w:p>
    <w:p w14:paraId="2600705F">
      <w:pPr>
        <w:pStyle w:val="11"/>
        <w:numPr>
          <w:ilvl w:val="0"/>
          <w:numId w:val="85"/>
        </w:numPr>
        <w:tabs>
          <w:tab w:val="left" w:pos="1133"/>
        </w:tabs>
        <w:spacing w:before="0" w:after="0" w:line="276" w:lineRule="auto"/>
        <w:ind w:left="160" w:right="167" w:firstLine="720"/>
        <w:jc w:val="both"/>
        <w:rPr>
          <w:sz w:val="24"/>
        </w:rPr>
      </w:pPr>
      <w:r>
        <w:rPr>
          <w:sz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6D86E9C5">
      <w:pPr>
        <w:pStyle w:val="11"/>
        <w:numPr>
          <w:ilvl w:val="0"/>
          <w:numId w:val="85"/>
        </w:numPr>
        <w:tabs>
          <w:tab w:val="left" w:pos="1133"/>
        </w:tabs>
        <w:spacing w:before="0" w:after="0" w:line="240" w:lineRule="auto"/>
        <w:ind w:left="1133" w:right="0" w:hanging="253"/>
        <w:jc w:val="both"/>
        <w:rPr>
          <w:sz w:val="24"/>
        </w:rPr>
      </w:pPr>
      <w:r>
        <w:rPr>
          <w:sz w:val="24"/>
        </w:rPr>
        <w:t>вовлечение</w:t>
      </w:r>
      <w:r>
        <w:rPr>
          <w:spacing w:val="-8"/>
          <w:sz w:val="24"/>
        </w:rPr>
        <w:t xml:space="preserve"> </w:t>
      </w:r>
      <w:r>
        <w:rPr>
          <w:sz w:val="24"/>
        </w:rPr>
        <w:t>родителей</w:t>
      </w:r>
      <w:r>
        <w:rPr>
          <w:spacing w:val="-5"/>
          <w:sz w:val="24"/>
        </w:rPr>
        <w:t xml:space="preserve"> </w:t>
      </w:r>
      <w:r>
        <w:rPr>
          <w:sz w:val="24"/>
        </w:rPr>
        <w:t>(законных</w:t>
      </w:r>
      <w:r>
        <w:rPr>
          <w:spacing w:val="-5"/>
          <w:sz w:val="24"/>
        </w:rPr>
        <w:t xml:space="preserve"> </w:t>
      </w:r>
      <w:r>
        <w:rPr>
          <w:sz w:val="24"/>
        </w:rPr>
        <w:t>представителей)</w:t>
      </w:r>
      <w:r>
        <w:rPr>
          <w:spacing w:val="-5"/>
          <w:sz w:val="24"/>
        </w:rPr>
        <w:t xml:space="preserve"> </w:t>
      </w:r>
      <w:r>
        <w:rPr>
          <w:sz w:val="24"/>
        </w:rPr>
        <w:t>в</w:t>
      </w:r>
      <w:r>
        <w:rPr>
          <w:spacing w:val="-7"/>
          <w:sz w:val="24"/>
        </w:rPr>
        <w:t xml:space="preserve"> </w:t>
      </w:r>
      <w:r>
        <w:rPr>
          <w:sz w:val="24"/>
        </w:rPr>
        <w:t>образовательный</w:t>
      </w:r>
      <w:r>
        <w:rPr>
          <w:spacing w:val="-4"/>
          <w:sz w:val="24"/>
        </w:rPr>
        <w:t xml:space="preserve"> </w:t>
      </w:r>
      <w:r>
        <w:rPr>
          <w:spacing w:val="-2"/>
          <w:sz w:val="24"/>
        </w:rPr>
        <w:t>процесс.</w:t>
      </w:r>
    </w:p>
    <w:p w14:paraId="380D18F4">
      <w:pPr>
        <w:pStyle w:val="11"/>
        <w:numPr>
          <w:ilvl w:val="2"/>
          <w:numId w:val="84"/>
        </w:numPr>
        <w:tabs>
          <w:tab w:val="left" w:pos="1491"/>
        </w:tabs>
        <w:spacing w:before="41" w:after="0" w:line="276" w:lineRule="auto"/>
        <w:ind w:left="160" w:right="164" w:firstLine="720"/>
        <w:jc w:val="both"/>
        <w:rPr>
          <w:sz w:val="24"/>
        </w:rPr>
      </w:pPr>
      <w:r>
        <w:rPr>
          <w:sz w:val="24"/>
        </w:rPr>
        <w:t>Построение взаимодействия с родителями (законными представителями) должно придерживаться следующих принципов:</w:t>
      </w:r>
    </w:p>
    <w:p w14:paraId="10526E38">
      <w:pPr>
        <w:pStyle w:val="11"/>
        <w:numPr>
          <w:ilvl w:val="0"/>
          <w:numId w:val="86"/>
        </w:numPr>
        <w:tabs>
          <w:tab w:val="left" w:pos="1176"/>
        </w:tabs>
        <w:spacing w:before="0" w:after="0" w:line="271" w:lineRule="auto"/>
        <w:ind w:left="160" w:right="162" w:firstLine="720"/>
        <w:jc w:val="both"/>
        <w:rPr>
          <w:sz w:val="24"/>
        </w:rPr>
      </w:pPr>
      <w:r>
        <w:rPr>
          <w:sz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6D33DE60">
      <w:pPr>
        <w:pStyle w:val="11"/>
        <w:numPr>
          <w:ilvl w:val="0"/>
          <w:numId w:val="86"/>
        </w:numPr>
        <w:tabs>
          <w:tab w:val="left" w:pos="1181"/>
        </w:tabs>
        <w:spacing w:before="6" w:after="0" w:line="273" w:lineRule="auto"/>
        <w:ind w:left="160" w:right="157" w:firstLine="720"/>
        <w:jc w:val="both"/>
        <w:rPr>
          <w:sz w:val="24"/>
        </w:rPr>
      </w:pPr>
      <w:r>
        <w:rPr>
          <w:sz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8FC6DD4">
      <w:pPr>
        <w:pStyle w:val="11"/>
        <w:numPr>
          <w:ilvl w:val="0"/>
          <w:numId w:val="86"/>
        </w:numPr>
        <w:tabs>
          <w:tab w:val="left" w:pos="1176"/>
        </w:tabs>
        <w:spacing w:before="0" w:after="0" w:line="273" w:lineRule="auto"/>
        <w:ind w:left="160" w:right="162" w:firstLine="720"/>
        <w:jc w:val="both"/>
        <w:rPr>
          <w:sz w:val="24"/>
        </w:rPr>
      </w:pPr>
      <w:r>
        <w:rPr>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w:t>
      </w:r>
      <w:r>
        <w:rPr>
          <w:spacing w:val="40"/>
          <w:sz w:val="24"/>
        </w:rPr>
        <w:t xml:space="preserve"> </w:t>
      </w:r>
      <w:r>
        <w:rPr>
          <w:sz w:val="24"/>
        </w:rPr>
        <w:t>разумно</w:t>
      </w:r>
      <w:r>
        <w:rPr>
          <w:spacing w:val="38"/>
          <w:sz w:val="24"/>
        </w:rPr>
        <w:t xml:space="preserve"> </w:t>
      </w:r>
      <w:r>
        <w:rPr>
          <w:sz w:val="24"/>
        </w:rPr>
        <w:t>использовать</w:t>
      </w:r>
      <w:r>
        <w:rPr>
          <w:spacing w:val="36"/>
          <w:sz w:val="24"/>
        </w:rPr>
        <w:t xml:space="preserve"> </w:t>
      </w:r>
      <w:r>
        <w:rPr>
          <w:sz w:val="24"/>
        </w:rPr>
        <w:t>полученную</w:t>
      </w:r>
      <w:r>
        <w:rPr>
          <w:spacing w:val="39"/>
          <w:sz w:val="24"/>
        </w:rPr>
        <w:t xml:space="preserve"> </w:t>
      </w:r>
      <w:r>
        <w:rPr>
          <w:sz w:val="24"/>
        </w:rPr>
        <w:t>информацию</w:t>
      </w:r>
      <w:r>
        <w:rPr>
          <w:spacing w:val="39"/>
          <w:sz w:val="24"/>
        </w:rPr>
        <w:t xml:space="preserve"> </w:t>
      </w:r>
      <w:r>
        <w:rPr>
          <w:sz w:val="24"/>
        </w:rPr>
        <w:t>как</w:t>
      </w:r>
      <w:r>
        <w:rPr>
          <w:spacing w:val="39"/>
          <w:sz w:val="24"/>
        </w:rPr>
        <w:t xml:space="preserve"> </w:t>
      </w:r>
      <w:r>
        <w:rPr>
          <w:sz w:val="24"/>
        </w:rPr>
        <w:t>со</w:t>
      </w:r>
      <w:r>
        <w:rPr>
          <w:spacing w:val="38"/>
          <w:sz w:val="24"/>
        </w:rPr>
        <w:t xml:space="preserve"> </w:t>
      </w:r>
      <w:r>
        <w:rPr>
          <w:sz w:val="24"/>
        </w:rPr>
        <w:t>стороны</w:t>
      </w:r>
      <w:r>
        <w:rPr>
          <w:spacing w:val="35"/>
          <w:sz w:val="24"/>
        </w:rPr>
        <w:t xml:space="preserve"> </w:t>
      </w:r>
      <w:r>
        <w:rPr>
          <w:sz w:val="24"/>
        </w:rPr>
        <w:t>педагогов,</w:t>
      </w:r>
      <w:r>
        <w:rPr>
          <w:spacing w:val="38"/>
          <w:sz w:val="24"/>
        </w:rPr>
        <w:t xml:space="preserve"> </w:t>
      </w:r>
      <w:r>
        <w:rPr>
          <w:sz w:val="24"/>
        </w:rPr>
        <w:t>так</w:t>
      </w:r>
      <w:r>
        <w:rPr>
          <w:spacing w:val="39"/>
          <w:sz w:val="24"/>
        </w:rPr>
        <w:t xml:space="preserve"> </w:t>
      </w:r>
      <w:r>
        <w:rPr>
          <w:sz w:val="24"/>
        </w:rPr>
        <w:t>и</w:t>
      </w:r>
      <w:r>
        <w:rPr>
          <w:spacing w:val="39"/>
          <w:sz w:val="24"/>
        </w:rPr>
        <w:t xml:space="preserve"> </w:t>
      </w:r>
      <w:r>
        <w:rPr>
          <w:sz w:val="24"/>
        </w:rPr>
        <w:t>со</w:t>
      </w:r>
      <w:r>
        <w:rPr>
          <w:spacing w:val="39"/>
          <w:sz w:val="24"/>
        </w:rPr>
        <w:t xml:space="preserve"> </w:t>
      </w:r>
      <w:r>
        <w:rPr>
          <w:spacing w:val="-2"/>
          <w:sz w:val="24"/>
        </w:rPr>
        <w:t>стороны</w:t>
      </w:r>
    </w:p>
    <w:p w14:paraId="309A0E69">
      <w:pPr>
        <w:pStyle w:val="11"/>
        <w:spacing w:after="0" w:line="273" w:lineRule="auto"/>
        <w:jc w:val="both"/>
        <w:rPr>
          <w:sz w:val="24"/>
        </w:rPr>
        <w:sectPr>
          <w:headerReference r:id="rId261" w:type="default"/>
          <w:footerReference r:id="rId262" w:type="default"/>
          <w:pgSz w:w="12000" w:h="16970"/>
          <w:pgMar w:top="1000" w:right="708" w:bottom="280" w:left="992" w:header="254" w:footer="0" w:gutter="0"/>
          <w:cols w:space="720" w:num="1"/>
        </w:sectPr>
      </w:pPr>
    </w:p>
    <w:p w14:paraId="04F5A4D7">
      <w:pPr>
        <w:pStyle w:val="8"/>
        <w:spacing w:before="119"/>
        <w:ind w:left="160"/>
      </w:pPr>
      <w:r>
        <w:t>родителей</w:t>
      </w:r>
      <w:r>
        <w:rPr>
          <w:spacing w:val="-7"/>
        </w:rPr>
        <w:t xml:space="preserve"> </w:t>
      </w:r>
      <w:r>
        <w:t>(законных</w:t>
      </w:r>
      <w:r>
        <w:rPr>
          <w:spacing w:val="-3"/>
        </w:rPr>
        <w:t xml:space="preserve"> </w:t>
      </w:r>
      <w:r>
        <w:t>представителей)</w:t>
      </w:r>
      <w:r>
        <w:rPr>
          <w:spacing w:val="-5"/>
        </w:rPr>
        <w:t xml:space="preserve"> </w:t>
      </w:r>
      <w:r>
        <w:t>в</w:t>
      </w:r>
      <w:r>
        <w:rPr>
          <w:spacing w:val="-7"/>
        </w:rPr>
        <w:t xml:space="preserve"> </w:t>
      </w:r>
      <w:r>
        <w:t>интересах</w:t>
      </w:r>
      <w:r>
        <w:rPr>
          <w:spacing w:val="-2"/>
        </w:rPr>
        <w:t xml:space="preserve"> детей;</w:t>
      </w:r>
    </w:p>
    <w:p w14:paraId="6725B5E7">
      <w:pPr>
        <w:pStyle w:val="11"/>
        <w:numPr>
          <w:ilvl w:val="0"/>
          <w:numId w:val="86"/>
        </w:numPr>
        <w:tabs>
          <w:tab w:val="left" w:pos="1176"/>
        </w:tabs>
        <w:spacing w:before="43" w:after="0" w:line="273" w:lineRule="auto"/>
        <w:ind w:left="160" w:right="167" w:firstLine="720"/>
        <w:jc w:val="both"/>
        <w:rPr>
          <w:sz w:val="24"/>
        </w:rPr>
      </w:pPr>
      <w:r>
        <w:rPr>
          <w:sz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54D8F14C">
      <w:pPr>
        <w:pStyle w:val="11"/>
        <w:numPr>
          <w:ilvl w:val="0"/>
          <w:numId w:val="86"/>
        </w:numPr>
        <w:tabs>
          <w:tab w:val="left" w:pos="1166"/>
        </w:tabs>
        <w:spacing w:before="0" w:after="0" w:line="273" w:lineRule="auto"/>
        <w:ind w:left="160" w:right="160" w:firstLine="720"/>
        <w:jc w:val="both"/>
        <w:rPr>
          <w:sz w:val="24"/>
        </w:rPr>
      </w:pPr>
      <w:r>
        <w:rPr>
          <w:sz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57A1D785">
      <w:pPr>
        <w:pStyle w:val="11"/>
        <w:numPr>
          <w:ilvl w:val="2"/>
          <w:numId w:val="84"/>
        </w:numPr>
        <w:tabs>
          <w:tab w:val="left" w:pos="1491"/>
        </w:tabs>
        <w:spacing w:before="0" w:after="0" w:line="276" w:lineRule="auto"/>
        <w:ind w:left="160" w:right="164" w:firstLine="720"/>
        <w:jc w:val="both"/>
        <w:rPr>
          <w:sz w:val="24"/>
        </w:rPr>
      </w:pPr>
      <w:r>
        <w:rPr>
          <w:sz w:val="24"/>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Pr>
          <w:spacing w:val="-2"/>
          <w:sz w:val="24"/>
        </w:rPr>
        <w:t>направлениям:</w:t>
      </w:r>
    </w:p>
    <w:p w14:paraId="25FB902B">
      <w:pPr>
        <w:pStyle w:val="11"/>
        <w:numPr>
          <w:ilvl w:val="0"/>
          <w:numId w:val="87"/>
        </w:numPr>
        <w:tabs>
          <w:tab w:val="left" w:pos="1171"/>
        </w:tabs>
        <w:spacing w:before="0" w:after="0" w:line="273" w:lineRule="auto"/>
        <w:ind w:left="160" w:right="158" w:firstLine="720"/>
        <w:jc w:val="both"/>
        <w:rPr>
          <w:sz w:val="24"/>
        </w:rPr>
      </w:pPr>
      <w:r>
        <w:rPr>
          <w:sz w:val="24"/>
        </w:rPr>
        <w:t>диагностико-аналитическое</w:t>
      </w:r>
      <w:r>
        <w:rPr>
          <w:spacing w:val="-5"/>
          <w:sz w:val="24"/>
        </w:rPr>
        <w:t xml:space="preserve"> </w:t>
      </w:r>
      <w:r>
        <w:rPr>
          <w:sz w:val="24"/>
        </w:rPr>
        <w:t>направление</w:t>
      </w:r>
      <w:r>
        <w:rPr>
          <w:spacing w:val="-5"/>
          <w:sz w:val="24"/>
        </w:rPr>
        <w:t xml:space="preserve"> </w:t>
      </w:r>
      <w:r>
        <w:rPr>
          <w:sz w:val="24"/>
        </w:rPr>
        <w:t>включает</w:t>
      </w:r>
      <w:r>
        <w:rPr>
          <w:spacing w:val="-4"/>
          <w:sz w:val="24"/>
        </w:rPr>
        <w:t xml:space="preserve"> </w:t>
      </w:r>
      <w:r>
        <w:rPr>
          <w:sz w:val="24"/>
        </w:rPr>
        <w:t>получение</w:t>
      </w:r>
      <w:r>
        <w:rPr>
          <w:spacing w:val="-5"/>
          <w:sz w:val="24"/>
        </w:rPr>
        <w:t xml:space="preserve"> </w:t>
      </w:r>
      <w:r>
        <w:rPr>
          <w:sz w:val="24"/>
        </w:rPr>
        <w:t>и</w:t>
      </w:r>
      <w:r>
        <w:rPr>
          <w:spacing w:val="-4"/>
          <w:sz w:val="24"/>
        </w:rPr>
        <w:t xml:space="preserve"> </w:t>
      </w:r>
      <w:r>
        <w:rPr>
          <w:sz w:val="24"/>
        </w:rPr>
        <w:t>анализ</w:t>
      </w:r>
      <w:r>
        <w:rPr>
          <w:spacing w:val="-4"/>
          <w:sz w:val="24"/>
        </w:rPr>
        <w:t xml:space="preserve"> </w:t>
      </w:r>
      <w:r>
        <w:rPr>
          <w:sz w:val="24"/>
        </w:rPr>
        <w:t>данных</w:t>
      </w:r>
      <w:r>
        <w:rPr>
          <w:spacing w:val="-2"/>
          <w:sz w:val="24"/>
        </w:rPr>
        <w:t xml:space="preserve"> </w:t>
      </w:r>
      <w:r>
        <w:rPr>
          <w:sz w:val="24"/>
        </w:rPr>
        <w:t>о</w:t>
      </w:r>
      <w:r>
        <w:rPr>
          <w:spacing w:val="-4"/>
          <w:sz w:val="24"/>
        </w:rPr>
        <w:t xml:space="preserve"> </w:t>
      </w:r>
      <w:r>
        <w:rPr>
          <w:sz w:val="24"/>
        </w:rPr>
        <w:t>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2BFA5E12">
      <w:pPr>
        <w:pStyle w:val="11"/>
        <w:numPr>
          <w:ilvl w:val="0"/>
          <w:numId w:val="87"/>
        </w:numPr>
        <w:tabs>
          <w:tab w:val="left" w:pos="1181"/>
        </w:tabs>
        <w:spacing w:before="0" w:after="0" w:line="273" w:lineRule="auto"/>
        <w:ind w:left="160" w:right="162" w:firstLine="720"/>
        <w:jc w:val="both"/>
        <w:rPr>
          <w:sz w:val="24"/>
        </w:rPr>
      </w:pPr>
      <w:r>
        <w:rPr>
          <w:sz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w:t>
      </w:r>
      <w:r>
        <w:rPr>
          <w:spacing w:val="40"/>
          <w:sz w:val="24"/>
        </w:rPr>
        <w:t xml:space="preserve"> </w:t>
      </w:r>
      <w:r>
        <w:rPr>
          <w:sz w:val="24"/>
        </w:rPr>
        <w:t>обучения и воспитания</w:t>
      </w:r>
      <w:r>
        <w:rPr>
          <w:spacing w:val="-1"/>
          <w:sz w:val="24"/>
        </w:rPr>
        <w:t xml:space="preserve"> </w:t>
      </w:r>
      <w:r>
        <w:rPr>
          <w:sz w:val="24"/>
        </w:rPr>
        <w:t>детей определенного возраста; ознакомление</w:t>
      </w:r>
      <w:r>
        <w:rPr>
          <w:spacing w:val="-2"/>
          <w:sz w:val="24"/>
        </w:rPr>
        <w:t xml:space="preserve"> </w:t>
      </w:r>
      <w:r>
        <w:rPr>
          <w:sz w:val="24"/>
        </w:rPr>
        <w:t>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208AF3DE">
      <w:pPr>
        <w:pStyle w:val="11"/>
        <w:numPr>
          <w:ilvl w:val="0"/>
          <w:numId w:val="87"/>
        </w:numPr>
        <w:tabs>
          <w:tab w:val="left" w:pos="1181"/>
        </w:tabs>
        <w:spacing w:before="0" w:after="0" w:line="273" w:lineRule="auto"/>
        <w:ind w:left="160" w:right="160" w:firstLine="720"/>
        <w:jc w:val="both"/>
        <w:rPr>
          <w:sz w:val="24"/>
        </w:rPr>
      </w:pPr>
      <w:r>
        <w:rPr>
          <w:sz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18D4B279">
      <w:pPr>
        <w:pStyle w:val="11"/>
        <w:numPr>
          <w:ilvl w:val="2"/>
          <w:numId w:val="84"/>
        </w:numPr>
        <w:tabs>
          <w:tab w:val="left" w:pos="1503"/>
        </w:tabs>
        <w:spacing w:before="6" w:after="0" w:line="276" w:lineRule="auto"/>
        <w:ind w:left="160" w:right="159" w:firstLine="720"/>
        <w:jc w:val="both"/>
        <w:rPr>
          <w:sz w:val="24"/>
        </w:rPr>
      </w:pPr>
      <w:r>
        <w:rPr>
          <w:sz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5BE66C75">
      <w:pPr>
        <w:pStyle w:val="11"/>
        <w:numPr>
          <w:ilvl w:val="2"/>
          <w:numId w:val="84"/>
        </w:numPr>
        <w:tabs>
          <w:tab w:val="left" w:pos="1503"/>
        </w:tabs>
        <w:spacing w:before="2" w:after="0" w:line="276" w:lineRule="auto"/>
        <w:ind w:left="160" w:right="161" w:firstLine="720"/>
        <w:jc w:val="both"/>
        <w:rPr>
          <w:sz w:val="24"/>
        </w:rPr>
      </w:pPr>
      <w:r>
        <w:rPr>
          <w:sz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051732EE">
      <w:pPr>
        <w:pStyle w:val="11"/>
        <w:numPr>
          <w:ilvl w:val="2"/>
          <w:numId w:val="84"/>
        </w:numPr>
        <w:tabs>
          <w:tab w:val="left" w:pos="1503"/>
        </w:tabs>
        <w:spacing w:before="0" w:after="0" w:line="278" w:lineRule="auto"/>
        <w:ind w:left="160" w:right="169" w:firstLine="720"/>
        <w:jc w:val="both"/>
        <w:rPr>
          <w:sz w:val="24"/>
        </w:rPr>
      </w:pPr>
      <w:r>
        <w:rPr>
          <w:sz w:val="24"/>
        </w:rPr>
        <w:t>Реализация данной темы может быть осуществлена в процессе следующих направлений просветительской деятельности:</w:t>
      </w:r>
    </w:p>
    <w:p w14:paraId="761AF974">
      <w:pPr>
        <w:pStyle w:val="11"/>
        <w:numPr>
          <w:ilvl w:val="0"/>
          <w:numId w:val="88"/>
        </w:numPr>
        <w:tabs>
          <w:tab w:val="left" w:pos="1181"/>
        </w:tabs>
        <w:spacing w:before="0" w:after="0" w:line="316" w:lineRule="exact"/>
        <w:ind w:left="1181" w:right="0" w:hanging="301"/>
        <w:jc w:val="both"/>
        <w:rPr>
          <w:sz w:val="24"/>
        </w:rPr>
      </w:pPr>
      <w:r>
        <w:rPr>
          <w:sz w:val="24"/>
        </w:rPr>
        <w:t>информирование</w:t>
      </w:r>
      <w:r>
        <w:rPr>
          <w:spacing w:val="16"/>
          <w:sz w:val="24"/>
        </w:rPr>
        <w:t xml:space="preserve"> </w:t>
      </w:r>
      <w:r>
        <w:rPr>
          <w:sz w:val="24"/>
        </w:rPr>
        <w:t>о</w:t>
      </w:r>
      <w:r>
        <w:rPr>
          <w:spacing w:val="20"/>
          <w:sz w:val="24"/>
        </w:rPr>
        <w:t xml:space="preserve"> </w:t>
      </w:r>
      <w:r>
        <w:rPr>
          <w:sz w:val="24"/>
        </w:rPr>
        <w:t>факторах,</w:t>
      </w:r>
      <w:r>
        <w:rPr>
          <w:spacing w:val="20"/>
          <w:sz w:val="24"/>
        </w:rPr>
        <w:t xml:space="preserve"> </w:t>
      </w:r>
      <w:r>
        <w:rPr>
          <w:sz w:val="24"/>
        </w:rPr>
        <w:t>положительно</w:t>
      </w:r>
      <w:r>
        <w:rPr>
          <w:spacing w:val="20"/>
          <w:sz w:val="24"/>
        </w:rPr>
        <w:t xml:space="preserve"> </w:t>
      </w:r>
      <w:r>
        <w:rPr>
          <w:sz w:val="24"/>
        </w:rPr>
        <w:t>влияющих</w:t>
      </w:r>
      <w:r>
        <w:rPr>
          <w:spacing w:val="20"/>
          <w:sz w:val="24"/>
        </w:rPr>
        <w:t xml:space="preserve"> </w:t>
      </w:r>
      <w:r>
        <w:rPr>
          <w:sz w:val="24"/>
        </w:rPr>
        <w:t>на</w:t>
      </w:r>
      <w:r>
        <w:rPr>
          <w:spacing w:val="19"/>
          <w:sz w:val="24"/>
        </w:rPr>
        <w:t xml:space="preserve"> </w:t>
      </w:r>
      <w:r>
        <w:rPr>
          <w:sz w:val="24"/>
        </w:rPr>
        <w:t>физическое</w:t>
      </w:r>
      <w:r>
        <w:rPr>
          <w:spacing w:val="19"/>
          <w:sz w:val="24"/>
        </w:rPr>
        <w:t xml:space="preserve"> </w:t>
      </w:r>
      <w:r>
        <w:rPr>
          <w:sz w:val="24"/>
        </w:rPr>
        <w:t>и</w:t>
      </w:r>
      <w:r>
        <w:rPr>
          <w:spacing w:val="21"/>
          <w:sz w:val="24"/>
        </w:rPr>
        <w:t xml:space="preserve"> </w:t>
      </w:r>
      <w:r>
        <w:rPr>
          <w:spacing w:val="-2"/>
          <w:sz w:val="24"/>
        </w:rPr>
        <w:t>психическое</w:t>
      </w:r>
    </w:p>
    <w:p w14:paraId="70954173">
      <w:pPr>
        <w:pStyle w:val="11"/>
        <w:spacing w:after="0" w:line="316" w:lineRule="exact"/>
        <w:jc w:val="both"/>
        <w:rPr>
          <w:sz w:val="24"/>
        </w:rPr>
        <w:sectPr>
          <w:headerReference r:id="rId263" w:type="default"/>
          <w:footerReference r:id="rId264" w:type="default"/>
          <w:pgSz w:w="12000" w:h="16970"/>
          <w:pgMar w:top="1000" w:right="708" w:bottom="280" w:left="992" w:header="254" w:footer="0" w:gutter="0"/>
          <w:cols w:space="720" w:num="1"/>
        </w:sectPr>
      </w:pPr>
    </w:p>
    <w:p w14:paraId="1558E763">
      <w:pPr>
        <w:pStyle w:val="8"/>
        <w:spacing w:before="119" w:line="276" w:lineRule="auto"/>
        <w:ind w:left="160" w:right="163"/>
      </w:pPr>
      <w:r>
        <w:t>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4591D16B">
      <w:pPr>
        <w:pStyle w:val="11"/>
        <w:numPr>
          <w:ilvl w:val="0"/>
          <w:numId w:val="88"/>
        </w:numPr>
        <w:tabs>
          <w:tab w:val="left" w:pos="1171"/>
        </w:tabs>
        <w:spacing w:before="1" w:after="0" w:line="271" w:lineRule="auto"/>
        <w:ind w:left="160" w:right="165" w:firstLine="720"/>
        <w:jc w:val="both"/>
        <w:rPr>
          <w:sz w:val="24"/>
        </w:rPr>
      </w:pPr>
      <w:r>
        <w:rPr>
          <w:sz w:val="24"/>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w:t>
      </w:r>
      <w:r>
        <w:rPr>
          <w:spacing w:val="-2"/>
          <w:sz w:val="24"/>
        </w:rPr>
        <w:t>показаниям;</w:t>
      </w:r>
    </w:p>
    <w:p w14:paraId="33CD62C3">
      <w:pPr>
        <w:pStyle w:val="11"/>
        <w:numPr>
          <w:ilvl w:val="0"/>
          <w:numId w:val="88"/>
        </w:numPr>
        <w:tabs>
          <w:tab w:val="left" w:pos="1171"/>
        </w:tabs>
        <w:spacing w:before="2" w:after="0" w:line="271" w:lineRule="auto"/>
        <w:ind w:left="160" w:right="170" w:firstLine="720"/>
        <w:jc w:val="both"/>
        <w:rPr>
          <w:sz w:val="24"/>
        </w:rPr>
      </w:pPr>
      <w:r>
        <w:rPr>
          <w:sz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403D5A00">
      <w:pPr>
        <w:pStyle w:val="11"/>
        <w:numPr>
          <w:ilvl w:val="0"/>
          <w:numId w:val="88"/>
        </w:numPr>
        <w:tabs>
          <w:tab w:val="left" w:pos="1166"/>
        </w:tabs>
        <w:spacing w:before="1" w:after="0" w:line="266" w:lineRule="auto"/>
        <w:ind w:left="160" w:right="165" w:firstLine="720"/>
        <w:jc w:val="both"/>
        <w:rPr>
          <w:sz w:val="24"/>
        </w:rPr>
      </w:pPr>
      <w:r>
        <w:rPr>
          <w:sz w:val="24"/>
        </w:rPr>
        <w:t>знакомство родителей (законных представителей) с оздоровительными мероприятиями, проводимыми в ДОО;</w:t>
      </w:r>
    </w:p>
    <w:p w14:paraId="67013022">
      <w:pPr>
        <w:pStyle w:val="11"/>
        <w:numPr>
          <w:ilvl w:val="0"/>
          <w:numId w:val="88"/>
        </w:numPr>
        <w:tabs>
          <w:tab w:val="left" w:pos="1171"/>
        </w:tabs>
        <w:spacing w:before="9" w:after="0" w:line="273" w:lineRule="auto"/>
        <w:ind w:left="160" w:right="160" w:firstLine="720"/>
        <w:jc w:val="both"/>
        <w:rPr>
          <w:sz w:val="24"/>
        </w:rPr>
      </w:pPr>
      <w:r>
        <w:rPr>
          <w:sz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w:t>
      </w:r>
      <w:r>
        <w:rPr>
          <w:spacing w:val="-3"/>
          <w:sz w:val="24"/>
        </w:rPr>
        <w:t xml:space="preserve"> </w:t>
      </w:r>
      <w:r>
        <w:rPr>
          <w:sz w:val="24"/>
        </w:rPr>
        <w:t>возбудимость,</w:t>
      </w:r>
      <w:r>
        <w:rPr>
          <w:spacing w:val="-3"/>
          <w:sz w:val="24"/>
        </w:rPr>
        <w:t xml:space="preserve"> </w:t>
      </w:r>
      <w:r>
        <w:rPr>
          <w:sz w:val="24"/>
        </w:rPr>
        <w:t>изменения</w:t>
      </w:r>
      <w:r>
        <w:rPr>
          <w:spacing w:val="-3"/>
          <w:sz w:val="24"/>
        </w:rPr>
        <w:t xml:space="preserve"> </w:t>
      </w:r>
      <w:r>
        <w:rPr>
          <w:sz w:val="24"/>
        </w:rPr>
        <w:t>качества</w:t>
      </w:r>
      <w:r>
        <w:rPr>
          <w:spacing w:val="-5"/>
          <w:sz w:val="24"/>
        </w:rPr>
        <w:t xml:space="preserve"> </w:t>
      </w:r>
      <w:r>
        <w:rPr>
          <w:sz w:val="24"/>
        </w:rPr>
        <w:t>памяти,</w:t>
      </w:r>
      <w:r>
        <w:rPr>
          <w:spacing w:val="-3"/>
          <w:sz w:val="24"/>
        </w:rPr>
        <w:t xml:space="preserve"> </w:t>
      </w:r>
      <w:r>
        <w:rPr>
          <w:sz w:val="24"/>
        </w:rPr>
        <w:t>внимания,</w:t>
      </w:r>
      <w:r>
        <w:rPr>
          <w:spacing w:val="-3"/>
          <w:sz w:val="24"/>
        </w:rPr>
        <w:t xml:space="preserve"> </w:t>
      </w:r>
      <w:r>
        <w:rPr>
          <w:sz w:val="24"/>
        </w:rPr>
        <w:t>мышления;</w:t>
      </w:r>
      <w:r>
        <w:rPr>
          <w:spacing w:val="-5"/>
          <w:sz w:val="24"/>
        </w:rPr>
        <w:t xml:space="preserve"> </w:t>
      </w:r>
      <w:r>
        <w:rPr>
          <w:sz w:val="24"/>
        </w:rPr>
        <w:t>проблемы</w:t>
      </w:r>
      <w:r>
        <w:rPr>
          <w:spacing w:val="-3"/>
          <w:sz w:val="24"/>
        </w:rPr>
        <w:t xml:space="preserve"> </w:t>
      </w:r>
      <w:r>
        <w:rPr>
          <w:sz w:val="24"/>
        </w:rPr>
        <w:t>социализации</w:t>
      </w:r>
      <w:r>
        <w:rPr>
          <w:spacing w:val="-3"/>
          <w:sz w:val="24"/>
        </w:rPr>
        <w:t xml:space="preserve"> </w:t>
      </w:r>
      <w:r>
        <w:rPr>
          <w:sz w:val="24"/>
        </w:rPr>
        <w:t>и общения и другое).</w:t>
      </w:r>
    </w:p>
    <w:p w14:paraId="32FF8C0C">
      <w:pPr>
        <w:pStyle w:val="8"/>
        <w:spacing w:line="276" w:lineRule="auto"/>
        <w:ind w:left="160" w:right="168" w:firstLine="1113"/>
      </w:pPr>
      <w:r>
        <w:t>2.5.8.</w:t>
      </w:r>
      <w:r>
        <w:rPr>
          <w:spacing w:val="40"/>
        </w:rPr>
        <w:t xml:space="preserve"> </w:t>
      </w:r>
      <w: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3CB2682C">
      <w:pPr>
        <w:pStyle w:val="11"/>
        <w:numPr>
          <w:ilvl w:val="2"/>
          <w:numId w:val="84"/>
        </w:numPr>
        <w:tabs>
          <w:tab w:val="left" w:pos="1491"/>
        </w:tabs>
        <w:spacing w:before="0" w:after="0" w:line="276" w:lineRule="auto"/>
        <w:ind w:left="160" w:right="167" w:firstLine="720"/>
        <w:jc w:val="both"/>
        <w:rPr>
          <w:sz w:val="24"/>
        </w:rPr>
      </w:pPr>
      <w:r>
        <w:rPr>
          <w:sz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72CA5E1E">
      <w:pPr>
        <w:pStyle w:val="11"/>
        <w:numPr>
          <w:ilvl w:val="0"/>
          <w:numId w:val="89"/>
        </w:numPr>
        <w:tabs>
          <w:tab w:val="left" w:pos="1171"/>
        </w:tabs>
        <w:spacing w:before="0" w:after="0" w:line="273" w:lineRule="auto"/>
        <w:ind w:left="160" w:right="167" w:firstLine="720"/>
        <w:jc w:val="both"/>
        <w:rPr>
          <w:sz w:val="24"/>
        </w:rPr>
      </w:pPr>
      <w:r>
        <w:rPr>
          <w:sz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542A88FB">
      <w:pPr>
        <w:pStyle w:val="11"/>
        <w:numPr>
          <w:ilvl w:val="0"/>
          <w:numId w:val="89"/>
        </w:numPr>
        <w:tabs>
          <w:tab w:val="left" w:pos="1176"/>
        </w:tabs>
        <w:spacing w:before="0" w:after="0" w:line="276" w:lineRule="auto"/>
        <w:ind w:left="160" w:right="157" w:firstLine="720"/>
        <w:jc w:val="both"/>
        <w:rPr>
          <w:sz w:val="24"/>
        </w:rPr>
      </w:pPr>
      <w:r>
        <w:rPr>
          <w:sz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w:t>
      </w:r>
      <w:r>
        <w:rPr>
          <w:spacing w:val="40"/>
          <w:sz w:val="24"/>
        </w:rPr>
        <w:t xml:space="preserve"> </w:t>
      </w:r>
      <w:r>
        <w:rPr>
          <w:sz w:val="24"/>
        </w:rPr>
        <w:t>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w:t>
      </w:r>
      <w:r>
        <w:rPr>
          <w:spacing w:val="40"/>
          <w:sz w:val="24"/>
        </w:rPr>
        <w:t xml:space="preserve"> </w:t>
      </w:r>
      <w:r>
        <w:rPr>
          <w:sz w:val="24"/>
        </w:rPr>
        <w:t>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w:t>
      </w:r>
      <w:r>
        <w:rPr>
          <w:spacing w:val="40"/>
          <w:sz w:val="24"/>
        </w:rPr>
        <w:t xml:space="preserve"> </w:t>
      </w:r>
      <w:r>
        <w:rPr>
          <w:spacing w:val="-2"/>
          <w:sz w:val="24"/>
        </w:rPr>
        <w:t>другое.</w:t>
      </w:r>
    </w:p>
    <w:p w14:paraId="7294BA5F">
      <w:pPr>
        <w:pStyle w:val="11"/>
        <w:numPr>
          <w:ilvl w:val="2"/>
          <w:numId w:val="84"/>
        </w:numPr>
        <w:tabs>
          <w:tab w:val="left" w:pos="1555"/>
        </w:tabs>
        <w:spacing w:before="0" w:after="0" w:line="276" w:lineRule="auto"/>
        <w:ind w:left="160" w:right="166" w:firstLine="700"/>
        <w:jc w:val="both"/>
        <w:rPr>
          <w:sz w:val="24"/>
        </w:rPr>
      </w:pPr>
      <w:r>
        <w:rPr>
          <w:sz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w:t>
      </w:r>
      <w:r>
        <w:rPr>
          <w:spacing w:val="50"/>
          <w:w w:val="150"/>
          <w:sz w:val="24"/>
        </w:rPr>
        <w:t xml:space="preserve"> </w:t>
      </w:r>
      <w:r>
        <w:rPr>
          <w:sz w:val="24"/>
        </w:rPr>
        <w:t>особенностей).</w:t>
      </w:r>
      <w:r>
        <w:rPr>
          <w:spacing w:val="50"/>
          <w:w w:val="150"/>
          <w:sz w:val="24"/>
        </w:rPr>
        <w:t xml:space="preserve"> </w:t>
      </w:r>
      <w:r>
        <w:rPr>
          <w:sz w:val="24"/>
        </w:rPr>
        <w:t>Кроме</w:t>
      </w:r>
      <w:r>
        <w:rPr>
          <w:spacing w:val="79"/>
          <w:sz w:val="24"/>
        </w:rPr>
        <w:t xml:space="preserve"> </w:t>
      </w:r>
      <w:r>
        <w:rPr>
          <w:sz w:val="24"/>
        </w:rPr>
        <w:t>того,</w:t>
      </w:r>
      <w:r>
        <w:rPr>
          <w:spacing w:val="50"/>
          <w:w w:val="150"/>
          <w:sz w:val="24"/>
        </w:rPr>
        <w:t xml:space="preserve"> </w:t>
      </w:r>
      <w:r>
        <w:rPr>
          <w:sz w:val="24"/>
        </w:rPr>
        <w:t>необходимо</w:t>
      </w:r>
      <w:r>
        <w:rPr>
          <w:spacing w:val="50"/>
          <w:w w:val="150"/>
          <w:sz w:val="24"/>
        </w:rPr>
        <w:t xml:space="preserve"> </w:t>
      </w:r>
      <w:r>
        <w:rPr>
          <w:sz w:val="24"/>
        </w:rPr>
        <w:t>активно</w:t>
      </w:r>
      <w:r>
        <w:rPr>
          <w:spacing w:val="50"/>
          <w:w w:val="150"/>
          <w:sz w:val="24"/>
        </w:rPr>
        <w:t xml:space="preserve"> </w:t>
      </w:r>
      <w:r>
        <w:rPr>
          <w:sz w:val="24"/>
        </w:rPr>
        <w:t>использовать</w:t>
      </w:r>
      <w:r>
        <w:rPr>
          <w:spacing w:val="52"/>
          <w:w w:val="150"/>
          <w:sz w:val="24"/>
        </w:rPr>
        <w:t xml:space="preserve"> </w:t>
      </w:r>
      <w:r>
        <w:rPr>
          <w:spacing w:val="-2"/>
          <w:sz w:val="24"/>
        </w:rPr>
        <w:t>воспитательный</w:t>
      </w:r>
    </w:p>
    <w:p w14:paraId="4FDE255D">
      <w:pPr>
        <w:pStyle w:val="11"/>
        <w:spacing w:after="0" w:line="276" w:lineRule="auto"/>
        <w:jc w:val="both"/>
        <w:rPr>
          <w:sz w:val="24"/>
        </w:rPr>
        <w:sectPr>
          <w:headerReference r:id="rId265" w:type="default"/>
          <w:footerReference r:id="rId266" w:type="default"/>
          <w:pgSz w:w="12000" w:h="16970"/>
          <w:pgMar w:top="1000" w:right="708" w:bottom="280" w:left="992" w:header="254" w:footer="0" w:gutter="0"/>
          <w:cols w:space="720" w:num="1"/>
        </w:sectPr>
      </w:pPr>
    </w:p>
    <w:p w14:paraId="251003BF">
      <w:pPr>
        <w:pStyle w:val="8"/>
        <w:spacing w:before="119" w:line="276" w:lineRule="auto"/>
        <w:ind w:left="160" w:right="167"/>
      </w:pPr>
      <w:r>
        <w:t>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222266C1">
      <w:pPr>
        <w:pStyle w:val="11"/>
        <w:numPr>
          <w:ilvl w:val="2"/>
          <w:numId w:val="84"/>
        </w:numPr>
        <w:tabs>
          <w:tab w:val="left" w:pos="1637"/>
        </w:tabs>
        <w:spacing w:before="1" w:after="0" w:line="276" w:lineRule="auto"/>
        <w:ind w:left="160" w:right="158" w:firstLine="700"/>
        <w:jc w:val="both"/>
        <w:rPr>
          <w:sz w:val="24"/>
        </w:rPr>
      </w:pPr>
      <w:r>
        <w:rPr>
          <w:sz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w:t>
      </w:r>
      <w:r>
        <w:rPr>
          <w:spacing w:val="40"/>
          <w:sz w:val="24"/>
        </w:rPr>
        <w:t xml:space="preserve"> </w:t>
      </w:r>
      <w:r>
        <w:rPr>
          <w:sz w:val="24"/>
        </w:rPr>
        <w:t xml:space="preserve">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w:t>
      </w:r>
      <w:r>
        <w:rPr>
          <w:spacing w:val="-2"/>
          <w:sz w:val="24"/>
        </w:rPr>
        <w:t>программы.</w:t>
      </w:r>
    </w:p>
    <w:p w14:paraId="5FE4621B">
      <w:pPr>
        <w:pStyle w:val="11"/>
        <w:numPr>
          <w:ilvl w:val="2"/>
          <w:numId w:val="84"/>
        </w:numPr>
        <w:tabs>
          <w:tab w:val="left" w:pos="1632"/>
        </w:tabs>
        <w:spacing w:before="1" w:after="0" w:line="276" w:lineRule="auto"/>
        <w:ind w:left="160" w:right="167" w:firstLine="700"/>
        <w:jc w:val="both"/>
        <w:rPr>
          <w:sz w:val="24"/>
        </w:rPr>
      </w:pPr>
      <w:r>
        <w:rPr>
          <w:sz w:val="24"/>
        </w:rPr>
        <w:t>Педагоги самостоятельно выбирают педагогически обоснованные методы,</w:t>
      </w:r>
      <w:r>
        <w:rPr>
          <w:spacing w:val="40"/>
          <w:sz w:val="24"/>
        </w:rPr>
        <w:t xml:space="preserve"> </w:t>
      </w:r>
      <w:r>
        <w:rPr>
          <w:sz w:val="24"/>
        </w:rPr>
        <w:t>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571B6C0">
      <w:pPr>
        <w:pStyle w:val="8"/>
        <w:spacing w:before="4"/>
        <w:ind w:left="0"/>
        <w:jc w:val="left"/>
      </w:pPr>
    </w:p>
    <w:p w14:paraId="7311AF8D">
      <w:pPr>
        <w:pStyle w:val="2"/>
        <w:numPr>
          <w:ilvl w:val="1"/>
          <w:numId w:val="84"/>
        </w:numPr>
        <w:tabs>
          <w:tab w:val="left" w:pos="1339"/>
        </w:tabs>
        <w:spacing w:before="0" w:after="0" w:line="320" w:lineRule="exact"/>
        <w:ind w:left="1339" w:right="0" w:hanging="490"/>
        <w:jc w:val="both"/>
      </w:pPr>
      <w:r>
        <w:t>Направления</w:t>
      </w:r>
      <w:r>
        <w:rPr>
          <w:spacing w:val="-13"/>
        </w:rPr>
        <w:t xml:space="preserve"> </w:t>
      </w:r>
      <w:r>
        <w:t>и</w:t>
      </w:r>
      <w:r>
        <w:rPr>
          <w:spacing w:val="-17"/>
        </w:rPr>
        <w:t xml:space="preserve"> </w:t>
      </w:r>
      <w:r>
        <w:t>задачи</w:t>
      </w:r>
      <w:r>
        <w:rPr>
          <w:spacing w:val="-11"/>
        </w:rPr>
        <w:t xml:space="preserve"> </w:t>
      </w:r>
      <w:r>
        <w:t>коррекционно-развивающей</w:t>
      </w:r>
      <w:r>
        <w:rPr>
          <w:spacing w:val="-12"/>
        </w:rPr>
        <w:t xml:space="preserve"> </w:t>
      </w:r>
      <w:r>
        <w:rPr>
          <w:spacing w:val="-2"/>
        </w:rPr>
        <w:t>работы</w:t>
      </w:r>
    </w:p>
    <w:p w14:paraId="37CAA7C9">
      <w:pPr>
        <w:pStyle w:val="8"/>
        <w:spacing w:line="276" w:lineRule="auto"/>
        <w:ind w:right="138" w:firstLine="708"/>
      </w:pPr>
      <w:r>
        <w:rPr>
          <w:i/>
        </w:rPr>
        <w:t xml:space="preserve">Коррекционно-развивающая работа и\или инклюзивное образование </w:t>
      </w:r>
      <w:r>
        <w:t>в МКОУ Плотниковская СШ (дошкольная группа) направлено на обеспечение коррекции нарушений развития у различных категорий детей (целевые</w:t>
      </w:r>
      <w:r>
        <w:rPr>
          <w:spacing w:val="-15"/>
        </w:rPr>
        <w:t xml:space="preserve"> </w:t>
      </w:r>
      <w:r>
        <w:t>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6F2E62BE">
      <w:pPr>
        <w:pStyle w:val="8"/>
        <w:spacing w:line="276" w:lineRule="auto"/>
        <w:ind w:right="139" w:firstLine="708"/>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w:t>
      </w:r>
      <w:r>
        <w:rPr>
          <w:spacing w:val="-15"/>
        </w:rPr>
        <w:t xml:space="preserve"> </w:t>
      </w:r>
      <w:r>
        <w:t>их развития. КРР в МКОУ Плотниковская СШ (дошкольная группа) осуществляют педагоги, педагоги-психологи, логопеды.</w:t>
      </w:r>
    </w:p>
    <w:p w14:paraId="676DE36A">
      <w:pPr>
        <w:pStyle w:val="5"/>
        <w:spacing w:before="5"/>
        <w:jc w:val="left"/>
      </w:pPr>
      <w:r>
        <w:rPr>
          <w:spacing w:val="-2"/>
        </w:rPr>
        <w:t>Направления:</w:t>
      </w:r>
    </w:p>
    <w:p w14:paraId="18D83DA9">
      <w:pPr>
        <w:pStyle w:val="11"/>
        <w:numPr>
          <w:ilvl w:val="0"/>
          <w:numId w:val="90"/>
        </w:numPr>
        <w:tabs>
          <w:tab w:val="left" w:pos="1134"/>
        </w:tabs>
        <w:spacing w:before="35" w:after="0" w:line="273" w:lineRule="auto"/>
        <w:ind w:left="141" w:right="145" w:firstLine="708"/>
        <w:jc w:val="both"/>
        <w:rPr>
          <w:sz w:val="24"/>
        </w:rPr>
      </w:pPr>
      <w:r>
        <w:rPr>
          <w:sz w:val="24"/>
        </w:rPr>
        <w:t>профилактическое: проведение необходимой профилактической работы с детьми с целью предупреждения проявления отклонений в</w:t>
      </w:r>
      <w:r>
        <w:rPr>
          <w:spacing w:val="40"/>
          <w:sz w:val="24"/>
        </w:rPr>
        <w:t xml:space="preserve"> </w:t>
      </w:r>
      <w:r>
        <w:rPr>
          <w:sz w:val="24"/>
        </w:rPr>
        <w:t>развитии ребенка;</w:t>
      </w:r>
    </w:p>
    <w:p w14:paraId="4E0F5C7B">
      <w:pPr>
        <w:pStyle w:val="11"/>
        <w:numPr>
          <w:ilvl w:val="0"/>
          <w:numId w:val="90"/>
        </w:numPr>
        <w:tabs>
          <w:tab w:val="left" w:pos="1134"/>
        </w:tabs>
        <w:spacing w:before="3" w:after="0" w:line="273" w:lineRule="auto"/>
        <w:ind w:left="141" w:right="146" w:firstLine="708"/>
        <w:jc w:val="both"/>
        <w:rPr>
          <w:sz w:val="24"/>
        </w:rPr>
      </w:pPr>
      <w:r>
        <w:rPr>
          <w:sz w:val="24"/>
        </w:rPr>
        <w:t>диагностическое: раннее выявление и диагностика уровня интеллектуального развития детей дошкольного возраста;</w:t>
      </w:r>
    </w:p>
    <w:p w14:paraId="5BAC4E38">
      <w:pPr>
        <w:pStyle w:val="11"/>
        <w:numPr>
          <w:ilvl w:val="0"/>
          <w:numId w:val="90"/>
        </w:numPr>
        <w:tabs>
          <w:tab w:val="left" w:pos="1134"/>
        </w:tabs>
        <w:spacing w:before="1" w:after="0" w:line="273" w:lineRule="auto"/>
        <w:ind w:left="141" w:right="144" w:firstLine="708"/>
        <w:jc w:val="both"/>
        <w:rPr>
          <w:sz w:val="24"/>
        </w:rPr>
      </w:pPr>
      <w:r>
        <w:rPr>
          <w:sz w:val="24"/>
        </w:rPr>
        <w:t>коррекционно-педагогическое: разработка программ, соответствующих психофизическим и интеллектуальным возможностям детей;</w:t>
      </w:r>
    </w:p>
    <w:p w14:paraId="5111EDD7">
      <w:pPr>
        <w:pStyle w:val="11"/>
        <w:numPr>
          <w:ilvl w:val="0"/>
          <w:numId w:val="90"/>
        </w:numPr>
        <w:tabs>
          <w:tab w:val="left" w:pos="1134"/>
        </w:tabs>
        <w:spacing w:before="3" w:after="0" w:line="273" w:lineRule="auto"/>
        <w:ind w:left="141" w:right="138" w:firstLine="708"/>
        <w:jc w:val="both"/>
        <w:rPr>
          <w:sz w:val="24"/>
        </w:rPr>
      </w:pPr>
      <w:r>
        <w:rPr>
          <w:sz w:val="24"/>
        </w:rPr>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14:paraId="4A1A7028">
      <w:pPr>
        <w:pStyle w:val="11"/>
        <w:numPr>
          <w:ilvl w:val="0"/>
          <w:numId w:val="90"/>
        </w:numPr>
        <w:tabs>
          <w:tab w:val="left" w:pos="1134"/>
        </w:tabs>
        <w:spacing w:before="3" w:after="0" w:line="273" w:lineRule="auto"/>
        <w:ind w:left="141" w:right="140" w:firstLine="708"/>
        <w:jc w:val="both"/>
        <w:rPr>
          <w:sz w:val="24"/>
        </w:rPr>
      </w:pPr>
      <w:r>
        <w:rPr>
          <w:sz w:val="24"/>
        </w:rP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14:paraId="2D2E1C68">
      <w:pPr>
        <w:pStyle w:val="11"/>
        <w:numPr>
          <w:ilvl w:val="0"/>
          <w:numId w:val="90"/>
        </w:numPr>
        <w:tabs>
          <w:tab w:val="left" w:pos="1134"/>
        </w:tabs>
        <w:spacing w:before="5" w:after="0" w:line="273" w:lineRule="auto"/>
        <w:ind w:left="141" w:right="145" w:firstLine="708"/>
        <w:jc w:val="both"/>
        <w:rPr>
          <w:sz w:val="24"/>
        </w:rPr>
      </w:pPr>
      <w:r>
        <w:rPr>
          <w:sz w:val="24"/>
        </w:rPr>
        <w:t>координирующее: ключевая позиция в комплексном сопровождении детей с проблемами</w:t>
      </w:r>
      <w:r>
        <w:rPr>
          <w:spacing w:val="-4"/>
          <w:sz w:val="24"/>
        </w:rPr>
        <w:t xml:space="preserve"> </w:t>
      </w:r>
      <w:r>
        <w:rPr>
          <w:sz w:val="24"/>
        </w:rPr>
        <w:t>в</w:t>
      </w:r>
      <w:r>
        <w:rPr>
          <w:spacing w:val="-5"/>
          <w:sz w:val="24"/>
        </w:rPr>
        <w:t xml:space="preserve"> </w:t>
      </w:r>
      <w:r>
        <w:rPr>
          <w:sz w:val="24"/>
        </w:rPr>
        <w:t>развитии</w:t>
      </w:r>
      <w:r>
        <w:rPr>
          <w:spacing w:val="-7"/>
          <w:sz w:val="24"/>
        </w:rPr>
        <w:t xml:space="preserve"> </w:t>
      </w:r>
      <w:r>
        <w:rPr>
          <w:sz w:val="24"/>
        </w:rPr>
        <w:t>принадлежит</w:t>
      </w:r>
      <w:r>
        <w:rPr>
          <w:spacing w:val="-5"/>
          <w:sz w:val="24"/>
        </w:rPr>
        <w:t xml:space="preserve"> </w:t>
      </w:r>
      <w:r>
        <w:rPr>
          <w:sz w:val="24"/>
        </w:rPr>
        <w:t>воспитателю</w:t>
      </w:r>
      <w:r>
        <w:rPr>
          <w:spacing w:val="-5"/>
          <w:sz w:val="24"/>
        </w:rPr>
        <w:t xml:space="preserve"> </w:t>
      </w:r>
      <w:r>
        <w:rPr>
          <w:sz w:val="24"/>
        </w:rPr>
        <w:t>подгруппы;</w:t>
      </w:r>
      <w:r>
        <w:rPr>
          <w:spacing w:val="-5"/>
          <w:sz w:val="24"/>
        </w:rPr>
        <w:t xml:space="preserve"> </w:t>
      </w:r>
      <w:r>
        <w:rPr>
          <w:sz w:val="24"/>
        </w:rPr>
        <w:t>координирует</w:t>
      </w:r>
      <w:r>
        <w:rPr>
          <w:spacing w:val="-5"/>
          <w:sz w:val="24"/>
        </w:rPr>
        <w:t xml:space="preserve"> </w:t>
      </w:r>
      <w:r>
        <w:rPr>
          <w:sz w:val="24"/>
        </w:rPr>
        <w:t>профессиональную</w:t>
      </w:r>
    </w:p>
    <w:p w14:paraId="569B0BB3">
      <w:pPr>
        <w:pStyle w:val="11"/>
        <w:spacing w:after="0" w:line="273" w:lineRule="auto"/>
        <w:jc w:val="both"/>
        <w:rPr>
          <w:sz w:val="24"/>
        </w:rPr>
        <w:sectPr>
          <w:headerReference r:id="rId267" w:type="default"/>
          <w:footerReference r:id="rId268" w:type="default"/>
          <w:pgSz w:w="12000" w:h="16970"/>
          <w:pgMar w:top="1000" w:right="708" w:bottom="280" w:left="992" w:header="254" w:footer="0" w:gutter="0"/>
          <w:cols w:space="720" w:num="1"/>
        </w:sectPr>
      </w:pPr>
    </w:p>
    <w:p w14:paraId="39612C2C">
      <w:pPr>
        <w:pStyle w:val="8"/>
        <w:spacing w:before="119"/>
        <w:jc w:val="left"/>
      </w:pPr>
      <w:r>
        <w:rPr>
          <w:spacing w:val="-2"/>
        </w:rPr>
        <w:t>деятельностьпедагог-психолог;</w:t>
      </w:r>
    </w:p>
    <w:p w14:paraId="1D8214E8">
      <w:pPr>
        <w:pStyle w:val="11"/>
        <w:numPr>
          <w:ilvl w:val="0"/>
          <w:numId w:val="90"/>
        </w:numPr>
        <w:tabs>
          <w:tab w:val="left" w:pos="1134"/>
        </w:tabs>
        <w:spacing w:before="44" w:after="0" w:line="273" w:lineRule="auto"/>
        <w:ind w:left="141" w:right="136" w:firstLine="708"/>
        <w:jc w:val="left"/>
        <w:rPr>
          <w:sz w:val="24"/>
        </w:rPr>
      </w:pPr>
      <w:r>
        <w:rPr>
          <w:sz w:val="24"/>
        </w:rPr>
        <w:t>контрольно-оценочное: анализ результативности комплексной коррекционной работы</w:t>
      </w:r>
      <w:r>
        <w:rPr>
          <w:spacing w:val="40"/>
          <w:sz w:val="24"/>
        </w:rPr>
        <w:t xml:space="preserve"> </w:t>
      </w:r>
      <w:r>
        <w:rPr>
          <w:sz w:val="24"/>
        </w:rPr>
        <w:t>с детьми дошкольного возраста, имеющих различные нарушения.</w:t>
      </w:r>
    </w:p>
    <w:p w14:paraId="17E879AB">
      <w:pPr>
        <w:spacing w:before="1" w:line="278" w:lineRule="auto"/>
        <w:ind w:left="141" w:right="0" w:firstLine="708"/>
        <w:jc w:val="left"/>
        <w:rPr>
          <w:sz w:val="24"/>
        </w:rPr>
      </w:pPr>
      <w:r>
        <w:rPr>
          <w:sz w:val="24"/>
        </w:rPr>
        <w:t>В</w:t>
      </w:r>
      <w:r>
        <w:rPr>
          <w:spacing w:val="80"/>
          <w:w w:val="150"/>
          <w:sz w:val="24"/>
        </w:rPr>
        <w:t xml:space="preserve"> </w:t>
      </w:r>
      <w:r>
        <w:rPr>
          <w:sz w:val="24"/>
        </w:rPr>
        <w:t>ДОО</w:t>
      </w:r>
      <w:r>
        <w:rPr>
          <w:spacing w:val="80"/>
          <w:w w:val="150"/>
          <w:sz w:val="24"/>
        </w:rPr>
        <w:t xml:space="preserve"> </w:t>
      </w:r>
      <w:r>
        <w:rPr>
          <w:sz w:val="24"/>
        </w:rPr>
        <w:t>разработана</w:t>
      </w:r>
      <w:r>
        <w:rPr>
          <w:spacing w:val="80"/>
          <w:w w:val="150"/>
          <w:sz w:val="24"/>
        </w:rPr>
        <w:t xml:space="preserve"> </w:t>
      </w:r>
      <w:r>
        <w:rPr>
          <w:b/>
          <w:sz w:val="24"/>
        </w:rPr>
        <w:t>программа</w:t>
      </w:r>
      <w:r>
        <w:rPr>
          <w:b/>
          <w:spacing w:val="80"/>
          <w:w w:val="150"/>
          <w:sz w:val="24"/>
        </w:rPr>
        <w:t xml:space="preserve"> </w:t>
      </w:r>
      <w:r>
        <w:rPr>
          <w:b/>
          <w:sz w:val="24"/>
        </w:rPr>
        <w:t>коррекционно-</w:t>
      </w:r>
      <w:r>
        <w:rPr>
          <w:b/>
          <w:spacing w:val="72"/>
          <w:sz w:val="24"/>
        </w:rPr>
        <w:t xml:space="preserve"> </w:t>
      </w:r>
      <w:r>
        <w:rPr>
          <w:b/>
          <w:sz w:val="24"/>
        </w:rPr>
        <w:t>развивающей</w:t>
      </w:r>
      <w:r>
        <w:rPr>
          <w:b/>
          <w:spacing w:val="80"/>
          <w:w w:val="150"/>
          <w:sz w:val="24"/>
        </w:rPr>
        <w:t xml:space="preserve"> </w:t>
      </w:r>
      <w:r>
        <w:rPr>
          <w:b/>
          <w:sz w:val="24"/>
        </w:rPr>
        <w:t>работы</w:t>
      </w:r>
      <w:r>
        <w:rPr>
          <w:b/>
          <w:spacing w:val="80"/>
          <w:w w:val="150"/>
          <w:sz w:val="24"/>
        </w:rPr>
        <w:t xml:space="preserve"> </w:t>
      </w:r>
      <w:r>
        <w:rPr>
          <w:sz w:val="24"/>
        </w:rPr>
        <w:t>(далее</w:t>
      </w:r>
      <w:r>
        <w:rPr>
          <w:spacing w:val="80"/>
          <w:w w:val="150"/>
          <w:sz w:val="24"/>
        </w:rPr>
        <w:t xml:space="preserve"> </w:t>
      </w:r>
      <w:r>
        <w:rPr>
          <w:sz w:val="24"/>
        </w:rPr>
        <w:t>– Программа КРР) в соответствии с ФГОС ДО, которая включает:</w:t>
      </w:r>
    </w:p>
    <w:p w14:paraId="399347B4">
      <w:pPr>
        <w:pStyle w:val="11"/>
        <w:numPr>
          <w:ilvl w:val="0"/>
          <w:numId w:val="91"/>
        </w:numPr>
        <w:tabs>
          <w:tab w:val="left" w:pos="1134"/>
        </w:tabs>
        <w:spacing w:before="0" w:after="0" w:line="272" w:lineRule="exact"/>
        <w:ind w:left="1134" w:right="0" w:hanging="285"/>
        <w:jc w:val="left"/>
        <w:rPr>
          <w:sz w:val="24"/>
        </w:rPr>
      </w:pPr>
      <w:r>
        <w:rPr>
          <w:sz w:val="24"/>
        </w:rPr>
        <w:t>план</w:t>
      </w:r>
      <w:r>
        <w:rPr>
          <w:spacing w:val="-12"/>
          <w:sz w:val="24"/>
        </w:rPr>
        <w:t xml:space="preserve"> </w:t>
      </w:r>
      <w:r>
        <w:rPr>
          <w:sz w:val="24"/>
        </w:rPr>
        <w:t>диагностических</w:t>
      </w:r>
      <w:r>
        <w:rPr>
          <w:spacing w:val="-10"/>
          <w:sz w:val="24"/>
        </w:rPr>
        <w:t xml:space="preserve"> </w:t>
      </w:r>
      <w:r>
        <w:rPr>
          <w:sz w:val="24"/>
        </w:rPr>
        <w:t>и</w:t>
      </w:r>
      <w:r>
        <w:rPr>
          <w:spacing w:val="-10"/>
          <w:sz w:val="24"/>
        </w:rPr>
        <w:t xml:space="preserve"> </w:t>
      </w:r>
      <w:r>
        <w:rPr>
          <w:sz w:val="24"/>
        </w:rPr>
        <w:t>коррекционно-развивающих</w:t>
      </w:r>
      <w:r>
        <w:rPr>
          <w:spacing w:val="-8"/>
          <w:sz w:val="24"/>
        </w:rPr>
        <w:t xml:space="preserve"> </w:t>
      </w:r>
      <w:r>
        <w:rPr>
          <w:spacing w:val="-2"/>
          <w:sz w:val="24"/>
        </w:rPr>
        <w:t>мероприятий;</w:t>
      </w:r>
    </w:p>
    <w:p w14:paraId="360965A0">
      <w:pPr>
        <w:pStyle w:val="11"/>
        <w:numPr>
          <w:ilvl w:val="0"/>
          <w:numId w:val="91"/>
        </w:numPr>
        <w:tabs>
          <w:tab w:val="left" w:pos="1134"/>
        </w:tabs>
        <w:spacing w:before="40" w:after="0" w:line="276" w:lineRule="auto"/>
        <w:ind w:left="141" w:right="147" w:firstLine="708"/>
        <w:jc w:val="left"/>
        <w:rPr>
          <w:sz w:val="24"/>
        </w:rPr>
      </w:pPr>
      <w:r>
        <w:rPr>
          <w:sz w:val="24"/>
        </w:rPr>
        <w:t>рабочие</w:t>
      </w:r>
      <w:r>
        <w:rPr>
          <w:spacing w:val="80"/>
          <w:sz w:val="24"/>
        </w:rPr>
        <w:t xml:space="preserve"> </w:t>
      </w:r>
      <w:r>
        <w:rPr>
          <w:sz w:val="24"/>
        </w:rPr>
        <w:t>программы</w:t>
      </w:r>
      <w:r>
        <w:rPr>
          <w:spacing w:val="80"/>
          <w:sz w:val="24"/>
        </w:rPr>
        <w:t xml:space="preserve"> </w:t>
      </w:r>
      <w:r>
        <w:rPr>
          <w:sz w:val="24"/>
        </w:rPr>
        <w:t>КРР</w:t>
      </w:r>
      <w:r>
        <w:rPr>
          <w:spacing w:val="80"/>
          <w:sz w:val="24"/>
        </w:rPr>
        <w:t xml:space="preserve"> </w:t>
      </w:r>
      <w:r>
        <w:rPr>
          <w:sz w:val="24"/>
        </w:rPr>
        <w:t>с</w:t>
      </w:r>
      <w:r>
        <w:rPr>
          <w:spacing w:val="80"/>
          <w:sz w:val="24"/>
        </w:rPr>
        <w:t xml:space="preserve"> </w:t>
      </w:r>
      <w:r>
        <w:rPr>
          <w:sz w:val="24"/>
        </w:rPr>
        <w:t>обучающимися</w:t>
      </w:r>
      <w:r>
        <w:rPr>
          <w:spacing w:val="80"/>
          <w:sz w:val="24"/>
        </w:rPr>
        <w:t xml:space="preserve"> </w:t>
      </w:r>
      <w:r>
        <w:rPr>
          <w:sz w:val="24"/>
        </w:rPr>
        <w:t>различных</w:t>
      </w:r>
      <w:r>
        <w:rPr>
          <w:spacing w:val="80"/>
          <w:sz w:val="24"/>
        </w:rPr>
        <w:t xml:space="preserve"> </w:t>
      </w:r>
      <w:r>
        <w:rPr>
          <w:sz w:val="24"/>
        </w:rPr>
        <w:t>целевых</w:t>
      </w:r>
      <w:r>
        <w:rPr>
          <w:spacing w:val="80"/>
          <w:sz w:val="24"/>
        </w:rPr>
        <w:t xml:space="preserve"> </w:t>
      </w:r>
      <w:r>
        <w:rPr>
          <w:sz w:val="24"/>
        </w:rPr>
        <w:t>групп,</w:t>
      </w:r>
      <w:r>
        <w:rPr>
          <w:spacing w:val="80"/>
          <w:sz w:val="24"/>
        </w:rPr>
        <w:t xml:space="preserve"> </w:t>
      </w:r>
      <w:r>
        <w:rPr>
          <w:sz w:val="24"/>
        </w:rPr>
        <w:t>имеющих различные ООП и стартовые условия освоения Программы.</w:t>
      </w:r>
    </w:p>
    <w:p w14:paraId="1A3ED18A">
      <w:pPr>
        <w:pStyle w:val="11"/>
        <w:numPr>
          <w:ilvl w:val="0"/>
          <w:numId w:val="91"/>
        </w:numPr>
        <w:tabs>
          <w:tab w:val="left" w:pos="1134"/>
          <w:tab w:val="left" w:pos="2786"/>
          <w:tab w:val="left" w:pos="4678"/>
          <w:tab w:val="left" w:pos="5239"/>
          <w:tab w:val="left" w:pos="6614"/>
          <w:tab w:val="left" w:pos="8624"/>
        </w:tabs>
        <w:spacing w:before="2" w:after="0" w:line="276" w:lineRule="auto"/>
        <w:ind w:left="141" w:right="138" w:firstLine="708"/>
        <w:jc w:val="left"/>
        <w:rPr>
          <w:sz w:val="24"/>
        </w:rPr>
      </w:pPr>
      <w:r>
        <w:rPr>
          <w:spacing w:val="-2"/>
          <w:sz w:val="24"/>
        </w:rPr>
        <w:t>методический</w:t>
      </w:r>
      <w:r>
        <w:rPr>
          <w:sz w:val="24"/>
        </w:rPr>
        <w:tab/>
      </w:r>
      <w:r>
        <w:rPr>
          <w:spacing w:val="-2"/>
          <w:sz w:val="24"/>
        </w:rPr>
        <w:t>инструментарий</w:t>
      </w:r>
      <w:r>
        <w:rPr>
          <w:sz w:val="24"/>
        </w:rPr>
        <w:tab/>
      </w:r>
      <w:r>
        <w:rPr>
          <w:spacing w:val="-4"/>
          <w:sz w:val="24"/>
        </w:rPr>
        <w:t>для</w:t>
      </w:r>
      <w:r>
        <w:rPr>
          <w:sz w:val="24"/>
        </w:rPr>
        <w:tab/>
      </w:r>
      <w:r>
        <w:rPr>
          <w:spacing w:val="-2"/>
          <w:sz w:val="24"/>
        </w:rPr>
        <w:t>реализации</w:t>
      </w:r>
      <w:r>
        <w:rPr>
          <w:sz w:val="24"/>
        </w:rPr>
        <w:tab/>
      </w:r>
      <w:r>
        <w:rPr>
          <w:spacing w:val="-2"/>
          <w:sz w:val="24"/>
        </w:rPr>
        <w:t>диагностических,</w:t>
      </w:r>
      <w:r>
        <w:rPr>
          <w:sz w:val="24"/>
        </w:rPr>
        <w:tab/>
      </w:r>
      <w:r>
        <w:rPr>
          <w:spacing w:val="-2"/>
          <w:sz w:val="24"/>
        </w:rPr>
        <w:t xml:space="preserve">коррекционно- </w:t>
      </w:r>
      <w:r>
        <w:rPr>
          <w:sz w:val="24"/>
        </w:rPr>
        <w:t>развивающих и просветительских задач Программы КРР.</w:t>
      </w:r>
    </w:p>
    <w:p w14:paraId="1C211755">
      <w:pPr>
        <w:pStyle w:val="5"/>
        <w:spacing w:before="3"/>
        <w:jc w:val="left"/>
      </w:pPr>
      <w:r>
        <w:t>Цели</w:t>
      </w:r>
      <w:r>
        <w:rPr>
          <w:spacing w:val="-9"/>
        </w:rPr>
        <w:t xml:space="preserve"> </w:t>
      </w:r>
      <w:r>
        <w:t>коррекционной</w:t>
      </w:r>
      <w:r>
        <w:rPr>
          <w:spacing w:val="-6"/>
        </w:rPr>
        <w:t xml:space="preserve"> </w:t>
      </w:r>
      <w:r>
        <w:rPr>
          <w:spacing w:val="-2"/>
        </w:rPr>
        <w:t>работы:</w:t>
      </w:r>
    </w:p>
    <w:p w14:paraId="123EDC78">
      <w:pPr>
        <w:pStyle w:val="11"/>
        <w:numPr>
          <w:ilvl w:val="0"/>
          <w:numId w:val="92"/>
        </w:numPr>
        <w:tabs>
          <w:tab w:val="left" w:pos="1134"/>
        </w:tabs>
        <w:spacing w:before="37" w:after="0" w:line="278" w:lineRule="auto"/>
        <w:ind w:left="141" w:right="147" w:firstLine="708"/>
        <w:jc w:val="left"/>
        <w:rPr>
          <w:sz w:val="24"/>
        </w:rPr>
      </w:pPr>
      <w:r>
        <w:rPr>
          <w:sz w:val="24"/>
        </w:rPr>
        <w:t>Раннее</w:t>
      </w:r>
      <w:r>
        <w:rPr>
          <w:spacing w:val="80"/>
          <w:sz w:val="24"/>
        </w:rPr>
        <w:t xml:space="preserve"> </w:t>
      </w:r>
      <w:r>
        <w:rPr>
          <w:sz w:val="24"/>
        </w:rPr>
        <w:t>выявление</w:t>
      </w:r>
      <w:r>
        <w:rPr>
          <w:spacing w:val="80"/>
          <w:sz w:val="24"/>
        </w:rPr>
        <w:t xml:space="preserve"> </w:t>
      </w:r>
      <w:r>
        <w:rPr>
          <w:sz w:val="24"/>
        </w:rPr>
        <w:t>отклонений</w:t>
      </w:r>
      <w:r>
        <w:rPr>
          <w:spacing w:val="80"/>
          <w:sz w:val="24"/>
        </w:rPr>
        <w:t xml:space="preserve"> </w:t>
      </w:r>
      <w:r>
        <w:rPr>
          <w:sz w:val="24"/>
        </w:rPr>
        <w:t>в</w:t>
      </w:r>
      <w:r>
        <w:rPr>
          <w:spacing w:val="80"/>
          <w:sz w:val="24"/>
        </w:rPr>
        <w:t xml:space="preserve"> </w:t>
      </w:r>
      <w:r>
        <w:rPr>
          <w:sz w:val="24"/>
        </w:rPr>
        <w:t>развитии</w:t>
      </w:r>
      <w:r>
        <w:rPr>
          <w:spacing w:val="80"/>
          <w:sz w:val="24"/>
        </w:rPr>
        <w:t xml:space="preserve"> </w:t>
      </w:r>
      <w:r>
        <w:rPr>
          <w:sz w:val="24"/>
        </w:rPr>
        <w:t>детей</w:t>
      </w:r>
      <w:r>
        <w:rPr>
          <w:spacing w:val="80"/>
          <w:sz w:val="24"/>
        </w:rPr>
        <w:t xml:space="preserve"> </w:t>
      </w:r>
      <w:r>
        <w:rPr>
          <w:sz w:val="24"/>
        </w:rPr>
        <w:t>дошкольного</w:t>
      </w:r>
      <w:r>
        <w:rPr>
          <w:spacing w:val="80"/>
          <w:sz w:val="24"/>
        </w:rPr>
        <w:t xml:space="preserve"> </w:t>
      </w:r>
      <w:r>
        <w:rPr>
          <w:sz w:val="24"/>
        </w:rPr>
        <w:t>возраста</w:t>
      </w:r>
      <w:r>
        <w:rPr>
          <w:spacing w:val="80"/>
          <w:sz w:val="24"/>
        </w:rPr>
        <w:t xml:space="preserve"> </w:t>
      </w:r>
      <w:r>
        <w:rPr>
          <w:sz w:val="24"/>
        </w:rPr>
        <w:t>с</w:t>
      </w:r>
      <w:r>
        <w:rPr>
          <w:spacing w:val="80"/>
          <w:sz w:val="24"/>
        </w:rPr>
        <w:t xml:space="preserve"> </w:t>
      </w:r>
      <w:r>
        <w:rPr>
          <w:sz w:val="24"/>
        </w:rPr>
        <w:t>целью предупреждения вторичных отклонений;</w:t>
      </w:r>
    </w:p>
    <w:p w14:paraId="17D4401B">
      <w:pPr>
        <w:pStyle w:val="11"/>
        <w:numPr>
          <w:ilvl w:val="0"/>
          <w:numId w:val="92"/>
        </w:numPr>
        <w:tabs>
          <w:tab w:val="left" w:pos="1134"/>
        </w:tabs>
        <w:spacing w:before="0" w:after="0" w:line="272" w:lineRule="exact"/>
        <w:ind w:left="1134" w:right="0" w:hanging="285"/>
        <w:jc w:val="left"/>
        <w:rPr>
          <w:sz w:val="24"/>
        </w:rPr>
      </w:pPr>
      <w:r>
        <w:rPr>
          <w:sz w:val="24"/>
        </w:rPr>
        <w:t>Коррекция</w:t>
      </w:r>
      <w:r>
        <w:rPr>
          <w:spacing w:val="-12"/>
          <w:sz w:val="24"/>
        </w:rPr>
        <w:t xml:space="preserve"> </w:t>
      </w:r>
      <w:r>
        <w:rPr>
          <w:sz w:val="24"/>
        </w:rPr>
        <w:t>имеющихся</w:t>
      </w:r>
      <w:r>
        <w:rPr>
          <w:spacing w:val="-7"/>
          <w:sz w:val="24"/>
        </w:rPr>
        <w:t xml:space="preserve"> </w:t>
      </w:r>
      <w:r>
        <w:rPr>
          <w:sz w:val="24"/>
        </w:rPr>
        <w:t>нарушений</w:t>
      </w:r>
      <w:r>
        <w:rPr>
          <w:spacing w:val="-1"/>
          <w:sz w:val="24"/>
        </w:rPr>
        <w:t xml:space="preserve"> </w:t>
      </w:r>
      <w:r>
        <w:rPr>
          <w:sz w:val="24"/>
        </w:rPr>
        <w:t>в</w:t>
      </w:r>
      <w:r>
        <w:rPr>
          <w:spacing w:val="-5"/>
          <w:sz w:val="24"/>
        </w:rPr>
        <w:t xml:space="preserve"> </w:t>
      </w:r>
      <w:r>
        <w:rPr>
          <w:sz w:val="24"/>
        </w:rPr>
        <w:t>развитии</w:t>
      </w:r>
      <w:r>
        <w:rPr>
          <w:spacing w:val="-6"/>
          <w:sz w:val="24"/>
        </w:rPr>
        <w:t xml:space="preserve"> </w:t>
      </w:r>
      <w:r>
        <w:rPr>
          <w:sz w:val="24"/>
        </w:rPr>
        <w:t>детей</w:t>
      </w:r>
      <w:r>
        <w:rPr>
          <w:spacing w:val="-2"/>
          <w:sz w:val="24"/>
        </w:rPr>
        <w:t xml:space="preserve"> </w:t>
      </w:r>
      <w:r>
        <w:rPr>
          <w:sz w:val="24"/>
        </w:rPr>
        <w:t>дошкольного</w:t>
      </w:r>
      <w:r>
        <w:rPr>
          <w:spacing w:val="-4"/>
          <w:sz w:val="24"/>
        </w:rPr>
        <w:t xml:space="preserve"> </w:t>
      </w:r>
      <w:r>
        <w:rPr>
          <w:spacing w:val="-2"/>
          <w:sz w:val="24"/>
        </w:rPr>
        <w:t>возраста;</w:t>
      </w:r>
    </w:p>
    <w:p w14:paraId="538B17B0">
      <w:pPr>
        <w:pStyle w:val="11"/>
        <w:numPr>
          <w:ilvl w:val="0"/>
          <w:numId w:val="92"/>
        </w:numPr>
        <w:tabs>
          <w:tab w:val="left" w:pos="1134"/>
        </w:tabs>
        <w:spacing w:before="41" w:after="0" w:line="276" w:lineRule="auto"/>
        <w:ind w:left="141" w:right="135" w:firstLine="708"/>
        <w:jc w:val="left"/>
        <w:rPr>
          <w:sz w:val="24"/>
        </w:rPr>
      </w:pPr>
      <w:r>
        <w:rPr>
          <w:sz w:val="24"/>
        </w:rPr>
        <w:t>Социальная</w:t>
      </w:r>
      <w:r>
        <w:rPr>
          <w:spacing w:val="80"/>
          <w:sz w:val="24"/>
        </w:rPr>
        <w:t xml:space="preserve"> </w:t>
      </w:r>
      <w:r>
        <w:rPr>
          <w:sz w:val="24"/>
        </w:rPr>
        <w:t>адаптация</w:t>
      </w:r>
      <w:r>
        <w:rPr>
          <w:spacing w:val="80"/>
          <w:sz w:val="24"/>
        </w:rPr>
        <w:t xml:space="preserve"> </w:t>
      </w:r>
      <w:r>
        <w:rPr>
          <w:sz w:val="24"/>
        </w:rPr>
        <w:t>и</w:t>
      </w:r>
      <w:r>
        <w:rPr>
          <w:spacing w:val="80"/>
          <w:sz w:val="24"/>
        </w:rPr>
        <w:t xml:space="preserve"> </w:t>
      </w:r>
      <w:r>
        <w:rPr>
          <w:sz w:val="24"/>
        </w:rPr>
        <w:t>интеграция</w:t>
      </w:r>
      <w:r>
        <w:rPr>
          <w:spacing w:val="80"/>
          <w:sz w:val="24"/>
        </w:rPr>
        <w:t xml:space="preserve"> </w:t>
      </w:r>
      <w:r>
        <w:rPr>
          <w:sz w:val="24"/>
        </w:rPr>
        <w:t>детей</w:t>
      </w:r>
      <w:r>
        <w:rPr>
          <w:spacing w:val="80"/>
          <w:sz w:val="24"/>
        </w:rPr>
        <w:t xml:space="preserve"> </w:t>
      </w:r>
      <w:r>
        <w:rPr>
          <w:sz w:val="24"/>
        </w:rPr>
        <w:t>с</w:t>
      </w:r>
      <w:r>
        <w:rPr>
          <w:spacing w:val="80"/>
          <w:sz w:val="24"/>
        </w:rPr>
        <w:t xml:space="preserve"> </w:t>
      </w:r>
      <w:r>
        <w:rPr>
          <w:sz w:val="24"/>
        </w:rPr>
        <w:t>отклонениями</w:t>
      </w:r>
      <w:r>
        <w:rPr>
          <w:spacing w:val="80"/>
          <w:sz w:val="24"/>
        </w:rPr>
        <w:t xml:space="preserve"> </w:t>
      </w:r>
      <w:r>
        <w:rPr>
          <w:sz w:val="24"/>
        </w:rPr>
        <w:t>в</w:t>
      </w:r>
      <w:r>
        <w:rPr>
          <w:spacing w:val="80"/>
          <w:sz w:val="24"/>
        </w:rPr>
        <w:t xml:space="preserve"> </w:t>
      </w:r>
      <w:r>
        <w:rPr>
          <w:sz w:val="24"/>
        </w:rPr>
        <w:t>развитии</w:t>
      </w:r>
      <w:r>
        <w:rPr>
          <w:spacing w:val="80"/>
          <w:sz w:val="24"/>
        </w:rPr>
        <w:t xml:space="preserve"> </w:t>
      </w:r>
      <w:r>
        <w:rPr>
          <w:sz w:val="24"/>
        </w:rPr>
        <w:t>в</w:t>
      </w:r>
      <w:r>
        <w:rPr>
          <w:spacing w:val="80"/>
          <w:sz w:val="24"/>
        </w:rPr>
        <w:t xml:space="preserve"> </w:t>
      </w:r>
      <w:r>
        <w:rPr>
          <w:sz w:val="24"/>
        </w:rPr>
        <w:t>среду нормально развивающихся сверстников.</w:t>
      </w:r>
    </w:p>
    <w:p w14:paraId="1F28D771">
      <w:pPr>
        <w:pStyle w:val="5"/>
        <w:spacing w:before="1"/>
        <w:ind w:left="1062"/>
        <w:jc w:val="left"/>
      </w:pPr>
      <w:r>
        <w:t>Задачи</w:t>
      </w:r>
      <w:r>
        <w:rPr>
          <w:spacing w:val="-6"/>
        </w:rPr>
        <w:t xml:space="preserve"> </w:t>
      </w:r>
      <w:r>
        <w:rPr>
          <w:spacing w:val="-4"/>
        </w:rPr>
        <w:t>КРР:</w:t>
      </w:r>
    </w:p>
    <w:p w14:paraId="36CA262E">
      <w:pPr>
        <w:pStyle w:val="11"/>
        <w:numPr>
          <w:ilvl w:val="0"/>
          <w:numId w:val="92"/>
        </w:numPr>
        <w:tabs>
          <w:tab w:val="left" w:pos="1134"/>
        </w:tabs>
        <w:spacing w:before="38" w:after="0" w:line="278" w:lineRule="auto"/>
        <w:ind w:left="141" w:right="400" w:firstLine="708"/>
        <w:jc w:val="both"/>
        <w:rPr>
          <w:sz w:val="24"/>
        </w:rPr>
      </w:pPr>
      <w:r>
        <w:rPr>
          <w:sz w:val="24"/>
        </w:rPr>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14:paraId="7742C064">
      <w:pPr>
        <w:pStyle w:val="11"/>
        <w:numPr>
          <w:ilvl w:val="0"/>
          <w:numId w:val="92"/>
        </w:numPr>
        <w:tabs>
          <w:tab w:val="left" w:pos="1134"/>
        </w:tabs>
        <w:spacing w:before="0" w:after="0" w:line="278" w:lineRule="auto"/>
        <w:ind w:left="141" w:right="391" w:firstLine="708"/>
        <w:jc w:val="both"/>
        <w:rPr>
          <w:sz w:val="24"/>
        </w:rPr>
      </w:pPr>
      <w:r>
        <w:rPr>
          <w:sz w:val="24"/>
        </w:rPr>
        <w:t>своевременное выявление обучающихся с трудностями адаптации, обусловленными различными причинами;</w:t>
      </w:r>
    </w:p>
    <w:p w14:paraId="67633027">
      <w:pPr>
        <w:pStyle w:val="11"/>
        <w:numPr>
          <w:ilvl w:val="0"/>
          <w:numId w:val="92"/>
        </w:numPr>
        <w:tabs>
          <w:tab w:val="left" w:pos="1134"/>
        </w:tabs>
        <w:spacing w:before="0" w:after="0" w:line="276" w:lineRule="auto"/>
        <w:ind w:left="141" w:right="383" w:firstLine="708"/>
        <w:jc w:val="both"/>
        <w:rPr>
          <w:sz w:val="24"/>
        </w:rPr>
      </w:pPr>
      <w:r>
        <w:rPr>
          <w:sz w:val="24"/>
        </w:rPr>
        <w:t>осуществление</w:t>
      </w:r>
      <w:r>
        <w:rPr>
          <w:spacing w:val="-4"/>
          <w:sz w:val="24"/>
        </w:rPr>
        <w:t xml:space="preserve"> </w:t>
      </w:r>
      <w:r>
        <w:rPr>
          <w:sz w:val="24"/>
        </w:rPr>
        <w:t>индивидуально</w:t>
      </w:r>
      <w:r>
        <w:rPr>
          <w:spacing w:val="-3"/>
          <w:sz w:val="24"/>
        </w:rPr>
        <w:t xml:space="preserve"> </w:t>
      </w:r>
      <w:r>
        <w:rPr>
          <w:sz w:val="24"/>
        </w:rPr>
        <w:t>ориентированной</w:t>
      </w:r>
      <w:r>
        <w:rPr>
          <w:spacing w:val="-2"/>
          <w:sz w:val="24"/>
        </w:rPr>
        <w:t xml:space="preserve"> </w:t>
      </w:r>
      <w:r>
        <w:rPr>
          <w:sz w:val="24"/>
        </w:rPr>
        <w:t>психолого-педагогической</w:t>
      </w:r>
      <w:r>
        <w:rPr>
          <w:spacing w:val="-2"/>
          <w:sz w:val="24"/>
        </w:rPr>
        <w:t xml:space="preserve"> </w:t>
      </w:r>
      <w:r>
        <w:rPr>
          <w:sz w:val="24"/>
        </w:rPr>
        <w:t>помощи обучающимся с учетом особенностей психического и (или) физического развития, индивидуальных возможностей и потребностей (в</w:t>
      </w:r>
      <w:r>
        <w:rPr>
          <w:spacing w:val="-2"/>
          <w:sz w:val="24"/>
        </w:rPr>
        <w:t xml:space="preserve"> </w:t>
      </w:r>
      <w:r>
        <w:rPr>
          <w:sz w:val="24"/>
        </w:rPr>
        <w:t>соответствии с</w:t>
      </w:r>
      <w:r>
        <w:rPr>
          <w:spacing w:val="-2"/>
          <w:sz w:val="24"/>
        </w:rPr>
        <w:t xml:space="preserve"> </w:t>
      </w:r>
      <w:r>
        <w:rPr>
          <w:sz w:val="24"/>
        </w:rPr>
        <w:t>рекомендациями психолого- медико-педагогической комиссии (ПМПК) или психолого-педагогического консилиума образовательной организации (ППК);</w:t>
      </w:r>
    </w:p>
    <w:p w14:paraId="3426A9D0">
      <w:pPr>
        <w:pStyle w:val="11"/>
        <w:numPr>
          <w:ilvl w:val="0"/>
          <w:numId w:val="92"/>
        </w:numPr>
        <w:tabs>
          <w:tab w:val="left" w:pos="1134"/>
        </w:tabs>
        <w:spacing w:before="0" w:after="0" w:line="276" w:lineRule="auto"/>
        <w:ind w:left="141" w:right="387" w:firstLine="708"/>
        <w:jc w:val="both"/>
        <w:rPr>
          <w:sz w:val="24"/>
        </w:rPr>
      </w:pPr>
      <w:r>
        <w:rPr>
          <w:sz w:val="24"/>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w:t>
      </w:r>
      <w:r>
        <w:rPr>
          <w:spacing w:val="-2"/>
          <w:sz w:val="24"/>
        </w:rPr>
        <w:t>возраста;</w:t>
      </w:r>
    </w:p>
    <w:p w14:paraId="1A8C3DA5">
      <w:pPr>
        <w:pStyle w:val="11"/>
        <w:numPr>
          <w:ilvl w:val="0"/>
          <w:numId w:val="92"/>
        </w:numPr>
        <w:tabs>
          <w:tab w:val="left" w:pos="1134"/>
        </w:tabs>
        <w:spacing w:before="0" w:after="0" w:line="278" w:lineRule="auto"/>
        <w:ind w:left="141" w:right="230" w:firstLine="708"/>
        <w:jc w:val="left"/>
        <w:rPr>
          <w:sz w:val="24"/>
        </w:rPr>
      </w:pPr>
      <w:r>
        <w:rPr>
          <w:sz w:val="24"/>
        </w:rPr>
        <w:t>содействие</w:t>
      </w:r>
      <w:r>
        <w:rPr>
          <w:spacing w:val="40"/>
          <w:sz w:val="24"/>
        </w:rPr>
        <w:t xml:space="preserve"> </w:t>
      </w:r>
      <w:r>
        <w:rPr>
          <w:sz w:val="24"/>
        </w:rPr>
        <w:t>поиску</w:t>
      </w:r>
      <w:r>
        <w:rPr>
          <w:spacing w:val="40"/>
          <w:sz w:val="24"/>
        </w:rPr>
        <w:t xml:space="preserve"> </w:t>
      </w:r>
      <w:r>
        <w:rPr>
          <w:sz w:val="24"/>
        </w:rPr>
        <w:t>и</w:t>
      </w:r>
      <w:r>
        <w:rPr>
          <w:spacing w:val="40"/>
          <w:sz w:val="24"/>
        </w:rPr>
        <w:t xml:space="preserve"> </w:t>
      </w:r>
      <w:r>
        <w:rPr>
          <w:sz w:val="24"/>
        </w:rPr>
        <w:t>отбору</w:t>
      </w:r>
      <w:r>
        <w:rPr>
          <w:spacing w:val="40"/>
          <w:sz w:val="24"/>
        </w:rPr>
        <w:t xml:space="preserve"> </w:t>
      </w:r>
      <w:r>
        <w:rPr>
          <w:sz w:val="24"/>
        </w:rPr>
        <w:t>одаренных</w:t>
      </w:r>
      <w:r>
        <w:rPr>
          <w:spacing w:val="40"/>
          <w:sz w:val="24"/>
        </w:rPr>
        <w:t xml:space="preserve"> </w:t>
      </w:r>
      <w:r>
        <w:rPr>
          <w:sz w:val="24"/>
        </w:rPr>
        <w:t>обучающихся,</w:t>
      </w:r>
      <w:r>
        <w:rPr>
          <w:spacing w:val="40"/>
          <w:sz w:val="24"/>
        </w:rPr>
        <w:t xml:space="preserve"> </w:t>
      </w:r>
      <w:r>
        <w:rPr>
          <w:sz w:val="24"/>
        </w:rPr>
        <w:t>их</w:t>
      </w:r>
      <w:r>
        <w:rPr>
          <w:spacing w:val="40"/>
          <w:sz w:val="24"/>
        </w:rPr>
        <w:t xml:space="preserve"> </w:t>
      </w:r>
      <w:r>
        <w:rPr>
          <w:sz w:val="24"/>
        </w:rPr>
        <w:t>творческому</w:t>
      </w:r>
      <w:r>
        <w:rPr>
          <w:spacing w:val="40"/>
          <w:sz w:val="24"/>
        </w:rPr>
        <w:t xml:space="preserve"> </w:t>
      </w:r>
      <w:r>
        <w:rPr>
          <w:sz w:val="24"/>
        </w:rPr>
        <w:t>развитию;</w:t>
      </w:r>
      <w:r>
        <w:rPr>
          <w:spacing w:val="40"/>
          <w:sz w:val="24"/>
        </w:rPr>
        <w:t xml:space="preserve"> </w:t>
      </w:r>
      <w:r>
        <w:rPr>
          <w:sz w:val="24"/>
        </w:rPr>
        <w:t>выявление детей с проблемами развития эмоциональной и интеллектуальной сферы;</w:t>
      </w:r>
    </w:p>
    <w:p w14:paraId="41721458">
      <w:pPr>
        <w:pStyle w:val="11"/>
        <w:numPr>
          <w:ilvl w:val="0"/>
          <w:numId w:val="92"/>
        </w:numPr>
        <w:tabs>
          <w:tab w:val="left" w:pos="1134"/>
          <w:tab w:val="left" w:pos="2487"/>
          <w:tab w:val="left" w:pos="5534"/>
          <w:tab w:val="left" w:pos="7572"/>
          <w:tab w:val="left" w:pos="8151"/>
        </w:tabs>
        <w:spacing w:before="0" w:after="0" w:line="278" w:lineRule="auto"/>
        <w:ind w:left="141" w:right="400" w:firstLine="708"/>
        <w:jc w:val="left"/>
        <w:rPr>
          <w:sz w:val="24"/>
        </w:rPr>
      </w:pPr>
      <w:r>
        <w:rPr>
          <w:spacing w:val="-2"/>
          <w:sz w:val="24"/>
        </w:rPr>
        <w:t>реализация</w:t>
      </w:r>
      <w:r>
        <w:rPr>
          <w:sz w:val="24"/>
        </w:rPr>
        <w:tab/>
      </w:r>
      <w:r>
        <w:rPr>
          <w:sz w:val="24"/>
        </w:rPr>
        <w:t>комплекса</w:t>
      </w:r>
      <w:r>
        <w:rPr>
          <w:spacing w:val="80"/>
          <w:sz w:val="24"/>
        </w:rPr>
        <w:t xml:space="preserve"> </w:t>
      </w:r>
      <w:r>
        <w:rPr>
          <w:sz w:val="24"/>
        </w:rPr>
        <w:t>индивидуально</w:t>
      </w:r>
      <w:r>
        <w:rPr>
          <w:sz w:val="24"/>
        </w:rPr>
        <w:tab/>
      </w:r>
      <w:r>
        <w:rPr>
          <w:spacing w:val="-2"/>
          <w:sz w:val="24"/>
        </w:rPr>
        <w:t>ориентированных</w:t>
      </w:r>
      <w:r>
        <w:rPr>
          <w:sz w:val="24"/>
        </w:rPr>
        <w:tab/>
      </w:r>
      <w:r>
        <w:rPr>
          <w:spacing w:val="-4"/>
          <w:sz w:val="24"/>
        </w:rPr>
        <w:t>мер</w:t>
      </w:r>
      <w:r>
        <w:rPr>
          <w:sz w:val="24"/>
        </w:rPr>
        <w:tab/>
      </w:r>
      <w:r>
        <w:rPr>
          <w:sz w:val="24"/>
        </w:rPr>
        <w:t>по</w:t>
      </w:r>
      <w:r>
        <w:rPr>
          <w:spacing w:val="80"/>
          <w:sz w:val="24"/>
        </w:rPr>
        <w:t xml:space="preserve"> </w:t>
      </w:r>
      <w:r>
        <w:rPr>
          <w:sz w:val="24"/>
        </w:rPr>
        <w:t>ослаблению, снижению илиустранению отклонений в развитии и проблем поведения.</w:t>
      </w:r>
    </w:p>
    <w:p w14:paraId="07243A84">
      <w:pPr>
        <w:pStyle w:val="8"/>
        <w:spacing w:line="274" w:lineRule="exact"/>
        <w:ind w:left="1060"/>
        <w:jc w:val="left"/>
      </w:pPr>
      <w:r>
        <w:t>Коррекционно-развивающая</w:t>
      </w:r>
      <w:r>
        <w:rPr>
          <w:spacing w:val="-7"/>
        </w:rPr>
        <w:t xml:space="preserve"> </w:t>
      </w:r>
      <w:r>
        <w:t>работа</w:t>
      </w:r>
      <w:r>
        <w:rPr>
          <w:spacing w:val="-6"/>
        </w:rPr>
        <w:t xml:space="preserve"> </w:t>
      </w:r>
      <w:r>
        <w:rPr>
          <w:spacing w:val="-2"/>
        </w:rPr>
        <w:t>организуется:</w:t>
      </w:r>
    </w:p>
    <w:p w14:paraId="60E2A241">
      <w:pPr>
        <w:pStyle w:val="11"/>
        <w:numPr>
          <w:ilvl w:val="0"/>
          <w:numId w:val="91"/>
        </w:numPr>
        <w:tabs>
          <w:tab w:val="left" w:pos="1134"/>
        </w:tabs>
        <w:spacing w:before="32" w:after="0" w:line="240" w:lineRule="auto"/>
        <w:ind w:left="1134" w:right="0" w:hanging="285"/>
        <w:jc w:val="left"/>
        <w:rPr>
          <w:sz w:val="24"/>
        </w:rPr>
      </w:pPr>
      <w:r>
        <w:rPr>
          <w:sz w:val="24"/>
        </w:rPr>
        <w:t>по</w:t>
      </w:r>
      <w:r>
        <w:rPr>
          <w:spacing w:val="-4"/>
          <w:sz w:val="24"/>
        </w:rPr>
        <w:t xml:space="preserve"> </w:t>
      </w:r>
      <w:r>
        <w:rPr>
          <w:sz w:val="24"/>
        </w:rPr>
        <w:t>обоснованному</w:t>
      </w:r>
      <w:r>
        <w:rPr>
          <w:spacing w:val="-9"/>
          <w:sz w:val="24"/>
        </w:rPr>
        <w:t xml:space="preserve"> </w:t>
      </w:r>
      <w:r>
        <w:rPr>
          <w:sz w:val="24"/>
        </w:rPr>
        <w:t>запросу</w:t>
      </w:r>
      <w:r>
        <w:rPr>
          <w:spacing w:val="-5"/>
          <w:sz w:val="24"/>
        </w:rPr>
        <w:t xml:space="preserve"> </w:t>
      </w:r>
      <w:r>
        <w:rPr>
          <w:sz w:val="24"/>
        </w:rPr>
        <w:t>педагогов</w:t>
      </w:r>
      <w:r>
        <w:rPr>
          <w:spacing w:val="-2"/>
          <w:sz w:val="24"/>
        </w:rPr>
        <w:t xml:space="preserve"> </w:t>
      </w:r>
      <w:r>
        <w:rPr>
          <w:sz w:val="24"/>
        </w:rPr>
        <w:t>и родителей</w:t>
      </w:r>
      <w:r>
        <w:rPr>
          <w:spacing w:val="60"/>
          <w:sz w:val="24"/>
        </w:rPr>
        <w:t xml:space="preserve"> </w:t>
      </w:r>
      <w:r>
        <w:rPr>
          <w:sz w:val="24"/>
        </w:rPr>
        <w:t>(законных</w:t>
      </w:r>
      <w:r>
        <w:rPr>
          <w:spacing w:val="61"/>
          <w:sz w:val="24"/>
        </w:rPr>
        <w:t xml:space="preserve"> </w:t>
      </w:r>
      <w:r>
        <w:rPr>
          <w:spacing w:val="-2"/>
          <w:sz w:val="24"/>
        </w:rPr>
        <w:t>представителей);</w:t>
      </w:r>
    </w:p>
    <w:p w14:paraId="0F77CF10">
      <w:pPr>
        <w:pStyle w:val="11"/>
        <w:numPr>
          <w:ilvl w:val="0"/>
          <w:numId w:val="91"/>
        </w:numPr>
        <w:tabs>
          <w:tab w:val="left" w:pos="1134"/>
        </w:tabs>
        <w:spacing w:before="43" w:after="0" w:line="240" w:lineRule="auto"/>
        <w:ind w:left="1134" w:right="0" w:hanging="285"/>
        <w:jc w:val="left"/>
        <w:rPr>
          <w:sz w:val="24"/>
        </w:rPr>
      </w:pPr>
      <w:r>
        <w:rPr>
          <w:sz w:val="24"/>
        </w:rPr>
        <w:t>на</w:t>
      </w:r>
      <w:r>
        <w:rPr>
          <w:spacing w:val="51"/>
          <w:sz w:val="24"/>
        </w:rPr>
        <w:t xml:space="preserve"> </w:t>
      </w:r>
      <w:r>
        <w:rPr>
          <w:sz w:val="24"/>
        </w:rPr>
        <w:t>основании</w:t>
      </w:r>
      <w:r>
        <w:rPr>
          <w:spacing w:val="57"/>
          <w:sz w:val="24"/>
        </w:rPr>
        <w:t xml:space="preserve"> </w:t>
      </w:r>
      <w:r>
        <w:rPr>
          <w:sz w:val="24"/>
        </w:rPr>
        <w:t>результатов</w:t>
      </w:r>
      <w:r>
        <w:rPr>
          <w:spacing w:val="-4"/>
          <w:sz w:val="24"/>
        </w:rPr>
        <w:t xml:space="preserve"> </w:t>
      </w:r>
      <w:r>
        <w:rPr>
          <w:sz w:val="24"/>
        </w:rPr>
        <w:t>психологической</w:t>
      </w:r>
      <w:r>
        <w:rPr>
          <w:spacing w:val="1"/>
          <w:sz w:val="24"/>
        </w:rPr>
        <w:t xml:space="preserve"> </w:t>
      </w:r>
      <w:r>
        <w:rPr>
          <w:spacing w:val="-2"/>
          <w:sz w:val="24"/>
        </w:rPr>
        <w:t>диагностики;</w:t>
      </w:r>
    </w:p>
    <w:p w14:paraId="1CC46085">
      <w:pPr>
        <w:pStyle w:val="11"/>
        <w:numPr>
          <w:ilvl w:val="0"/>
          <w:numId w:val="91"/>
        </w:numPr>
        <w:tabs>
          <w:tab w:val="left" w:pos="1134"/>
        </w:tabs>
        <w:spacing w:before="41" w:after="0" w:line="240" w:lineRule="auto"/>
        <w:ind w:left="1134" w:right="0" w:hanging="285"/>
        <w:jc w:val="left"/>
        <w:rPr>
          <w:sz w:val="24"/>
        </w:rPr>
      </w:pPr>
      <w:r>
        <w:rPr>
          <w:sz w:val="24"/>
        </w:rPr>
        <w:t>на</w:t>
      </w:r>
      <w:r>
        <w:rPr>
          <w:spacing w:val="-4"/>
          <w:sz w:val="24"/>
        </w:rPr>
        <w:t xml:space="preserve"> </w:t>
      </w:r>
      <w:r>
        <w:rPr>
          <w:sz w:val="24"/>
        </w:rPr>
        <w:t>основании</w:t>
      </w:r>
      <w:r>
        <w:rPr>
          <w:spacing w:val="-3"/>
          <w:sz w:val="24"/>
        </w:rPr>
        <w:t xml:space="preserve"> </w:t>
      </w:r>
      <w:r>
        <w:rPr>
          <w:sz w:val="24"/>
        </w:rPr>
        <w:t>рекомендаций</w:t>
      </w:r>
      <w:r>
        <w:rPr>
          <w:spacing w:val="-3"/>
          <w:sz w:val="24"/>
        </w:rPr>
        <w:t xml:space="preserve"> </w:t>
      </w:r>
      <w:r>
        <w:rPr>
          <w:spacing w:val="-4"/>
          <w:sz w:val="24"/>
        </w:rPr>
        <w:t>ППК.</w:t>
      </w:r>
    </w:p>
    <w:p w14:paraId="6C31193D">
      <w:pPr>
        <w:pStyle w:val="8"/>
        <w:spacing w:before="41" w:line="276" w:lineRule="auto"/>
        <w:ind w:left="352" w:right="387" w:firstLine="707"/>
      </w:pPr>
      <w:r>
        <w:t>Коррекционно-развивающая работа в МКОУ Плотниковская СШ (дошкольная группа)</w:t>
      </w:r>
      <w:r>
        <w:rPr>
          <w:spacing w:val="-4"/>
        </w:rPr>
        <w:t xml:space="preserve"> </w:t>
      </w:r>
      <w:r>
        <w:t>реализуется</w:t>
      </w:r>
      <w:r>
        <w:rPr>
          <w:spacing w:val="-4"/>
        </w:rPr>
        <w:t xml:space="preserve"> </w:t>
      </w:r>
      <w:r>
        <w:t>в</w:t>
      </w:r>
      <w:r>
        <w:rPr>
          <w:spacing w:val="-5"/>
        </w:rPr>
        <w:t xml:space="preserve"> </w:t>
      </w:r>
      <w:r>
        <w:t>форме</w:t>
      </w:r>
      <w:r>
        <w:rPr>
          <w:spacing w:val="-5"/>
        </w:rPr>
        <w:t xml:space="preserve"> </w:t>
      </w:r>
      <w:r>
        <w:t>групповых и/или</w:t>
      </w:r>
      <w:r>
        <w:rPr>
          <w:spacing w:val="-3"/>
        </w:rPr>
        <w:t xml:space="preserve"> </w:t>
      </w:r>
      <w:r>
        <w:t>индивидуальных</w:t>
      </w:r>
      <w:r>
        <w:rPr>
          <w:spacing w:val="-1"/>
        </w:rPr>
        <w:t xml:space="preserve"> </w:t>
      </w:r>
      <w:r>
        <w:t>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14:paraId="36C2A9D9">
      <w:pPr>
        <w:pStyle w:val="8"/>
        <w:spacing w:before="2" w:line="276" w:lineRule="auto"/>
        <w:ind w:left="352" w:right="394" w:firstLine="707"/>
      </w:pPr>
      <w:r>
        <w:t>Содержание коррекционно-развивающей работы для каждого обучающегося определяется с учетом его ООП на основе рекомендаций ППК Организации.</w:t>
      </w:r>
    </w:p>
    <w:p w14:paraId="788CAD7D">
      <w:pPr>
        <w:pStyle w:val="8"/>
        <w:spacing w:line="275" w:lineRule="exact"/>
        <w:ind w:left="880"/>
      </w:pPr>
      <w:r>
        <w:t>В</w:t>
      </w:r>
      <w:r>
        <w:rPr>
          <w:spacing w:val="49"/>
        </w:rPr>
        <w:t xml:space="preserve"> </w:t>
      </w:r>
      <w:r>
        <w:t>образовательной</w:t>
      </w:r>
      <w:r>
        <w:rPr>
          <w:spacing w:val="54"/>
        </w:rPr>
        <w:t xml:space="preserve"> </w:t>
      </w:r>
      <w:r>
        <w:t>практике</w:t>
      </w:r>
      <w:r>
        <w:rPr>
          <w:spacing w:val="52"/>
        </w:rPr>
        <w:t xml:space="preserve"> </w:t>
      </w:r>
      <w:r>
        <w:t>определяются</w:t>
      </w:r>
      <w:r>
        <w:rPr>
          <w:spacing w:val="54"/>
        </w:rPr>
        <w:t xml:space="preserve"> </w:t>
      </w:r>
      <w:r>
        <w:t>нижеследующие</w:t>
      </w:r>
      <w:r>
        <w:rPr>
          <w:spacing w:val="52"/>
        </w:rPr>
        <w:t xml:space="preserve"> </w:t>
      </w:r>
      <w:r>
        <w:t>категории</w:t>
      </w:r>
      <w:r>
        <w:rPr>
          <w:spacing w:val="54"/>
        </w:rPr>
        <w:t xml:space="preserve"> </w:t>
      </w:r>
      <w:r>
        <w:t>целевых</w:t>
      </w:r>
      <w:r>
        <w:rPr>
          <w:spacing w:val="56"/>
        </w:rPr>
        <w:t xml:space="preserve"> </w:t>
      </w:r>
      <w:r>
        <w:rPr>
          <w:spacing w:val="-2"/>
        </w:rPr>
        <w:t>групп</w:t>
      </w:r>
    </w:p>
    <w:p w14:paraId="37315852">
      <w:pPr>
        <w:pStyle w:val="8"/>
        <w:spacing w:after="0" w:line="275" w:lineRule="exact"/>
        <w:sectPr>
          <w:headerReference r:id="rId269" w:type="default"/>
          <w:footerReference r:id="rId270" w:type="default"/>
          <w:pgSz w:w="12000" w:h="16970"/>
          <w:pgMar w:top="1000" w:right="708" w:bottom="280" w:left="992" w:header="254" w:footer="0" w:gutter="0"/>
          <w:cols w:space="720" w:num="1"/>
        </w:sectPr>
      </w:pPr>
    </w:p>
    <w:p w14:paraId="783E1107">
      <w:pPr>
        <w:pStyle w:val="8"/>
        <w:spacing w:before="119" w:line="278" w:lineRule="auto"/>
        <w:ind w:right="171"/>
      </w:pPr>
      <w:r>
        <w:t>обучающихся для оказания им</w:t>
      </w:r>
      <w:r>
        <w:rPr>
          <w:spacing w:val="-1"/>
        </w:rPr>
        <w:t xml:space="preserve"> </w:t>
      </w:r>
      <w:r>
        <w:t>адресной психологической помощи и включения их в программы психолого-педагогического сопровождения:</w:t>
      </w:r>
    </w:p>
    <w:p w14:paraId="46921835">
      <w:pPr>
        <w:pStyle w:val="11"/>
        <w:numPr>
          <w:ilvl w:val="0"/>
          <w:numId w:val="93"/>
        </w:numPr>
        <w:tabs>
          <w:tab w:val="left" w:pos="1157"/>
        </w:tabs>
        <w:spacing w:before="0" w:after="0" w:line="272" w:lineRule="exact"/>
        <w:ind w:left="1157" w:right="0" w:hanging="277"/>
        <w:jc w:val="both"/>
        <w:rPr>
          <w:sz w:val="24"/>
        </w:rPr>
      </w:pPr>
      <w:r>
        <w:rPr>
          <w:sz w:val="24"/>
        </w:rPr>
        <w:t>нормотипичные</w:t>
      </w:r>
      <w:r>
        <w:rPr>
          <w:spacing w:val="-7"/>
          <w:sz w:val="24"/>
        </w:rPr>
        <w:t xml:space="preserve"> </w:t>
      </w:r>
      <w:r>
        <w:rPr>
          <w:sz w:val="24"/>
        </w:rPr>
        <w:t>дети</w:t>
      </w:r>
      <w:r>
        <w:rPr>
          <w:spacing w:val="-3"/>
          <w:sz w:val="24"/>
        </w:rPr>
        <w:t xml:space="preserve"> </w:t>
      </w:r>
      <w:r>
        <w:rPr>
          <w:sz w:val="24"/>
        </w:rPr>
        <w:t>с</w:t>
      </w:r>
      <w:r>
        <w:rPr>
          <w:spacing w:val="-6"/>
          <w:sz w:val="24"/>
        </w:rPr>
        <w:t xml:space="preserve"> </w:t>
      </w:r>
      <w:r>
        <w:rPr>
          <w:sz w:val="24"/>
        </w:rPr>
        <w:t>нормативным</w:t>
      </w:r>
      <w:r>
        <w:rPr>
          <w:spacing w:val="-5"/>
          <w:sz w:val="24"/>
        </w:rPr>
        <w:t xml:space="preserve"> </w:t>
      </w:r>
      <w:r>
        <w:rPr>
          <w:sz w:val="24"/>
        </w:rPr>
        <w:t>кризисом</w:t>
      </w:r>
      <w:r>
        <w:rPr>
          <w:spacing w:val="-6"/>
          <w:sz w:val="24"/>
        </w:rPr>
        <w:t xml:space="preserve"> </w:t>
      </w:r>
      <w:r>
        <w:rPr>
          <w:spacing w:val="-2"/>
          <w:sz w:val="24"/>
        </w:rPr>
        <w:t>развития;</w:t>
      </w:r>
    </w:p>
    <w:p w14:paraId="330CA6F1">
      <w:pPr>
        <w:pStyle w:val="11"/>
        <w:numPr>
          <w:ilvl w:val="0"/>
          <w:numId w:val="93"/>
        </w:numPr>
        <w:tabs>
          <w:tab w:val="left" w:pos="1181"/>
        </w:tabs>
        <w:spacing w:before="41" w:after="0" w:line="240" w:lineRule="auto"/>
        <w:ind w:left="1181" w:right="0" w:hanging="301"/>
        <w:jc w:val="both"/>
        <w:rPr>
          <w:sz w:val="24"/>
        </w:rPr>
      </w:pPr>
      <w:r>
        <w:rPr>
          <w:sz w:val="24"/>
        </w:rPr>
        <w:t>обучающиеся</w:t>
      </w:r>
      <w:r>
        <w:rPr>
          <w:spacing w:val="-6"/>
          <w:sz w:val="24"/>
        </w:rPr>
        <w:t xml:space="preserve"> </w:t>
      </w:r>
      <w:r>
        <w:rPr>
          <w:sz w:val="24"/>
        </w:rPr>
        <w:t>с</w:t>
      </w:r>
      <w:r>
        <w:rPr>
          <w:spacing w:val="-4"/>
          <w:sz w:val="24"/>
        </w:rPr>
        <w:t xml:space="preserve"> </w:t>
      </w:r>
      <w:r>
        <w:rPr>
          <w:sz w:val="24"/>
        </w:rPr>
        <w:t>особыми</w:t>
      </w:r>
      <w:r>
        <w:rPr>
          <w:spacing w:val="-3"/>
          <w:sz w:val="24"/>
        </w:rPr>
        <w:t xml:space="preserve"> </w:t>
      </w:r>
      <w:r>
        <w:rPr>
          <w:sz w:val="24"/>
        </w:rPr>
        <w:t>образовательными</w:t>
      </w:r>
      <w:r>
        <w:rPr>
          <w:spacing w:val="-4"/>
          <w:sz w:val="24"/>
        </w:rPr>
        <w:t xml:space="preserve"> </w:t>
      </w:r>
      <w:r>
        <w:rPr>
          <w:sz w:val="24"/>
        </w:rPr>
        <w:t>потребностями</w:t>
      </w:r>
      <w:r>
        <w:rPr>
          <w:spacing w:val="-3"/>
          <w:sz w:val="24"/>
        </w:rPr>
        <w:t xml:space="preserve"> </w:t>
      </w:r>
      <w:r>
        <w:rPr>
          <w:spacing w:val="-2"/>
          <w:sz w:val="24"/>
        </w:rPr>
        <w:t>(ООП):</w:t>
      </w:r>
    </w:p>
    <w:p w14:paraId="78287853">
      <w:pPr>
        <w:pStyle w:val="11"/>
        <w:numPr>
          <w:ilvl w:val="1"/>
          <w:numId w:val="93"/>
        </w:numPr>
        <w:tabs>
          <w:tab w:val="left" w:pos="1134"/>
        </w:tabs>
        <w:spacing w:before="41" w:after="0" w:line="278" w:lineRule="auto"/>
        <w:ind w:left="141" w:right="167" w:firstLine="708"/>
        <w:jc w:val="both"/>
        <w:rPr>
          <w:sz w:val="24"/>
        </w:rPr>
      </w:pPr>
      <w:r>
        <w:rPr>
          <w:sz w:val="24"/>
        </w:rPr>
        <w:t>с ОВЗ и (или) инвалидностью, получившие статус в порядке, установленном законодательством Российской Федерации;</w:t>
      </w:r>
    </w:p>
    <w:p w14:paraId="3B7488D9">
      <w:pPr>
        <w:pStyle w:val="11"/>
        <w:numPr>
          <w:ilvl w:val="1"/>
          <w:numId w:val="93"/>
        </w:numPr>
        <w:tabs>
          <w:tab w:val="left" w:pos="1134"/>
        </w:tabs>
        <w:spacing w:before="0" w:after="0" w:line="276" w:lineRule="auto"/>
        <w:ind w:left="141" w:right="167" w:firstLine="708"/>
        <w:jc w:val="both"/>
        <w:rPr>
          <w:sz w:val="24"/>
        </w:rPr>
      </w:pPr>
      <w:r>
        <w:rPr>
          <w:sz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5A70F1B0">
      <w:pPr>
        <w:pStyle w:val="11"/>
        <w:numPr>
          <w:ilvl w:val="1"/>
          <w:numId w:val="93"/>
        </w:numPr>
        <w:tabs>
          <w:tab w:val="left" w:pos="1134"/>
        </w:tabs>
        <w:spacing w:before="0" w:after="0" w:line="278" w:lineRule="auto"/>
        <w:ind w:left="141" w:right="167" w:firstLine="708"/>
        <w:jc w:val="both"/>
        <w:rPr>
          <w:sz w:val="24"/>
        </w:rPr>
      </w:pPr>
      <w:r>
        <w:rPr>
          <w:sz w:val="24"/>
        </w:rPr>
        <w:t>обучающиеся, испытывающие трудности в освоении образовательных программ, развитии, социальной адаптации;</w:t>
      </w:r>
    </w:p>
    <w:p w14:paraId="450F1EE6">
      <w:pPr>
        <w:pStyle w:val="11"/>
        <w:numPr>
          <w:ilvl w:val="1"/>
          <w:numId w:val="93"/>
        </w:numPr>
        <w:tabs>
          <w:tab w:val="left" w:pos="1134"/>
        </w:tabs>
        <w:spacing w:before="0" w:after="0" w:line="272" w:lineRule="exact"/>
        <w:ind w:left="1134" w:right="0" w:hanging="285"/>
        <w:jc w:val="both"/>
        <w:rPr>
          <w:sz w:val="24"/>
        </w:rPr>
      </w:pPr>
      <w:r>
        <w:rPr>
          <w:sz w:val="24"/>
        </w:rPr>
        <w:t>одаренные</w:t>
      </w:r>
      <w:r>
        <w:rPr>
          <w:spacing w:val="-4"/>
          <w:sz w:val="24"/>
        </w:rPr>
        <w:t xml:space="preserve"> </w:t>
      </w:r>
      <w:r>
        <w:rPr>
          <w:spacing w:val="-2"/>
          <w:sz w:val="24"/>
        </w:rPr>
        <w:t>обучающиеся;</w:t>
      </w:r>
    </w:p>
    <w:p w14:paraId="3A1C4B43">
      <w:pPr>
        <w:pStyle w:val="11"/>
        <w:numPr>
          <w:ilvl w:val="0"/>
          <w:numId w:val="93"/>
        </w:numPr>
        <w:tabs>
          <w:tab w:val="left" w:pos="1167"/>
        </w:tabs>
        <w:spacing w:before="36" w:after="0" w:line="276" w:lineRule="auto"/>
        <w:ind w:left="160" w:right="160" w:firstLine="720"/>
        <w:jc w:val="both"/>
        <w:rPr>
          <w:sz w:val="24"/>
        </w:rPr>
      </w:pPr>
      <w:r>
        <w:rPr>
          <w:sz w:val="24"/>
        </w:rPr>
        <w:t>дети и (или) семьи, находящиеся в трудной жизненной ситуации, признанные таковыми в нормативно установленном порядке;</w:t>
      </w:r>
    </w:p>
    <w:p w14:paraId="0EA6EDBB">
      <w:pPr>
        <w:pStyle w:val="11"/>
        <w:numPr>
          <w:ilvl w:val="0"/>
          <w:numId w:val="93"/>
        </w:numPr>
        <w:tabs>
          <w:tab w:val="left" w:pos="1167"/>
        </w:tabs>
        <w:spacing w:before="1" w:after="0" w:line="276" w:lineRule="auto"/>
        <w:ind w:left="160" w:right="167" w:firstLine="720"/>
        <w:jc w:val="both"/>
        <w:rPr>
          <w:sz w:val="24"/>
        </w:rPr>
      </w:pPr>
      <w:r>
        <w:rPr>
          <w:sz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B04B962">
      <w:pPr>
        <w:pStyle w:val="11"/>
        <w:numPr>
          <w:ilvl w:val="0"/>
          <w:numId w:val="93"/>
        </w:numPr>
        <w:tabs>
          <w:tab w:val="left" w:pos="1176"/>
        </w:tabs>
        <w:spacing w:before="0" w:after="0" w:line="276" w:lineRule="auto"/>
        <w:ind w:left="160" w:right="167" w:firstLine="720"/>
        <w:jc w:val="both"/>
        <w:rPr>
          <w:sz w:val="24"/>
        </w:rPr>
      </w:pPr>
      <w:r>
        <w:rPr>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23AA32E5">
      <w:pPr>
        <w:pStyle w:val="8"/>
        <w:spacing w:line="276" w:lineRule="auto"/>
        <w:ind w:left="352" w:right="381" w:firstLine="707"/>
      </w:pPr>
      <w: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14:paraId="34A2C0F0">
      <w:pPr>
        <w:pStyle w:val="8"/>
        <w:spacing w:line="276" w:lineRule="auto"/>
        <w:ind w:left="352" w:right="387" w:firstLine="707"/>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7AEDC67A">
      <w:pPr>
        <w:spacing w:before="5"/>
        <w:ind w:left="849" w:right="0" w:firstLine="0"/>
        <w:jc w:val="both"/>
        <w:rPr>
          <w:sz w:val="24"/>
        </w:rPr>
      </w:pPr>
      <w:r>
        <w:rPr>
          <w:b/>
          <w:spacing w:val="-2"/>
          <w:sz w:val="24"/>
        </w:rPr>
        <w:t>Содержание</w:t>
      </w:r>
      <w:r>
        <w:rPr>
          <w:b/>
          <w:sz w:val="24"/>
        </w:rPr>
        <w:t xml:space="preserve"> </w:t>
      </w:r>
      <w:r>
        <w:rPr>
          <w:b/>
          <w:spacing w:val="-2"/>
          <w:sz w:val="24"/>
        </w:rPr>
        <w:t>коррекционно-развивающей</w:t>
      </w:r>
      <w:r>
        <w:rPr>
          <w:b/>
          <w:spacing w:val="4"/>
          <w:sz w:val="24"/>
        </w:rPr>
        <w:t xml:space="preserve"> </w:t>
      </w:r>
      <w:r>
        <w:rPr>
          <w:b/>
          <w:spacing w:val="-2"/>
          <w:sz w:val="24"/>
        </w:rPr>
        <w:t>работы</w:t>
      </w:r>
      <w:r>
        <w:rPr>
          <w:b/>
          <w:spacing w:val="3"/>
          <w:sz w:val="24"/>
        </w:rPr>
        <w:t xml:space="preserve"> </w:t>
      </w:r>
      <w:r>
        <w:rPr>
          <w:b/>
          <w:spacing w:val="-2"/>
          <w:sz w:val="24"/>
        </w:rPr>
        <w:t>в</w:t>
      </w:r>
      <w:r>
        <w:rPr>
          <w:b/>
          <w:spacing w:val="-3"/>
          <w:sz w:val="24"/>
        </w:rPr>
        <w:t xml:space="preserve"> </w:t>
      </w:r>
      <w:r>
        <w:rPr>
          <w:b/>
          <w:spacing w:val="-2"/>
          <w:sz w:val="24"/>
        </w:rPr>
        <w:t>ДОО</w:t>
      </w:r>
      <w:r>
        <w:rPr>
          <w:b/>
          <w:spacing w:val="1"/>
          <w:sz w:val="24"/>
        </w:rPr>
        <w:t xml:space="preserve"> </w:t>
      </w:r>
      <w:r>
        <w:rPr>
          <w:spacing w:val="-2"/>
          <w:sz w:val="24"/>
        </w:rPr>
        <w:t>включает следующие</w:t>
      </w:r>
      <w:r>
        <w:rPr>
          <w:spacing w:val="-1"/>
          <w:sz w:val="24"/>
        </w:rPr>
        <w:t xml:space="preserve"> </w:t>
      </w:r>
      <w:r>
        <w:rPr>
          <w:spacing w:val="-2"/>
          <w:sz w:val="24"/>
        </w:rPr>
        <w:t>блоки:</w:t>
      </w:r>
    </w:p>
    <w:p w14:paraId="618D5789">
      <w:pPr>
        <w:pStyle w:val="5"/>
        <w:numPr>
          <w:ilvl w:val="0"/>
          <w:numId w:val="94"/>
        </w:numPr>
        <w:tabs>
          <w:tab w:val="left" w:pos="1208"/>
        </w:tabs>
        <w:spacing w:before="39" w:after="0" w:line="275" w:lineRule="exact"/>
        <w:ind w:left="1208" w:right="0" w:hanging="359"/>
        <w:jc w:val="both"/>
      </w:pPr>
      <w:r>
        <w:t>Диагностическая</w:t>
      </w:r>
      <w:r>
        <w:rPr>
          <w:spacing w:val="-5"/>
        </w:rPr>
        <w:t xml:space="preserve"> </w:t>
      </w:r>
      <w:r>
        <w:t>работа</w:t>
      </w:r>
      <w:r>
        <w:rPr>
          <w:spacing w:val="-5"/>
        </w:rPr>
        <w:t xml:space="preserve"> </w:t>
      </w:r>
      <w:r>
        <w:rPr>
          <w:spacing w:val="-2"/>
        </w:rPr>
        <w:t>включает:</w:t>
      </w:r>
    </w:p>
    <w:p w14:paraId="70958F99">
      <w:pPr>
        <w:pStyle w:val="11"/>
        <w:numPr>
          <w:ilvl w:val="1"/>
          <w:numId w:val="94"/>
        </w:numPr>
        <w:tabs>
          <w:tab w:val="left" w:pos="1134"/>
        </w:tabs>
        <w:spacing w:before="0" w:after="0" w:line="278" w:lineRule="auto"/>
        <w:ind w:left="141" w:right="161" w:firstLine="708"/>
        <w:jc w:val="both"/>
        <w:rPr>
          <w:sz w:val="24"/>
        </w:rPr>
      </w:pPr>
      <w:r>
        <w:rPr>
          <w:sz w:val="24"/>
        </w:rPr>
        <w:t xml:space="preserve">своевременное выявление детей, нуждающихся в психолого-педагогическом </w:t>
      </w:r>
      <w:r>
        <w:rPr>
          <w:spacing w:val="-2"/>
          <w:sz w:val="24"/>
        </w:rPr>
        <w:t>сопровождении;</w:t>
      </w:r>
    </w:p>
    <w:p w14:paraId="1A5A2D2D">
      <w:pPr>
        <w:pStyle w:val="11"/>
        <w:numPr>
          <w:ilvl w:val="1"/>
          <w:numId w:val="94"/>
        </w:numPr>
        <w:tabs>
          <w:tab w:val="left" w:pos="1134"/>
        </w:tabs>
        <w:spacing w:before="0" w:after="0" w:line="276" w:lineRule="auto"/>
        <w:ind w:left="141" w:right="166" w:firstLine="708"/>
        <w:jc w:val="both"/>
        <w:rPr>
          <w:sz w:val="24"/>
        </w:rPr>
      </w:pPr>
      <w:r>
        <w:rPr>
          <w:sz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4F8DED90">
      <w:pPr>
        <w:pStyle w:val="11"/>
        <w:numPr>
          <w:ilvl w:val="1"/>
          <w:numId w:val="94"/>
        </w:numPr>
        <w:tabs>
          <w:tab w:val="left" w:pos="1134"/>
        </w:tabs>
        <w:spacing w:before="0" w:after="0" w:line="278" w:lineRule="auto"/>
        <w:ind w:left="141" w:right="166" w:firstLine="708"/>
        <w:jc w:val="both"/>
        <w:rPr>
          <w:sz w:val="24"/>
        </w:rPr>
      </w:pPr>
      <w:r>
        <w:rPr>
          <w:sz w:val="24"/>
        </w:rPr>
        <w:t>комплексный сбор сведений об обучающемся на основании диагностической информации от специалистов разного профиля;</w:t>
      </w:r>
    </w:p>
    <w:p w14:paraId="0CE3C5DB">
      <w:pPr>
        <w:pStyle w:val="11"/>
        <w:numPr>
          <w:ilvl w:val="1"/>
          <w:numId w:val="94"/>
        </w:numPr>
        <w:tabs>
          <w:tab w:val="left" w:pos="1134"/>
        </w:tabs>
        <w:spacing w:before="0" w:after="0" w:line="276" w:lineRule="auto"/>
        <w:ind w:left="141" w:right="169" w:firstLine="708"/>
        <w:jc w:val="both"/>
        <w:rPr>
          <w:sz w:val="24"/>
        </w:rPr>
      </w:pPr>
      <w:r>
        <w:rPr>
          <w:sz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2EA17059">
      <w:pPr>
        <w:pStyle w:val="11"/>
        <w:numPr>
          <w:ilvl w:val="1"/>
          <w:numId w:val="94"/>
        </w:numPr>
        <w:tabs>
          <w:tab w:val="left" w:pos="1134"/>
        </w:tabs>
        <w:spacing w:before="0" w:after="0" w:line="276" w:lineRule="auto"/>
        <w:ind w:left="141" w:right="168" w:firstLine="708"/>
        <w:jc w:val="both"/>
        <w:rPr>
          <w:sz w:val="24"/>
        </w:rPr>
      </w:pPr>
      <w:r>
        <w:rPr>
          <w:sz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70139291">
      <w:pPr>
        <w:pStyle w:val="11"/>
        <w:numPr>
          <w:ilvl w:val="1"/>
          <w:numId w:val="94"/>
        </w:numPr>
        <w:tabs>
          <w:tab w:val="left" w:pos="1134"/>
        </w:tabs>
        <w:spacing w:before="0" w:after="0" w:line="276" w:lineRule="auto"/>
        <w:ind w:left="141" w:right="161" w:firstLine="708"/>
        <w:jc w:val="both"/>
        <w:rPr>
          <w:sz w:val="24"/>
        </w:rPr>
      </w:pPr>
      <w:r>
        <w:rPr>
          <w:sz w:val="24"/>
        </w:rPr>
        <w:t xml:space="preserve">изучение развития эмоционально-волевой сферы и личностных особенностей </w:t>
      </w:r>
      <w:r>
        <w:rPr>
          <w:spacing w:val="-2"/>
          <w:sz w:val="24"/>
        </w:rPr>
        <w:t>обучающихся;</w:t>
      </w:r>
    </w:p>
    <w:p w14:paraId="2C92ACE8">
      <w:pPr>
        <w:pStyle w:val="11"/>
        <w:spacing w:after="0" w:line="276" w:lineRule="auto"/>
        <w:jc w:val="both"/>
        <w:rPr>
          <w:sz w:val="24"/>
        </w:rPr>
        <w:sectPr>
          <w:headerReference r:id="rId271" w:type="default"/>
          <w:footerReference r:id="rId272" w:type="default"/>
          <w:pgSz w:w="12000" w:h="16970"/>
          <w:pgMar w:top="1000" w:right="708" w:bottom="280" w:left="992" w:header="254" w:footer="0" w:gutter="0"/>
          <w:cols w:space="720" w:num="1"/>
        </w:sectPr>
      </w:pPr>
    </w:p>
    <w:p w14:paraId="77983321">
      <w:pPr>
        <w:pStyle w:val="11"/>
        <w:numPr>
          <w:ilvl w:val="1"/>
          <w:numId w:val="94"/>
        </w:numPr>
        <w:tabs>
          <w:tab w:val="left" w:pos="1134"/>
          <w:tab w:val="left" w:pos="2417"/>
          <w:tab w:val="left" w:pos="4505"/>
          <w:tab w:val="left" w:pos="6611"/>
          <w:tab w:val="left" w:pos="7090"/>
        </w:tabs>
        <w:spacing w:before="119" w:after="0" w:line="278" w:lineRule="auto"/>
        <w:ind w:left="141" w:right="161" w:firstLine="708"/>
        <w:jc w:val="left"/>
        <w:rPr>
          <w:sz w:val="24"/>
        </w:rPr>
      </w:pPr>
      <w:r>
        <w:rPr>
          <w:spacing w:val="-2"/>
          <w:sz w:val="24"/>
        </w:rPr>
        <w:t>изучение</w:t>
      </w:r>
      <w:r>
        <w:rPr>
          <w:sz w:val="24"/>
        </w:rPr>
        <w:tab/>
      </w:r>
      <w:r>
        <w:rPr>
          <w:spacing w:val="-2"/>
          <w:sz w:val="24"/>
        </w:rPr>
        <w:t>индивидуальных</w:t>
      </w:r>
      <w:r>
        <w:rPr>
          <w:sz w:val="24"/>
        </w:rPr>
        <w:tab/>
      </w:r>
      <w:r>
        <w:rPr>
          <w:spacing w:val="-2"/>
          <w:sz w:val="24"/>
        </w:rPr>
        <w:t>образовательных</w:t>
      </w:r>
      <w:r>
        <w:rPr>
          <w:sz w:val="24"/>
        </w:rPr>
        <w:tab/>
      </w:r>
      <w:r>
        <w:rPr>
          <w:spacing w:val="-10"/>
          <w:sz w:val="24"/>
        </w:rPr>
        <w:t>и</w:t>
      </w:r>
      <w:r>
        <w:rPr>
          <w:sz w:val="24"/>
        </w:rPr>
        <w:tab/>
      </w:r>
      <w:r>
        <w:rPr>
          <w:spacing w:val="-2"/>
          <w:sz w:val="24"/>
        </w:rPr>
        <w:t xml:space="preserve">социально-коммуникативных </w:t>
      </w:r>
      <w:r>
        <w:rPr>
          <w:sz w:val="24"/>
        </w:rPr>
        <w:t>потребностей обучающихся;</w:t>
      </w:r>
    </w:p>
    <w:p w14:paraId="690D9268">
      <w:pPr>
        <w:pStyle w:val="11"/>
        <w:numPr>
          <w:ilvl w:val="1"/>
          <w:numId w:val="94"/>
        </w:numPr>
        <w:tabs>
          <w:tab w:val="left" w:pos="1134"/>
        </w:tabs>
        <w:spacing w:before="0" w:after="0" w:line="272" w:lineRule="exact"/>
        <w:ind w:left="1134" w:right="0" w:hanging="285"/>
        <w:jc w:val="left"/>
        <w:rPr>
          <w:sz w:val="24"/>
        </w:rPr>
      </w:pPr>
      <w:r>
        <w:rPr>
          <w:sz w:val="24"/>
        </w:rPr>
        <w:t>изучение</w:t>
      </w:r>
      <w:r>
        <w:rPr>
          <w:spacing w:val="-8"/>
          <w:sz w:val="24"/>
        </w:rPr>
        <w:t xml:space="preserve"> </w:t>
      </w:r>
      <w:r>
        <w:rPr>
          <w:sz w:val="24"/>
        </w:rPr>
        <w:t>социальной</w:t>
      </w:r>
      <w:r>
        <w:rPr>
          <w:spacing w:val="-5"/>
          <w:sz w:val="24"/>
        </w:rPr>
        <w:t xml:space="preserve"> </w:t>
      </w:r>
      <w:r>
        <w:rPr>
          <w:sz w:val="24"/>
        </w:rPr>
        <w:t>ситуации</w:t>
      </w:r>
      <w:r>
        <w:rPr>
          <w:spacing w:val="-5"/>
          <w:sz w:val="24"/>
        </w:rPr>
        <w:t xml:space="preserve"> </w:t>
      </w:r>
      <w:r>
        <w:rPr>
          <w:sz w:val="24"/>
        </w:rPr>
        <w:t>развития</w:t>
      </w:r>
      <w:r>
        <w:rPr>
          <w:spacing w:val="-5"/>
          <w:sz w:val="24"/>
        </w:rPr>
        <w:t xml:space="preserve"> </w:t>
      </w:r>
      <w:r>
        <w:rPr>
          <w:sz w:val="24"/>
        </w:rPr>
        <w:t>и</w:t>
      </w:r>
      <w:r>
        <w:rPr>
          <w:spacing w:val="-3"/>
          <w:sz w:val="24"/>
        </w:rPr>
        <w:t xml:space="preserve"> </w:t>
      </w:r>
      <w:r>
        <w:rPr>
          <w:sz w:val="24"/>
        </w:rPr>
        <w:t>условий</w:t>
      </w:r>
      <w:r>
        <w:rPr>
          <w:spacing w:val="-5"/>
          <w:sz w:val="24"/>
        </w:rPr>
        <w:t xml:space="preserve"> </w:t>
      </w:r>
      <w:r>
        <w:rPr>
          <w:sz w:val="24"/>
        </w:rPr>
        <w:t>семейного</w:t>
      </w:r>
      <w:r>
        <w:rPr>
          <w:spacing w:val="-5"/>
          <w:sz w:val="24"/>
        </w:rPr>
        <w:t xml:space="preserve"> </w:t>
      </w:r>
      <w:r>
        <w:rPr>
          <w:sz w:val="24"/>
        </w:rPr>
        <w:t>воспитания</w:t>
      </w:r>
      <w:r>
        <w:rPr>
          <w:spacing w:val="-4"/>
          <w:sz w:val="24"/>
        </w:rPr>
        <w:t xml:space="preserve"> </w:t>
      </w:r>
      <w:r>
        <w:rPr>
          <w:spacing w:val="-2"/>
          <w:sz w:val="24"/>
        </w:rPr>
        <w:t>ребёнка;</w:t>
      </w:r>
    </w:p>
    <w:p w14:paraId="7ADCFB25">
      <w:pPr>
        <w:pStyle w:val="11"/>
        <w:numPr>
          <w:ilvl w:val="1"/>
          <w:numId w:val="94"/>
        </w:numPr>
        <w:tabs>
          <w:tab w:val="left" w:pos="1134"/>
        </w:tabs>
        <w:spacing w:before="41" w:after="0" w:line="276" w:lineRule="auto"/>
        <w:ind w:left="141" w:right="1730" w:firstLine="708"/>
        <w:jc w:val="left"/>
        <w:rPr>
          <w:sz w:val="24"/>
        </w:rPr>
      </w:pPr>
      <w:r>
        <w:rPr>
          <w:sz w:val="24"/>
        </w:rPr>
        <w:t>изучение</w:t>
      </w:r>
      <w:r>
        <w:rPr>
          <w:spacing w:val="-7"/>
          <w:sz w:val="24"/>
        </w:rPr>
        <w:t xml:space="preserve"> </w:t>
      </w:r>
      <w:r>
        <w:rPr>
          <w:sz w:val="24"/>
        </w:rPr>
        <w:t>уровня</w:t>
      </w:r>
      <w:r>
        <w:rPr>
          <w:spacing w:val="-8"/>
          <w:sz w:val="24"/>
        </w:rPr>
        <w:t xml:space="preserve"> </w:t>
      </w:r>
      <w:r>
        <w:rPr>
          <w:sz w:val="24"/>
        </w:rPr>
        <w:t>адаптации</w:t>
      </w:r>
      <w:r>
        <w:rPr>
          <w:spacing w:val="-9"/>
          <w:sz w:val="24"/>
        </w:rPr>
        <w:t xml:space="preserve"> </w:t>
      </w:r>
      <w:r>
        <w:rPr>
          <w:sz w:val="24"/>
        </w:rPr>
        <w:t>и</w:t>
      </w:r>
      <w:r>
        <w:rPr>
          <w:spacing w:val="-8"/>
          <w:sz w:val="24"/>
        </w:rPr>
        <w:t xml:space="preserve"> </w:t>
      </w:r>
      <w:r>
        <w:rPr>
          <w:sz w:val="24"/>
        </w:rPr>
        <w:t>адаптивных</w:t>
      </w:r>
      <w:r>
        <w:rPr>
          <w:spacing w:val="-6"/>
          <w:sz w:val="24"/>
        </w:rPr>
        <w:t xml:space="preserve"> </w:t>
      </w:r>
      <w:r>
        <w:rPr>
          <w:sz w:val="24"/>
        </w:rPr>
        <w:t>возможностей</w:t>
      </w:r>
      <w:r>
        <w:rPr>
          <w:spacing w:val="-8"/>
          <w:sz w:val="24"/>
        </w:rPr>
        <w:t xml:space="preserve"> </w:t>
      </w:r>
      <w:r>
        <w:rPr>
          <w:sz w:val="24"/>
        </w:rPr>
        <w:t>обучающегося; изучение направленности детской одаренности;</w:t>
      </w:r>
    </w:p>
    <w:p w14:paraId="37B2E867">
      <w:pPr>
        <w:pStyle w:val="11"/>
        <w:numPr>
          <w:ilvl w:val="1"/>
          <w:numId w:val="94"/>
        </w:numPr>
        <w:tabs>
          <w:tab w:val="left" w:pos="1134"/>
        </w:tabs>
        <w:spacing w:before="1" w:after="0" w:line="240" w:lineRule="auto"/>
        <w:ind w:left="1134" w:right="0" w:hanging="285"/>
        <w:jc w:val="left"/>
        <w:rPr>
          <w:sz w:val="24"/>
        </w:rPr>
      </w:pPr>
      <w:r>
        <w:rPr>
          <w:sz w:val="24"/>
        </w:rPr>
        <w:t>изучение,</w:t>
      </w:r>
      <w:r>
        <w:rPr>
          <w:spacing w:val="-6"/>
          <w:sz w:val="24"/>
        </w:rPr>
        <w:t xml:space="preserve"> </w:t>
      </w:r>
      <w:r>
        <w:rPr>
          <w:sz w:val="24"/>
        </w:rPr>
        <w:t>констатацию</w:t>
      </w:r>
      <w:r>
        <w:rPr>
          <w:spacing w:val="-5"/>
          <w:sz w:val="24"/>
        </w:rPr>
        <w:t xml:space="preserve"> </w:t>
      </w:r>
      <w:r>
        <w:rPr>
          <w:sz w:val="24"/>
        </w:rPr>
        <w:t>в</w:t>
      </w:r>
      <w:r>
        <w:rPr>
          <w:spacing w:val="-4"/>
          <w:sz w:val="24"/>
        </w:rPr>
        <w:t xml:space="preserve"> </w:t>
      </w:r>
      <w:r>
        <w:rPr>
          <w:sz w:val="24"/>
        </w:rPr>
        <w:t>развитии</w:t>
      </w:r>
      <w:r>
        <w:rPr>
          <w:spacing w:val="-3"/>
          <w:sz w:val="24"/>
        </w:rPr>
        <w:t xml:space="preserve"> </w:t>
      </w:r>
      <w:r>
        <w:rPr>
          <w:sz w:val="24"/>
        </w:rPr>
        <w:t>ребёнка</w:t>
      </w:r>
      <w:r>
        <w:rPr>
          <w:spacing w:val="-5"/>
          <w:sz w:val="24"/>
        </w:rPr>
        <w:t xml:space="preserve"> </w:t>
      </w:r>
      <w:r>
        <w:rPr>
          <w:sz w:val="24"/>
        </w:rPr>
        <w:t>его</w:t>
      </w:r>
      <w:r>
        <w:rPr>
          <w:spacing w:val="-3"/>
          <w:sz w:val="24"/>
        </w:rPr>
        <w:t xml:space="preserve"> </w:t>
      </w:r>
      <w:r>
        <w:rPr>
          <w:sz w:val="24"/>
        </w:rPr>
        <w:t>интересов</w:t>
      </w:r>
      <w:r>
        <w:rPr>
          <w:spacing w:val="-4"/>
          <w:sz w:val="24"/>
        </w:rPr>
        <w:t xml:space="preserve"> </w:t>
      </w:r>
      <w:r>
        <w:rPr>
          <w:sz w:val="24"/>
        </w:rPr>
        <w:t>и</w:t>
      </w:r>
      <w:r>
        <w:rPr>
          <w:spacing w:val="-3"/>
          <w:sz w:val="24"/>
        </w:rPr>
        <w:t xml:space="preserve"> </w:t>
      </w:r>
      <w:r>
        <w:rPr>
          <w:sz w:val="24"/>
        </w:rPr>
        <w:t>склонностей,</w:t>
      </w:r>
      <w:r>
        <w:rPr>
          <w:spacing w:val="-3"/>
          <w:sz w:val="24"/>
        </w:rPr>
        <w:t xml:space="preserve"> </w:t>
      </w:r>
      <w:r>
        <w:rPr>
          <w:spacing w:val="-2"/>
          <w:sz w:val="24"/>
        </w:rPr>
        <w:t>одаренности;</w:t>
      </w:r>
    </w:p>
    <w:p w14:paraId="54358608">
      <w:pPr>
        <w:pStyle w:val="11"/>
        <w:numPr>
          <w:ilvl w:val="1"/>
          <w:numId w:val="94"/>
        </w:numPr>
        <w:tabs>
          <w:tab w:val="left" w:pos="1134"/>
        </w:tabs>
        <w:spacing w:before="41" w:after="0" w:line="276" w:lineRule="auto"/>
        <w:ind w:left="141" w:right="155" w:firstLine="708"/>
        <w:jc w:val="both"/>
        <w:rPr>
          <w:sz w:val="24"/>
        </w:rPr>
      </w:pPr>
      <w:r>
        <w:rPr>
          <w:sz w:val="24"/>
        </w:rPr>
        <w:t>мониторинг развития детей и предупреждение возникновения психолого- педагогических проблем в их развитии;</w:t>
      </w:r>
    </w:p>
    <w:p w14:paraId="750CB272">
      <w:pPr>
        <w:pStyle w:val="11"/>
        <w:numPr>
          <w:ilvl w:val="1"/>
          <w:numId w:val="94"/>
        </w:numPr>
        <w:tabs>
          <w:tab w:val="left" w:pos="1134"/>
        </w:tabs>
        <w:spacing w:before="0" w:after="0" w:line="276" w:lineRule="auto"/>
        <w:ind w:left="141" w:right="158" w:firstLine="708"/>
        <w:jc w:val="both"/>
        <w:rPr>
          <w:sz w:val="24"/>
        </w:rPr>
      </w:pPr>
      <w:r>
        <w:rPr>
          <w:sz w:val="24"/>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14:paraId="229BBAE7">
      <w:pPr>
        <w:pStyle w:val="11"/>
        <w:numPr>
          <w:ilvl w:val="1"/>
          <w:numId w:val="94"/>
        </w:numPr>
        <w:tabs>
          <w:tab w:val="left" w:pos="1134"/>
        </w:tabs>
        <w:spacing w:before="0" w:after="0" w:line="276" w:lineRule="auto"/>
        <w:ind w:left="141" w:right="728" w:firstLine="708"/>
        <w:jc w:val="both"/>
        <w:rPr>
          <w:sz w:val="24"/>
        </w:rPr>
      </w:pPr>
      <w:r>
        <w:rPr>
          <w:sz w:val="24"/>
        </w:rPr>
        <w:t>всестороннее</w:t>
      </w:r>
      <w:r>
        <w:rPr>
          <w:spacing w:val="-7"/>
          <w:sz w:val="24"/>
        </w:rPr>
        <w:t xml:space="preserve"> </w:t>
      </w:r>
      <w:r>
        <w:rPr>
          <w:sz w:val="24"/>
        </w:rPr>
        <w:t>психолого-педагогическое</w:t>
      </w:r>
      <w:r>
        <w:rPr>
          <w:spacing w:val="-7"/>
          <w:sz w:val="24"/>
        </w:rPr>
        <w:t xml:space="preserve"> </w:t>
      </w:r>
      <w:r>
        <w:rPr>
          <w:sz w:val="24"/>
        </w:rPr>
        <w:t>изучение</w:t>
      </w:r>
      <w:r>
        <w:rPr>
          <w:spacing w:val="-5"/>
          <w:sz w:val="24"/>
        </w:rPr>
        <w:t xml:space="preserve"> </w:t>
      </w:r>
      <w:r>
        <w:rPr>
          <w:sz w:val="24"/>
        </w:rPr>
        <w:t>личности</w:t>
      </w:r>
      <w:r>
        <w:rPr>
          <w:spacing w:val="-6"/>
          <w:sz w:val="24"/>
        </w:rPr>
        <w:t xml:space="preserve"> </w:t>
      </w:r>
      <w:r>
        <w:rPr>
          <w:sz w:val="24"/>
        </w:rPr>
        <w:t>ребёнка;</w:t>
      </w:r>
      <w:r>
        <w:rPr>
          <w:spacing w:val="-8"/>
          <w:sz w:val="24"/>
        </w:rPr>
        <w:t xml:space="preserve"> </w:t>
      </w:r>
      <w:r>
        <w:rPr>
          <w:sz w:val="24"/>
        </w:rPr>
        <w:t>выявление</w:t>
      </w:r>
      <w:r>
        <w:rPr>
          <w:spacing w:val="-7"/>
          <w:sz w:val="24"/>
        </w:rPr>
        <w:t xml:space="preserve"> </w:t>
      </w:r>
      <w:r>
        <w:rPr>
          <w:sz w:val="24"/>
        </w:rPr>
        <w:t>и изучение неблагоприятных факторов социальной среды и рисков образовательной среды;</w:t>
      </w:r>
    </w:p>
    <w:p w14:paraId="1D9F19EE">
      <w:pPr>
        <w:pStyle w:val="11"/>
        <w:numPr>
          <w:ilvl w:val="1"/>
          <w:numId w:val="94"/>
        </w:numPr>
        <w:tabs>
          <w:tab w:val="left" w:pos="1134"/>
        </w:tabs>
        <w:spacing w:before="2" w:after="0" w:line="276" w:lineRule="auto"/>
        <w:ind w:left="141" w:right="162" w:firstLine="708"/>
        <w:jc w:val="both"/>
        <w:rPr>
          <w:sz w:val="24"/>
        </w:rPr>
      </w:pPr>
      <w:r>
        <w:rPr>
          <w:sz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28556B4">
      <w:pPr>
        <w:pStyle w:val="5"/>
        <w:numPr>
          <w:ilvl w:val="0"/>
          <w:numId w:val="94"/>
        </w:numPr>
        <w:tabs>
          <w:tab w:val="left" w:pos="1208"/>
        </w:tabs>
        <w:spacing w:before="0" w:after="0" w:line="274" w:lineRule="exact"/>
        <w:ind w:left="1208" w:right="0" w:hanging="359"/>
        <w:jc w:val="both"/>
      </w:pPr>
      <w:r>
        <w:t>Коррекционно-развивающая</w:t>
      </w:r>
      <w:r>
        <w:rPr>
          <w:spacing w:val="-11"/>
        </w:rPr>
        <w:t xml:space="preserve"> </w:t>
      </w:r>
      <w:r>
        <w:t>работа</w:t>
      </w:r>
      <w:r>
        <w:rPr>
          <w:spacing w:val="-7"/>
        </w:rPr>
        <w:t xml:space="preserve"> </w:t>
      </w:r>
      <w:r>
        <w:rPr>
          <w:spacing w:val="-2"/>
        </w:rPr>
        <w:t>включает:</w:t>
      </w:r>
    </w:p>
    <w:p w14:paraId="69D0D7F6">
      <w:pPr>
        <w:pStyle w:val="11"/>
        <w:numPr>
          <w:ilvl w:val="1"/>
          <w:numId w:val="94"/>
        </w:numPr>
        <w:tabs>
          <w:tab w:val="left" w:pos="1134"/>
        </w:tabs>
        <w:spacing w:before="38" w:after="0" w:line="276" w:lineRule="auto"/>
        <w:ind w:left="141" w:right="383" w:firstLine="708"/>
        <w:jc w:val="both"/>
        <w:rPr>
          <w:sz w:val="24"/>
        </w:rPr>
      </w:pPr>
      <w:r>
        <w:rPr>
          <w:sz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14:paraId="78596F12">
      <w:pPr>
        <w:pStyle w:val="11"/>
        <w:numPr>
          <w:ilvl w:val="1"/>
          <w:numId w:val="94"/>
        </w:numPr>
        <w:tabs>
          <w:tab w:val="left" w:pos="1134"/>
        </w:tabs>
        <w:spacing w:before="1" w:after="0" w:line="276" w:lineRule="auto"/>
        <w:ind w:left="141" w:right="390" w:firstLine="708"/>
        <w:jc w:val="both"/>
        <w:rPr>
          <w:sz w:val="24"/>
        </w:rPr>
      </w:pPr>
      <w:r>
        <w:rPr>
          <w:sz w:val="24"/>
        </w:rPr>
        <w:t>организацию, разработку и проведение специалистами индивидуальных и</w:t>
      </w:r>
      <w:r>
        <w:rPr>
          <w:spacing w:val="40"/>
          <w:sz w:val="24"/>
        </w:rPr>
        <w:t xml:space="preserve"> </w:t>
      </w:r>
      <w:r>
        <w:rPr>
          <w:sz w:val="24"/>
        </w:rPr>
        <w:t>групповых коррекционно-развивающих занятий, необходимых для преодоления нарушений поведения и развития,</w:t>
      </w:r>
      <w:r>
        <w:rPr>
          <w:spacing w:val="40"/>
          <w:sz w:val="24"/>
        </w:rPr>
        <w:t xml:space="preserve"> </w:t>
      </w:r>
      <w:r>
        <w:rPr>
          <w:sz w:val="24"/>
        </w:rPr>
        <w:t>трудностей в освоении образовательной программы и социализации;</w:t>
      </w:r>
    </w:p>
    <w:p w14:paraId="0477F89F">
      <w:pPr>
        <w:pStyle w:val="11"/>
        <w:numPr>
          <w:ilvl w:val="1"/>
          <w:numId w:val="94"/>
        </w:numPr>
        <w:tabs>
          <w:tab w:val="left" w:pos="1134"/>
        </w:tabs>
        <w:spacing w:before="0" w:after="0" w:line="274" w:lineRule="exact"/>
        <w:ind w:left="1134" w:right="0" w:hanging="285"/>
        <w:jc w:val="both"/>
        <w:rPr>
          <w:sz w:val="24"/>
        </w:rPr>
      </w:pPr>
      <w:r>
        <w:rPr>
          <w:sz w:val="24"/>
        </w:rPr>
        <w:t>коррекцию</w:t>
      </w:r>
      <w:r>
        <w:rPr>
          <w:spacing w:val="-10"/>
          <w:sz w:val="24"/>
        </w:rPr>
        <w:t xml:space="preserve"> </w:t>
      </w:r>
      <w:r>
        <w:rPr>
          <w:sz w:val="24"/>
        </w:rPr>
        <w:t>и</w:t>
      </w:r>
      <w:r>
        <w:rPr>
          <w:spacing w:val="-8"/>
          <w:sz w:val="24"/>
        </w:rPr>
        <w:t xml:space="preserve"> </w:t>
      </w:r>
      <w:r>
        <w:rPr>
          <w:sz w:val="24"/>
        </w:rPr>
        <w:t>развитие</w:t>
      </w:r>
      <w:r>
        <w:rPr>
          <w:spacing w:val="-11"/>
          <w:sz w:val="24"/>
        </w:rPr>
        <w:t xml:space="preserve"> </w:t>
      </w:r>
      <w:r>
        <w:rPr>
          <w:sz w:val="24"/>
        </w:rPr>
        <w:t>высших</w:t>
      </w:r>
      <w:r>
        <w:rPr>
          <w:spacing w:val="-4"/>
          <w:sz w:val="24"/>
        </w:rPr>
        <w:t xml:space="preserve"> </w:t>
      </w:r>
      <w:r>
        <w:rPr>
          <w:sz w:val="24"/>
        </w:rPr>
        <w:t>психических</w:t>
      </w:r>
      <w:r>
        <w:rPr>
          <w:spacing w:val="-1"/>
          <w:sz w:val="24"/>
        </w:rPr>
        <w:t xml:space="preserve"> </w:t>
      </w:r>
      <w:r>
        <w:rPr>
          <w:spacing w:val="-2"/>
          <w:sz w:val="24"/>
        </w:rPr>
        <w:t>функций;</w:t>
      </w:r>
    </w:p>
    <w:p w14:paraId="1568F442">
      <w:pPr>
        <w:pStyle w:val="11"/>
        <w:numPr>
          <w:ilvl w:val="1"/>
          <w:numId w:val="94"/>
        </w:numPr>
        <w:tabs>
          <w:tab w:val="left" w:pos="1134"/>
        </w:tabs>
        <w:spacing w:before="41" w:after="0" w:line="278" w:lineRule="auto"/>
        <w:ind w:left="141" w:right="397" w:firstLine="708"/>
        <w:jc w:val="both"/>
        <w:rPr>
          <w:sz w:val="24"/>
        </w:rPr>
      </w:pPr>
      <w:r>
        <w:rPr>
          <w:sz w:val="24"/>
        </w:rPr>
        <w:t>развитие эмоционально-волевой и личностной сферы обучающегося и психологическую коррекцию его поведения;</w:t>
      </w:r>
    </w:p>
    <w:p w14:paraId="5907CBF4">
      <w:pPr>
        <w:pStyle w:val="11"/>
        <w:numPr>
          <w:ilvl w:val="1"/>
          <w:numId w:val="94"/>
        </w:numPr>
        <w:tabs>
          <w:tab w:val="left" w:pos="1134"/>
        </w:tabs>
        <w:spacing w:before="0" w:after="0" w:line="276" w:lineRule="auto"/>
        <w:ind w:left="141" w:right="390" w:firstLine="708"/>
        <w:jc w:val="both"/>
        <w:rPr>
          <w:sz w:val="24"/>
        </w:rPr>
      </w:pPr>
      <w:r>
        <w:rPr>
          <w:sz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7595032D">
      <w:pPr>
        <w:pStyle w:val="11"/>
        <w:numPr>
          <w:ilvl w:val="1"/>
          <w:numId w:val="94"/>
        </w:numPr>
        <w:tabs>
          <w:tab w:val="left" w:pos="1134"/>
        </w:tabs>
        <w:spacing w:before="0" w:after="0" w:line="275" w:lineRule="exact"/>
        <w:ind w:left="1134" w:right="0" w:hanging="285"/>
        <w:jc w:val="both"/>
        <w:rPr>
          <w:sz w:val="24"/>
        </w:rPr>
      </w:pPr>
      <w:r>
        <w:rPr>
          <w:sz w:val="24"/>
        </w:rPr>
        <w:t>коррекцию</w:t>
      </w:r>
      <w:r>
        <w:rPr>
          <w:spacing w:val="-8"/>
          <w:sz w:val="24"/>
        </w:rPr>
        <w:t xml:space="preserve"> </w:t>
      </w:r>
      <w:r>
        <w:rPr>
          <w:sz w:val="24"/>
        </w:rPr>
        <w:t>и</w:t>
      </w:r>
      <w:r>
        <w:rPr>
          <w:spacing w:val="-8"/>
          <w:sz w:val="24"/>
        </w:rPr>
        <w:t xml:space="preserve"> </w:t>
      </w:r>
      <w:r>
        <w:rPr>
          <w:sz w:val="24"/>
        </w:rPr>
        <w:t>развитие</w:t>
      </w:r>
      <w:r>
        <w:rPr>
          <w:spacing w:val="-11"/>
          <w:sz w:val="24"/>
        </w:rPr>
        <w:t xml:space="preserve"> </w:t>
      </w:r>
      <w:r>
        <w:rPr>
          <w:sz w:val="24"/>
        </w:rPr>
        <w:t>психомоторной</w:t>
      </w:r>
      <w:r>
        <w:rPr>
          <w:spacing w:val="-4"/>
          <w:sz w:val="24"/>
        </w:rPr>
        <w:t xml:space="preserve"> </w:t>
      </w:r>
      <w:r>
        <w:rPr>
          <w:sz w:val="24"/>
        </w:rPr>
        <w:t>сферы,</w:t>
      </w:r>
      <w:r>
        <w:rPr>
          <w:spacing w:val="-6"/>
          <w:sz w:val="24"/>
        </w:rPr>
        <w:t xml:space="preserve"> </w:t>
      </w:r>
      <w:r>
        <w:rPr>
          <w:sz w:val="24"/>
        </w:rPr>
        <w:t>координации</w:t>
      </w:r>
      <w:r>
        <w:rPr>
          <w:spacing w:val="-4"/>
          <w:sz w:val="24"/>
        </w:rPr>
        <w:t xml:space="preserve"> </w:t>
      </w:r>
      <w:r>
        <w:rPr>
          <w:sz w:val="24"/>
        </w:rPr>
        <w:t>и</w:t>
      </w:r>
      <w:r>
        <w:rPr>
          <w:spacing w:val="-8"/>
          <w:sz w:val="24"/>
        </w:rPr>
        <w:t xml:space="preserve"> </w:t>
      </w:r>
      <w:r>
        <w:rPr>
          <w:sz w:val="24"/>
        </w:rPr>
        <w:t>регуляции</w:t>
      </w:r>
      <w:r>
        <w:rPr>
          <w:spacing w:val="-4"/>
          <w:sz w:val="24"/>
        </w:rPr>
        <w:t xml:space="preserve"> </w:t>
      </w:r>
      <w:r>
        <w:rPr>
          <w:spacing w:val="-2"/>
          <w:sz w:val="24"/>
        </w:rPr>
        <w:t>движений;</w:t>
      </w:r>
    </w:p>
    <w:p w14:paraId="2BA2FA53">
      <w:pPr>
        <w:pStyle w:val="11"/>
        <w:numPr>
          <w:ilvl w:val="1"/>
          <w:numId w:val="94"/>
        </w:numPr>
        <w:tabs>
          <w:tab w:val="left" w:pos="1134"/>
        </w:tabs>
        <w:spacing w:before="39" w:after="0" w:line="276" w:lineRule="auto"/>
        <w:ind w:left="141" w:right="386" w:firstLine="708"/>
        <w:jc w:val="both"/>
        <w:rPr>
          <w:sz w:val="24"/>
        </w:rPr>
      </w:pPr>
      <w:r>
        <w:rPr>
          <w:color w:val="333333"/>
          <w:sz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32E60B15">
      <w:pPr>
        <w:pStyle w:val="11"/>
        <w:numPr>
          <w:ilvl w:val="1"/>
          <w:numId w:val="94"/>
        </w:numPr>
        <w:tabs>
          <w:tab w:val="left" w:pos="1134"/>
        </w:tabs>
        <w:spacing w:before="1" w:after="0" w:line="278" w:lineRule="auto"/>
        <w:ind w:left="141" w:right="385" w:firstLine="708"/>
        <w:jc w:val="both"/>
        <w:rPr>
          <w:sz w:val="24"/>
        </w:rPr>
      </w:pPr>
      <w:r>
        <w:rPr>
          <w:color w:val="333333"/>
          <w:sz w:val="24"/>
        </w:rPr>
        <w:t>создание насыщенной развивающей предметно - пространственной среды для</w:t>
      </w:r>
      <w:r>
        <w:rPr>
          <w:color w:val="333333"/>
          <w:spacing w:val="40"/>
          <w:sz w:val="24"/>
        </w:rPr>
        <w:t xml:space="preserve"> </w:t>
      </w:r>
      <w:r>
        <w:rPr>
          <w:color w:val="333333"/>
          <w:sz w:val="24"/>
        </w:rPr>
        <w:t>разных видовдеятельности;</w:t>
      </w:r>
    </w:p>
    <w:p w14:paraId="2E05A492">
      <w:pPr>
        <w:pStyle w:val="11"/>
        <w:numPr>
          <w:ilvl w:val="1"/>
          <w:numId w:val="94"/>
        </w:numPr>
        <w:tabs>
          <w:tab w:val="left" w:pos="1134"/>
        </w:tabs>
        <w:spacing w:before="0" w:after="0" w:line="276" w:lineRule="auto"/>
        <w:ind w:left="141" w:right="385" w:firstLine="708"/>
        <w:jc w:val="both"/>
        <w:rPr>
          <w:color w:val="202020"/>
          <w:sz w:val="24"/>
        </w:rPr>
      </w:pPr>
      <w:r>
        <w:rPr>
          <w:color w:val="202020"/>
          <w:sz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14:paraId="5E8F39E3">
      <w:pPr>
        <w:pStyle w:val="11"/>
        <w:numPr>
          <w:ilvl w:val="1"/>
          <w:numId w:val="94"/>
        </w:numPr>
        <w:tabs>
          <w:tab w:val="left" w:pos="1134"/>
        </w:tabs>
        <w:spacing w:before="0" w:after="0" w:line="276" w:lineRule="auto"/>
        <w:ind w:left="141" w:right="385" w:firstLine="708"/>
        <w:jc w:val="both"/>
        <w:rPr>
          <w:sz w:val="24"/>
        </w:rPr>
      </w:pPr>
      <w:r>
        <w:rPr>
          <w:color w:val="202020"/>
          <w:sz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55B04A38">
      <w:pPr>
        <w:pStyle w:val="11"/>
        <w:numPr>
          <w:ilvl w:val="1"/>
          <w:numId w:val="94"/>
        </w:numPr>
        <w:tabs>
          <w:tab w:val="left" w:pos="1134"/>
        </w:tabs>
        <w:spacing w:before="0" w:after="0" w:line="276" w:lineRule="auto"/>
        <w:ind w:left="141" w:right="392" w:firstLine="708"/>
        <w:jc w:val="both"/>
        <w:rPr>
          <w:sz w:val="24"/>
        </w:rPr>
      </w:pPr>
      <w:r>
        <w:rPr>
          <w:color w:val="202020"/>
          <w:sz w:val="24"/>
        </w:rPr>
        <w:t>преодоление педагогической запущенности в работе с обучающимся, стремление устранитьнеадекватные методы воспитания в семье во взаимодействии родителей (законных представителей) с детьми;</w:t>
      </w:r>
    </w:p>
    <w:p w14:paraId="13F27D9E">
      <w:pPr>
        <w:pStyle w:val="11"/>
        <w:numPr>
          <w:ilvl w:val="1"/>
          <w:numId w:val="94"/>
        </w:numPr>
        <w:tabs>
          <w:tab w:val="left" w:pos="1134"/>
        </w:tabs>
        <w:spacing w:before="3" w:after="0" w:line="240" w:lineRule="auto"/>
        <w:ind w:left="1134" w:right="0" w:hanging="285"/>
        <w:jc w:val="both"/>
        <w:rPr>
          <w:sz w:val="24"/>
        </w:rPr>
      </w:pPr>
      <w:r>
        <w:rPr>
          <w:sz w:val="24"/>
        </w:rPr>
        <w:t>помощь</w:t>
      </w:r>
      <w:r>
        <w:rPr>
          <w:spacing w:val="-11"/>
          <w:sz w:val="24"/>
        </w:rPr>
        <w:t xml:space="preserve"> </w:t>
      </w:r>
      <w:r>
        <w:rPr>
          <w:sz w:val="24"/>
        </w:rPr>
        <w:t>в</w:t>
      </w:r>
      <w:r>
        <w:rPr>
          <w:spacing w:val="-5"/>
          <w:sz w:val="24"/>
        </w:rPr>
        <w:t xml:space="preserve"> </w:t>
      </w:r>
      <w:r>
        <w:rPr>
          <w:sz w:val="24"/>
        </w:rPr>
        <w:t>устранении</w:t>
      </w:r>
      <w:r>
        <w:rPr>
          <w:spacing w:val="-7"/>
          <w:sz w:val="24"/>
        </w:rPr>
        <w:t xml:space="preserve"> </w:t>
      </w:r>
      <w:r>
        <w:rPr>
          <w:sz w:val="24"/>
        </w:rPr>
        <w:t>психотравмирующих</w:t>
      </w:r>
      <w:r>
        <w:rPr>
          <w:spacing w:val="-1"/>
          <w:sz w:val="24"/>
        </w:rPr>
        <w:t xml:space="preserve"> </w:t>
      </w:r>
      <w:r>
        <w:rPr>
          <w:sz w:val="24"/>
        </w:rPr>
        <w:t>ситуаций</w:t>
      </w:r>
      <w:r>
        <w:rPr>
          <w:spacing w:val="-6"/>
          <w:sz w:val="24"/>
        </w:rPr>
        <w:t xml:space="preserve"> </w:t>
      </w:r>
      <w:r>
        <w:rPr>
          <w:sz w:val="24"/>
        </w:rPr>
        <w:t>в</w:t>
      </w:r>
      <w:r>
        <w:rPr>
          <w:spacing w:val="-10"/>
          <w:sz w:val="24"/>
        </w:rPr>
        <w:t xml:space="preserve"> </w:t>
      </w:r>
      <w:r>
        <w:rPr>
          <w:sz w:val="24"/>
        </w:rPr>
        <w:t>жизни</w:t>
      </w:r>
      <w:r>
        <w:rPr>
          <w:spacing w:val="-5"/>
          <w:sz w:val="24"/>
        </w:rPr>
        <w:t xml:space="preserve"> </w:t>
      </w:r>
      <w:r>
        <w:rPr>
          <w:spacing w:val="-2"/>
          <w:sz w:val="24"/>
        </w:rPr>
        <w:t>ребенка.</w:t>
      </w:r>
    </w:p>
    <w:p w14:paraId="268F03DC">
      <w:pPr>
        <w:pStyle w:val="5"/>
        <w:numPr>
          <w:ilvl w:val="0"/>
          <w:numId w:val="94"/>
        </w:numPr>
        <w:tabs>
          <w:tab w:val="left" w:pos="1208"/>
        </w:tabs>
        <w:spacing w:before="41" w:after="0" w:line="240" w:lineRule="auto"/>
        <w:ind w:left="1208" w:right="0" w:hanging="359"/>
        <w:jc w:val="both"/>
      </w:pPr>
      <w:r>
        <w:t>Консультативная</w:t>
      </w:r>
      <w:r>
        <w:rPr>
          <w:spacing w:val="-8"/>
        </w:rPr>
        <w:t xml:space="preserve"> </w:t>
      </w:r>
      <w:r>
        <w:t>работа</w:t>
      </w:r>
      <w:r>
        <w:rPr>
          <w:spacing w:val="-10"/>
        </w:rPr>
        <w:t xml:space="preserve"> </w:t>
      </w:r>
      <w:r>
        <w:rPr>
          <w:spacing w:val="-2"/>
        </w:rPr>
        <w:t>включает:</w:t>
      </w:r>
    </w:p>
    <w:p w14:paraId="37CE48AB">
      <w:pPr>
        <w:pStyle w:val="11"/>
        <w:numPr>
          <w:ilvl w:val="1"/>
          <w:numId w:val="94"/>
        </w:numPr>
        <w:tabs>
          <w:tab w:val="left" w:pos="1134"/>
        </w:tabs>
        <w:spacing w:before="38" w:after="0" w:line="240" w:lineRule="auto"/>
        <w:ind w:left="1134" w:right="0" w:hanging="285"/>
        <w:jc w:val="both"/>
        <w:rPr>
          <w:sz w:val="24"/>
        </w:rPr>
      </w:pPr>
      <w:r>
        <w:rPr>
          <w:sz w:val="24"/>
        </w:rPr>
        <w:t>разработку</w:t>
      </w:r>
      <w:r>
        <w:rPr>
          <w:spacing w:val="63"/>
          <w:sz w:val="24"/>
        </w:rPr>
        <w:t xml:space="preserve"> </w:t>
      </w:r>
      <w:r>
        <w:rPr>
          <w:sz w:val="24"/>
        </w:rPr>
        <w:t>рекомендаций</w:t>
      </w:r>
      <w:r>
        <w:rPr>
          <w:spacing w:val="69"/>
          <w:sz w:val="24"/>
        </w:rPr>
        <w:t xml:space="preserve"> </w:t>
      </w:r>
      <w:r>
        <w:rPr>
          <w:sz w:val="24"/>
        </w:rPr>
        <w:t>по</w:t>
      </w:r>
      <w:r>
        <w:rPr>
          <w:spacing w:val="66"/>
          <w:sz w:val="24"/>
        </w:rPr>
        <w:t xml:space="preserve"> </w:t>
      </w:r>
      <w:r>
        <w:rPr>
          <w:sz w:val="24"/>
        </w:rPr>
        <w:t>основным</w:t>
      </w:r>
      <w:r>
        <w:rPr>
          <w:spacing w:val="67"/>
          <w:sz w:val="24"/>
        </w:rPr>
        <w:t xml:space="preserve"> </w:t>
      </w:r>
      <w:r>
        <w:rPr>
          <w:sz w:val="24"/>
        </w:rPr>
        <w:t>направлениям</w:t>
      </w:r>
      <w:r>
        <w:rPr>
          <w:spacing w:val="70"/>
          <w:sz w:val="24"/>
        </w:rPr>
        <w:t xml:space="preserve"> </w:t>
      </w:r>
      <w:r>
        <w:rPr>
          <w:sz w:val="24"/>
        </w:rPr>
        <w:t>работы</w:t>
      </w:r>
      <w:r>
        <w:rPr>
          <w:spacing w:val="68"/>
          <w:sz w:val="24"/>
        </w:rPr>
        <w:t xml:space="preserve"> </w:t>
      </w:r>
      <w:r>
        <w:rPr>
          <w:sz w:val="24"/>
        </w:rPr>
        <w:t>с</w:t>
      </w:r>
      <w:r>
        <w:rPr>
          <w:spacing w:val="69"/>
          <w:sz w:val="24"/>
        </w:rPr>
        <w:t xml:space="preserve"> </w:t>
      </w:r>
      <w:r>
        <w:rPr>
          <w:sz w:val="24"/>
        </w:rPr>
        <w:t>обучающимся</w:t>
      </w:r>
      <w:r>
        <w:rPr>
          <w:spacing w:val="71"/>
          <w:sz w:val="24"/>
        </w:rPr>
        <w:t xml:space="preserve"> </w:t>
      </w:r>
      <w:r>
        <w:rPr>
          <w:spacing w:val="-10"/>
          <w:sz w:val="24"/>
        </w:rPr>
        <w:t>с</w:t>
      </w:r>
    </w:p>
    <w:p w14:paraId="61AA097D">
      <w:pPr>
        <w:pStyle w:val="11"/>
        <w:spacing w:after="0" w:line="240" w:lineRule="auto"/>
        <w:jc w:val="both"/>
        <w:rPr>
          <w:sz w:val="24"/>
        </w:rPr>
        <w:sectPr>
          <w:headerReference r:id="rId273" w:type="default"/>
          <w:footerReference r:id="rId274" w:type="default"/>
          <w:pgSz w:w="12000" w:h="16970"/>
          <w:pgMar w:top="1000" w:right="708" w:bottom="280" w:left="992" w:header="254" w:footer="0" w:gutter="0"/>
          <w:cols w:space="720" w:num="1"/>
        </w:sectPr>
      </w:pPr>
    </w:p>
    <w:p w14:paraId="132C88D9">
      <w:pPr>
        <w:pStyle w:val="8"/>
        <w:spacing w:before="119" w:line="278" w:lineRule="auto"/>
        <w:jc w:val="left"/>
      </w:pPr>
      <w:r>
        <w:t>трудностями</w:t>
      </w:r>
      <w:r>
        <w:rPr>
          <w:spacing w:val="76"/>
        </w:rPr>
        <w:t xml:space="preserve"> </w:t>
      </w:r>
      <w:r>
        <w:t>в</w:t>
      </w:r>
      <w:r>
        <w:rPr>
          <w:spacing w:val="40"/>
        </w:rPr>
        <w:t xml:space="preserve"> </w:t>
      </w:r>
      <w:r>
        <w:t>обучении</w:t>
      </w:r>
      <w:r>
        <w:rPr>
          <w:spacing w:val="76"/>
        </w:rPr>
        <w:t xml:space="preserve"> </w:t>
      </w:r>
      <w:r>
        <w:t>и</w:t>
      </w:r>
      <w:r>
        <w:rPr>
          <w:spacing w:val="75"/>
        </w:rPr>
        <w:t xml:space="preserve"> </w:t>
      </w:r>
      <w:r>
        <w:t>социализации,</w:t>
      </w:r>
      <w:r>
        <w:rPr>
          <w:spacing w:val="75"/>
        </w:rPr>
        <w:t xml:space="preserve"> </w:t>
      </w:r>
      <w:r>
        <w:t>единых</w:t>
      </w:r>
      <w:r>
        <w:rPr>
          <w:spacing w:val="77"/>
        </w:rPr>
        <w:t xml:space="preserve"> </w:t>
      </w:r>
      <w:r>
        <w:t>для</w:t>
      </w:r>
      <w:r>
        <w:rPr>
          <w:spacing w:val="40"/>
        </w:rPr>
        <w:t xml:space="preserve"> </w:t>
      </w:r>
      <w:r>
        <w:t>всех</w:t>
      </w:r>
      <w:r>
        <w:rPr>
          <w:spacing w:val="78"/>
        </w:rPr>
        <w:t xml:space="preserve"> </w:t>
      </w:r>
      <w:r>
        <w:t>участников</w:t>
      </w:r>
      <w:r>
        <w:rPr>
          <w:spacing w:val="75"/>
        </w:rPr>
        <w:t xml:space="preserve"> </w:t>
      </w:r>
      <w:r>
        <w:t xml:space="preserve">образовательных </w:t>
      </w:r>
      <w:r>
        <w:rPr>
          <w:spacing w:val="-2"/>
        </w:rPr>
        <w:t>отношений;</w:t>
      </w:r>
    </w:p>
    <w:p w14:paraId="604FF259">
      <w:pPr>
        <w:pStyle w:val="11"/>
        <w:numPr>
          <w:ilvl w:val="1"/>
          <w:numId w:val="94"/>
        </w:numPr>
        <w:tabs>
          <w:tab w:val="left" w:pos="1134"/>
          <w:tab w:val="left" w:pos="3357"/>
          <w:tab w:val="left" w:pos="5258"/>
          <w:tab w:val="left" w:pos="6618"/>
          <w:tab w:val="left" w:pos="7216"/>
          <w:tab w:val="left" w:pos="8321"/>
        </w:tabs>
        <w:spacing w:before="0" w:after="0" w:line="278" w:lineRule="auto"/>
        <w:ind w:left="141" w:right="403" w:firstLine="708"/>
        <w:jc w:val="left"/>
        <w:rPr>
          <w:sz w:val="24"/>
        </w:rPr>
      </w:pPr>
      <w:r>
        <w:rPr>
          <w:spacing w:val="-2"/>
          <w:sz w:val="24"/>
        </w:rPr>
        <w:t>консультирование</w:t>
      </w:r>
      <w:r>
        <w:rPr>
          <w:sz w:val="24"/>
        </w:rPr>
        <w:tab/>
      </w:r>
      <w:r>
        <w:rPr>
          <w:spacing w:val="-2"/>
          <w:sz w:val="24"/>
        </w:rPr>
        <w:t>специалистами</w:t>
      </w:r>
      <w:r>
        <w:rPr>
          <w:sz w:val="24"/>
        </w:rPr>
        <w:tab/>
      </w:r>
      <w:r>
        <w:rPr>
          <w:spacing w:val="-2"/>
          <w:sz w:val="24"/>
        </w:rPr>
        <w:t>педагогов</w:t>
      </w:r>
      <w:r>
        <w:rPr>
          <w:sz w:val="24"/>
        </w:rPr>
        <w:tab/>
      </w:r>
      <w:r>
        <w:rPr>
          <w:spacing w:val="-6"/>
          <w:sz w:val="24"/>
        </w:rPr>
        <w:t>по</w:t>
      </w:r>
      <w:r>
        <w:rPr>
          <w:sz w:val="24"/>
        </w:rPr>
        <w:tab/>
      </w:r>
      <w:r>
        <w:rPr>
          <w:spacing w:val="-2"/>
          <w:sz w:val="24"/>
        </w:rPr>
        <w:t>выбору</w:t>
      </w:r>
      <w:r>
        <w:rPr>
          <w:sz w:val="24"/>
        </w:rPr>
        <w:tab/>
      </w:r>
      <w:r>
        <w:rPr>
          <w:spacing w:val="-2"/>
          <w:sz w:val="24"/>
        </w:rPr>
        <w:t xml:space="preserve">индивидуально </w:t>
      </w:r>
      <w:r>
        <w:rPr>
          <w:sz w:val="24"/>
        </w:rPr>
        <w:t>ориентированных методов и приемов работы с обучающимся;</w:t>
      </w:r>
    </w:p>
    <w:p w14:paraId="09ED3E8B">
      <w:pPr>
        <w:pStyle w:val="11"/>
        <w:numPr>
          <w:ilvl w:val="1"/>
          <w:numId w:val="94"/>
        </w:numPr>
        <w:tabs>
          <w:tab w:val="left" w:pos="1134"/>
          <w:tab w:val="left" w:pos="3141"/>
          <w:tab w:val="left" w:pos="4160"/>
          <w:tab w:val="left" w:pos="4942"/>
          <w:tab w:val="left" w:pos="5258"/>
          <w:tab w:val="left" w:pos="6398"/>
          <w:tab w:val="left" w:pos="7343"/>
          <w:tab w:val="left" w:pos="8894"/>
        </w:tabs>
        <w:spacing w:before="0" w:after="0" w:line="276" w:lineRule="auto"/>
        <w:ind w:left="141" w:right="401" w:firstLine="708"/>
        <w:jc w:val="left"/>
        <w:rPr>
          <w:sz w:val="24"/>
        </w:rPr>
      </w:pPr>
      <w:r>
        <w:rPr>
          <w:spacing w:val="-2"/>
          <w:sz w:val="24"/>
        </w:rPr>
        <w:t>консультативную</w:t>
      </w:r>
      <w:r>
        <w:rPr>
          <w:sz w:val="24"/>
        </w:rPr>
        <w:tab/>
      </w:r>
      <w:r>
        <w:rPr>
          <w:spacing w:val="-2"/>
          <w:sz w:val="24"/>
        </w:rPr>
        <w:t>помощь</w:t>
      </w:r>
      <w:r>
        <w:rPr>
          <w:sz w:val="24"/>
        </w:rPr>
        <w:tab/>
      </w:r>
      <w:r>
        <w:rPr>
          <w:spacing w:val="-2"/>
          <w:sz w:val="24"/>
        </w:rPr>
        <w:t>семье</w:t>
      </w:r>
      <w:r>
        <w:rPr>
          <w:sz w:val="24"/>
        </w:rPr>
        <w:tab/>
      </w:r>
      <w:r>
        <w:rPr>
          <w:spacing w:val="-10"/>
          <w:sz w:val="24"/>
        </w:rPr>
        <w:t>в</w:t>
      </w:r>
      <w:r>
        <w:rPr>
          <w:sz w:val="24"/>
        </w:rPr>
        <w:tab/>
      </w:r>
      <w:r>
        <w:rPr>
          <w:spacing w:val="-2"/>
          <w:sz w:val="24"/>
        </w:rPr>
        <w:t>вопросах</w:t>
      </w:r>
      <w:r>
        <w:rPr>
          <w:sz w:val="24"/>
        </w:rPr>
        <w:tab/>
      </w:r>
      <w:r>
        <w:rPr>
          <w:spacing w:val="-2"/>
          <w:sz w:val="24"/>
        </w:rPr>
        <w:t>выбора</w:t>
      </w:r>
      <w:r>
        <w:rPr>
          <w:sz w:val="24"/>
        </w:rPr>
        <w:tab/>
      </w:r>
      <w:r>
        <w:rPr>
          <w:spacing w:val="-2"/>
          <w:sz w:val="24"/>
        </w:rPr>
        <w:t>оптимальной</w:t>
      </w:r>
      <w:r>
        <w:rPr>
          <w:sz w:val="24"/>
        </w:rPr>
        <w:tab/>
      </w:r>
      <w:r>
        <w:rPr>
          <w:spacing w:val="-2"/>
          <w:sz w:val="24"/>
        </w:rPr>
        <w:t xml:space="preserve">стратегии </w:t>
      </w:r>
      <w:r>
        <w:rPr>
          <w:sz w:val="24"/>
        </w:rPr>
        <w:t>воспитания и приемов коррекционно-развивающей работы с ребенком.</w:t>
      </w:r>
    </w:p>
    <w:p w14:paraId="35F98DBB">
      <w:pPr>
        <w:pStyle w:val="5"/>
        <w:numPr>
          <w:ilvl w:val="0"/>
          <w:numId w:val="94"/>
        </w:numPr>
        <w:tabs>
          <w:tab w:val="left" w:pos="1208"/>
        </w:tabs>
        <w:spacing w:before="0" w:after="0" w:line="240" w:lineRule="auto"/>
        <w:ind w:left="1208" w:right="0" w:hanging="359"/>
        <w:jc w:val="left"/>
      </w:pPr>
      <w:r>
        <w:t>Информационно-просветительская</w:t>
      </w:r>
      <w:r>
        <w:rPr>
          <w:spacing w:val="-15"/>
        </w:rPr>
        <w:t xml:space="preserve"> </w:t>
      </w:r>
      <w:r>
        <w:t>работа</w:t>
      </w:r>
      <w:r>
        <w:rPr>
          <w:spacing w:val="-15"/>
        </w:rPr>
        <w:t xml:space="preserve"> </w:t>
      </w:r>
      <w:r>
        <w:rPr>
          <w:spacing w:val="-2"/>
        </w:rPr>
        <w:t>предусматривает:</w:t>
      </w:r>
    </w:p>
    <w:p w14:paraId="1AC1F910">
      <w:pPr>
        <w:pStyle w:val="8"/>
        <w:spacing w:before="32" w:line="276" w:lineRule="auto"/>
        <w:ind w:left="352" w:right="378" w:firstLine="707"/>
      </w:pPr>
      <w:r>
        <w:t>различные</w:t>
      </w:r>
      <w:r>
        <w:rPr>
          <w:spacing w:val="-2"/>
        </w:rPr>
        <w:t xml:space="preserve"> </w:t>
      </w:r>
      <w:r>
        <w:t>формы</w:t>
      </w:r>
      <w:r>
        <w:rPr>
          <w:spacing w:val="-2"/>
        </w:rPr>
        <w:t xml:space="preserve"> </w:t>
      </w:r>
      <w:r>
        <w:t>просветительской</w:t>
      </w:r>
      <w:r>
        <w:rPr>
          <w:spacing w:val="-1"/>
        </w:rPr>
        <w:t xml:space="preserve"> </w:t>
      </w:r>
      <w:r>
        <w:t>деятельности (лекции,</w:t>
      </w:r>
      <w:r>
        <w:rPr>
          <w:spacing w:val="-3"/>
        </w:rPr>
        <w:t xml:space="preserve"> </w:t>
      </w:r>
      <w:r>
        <w:t>беседы,</w:t>
      </w:r>
      <w:r>
        <w:rPr>
          <w:spacing w:val="-2"/>
        </w:rPr>
        <w:t xml:space="preserve"> </w:t>
      </w:r>
      <w: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 педагогического сопровождения обучающихся, в том числе с ОВЗ, трудностями в обучении и социализации;</w:t>
      </w:r>
    </w:p>
    <w:p w14:paraId="16B2FEF6">
      <w:pPr>
        <w:pStyle w:val="8"/>
        <w:spacing w:before="1" w:line="276" w:lineRule="auto"/>
        <w:ind w:left="352" w:right="387" w:firstLine="707"/>
      </w:pPr>
      <w: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5F871EF9">
      <w:pPr>
        <w:pStyle w:val="11"/>
        <w:numPr>
          <w:ilvl w:val="0"/>
          <w:numId w:val="94"/>
        </w:numPr>
        <w:tabs>
          <w:tab w:val="left" w:pos="1272"/>
        </w:tabs>
        <w:spacing w:before="1" w:after="0" w:line="276" w:lineRule="auto"/>
        <w:ind w:left="141" w:right="378" w:firstLine="708"/>
        <w:jc w:val="both"/>
        <w:rPr>
          <w:sz w:val="24"/>
        </w:rPr>
      </w:pPr>
      <w:r>
        <w:rPr>
          <w:b/>
          <w:i/>
          <w:sz w:val="24"/>
        </w:rPr>
        <w:t xml:space="preserve">Реализация КРР с обучающимися с ОВЗ и детьми-инвалидами </w:t>
      </w:r>
      <w:r>
        <w:rPr>
          <w:sz w:val="24"/>
        </w:rPr>
        <w:t>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 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14:paraId="4D174976">
      <w:pPr>
        <w:pStyle w:val="11"/>
        <w:numPr>
          <w:ilvl w:val="0"/>
          <w:numId w:val="94"/>
        </w:numPr>
        <w:tabs>
          <w:tab w:val="left" w:pos="1272"/>
        </w:tabs>
        <w:spacing w:before="5" w:after="0" w:line="276" w:lineRule="auto"/>
        <w:ind w:left="141" w:right="382" w:firstLine="708"/>
        <w:jc w:val="both"/>
        <w:rPr>
          <w:sz w:val="24"/>
        </w:rPr>
      </w:pPr>
      <w:r>
        <w:rPr>
          <w:b/>
          <w:sz w:val="24"/>
        </w:rPr>
        <w:t xml:space="preserve">КРР с детьми, находящимися под диспансерным наблюдением, в том числе часто болеющими детьми, </w:t>
      </w:r>
      <w:r>
        <w:rPr>
          <w:sz w:val="24"/>
        </w:rPr>
        <w:t>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F6155AB">
      <w:pPr>
        <w:pStyle w:val="8"/>
        <w:spacing w:before="75" w:line="276" w:lineRule="auto"/>
        <w:ind w:right="388" w:firstLine="708"/>
      </w:pPr>
      <w: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14:paraId="1706AFC9">
      <w:pPr>
        <w:pStyle w:val="11"/>
        <w:numPr>
          <w:ilvl w:val="0"/>
          <w:numId w:val="95"/>
        </w:numPr>
        <w:tabs>
          <w:tab w:val="left" w:pos="1134"/>
        </w:tabs>
        <w:spacing w:before="2" w:after="0" w:line="278" w:lineRule="auto"/>
        <w:ind w:left="141" w:right="384" w:firstLine="708"/>
        <w:jc w:val="left"/>
        <w:rPr>
          <w:sz w:val="24"/>
        </w:rPr>
      </w:pPr>
      <w:r>
        <w:rPr>
          <w:sz w:val="24"/>
        </w:rPr>
        <w:t>коррекцию/развитие</w:t>
      </w:r>
      <w:r>
        <w:rPr>
          <w:spacing w:val="40"/>
          <w:sz w:val="24"/>
        </w:rPr>
        <w:t xml:space="preserve"> </w:t>
      </w:r>
      <w:r>
        <w:rPr>
          <w:sz w:val="24"/>
        </w:rPr>
        <w:t>коммуникативной,</w:t>
      </w:r>
      <w:r>
        <w:rPr>
          <w:spacing w:val="40"/>
          <w:sz w:val="24"/>
        </w:rPr>
        <w:t xml:space="preserve"> </w:t>
      </w:r>
      <w:r>
        <w:rPr>
          <w:sz w:val="24"/>
        </w:rPr>
        <w:t>личностной,</w:t>
      </w:r>
      <w:r>
        <w:rPr>
          <w:spacing w:val="40"/>
          <w:sz w:val="24"/>
        </w:rPr>
        <w:t xml:space="preserve"> </w:t>
      </w:r>
      <w:r>
        <w:rPr>
          <w:sz w:val="24"/>
        </w:rPr>
        <w:t>эмоционально-волевой</w:t>
      </w:r>
      <w:r>
        <w:rPr>
          <w:spacing w:val="40"/>
          <w:sz w:val="24"/>
        </w:rPr>
        <w:t xml:space="preserve"> </w:t>
      </w:r>
      <w:r>
        <w:rPr>
          <w:sz w:val="24"/>
        </w:rPr>
        <w:t>сфер, познавательных процессов;</w:t>
      </w:r>
    </w:p>
    <w:p w14:paraId="04C9CDF9">
      <w:pPr>
        <w:pStyle w:val="11"/>
        <w:numPr>
          <w:ilvl w:val="0"/>
          <w:numId w:val="95"/>
        </w:numPr>
        <w:tabs>
          <w:tab w:val="left" w:pos="1134"/>
        </w:tabs>
        <w:spacing w:before="0" w:after="0" w:line="274" w:lineRule="exact"/>
        <w:ind w:left="1134" w:right="0" w:hanging="285"/>
        <w:jc w:val="left"/>
        <w:rPr>
          <w:sz w:val="24"/>
        </w:rPr>
      </w:pPr>
      <w:r>
        <w:rPr>
          <w:sz w:val="24"/>
        </w:rPr>
        <w:t>снижение</w:t>
      </w:r>
      <w:r>
        <w:rPr>
          <w:spacing w:val="-6"/>
          <w:sz w:val="24"/>
        </w:rPr>
        <w:t xml:space="preserve"> </w:t>
      </w:r>
      <w:r>
        <w:rPr>
          <w:spacing w:val="-2"/>
          <w:sz w:val="24"/>
        </w:rPr>
        <w:t>тревожности;</w:t>
      </w:r>
    </w:p>
    <w:p w14:paraId="5072E96F">
      <w:pPr>
        <w:pStyle w:val="11"/>
        <w:numPr>
          <w:ilvl w:val="0"/>
          <w:numId w:val="95"/>
        </w:numPr>
        <w:tabs>
          <w:tab w:val="left" w:pos="1134"/>
        </w:tabs>
        <w:spacing w:before="33" w:after="0" w:line="240" w:lineRule="auto"/>
        <w:ind w:left="1134" w:right="0" w:hanging="285"/>
        <w:jc w:val="left"/>
        <w:rPr>
          <w:sz w:val="24"/>
        </w:rPr>
      </w:pPr>
      <w:r>
        <w:rPr>
          <w:sz w:val="24"/>
        </w:rPr>
        <w:t>помощь</w:t>
      </w:r>
      <w:r>
        <w:rPr>
          <w:spacing w:val="-6"/>
          <w:sz w:val="24"/>
        </w:rPr>
        <w:t xml:space="preserve"> </w:t>
      </w:r>
      <w:r>
        <w:rPr>
          <w:sz w:val="24"/>
        </w:rPr>
        <w:t>в</w:t>
      </w:r>
      <w:r>
        <w:rPr>
          <w:spacing w:val="-9"/>
          <w:sz w:val="24"/>
        </w:rPr>
        <w:t xml:space="preserve"> </w:t>
      </w:r>
      <w:r>
        <w:rPr>
          <w:sz w:val="24"/>
        </w:rPr>
        <w:t>разрешении</w:t>
      </w:r>
      <w:r>
        <w:rPr>
          <w:spacing w:val="-9"/>
          <w:sz w:val="24"/>
        </w:rPr>
        <w:t xml:space="preserve"> </w:t>
      </w:r>
      <w:r>
        <w:rPr>
          <w:sz w:val="24"/>
        </w:rPr>
        <w:t xml:space="preserve">поведенческих </w:t>
      </w:r>
      <w:r>
        <w:rPr>
          <w:spacing w:val="-2"/>
          <w:sz w:val="24"/>
        </w:rPr>
        <w:t>проблем;</w:t>
      </w:r>
    </w:p>
    <w:p w14:paraId="07A24A72">
      <w:pPr>
        <w:pStyle w:val="11"/>
        <w:numPr>
          <w:ilvl w:val="0"/>
          <w:numId w:val="95"/>
        </w:numPr>
        <w:tabs>
          <w:tab w:val="left" w:pos="1134"/>
        </w:tabs>
        <w:spacing w:before="41" w:after="0" w:line="280" w:lineRule="auto"/>
        <w:ind w:left="141" w:right="390" w:firstLine="708"/>
        <w:jc w:val="left"/>
        <w:rPr>
          <w:sz w:val="24"/>
        </w:rPr>
      </w:pP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успешной</w:t>
      </w:r>
      <w:r>
        <w:rPr>
          <w:spacing w:val="80"/>
          <w:sz w:val="24"/>
        </w:rPr>
        <w:t xml:space="preserve"> </w:t>
      </w:r>
      <w:r>
        <w:rPr>
          <w:sz w:val="24"/>
        </w:rPr>
        <w:t>социализации,</w:t>
      </w:r>
      <w:r>
        <w:rPr>
          <w:spacing w:val="80"/>
          <w:sz w:val="24"/>
        </w:rPr>
        <w:t xml:space="preserve"> </w:t>
      </w:r>
      <w:r>
        <w:rPr>
          <w:sz w:val="24"/>
        </w:rPr>
        <w:t>оптимизация</w:t>
      </w:r>
      <w:r>
        <w:rPr>
          <w:spacing w:val="80"/>
          <w:sz w:val="24"/>
        </w:rPr>
        <w:t xml:space="preserve"> </w:t>
      </w:r>
      <w:r>
        <w:rPr>
          <w:sz w:val="24"/>
        </w:rPr>
        <w:t>межличностного</w:t>
      </w:r>
      <w:r>
        <w:rPr>
          <w:spacing w:val="40"/>
          <w:sz w:val="24"/>
        </w:rPr>
        <w:t xml:space="preserve"> </w:t>
      </w:r>
      <w:r>
        <w:rPr>
          <w:sz w:val="24"/>
        </w:rPr>
        <w:t>взаимодействия со взрослыми и сверстниками.</w:t>
      </w:r>
    </w:p>
    <w:p w14:paraId="2591F1EC">
      <w:pPr>
        <w:pStyle w:val="11"/>
        <w:spacing w:after="0" w:line="280" w:lineRule="auto"/>
        <w:jc w:val="left"/>
        <w:rPr>
          <w:sz w:val="24"/>
        </w:rPr>
        <w:sectPr>
          <w:headerReference r:id="rId275" w:type="default"/>
          <w:footerReference r:id="rId276" w:type="default"/>
          <w:pgSz w:w="12000" w:h="16970"/>
          <w:pgMar w:top="1000" w:right="708" w:bottom="280" w:left="992" w:header="254" w:footer="0" w:gutter="0"/>
          <w:cols w:space="720" w:num="1"/>
        </w:sectPr>
      </w:pPr>
    </w:p>
    <w:p w14:paraId="4AADF29D">
      <w:pPr>
        <w:pStyle w:val="8"/>
        <w:spacing w:before="119" w:line="276" w:lineRule="auto"/>
        <w:ind w:left="352" w:right="383" w:firstLine="707"/>
      </w:pPr>
      <w:r>
        <w:t xml:space="preserve">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w:t>
      </w:r>
      <w:r>
        <w:rPr>
          <w:spacing w:val="-2"/>
        </w:rPr>
        <w:t>диагностики.</w:t>
      </w:r>
    </w:p>
    <w:p w14:paraId="04FA616C">
      <w:pPr>
        <w:pStyle w:val="11"/>
        <w:numPr>
          <w:ilvl w:val="0"/>
          <w:numId w:val="94"/>
        </w:numPr>
        <w:tabs>
          <w:tab w:val="left" w:pos="1273"/>
          <w:tab w:val="left" w:pos="3420"/>
          <w:tab w:val="left" w:pos="6806"/>
          <w:tab w:val="left" w:pos="8014"/>
          <w:tab w:val="left" w:pos="8595"/>
        </w:tabs>
        <w:spacing w:before="1" w:after="0" w:line="278" w:lineRule="auto"/>
        <w:ind w:left="141" w:right="384" w:firstLine="708"/>
        <w:jc w:val="left"/>
        <w:rPr>
          <w:sz w:val="24"/>
        </w:rPr>
      </w:pPr>
      <w:r>
        <w:rPr>
          <w:spacing w:val="-2"/>
          <w:sz w:val="24"/>
        </w:rPr>
        <w:t>Направленность</w:t>
      </w:r>
      <w:r>
        <w:rPr>
          <w:sz w:val="24"/>
        </w:rPr>
        <w:tab/>
      </w:r>
      <w:r>
        <w:rPr>
          <w:spacing w:val="-2"/>
          <w:sz w:val="24"/>
        </w:rPr>
        <w:t>коррекционно-развивающей</w:t>
      </w:r>
      <w:r>
        <w:rPr>
          <w:sz w:val="24"/>
        </w:rPr>
        <w:tab/>
      </w:r>
      <w:r>
        <w:rPr>
          <w:spacing w:val="-2"/>
          <w:sz w:val="24"/>
        </w:rPr>
        <w:t>работы</w:t>
      </w:r>
      <w:r>
        <w:rPr>
          <w:sz w:val="24"/>
        </w:rPr>
        <w:tab/>
      </w:r>
      <w:r>
        <w:rPr>
          <w:i/>
          <w:spacing w:val="-10"/>
          <w:sz w:val="24"/>
        </w:rPr>
        <w:t>с</w:t>
      </w:r>
      <w:r>
        <w:rPr>
          <w:i/>
          <w:sz w:val="24"/>
        </w:rPr>
        <w:tab/>
      </w:r>
      <w:r>
        <w:rPr>
          <w:b/>
          <w:i/>
          <w:spacing w:val="-2"/>
          <w:sz w:val="24"/>
        </w:rPr>
        <w:t xml:space="preserve">одаренными </w:t>
      </w:r>
      <w:r>
        <w:rPr>
          <w:b/>
          <w:i/>
          <w:sz w:val="24"/>
        </w:rPr>
        <w:t xml:space="preserve">обучающимися </w:t>
      </w:r>
      <w:r>
        <w:rPr>
          <w:sz w:val="24"/>
        </w:rPr>
        <w:t>включает:</w:t>
      </w:r>
    </w:p>
    <w:p w14:paraId="775ED74C">
      <w:pPr>
        <w:pStyle w:val="11"/>
        <w:numPr>
          <w:ilvl w:val="0"/>
          <w:numId w:val="96"/>
        </w:numPr>
        <w:tabs>
          <w:tab w:val="left" w:pos="1134"/>
        </w:tabs>
        <w:spacing w:before="0" w:after="0" w:line="276" w:lineRule="auto"/>
        <w:ind w:left="141" w:right="166" w:firstLine="708"/>
        <w:jc w:val="left"/>
        <w:rPr>
          <w:sz w:val="24"/>
        </w:rPr>
      </w:pPr>
      <w:r>
        <w:rPr>
          <w:sz w:val="24"/>
        </w:rPr>
        <w:t>определение вида одаренности, интеллектуальных и личностных особенностей детей, прогноз возможных проблем и потенциала развития.</w:t>
      </w:r>
    </w:p>
    <w:p w14:paraId="216B0A5C">
      <w:pPr>
        <w:pStyle w:val="11"/>
        <w:numPr>
          <w:ilvl w:val="0"/>
          <w:numId w:val="96"/>
        </w:numPr>
        <w:tabs>
          <w:tab w:val="left" w:pos="1134"/>
        </w:tabs>
        <w:spacing w:before="0" w:after="0" w:line="276" w:lineRule="auto"/>
        <w:ind w:left="141" w:right="166" w:firstLine="708"/>
        <w:jc w:val="both"/>
        <w:rPr>
          <w:sz w:val="24"/>
        </w:rPr>
      </w:pPr>
      <w:r>
        <w:rPr>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4AE3E3F8">
      <w:pPr>
        <w:pStyle w:val="11"/>
        <w:numPr>
          <w:ilvl w:val="0"/>
          <w:numId w:val="96"/>
        </w:numPr>
        <w:tabs>
          <w:tab w:val="left" w:pos="1134"/>
        </w:tabs>
        <w:spacing w:before="0" w:after="0" w:line="276" w:lineRule="auto"/>
        <w:ind w:left="141" w:right="165" w:firstLine="708"/>
        <w:jc w:val="both"/>
        <w:rPr>
          <w:sz w:val="24"/>
        </w:rPr>
      </w:pPr>
      <w:r>
        <w:rPr>
          <w:sz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1E339CD9">
      <w:pPr>
        <w:pStyle w:val="11"/>
        <w:numPr>
          <w:ilvl w:val="0"/>
          <w:numId w:val="96"/>
        </w:numPr>
        <w:tabs>
          <w:tab w:val="left" w:pos="1134"/>
        </w:tabs>
        <w:spacing w:before="0" w:after="0" w:line="276" w:lineRule="auto"/>
        <w:ind w:left="141" w:right="163" w:firstLine="708"/>
        <w:jc w:val="both"/>
        <w:rPr>
          <w:sz w:val="24"/>
        </w:rPr>
      </w:pPr>
      <w:r>
        <w:rPr>
          <w:sz w:val="24"/>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w:t>
      </w:r>
      <w:r>
        <w:rPr>
          <w:spacing w:val="-2"/>
          <w:sz w:val="24"/>
        </w:rPr>
        <w:t>собой;</w:t>
      </w:r>
    </w:p>
    <w:p w14:paraId="6D6A816E">
      <w:pPr>
        <w:pStyle w:val="11"/>
        <w:numPr>
          <w:ilvl w:val="0"/>
          <w:numId w:val="96"/>
        </w:numPr>
        <w:tabs>
          <w:tab w:val="left" w:pos="1134"/>
        </w:tabs>
        <w:spacing w:before="0" w:after="0" w:line="273" w:lineRule="exact"/>
        <w:ind w:left="1134" w:right="0" w:hanging="285"/>
        <w:jc w:val="both"/>
        <w:rPr>
          <w:sz w:val="24"/>
        </w:rPr>
      </w:pPr>
      <w:r>
        <w:rPr>
          <w:sz w:val="24"/>
        </w:rPr>
        <w:t>формирование</w:t>
      </w:r>
      <w:r>
        <w:rPr>
          <w:spacing w:val="-9"/>
          <w:sz w:val="24"/>
        </w:rPr>
        <w:t xml:space="preserve"> </w:t>
      </w:r>
      <w:r>
        <w:rPr>
          <w:sz w:val="24"/>
        </w:rPr>
        <w:t>коммуникативных</w:t>
      </w:r>
      <w:r>
        <w:rPr>
          <w:spacing w:val="-7"/>
          <w:sz w:val="24"/>
        </w:rPr>
        <w:t xml:space="preserve"> </w:t>
      </w:r>
      <w:r>
        <w:rPr>
          <w:sz w:val="24"/>
        </w:rPr>
        <w:t>навыков</w:t>
      </w:r>
      <w:r>
        <w:rPr>
          <w:spacing w:val="-6"/>
          <w:sz w:val="24"/>
        </w:rPr>
        <w:t xml:space="preserve"> </w:t>
      </w:r>
      <w:r>
        <w:rPr>
          <w:sz w:val="24"/>
        </w:rPr>
        <w:t>и</w:t>
      </w:r>
      <w:r>
        <w:rPr>
          <w:spacing w:val="-6"/>
          <w:sz w:val="24"/>
        </w:rPr>
        <w:t xml:space="preserve"> </w:t>
      </w:r>
      <w:r>
        <w:rPr>
          <w:sz w:val="24"/>
        </w:rPr>
        <w:t>развитие</w:t>
      </w:r>
      <w:r>
        <w:rPr>
          <w:spacing w:val="-7"/>
          <w:sz w:val="24"/>
        </w:rPr>
        <w:t xml:space="preserve"> </w:t>
      </w:r>
      <w:r>
        <w:rPr>
          <w:sz w:val="24"/>
        </w:rPr>
        <w:t>эмоциональной</w:t>
      </w:r>
      <w:r>
        <w:rPr>
          <w:spacing w:val="-5"/>
          <w:sz w:val="24"/>
        </w:rPr>
        <w:t xml:space="preserve"> </w:t>
      </w:r>
      <w:r>
        <w:rPr>
          <w:spacing w:val="-2"/>
          <w:sz w:val="24"/>
        </w:rPr>
        <w:t>устойчивости;</w:t>
      </w:r>
    </w:p>
    <w:p w14:paraId="3F430DE9">
      <w:pPr>
        <w:pStyle w:val="11"/>
        <w:numPr>
          <w:ilvl w:val="0"/>
          <w:numId w:val="96"/>
        </w:numPr>
        <w:tabs>
          <w:tab w:val="left" w:pos="1134"/>
        </w:tabs>
        <w:spacing w:before="41" w:after="0" w:line="276" w:lineRule="auto"/>
        <w:ind w:left="141" w:right="163" w:firstLine="708"/>
        <w:jc w:val="both"/>
        <w:rPr>
          <w:sz w:val="24"/>
        </w:rPr>
      </w:pPr>
      <w:r>
        <w:rPr>
          <w:sz w:val="24"/>
        </w:rPr>
        <w:t>организация</w:t>
      </w:r>
      <w:r>
        <w:rPr>
          <w:spacing w:val="-7"/>
          <w:sz w:val="24"/>
        </w:rPr>
        <w:t xml:space="preserve"> </w:t>
      </w:r>
      <w:r>
        <w:rPr>
          <w:sz w:val="24"/>
        </w:rPr>
        <w:t>предметно-развивающей,</w:t>
      </w:r>
      <w:r>
        <w:rPr>
          <w:spacing w:val="-5"/>
          <w:sz w:val="24"/>
        </w:rPr>
        <w:t xml:space="preserve"> </w:t>
      </w:r>
      <w:r>
        <w:rPr>
          <w:sz w:val="24"/>
        </w:rPr>
        <w:t>обогащённой</w:t>
      </w:r>
      <w:r>
        <w:rPr>
          <w:spacing w:val="-7"/>
          <w:sz w:val="24"/>
        </w:rPr>
        <w:t xml:space="preserve"> </w:t>
      </w:r>
      <w:r>
        <w:rPr>
          <w:sz w:val="24"/>
        </w:rPr>
        <w:t>образовательной</w:t>
      </w:r>
      <w:r>
        <w:rPr>
          <w:spacing w:val="-4"/>
          <w:sz w:val="24"/>
        </w:rPr>
        <w:t xml:space="preserve"> </w:t>
      </w:r>
      <w:r>
        <w:rPr>
          <w:sz w:val="24"/>
        </w:rPr>
        <w:t>среды</w:t>
      </w:r>
      <w:r>
        <w:rPr>
          <w:spacing w:val="-6"/>
          <w:sz w:val="24"/>
        </w:rPr>
        <w:t xml:space="preserve"> </w:t>
      </w:r>
      <w:r>
        <w:rPr>
          <w:sz w:val="24"/>
        </w:rPr>
        <w:t>в</w:t>
      </w:r>
      <w:r>
        <w:rPr>
          <w:spacing w:val="-4"/>
          <w:sz w:val="24"/>
        </w:rPr>
        <w:t xml:space="preserve"> </w:t>
      </w:r>
      <w:r>
        <w:rPr>
          <w:sz w:val="24"/>
        </w:rPr>
        <w:t>условиях ДОО, благоприятную для развития различных видов способностей и одаренности.</w:t>
      </w:r>
    </w:p>
    <w:p w14:paraId="3CE0C075">
      <w:pPr>
        <w:pStyle w:val="8"/>
        <w:spacing w:before="35" w:line="276" w:lineRule="auto"/>
        <w:ind w:left="352" w:right="379" w:firstLine="707"/>
      </w:pPr>
      <w: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14:paraId="28B6E6A3">
      <w:pPr>
        <w:pStyle w:val="11"/>
        <w:numPr>
          <w:ilvl w:val="0"/>
          <w:numId w:val="94"/>
        </w:numPr>
        <w:tabs>
          <w:tab w:val="left" w:pos="1273"/>
        </w:tabs>
        <w:spacing w:before="0" w:after="0" w:line="278" w:lineRule="auto"/>
        <w:ind w:left="141" w:right="379" w:firstLine="708"/>
        <w:jc w:val="left"/>
        <w:rPr>
          <w:sz w:val="24"/>
        </w:rPr>
      </w:pPr>
      <w:r>
        <w:rPr>
          <w:sz w:val="24"/>
        </w:rPr>
        <w:t>Направленность</w:t>
      </w:r>
      <w:r>
        <w:rPr>
          <w:spacing w:val="40"/>
          <w:sz w:val="24"/>
        </w:rPr>
        <w:t xml:space="preserve"> </w:t>
      </w:r>
      <w:r>
        <w:rPr>
          <w:sz w:val="24"/>
        </w:rPr>
        <w:t>КРР</w:t>
      </w:r>
      <w:r>
        <w:rPr>
          <w:spacing w:val="40"/>
          <w:sz w:val="24"/>
        </w:rPr>
        <w:t xml:space="preserve"> </w:t>
      </w:r>
      <w:r>
        <w:rPr>
          <w:b/>
          <w:i/>
          <w:sz w:val="24"/>
        </w:rPr>
        <w:t>с</w:t>
      </w:r>
      <w:r>
        <w:rPr>
          <w:b/>
          <w:i/>
          <w:spacing w:val="40"/>
          <w:sz w:val="24"/>
        </w:rPr>
        <w:t xml:space="preserve"> </w:t>
      </w:r>
      <w:r>
        <w:rPr>
          <w:b/>
          <w:i/>
          <w:sz w:val="24"/>
        </w:rPr>
        <w:t>билингвальными</w:t>
      </w:r>
      <w:r>
        <w:rPr>
          <w:b/>
          <w:i/>
          <w:spacing w:val="40"/>
          <w:sz w:val="24"/>
        </w:rPr>
        <w:t xml:space="preserve"> </w:t>
      </w:r>
      <w:r>
        <w:rPr>
          <w:b/>
          <w:i/>
          <w:sz w:val="24"/>
        </w:rPr>
        <w:t>воспитанниками,</w:t>
      </w:r>
      <w:r>
        <w:rPr>
          <w:b/>
          <w:i/>
          <w:spacing w:val="40"/>
          <w:sz w:val="24"/>
        </w:rPr>
        <w:t xml:space="preserve"> </w:t>
      </w:r>
      <w:r>
        <w:rPr>
          <w:b/>
          <w:i/>
          <w:sz w:val="24"/>
        </w:rPr>
        <w:t>детьми</w:t>
      </w:r>
      <w:r>
        <w:rPr>
          <w:b/>
          <w:i/>
          <w:spacing w:val="40"/>
          <w:sz w:val="24"/>
        </w:rPr>
        <w:t xml:space="preserve"> </w:t>
      </w:r>
      <w:r>
        <w:rPr>
          <w:b/>
          <w:i/>
          <w:sz w:val="24"/>
        </w:rPr>
        <w:t>мигрантов</w:t>
      </w:r>
      <w:r>
        <w:rPr>
          <w:i/>
          <w:sz w:val="24"/>
        </w:rPr>
        <w:t xml:space="preserve">, испытывающими трудности с пониманием государственного языка РФ, </w:t>
      </w:r>
      <w:r>
        <w:rPr>
          <w:sz w:val="24"/>
        </w:rPr>
        <w:t>включает:</w:t>
      </w:r>
    </w:p>
    <w:p w14:paraId="3E14BC19">
      <w:pPr>
        <w:pStyle w:val="11"/>
        <w:numPr>
          <w:ilvl w:val="0"/>
          <w:numId w:val="97"/>
        </w:numPr>
        <w:tabs>
          <w:tab w:val="left" w:pos="1134"/>
        </w:tabs>
        <w:spacing w:before="0" w:after="0" w:line="276" w:lineRule="auto"/>
        <w:ind w:left="141" w:right="400" w:firstLine="708"/>
        <w:jc w:val="left"/>
        <w:rPr>
          <w:sz w:val="24"/>
        </w:rPr>
      </w:pPr>
      <w:r>
        <w:rPr>
          <w:sz w:val="24"/>
        </w:rPr>
        <w:t>развитие</w:t>
      </w:r>
      <w:r>
        <w:rPr>
          <w:spacing w:val="-5"/>
          <w:sz w:val="24"/>
        </w:rPr>
        <w:t xml:space="preserve"> </w:t>
      </w:r>
      <w:r>
        <w:rPr>
          <w:sz w:val="24"/>
        </w:rPr>
        <w:t>коммуникативных</w:t>
      </w:r>
      <w:r>
        <w:rPr>
          <w:spacing w:val="-4"/>
          <w:sz w:val="24"/>
        </w:rPr>
        <w:t xml:space="preserve"> </w:t>
      </w:r>
      <w:r>
        <w:rPr>
          <w:sz w:val="24"/>
        </w:rPr>
        <w:t>навыков,</w:t>
      </w:r>
      <w:r>
        <w:rPr>
          <w:spacing w:val="-4"/>
          <w:sz w:val="24"/>
        </w:rPr>
        <w:t xml:space="preserve"> </w:t>
      </w:r>
      <w:r>
        <w:rPr>
          <w:sz w:val="24"/>
        </w:rPr>
        <w:t>формирование чувствительности</w:t>
      </w:r>
      <w:r>
        <w:rPr>
          <w:spacing w:val="-3"/>
          <w:sz w:val="24"/>
        </w:rPr>
        <w:t xml:space="preserve"> </w:t>
      </w:r>
      <w:r>
        <w:rPr>
          <w:sz w:val="24"/>
        </w:rPr>
        <w:t>к</w:t>
      </w:r>
      <w:r>
        <w:rPr>
          <w:spacing w:val="-5"/>
          <w:sz w:val="24"/>
        </w:rPr>
        <w:t xml:space="preserve"> </w:t>
      </w:r>
      <w:r>
        <w:rPr>
          <w:sz w:val="24"/>
        </w:rPr>
        <w:t>сверстнику, его эмоциональному состоянию, намерениям и желаниям;</w:t>
      </w:r>
    </w:p>
    <w:p w14:paraId="3423528E">
      <w:pPr>
        <w:pStyle w:val="11"/>
        <w:numPr>
          <w:ilvl w:val="0"/>
          <w:numId w:val="97"/>
        </w:numPr>
        <w:tabs>
          <w:tab w:val="left" w:pos="1134"/>
        </w:tabs>
        <w:spacing w:before="0" w:after="0" w:line="275" w:lineRule="exact"/>
        <w:ind w:left="1134" w:right="0" w:hanging="285"/>
        <w:jc w:val="left"/>
        <w:rPr>
          <w:sz w:val="24"/>
        </w:rPr>
      </w:pPr>
      <w:r>
        <w:rPr>
          <w:sz w:val="24"/>
        </w:rPr>
        <w:t>формирование</w:t>
      </w:r>
      <w:r>
        <w:rPr>
          <w:spacing w:val="-7"/>
          <w:sz w:val="24"/>
        </w:rPr>
        <w:t xml:space="preserve"> </w:t>
      </w:r>
      <w:r>
        <w:rPr>
          <w:sz w:val="24"/>
        </w:rPr>
        <w:t>уверенного</w:t>
      </w:r>
      <w:r>
        <w:rPr>
          <w:spacing w:val="-9"/>
          <w:sz w:val="24"/>
        </w:rPr>
        <w:t xml:space="preserve"> </w:t>
      </w:r>
      <w:r>
        <w:rPr>
          <w:sz w:val="24"/>
        </w:rPr>
        <w:t>поведения</w:t>
      </w:r>
      <w:r>
        <w:rPr>
          <w:spacing w:val="-8"/>
          <w:sz w:val="24"/>
        </w:rPr>
        <w:t xml:space="preserve"> </w:t>
      </w:r>
      <w:r>
        <w:rPr>
          <w:sz w:val="24"/>
        </w:rPr>
        <w:t>и</w:t>
      </w:r>
      <w:r>
        <w:rPr>
          <w:spacing w:val="-9"/>
          <w:sz w:val="24"/>
        </w:rPr>
        <w:t xml:space="preserve"> </w:t>
      </w:r>
      <w:r>
        <w:rPr>
          <w:sz w:val="24"/>
        </w:rPr>
        <w:t>социальной</w:t>
      </w:r>
      <w:r>
        <w:rPr>
          <w:spacing w:val="-1"/>
          <w:sz w:val="24"/>
        </w:rPr>
        <w:t xml:space="preserve"> </w:t>
      </w:r>
      <w:r>
        <w:rPr>
          <w:spacing w:val="-2"/>
          <w:sz w:val="24"/>
        </w:rPr>
        <w:t>успешности;</w:t>
      </w:r>
    </w:p>
    <w:p w14:paraId="01573129">
      <w:pPr>
        <w:pStyle w:val="11"/>
        <w:numPr>
          <w:ilvl w:val="0"/>
          <w:numId w:val="97"/>
        </w:numPr>
        <w:tabs>
          <w:tab w:val="left" w:pos="1134"/>
        </w:tabs>
        <w:spacing w:before="37" w:after="0" w:line="280" w:lineRule="auto"/>
        <w:ind w:left="141" w:right="397" w:firstLine="708"/>
        <w:jc w:val="left"/>
        <w:rPr>
          <w:sz w:val="24"/>
        </w:rPr>
      </w:pPr>
      <w:r>
        <w:rPr>
          <w:sz w:val="24"/>
        </w:rPr>
        <w:t>коррекцию</w:t>
      </w:r>
      <w:r>
        <w:rPr>
          <w:spacing w:val="80"/>
          <w:sz w:val="24"/>
        </w:rPr>
        <w:t xml:space="preserve"> </w:t>
      </w:r>
      <w:r>
        <w:rPr>
          <w:sz w:val="24"/>
        </w:rPr>
        <w:t>деструктивных</w:t>
      </w:r>
      <w:r>
        <w:rPr>
          <w:spacing w:val="80"/>
          <w:sz w:val="24"/>
        </w:rPr>
        <w:t xml:space="preserve"> </w:t>
      </w:r>
      <w:r>
        <w:rPr>
          <w:sz w:val="24"/>
        </w:rPr>
        <w:t>эмоциональных</w:t>
      </w:r>
      <w:r>
        <w:rPr>
          <w:spacing w:val="80"/>
          <w:sz w:val="24"/>
        </w:rPr>
        <w:t xml:space="preserve"> </w:t>
      </w:r>
      <w:r>
        <w:rPr>
          <w:sz w:val="24"/>
        </w:rPr>
        <w:t>состояний,</w:t>
      </w:r>
      <w:r>
        <w:rPr>
          <w:spacing w:val="80"/>
          <w:sz w:val="24"/>
        </w:rPr>
        <w:t xml:space="preserve"> </w:t>
      </w:r>
      <w:r>
        <w:rPr>
          <w:sz w:val="24"/>
        </w:rPr>
        <w:t>возникающих</w:t>
      </w:r>
      <w:r>
        <w:rPr>
          <w:spacing w:val="80"/>
          <w:sz w:val="24"/>
        </w:rPr>
        <w:t xml:space="preserve"> </w:t>
      </w:r>
      <w:r>
        <w:rPr>
          <w:sz w:val="24"/>
        </w:rPr>
        <w:t>вследствие попадания в новую языковую и культурную среду (тревога, неуверенность, агрессия);</w:t>
      </w:r>
    </w:p>
    <w:p w14:paraId="6A5BC742">
      <w:pPr>
        <w:pStyle w:val="11"/>
        <w:numPr>
          <w:ilvl w:val="0"/>
          <w:numId w:val="97"/>
        </w:numPr>
        <w:tabs>
          <w:tab w:val="left" w:pos="1134"/>
        </w:tabs>
        <w:spacing w:before="0" w:after="0" w:line="276" w:lineRule="auto"/>
        <w:ind w:left="141" w:right="395" w:firstLine="708"/>
        <w:jc w:val="left"/>
        <w:rPr>
          <w:sz w:val="24"/>
        </w:rPr>
      </w:pPr>
      <w:r>
        <w:rPr>
          <w:sz w:val="24"/>
        </w:rPr>
        <w:t>создание</w:t>
      </w:r>
      <w:r>
        <w:rPr>
          <w:spacing w:val="40"/>
          <w:sz w:val="24"/>
        </w:rPr>
        <w:t xml:space="preserve"> </w:t>
      </w:r>
      <w:r>
        <w:rPr>
          <w:sz w:val="24"/>
        </w:rPr>
        <w:t>атмосферы</w:t>
      </w:r>
      <w:r>
        <w:rPr>
          <w:spacing w:val="80"/>
          <w:sz w:val="24"/>
        </w:rPr>
        <w:t xml:space="preserve"> </w:t>
      </w:r>
      <w:r>
        <w:rPr>
          <w:sz w:val="24"/>
        </w:rPr>
        <w:t>доброжелательности,</w:t>
      </w:r>
      <w:r>
        <w:rPr>
          <w:spacing w:val="78"/>
          <w:sz w:val="24"/>
        </w:rPr>
        <w:t xml:space="preserve"> </w:t>
      </w:r>
      <w:r>
        <w:rPr>
          <w:sz w:val="24"/>
        </w:rPr>
        <w:t>заботы</w:t>
      </w:r>
      <w:r>
        <w:rPr>
          <w:spacing w:val="78"/>
          <w:sz w:val="24"/>
        </w:rPr>
        <w:t xml:space="preserve"> </w:t>
      </w:r>
      <w:r>
        <w:rPr>
          <w:sz w:val="24"/>
        </w:rPr>
        <w:t>и</w:t>
      </w:r>
      <w:r>
        <w:rPr>
          <w:spacing w:val="80"/>
          <w:sz w:val="24"/>
        </w:rPr>
        <w:t xml:space="preserve"> </w:t>
      </w:r>
      <w:r>
        <w:rPr>
          <w:sz w:val="24"/>
        </w:rPr>
        <w:t>уважения</w:t>
      </w:r>
      <w:r>
        <w:rPr>
          <w:spacing w:val="78"/>
          <w:sz w:val="24"/>
        </w:rPr>
        <w:t xml:space="preserve"> </w:t>
      </w:r>
      <w:r>
        <w:rPr>
          <w:sz w:val="24"/>
        </w:rPr>
        <w:t>по</w:t>
      </w:r>
      <w:r>
        <w:rPr>
          <w:spacing w:val="40"/>
          <w:sz w:val="24"/>
        </w:rPr>
        <w:t xml:space="preserve"> </w:t>
      </w:r>
      <w:r>
        <w:rPr>
          <w:sz w:val="24"/>
        </w:rPr>
        <w:t>отношению</w:t>
      </w:r>
      <w:r>
        <w:rPr>
          <w:spacing w:val="40"/>
          <w:sz w:val="24"/>
        </w:rPr>
        <w:t xml:space="preserve"> </w:t>
      </w:r>
      <w:r>
        <w:rPr>
          <w:sz w:val="24"/>
        </w:rPr>
        <w:t xml:space="preserve">к </w:t>
      </w:r>
      <w:r>
        <w:rPr>
          <w:spacing w:val="-2"/>
          <w:sz w:val="24"/>
        </w:rPr>
        <w:t>ребенку.</w:t>
      </w:r>
    </w:p>
    <w:p w14:paraId="5BC21FC6">
      <w:pPr>
        <w:pStyle w:val="8"/>
        <w:spacing w:line="276" w:lineRule="auto"/>
        <w:ind w:right="390" w:firstLine="708"/>
      </w:pPr>
      <w: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организовыватьс учетом особенностей социальной ситуации каждого ребенка персонально.</w:t>
      </w:r>
    </w:p>
    <w:p w14:paraId="11C70785">
      <w:pPr>
        <w:pStyle w:val="8"/>
        <w:spacing w:line="276" w:lineRule="auto"/>
        <w:ind w:right="385" w:firstLine="708"/>
      </w:pPr>
      <w: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w:t>
      </w:r>
      <w:r>
        <w:rPr>
          <w:spacing w:val="80"/>
        </w:rPr>
        <w:t xml:space="preserve"> </w:t>
      </w:r>
      <w:r>
        <w:t>его</w:t>
      </w:r>
      <w:r>
        <w:rPr>
          <w:spacing w:val="40"/>
        </w:rPr>
        <w:t xml:space="preserve"> </w:t>
      </w:r>
      <w:r>
        <w:t>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14:paraId="0C2394D1">
      <w:pPr>
        <w:pStyle w:val="11"/>
        <w:numPr>
          <w:ilvl w:val="0"/>
          <w:numId w:val="94"/>
        </w:numPr>
        <w:tabs>
          <w:tab w:val="left" w:pos="1272"/>
        </w:tabs>
        <w:spacing w:before="0" w:after="0" w:line="276" w:lineRule="auto"/>
        <w:ind w:left="141" w:right="382" w:firstLine="708"/>
        <w:jc w:val="both"/>
        <w:rPr>
          <w:sz w:val="24"/>
        </w:rPr>
      </w:pPr>
      <w:r>
        <w:rPr>
          <w:sz w:val="24"/>
        </w:rPr>
        <w:t xml:space="preserve">К целевой группе </w:t>
      </w:r>
      <w:r>
        <w:rPr>
          <w:b/>
          <w:i/>
          <w:sz w:val="24"/>
        </w:rPr>
        <w:t xml:space="preserve">обучающихся «группы риска» </w:t>
      </w:r>
      <w:r>
        <w:rPr>
          <w:sz w:val="24"/>
        </w:rPr>
        <w:t>могут быть отнесены дети, имеющие проблемы с п</w:t>
      </w:r>
      <w:r>
        <w:rPr>
          <w:b/>
          <w:sz w:val="24"/>
        </w:rPr>
        <w:t>с</w:t>
      </w:r>
      <w:r>
        <w:rPr>
          <w:sz w:val="24"/>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w:t>
      </w:r>
      <w:r>
        <w:rPr>
          <w:spacing w:val="40"/>
          <w:sz w:val="24"/>
        </w:rPr>
        <w:t xml:space="preserve"> </w:t>
      </w:r>
      <w:r>
        <w:rPr>
          <w:sz w:val="24"/>
        </w:rPr>
        <w:t>проблемы</w:t>
      </w:r>
      <w:r>
        <w:rPr>
          <w:spacing w:val="40"/>
          <w:sz w:val="24"/>
        </w:rPr>
        <w:t xml:space="preserve"> </w:t>
      </w:r>
      <w:r>
        <w:rPr>
          <w:sz w:val="24"/>
        </w:rPr>
        <w:t>общения</w:t>
      </w:r>
      <w:r>
        <w:rPr>
          <w:spacing w:val="40"/>
          <w:sz w:val="24"/>
        </w:rPr>
        <w:t xml:space="preserve"> </w:t>
      </w:r>
      <w:r>
        <w:rPr>
          <w:sz w:val="24"/>
        </w:rPr>
        <w:t>(стеснительность,</w:t>
      </w:r>
      <w:r>
        <w:rPr>
          <w:spacing w:val="40"/>
          <w:sz w:val="24"/>
        </w:rPr>
        <w:t xml:space="preserve"> </w:t>
      </w:r>
      <w:r>
        <w:rPr>
          <w:sz w:val="24"/>
        </w:rPr>
        <w:t>замкнутость,</w:t>
      </w:r>
      <w:r>
        <w:rPr>
          <w:spacing w:val="40"/>
          <w:sz w:val="24"/>
        </w:rPr>
        <w:t xml:space="preserve"> </w:t>
      </w:r>
      <w:r>
        <w:rPr>
          <w:sz w:val="24"/>
        </w:rPr>
        <w:t>излишняя</w:t>
      </w:r>
      <w:r>
        <w:rPr>
          <w:spacing w:val="40"/>
          <w:sz w:val="24"/>
        </w:rPr>
        <w:t xml:space="preserve"> </w:t>
      </w:r>
      <w:r>
        <w:rPr>
          <w:sz w:val="24"/>
        </w:rPr>
        <w:t>чувствительность,</w:t>
      </w:r>
    </w:p>
    <w:p w14:paraId="714F9AB2">
      <w:pPr>
        <w:pStyle w:val="11"/>
        <w:spacing w:after="0" w:line="276" w:lineRule="auto"/>
        <w:jc w:val="both"/>
        <w:rPr>
          <w:sz w:val="24"/>
        </w:rPr>
        <w:sectPr>
          <w:headerReference r:id="rId277" w:type="default"/>
          <w:footerReference r:id="rId278" w:type="default"/>
          <w:pgSz w:w="12000" w:h="16970"/>
          <w:pgMar w:top="1000" w:right="708" w:bottom="280" w:left="992" w:header="254" w:footer="0" w:gutter="0"/>
          <w:cols w:space="720" w:num="1"/>
        </w:sectPr>
      </w:pPr>
    </w:p>
    <w:p w14:paraId="57E7E27E">
      <w:pPr>
        <w:pStyle w:val="8"/>
        <w:spacing w:before="119" w:line="276" w:lineRule="auto"/>
        <w:ind w:right="382"/>
      </w:pPr>
      <w:r>
        <w:t>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1C69CD99">
      <w:pPr>
        <w:pStyle w:val="8"/>
        <w:spacing w:before="1" w:line="278" w:lineRule="auto"/>
        <w:ind w:firstLine="708"/>
        <w:jc w:val="left"/>
      </w:pPr>
      <w:r>
        <w:t>Направленность</w:t>
      </w:r>
      <w:r>
        <w:rPr>
          <w:spacing w:val="40"/>
        </w:rPr>
        <w:t xml:space="preserve"> </w:t>
      </w:r>
      <w:r>
        <w:t>КРР</w:t>
      </w:r>
      <w:r>
        <w:rPr>
          <w:spacing w:val="40"/>
        </w:rPr>
        <w:t xml:space="preserve"> </w:t>
      </w:r>
      <w:r>
        <w:t>с</w:t>
      </w:r>
      <w:r>
        <w:rPr>
          <w:spacing w:val="40"/>
        </w:rPr>
        <w:t xml:space="preserve"> </w:t>
      </w:r>
      <w:r>
        <w:t>воспитанниками,</w:t>
      </w:r>
      <w:r>
        <w:rPr>
          <w:spacing w:val="40"/>
        </w:rPr>
        <w:t xml:space="preserve"> </w:t>
      </w:r>
      <w:r>
        <w:t>имеющими</w:t>
      </w:r>
      <w:r>
        <w:rPr>
          <w:spacing w:val="40"/>
        </w:rPr>
        <w:t xml:space="preserve"> </w:t>
      </w:r>
      <w:r>
        <w:t>девиации</w:t>
      </w:r>
      <w:r>
        <w:rPr>
          <w:spacing w:val="40"/>
        </w:rPr>
        <w:t xml:space="preserve"> </w:t>
      </w:r>
      <w:r>
        <w:t>развития</w:t>
      </w:r>
      <w:r>
        <w:rPr>
          <w:spacing w:val="40"/>
        </w:rPr>
        <w:t xml:space="preserve"> </w:t>
      </w:r>
      <w:r>
        <w:t>и</w:t>
      </w:r>
      <w:r>
        <w:rPr>
          <w:spacing w:val="40"/>
        </w:rPr>
        <w:t xml:space="preserve"> </w:t>
      </w:r>
      <w:r>
        <w:t xml:space="preserve">поведения </w:t>
      </w:r>
      <w:r>
        <w:rPr>
          <w:spacing w:val="-2"/>
        </w:rPr>
        <w:t>включает:</w:t>
      </w:r>
    </w:p>
    <w:p w14:paraId="7F2653B8">
      <w:pPr>
        <w:pStyle w:val="11"/>
        <w:numPr>
          <w:ilvl w:val="0"/>
          <w:numId w:val="98"/>
        </w:numPr>
        <w:tabs>
          <w:tab w:val="left" w:pos="1134"/>
        </w:tabs>
        <w:spacing w:before="1" w:after="0" w:line="276" w:lineRule="auto"/>
        <w:ind w:left="141" w:right="378" w:firstLine="708"/>
        <w:jc w:val="left"/>
        <w:rPr>
          <w:sz w:val="24"/>
        </w:rPr>
      </w:pPr>
      <w:r>
        <w:rPr>
          <w:sz w:val="24"/>
        </w:rPr>
        <w:t>коррекция</w:t>
      </w:r>
      <w:r>
        <w:rPr>
          <w:spacing w:val="80"/>
          <w:sz w:val="24"/>
        </w:rPr>
        <w:t xml:space="preserve"> </w:t>
      </w:r>
      <w:r>
        <w:rPr>
          <w:sz w:val="24"/>
        </w:rPr>
        <w:t>/</w:t>
      </w:r>
      <w:r>
        <w:rPr>
          <w:spacing w:val="80"/>
          <w:sz w:val="24"/>
        </w:rPr>
        <w:t xml:space="preserve"> </w:t>
      </w:r>
      <w:r>
        <w:rPr>
          <w:sz w:val="24"/>
        </w:rPr>
        <w:t>развитие</w:t>
      </w:r>
      <w:r>
        <w:rPr>
          <w:spacing w:val="80"/>
          <w:sz w:val="24"/>
        </w:rPr>
        <w:t xml:space="preserve"> </w:t>
      </w:r>
      <w:r>
        <w:rPr>
          <w:sz w:val="24"/>
        </w:rPr>
        <w:t>социально-коммуникативной,</w:t>
      </w:r>
      <w:r>
        <w:rPr>
          <w:spacing w:val="80"/>
          <w:sz w:val="24"/>
        </w:rPr>
        <w:t xml:space="preserve"> </w:t>
      </w:r>
      <w:r>
        <w:rPr>
          <w:sz w:val="24"/>
        </w:rPr>
        <w:t>личностной,</w:t>
      </w:r>
      <w:r>
        <w:rPr>
          <w:spacing w:val="80"/>
          <w:sz w:val="24"/>
        </w:rPr>
        <w:t xml:space="preserve"> </w:t>
      </w:r>
      <w:r>
        <w:rPr>
          <w:sz w:val="24"/>
        </w:rPr>
        <w:t>эмоционально- волевой сферы;</w:t>
      </w:r>
    </w:p>
    <w:p w14:paraId="626D259B">
      <w:pPr>
        <w:pStyle w:val="11"/>
        <w:numPr>
          <w:ilvl w:val="0"/>
          <w:numId w:val="98"/>
        </w:numPr>
        <w:tabs>
          <w:tab w:val="left" w:pos="1134"/>
        </w:tabs>
        <w:spacing w:before="0" w:after="0" w:line="275" w:lineRule="exact"/>
        <w:ind w:left="1134" w:right="0" w:hanging="285"/>
        <w:jc w:val="left"/>
        <w:rPr>
          <w:sz w:val="24"/>
        </w:rPr>
      </w:pPr>
      <w:r>
        <w:rPr>
          <w:sz w:val="24"/>
        </w:rPr>
        <w:t>помощь</w:t>
      </w:r>
      <w:r>
        <w:rPr>
          <w:spacing w:val="-6"/>
          <w:sz w:val="24"/>
        </w:rPr>
        <w:t xml:space="preserve"> </w:t>
      </w:r>
      <w:r>
        <w:rPr>
          <w:sz w:val="24"/>
        </w:rPr>
        <w:t>в</w:t>
      </w:r>
      <w:r>
        <w:rPr>
          <w:spacing w:val="-6"/>
          <w:sz w:val="24"/>
        </w:rPr>
        <w:t xml:space="preserve"> </w:t>
      </w:r>
      <w:r>
        <w:rPr>
          <w:sz w:val="24"/>
        </w:rPr>
        <w:t>решении</w:t>
      </w:r>
      <w:r>
        <w:rPr>
          <w:spacing w:val="-7"/>
          <w:sz w:val="24"/>
        </w:rPr>
        <w:t xml:space="preserve"> </w:t>
      </w:r>
      <w:r>
        <w:rPr>
          <w:sz w:val="24"/>
        </w:rPr>
        <w:t>поведенческих</w:t>
      </w:r>
      <w:r>
        <w:rPr>
          <w:spacing w:val="-1"/>
          <w:sz w:val="24"/>
        </w:rPr>
        <w:t xml:space="preserve"> </w:t>
      </w:r>
      <w:r>
        <w:rPr>
          <w:spacing w:val="-2"/>
          <w:sz w:val="24"/>
        </w:rPr>
        <w:t>проблем;</w:t>
      </w:r>
    </w:p>
    <w:p w14:paraId="3C595878">
      <w:pPr>
        <w:pStyle w:val="11"/>
        <w:numPr>
          <w:ilvl w:val="0"/>
          <w:numId w:val="98"/>
        </w:numPr>
        <w:tabs>
          <w:tab w:val="left" w:pos="1134"/>
        </w:tabs>
        <w:spacing w:before="38" w:after="0" w:line="240" w:lineRule="auto"/>
        <w:ind w:left="1134" w:right="0" w:hanging="285"/>
        <w:jc w:val="left"/>
        <w:rPr>
          <w:sz w:val="24"/>
        </w:rPr>
      </w:pPr>
      <w:r>
        <w:rPr>
          <w:sz w:val="24"/>
        </w:rPr>
        <w:t>формирование</w:t>
      </w:r>
      <w:r>
        <w:rPr>
          <w:spacing w:val="-8"/>
          <w:sz w:val="24"/>
        </w:rPr>
        <w:t xml:space="preserve"> </w:t>
      </w:r>
      <w:r>
        <w:rPr>
          <w:sz w:val="24"/>
        </w:rPr>
        <w:t>адекватных,</w:t>
      </w:r>
      <w:r>
        <w:rPr>
          <w:spacing w:val="-6"/>
          <w:sz w:val="24"/>
        </w:rPr>
        <w:t xml:space="preserve"> </w:t>
      </w:r>
      <w:r>
        <w:rPr>
          <w:sz w:val="24"/>
        </w:rPr>
        <w:t>социально-приемлемых</w:t>
      </w:r>
      <w:r>
        <w:rPr>
          <w:spacing w:val="-6"/>
          <w:sz w:val="24"/>
        </w:rPr>
        <w:t xml:space="preserve"> </w:t>
      </w:r>
      <w:r>
        <w:rPr>
          <w:sz w:val="24"/>
        </w:rPr>
        <w:t>способов</w:t>
      </w:r>
      <w:r>
        <w:rPr>
          <w:spacing w:val="-7"/>
          <w:sz w:val="24"/>
        </w:rPr>
        <w:t xml:space="preserve"> </w:t>
      </w:r>
      <w:r>
        <w:rPr>
          <w:spacing w:val="-2"/>
          <w:sz w:val="24"/>
        </w:rPr>
        <w:t>поведения;</w:t>
      </w:r>
    </w:p>
    <w:p w14:paraId="0914579C">
      <w:pPr>
        <w:pStyle w:val="11"/>
        <w:numPr>
          <w:ilvl w:val="0"/>
          <w:numId w:val="98"/>
        </w:numPr>
        <w:tabs>
          <w:tab w:val="left" w:pos="1137"/>
        </w:tabs>
        <w:spacing w:before="80" w:after="0" w:line="240" w:lineRule="auto"/>
        <w:ind w:left="1137" w:right="0" w:hanging="288"/>
        <w:jc w:val="left"/>
        <w:rPr>
          <w:sz w:val="24"/>
        </w:rPr>
      </w:pPr>
      <w:r>
        <w:rPr>
          <w:sz w:val="24"/>
        </w:rPr>
        <w:t>развитие</w:t>
      </w:r>
      <w:r>
        <w:rPr>
          <w:spacing w:val="-6"/>
          <w:sz w:val="24"/>
        </w:rPr>
        <w:t xml:space="preserve"> </w:t>
      </w:r>
      <w:r>
        <w:rPr>
          <w:sz w:val="24"/>
        </w:rPr>
        <w:t>рефлексивных</w:t>
      </w:r>
      <w:r>
        <w:rPr>
          <w:spacing w:val="-3"/>
          <w:sz w:val="24"/>
        </w:rPr>
        <w:t xml:space="preserve"> </w:t>
      </w:r>
      <w:r>
        <w:rPr>
          <w:spacing w:val="-2"/>
          <w:sz w:val="24"/>
        </w:rPr>
        <w:t>способностей;</w:t>
      </w:r>
    </w:p>
    <w:p w14:paraId="1A7150F0">
      <w:pPr>
        <w:pStyle w:val="11"/>
        <w:numPr>
          <w:ilvl w:val="0"/>
          <w:numId w:val="98"/>
        </w:numPr>
        <w:tabs>
          <w:tab w:val="left" w:pos="1134"/>
        </w:tabs>
        <w:spacing w:before="82" w:after="0" w:line="240" w:lineRule="auto"/>
        <w:ind w:left="1134" w:right="0" w:hanging="285"/>
        <w:jc w:val="left"/>
        <w:rPr>
          <w:sz w:val="24"/>
        </w:rPr>
      </w:pPr>
      <w:r>
        <w:rPr>
          <w:sz w:val="24"/>
        </w:rPr>
        <w:t>совершенствование</w:t>
      </w:r>
      <w:r>
        <w:rPr>
          <w:spacing w:val="-10"/>
          <w:sz w:val="24"/>
        </w:rPr>
        <w:t xml:space="preserve"> </w:t>
      </w:r>
      <w:r>
        <w:rPr>
          <w:sz w:val="24"/>
        </w:rPr>
        <w:t>способов</w:t>
      </w:r>
      <w:r>
        <w:rPr>
          <w:spacing w:val="-8"/>
          <w:sz w:val="24"/>
        </w:rPr>
        <w:t xml:space="preserve"> </w:t>
      </w:r>
      <w:r>
        <w:rPr>
          <w:spacing w:val="-2"/>
          <w:sz w:val="24"/>
        </w:rPr>
        <w:t>саморегуляции.</w:t>
      </w:r>
    </w:p>
    <w:p w14:paraId="0CD60184">
      <w:pPr>
        <w:pStyle w:val="8"/>
        <w:spacing w:before="79" w:line="276" w:lineRule="auto"/>
        <w:ind w:left="352" w:right="395" w:firstLine="707"/>
      </w:pPr>
      <w: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14:paraId="7B5AB0D1">
      <w:pPr>
        <w:pStyle w:val="8"/>
        <w:spacing w:before="126"/>
        <w:ind w:left="0"/>
        <w:jc w:val="left"/>
      </w:pPr>
    </w:p>
    <w:p w14:paraId="06AC05F0">
      <w:pPr>
        <w:pStyle w:val="2"/>
        <w:numPr>
          <w:ilvl w:val="1"/>
          <w:numId w:val="84"/>
        </w:numPr>
        <w:tabs>
          <w:tab w:val="left" w:pos="1340"/>
        </w:tabs>
        <w:spacing w:before="0" w:after="0" w:line="240" w:lineRule="auto"/>
        <w:ind w:left="1340" w:right="0" w:hanging="491"/>
        <w:jc w:val="left"/>
      </w:pPr>
      <w:r>
        <w:t>Рабочая</w:t>
      </w:r>
      <w:r>
        <w:rPr>
          <w:spacing w:val="-10"/>
        </w:rPr>
        <w:t xml:space="preserve"> </w:t>
      </w:r>
      <w:r>
        <w:t>программа</w:t>
      </w:r>
      <w:r>
        <w:rPr>
          <w:spacing w:val="-7"/>
        </w:rPr>
        <w:t xml:space="preserve"> </w:t>
      </w:r>
      <w:r>
        <w:rPr>
          <w:spacing w:val="-2"/>
        </w:rPr>
        <w:t>воспитания</w:t>
      </w:r>
    </w:p>
    <w:p w14:paraId="77A31DD3">
      <w:pPr>
        <w:pStyle w:val="4"/>
        <w:spacing w:before="51"/>
        <w:ind w:left="861"/>
        <w:jc w:val="left"/>
      </w:pPr>
      <w:r>
        <w:t>Целевой</w:t>
      </w:r>
      <w:r>
        <w:rPr>
          <w:spacing w:val="-4"/>
        </w:rPr>
        <w:t xml:space="preserve"> </w:t>
      </w:r>
      <w:r>
        <w:rPr>
          <w:spacing w:val="-2"/>
        </w:rPr>
        <w:t>раздел</w:t>
      </w:r>
    </w:p>
    <w:p w14:paraId="6A0D3054">
      <w:pPr>
        <w:spacing w:before="41"/>
        <w:ind w:left="861" w:right="0" w:firstLine="0"/>
        <w:jc w:val="left"/>
        <w:rPr>
          <w:b/>
          <w:sz w:val="24"/>
        </w:rPr>
      </w:pPr>
      <w:r>
        <w:rPr>
          <w:b/>
          <w:sz w:val="24"/>
        </w:rPr>
        <w:t>Пояснительная</w:t>
      </w:r>
      <w:r>
        <w:rPr>
          <w:b/>
          <w:spacing w:val="-3"/>
          <w:sz w:val="24"/>
        </w:rPr>
        <w:t xml:space="preserve"> </w:t>
      </w:r>
      <w:r>
        <w:rPr>
          <w:b/>
          <w:spacing w:val="-2"/>
          <w:sz w:val="24"/>
        </w:rPr>
        <w:t>записка.</w:t>
      </w:r>
    </w:p>
    <w:p w14:paraId="5D1418E7">
      <w:pPr>
        <w:pStyle w:val="8"/>
        <w:spacing w:before="37" w:line="276" w:lineRule="auto"/>
        <w:ind w:right="162" w:firstLine="708"/>
      </w:pPr>
      <w: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w:t>
      </w:r>
      <w:r>
        <w:rPr>
          <w:spacing w:val="-2"/>
        </w:rPr>
        <w:t>человеке.</w:t>
      </w:r>
    </w:p>
    <w:p w14:paraId="1DD2DF23">
      <w:pPr>
        <w:pStyle w:val="8"/>
        <w:spacing w:line="276" w:lineRule="auto"/>
        <w:ind w:right="157" w:firstLine="708"/>
      </w:pPr>
      <w:r>
        <w:t>Под воспитанием понимается деятельность, направленная на развитие личности,</w:t>
      </w:r>
      <w:r>
        <w:rPr>
          <w:spacing w:val="80"/>
        </w:rPr>
        <w:t xml:space="preserve"> </w:t>
      </w:r>
      <w:r>
        <w:t>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t>9</w:t>
      </w:r>
      <w:r>
        <w:rPr>
          <w:vertAlign w:val="baseline"/>
        </w:rPr>
        <w:t>.</w:t>
      </w:r>
    </w:p>
    <w:p w14:paraId="0E31CE4D">
      <w:pPr>
        <w:pStyle w:val="8"/>
        <w:spacing w:before="1" w:line="276" w:lineRule="auto"/>
        <w:ind w:right="161" w:firstLine="708"/>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t>10</w:t>
      </w:r>
      <w:r>
        <w:rPr>
          <w:vertAlign w:val="baseline"/>
        </w:rPr>
        <w:t>.</w:t>
      </w:r>
    </w:p>
    <w:p w14:paraId="78763280">
      <w:pPr>
        <w:pStyle w:val="8"/>
        <w:spacing w:line="276" w:lineRule="auto"/>
        <w:ind w:right="162" w:firstLine="708"/>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w:t>
      </w:r>
      <w:r>
        <w:rPr>
          <w:spacing w:val="-3"/>
        </w:rPr>
        <w:t xml:space="preserve"> </w:t>
      </w:r>
      <w:r>
        <w:t>служение</w:t>
      </w:r>
      <w:r>
        <w:rPr>
          <w:spacing w:val="-4"/>
        </w:rPr>
        <w:t xml:space="preserve"> </w:t>
      </w:r>
      <w:r>
        <w:t>Отечеству</w:t>
      </w:r>
      <w:r>
        <w:rPr>
          <w:spacing w:val="-8"/>
        </w:rPr>
        <w:t xml:space="preserve"> </w:t>
      </w:r>
      <w:r>
        <w:t>и</w:t>
      </w:r>
      <w:r>
        <w:rPr>
          <w:spacing w:val="-3"/>
        </w:rPr>
        <w:t xml:space="preserve"> </w:t>
      </w:r>
      <w:r>
        <w:t>ответственность</w:t>
      </w:r>
      <w:r>
        <w:rPr>
          <w:spacing w:val="-3"/>
        </w:rPr>
        <w:t xml:space="preserve"> </w:t>
      </w:r>
      <w:r>
        <w:t>за</w:t>
      </w:r>
      <w:r>
        <w:rPr>
          <w:spacing w:val="-4"/>
        </w:rPr>
        <w:t xml:space="preserve"> </w:t>
      </w:r>
      <w:r>
        <w:t>его</w:t>
      </w:r>
      <w:r>
        <w:rPr>
          <w:spacing w:val="-3"/>
        </w:rPr>
        <w:t xml:space="preserve"> </w:t>
      </w:r>
      <w:r>
        <w:t>судьбу,</w:t>
      </w:r>
      <w:r>
        <w:rPr>
          <w:spacing w:val="-1"/>
        </w:rPr>
        <w:t xml:space="preserve"> </w:t>
      </w:r>
      <w:r>
        <w:t>высокие</w:t>
      </w:r>
      <w:r>
        <w:rPr>
          <w:spacing w:val="-4"/>
        </w:rPr>
        <w:t xml:space="preserve"> </w:t>
      </w:r>
      <w:r>
        <w:t>нравственные идеалы, крепкая семья, созидательный труд, приоритет духовного над материальным, гуманизм,</w:t>
      </w:r>
    </w:p>
    <w:p w14:paraId="0F72975C">
      <w:pPr>
        <w:pStyle w:val="8"/>
        <w:spacing w:before="3"/>
        <w:ind w:left="0"/>
        <w:jc w:val="left"/>
        <w:rPr>
          <w:sz w:val="20"/>
        </w:rPr>
      </w:pPr>
      <w:r>
        <w:rPr>
          <w:sz w:val="20"/>
        </w:rPr>
        <mc:AlternateContent>
          <mc:Choice Requires="wps">
            <w:drawing>
              <wp:anchor distT="0" distB="0" distL="0" distR="0" simplePos="0" relativeHeight="251844608" behindDoc="1" locked="0" layoutInCell="1" allowOverlap="1">
                <wp:simplePos x="0" y="0"/>
                <wp:positionH relativeFrom="page">
                  <wp:posOffset>719455</wp:posOffset>
                </wp:positionH>
                <wp:positionV relativeFrom="paragraph">
                  <wp:posOffset>162560</wp:posOffset>
                </wp:positionV>
                <wp:extent cx="1829435" cy="7620"/>
                <wp:effectExtent l="0" t="0" r="0" b="0"/>
                <wp:wrapTopAndBottom/>
                <wp:docPr id="153" name="Graphic 153"/>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noAutofit/>
                      </wps:bodyPr>
                    </wps:wsp>
                  </a:graphicData>
                </a:graphic>
              </wp:anchor>
            </w:drawing>
          </mc:Choice>
          <mc:Fallback>
            <w:pict>
              <v:shape id="Graphic 153" o:spid="_x0000_s1026" o:spt="100" style="position:absolute;left:0pt;margin-left:56.65pt;margin-top:12.8pt;height:0.6pt;width:144.05pt;mso-position-horizontal-relative:page;mso-wrap-distance-bottom:0pt;mso-wrap-distance-top:0pt;z-index:-251471872;mso-width-relative:page;mso-height-relative:page;" fillcolor="#000000" filled="t" stroked="f" coordsize="1829435,7620" o:gfxdata="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N7G93NkAAAAJAQAADwAAAAAAAAABACAAAAAiAAAAZHJzL2Rvd25yZXYueG1sUEsBAhQAFAAAAAgA&#10;h07iQB+qj4kkAgAA4AQAAA4AAAAAAAAAAQAgAAAAKAEAAGRycy9lMm9Eb2MueG1sUEsFBgAAAAAG&#10;AAYAWQEAAL4FAAAAAA==&#10;" path="m1829054,0l0,0,0,7619,1829054,7619,1829054,0xe">
                <v:fill on="t" focussize="0,0"/>
                <v:stroke on="f"/>
                <v:imagedata o:title=""/>
                <o:lock v:ext="edit" aspectratio="f"/>
                <v:textbox inset="0mm,0mm,0mm,0mm"/>
                <w10:wrap type="topAndBottom"/>
              </v:shape>
            </w:pict>
          </mc:Fallback>
        </mc:AlternateContent>
      </w:r>
    </w:p>
    <w:p w14:paraId="558CE486">
      <w:pPr>
        <w:spacing w:before="105" w:line="232" w:lineRule="auto"/>
        <w:ind w:left="182" w:right="0" w:firstLine="0"/>
        <w:jc w:val="left"/>
        <w:rPr>
          <w:sz w:val="18"/>
        </w:rPr>
      </w:pPr>
      <w:r>
        <w:rPr>
          <w:rFonts w:ascii="Courier New" w:hAnsi="Courier New"/>
          <w:sz w:val="18"/>
          <w:vertAlign w:val="superscript"/>
        </w:rPr>
        <w:t>9</w:t>
      </w:r>
      <w:r>
        <w:rPr>
          <w:rFonts w:ascii="Courier New" w:hAnsi="Courier New"/>
          <w:spacing w:val="-63"/>
          <w:sz w:val="18"/>
          <w:vertAlign w:val="baseline"/>
        </w:rPr>
        <w:t xml:space="preserve"> </w:t>
      </w:r>
      <w:r>
        <w:rPr>
          <w:sz w:val="18"/>
          <w:vertAlign w:val="baseline"/>
        </w:rPr>
        <w:t>Пункт</w:t>
      </w:r>
      <w:r>
        <w:rPr>
          <w:spacing w:val="-4"/>
          <w:sz w:val="18"/>
          <w:vertAlign w:val="baseline"/>
        </w:rPr>
        <w:t xml:space="preserve"> </w:t>
      </w:r>
      <w:r>
        <w:rPr>
          <w:sz w:val="18"/>
          <w:vertAlign w:val="baseline"/>
        </w:rPr>
        <w:t>2</w:t>
      </w:r>
      <w:r>
        <w:rPr>
          <w:spacing w:val="-1"/>
          <w:sz w:val="18"/>
          <w:vertAlign w:val="baseline"/>
        </w:rPr>
        <w:t xml:space="preserve"> </w:t>
      </w:r>
      <w:r>
        <w:rPr>
          <w:sz w:val="18"/>
          <w:vertAlign w:val="baseline"/>
        </w:rPr>
        <w:t>статьи</w:t>
      </w:r>
      <w:r>
        <w:rPr>
          <w:spacing w:val="-3"/>
          <w:sz w:val="18"/>
          <w:vertAlign w:val="baseline"/>
        </w:rPr>
        <w:t xml:space="preserve"> </w:t>
      </w:r>
      <w:r>
        <w:rPr>
          <w:sz w:val="18"/>
          <w:vertAlign w:val="baseline"/>
        </w:rPr>
        <w:t>2</w:t>
      </w:r>
      <w:r>
        <w:rPr>
          <w:spacing w:val="-1"/>
          <w:sz w:val="18"/>
          <w:vertAlign w:val="baseline"/>
        </w:rPr>
        <w:t xml:space="preserve"> </w:t>
      </w:r>
      <w:r>
        <w:rPr>
          <w:sz w:val="18"/>
          <w:vertAlign w:val="baseline"/>
        </w:rPr>
        <w:t>Федерального</w:t>
      </w:r>
      <w:r>
        <w:rPr>
          <w:spacing w:val="-1"/>
          <w:sz w:val="18"/>
          <w:vertAlign w:val="baseline"/>
        </w:rPr>
        <w:t xml:space="preserve"> </w:t>
      </w:r>
      <w:r>
        <w:rPr>
          <w:sz w:val="18"/>
          <w:vertAlign w:val="baseline"/>
        </w:rPr>
        <w:t>закона</w:t>
      </w:r>
      <w:r>
        <w:rPr>
          <w:spacing w:val="-3"/>
          <w:sz w:val="18"/>
          <w:vertAlign w:val="baseline"/>
        </w:rPr>
        <w:t xml:space="preserve"> </w:t>
      </w:r>
      <w:r>
        <w:rPr>
          <w:sz w:val="18"/>
          <w:vertAlign w:val="baseline"/>
        </w:rPr>
        <w:t>от</w:t>
      </w:r>
      <w:r>
        <w:rPr>
          <w:spacing w:val="-4"/>
          <w:sz w:val="18"/>
          <w:vertAlign w:val="baseline"/>
        </w:rPr>
        <w:t xml:space="preserve"> </w:t>
      </w:r>
      <w:r>
        <w:rPr>
          <w:sz w:val="18"/>
          <w:vertAlign w:val="baseline"/>
        </w:rPr>
        <w:t>29</w:t>
      </w:r>
      <w:r>
        <w:rPr>
          <w:spacing w:val="-1"/>
          <w:sz w:val="18"/>
          <w:vertAlign w:val="baseline"/>
        </w:rPr>
        <w:t xml:space="preserve"> </w:t>
      </w:r>
      <w:r>
        <w:rPr>
          <w:sz w:val="18"/>
          <w:vertAlign w:val="baseline"/>
        </w:rPr>
        <w:t>декабря</w:t>
      </w:r>
      <w:r>
        <w:rPr>
          <w:spacing w:val="-1"/>
          <w:sz w:val="18"/>
          <w:vertAlign w:val="baseline"/>
        </w:rPr>
        <w:t xml:space="preserve"> </w:t>
      </w:r>
      <w:r>
        <w:rPr>
          <w:sz w:val="18"/>
          <w:vertAlign w:val="baseline"/>
        </w:rPr>
        <w:t>2012</w:t>
      </w:r>
      <w:r>
        <w:rPr>
          <w:spacing w:val="-1"/>
          <w:sz w:val="18"/>
          <w:vertAlign w:val="baseline"/>
        </w:rPr>
        <w:t xml:space="preserve"> </w:t>
      </w:r>
      <w:r>
        <w:rPr>
          <w:sz w:val="18"/>
          <w:vertAlign w:val="baseline"/>
        </w:rPr>
        <w:t>г.</w:t>
      </w:r>
      <w:r>
        <w:rPr>
          <w:spacing w:val="-4"/>
          <w:sz w:val="18"/>
          <w:vertAlign w:val="baseline"/>
        </w:rPr>
        <w:t xml:space="preserve"> </w:t>
      </w:r>
      <w:r>
        <w:rPr>
          <w:sz w:val="18"/>
          <w:vertAlign w:val="baseline"/>
        </w:rPr>
        <w:t>№</w:t>
      </w:r>
      <w:r>
        <w:rPr>
          <w:spacing w:val="-1"/>
          <w:sz w:val="18"/>
          <w:vertAlign w:val="baseline"/>
        </w:rPr>
        <w:t xml:space="preserve"> </w:t>
      </w:r>
      <w:r>
        <w:rPr>
          <w:sz w:val="18"/>
          <w:vertAlign w:val="baseline"/>
        </w:rPr>
        <w:t>273-ФЗ</w:t>
      </w:r>
      <w:r>
        <w:rPr>
          <w:spacing w:val="-1"/>
          <w:sz w:val="18"/>
          <w:vertAlign w:val="baseline"/>
        </w:rPr>
        <w:t xml:space="preserve"> </w:t>
      </w:r>
      <w:r>
        <w:rPr>
          <w:sz w:val="18"/>
          <w:vertAlign w:val="baseline"/>
        </w:rPr>
        <w:t>«Об</w:t>
      </w:r>
      <w:r>
        <w:rPr>
          <w:spacing w:val="-3"/>
          <w:sz w:val="18"/>
          <w:vertAlign w:val="baseline"/>
        </w:rPr>
        <w:t xml:space="preserve"> </w:t>
      </w:r>
      <w:r>
        <w:rPr>
          <w:sz w:val="18"/>
          <w:vertAlign w:val="baseline"/>
        </w:rPr>
        <w:t>образовании</w:t>
      </w:r>
      <w:r>
        <w:rPr>
          <w:spacing w:val="-3"/>
          <w:sz w:val="18"/>
          <w:vertAlign w:val="baseline"/>
        </w:rPr>
        <w:t xml:space="preserve"> </w:t>
      </w:r>
      <w:r>
        <w:rPr>
          <w:sz w:val="18"/>
          <w:vertAlign w:val="baseline"/>
        </w:rPr>
        <w:t>в</w:t>
      </w:r>
      <w:r>
        <w:rPr>
          <w:spacing w:val="-3"/>
          <w:sz w:val="18"/>
          <w:vertAlign w:val="baseline"/>
        </w:rPr>
        <w:t xml:space="preserve"> </w:t>
      </w:r>
      <w:r>
        <w:rPr>
          <w:sz w:val="18"/>
          <w:vertAlign w:val="baseline"/>
        </w:rPr>
        <w:t>Российской</w:t>
      </w:r>
      <w:r>
        <w:rPr>
          <w:spacing w:val="-3"/>
          <w:sz w:val="18"/>
          <w:vertAlign w:val="baseline"/>
        </w:rPr>
        <w:t xml:space="preserve"> </w:t>
      </w:r>
      <w:r>
        <w:rPr>
          <w:sz w:val="18"/>
          <w:vertAlign w:val="baseline"/>
        </w:rPr>
        <w:t>Федерации»</w:t>
      </w:r>
      <w:r>
        <w:rPr>
          <w:spacing w:val="-6"/>
          <w:sz w:val="18"/>
          <w:vertAlign w:val="baseline"/>
        </w:rPr>
        <w:t xml:space="preserve"> </w:t>
      </w:r>
      <w:r>
        <w:rPr>
          <w:sz w:val="18"/>
          <w:vertAlign w:val="baseline"/>
        </w:rPr>
        <w:t>(Собрание законодательства Российской Федерации, 2012, № 53, ст. 7598; 2020, № 31, ст. 5063)</w:t>
      </w:r>
    </w:p>
    <w:p w14:paraId="2970308A">
      <w:pPr>
        <w:spacing w:after="0" w:line="232" w:lineRule="auto"/>
        <w:jc w:val="left"/>
        <w:rPr>
          <w:sz w:val="18"/>
        </w:rPr>
        <w:sectPr>
          <w:headerReference r:id="rId279" w:type="default"/>
          <w:footerReference r:id="rId280" w:type="default"/>
          <w:pgSz w:w="12000" w:h="16970"/>
          <w:pgMar w:top="1000" w:right="708" w:bottom="1680" w:left="992" w:header="254" w:footer="1493" w:gutter="0"/>
          <w:cols w:space="720" w:num="1"/>
        </w:sectPr>
      </w:pPr>
    </w:p>
    <w:p w14:paraId="58F875A1">
      <w:pPr>
        <w:pStyle w:val="8"/>
        <w:spacing w:before="119" w:line="278" w:lineRule="auto"/>
        <w:ind w:right="168"/>
      </w:pPr>
      <w:r>
        <w:t>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11</w:t>
      </w:r>
      <w:r>
        <w:rPr>
          <w:vertAlign w:val="baseline"/>
        </w:rPr>
        <w:t>.</w:t>
      </w:r>
    </w:p>
    <w:p w14:paraId="0C5400E9">
      <w:pPr>
        <w:pStyle w:val="8"/>
        <w:spacing w:line="276" w:lineRule="auto"/>
        <w:ind w:right="168" w:firstLine="708"/>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71A61D61">
      <w:pPr>
        <w:pStyle w:val="8"/>
        <w:spacing w:line="275" w:lineRule="exact"/>
        <w:ind w:left="849"/>
      </w:pPr>
      <w:r>
        <w:t>Ценности</w:t>
      </w:r>
      <w:r>
        <w:rPr>
          <w:spacing w:val="-5"/>
        </w:rPr>
        <w:t xml:space="preserve"> </w:t>
      </w:r>
      <w:r>
        <w:t>Родина</w:t>
      </w:r>
      <w:r>
        <w:rPr>
          <w:spacing w:val="-4"/>
        </w:rPr>
        <w:t xml:space="preserve"> </w:t>
      </w:r>
      <w:r>
        <w:t>и</w:t>
      </w:r>
      <w:r>
        <w:rPr>
          <w:spacing w:val="-5"/>
        </w:rPr>
        <w:t xml:space="preserve"> </w:t>
      </w:r>
      <w:r>
        <w:t>природа</w:t>
      </w:r>
      <w:r>
        <w:rPr>
          <w:spacing w:val="-4"/>
        </w:rPr>
        <w:t xml:space="preserve"> </w:t>
      </w:r>
      <w:r>
        <w:t>лежат</w:t>
      </w:r>
      <w:r>
        <w:rPr>
          <w:spacing w:val="-2"/>
        </w:rPr>
        <w:t xml:space="preserve"> </w:t>
      </w:r>
      <w:r>
        <w:t>в</w:t>
      </w:r>
      <w:r>
        <w:rPr>
          <w:spacing w:val="-4"/>
        </w:rPr>
        <w:t xml:space="preserve"> </w:t>
      </w:r>
      <w:r>
        <w:t>основе</w:t>
      </w:r>
      <w:r>
        <w:rPr>
          <w:spacing w:val="-4"/>
        </w:rPr>
        <w:t xml:space="preserve"> </w:t>
      </w:r>
      <w:r>
        <w:t>патриотического</w:t>
      </w:r>
      <w:r>
        <w:rPr>
          <w:spacing w:val="-3"/>
        </w:rPr>
        <w:t xml:space="preserve"> </w:t>
      </w:r>
      <w:r>
        <w:t>направления</w:t>
      </w:r>
      <w:r>
        <w:rPr>
          <w:spacing w:val="-2"/>
        </w:rPr>
        <w:t xml:space="preserve"> воспитания.</w:t>
      </w:r>
    </w:p>
    <w:p w14:paraId="7CAB744C">
      <w:pPr>
        <w:pStyle w:val="8"/>
        <w:spacing w:before="40" w:line="276" w:lineRule="auto"/>
        <w:ind w:right="161" w:firstLine="708"/>
      </w:pPr>
      <w:r>
        <w:t xml:space="preserve">Ценности милосердие, жизнь, добро лежат в основе духовно-нравственного направления </w:t>
      </w:r>
      <w:r>
        <w:rPr>
          <w:spacing w:val="-2"/>
        </w:rPr>
        <w:t>воспитания</w:t>
      </w:r>
    </w:p>
    <w:p w14:paraId="3BC78E7A">
      <w:pPr>
        <w:pStyle w:val="8"/>
        <w:spacing w:line="276" w:lineRule="auto"/>
        <w:ind w:right="160" w:firstLine="708"/>
      </w:pPr>
      <w:r>
        <w:t>Ценности человек, семья, дружба, сотрудничество лежат в основе социального направления воспитания.</w:t>
      </w:r>
    </w:p>
    <w:p w14:paraId="3BF5AEC8">
      <w:pPr>
        <w:pStyle w:val="8"/>
        <w:ind w:left="849"/>
      </w:pPr>
      <w:r>
        <w:t>Ценность</w:t>
      </w:r>
      <w:r>
        <w:rPr>
          <w:spacing w:val="-6"/>
        </w:rPr>
        <w:t xml:space="preserve"> </w:t>
      </w:r>
      <w:r>
        <w:t>познание</w:t>
      </w:r>
      <w:r>
        <w:rPr>
          <w:spacing w:val="-4"/>
        </w:rPr>
        <w:t xml:space="preserve"> </w:t>
      </w:r>
      <w:r>
        <w:t>лежит</w:t>
      </w:r>
      <w:r>
        <w:rPr>
          <w:spacing w:val="-3"/>
        </w:rPr>
        <w:t xml:space="preserve"> </w:t>
      </w:r>
      <w:r>
        <w:t>в</w:t>
      </w:r>
      <w:r>
        <w:rPr>
          <w:spacing w:val="-4"/>
        </w:rPr>
        <w:t xml:space="preserve"> </w:t>
      </w:r>
      <w:r>
        <w:t>основе</w:t>
      </w:r>
      <w:r>
        <w:rPr>
          <w:spacing w:val="-5"/>
        </w:rPr>
        <w:t xml:space="preserve"> </w:t>
      </w:r>
      <w:r>
        <w:t>познавательного</w:t>
      </w:r>
      <w:r>
        <w:rPr>
          <w:spacing w:val="-3"/>
        </w:rPr>
        <w:t xml:space="preserve"> </w:t>
      </w:r>
      <w:r>
        <w:t>направления</w:t>
      </w:r>
      <w:r>
        <w:rPr>
          <w:spacing w:val="-3"/>
        </w:rPr>
        <w:t xml:space="preserve"> </w:t>
      </w:r>
      <w:r>
        <w:rPr>
          <w:spacing w:val="-2"/>
        </w:rPr>
        <w:t>воспитания.</w:t>
      </w:r>
    </w:p>
    <w:p w14:paraId="5E8D1A64">
      <w:pPr>
        <w:pStyle w:val="8"/>
        <w:spacing w:before="41" w:line="276" w:lineRule="auto"/>
        <w:ind w:right="166" w:firstLine="708"/>
      </w:pPr>
      <w:r>
        <w:t>Ценности жизнь</w:t>
      </w:r>
      <w:r>
        <w:rPr>
          <w:spacing w:val="-2"/>
        </w:rPr>
        <w:t xml:space="preserve"> </w:t>
      </w:r>
      <w:r>
        <w:t>и здоровье лежат в основе</w:t>
      </w:r>
      <w:r>
        <w:rPr>
          <w:spacing w:val="-1"/>
        </w:rPr>
        <w:t xml:space="preserve"> </w:t>
      </w:r>
      <w:r>
        <w:t xml:space="preserve">физического и оздоровительного направления </w:t>
      </w:r>
      <w:r>
        <w:rPr>
          <w:spacing w:val="-2"/>
        </w:rPr>
        <w:t>воспитания.</w:t>
      </w:r>
    </w:p>
    <w:p w14:paraId="6E45F187">
      <w:pPr>
        <w:pStyle w:val="8"/>
        <w:spacing w:line="275" w:lineRule="exact"/>
        <w:ind w:left="849"/>
      </w:pPr>
      <w:r>
        <w:t>Ценность</w:t>
      </w:r>
      <w:r>
        <w:rPr>
          <w:spacing w:val="-5"/>
        </w:rPr>
        <w:t xml:space="preserve"> </w:t>
      </w:r>
      <w:r>
        <w:t>труд</w:t>
      </w:r>
      <w:r>
        <w:rPr>
          <w:spacing w:val="-2"/>
        </w:rPr>
        <w:t xml:space="preserve"> </w:t>
      </w:r>
      <w:r>
        <w:t>лежит</w:t>
      </w:r>
      <w:r>
        <w:rPr>
          <w:spacing w:val="-2"/>
        </w:rPr>
        <w:t xml:space="preserve"> </w:t>
      </w:r>
      <w:r>
        <w:t>в основе</w:t>
      </w:r>
      <w:r>
        <w:rPr>
          <w:spacing w:val="-4"/>
        </w:rPr>
        <w:t xml:space="preserve"> </w:t>
      </w:r>
      <w:r>
        <w:t>трудового</w:t>
      </w:r>
      <w:r>
        <w:rPr>
          <w:spacing w:val="-2"/>
        </w:rPr>
        <w:t xml:space="preserve"> </w:t>
      </w:r>
      <w:r>
        <w:t>направления</w:t>
      </w:r>
      <w:r>
        <w:rPr>
          <w:spacing w:val="-2"/>
        </w:rPr>
        <w:t xml:space="preserve"> воспитания.</w:t>
      </w:r>
    </w:p>
    <w:p w14:paraId="2397193A">
      <w:pPr>
        <w:pStyle w:val="8"/>
        <w:spacing w:before="43"/>
        <w:ind w:left="849"/>
      </w:pPr>
      <w:r>
        <w:t>Ценности</w:t>
      </w:r>
      <w:r>
        <w:rPr>
          <w:spacing w:val="-5"/>
        </w:rPr>
        <w:t xml:space="preserve"> </w:t>
      </w:r>
      <w:r>
        <w:t>культура</w:t>
      </w:r>
      <w:r>
        <w:rPr>
          <w:spacing w:val="-2"/>
        </w:rPr>
        <w:t xml:space="preserve"> </w:t>
      </w:r>
      <w:r>
        <w:t>и</w:t>
      </w:r>
      <w:r>
        <w:rPr>
          <w:spacing w:val="-3"/>
        </w:rPr>
        <w:t xml:space="preserve"> </w:t>
      </w:r>
      <w:r>
        <w:t>красота</w:t>
      </w:r>
      <w:r>
        <w:rPr>
          <w:spacing w:val="-2"/>
        </w:rPr>
        <w:t xml:space="preserve"> </w:t>
      </w:r>
      <w:r>
        <w:t>лежат</w:t>
      </w:r>
      <w:r>
        <w:rPr>
          <w:spacing w:val="-2"/>
        </w:rPr>
        <w:t xml:space="preserve"> </w:t>
      </w:r>
      <w:r>
        <w:t>в</w:t>
      </w:r>
      <w:r>
        <w:rPr>
          <w:spacing w:val="-3"/>
        </w:rPr>
        <w:t xml:space="preserve"> </w:t>
      </w:r>
      <w:r>
        <w:t>основе</w:t>
      </w:r>
      <w:r>
        <w:rPr>
          <w:spacing w:val="-3"/>
        </w:rPr>
        <w:t xml:space="preserve"> </w:t>
      </w:r>
      <w:r>
        <w:t>эстетического</w:t>
      </w:r>
      <w:r>
        <w:rPr>
          <w:spacing w:val="-2"/>
        </w:rPr>
        <w:t xml:space="preserve"> </w:t>
      </w:r>
      <w:r>
        <w:t>направления</w:t>
      </w:r>
      <w:r>
        <w:rPr>
          <w:spacing w:val="-2"/>
        </w:rPr>
        <w:t xml:space="preserve"> воспитания.</w:t>
      </w:r>
    </w:p>
    <w:p w14:paraId="7670545F">
      <w:pPr>
        <w:pStyle w:val="8"/>
        <w:spacing w:before="41" w:line="276" w:lineRule="auto"/>
        <w:ind w:right="164" w:firstLine="708"/>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65496606">
      <w:pPr>
        <w:pStyle w:val="8"/>
        <w:spacing w:line="276" w:lineRule="auto"/>
        <w:ind w:right="167" w:firstLine="708"/>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CA73E27">
      <w:pPr>
        <w:pStyle w:val="8"/>
        <w:spacing w:before="3"/>
        <w:ind w:left="0"/>
        <w:jc w:val="left"/>
      </w:pPr>
    </w:p>
    <w:p w14:paraId="5E0B7F1E">
      <w:pPr>
        <w:pStyle w:val="4"/>
        <w:spacing w:line="274" w:lineRule="exact"/>
      </w:pPr>
      <w:r>
        <w:t>Цели</w:t>
      </w:r>
      <w:r>
        <w:rPr>
          <w:spacing w:val="-3"/>
        </w:rPr>
        <w:t xml:space="preserve"> </w:t>
      </w:r>
      <w:r>
        <w:t>и</w:t>
      </w:r>
      <w:r>
        <w:rPr>
          <w:spacing w:val="-2"/>
        </w:rPr>
        <w:t xml:space="preserve"> </w:t>
      </w:r>
      <w:r>
        <w:t>задачи</w:t>
      </w:r>
      <w:r>
        <w:rPr>
          <w:spacing w:val="-2"/>
        </w:rPr>
        <w:t xml:space="preserve"> воспитания.</w:t>
      </w:r>
    </w:p>
    <w:p w14:paraId="196CA8CD">
      <w:pPr>
        <w:pStyle w:val="8"/>
        <w:ind w:right="148" w:firstLine="708"/>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3CEF45E4">
      <w:pPr>
        <w:pStyle w:val="11"/>
        <w:numPr>
          <w:ilvl w:val="0"/>
          <w:numId w:val="99"/>
        </w:numPr>
        <w:tabs>
          <w:tab w:val="left" w:pos="1181"/>
          <w:tab w:val="left" w:pos="3000"/>
          <w:tab w:val="left" w:pos="5008"/>
          <w:tab w:val="left" w:pos="6847"/>
          <w:tab w:val="left" w:pos="7284"/>
          <w:tab w:val="left" w:pos="9106"/>
        </w:tabs>
        <w:spacing w:before="0" w:after="0" w:line="276" w:lineRule="auto"/>
        <w:ind w:left="141" w:right="141" w:firstLine="708"/>
        <w:jc w:val="left"/>
        <w:rPr>
          <w:sz w:val="24"/>
        </w:rPr>
      </w:pPr>
      <w:r>
        <w:rPr>
          <w:spacing w:val="-2"/>
          <w:sz w:val="24"/>
        </w:rPr>
        <w:t>формирование</w:t>
      </w:r>
      <w:r>
        <w:rPr>
          <w:sz w:val="24"/>
        </w:rPr>
        <w:tab/>
      </w:r>
      <w:r>
        <w:rPr>
          <w:spacing w:val="-2"/>
          <w:sz w:val="24"/>
        </w:rPr>
        <w:t>первоначальных</w:t>
      </w:r>
      <w:r>
        <w:rPr>
          <w:sz w:val="24"/>
        </w:rPr>
        <w:tab/>
      </w:r>
      <w:r>
        <w:rPr>
          <w:spacing w:val="-2"/>
          <w:sz w:val="24"/>
        </w:rPr>
        <w:t>представлений</w:t>
      </w:r>
      <w:r>
        <w:rPr>
          <w:sz w:val="24"/>
        </w:rPr>
        <w:tab/>
      </w:r>
      <w:r>
        <w:rPr>
          <w:spacing w:val="-10"/>
          <w:sz w:val="24"/>
        </w:rPr>
        <w:t>о</w:t>
      </w:r>
      <w:r>
        <w:rPr>
          <w:sz w:val="24"/>
        </w:rPr>
        <w:tab/>
      </w:r>
      <w:r>
        <w:rPr>
          <w:spacing w:val="-2"/>
          <w:sz w:val="24"/>
        </w:rPr>
        <w:t>традиционных</w:t>
      </w:r>
      <w:r>
        <w:rPr>
          <w:sz w:val="24"/>
        </w:rPr>
        <w:tab/>
      </w:r>
      <w:r>
        <w:rPr>
          <w:spacing w:val="-2"/>
          <w:sz w:val="24"/>
        </w:rPr>
        <w:t xml:space="preserve">ценностях </w:t>
      </w:r>
      <w:r>
        <w:rPr>
          <w:sz w:val="24"/>
        </w:rPr>
        <w:t>российского народа, социально приемлемых нормах и правилах поведения;</w:t>
      </w:r>
    </w:p>
    <w:p w14:paraId="6D118AC7">
      <w:pPr>
        <w:pStyle w:val="11"/>
        <w:numPr>
          <w:ilvl w:val="0"/>
          <w:numId w:val="99"/>
        </w:numPr>
        <w:tabs>
          <w:tab w:val="left" w:pos="1191"/>
          <w:tab w:val="left" w:pos="2897"/>
          <w:tab w:val="left" w:pos="4393"/>
          <w:tab w:val="left" w:pos="5732"/>
          <w:tab w:val="left" w:pos="6053"/>
          <w:tab w:val="left" w:pos="7748"/>
          <w:tab w:val="left" w:pos="8475"/>
        </w:tabs>
        <w:spacing w:before="0" w:after="0" w:line="276" w:lineRule="auto"/>
        <w:ind w:left="141" w:right="151" w:firstLine="708"/>
        <w:jc w:val="left"/>
        <w:rPr>
          <w:sz w:val="24"/>
        </w:rPr>
      </w:pPr>
      <w:r>
        <w:rPr>
          <w:spacing w:val="-2"/>
          <w:sz w:val="24"/>
        </w:rPr>
        <w:t>формирование</w:t>
      </w:r>
      <w:r>
        <w:rPr>
          <w:sz w:val="24"/>
        </w:rPr>
        <w:tab/>
      </w:r>
      <w:r>
        <w:rPr>
          <w:spacing w:val="-2"/>
          <w:sz w:val="24"/>
        </w:rPr>
        <w:t>ценностного</w:t>
      </w:r>
      <w:r>
        <w:rPr>
          <w:sz w:val="24"/>
        </w:rPr>
        <w:tab/>
      </w:r>
      <w:r>
        <w:rPr>
          <w:spacing w:val="-2"/>
          <w:sz w:val="24"/>
        </w:rPr>
        <w:t>отношения</w:t>
      </w:r>
      <w:r>
        <w:rPr>
          <w:sz w:val="24"/>
        </w:rPr>
        <w:tab/>
      </w:r>
      <w:r>
        <w:rPr>
          <w:spacing w:val="-10"/>
          <w:sz w:val="24"/>
        </w:rPr>
        <w:t>к</w:t>
      </w:r>
      <w:r>
        <w:rPr>
          <w:sz w:val="24"/>
        </w:rPr>
        <w:tab/>
      </w:r>
      <w:r>
        <w:rPr>
          <w:spacing w:val="-2"/>
          <w:sz w:val="24"/>
        </w:rPr>
        <w:t>окружающему</w:t>
      </w:r>
      <w:r>
        <w:rPr>
          <w:sz w:val="24"/>
        </w:rPr>
        <w:tab/>
      </w:r>
      <w:r>
        <w:rPr>
          <w:spacing w:val="-4"/>
          <w:sz w:val="24"/>
        </w:rPr>
        <w:t>миру</w:t>
      </w:r>
      <w:r>
        <w:rPr>
          <w:sz w:val="24"/>
        </w:rPr>
        <w:tab/>
      </w:r>
      <w:r>
        <w:rPr>
          <w:sz w:val="24"/>
        </w:rPr>
        <w:t>(природному</w:t>
      </w:r>
      <w:r>
        <w:rPr>
          <w:spacing w:val="80"/>
          <w:sz w:val="24"/>
        </w:rPr>
        <w:t xml:space="preserve"> </w:t>
      </w:r>
      <w:r>
        <w:rPr>
          <w:sz w:val="24"/>
        </w:rPr>
        <w:t>и социокультурному), другим людям, самому себе;</w:t>
      </w:r>
    </w:p>
    <w:p w14:paraId="779252CA">
      <w:pPr>
        <w:pStyle w:val="11"/>
        <w:numPr>
          <w:ilvl w:val="0"/>
          <w:numId w:val="99"/>
        </w:numPr>
        <w:tabs>
          <w:tab w:val="left" w:pos="1196"/>
          <w:tab w:val="left" w:pos="2684"/>
          <w:tab w:val="left" w:pos="4084"/>
          <w:tab w:val="left" w:pos="4924"/>
          <w:tab w:val="left" w:pos="6509"/>
          <w:tab w:val="left" w:pos="6854"/>
          <w:tab w:val="left" w:pos="8137"/>
          <w:tab w:val="left" w:pos="8466"/>
          <w:tab w:val="left" w:pos="10048"/>
        </w:tabs>
        <w:spacing w:before="0" w:after="0" w:line="276" w:lineRule="auto"/>
        <w:ind w:left="141" w:right="142" w:firstLine="708"/>
        <w:jc w:val="left"/>
        <w:rPr>
          <w:sz w:val="24"/>
        </w:rPr>
      </w:pPr>
      <w:r>
        <w:rPr>
          <w:spacing w:val="-2"/>
          <w:sz w:val="24"/>
        </w:rPr>
        <w:t>становление</w:t>
      </w:r>
      <w:r>
        <w:rPr>
          <w:sz w:val="24"/>
        </w:rPr>
        <w:tab/>
      </w:r>
      <w:r>
        <w:rPr>
          <w:spacing w:val="-2"/>
          <w:sz w:val="24"/>
        </w:rPr>
        <w:t>первичного</w:t>
      </w:r>
      <w:r>
        <w:rPr>
          <w:sz w:val="24"/>
        </w:rPr>
        <w:tab/>
      </w:r>
      <w:r>
        <w:rPr>
          <w:spacing w:val="-2"/>
          <w:sz w:val="24"/>
        </w:rPr>
        <w:t>опыта</w:t>
      </w:r>
      <w:r>
        <w:rPr>
          <w:sz w:val="24"/>
        </w:rPr>
        <w:tab/>
      </w:r>
      <w:r>
        <w:rPr>
          <w:spacing w:val="-2"/>
          <w:sz w:val="24"/>
        </w:rPr>
        <w:t>деятельности</w:t>
      </w:r>
      <w:r>
        <w:rPr>
          <w:sz w:val="24"/>
        </w:rPr>
        <w:tab/>
      </w:r>
      <w:r>
        <w:rPr>
          <w:spacing w:val="-10"/>
          <w:sz w:val="24"/>
        </w:rPr>
        <w:t>и</w:t>
      </w:r>
      <w:r>
        <w:rPr>
          <w:sz w:val="24"/>
        </w:rPr>
        <w:tab/>
      </w:r>
      <w:r>
        <w:rPr>
          <w:spacing w:val="-2"/>
          <w:sz w:val="24"/>
        </w:rPr>
        <w:t>поведения</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традиционными ценностями, принятыми в обществе нормами и правилами.</w:t>
      </w:r>
    </w:p>
    <w:p w14:paraId="512CFD68">
      <w:pPr>
        <w:pStyle w:val="8"/>
        <w:spacing w:line="275" w:lineRule="exact"/>
        <w:ind w:left="849"/>
        <w:jc w:val="left"/>
      </w:pPr>
      <w:r>
        <w:t>Общие</w:t>
      </w:r>
      <w:r>
        <w:rPr>
          <w:spacing w:val="-4"/>
        </w:rPr>
        <w:t xml:space="preserve"> </w:t>
      </w:r>
      <w:r>
        <w:t>задачи</w:t>
      </w:r>
      <w:r>
        <w:rPr>
          <w:spacing w:val="-3"/>
        </w:rPr>
        <w:t xml:space="preserve"> </w:t>
      </w:r>
      <w:r>
        <w:t>воспитания</w:t>
      </w:r>
      <w:r>
        <w:rPr>
          <w:spacing w:val="-3"/>
        </w:rPr>
        <w:t xml:space="preserve"> </w:t>
      </w:r>
      <w:r>
        <w:t>в</w:t>
      </w:r>
      <w:r>
        <w:rPr>
          <w:spacing w:val="-3"/>
        </w:rPr>
        <w:t xml:space="preserve"> </w:t>
      </w:r>
      <w:r>
        <w:rPr>
          <w:spacing w:val="-4"/>
        </w:rPr>
        <w:t>ДОО:</w:t>
      </w:r>
    </w:p>
    <w:p w14:paraId="7955BA29">
      <w:pPr>
        <w:pStyle w:val="11"/>
        <w:numPr>
          <w:ilvl w:val="0"/>
          <w:numId w:val="100"/>
        </w:numPr>
        <w:tabs>
          <w:tab w:val="left" w:pos="1162"/>
        </w:tabs>
        <w:spacing w:before="41" w:after="0" w:line="278" w:lineRule="auto"/>
        <w:ind w:left="141" w:right="145" w:firstLine="708"/>
        <w:jc w:val="both"/>
        <w:rPr>
          <w:sz w:val="24"/>
        </w:rPr>
      </w:pPr>
      <w:r>
        <w:rPr>
          <w:sz w:val="24"/>
        </w:rPr>
        <w:t>содействовать развитию личности, основанному на принятых в обществе представлениях о добре и зле, должном и недопустимом;</w:t>
      </w:r>
    </w:p>
    <w:p w14:paraId="57206702">
      <w:pPr>
        <w:pStyle w:val="11"/>
        <w:numPr>
          <w:ilvl w:val="0"/>
          <w:numId w:val="100"/>
        </w:numPr>
        <w:tabs>
          <w:tab w:val="left" w:pos="1167"/>
        </w:tabs>
        <w:spacing w:before="0" w:after="0" w:line="276" w:lineRule="auto"/>
        <w:ind w:left="141" w:right="147" w:firstLine="708"/>
        <w:jc w:val="both"/>
        <w:rPr>
          <w:sz w:val="24"/>
        </w:rPr>
      </w:pPr>
      <w:r>
        <w:rPr>
          <w:sz w:val="24"/>
        </w:rPr>
        <w:t>способствовать становлению нравственности,</w:t>
      </w:r>
      <w:r>
        <w:rPr>
          <w:spacing w:val="-1"/>
          <w:sz w:val="24"/>
        </w:rPr>
        <w:t xml:space="preserve"> </w:t>
      </w:r>
      <w:r>
        <w:rPr>
          <w:sz w:val="24"/>
        </w:rPr>
        <w:t>основанной на духовных отечественных традициях, внутренней установке личности поступать согласно своей совести;</w:t>
      </w:r>
    </w:p>
    <w:p w14:paraId="0E68C929">
      <w:pPr>
        <w:pStyle w:val="11"/>
        <w:numPr>
          <w:ilvl w:val="0"/>
          <w:numId w:val="100"/>
        </w:numPr>
        <w:tabs>
          <w:tab w:val="left" w:pos="1176"/>
        </w:tabs>
        <w:spacing w:before="0" w:after="0" w:line="278" w:lineRule="auto"/>
        <w:ind w:left="141" w:right="151" w:firstLine="708"/>
        <w:jc w:val="both"/>
        <w:rPr>
          <w:sz w:val="24"/>
        </w:rPr>
      </w:pPr>
      <w:r>
        <w:rPr>
          <w:sz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44CE620D">
      <w:pPr>
        <w:pStyle w:val="11"/>
        <w:numPr>
          <w:ilvl w:val="0"/>
          <w:numId w:val="100"/>
        </w:numPr>
        <w:tabs>
          <w:tab w:val="left" w:pos="1172"/>
        </w:tabs>
        <w:spacing w:before="0" w:after="0" w:line="276" w:lineRule="auto"/>
        <w:ind w:left="141" w:right="148" w:firstLine="708"/>
        <w:jc w:val="both"/>
        <w:rPr>
          <w:sz w:val="24"/>
        </w:rPr>
      </w:pPr>
      <w:r>
        <w:rPr>
          <w:sz w:val="24"/>
        </w:rP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w:t>
      </w:r>
      <w:r>
        <w:rPr>
          <w:spacing w:val="-2"/>
          <w:sz w:val="24"/>
        </w:rPr>
        <w:t>общностей.</w:t>
      </w:r>
    </w:p>
    <w:p w14:paraId="6AA798E5">
      <w:pPr>
        <w:pStyle w:val="8"/>
        <w:spacing w:before="192"/>
        <w:ind w:left="0"/>
        <w:jc w:val="left"/>
        <w:rPr>
          <w:sz w:val="20"/>
        </w:rPr>
      </w:pPr>
      <w:r>
        <w:rPr>
          <w:sz w:val="20"/>
        </w:rPr>
        <mc:AlternateContent>
          <mc:Choice Requires="wps">
            <w:drawing>
              <wp:anchor distT="0" distB="0" distL="0" distR="0" simplePos="0" relativeHeight="251845632" behindDoc="1" locked="0" layoutInCell="1" allowOverlap="1">
                <wp:simplePos x="0" y="0"/>
                <wp:positionH relativeFrom="page">
                  <wp:posOffset>719455</wp:posOffset>
                </wp:positionH>
                <wp:positionV relativeFrom="paragraph">
                  <wp:posOffset>282575</wp:posOffset>
                </wp:positionV>
                <wp:extent cx="1829435" cy="7620"/>
                <wp:effectExtent l="0" t="0" r="0" b="0"/>
                <wp:wrapTopAndBottom/>
                <wp:docPr id="156" name="Graphic 156"/>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noAutofit/>
                      </wps:bodyPr>
                    </wps:wsp>
                  </a:graphicData>
                </a:graphic>
              </wp:anchor>
            </w:drawing>
          </mc:Choice>
          <mc:Fallback>
            <w:pict>
              <v:shape id="Graphic 156" o:spid="_x0000_s1026" o:spt="100" style="position:absolute;left:0pt;margin-left:56.65pt;margin-top:22.25pt;height:0.6pt;width:144.05pt;mso-position-horizontal-relative:page;mso-wrap-distance-bottom:0pt;mso-wrap-distance-top:0pt;z-index:-251470848;mso-width-relative:page;mso-height-relative:page;" fillcolor="#000000" filled="t" stroked="f" coordsize="1829435,7620" o:gfxdata="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2gN2udkAAAAJAQAADwAAAAAAAAABACAAAAAiAAAAZHJzL2Rvd25yZXYueG1sUEsBAhQAFAAAAAgA&#10;h07iQKoFXyAkAgAA4AQAAA4AAAAAAAAAAQAgAAAAKAEAAGRycy9lMm9Eb2MueG1sUEsFBgAAAAAG&#10;AAYAWQEAAL4FAAAAAA==&#10;" path="m1829054,0l0,0,0,7619,1829054,7619,1829054,0xe">
                <v:fill on="t" focussize="0,0"/>
                <v:stroke on="f"/>
                <v:imagedata o:title=""/>
                <o:lock v:ext="edit" aspectratio="f"/>
                <v:textbox inset="0mm,0mm,0mm,0mm"/>
                <w10:wrap type="topAndBottom"/>
              </v:shape>
            </w:pict>
          </mc:Fallback>
        </mc:AlternateContent>
      </w:r>
    </w:p>
    <w:p w14:paraId="147CA24B">
      <w:pPr>
        <w:pStyle w:val="8"/>
        <w:spacing w:after="0"/>
        <w:jc w:val="left"/>
        <w:rPr>
          <w:sz w:val="20"/>
        </w:rPr>
        <w:sectPr>
          <w:headerReference r:id="rId281" w:type="default"/>
          <w:footerReference r:id="rId282" w:type="default"/>
          <w:pgSz w:w="12000" w:h="16970"/>
          <w:pgMar w:top="1000" w:right="708" w:bottom="1820" w:left="992" w:header="254" w:footer="1625" w:gutter="0"/>
          <w:cols w:space="720" w:num="1"/>
        </w:sectPr>
      </w:pPr>
    </w:p>
    <w:p w14:paraId="7E4B9D08">
      <w:pPr>
        <w:pStyle w:val="4"/>
        <w:spacing w:before="124"/>
      </w:pPr>
      <w:r>
        <w:t>Направления</w:t>
      </w:r>
      <w:r>
        <w:rPr>
          <w:spacing w:val="-3"/>
        </w:rPr>
        <w:t xml:space="preserve"> </w:t>
      </w:r>
      <w:r>
        <w:rPr>
          <w:spacing w:val="-2"/>
        </w:rPr>
        <w:t>воспитания.</w:t>
      </w:r>
    </w:p>
    <w:p w14:paraId="01D5F2D7">
      <w:pPr>
        <w:spacing w:before="44"/>
        <w:ind w:left="849" w:right="0" w:firstLine="0"/>
        <w:jc w:val="both"/>
        <w:rPr>
          <w:b/>
          <w:sz w:val="24"/>
        </w:rPr>
      </w:pPr>
      <w:r>
        <w:rPr>
          <w:b/>
          <w:sz w:val="24"/>
        </w:rPr>
        <w:t>Патриотическое</w:t>
      </w:r>
      <w:r>
        <w:rPr>
          <w:b/>
          <w:spacing w:val="-7"/>
          <w:sz w:val="24"/>
        </w:rPr>
        <w:t xml:space="preserve"> </w:t>
      </w:r>
      <w:r>
        <w:rPr>
          <w:b/>
          <w:sz w:val="24"/>
        </w:rPr>
        <w:t>направление</w:t>
      </w:r>
      <w:r>
        <w:rPr>
          <w:b/>
          <w:spacing w:val="-7"/>
          <w:sz w:val="24"/>
        </w:rPr>
        <w:t xml:space="preserve"> </w:t>
      </w:r>
      <w:r>
        <w:rPr>
          <w:b/>
          <w:spacing w:val="-2"/>
          <w:sz w:val="24"/>
        </w:rPr>
        <w:t>воспитания.</w:t>
      </w:r>
    </w:p>
    <w:p w14:paraId="7FB04B6D">
      <w:pPr>
        <w:pStyle w:val="11"/>
        <w:numPr>
          <w:ilvl w:val="0"/>
          <w:numId w:val="101"/>
        </w:numPr>
        <w:tabs>
          <w:tab w:val="left" w:pos="1272"/>
        </w:tabs>
        <w:spacing w:before="34" w:after="0" w:line="271" w:lineRule="auto"/>
        <w:ind w:left="141" w:right="138" w:firstLine="708"/>
        <w:jc w:val="both"/>
        <w:rPr>
          <w:sz w:val="24"/>
        </w:rPr>
      </w:pPr>
      <w:r>
        <w:rPr>
          <w:sz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3B18A678">
      <w:pPr>
        <w:pStyle w:val="11"/>
        <w:numPr>
          <w:ilvl w:val="0"/>
          <w:numId w:val="101"/>
        </w:numPr>
        <w:tabs>
          <w:tab w:val="left" w:pos="1272"/>
        </w:tabs>
        <w:spacing w:before="2" w:after="0" w:line="273" w:lineRule="auto"/>
        <w:ind w:left="141" w:right="136" w:firstLine="708"/>
        <w:jc w:val="both"/>
        <w:rPr>
          <w:sz w:val="24"/>
        </w:rPr>
      </w:pPr>
      <w:r>
        <w:rPr>
          <w:sz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2945CF26">
      <w:pPr>
        <w:pStyle w:val="11"/>
        <w:numPr>
          <w:ilvl w:val="0"/>
          <w:numId w:val="101"/>
        </w:numPr>
        <w:tabs>
          <w:tab w:val="left" w:pos="1272"/>
        </w:tabs>
        <w:spacing w:before="0" w:after="0" w:line="271" w:lineRule="auto"/>
        <w:ind w:left="141" w:right="149" w:firstLine="708"/>
        <w:jc w:val="both"/>
        <w:rPr>
          <w:sz w:val="24"/>
        </w:rPr>
      </w:pPr>
      <w:r>
        <w:rPr>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72560EFE">
      <w:pPr>
        <w:pStyle w:val="11"/>
        <w:numPr>
          <w:ilvl w:val="0"/>
          <w:numId w:val="101"/>
        </w:numPr>
        <w:tabs>
          <w:tab w:val="left" w:pos="1272"/>
        </w:tabs>
        <w:spacing w:before="1" w:after="0" w:line="273" w:lineRule="auto"/>
        <w:ind w:left="141" w:right="142" w:firstLine="708"/>
        <w:jc w:val="both"/>
        <w:rPr>
          <w:sz w:val="24"/>
        </w:rPr>
      </w:pPr>
      <w:r>
        <w:rPr>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w:t>
      </w:r>
      <w:r>
        <w:rPr>
          <w:spacing w:val="80"/>
          <w:sz w:val="24"/>
        </w:rPr>
        <w:t xml:space="preserve"> </w:t>
      </w:r>
      <w:r>
        <w:rPr>
          <w:sz w:val="24"/>
        </w:rPr>
        <w:t>у</w:t>
      </w:r>
      <w:r>
        <w:rPr>
          <w:spacing w:val="80"/>
          <w:sz w:val="24"/>
        </w:rPr>
        <w:t xml:space="preserve"> </w:t>
      </w:r>
      <w:r>
        <w:rPr>
          <w:sz w:val="24"/>
        </w:rPr>
        <w:t>детей</w:t>
      </w:r>
      <w:r>
        <w:rPr>
          <w:spacing w:val="80"/>
          <w:sz w:val="24"/>
        </w:rPr>
        <w:t xml:space="preserve"> </w:t>
      </w:r>
      <w:r>
        <w:rPr>
          <w:sz w:val="24"/>
        </w:rPr>
        <w:t>готовности</w:t>
      </w:r>
      <w:r>
        <w:rPr>
          <w:spacing w:val="80"/>
          <w:sz w:val="24"/>
        </w:rPr>
        <w:t xml:space="preserve"> </w:t>
      </w:r>
      <w:r>
        <w:rPr>
          <w:sz w:val="24"/>
        </w:rPr>
        <w:t>преодолевать</w:t>
      </w:r>
      <w:r>
        <w:rPr>
          <w:spacing w:val="80"/>
          <w:sz w:val="24"/>
        </w:rPr>
        <w:t xml:space="preserve"> </w:t>
      </w:r>
      <w:r>
        <w:rPr>
          <w:sz w:val="24"/>
        </w:rPr>
        <w:t>трудности</w:t>
      </w:r>
      <w:r>
        <w:rPr>
          <w:spacing w:val="80"/>
          <w:sz w:val="24"/>
        </w:rPr>
        <w:t xml:space="preserve"> </w:t>
      </w:r>
      <w:r>
        <w:rPr>
          <w:sz w:val="24"/>
        </w:rPr>
        <w:t>ради</w:t>
      </w:r>
      <w:r>
        <w:rPr>
          <w:spacing w:val="80"/>
          <w:sz w:val="24"/>
        </w:rPr>
        <w:t xml:space="preserve"> </w:t>
      </w:r>
      <w:r>
        <w:rPr>
          <w:sz w:val="24"/>
        </w:rPr>
        <w:t>своей</w:t>
      </w:r>
      <w:r>
        <w:rPr>
          <w:spacing w:val="80"/>
          <w:sz w:val="24"/>
        </w:rPr>
        <w:t xml:space="preserve"> </w:t>
      </w:r>
      <w:r>
        <w:rPr>
          <w:sz w:val="24"/>
        </w:rPr>
        <w:t>семьи,</w:t>
      </w:r>
      <w:r>
        <w:rPr>
          <w:spacing w:val="80"/>
          <w:sz w:val="24"/>
        </w:rPr>
        <w:t xml:space="preserve"> </w:t>
      </w:r>
      <w:r>
        <w:rPr>
          <w:sz w:val="24"/>
        </w:rPr>
        <w:t>малой</w:t>
      </w:r>
      <w:r>
        <w:rPr>
          <w:spacing w:val="80"/>
          <w:sz w:val="24"/>
        </w:rPr>
        <w:t xml:space="preserve"> </w:t>
      </w:r>
      <w:r>
        <w:rPr>
          <w:sz w:val="24"/>
        </w:rPr>
        <w:t>родины);</w:t>
      </w:r>
    </w:p>
    <w:p w14:paraId="50F569B7">
      <w:pPr>
        <w:pStyle w:val="8"/>
        <w:spacing w:line="276" w:lineRule="auto"/>
        <w:ind w:right="138"/>
      </w:pPr>
      <w: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7EDE1CCD">
      <w:pPr>
        <w:pStyle w:val="4"/>
        <w:spacing w:before="6"/>
      </w:pPr>
      <w:r>
        <w:t>Духовно-нравственное</w:t>
      </w:r>
      <w:r>
        <w:rPr>
          <w:spacing w:val="-8"/>
        </w:rPr>
        <w:t xml:space="preserve"> </w:t>
      </w:r>
      <w:r>
        <w:t>направление</w:t>
      </w:r>
      <w:r>
        <w:rPr>
          <w:spacing w:val="-8"/>
        </w:rPr>
        <w:t xml:space="preserve"> </w:t>
      </w:r>
      <w:r>
        <w:rPr>
          <w:spacing w:val="-2"/>
        </w:rPr>
        <w:t>воспитания.</w:t>
      </w:r>
    </w:p>
    <w:p w14:paraId="440B68BB">
      <w:pPr>
        <w:pStyle w:val="11"/>
        <w:numPr>
          <w:ilvl w:val="0"/>
          <w:numId w:val="102"/>
        </w:numPr>
        <w:tabs>
          <w:tab w:val="left" w:pos="1272"/>
        </w:tabs>
        <w:spacing w:before="34" w:after="0" w:line="271" w:lineRule="auto"/>
        <w:ind w:left="141" w:right="136" w:firstLine="708"/>
        <w:jc w:val="both"/>
        <w:rPr>
          <w:sz w:val="24"/>
        </w:rPr>
      </w:pPr>
      <w:r>
        <w:rPr>
          <w:sz w:val="24"/>
        </w:rPr>
        <w:t>Цель</w:t>
      </w:r>
      <w:r>
        <w:rPr>
          <w:spacing w:val="80"/>
          <w:sz w:val="24"/>
        </w:rPr>
        <w:t xml:space="preserve"> </w:t>
      </w:r>
      <w:r>
        <w:rPr>
          <w:sz w:val="24"/>
        </w:rPr>
        <w:t>духовно-нравственного направления воспитания – формирование способности</w:t>
      </w:r>
      <w:r>
        <w:rPr>
          <w:spacing w:val="40"/>
          <w:sz w:val="24"/>
        </w:rPr>
        <w:t xml:space="preserve"> </w:t>
      </w:r>
      <w:r>
        <w:rPr>
          <w:sz w:val="24"/>
        </w:rPr>
        <w:t>к духовному развитию, нравственному самосовершенствованию, индивидуально- ответственному поведению.</w:t>
      </w:r>
    </w:p>
    <w:p w14:paraId="79CDD2FF">
      <w:pPr>
        <w:pStyle w:val="11"/>
        <w:numPr>
          <w:ilvl w:val="0"/>
          <w:numId w:val="102"/>
        </w:numPr>
        <w:tabs>
          <w:tab w:val="left" w:pos="1162"/>
        </w:tabs>
        <w:spacing w:before="4" w:after="0" w:line="264" w:lineRule="auto"/>
        <w:ind w:left="141" w:right="140" w:firstLine="708"/>
        <w:jc w:val="both"/>
        <w:rPr>
          <w:sz w:val="24"/>
        </w:rPr>
      </w:pPr>
      <w:r>
        <w:rPr>
          <w:sz w:val="24"/>
        </w:rPr>
        <w:t>Ценности - жизнь, милосердие, добро лежат в основе духовнонравственного направления воспитания.</w:t>
      </w:r>
    </w:p>
    <w:p w14:paraId="556E1324">
      <w:pPr>
        <w:pStyle w:val="11"/>
        <w:numPr>
          <w:ilvl w:val="0"/>
          <w:numId w:val="102"/>
        </w:numPr>
        <w:tabs>
          <w:tab w:val="left" w:pos="1167"/>
        </w:tabs>
        <w:spacing w:before="14" w:after="0" w:line="273" w:lineRule="auto"/>
        <w:ind w:left="141" w:right="136" w:firstLine="708"/>
        <w:jc w:val="both"/>
        <w:rPr>
          <w:sz w:val="24"/>
        </w:rPr>
      </w:pPr>
      <w:r>
        <w:rPr>
          <w:sz w:val="24"/>
        </w:rPr>
        <w:t>Духовно-нравственное воспитание направлено на развитие ценностносмысловой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 историческом и личностном аспектах.</w:t>
      </w:r>
    </w:p>
    <w:p w14:paraId="3AA1E87C">
      <w:pPr>
        <w:pStyle w:val="4"/>
        <w:spacing w:before="2"/>
      </w:pPr>
      <w:r>
        <w:t>Социальное</w:t>
      </w:r>
      <w:r>
        <w:rPr>
          <w:spacing w:val="-6"/>
        </w:rPr>
        <w:t xml:space="preserve"> </w:t>
      </w:r>
      <w:r>
        <w:t>направление</w:t>
      </w:r>
      <w:r>
        <w:rPr>
          <w:spacing w:val="-6"/>
        </w:rPr>
        <w:t xml:space="preserve"> </w:t>
      </w:r>
      <w:r>
        <w:rPr>
          <w:spacing w:val="-2"/>
        </w:rPr>
        <w:t>воспитания.</w:t>
      </w:r>
    </w:p>
    <w:p w14:paraId="255E3484">
      <w:pPr>
        <w:pStyle w:val="11"/>
        <w:numPr>
          <w:ilvl w:val="0"/>
          <w:numId w:val="103"/>
        </w:numPr>
        <w:tabs>
          <w:tab w:val="left" w:pos="1272"/>
        </w:tabs>
        <w:spacing w:before="35" w:after="0" w:line="271" w:lineRule="auto"/>
        <w:ind w:left="141" w:right="139" w:firstLine="708"/>
        <w:jc w:val="both"/>
        <w:rPr>
          <w:sz w:val="24"/>
        </w:rPr>
      </w:pPr>
      <w:r>
        <w:rPr>
          <w:sz w:val="24"/>
        </w:rPr>
        <w:t>Цель</w:t>
      </w:r>
      <w:r>
        <w:rPr>
          <w:spacing w:val="80"/>
          <w:sz w:val="24"/>
        </w:rPr>
        <w:t xml:space="preserve"> </w:t>
      </w:r>
      <w:r>
        <w:rPr>
          <w:sz w:val="24"/>
        </w:rPr>
        <w:t>социального</w:t>
      </w:r>
      <w:r>
        <w:rPr>
          <w:spacing w:val="40"/>
          <w:sz w:val="24"/>
        </w:rPr>
        <w:t xml:space="preserve"> </w:t>
      </w:r>
      <w:r>
        <w:rPr>
          <w:sz w:val="24"/>
        </w:rPr>
        <w:t>направления</w:t>
      </w:r>
      <w:r>
        <w:rPr>
          <w:spacing w:val="40"/>
          <w:sz w:val="24"/>
        </w:rPr>
        <w:t xml:space="preserve"> </w:t>
      </w:r>
      <w:r>
        <w:rPr>
          <w:sz w:val="24"/>
        </w:rPr>
        <w:t>воспитания</w:t>
      </w:r>
      <w:r>
        <w:rPr>
          <w:spacing w:val="40"/>
          <w:sz w:val="24"/>
        </w:rPr>
        <w:t xml:space="preserve"> </w:t>
      </w:r>
      <w:r>
        <w:rPr>
          <w:sz w:val="24"/>
        </w:rPr>
        <w:t>–</w:t>
      </w:r>
      <w:r>
        <w:rPr>
          <w:spacing w:val="40"/>
          <w:sz w:val="24"/>
        </w:rPr>
        <w:t xml:space="preserve"> </w:t>
      </w:r>
      <w:r>
        <w:rPr>
          <w:sz w:val="24"/>
        </w:rPr>
        <w:t>формирование</w:t>
      </w:r>
      <w:r>
        <w:rPr>
          <w:spacing w:val="40"/>
          <w:sz w:val="24"/>
        </w:rPr>
        <w:t xml:space="preserve"> </w:t>
      </w:r>
      <w:r>
        <w:rPr>
          <w:sz w:val="24"/>
        </w:rPr>
        <w:t>ценностного отношения детей к семье, другому человеку, развитие дружелюбия, умения находить общий язык с другими людьми.</w:t>
      </w:r>
    </w:p>
    <w:p w14:paraId="00E38D66">
      <w:pPr>
        <w:pStyle w:val="11"/>
        <w:numPr>
          <w:ilvl w:val="0"/>
          <w:numId w:val="103"/>
        </w:numPr>
        <w:tabs>
          <w:tab w:val="left" w:pos="1167"/>
        </w:tabs>
        <w:spacing w:before="3" w:after="0" w:line="264" w:lineRule="auto"/>
        <w:ind w:left="141" w:right="147" w:firstLine="708"/>
        <w:jc w:val="both"/>
        <w:rPr>
          <w:sz w:val="24"/>
        </w:rPr>
      </w:pPr>
      <w:r>
        <w:rPr>
          <w:sz w:val="24"/>
        </w:rPr>
        <w:t>Ценности – семья, дружба, человек и сотрудничество лежат в основе социального направления воспитания.</w:t>
      </w:r>
    </w:p>
    <w:p w14:paraId="5A320F1D">
      <w:pPr>
        <w:pStyle w:val="11"/>
        <w:numPr>
          <w:ilvl w:val="0"/>
          <w:numId w:val="103"/>
        </w:numPr>
        <w:tabs>
          <w:tab w:val="left" w:pos="1171"/>
        </w:tabs>
        <w:spacing w:before="15" w:after="0" w:line="273" w:lineRule="auto"/>
        <w:ind w:left="141" w:right="136" w:firstLine="708"/>
        <w:jc w:val="both"/>
        <w:rPr>
          <w:sz w:val="24"/>
        </w:rPr>
      </w:pPr>
      <w:r>
        <w:rPr>
          <w:sz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w:t>
      </w:r>
      <w:r>
        <w:rPr>
          <w:spacing w:val="-1"/>
          <w:sz w:val="24"/>
        </w:rPr>
        <w:t xml:space="preserve"> </w:t>
      </w:r>
      <w:r>
        <w:rPr>
          <w:sz w:val="24"/>
        </w:rPr>
        <w:t>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67F83EF4">
      <w:pPr>
        <w:pStyle w:val="11"/>
        <w:numPr>
          <w:ilvl w:val="0"/>
          <w:numId w:val="103"/>
        </w:numPr>
        <w:tabs>
          <w:tab w:val="left" w:pos="1176"/>
        </w:tabs>
        <w:spacing w:before="1" w:after="0" w:line="240" w:lineRule="auto"/>
        <w:ind w:left="1176" w:right="0" w:hanging="327"/>
        <w:jc w:val="both"/>
        <w:rPr>
          <w:sz w:val="24"/>
        </w:rPr>
      </w:pPr>
      <w:r>
        <w:rPr>
          <w:sz w:val="24"/>
        </w:rPr>
        <w:t>Важной</w:t>
      </w:r>
      <w:r>
        <w:rPr>
          <w:spacing w:val="58"/>
          <w:sz w:val="24"/>
        </w:rPr>
        <w:t xml:space="preserve">  </w:t>
      </w:r>
      <w:r>
        <w:rPr>
          <w:sz w:val="24"/>
        </w:rPr>
        <w:t>составляющей</w:t>
      </w:r>
      <w:r>
        <w:rPr>
          <w:spacing w:val="57"/>
          <w:sz w:val="24"/>
        </w:rPr>
        <w:t xml:space="preserve">  </w:t>
      </w:r>
      <w:r>
        <w:rPr>
          <w:sz w:val="24"/>
        </w:rPr>
        <w:t>социального</w:t>
      </w:r>
      <w:r>
        <w:rPr>
          <w:spacing w:val="58"/>
          <w:sz w:val="24"/>
        </w:rPr>
        <w:t xml:space="preserve">  </w:t>
      </w:r>
      <w:r>
        <w:rPr>
          <w:sz w:val="24"/>
        </w:rPr>
        <w:t>воспитания</w:t>
      </w:r>
      <w:r>
        <w:rPr>
          <w:spacing w:val="57"/>
          <w:sz w:val="24"/>
        </w:rPr>
        <w:t xml:space="preserve">  </w:t>
      </w:r>
      <w:r>
        <w:rPr>
          <w:sz w:val="24"/>
        </w:rPr>
        <w:t>является</w:t>
      </w:r>
      <w:r>
        <w:rPr>
          <w:spacing w:val="57"/>
          <w:sz w:val="24"/>
        </w:rPr>
        <w:t xml:space="preserve">  </w:t>
      </w:r>
      <w:r>
        <w:rPr>
          <w:sz w:val="24"/>
        </w:rPr>
        <w:t>освоение</w:t>
      </w:r>
      <w:r>
        <w:rPr>
          <w:spacing w:val="57"/>
          <w:sz w:val="24"/>
        </w:rPr>
        <w:t xml:space="preserve">  </w:t>
      </w:r>
      <w:r>
        <w:rPr>
          <w:spacing w:val="-2"/>
          <w:sz w:val="24"/>
        </w:rPr>
        <w:t>ребёнком</w:t>
      </w:r>
    </w:p>
    <w:p w14:paraId="2C751CBB">
      <w:pPr>
        <w:pStyle w:val="11"/>
        <w:spacing w:after="0" w:line="240" w:lineRule="auto"/>
        <w:jc w:val="both"/>
        <w:rPr>
          <w:sz w:val="24"/>
        </w:rPr>
        <w:sectPr>
          <w:headerReference r:id="rId283" w:type="default"/>
          <w:footerReference r:id="rId284" w:type="default"/>
          <w:pgSz w:w="12000" w:h="16970"/>
          <w:pgMar w:top="1000" w:right="708" w:bottom="280" w:left="992" w:header="254" w:footer="0" w:gutter="0"/>
          <w:cols w:space="720" w:num="1"/>
        </w:sectPr>
      </w:pPr>
    </w:p>
    <w:p w14:paraId="3AD63A3F">
      <w:pPr>
        <w:pStyle w:val="8"/>
        <w:spacing w:before="119" w:line="276" w:lineRule="auto"/>
        <w:ind w:right="139"/>
      </w:pPr>
      <w:r>
        <w:t>моральных ценностей, формирование у</w:t>
      </w:r>
      <w:r>
        <w:rPr>
          <w:spacing w:val="-3"/>
        </w:rPr>
        <w:t xml:space="preserve"> </w:t>
      </w:r>
      <w:r>
        <w:t>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w:t>
      </w:r>
      <w:r>
        <w:rPr>
          <w:spacing w:val="-2"/>
        </w:rPr>
        <w:t xml:space="preserve"> </w:t>
      </w:r>
      <w:r>
        <w:t>человеку,</w:t>
      </w:r>
      <w:r>
        <w:rPr>
          <w:spacing w:val="-2"/>
        </w:rPr>
        <w:t xml:space="preserve"> </w:t>
      </w:r>
      <w:r>
        <w:t>к</w:t>
      </w:r>
      <w:r>
        <w:rPr>
          <w:spacing w:val="-2"/>
        </w:rPr>
        <w:t xml:space="preserve"> </w:t>
      </w:r>
      <w:r>
        <w:t>законам</w:t>
      </w:r>
      <w:r>
        <w:rPr>
          <w:spacing w:val="-3"/>
        </w:rPr>
        <w:t xml:space="preserve"> </w:t>
      </w:r>
      <w:r>
        <w:t>человеческого общества. Конкретные</w:t>
      </w:r>
      <w:r>
        <w:rPr>
          <w:spacing w:val="-4"/>
        </w:rPr>
        <w:t xml:space="preserve"> </w:t>
      </w:r>
      <w:r>
        <w:t>представления</w:t>
      </w:r>
      <w:r>
        <w:rPr>
          <w:spacing w:val="-2"/>
        </w:rPr>
        <w:t xml:space="preserve"> </w:t>
      </w:r>
      <w:r>
        <w:t>о</w:t>
      </w:r>
      <w:r>
        <w:rPr>
          <w:spacing w:val="-4"/>
        </w:rPr>
        <w:t xml:space="preserve"> </w:t>
      </w:r>
      <w:r>
        <w:t>культуре</w:t>
      </w:r>
      <w:r>
        <w:rPr>
          <w:spacing w:val="-3"/>
        </w:rPr>
        <w:t xml:space="preserve"> </w:t>
      </w:r>
      <w:r>
        <w:t>поведения усваиваются ребёнком</w:t>
      </w:r>
      <w:r>
        <w:rPr>
          <w:spacing w:val="-1"/>
        </w:rPr>
        <w:t xml:space="preserve"> </w:t>
      </w:r>
      <w:r>
        <w:t>вместе</w:t>
      </w:r>
      <w:r>
        <w:rPr>
          <w:spacing w:val="-1"/>
        </w:rPr>
        <w:t xml:space="preserve"> </w:t>
      </w:r>
      <w:r>
        <w:t>с</w:t>
      </w:r>
      <w:r>
        <w:rPr>
          <w:spacing w:val="-1"/>
        </w:rPr>
        <w:t xml:space="preserve"> </w:t>
      </w:r>
      <w:r>
        <w:t>опытом поведения, с</w:t>
      </w:r>
      <w:r>
        <w:rPr>
          <w:spacing w:val="-1"/>
        </w:rPr>
        <w:t xml:space="preserve"> </w:t>
      </w:r>
      <w:r>
        <w:t>накоплением</w:t>
      </w:r>
      <w:r>
        <w:rPr>
          <w:spacing w:val="-1"/>
        </w:rPr>
        <w:t xml:space="preserve"> </w:t>
      </w:r>
      <w:r>
        <w:t>нравственных представлений, формированием навыка культурного поведения.</w:t>
      </w:r>
    </w:p>
    <w:p w14:paraId="0D5E06A7">
      <w:pPr>
        <w:pStyle w:val="4"/>
        <w:spacing w:before="7"/>
        <w:jc w:val="left"/>
      </w:pPr>
      <w:r>
        <w:t>Познавательное</w:t>
      </w:r>
      <w:r>
        <w:rPr>
          <w:spacing w:val="-9"/>
        </w:rPr>
        <w:t xml:space="preserve"> </w:t>
      </w:r>
      <w:r>
        <w:t>направление</w:t>
      </w:r>
      <w:r>
        <w:rPr>
          <w:spacing w:val="-8"/>
        </w:rPr>
        <w:t xml:space="preserve"> </w:t>
      </w:r>
      <w:r>
        <w:rPr>
          <w:spacing w:val="-2"/>
        </w:rPr>
        <w:t>воспитания.</w:t>
      </w:r>
    </w:p>
    <w:p w14:paraId="45CF347C">
      <w:pPr>
        <w:pStyle w:val="11"/>
        <w:numPr>
          <w:ilvl w:val="0"/>
          <w:numId w:val="104"/>
        </w:numPr>
        <w:tabs>
          <w:tab w:val="left" w:pos="1272"/>
        </w:tabs>
        <w:spacing w:before="35" w:after="0" w:line="240" w:lineRule="auto"/>
        <w:ind w:left="1272" w:right="0" w:hanging="423"/>
        <w:jc w:val="left"/>
        <w:rPr>
          <w:sz w:val="24"/>
        </w:rPr>
      </w:pPr>
      <w:r>
        <w:rPr>
          <w:sz w:val="24"/>
        </w:rPr>
        <w:t>Цель</w:t>
      </w:r>
      <w:r>
        <w:rPr>
          <w:spacing w:val="-5"/>
          <w:sz w:val="24"/>
        </w:rPr>
        <w:t xml:space="preserve"> </w:t>
      </w:r>
      <w:r>
        <w:rPr>
          <w:sz w:val="24"/>
        </w:rPr>
        <w:t>познавательного</w:t>
      </w:r>
      <w:r>
        <w:rPr>
          <w:spacing w:val="-7"/>
          <w:sz w:val="24"/>
        </w:rPr>
        <w:t xml:space="preserve"> </w:t>
      </w:r>
      <w:r>
        <w:rPr>
          <w:sz w:val="24"/>
        </w:rPr>
        <w:t>направления</w:t>
      </w:r>
      <w:r>
        <w:rPr>
          <w:spacing w:val="-4"/>
          <w:sz w:val="24"/>
        </w:rPr>
        <w:t xml:space="preserve"> </w:t>
      </w:r>
      <w:r>
        <w:rPr>
          <w:sz w:val="24"/>
        </w:rPr>
        <w:t>воспитания</w:t>
      </w:r>
      <w:r>
        <w:rPr>
          <w:spacing w:val="-3"/>
          <w:sz w:val="24"/>
        </w:rPr>
        <w:t xml:space="preserve"> </w:t>
      </w:r>
      <w:r>
        <w:rPr>
          <w:sz w:val="24"/>
        </w:rPr>
        <w:t>–</w:t>
      </w:r>
      <w:r>
        <w:rPr>
          <w:spacing w:val="-4"/>
          <w:sz w:val="24"/>
        </w:rPr>
        <w:t xml:space="preserve"> </w:t>
      </w:r>
      <w:r>
        <w:rPr>
          <w:sz w:val="24"/>
        </w:rPr>
        <w:t>формирование</w:t>
      </w:r>
      <w:r>
        <w:rPr>
          <w:spacing w:val="-5"/>
          <w:sz w:val="24"/>
        </w:rPr>
        <w:t xml:space="preserve"> </w:t>
      </w:r>
      <w:r>
        <w:rPr>
          <w:sz w:val="24"/>
        </w:rPr>
        <w:t>ценности</w:t>
      </w:r>
      <w:r>
        <w:rPr>
          <w:spacing w:val="-3"/>
          <w:sz w:val="24"/>
        </w:rPr>
        <w:t xml:space="preserve"> </w:t>
      </w:r>
      <w:r>
        <w:rPr>
          <w:spacing w:val="-2"/>
          <w:sz w:val="24"/>
        </w:rPr>
        <w:t>познания.</w:t>
      </w:r>
    </w:p>
    <w:p w14:paraId="7F74152B">
      <w:pPr>
        <w:pStyle w:val="11"/>
        <w:numPr>
          <w:ilvl w:val="0"/>
          <w:numId w:val="104"/>
        </w:numPr>
        <w:tabs>
          <w:tab w:val="left" w:pos="1167"/>
        </w:tabs>
        <w:spacing w:before="33" w:after="0" w:line="240" w:lineRule="auto"/>
        <w:ind w:left="1167" w:right="0" w:hanging="318"/>
        <w:jc w:val="left"/>
        <w:rPr>
          <w:sz w:val="24"/>
        </w:rPr>
      </w:pPr>
      <w:r>
        <w:rPr>
          <w:sz w:val="24"/>
        </w:rPr>
        <w:t>Ценность</w:t>
      </w:r>
      <w:r>
        <w:rPr>
          <w:spacing w:val="-5"/>
          <w:sz w:val="24"/>
        </w:rPr>
        <w:t xml:space="preserve"> </w:t>
      </w:r>
      <w:r>
        <w:rPr>
          <w:sz w:val="24"/>
        </w:rPr>
        <w:t>–</w:t>
      </w:r>
      <w:r>
        <w:rPr>
          <w:spacing w:val="-3"/>
          <w:sz w:val="24"/>
        </w:rPr>
        <w:t xml:space="preserve"> </w:t>
      </w:r>
      <w:r>
        <w:rPr>
          <w:sz w:val="24"/>
        </w:rPr>
        <w:t>познание</w:t>
      </w:r>
      <w:r>
        <w:rPr>
          <w:spacing w:val="-4"/>
          <w:sz w:val="24"/>
        </w:rPr>
        <w:t xml:space="preserve"> </w:t>
      </w:r>
      <w:r>
        <w:rPr>
          <w:sz w:val="24"/>
        </w:rPr>
        <w:t>лежит</w:t>
      </w:r>
      <w:r>
        <w:rPr>
          <w:spacing w:val="-3"/>
          <w:sz w:val="24"/>
        </w:rPr>
        <w:t xml:space="preserve"> </w:t>
      </w:r>
      <w:r>
        <w:rPr>
          <w:sz w:val="24"/>
        </w:rPr>
        <w:t>в</w:t>
      </w:r>
      <w:r>
        <w:rPr>
          <w:spacing w:val="-4"/>
          <w:sz w:val="24"/>
        </w:rPr>
        <w:t xml:space="preserve"> </w:t>
      </w:r>
      <w:r>
        <w:rPr>
          <w:sz w:val="24"/>
        </w:rPr>
        <w:t>основе</w:t>
      </w:r>
      <w:r>
        <w:rPr>
          <w:spacing w:val="-5"/>
          <w:sz w:val="24"/>
        </w:rPr>
        <w:t xml:space="preserve"> </w:t>
      </w:r>
      <w:r>
        <w:rPr>
          <w:sz w:val="24"/>
        </w:rPr>
        <w:t>познавательного</w:t>
      </w:r>
      <w:r>
        <w:rPr>
          <w:spacing w:val="-3"/>
          <w:sz w:val="24"/>
        </w:rPr>
        <w:t xml:space="preserve"> </w:t>
      </w:r>
      <w:r>
        <w:rPr>
          <w:sz w:val="24"/>
        </w:rPr>
        <w:t>направления</w:t>
      </w:r>
      <w:r>
        <w:rPr>
          <w:spacing w:val="-3"/>
          <w:sz w:val="24"/>
        </w:rPr>
        <w:t xml:space="preserve"> </w:t>
      </w:r>
      <w:r>
        <w:rPr>
          <w:spacing w:val="-2"/>
          <w:sz w:val="24"/>
        </w:rPr>
        <w:t>воспитания.</w:t>
      </w:r>
    </w:p>
    <w:p w14:paraId="23CAA5FB">
      <w:pPr>
        <w:pStyle w:val="11"/>
        <w:numPr>
          <w:ilvl w:val="0"/>
          <w:numId w:val="104"/>
        </w:numPr>
        <w:tabs>
          <w:tab w:val="left" w:pos="1176"/>
        </w:tabs>
        <w:spacing w:before="33" w:after="0" w:line="273" w:lineRule="auto"/>
        <w:ind w:left="141" w:right="141" w:firstLine="708"/>
        <w:jc w:val="both"/>
        <w:rPr>
          <w:sz w:val="24"/>
        </w:rPr>
      </w:pPr>
      <w:r>
        <w:rPr>
          <w:sz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2687AEF7">
      <w:pPr>
        <w:pStyle w:val="11"/>
        <w:numPr>
          <w:ilvl w:val="0"/>
          <w:numId w:val="104"/>
        </w:numPr>
        <w:tabs>
          <w:tab w:val="left" w:pos="1176"/>
        </w:tabs>
        <w:spacing w:before="0" w:after="0" w:line="271" w:lineRule="auto"/>
        <w:ind w:left="141" w:right="146" w:firstLine="708"/>
        <w:jc w:val="both"/>
        <w:rPr>
          <w:sz w:val="24"/>
        </w:rPr>
      </w:pPr>
      <w:r>
        <w:rPr>
          <w:sz w:val="24"/>
        </w:rPr>
        <w:t>Значимым является воспитание у ребёнка стремления к истине, становление</w:t>
      </w:r>
      <w:r>
        <w:rPr>
          <w:spacing w:val="40"/>
          <w:sz w:val="24"/>
        </w:rPr>
        <w:t xml:space="preserve"> </w:t>
      </w:r>
      <w:r>
        <w:rPr>
          <w:sz w:val="24"/>
        </w:rPr>
        <w:t>целостной картины мира, в которой интегрировано ценностное, эмоционально окрашенное отношение к миру, людям, природе, деятельности человека.</w:t>
      </w:r>
    </w:p>
    <w:p w14:paraId="3DD727E2">
      <w:pPr>
        <w:pStyle w:val="4"/>
        <w:spacing w:before="7"/>
      </w:pPr>
      <w:r>
        <w:t>Физическое</w:t>
      </w:r>
      <w:r>
        <w:rPr>
          <w:spacing w:val="-7"/>
        </w:rPr>
        <w:t xml:space="preserve"> </w:t>
      </w:r>
      <w:r>
        <w:t>и</w:t>
      </w:r>
      <w:r>
        <w:rPr>
          <w:spacing w:val="-4"/>
        </w:rPr>
        <w:t xml:space="preserve"> </w:t>
      </w:r>
      <w:r>
        <w:t>оздоровительное</w:t>
      </w:r>
      <w:r>
        <w:rPr>
          <w:spacing w:val="-5"/>
        </w:rPr>
        <w:t xml:space="preserve"> </w:t>
      </w:r>
      <w:r>
        <w:t>направление</w:t>
      </w:r>
      <w:r>
        <w:rPr>
          <w:spacing w:val="-7"/>
        </w:rPr>
        <w:t xml:space="preserve"> </w:t>
      </w:r>
      <w:r>
        <w:rPr>
          <w:spacing w:val="-2"/>
        </w:rPr>
        <w:t>воспитания.</w:t>
      </w:r>
    </w:p>
    <w:p w14:paraId="65D64CEB">
      <w:pPr>
        <w:pStyle w:val="11"/>
        <w:numPr>
          <w:ilvl w:val="0"/>
          <w:numId w:val="105"/>
        </w:numPr>
        <w:tabs>
          <w:tab w:val="left" w:pos="1167"/>
        </w:tabs>
        <w:spacing w:before="35" w:after="0" w:line="266" w:lineRule="auto"/>
        <w:ind w:left="141" w:right="141" w:firstLine="708"/>
        <w:jc w:val="both"/>
        <w:rPr>
          <w:sz w:val="24"/>
        </w:rPr>
      </w:pPr>
      <w:r>
        <w:rPr>
          <w:sz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59330130">
      <w:pPr>
        <w:pStyle w:val="8"/>
        <w:spacing w:before="10"/>
        <w:ind w:left="849"/>
      </w:pPr>
      <w:r>
        <w:t>гигиеническими</w:t>
      </w:r>
      <w:r>
        <w:rPr>
          <w:spacing w:val="-5"/>
        </w:rPr>
        <w:t xml:space="preserve"> </w:t>
      </w:r>
      <w:r>
        <w:t>навыками</w:t>
      </w:r>
      <w:r>
        <w:rPr>
          <w:spacing w:val="-5"/>
        </w:rPr>
        <w:t xml:space="preserve"> </w:t>
      </w:r>
      <w:r>
        <w:t>и</w:t>
      </w:r>
      <w:r>
        <w:rPr>
          <w:spacing w:val="-5"/>
        </w:rPr>
        <w:t xml:space="preserve"> </w:t>
      </w:r>
      <w:r>
        <w:t>правилами</w:t>
      </w:r>
      <w:r>
        <w:rPr>
          <w:spacing w:val="-5"/>
        </w:rPr>
        <w:t xml:space="preserve"> </w:t>
      </w:r>
      <w:r>
        <w:rPr>
          <w:spacing w:val="-2"/>
        </w:rPr>
        <w:t>безопасности.</w:t>
      </w:r>
    </w:p>
    <w:p w14:paraId="66AE48F7">
      <w:pPr>
        <w:pStyle w:val="11"/>
        <w:numPr>
          <w:ilvl w:val="0"/>
          <w:numId w:val="105"/>
        </w:numPr>
        <w:tabs>
          <w:tab w:val="left" w:pos="1157"/>
        </w:tabs>
        <w:spacing w:before="40" w:after="0" w:line="266" w:lineRule="auto"/>
        <w:ind w:left="141" w:right="146" w:firstLine="708"/>
        <w:jc w:val="both"/>
        <w:rPr>
          <w:sz w:val="24"/>
        </w:rPr>
      </w:pPr>
      <w:r>
        <w:rPr>
          <w:sz w:val="24"/>
        </w:rPr>
        <w:t>Ценности - жизнь и здоровье лежит в основе физического и оздоровительного направления воспитания.</w:t>
      </w:r>
    </w:p>
    <w:p w14:paraId="61F92ECD">
      <w:pPr>
        <w:pStyle w:val="11"/>
        <w:numPr>
          <w:ilvl w:val="0"/>
          <w:numId w:val="105"/>
        </w:numPr>
        <w:tabs>
          <w:tab w:val="left" w:pos="1171"/>
        </w:tabs>
        <w:spacing w:before="8" w:after="0" w:line="273" w:lineRule="auto"/>
        <w:ind w:left="141" w:right="147" w:firstLine="708"/>
        <w:jc w:val="both"/>
        <w:rPr>
          <w:sz w:val="24"/>
        </w:rPr>
      </w:pPr>
      <w:r>
        <w:rPr>
          <w:sz w:val="24"/>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w:t>
      </w:r>
      <w:r>
        <w:rPr>
          <w:spacing w:val="-2"/>
          <w:sz w:val="24"/>
        </w:rPr>
        <w:t>человека.</w:t>
      </w:r>
    </w:p>
    <w:p w14:paraId="71B9979F">
      <w:pPr>
        <w:pStyle w:val="4"/>
        <w:spacing w:before="3"/>
      </w:pPr>
      <w:r>
        <w:t>Трудовое</w:t>
      </w:r>
      <w:r>
        <w:rPr>
          <w:spacing w:val="-5"/>
        </w:rPr>
        <w:t xml:space="preserve"> </w:t>
      </w:r>
      <w:r>
        <w:t>направление</w:t>
      </w:r>
      <w:r>
        <w:rPr>
          <w:spacing w:val="-4"/>
        </w:rPr>
        <w:t xml:space="preserve"> </w:t>
      </w:r>
      <w:r>
        <w:rPr>
          <w:spacing w:val="-2"/>
        </w:rPr>
        <w:t>воспитания.</w:t>
      </w:r>
    </w:p>
    <w:p w14:paraId="1DEE8501">
      <w:pPr>
        <w:pStyle w:val="11"/>
        <w:numPr>
          <w:ilvl w:val="0"/>
          <w:numId w:val="106"/>
        </w:numPr>
        <w:tabs>
          <w:tab w:val="left" w:pos="1167"/>
        </w:tabs>
        <w:spacing w:before="35" w:after="0" w:line="266" w:lineRule="auto"/>
        <w:ind w:left="141" w:right="148" w:firstLine="708"/>
        <w:jc w:val="both"/>
        <w:rPr>
          <w:sz w:val="24"/>
        </w:rPr>
      </w:pPr>
      <w:r>
        <w:rPr>
          <w:sz w:val="24"/>
        </w:rPr>
        <w:t>Цель трудового воспитания - формирование ценностного отношения детей к труду, трудолюбию и приобщение ребёнка к труду.</w:t>
      </w:r>
    </w:p>
    <w:p w14:paraId="3AC6B05A">
      <w:pPr>
        <w:pStyle w:val="11"/>
        <w:numPr>
          <w:ilvl w:val="0"/>
          <w:numId w:val="106"/>
        </w:numPr>
        <w:tabs>
          <w:tab w:val="left" w:pos="1176"/>
        </w:tabs>
        <w:spacing w:before="9" w:after="0" w:line="240" w:lineRule="auto"/>
        <w:ind w:left="1176" w:right="0" w:hanging="327"/>
        <w:jc w:val="both"/>
        <w:rPr>
          <w:sz w:val="24"/>
        </w:rPr>
      </w:pPr>
      <w:r>
        <w:rPr>
          <w:sz w:val="24"/>
        </w:rPr>
        <w:t>Ценность</w:t>
      </w:r>
      <w:r>
        <w:rPr>
          <w:spacing w:val="-2"/>
          <w:sz w:val="24"/>
        </w:rPr>
        <w:t xml:space="preserve"> </w:t>
      </w:r>
      <w:r>
        <w:rPr>
          <w:sz w:val="24"/>
        </w:rPr>
        <w:t>–</w:t>
      </w:r>
      <w:r>
        <w:rPr>
          <w:spacing w:val="-2"/>
          <w:sz w:val="24"/>
        </w:rPr>
        <w:t xml:space="preserve"> </w:t>
      </w:r>
      <w:r>
        <w:rPr>
          <w:sz w:val="24"/>
        </w:rPr>
        <w:t>труд</w:t>
      </w:r>
      <w:r>
        <w:rPr>
          <w:spacing w:val="-2"/>
          <w:sz w:val="24"/>
        </w:rPr>
        <w:t xml:space="preserve"> </w:t>
      </w:r>
      <w:r>
        <w:rPr>
          <w:sz w:val="24"/>
        </w:rPr>
        <w:t>лежит в</w:t>
      </w:r>
      <w:r>
        <w:rPr>
          <w:spacing w:val="-3"/>
          <w:sz w:val="24"/>
        </w:rPr>
        <w:t xml:space="preserve"> </w:t>
      </w:r>
      <w:r>
        <w:rPr>
          <w:sz w:val="24"/>
        </w:rPr>
        <w:t>основе</w:t>
      </w:r>
      <w:r>
        <w:rPr>
          <w:spacing w:val="-4"/>
          <w:sz w:val="24"/>
        </w:rPr>
        <w:t xml:space="preserve"> </w:t>
      </w:r>
      <w:r>
        <w:rPr>
          <w:sz w:val="24"/>
        </w:rPr>
        <w:t>трудового</w:t>
      </w:r>
      <w:r>
        <w:rPr>
          <w:spacing w:val="-2"/>
          <w:sz w:val="24"/>
        </w:rPr>
        <w:t xml:space="preserve"> </w:t>
      </w:r>
      <w:r>
        <w:rPr>
          <w:sz w:val="24"/>
        </w:rPr>
        <w:t>направления</w:t>
      </w:r>
      <w:r>
        <w:rPr>
          <w:spacing w:val="-2"/>
          <w:sz w:val="24"/>
        </w:rPr>
        <w:t xml:space="preserve"> воспитания.</w:t>
      </w:r>
    </w:p>
    <w:p w14:paraId="4B63C306">
      <w:pPr>
        <w:pStyle w:val="11"/>
        <w:numPr>
          <w:ilvl w:val="0"/>
          <w:numId w:val="106"/>
        </w:numPr>
        <w:tabs>
          <w:tab w:val="left" w:pos="1171"/>
        </w:tabs>
        <w:spacing w:before="33" w:after="0" w:line="273" w:lineRule="auto"/>
        <w:ind w:left="141" w:right="143" w:firstLine="708"/>
        <w:jc w:val="both"/>
        <w:rPr>
          <w:sz w:val="24"/>
        </w:rPr>
      </w:pPr>
      <w:r>
        <w:rPr>
          <w:sz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7F3CBCB0">
      <w:pPr>
        <w:pStyle w:val="4"/>
        <w:spacing w:before="7"/>
      </w:pPr>
      <w:r>
        <w:t>Эстетическое</w:t>
      </w:r>
      <w:r>
        <w:rPr>
          <w:spacing w:val="-4"/>
        </w:rPr>
        <w:t xml:space="preserve"> </w:t>
      </w:r>
      <w:r>
        <w:t>направление</w:t>
      </w:r>
      <w:r>
        <w:rPr>
          <w:spacing w:val="-4"/>
        </w:rPr>
        <w:t xml:space="preserve"> </w:t>
      </w:r>
      <w:r>
        <w:rPr>
          <w:spacing w:val="-2"/>
        </w:rPr>
        <w:t>воспитания.</w:t>
      </w:r>
    </w:p>
    <w:p w14:paraId="24558635">
      <w:pPr>
        <w:pStyle w:val="11"/>
        <w:numPr>
          <w:ilvl w:val="0"/>
          <w:numId w:val="107"/>
        </w:numPr>
        <w:tabs>
          <w:tab w:val="left" w:pos="1167"/>
        </w:tabs>
        <w:spacing w:before="36" w:after="0" w:line="266" w:lineRule="auto"/>
        <w:ind w:left="141" w:right="143" w:firstLine="708"/>
        <w:jc w:val="both"/>
        <w:rPr>
          <w:sz w:val="24"/>
        </w:rPr>
      </w:pPr>
      <w:r>
        <w:rPr>
          <w:sz w:val="24"/>
        </w:rPr>
        <w:t>Цель эстетического направления воспитания – способствовать становлению у ребёнка ценностного отношения к красоте.</w:t>
      </w:r>
    </w:p>
    <w:p w14:paraId="361B2688">
      <w:pPr>
        <w:pStyle w:val="11"/>
        <w:numPr>
          <w:ilvl w:val="0"/>
          <w:numId w:val="107"/>
        </w:numPr>
        <w:tabs>
          <w:tab w:val="left" w:pos="1162"/>
        </w:tabs>
        <w:spacing w:before="8" w:after="0" w:line="240" w:lineRule="auto"/>
        <w:ind w:left="1162" w:right="0" w:hanging="313"/>
        <w:jc w:val="both"/>
        <w:rPr>
          <w:sz w:val="24"/>
        </w:rPr>
      </w:pPr>
      <w:r>
        <w:rPr>
          <w:sz w:val="24"/>
        </w:rPr>
        <w:t>Ценности</w:t>
      </w:r>
      <w:r>
        <w:rPr>
          <w:spacing w:val="-2"/>
          <w:sz w:val="24"/>
        </w:rPr>
        <w:t xml:space="preserve"> </w:t>
      </w:r>
      <w:r>
        <w:rPr>
          <w:sz w:val="24"/>
        </w:rPr>
        <w:t>–</w:t>
      </w:r>
      <w:r>
        <w:rPr>
          <w:spacing w:val="-2"/>
          <w:sz w:val="24"/>
        </w:rPr>
        <w:t xml:space="preserve"> </w:t>
      </w:r>
      <w:r>
        <w:rPr>
          <w:sz w:val="24"/>
        </w:rPr>
        <w:t>культура,</w:t>
      </w:r>
      <w:r>
        <w:rPr>
          <w:spacing w:val="-3"/>
          <w:sz w:val="24"/>
        </w:rPr>
        <w:t xml:space="preserve"> </w:t>
      </w:r>
      <w:r>
        <w:rPr>
          <w:sz w:val="24"/>
        </w:rPr>
        <w:t>красота,</w:t>
      </w:r>
      <w:r>
        <w:rPr>
          <w:spacing w:val="-2"/>
          <w:sz w:val="24"/>
        </w:rPr>
        <w:t xml:space="preserve"> </w:t>
      </w:r>
      <w:r>
        <w:rPr>
          <w:sz w:val="24"/>
        </w:rPr>
        <w:t>лежат</w:t>
      </w:r>
      <w:r>
        <w:rPr>
          <w:spacing w:val="-2"/>
          <w:sz w:val="24"/>
        </w:rPr>
        <w:t xml:space="preserve"> </w:t>
      </w:r>
      <w:r>
        <w:rPr>
          <w:sz w:val="24"/>
        </w:rPr>
        <w:t>в</w:t>
      </w:r>
      <w:r>
        <w:rPr>
          <w:spacing w:val="-3"/>
          <w:sz w:val="24"/>
        </w:rPr>
        <w:t xml:space="preserve"> </w:t>
      </w:r>
      <w:r>
        <w:rPr>
          <w:sz w:val="24"/>
        </w:rPr>
        <w:t>основе</w:t>
      </w:r>
      <w:r>
        <w:rPr>
          <w:spacing w:val="-3"/>
          <w:sz w:val="24"/>
        </w:rPr>
        <w:t xml:space="preserve"> </w:t>
      </w:r>
      <w:r>
        <w:rPr>
          <w:sz w:val="24"/>
        </w:rPr>
        <w:t>эстетического</w:t>
      </w:r>
      <w:r>
        <w:rPr>
          <w:spacing w:val="-2"/>
          <w:sz w:val="24"/>
        </w:rPr>
        <w:t xml:space="preserve"> </w:t>
      </w:r>
      <w:r>
        <w:rPr>
          <w:sz w:val="24"/>
        </w:rPr>
        <w:t>направления</w:t>
      </w:r>
      <w:r>
        <w:rPr>
          <w:spacing w:val="-2"/>
          <w:sz w:val="24"/>
        </w:rPr>
        <w:t xml:space="preserve"> воспитания.</w:t>
      </w:r>
    </w:p>
    <w:p w14:paraId="34C302FD">
      <w:pPr>
        <w:pStyle w:val="11"/>
        <w:numPr>
          <w:ilvl w:val="0"/>
          <w:numId w:val="107"/>
        </w:numPr>
        <w:tabs>
          <w:tab w:val="left" w:pos="1176"/>
        </w:tabs>
        <w:spacing w:before="33" w:after="0" w:line="271" w:lineRule="auto"/>
        <w:ind w:left="141" w:right="147" w:firstLine="708"/>
        <w:jc w:val="both"/>
        <w:rPr>
          <w:sz w:val="24"/>
        </w:rPr>
      </w:pPr>
      <w:r>
        <w:rPr>
          <w:sz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w:t>
      </w:r>
      <w:r>
        <w:rPr>
          <w:spacing w:val="40"/>
          <w:sz w:val="24"/>
        </w:rPr>
        <w:t xml:space="preserve"> </w:t>
      </w:r>
      <w:r>
        <w:rPr>
          <w:sz w:val="24"/>
        </w:rPr>
        <w:t>творить.</w:t>
      </w:r>
      <w:r>
        <w:rPr>
          <w:spacing w:val="40"/>
          <w:sz w:val="24"/>
        </w:rPr>
        <w:t xml:space="preserve"> </w:t>
      </w:r>
      <w:r>
        <w:rPr>
          <w:sz w:val="24"/>
        </w:rPr>
        <w:t>Эстетическое</w:t>
      </w:r>
      <w:r>
        <w:rPr>
          <w:spacing w:val="40"/>
          <w:sz w:val="24"/>
        </w:rPr>
        <w:t xml:space="preserve"> </w:t>
      </w:r>
      <w:r>
        <w:rPr>
          <w:sz w:val="24"/>
        </w:rPr>
        <w:t>воспитание</w:t>
      </w:r>
      <w:r>
        <w:rPr>
          <w:spacing w:val="40"/>
          <w:sz w:val="24"/>
        </w:rPr>
        <w:t xml:space="preserve"> </w:t>
      </w:r>
      <w:r>
        <w:rPr>
          <w:sz w:val="24"/>
        </w:rPr>
        <w:t>через</w:t>
      </w:r>
      <w:r>
        <w:rPr>
          <w:spacing w:val="40"/>
          <w:sz w:val="24"/>
        </w:rPr>
        <w:t xml:space="preserve"> </w:t>
      </w:r>
      <w:r>
        <w:rPr>
          <w:sz w:val="24"/>
        </w:rPr>
        <w:t>обогащение</w:t>
      </w:r>
      <w:r>
        <w:rPr>
          <w:spacing w:val="40"/>
          <w:sz w:val="24"/>
        </w:rPr>
        <w:t xml:space="preserve"> </w:t>
      </w:r>
      <w:r>
        <w:rPr>
          <w:sz w:val="24"/>
        </w:rPr>
        <w:t>чувственного</w:t>
      </w:r>
      <w:r>
        <w:rPr>
          <w:spacing w:val="40"/>
          <w:sz w:val="24"/>
        </w:rPr>
        <w:t xml:space="preserve"> </w:t>
      </w:r>
      <w:r>
        <w:rPr>
          <w:sz w:val="24"/>
        </w:rPr>
        <w:t>опыта</w:t>
      </w:r>
      <w:r>
        <w:rPr>
          <w:spacing w:val="40"/>
          <w:sz w:val="24"/>
        </w:rPr>
        <w:t xml:space="preserve"> </w:t>
      </w:r>
      <w:r>
        <w:rPr>
          <w:sz w:val="24"/>
        </w:rPr>
        <w:t>и</w:t>
      </w:r>
      <w:r>
        <w:rPr>
          <w:spacing w:val="40"/>
          <w:sz w:val="24"/>
        </w:rPr>
        <w:t xml:space="preserve"> </w:t>
      </w:r>
      <w:r>
        <w:rPr>
          <w:sz w:val="24"/>
        </w:rPr>
        <w:t>развитие</w:t>
      </w:r>
    </w:p>
    <w:p w14:paraId="4B0A08DF">
      <w:pPr>
        <w:pStyle w:val="11"/>
        <w:spacing w:after="0" w:line="271" w:lineRule="auto"/>
        <w:jc w:val="both"/>
        <w:rPr>
          <w:sz w:val="24"/>
        </w:rPr>
        <w:sectPr>
          <w:headerReference r:id="rId285" w:type="default"/>
          <w:footerReference r:id="rId286" w:type="default"/>
          <w:pgSz w:w="12000" w:h="16970"/>
          <w:pgMar w:top="1000" w:right="708" w:bottom="280" w:left="992" w:header="254" w:footer="0" w:gutter="0"/>
          <w:cols w:space="720" w:num="1"/>
        </w:sectPr>
      </w:pPr>
    </w:p>
    <w:p w14:paraId="446C9D53">
      <w:pPr>
        <w:pStyle w:val="8"/>
        <w:spacing w:before="119" w:line="276" w:lineRule="auto"/>
        <w:ind w:right="147"/>
      </w:pPr>
      <w:r>
        <w:t xml:space="preserve">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w:t>
      </w:r>
      <w:r>
        <w:rPr>
          <w:spacing w:val="-2"/>
        </w:rPr>
        <w:t>вкуса.</w:t>
      </w:r>
    </w:p>
    <w:p w14:paraId="032FD53D">
      <w:pPr>
        <w:pStyle w:val="8"/>
        <w:spacing w:before="48"/>
        <w:ind w:left="0"/>
        <w:jc w:val="left"/>
      </w:pPr>
    </w:p>
    <w:p w14:paraId="6B76ECAC">
      <w:pPr>
        <w:pStyle w:val="4"/>
      </w:pPr>
      <w:r>
        <w:t>Целевые</w:t>
      </w:r>
      <w:r>
        <w:rPr>
          <w:spacing w:val="-4"/>
        </w:rPr>
        <w:t xml:space="preserve"> </w:t>
      </w:r>
      <w:r>
        <w:t>ориентиры</w:t>
      </w:r>
      <w:r>
        <w:rPr>
          <w:spacing w:val="-1"/>
        </w:rPr>
        <w:t xml:space="preserve"> </w:t>
      </w:r>
      <w:r>
        <w:rPr>
          <w:spacing w:val="-2"/>
        </w:rPr>
        <w:t>воспитания.</w:t>
      </w:r>
    </w:p>
    <w:p w14:paraId="2408389A">
      <w:pPr>
        <w:pStyle w:val="11"/>
        <w:numPr>
          <w:ilvl w:val="0"/>
          <w:numId w:val="108"/>
        </w:numPr>
        <w:tabs>
          <w:tab w:val="left" w:pos="1167"/>
        </w:tabs>
        <w:spacing w:before="35" w:after="0" w:line="271" w:lineRule="auto"/>
        <w:ind w:left="141" w:right="141" w:firstLine="708"/>
        <w:jc w:val="both"/>
        <w:rPr>
          <w:sz w:val="24"/>
        </w:rPr>
      </w:pPr>
      <w:r>
        <w:rPr>
          <w:sz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694F2336">
      <w:pPr>
        <w:pStyle w:val="11"/>
        <w:numPr>
          <w:ilvl w:val="0"/>
          <w:numId w:val="108"/>
        </w:numPr>
        <w:tabs>
          <w:tab w:val="left" w:pos="1157"/>
        </w:tabs>
        <w:spacing w:before="2" w:after="0" w:line="266" w:lineRule="auto"/>
        <w:ind w:left="141" w:right="145" w:firstLine="708"/>
        <w:jc w:val="both"/>
        <w:rPr>
          <w:sz w:val="24"/>
        </w:rPr>
      </w:pPr>
      <w:r>
        <w:rPr>
          <w:sz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52E5C413">
      <w:pPr>
        <w:pStyle w:val="8"/>
        <w:spacing w:before="9" w:line="276" w:lineRule="auto"/>
        <w:ind w:right="147" w:firstLine="708"/>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0D6A13DC">
      <w:pPr>
        <w:pStyle w:val="8"/>
        <w:spacing w:before="3"/>
        <w:ind w:left="0"/>
        <w:jc w:val="left"/>
      </w:pPr>
    </w:p>
    <w:p w14:paraId="19FB57AA">
      <w:pPr>
        <w:spacing w:before="1"/>
        <w:ind w:left="849" w:right="0" w:firstLine="0"/>
        <w:jc w:val="both"/>
        <w:rPr>
          <w:b/>
          <w:sz w:val="24"/>
        </w:rPr>
      </w:pPr>
      <w:r>
        <w:rPr>
          <w:b/>
          <w:sz w:val="24"/>
        </w:rPr>
        <w:t>Целевые</w:t>
      </w:r>
      <w:r>
        <w:rPr>
          <w:b/>
          <w:spacing w:val="-7"/>
          <w:sz w:val="24"/>
        </w:rPr>
        <w:t xml:space="preserve"> </w:t>
      </w:r>
      <w:r>
        <w:rPr>
          <w:b/>
          <w:sz w:val="24"/>
        </w:rPr>
        <w:t>ориентиры</w:t>
      </w:r>
      <w:r>
        <w:rPr>
          <w:b/>
          <w:spacing w:val="-2"/>
          <w:sz w:val="24"/>
        </w:rPr>
        <w:t xml:space="preserve"> </w:t>
      </w:r>
      <w:r>
        <w:rPr>
          <w:b/>
          <w:sz w:val="24"/>
        </w:rPr>
        <w:t>воспитания</w:t>
      </w:r>
      <w:r>
        <w:rPr>
          <w:b/>
          <w:spacing w:val="-2"/>
          <w:sz w:val="24"/>
        </w:rPr>
        <w:t xml:space="preserve"> </w:t>
      </w:r>
      <w:r>
        <w:rPr>
          <w:b/>
          <w:sz w:val="24"/>
        </w:rPr>
        <w:t>детей</w:t>
      </w:r>
      <w:r>
        <w:rPr>
          <w:b/>
          <w:spacing w:val="-2"/>
          <w:sz w:val="24"/>
        </w:rPr>
        <w:t xml:space="preserve"> </w:t>
      </w:r>
      <w:r>
        <w:rPr>
          <w:b/>
          <w:sz w:val="24"/>
        </w:rPr>
        <w:t>раннего</w:t>
      </w:r>
      <w:r>
        <w:rPr>
          <w:b/>
          <w:spacing w:val="-3"/>
          <w:sz w:val="24"/>
        </w:rPr>
        <w:t xml:space="preserve"> </w:t>
      </w:r>
      <w:r>
        <w:rPr>
          <w:b/>
          <w:sz w:val="24"/>
        </w:rPr>
        <w:t>возраста</w:t>
      </w:r>
      <w:r>
        <w:rPr>
          <w:b/>
          <w:spacing w:val="-2"/>
          <w:sz w:val="24"/>
        </w:rPr>
        <w:t xml:space="preserve"> </w:t>
      </w:r>
      <w:r>
        <w:rPr>
          <w:b/>
          <w:sz w:val="24"/>
        </w:rPr>
        <w:t>(к</w:t>
      </w:r>
      <w:r>
        <w:rPr>
          <w:b/>
          <w:spacing w:val="-3"/>
          <w:sz w:val="24"/>
        </w:rPr>
        <w:t xml:space="preserve"> </w:t>
      </w:r>
      <w:r>
        <w:rPr>
          <w:b/>
          <w:sz w:val="24"/>
        </w:rPr>
        <w:t>трем</w:t>
      </w:r>
      <w:r>
        <w:rPr>
          <w:b/>
          <w:spacing w:val="-3"/>
          <w:sz w:val="24"/>
        </w:rPr>
        <w:t xml:space="preserve"> </w:t>
      </w:r>
      <w:r>
        <w:rPr>
          <w:b/>
          <w:spacing w:val="-2"/>
          <w:sz w:val="24"/>
        </w:rPr>
        <w:t>годам).</w:t>
      </w:r>
    </w:p>
    <w:p w14:paraId="68DC7289">
      <w:pPr>
        <w:pStyle w:val="8"/>
        <w:spacing w:before="8"/>
        <w:ind w:left="0"/>
        <w:jc w:val="left"/>
        <w:rPr>
          <w:b/>
          <w:sz w:val="10"/>
        </w:rPr>
      </w:pPr>
    </w:p>
    <w:tbl>
      <w:tblPr>
        <w:tblStyle w:val="7"/>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0"/>
        <w:gridCol w:w="2406"/>
        <w:gridCol w:w="5531"/>
      </w:tblGrid>
      <w:tr w14:paraId="42F6D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40" w:type="dxa"/>
          </w:tcPr>
          <w:p w14:paraId="3EA49B51">
            <w:pPr>
              <w:pStyle w:val="12"/>
              <w:spacing w:line="268" w:lineRule="exact"/>
              <w:ind w:left="451"/>
              <w:rPr>
                <w:sz w:val="24"/>
              </w:rPr>
            </w:pPr>
            <w:r>
              <w:rPr>
                <w:spacing w:val="-2"/>
                <w:sz w:val="24"/>
              </w:rPr>
              <w:t>Направление</w:t>
            </w:r>
          </w:p>
          <w:p w14:paraId="3B05A362">
            <w:pPr>
              <w:pStyle w:val="12"/>
              <w:spacing w:line="264" w:lineRule="exact"/>
              <w:ind w:left="530"/>
              <w:rPr>
                <w:sz w:val="24"/>
              </w:rPr>
            </w:pPr>
            <w:r>
              <w:rPr>
                <w:spacing w:val="-2"/>
                <w:sz w:val="24"/>
              </w:rPr>
              <w:t>воспитания</w:t>
            </w:r>
          </w:p>
        </w:tc>
        <w:tc>
          <w:tcPr>
            <w:tcW w:w="2406" w:type="dxa"/>
          </w:tcPr>
          <w:p w14:paraId="007B3C32">
            <w:pPr>
              <w:pStyle w:val="12"/>
              <w:spacing w:before="131"/>
              <w:ind w:left="705"/>
              <w:rPr>
                <w:sz w:val="24"/>
              </w:rPr>
            </w:pPr>
            <w:r>
              <w:rPr>
                <w:spacing w:val="-2"/>
                <w:sz w:val="24"/>
              </w:rPr>
              <w:t>Ценности</w:t>
            </w:r>
          </w:p>
        </w:tc>
        <w:tc>
          <w:tcPr>
            <w:tcW w:w="5531" w:type="dxa"/>
          </w:tcPr>
          <w:p w14:paraId="26C31C0F">
            <w:pPr>
              <w:pStyle w:val="12"/>
              <w:spacing w:before="131"/>
              <w:ind w:left="1729"/>
              <w:rPr>
                <w:sz w:val="24"/>
              </w:rPr>
            </w:pPr>
            <w:r>
              <w:rPr>
                <w:sz w:val="24"/>
              </w:rPr>
              <w:t>Целевые</w:t>
            </w:r>
            <w:r>
              <w:rPr>
                <w:spacing w:val="-3"/>
                <w:sz w:val="24"/>
              </w:rPr>
              <w:t xml:space="preserve"> </w:t>
            </w:r>
            <w:r>
              <w:rPr>
                <w:spacing w:val="-2"/>
                <w:sz w:val="24"/>
              </w:rPr>
              <w:t>ориентиры</w:t>
            </w:r>
          </w:p>
        </w:tc>
      </w:tr>
      <w:tr w14:paraId="71CAD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40" w:type="dxa"/>
          </w:tcPr>
          <w:p w14:paraId="480314B3">
            <w:pPr>
              <w:pStyle w:val="12"/>
              <w:spacing w:line="268" w:lineRule="exact"/>
              <w:ind w:left="108"/>
              <w:rPr>
                <w:sz w:val="24"/>
              </w:rPr>
            </w:pPr>
            <w:r>
              <w:rPr>
                <w:spacing w:val="-2"/>
                <w:sz w:val="24"/>
              </w:rPr>
              <w:t>Патриотическое</w:t>
            </w:r>
          </w:p>
        </w:tc>
        <w:tc>
          <w:tcPr>
            <w:tcW w:w="2406" w:type="dxa"/>
          </w:tcPr>
          <w:p w14:paraId="28C1DC72">
            <w:pPr>
              <w:pStyle w:val="12"/>
              <w:spacing w:line="268" w:lineRule="exact"/>
              <w:ind w:left="109"/>
              <w:rPr>
                <w:sz w:val="24"/>
              </w:rPr>
            </w:pPr>
            <w:r>
              <w:rPr>
                <w:sz w:val="24"/>
              </w:rPr>
              <w:t>Родина,</w:t>
            </w:r>
            <w:r>
              <w:rPr>
                <w:spacing w:val="-5"/>
                <w:sz w:val="24"/>
              </w:rPr>
              <w:t xml:space="preserve"> </w:t>
            </w:r>
            <w:r>
              <w:rPr>
                <w:spacing w:val="-2"/>
                <w:sz w:val="24"/>
              </w:rPr>
              <w:t>природа</w:t>
            </w:r>
          </w:p>
        </w:tc>
        <w:tc>
          <w:tcPr>
            <w:tcW w:w="5531" w:type="dxa"/>
          </w:tcPr>
          <w:p w14:paraId="12A956EE">
            <w:pPr>
              <w:pStyle w:val="12"/>
              <w:spacing w:line="268" w:lineRule="exact"/>
              <w:ind w:left="107"/>
              <w:rPr>
                <w:sz w:val="24"/>
              </w:rPr>
            </w:pPr>
            <w:r>
              <w:rPr>
                <w:sz w:val="24"/>
              </w:rPr>
              <w:t>Проявляющий</w:t>
            </w:r>
            <w:r>
              <w:rPr>
                <w:spacing w:val="-6"/>
                <w:sz w:val="24"/>
              </w:rPr>
              <w:t xml:space="preserve"> </w:t>
            </w:r>
            <w:r>
              <w:rPr>
                <w:sz w:val="24"/>
              </w:rPr>
              <w:t>привязанность</w:t>
            </w:r>
            <w:r>
              <w:rPr>
                <w:spacing w:val="-7"/>
                <w:sz w:val="24"/>
              </w:rPr>
              <w:t xml:space="preserve"> </w:t>
            </w:r>
            <w:r>
              <w:rPr>
                <w:sz w:val="24"/>
              </w:rPr>
              <w:t>к</w:t>
            </w:r>
            <w:r>
              <w:rPr>
                <w:spacing w:val="-5"/>
                <w:sz w:val="24"/>
              </w:rPr>
              <w:t xml:space="preserve"> </w:t>
            </w:r>
            <w:r>
              <w:rPr>
                <w:sz w:val="24"/>
              </w:rPr>
              <w:t>близким</w:t>
            </w:r>
            <w:r>
              <w:rPr>
                <w:spacing w:val="-6"/>
                <w:sz w:val="24"/>
              </w:rPr>
              <w:t xml:space="preserve"> </w:t>
            </w:r>
            <w:r>
              <w:rPr>
                <w:spacing w:val="-2"/>
                <w:sz w:val="24"/>
              </w:rPr>
              <w:t>людям,</w:t>
            </w:r>
          </w:p>
          <w:p w14:paraId="17D9C493">
            <w:pPr>
              <w:pStyle w:val="12"/>
              <w:spacing w:line="264" w:lineRule="exact"/>
              <w:ind w:left="107"/>
              <w:rPr>
                <w:sz w:val="24"/>
              </w:rPr>
            </w:pPr>
            <w:r>
              <w:rPr>
                <w:sz w:val="24"/>
              </w:rPr>
              <w:t>бережное</w:t>
            </w:r>
            <w:r>
              <w:rPr>
                <w:spacing w:val="-3"/>
                <w:sz w:val="24"/>
              </w:rPr>
              <w:t xml:space="preserve"> </w:t>
            </w:r>
            <w:r>
              <w:rPr>
                <w:sz w:val="24"/>
              </w:rPr>
              <w:t>отношение</w:t>
            </w:r>
            <w:r>
              <w:rPr>
                <w:spacing w:val="-2"/>
                <w:sz w:val="24"/>
              </w:rPr>
              <w:t xml:space="preserve"> </w:t>
            </w:r>
            <w:r>
              <w:rPr>
                <w:sz w:val="24"/>
              </w:rPr>
              <w:t>к</w:t>
            </w:r>
            <w:r>
              <w:rPr>
                <w:spacing w:val="-3"/>
                <w:sz w:val="24"/>
              </w:rPr>
              <w:t xml:space="preserve"> </w:t>
            </w:r>
            <w:r>
              <w:rPr>
                <w:spacing w:val="-2"/>
                <w:sz w:val="24"/>
              </w:rPr>
              <w:t>живому</w:t>
            </w:r>
          </w:p>
        </w:tc>
      </w:tr>
      <w:tr w14:paraId="6673F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240" w:type="dxa"/>
          </w:tcPr>
          <w:p w14:paraId="5DBF9EF9">
            <w:pPr>
              <w:pStyle w:val="12"/>
              <w:spacing w:line="270" w:lineRule="exact"/>
              <w:ind w:left="108"/>
              <w:rPr>
                <w:sz w:val="24"/>
              </w:rPr>
            </w:pPr>
            <w:r>
              <w:rPr>
                <w:spacing w:val="-2"/>
                <w:sz w:val="24"/>
              </w:rPr>
              <w:t>Духовно</w:t>
            </w:r>
          </w:p>
          <w:p w14:paraId="5FF5D8F7">
            <w:pPr>
              <w:pStyle w:val="12"/>
              <w:ind w:left="108"/>
              <w:rPr>
                <w:sz w:val="24"/>
              </w:rPr>
            </w:pPr>
            <w:r>
              <w:rPr>
                <w:spacing w:val="-2"/>
                <w:sz w:val="24"/>
              </w:rPr>
              <w:t>нравственное</w:t>
            </w:r>
          </w:p>
        </w:tc>
        <w:tc>
          <w:tcPr>
            <w:tcW w:w="2406" w:type="dxa"/>
          </w:tcPr>
          <w:p w14:paraId="13BDD5F9">
            <w:pPr>
              <w:pStyle w:val="12"/>
              <w:spacing w:line="270" w:lineRule="exact"/>
              <w:ind w:left="109"/>
              <w:rPr>
                <w:sz w:val="24"/>
              </w:rPr>
            </w:pPr>
            <w:r>
              <w:rPr>
                <w:spacing w:val="-2"/>
                <w:sz w:val="24"/>
              </w:rPr>
              <w:t>Жизнь,</w:t>
            </w:r>
          </w:p>
          <w:p w14:paraId="454C383A">
            <w:pPr>
              <w:pStyle w:val="12"/>
              <w:ind w:left="109"/>
              <w:rPr>
                <w:sz w:val="24"/>
              </w:rPr>
            </w:pPr>
            <w:r>
              <w:rPr>
                <w:sz w:val="24"/>
              </w:rPr>
              <w:t>милосердие,</w:t>
            </w:r>
            <w:r>
              <w:rPr>
                <w:spacing w:val="-5"/>
                <w:sz w:val="24"/>
              </w:rPr>
              <w:t xml:space="preserve"> </w:t>
            </w:r>
            <w:r>
              <w:rPr>
                <w:spacing w:val="-2"/>
                <w:sz w:val="24"/>
              </w:rPr>
              <w:t>добро</w:t>
            </w:r>
          </w:p>
        </w:tc>
        <w:tc>
          <w:tcPr>
            <w:tcW w:w="5531" w:type="dxa"/>
          </w:tcPr>
          <w:p w14:paraId="04144716">
            <w:pPr>
              <w:pStyle w:val="12"/>
              <w:ind w:left="107" w:right="164"/>
              <w:rPr>
                <w:sz w:val="24"/>
              </w:rPr>
            </w:pPr>
            <w:r>
              <w:rPr>
                <w:sz w:val="24"/>
              </w:rPr>
              <w:t>Способный</w:t>
            </w:r>
            <w:r>
              <w:rPr>
                <w:spacing w:val="-8"/>
                <w:sz w:val="24"/>
              </w:rPr>
              <w:t xml:space="preserve"> </w:t>
            </w:r>
            <w:r>
              <w:rPr>
                <w:sz w:val="24"/>
              </w:rPr>
              <w:t>понять</w:t>
            </w:r>
            <w:r>
              <w:rPr>
                <w:spacing w:val="-6"/>
                <w:sz w:val="24"/>
              </w:rPr>
              <w:t xml:space="preserve"> </w:t>
            </w:r>
            <w:r>
              <w:rPr>
                <w:sz w:val="24"/>
              </w:rPr>
              <w:t>и</w:t>
            </w:r>
            <w:r>
              <w:rPr>
                <w:spacing w:val="-8"/>
                <w:sz w:val="24"/>
              </w:rPr>
              <w:t xml:space="preserve"> </w:t>
            </w:r>
            <w:r>
              <w:rPr>
                <w:sz w:val="24"/>
              </w:rPr>
              <w:t>принять,</w:t>
            </w:r>
            <w:r>
              <w:rPr>
                <w:spacing w:val="-6"/>
                <w:sz w:val="24"/>
              </w:rPr>
              <w:t xml:space="preserve"> </w:t>
            </w:r>
            <w:r>
              <w:rPr>
                <w:sz w:val="24"/>
              </w:rPr>
              <w:t>что</w:t>
            </w:r>
            <w:r>
              <w:rPr>
                <w:spacing w:val="-3"/>
                <w:sz w:val="24"/>
              </w:rPr>
              <w:t xml:space="preserve"> </w:t>
            </w:r>
            <w:r>
              <w:rPr>
                <w:sz w:val="24"/>
              </w:rPr>
              <w:t>такое</w:t>
            </w:r>
            <w:r>
              <w:rPr>
                <w:spacing w:val="-5"/>
                <w:sz w:val="24"/>
              </w:rPr>
              <w:t xml:space="preserve"> </w:t>
            </w:r>
            <w:r>
              <w:rPr>
                <w:sz w:val="24"/>
              </w:rPr>
              <w:t>«хорошо» и «плохо».</w:t>
            </w:r>
          </w:p>
          <w:p w14:paraId="6CAF1349">
            <w:pPr>
              <w:pStyle w:val="12"/>
              <w:spacing w:line="264" w:lineRule="exact"/>
              <w:ind w:left="107"/>
              <w:rPr>
                <w:sz w:val="24"/>
              </w:rPr>
            </w:pPr>
            <w:r>
              <w:rPr>
                <w:sz w:val="24"/>
              </w:rPr>
              <w:t>Проявляющий</w:t>
            </w:r>
            <w:r>
              <w:rPr>
                <w:spacing w:val="-8"/>
                <w:sz w:val="24"/>
              </w:rPr>
              <w:t xml:space="preserve"> </w:t>
            </w:r>
            <w:r>
              <w:rPr>
                <w:sz w:val="24"/>
              </w:rPr>
              <w:t>сочувствие,</w:t>
            </w:r>
            <w:r>
              <w:rPr>
                <w:spacing w:val="-7"/>
                <w:sz w:val="24"/>
              </w:rPr>
              <w:t xml:space="preserve"> </w:t>
            </w:r>
            <w:r>
              <w:rPr>
                <w:spacing w:val="-2"/>
                <w:sz w:val="24"/>
              </w:rPr>
              <w:t>доброту.</w:t>
            </w:r>
          </w:p>
        </w:tc>
      </w:tr>
      <w:tr w14:paraId="0849E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2240" w:type="dxa"/>
          </w:tcPr>
          <w:p w14:paraId="6ED08D1D">
            <w:pPr>
              <w:pStyle w:val="12"/>
              <w:spacing w:line="268" w:lineRule="exact"/>
              <w:ind w:left="108"/>
              <w:rPr>
                <w:sz w:val="24"/>
              </w:rPr>
            </w:pPr>
            <w:r>
              <w:rPr>
                <w:spacing w:val="-2"/>
                <w:sz w:val="24"/>
              </w:rPr>
              <w:t>Социальное</w:t>
            </w:r>
          </w:p>
        </w:tc>
        <w:tc>
          <w:tcPr>
            <w:tcW w:w="2406" w:type="dxa"/>
          </w:tcPr>
          <w:p w14:paraId="2CC9426D">
            <w:pPr>
              <w:pStyle w:val="12"/>
              <w:ind w:left="109"/>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531" w:type="dxa"/>
          </w:tcPr>
          <w:p w14:paraId="0B4DC1D7">
            <w:pPr>
              <w:pStyle w:val="12"/>
              <w:ind w:left="107"/>
              <w:rPr>
                <w:sz w:val="24"/>
              </w:rPr>
            </w:pPr>
            <w:r>
              <w:rPr>
                <w:sz w:val="24"/>
              </w:rPr>
              <w:t>Испытывающий чувство удовольствия в случае одобрения и чувство огорчения в случае неодобрения</w:t>
            </w:r>
            <w:r>
              <w:rPr>
                <w:spacing w:val="-10"/>
                <w:sz w:val="24"/>
              </w:rPr>
              <w:t xml:space="preserve"> </w:t>
            </w:r>
            <w:r>
              <w:rPr>
                <w:sz w:val="24"/>
              </w:rPr>
              <w:t>со</w:t>
            </w:r>
            <w:r>
              <w:rPr>
                <w:spacing w:val="-10"/>
                <w:sz w:val="24"/>
              </w:rPr>
              <w:t xml:space="preserve"> </w:t>
            </w:r>
            <w:r>
              <w:rPr>
                <w:sz w:val="24"/>
              </w:rPr>
              <w:t>стороны</w:t>
            </w:r>
            <w:r>
              <w:rPr>
                <w:spacing w:val="-10"/>
                <w:sz w:val="24"/>
              </w:rPr>
              <w:t xml:space="preserve"> </w:t>
            </w:r>
            <w:r>
              <w:rPr>
                <w:sz w:val="24"/>
              </w:rPr>
              <w:t>взрослых.</w:t>
            </w:r>
            <w:r>
              <w:rPr>
                <w:spacing w:val="-10"/>
                <w:sz w:val="24"/>
              </w:rPr>
              <w:t xml:space="preserve"> </w:t>
            </w:r>
            <w:r>
              <w:rPr>
                <w:sz w:val="24"/>
              </w:rPr>
              <w:t>Проявляющий интерес к другим детям и способный</w:t>
            </w:r>
          </w:p>
          <w:p w14:paraId="2E5ABB0D">
            <w:pPr>
              <w:pStyle w:val="12"/>
              <w:ind w:left="107" w:right="164"/>
              <w:rPr>
                <w:sz w:val="24"/>
              </w:rPr>
            </w:pPr>
            <w:r>
              <w:rPr>
                <w:sz w:val="24"/>
              </w:rPr>
              <w:t>бесконфликтно играть рядом с ними. Проявляющий</w:t>
            </w:r>
            <w:r>
              <w:rPr>
                <w:spacing w:val="-10"/>
                <w:sz w:val="24"/>
              </w:rPr>
              <w:t xml:space="preserve"> </w:t>
            </w:r>
            <w:r>
              <w:rPr>
                <w:sz w:val="24"/>
              </w:rPr>
              <w:t>позицию</w:t>
            </w:r>
            <w:r>
              <w:rPr>
                <w:spacing w:val="-8"/>
                <w:sz w:val="24"/>
              </w:rPr>
              <w:t xml:space="preserve"> </w:t>
            </w:r>
            <w:r>
              <w:rPr>
                <w:sz w:val="24"/>
              </w:rPr>
              <w:t>«Я</w:t>
            </w:r>
            <w:r>
              <w:rPr>
                <w:spacing w:val="-10"/>
                <w:sz w:val="24"/>
              </w:rPr>
              <w:t xml:space="preserve"> </w:t>
            </w:r>
            <w:r>
              <w:rPr>
                <w:sz w:val="24"/>
              </w:rPr>
              <w:t>сам!».</w:t>
            </w:r>
            <w:r>
              <w:rPr>
                <w:spacing w:val="-8"/>
                <w:sz w:val="24"/>
              </w:rPr>
              <w:t xml:space="preserve"> </w:t>
            </w:r>
            <w:r>
              <w:rPr>
                <w:sz w:val="24"/>
              </w:rPr>
              <w:t>Способный</w:t>
            </w:r>
            <w:r>
              <w:rPr>
                <w:spacing w:val="-10"/>
                <w:sz w:val="24"/>
              </w:rPr>
              <w:t xml:space="preserve"> </w:t>
            </w:r>
            <w:r>
              <w:rPr>
                <w:sz w:val="24"/>
              </w:rPr>
              <w:t>к самостоятельным (свободным) активным</w:t>
            </w:r>
          </w:p>
          <w:p w14:paraId="4C3E1916">
            <w:pPr>
              <w:pStyle w:val="12"/>
              <w:spacing w:line="264" w:lineRule="exact"/>
              <w:ind w:left="107"/>
              <w:rPr>
                <w:sz w:val="24"/>
              </w:rPr>
            </w:pPr>
            <w:r>
              <w:rPr>
                <w:sz w:val="24"/>
              </w:rPr>
              <w:t>действиям</w:t>
            </w:r>
            <w:r>
              <w:rPr>
                <w:spacing w:val="-3"/>
                <w:sz w:val="24"/>
              </w:rPr>
              <w:t xml:space="preserve"> </w:t>
            </w:r>
            <w:r>
              <w:rPr>
                <w:sz w:val="24"/>
              </w:rPr>
              <w:t>в</w:t>
            </w:r>
            <w:r>
              <w:rPr>
                <w:spacing w:val="-2"/>
                <w:sz w:val="24"/>
              </w:rPr>
              <w:t xml:space="preserve"> общении.</w:t>
            </w:r>
          </w:p>
        </w:tc>
      </w:tr>
      <w:tr w14:paraId="6CE1F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0" w:type="dxa"/>
          </w:tcPr>
          <w:p w14:paraId="3B4D247E">
            <w:pPr>
              <w:pStyle w:val="12"/>
              <w:spacing w:line="268" w:lineRule="exact"/>
              <w:ind w:left="108"/>
              <w:rPr>
                <w:sz w:val="24"/>
              </w:rPr>
            </w:pPr>
            <w:r>
              <w:rPr>
                <w:spacing w:val="-2"/>
                <w:sz w:val="24"/>
              </w:rPr>
              <w:t>Познавательное</w:t>
            </w:r>
          </w:p>
        </w:tc>
        <w:tc>
          <w:tcPr>
            <w:tcW w:w="2406" w:type="dxa"/>
          </w:tcPr>
          <w:p w14:paraId="0C773A59">
            <w:pPr>
              <w:pStyle w:val="12"/>
              <w:spacing w:line="268" w:lineRule="exact"/>
              <w:ind w:left="109"/>
              <w:rPr>
                <w:sz w:val="24"/>
              </w:rPr>
            </w:pPr>
            <w:r>
              <w:rPr>
                <w:spacing w:val="-2"/>
                <w:sz w:val="24"/>
              </w:rPr>
              <w:t>Познание</w:t>
            </w:r>
          </w:p>
        </w:tc>
        <w:tc>
          <w:tcPr>
            <w:tcW w:w="5531" w:type="dxa"/>
          </w:tcPr>
          <w:p w14:paraId="7D721D67">
            <w:pPr>
              <w:pStyle w:val="12"/>
              <w:spacing w:line="268" w:lineRule="exact"/>
              <w:ind w:left="107"/>
              <w:rPr>
                <w:sz w:val="24"/>
              </w:rPr>
            </w:pPr>
            <w:r>
              <w:rPr>
                <w:sz w:val="24"/>
              </w:rPr>
              <w:t>Проявляющий</w:t>
            </w:r>
            <w:r>
              <w:rPr>
                <w:spacing w:val="-5"/>
                <w:sz w:val="24"/>
              </w:rPr>
              <w:t xml:space="preserve"> </w:t>
            </w:r>
            <w:r>
              <w:rPr>
                <w:sz w:val="24"/>
              </w:rPr>
              <w:t>интерес</w:t>
            </w:r>
            <w:r>
              <w:rPr>
                <w:spacing w:val="-5"/>
                <w:sz w:val="24"/>
              </w:rPr>
              <w:t xml:space="preserve"> </w:t>
            </w:r>
            <w:r>
              <w:rPr>
                <w:sz w:val="24"/>
              </w:rPr>
              <w:t>к</w:t>
            </w:r>
            <w:r>
              <w:rPr>
                <w:spacing w:val="-4"/>
                <w:sz w:val="24"/>
              </w:rPr>
              <w:t xml:space="preserve"> </w:t>
            </w:r>
            <w:r>
              <w:rPr>
                <w:sz w:val="24"/>
              </w:rPr>
              <w:t>окружающему</w:t>
            </w:r>
            <w:r>
              <w:rPr>
                <w:spacing w:val="-8"/>
                <w:sz w:val="24"/>
              </w:rPr>
              <w:t xml:space="preserve"> </w:t>
            </w:r>
            <w:r>
              <w:rPr>
                <w:spacing w:val="-4"/>
                <w:sz w:val="24"/>
              </w:rPr>
              <w:t>миру.</w:t>
            </w:r>
          </w:p>
          <w:p w14:paraId="7CA88088">
            <w:pPr>
              <w:pStyle w:val="12"/>
              <w:spacing w:line="270" w:lineRule="atLeast"/>
              <w:ind w:left="107"/>
              <w:rPr>
                <w:sz w:val="24"/>
              </w:rPr>
            </w:pPr>
            <w:r>
              <w:rPr>
                <w:sz w:val="24"/>
              </w:rPr>
              <w:t>Любознательный,</w:t>
            </w:r>
            <w:r>
              <w:rPr>
                <w:spacing w:val="-10"/>
                <w:sz w:val="24"/>
              </w:rPr>
              <w:t xml:space="preserve"> </w:t>
            </w:r>
            <w:r>
              <w:rPr>
                <w:sz w:val="24"/>
              </w:rPr>
              <w:t>активный</w:t>
            </w:r>
            <w:r>
              <w:rPr>
                <w:spacing w:val="-10"/>
                <w:sz w:val="24"/>
              </w:rPr>
              <w:t xml:space="preserve"> </w:t>
            </w:r>
            <w:r>
              <w:rPr>
                <w:sz w:val="24"/>
              </w:rPr>
              <w:t>в</w:t>
            </w:r>
            <w:r>
              <w:rPr>
                <w:spacing w:val="-10"/>
                <w:sz w:val="24"/>
              </w:rPr>
              <w:t xml:space="preserve"> </w:t>
            </w:r>
            <w:r>
              <w:rPr>
                <w:sz w:val="24"/>
              </w:rPr>
              <w:t>поведении</w:t>
            </w:r>
            <w:r>
              <w:rPr>
                <w:spacing w:val="-11"/>
                <w:sz w:val="24"/>
              </w:rPr>
              <w:t xml:space="preserve"> </w:t>
            </w:r>
            <w:r>
              <w:rPr>
                <w:sz w:val="24"/>
              </w:rPr>
              <w:t xml:space="preserve">и </w:t>
            </w:r>
            <w:r>
              <w:rPr>
                <w:spacing w:val="-2"/>
                <w:sz w:val="24"/>
              </w:rPr>
              <w:t>деятельности.</w:t>
            </w:r>
          </w:p>
        </w:tc>
      </w:tr>
      <w:tr w14:paraId="56895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2240" w:type="dxa"/>
          </w:tcPr>
          <w:p w14:paraId="79964B71">
            <w:pPr>
              <w:pStyle w:val="12"/>
              <w:ind w:left="108"/>
              <w:rPr>
                <w:sz w:val="24"/>
              </w:rPr>
            </w:pPr>
            <w:r>
              <w:rPr>
                <w:sz w:val="24"/>
              </w:rPr>
              <w:t xml:space="preserve">Физическое и </w:t>
            </w:r>
            <w:r>
              <w:rPr>
                <w:spacing w:val="-2"/>
                <w:sz w:val="24"/>
              </w:rPr>
              <w:t>оздоровительное</w:t>
            </w:r>
          </w:p>
        </w:tc>
        <w:tc>
          <w:tcPr>
            <w:tcW w:w="2406" w:type="dxa"/>
          </w:tcPr>
          <w:p w14:paraId="656836B8">
            <w:pPr>
              <w:pStyle w:val="12"/>
              <w:spacing w:line="268" w:lineRule="exact"/>
              <w:ind w:left="109"/>
              <w:rPr>
                <w:sz w:val="24"/>
              </w:rPr>
            </w:pPr>
            <w:r>
              <w:rPr>
                <w:sz w:val="24"/>
              </w:rPr>
              <w:t>Здоровье,</w:t>
            </w:r>
            <w:r>
              <w:rPr>
                <w:spacing w:val="-2"/>
                <w:sz w:val="24"/>
              </w:rPr>
              <w:t xml:space="preserve"> </w:t>
            </w:r>
            <w:r>
              <w:rPr>
                <w:spacing w:val="-4"/>
                <w:sz w:val="24"/>
              </w:rPr>
              <w:t>жизнь</w:t>
            </w:r>
          </w:p>
        </w:tc>
        <w:tc>
          <w:tcPr>
            <w:tcW w:w="5531" w:type="dxa"/>
          </w:tcPr>
          <w:p w14:paraId="1B43CAA8">
            <w:pPr>
              <w:pStyle w:val="12"/>
              <w:spacing w:line="268" w:lineRule="exact"/>
              <w:ind w:left="107"/>
              <w:jc w:val="both"/>
              <w:rPr>
                <w:sz w:val="24"/>
              </w:rPr>
            </w:pPr>
            <w:r>
              <w:rPr>
                <w:sz w:val="24"/>
              </w:rPr>
              <w:t>Понимающий</w:t>
            </w:r>
            <w:r>
              <w:rPr>
                <w:spacing w:val="-5"/>
                <w:sz w:val="24"/>
              </w:rPr>
              <w:t xml:space="preserve"> </w:t>
            </w:r>
            <w:r>
              <w:rPr>
                <w:sz w:val="24"/>
              </w:rPr>
              <w:t>ценность</w:t>
            </w:r>
            <w:r>
              <w:rPr>
                <w:spacing w:val="-5"/>
                <w:sz w:val="24"/>
              </w:rPr>
              <w:t xml:space="preserve"> </w:t>
            </w:r>
            <w:r>
              <w:rPr>
                <w:sz w:val="24"/>
              </w:rPr>
              <w:t>жизни</w:t>
            </w:r>
            <w:r>
              <w:rPr>
                <w:spacing w:val="-4"/>
                <w:sz w:val="24"/>
              </w:rPr>
              <w:t xml:space="preserve"> </w:t>
            </w:r>
            <w:r>
              <w:rPr>
                <w:sz w:val="24"/>
              </w:rPr>
              <w:t>и</w:t>
            </w:r>
            <w:r>
              <w:rPr>
                <w:spacing w:val="-4"/>
                <w:sz w:val="24"/>
              </w:rPr>
              <w:t xml:space="preserve"> </w:t>
            </w:r>
            <w:r>
              <w:rPr>
                <w:spacing w:val="-2"/>
                <w:sz w:val="24"/>
              </w:rPr>
              <w:t>здоровья,</w:t>
            </w:r>
          </w:p>
          <w:p w14:paraId="77899A92">
            <w:pPr>
              <w:pStyle w:val="12"/>
              <w:ind w:left="107" w:right="612"/>
              <w:jc w:val="both"/>
              <w:rPr>
                <w:sz w:val="24"/>
              </w:rPr>
            </w:pPr>
            <w:r>
              <w:rPr>
                <w:sz w:val="24"/>
              </w:rPr>
              <w:t>владеющий</w:t>
            </w:r>
            <w:r>
              <w:rPr>
                <w:spacing w:val="-15"/>
                <w:sz w:val="24"/>
              </w:rPr>
              <w:t xml:space="preserve"> </w:t>
            </w:r>
            <w:r>
              <w:rPr>
                <w:sz w:val="24"/>
              </w:rPr>
              <w:t>основными</w:t>
            </w:r>
            <w:r>
              <w:rPr>
                <w:spacing w:val="-15"/>
                <w:sz w:val="24"/>
              </w:rPr>
              <w:t xml:space="preserve"> </w:t>
            </w:r>
            <w:r>
              <w:rPr>
                <w:sz w:val="24"/>
              </w:rPr>
              <w:t>способами</w:t>
            </w:r>
            <w:r>
              <w:rPr>
                <w:spacing w:val="-12"/>
                <w:sz w:val="24"/>
              </w:rPr>
              <w:t xml:space="preserve"> </w:t>
            </w:r>
            <w:r>
              <w:rPr>
                <w:sz w:val="24"/>
              </w:rPr>
              <w:t>укрепления здоровья - физическая культура, закаливание,</w:t>
            </w:r>
          </w:p>
          <w:p w14:paraId="76A3F62C">
            <w:pPr>
              <w:pStyle w:val="12"/>
              <w:ind w:left="107" w:right="234"/>
              <w:jc w:val="both"/>
              <w:rPr>
                <w:sz w:val="24"/>
              </w:rPr>
            </w:pPr>
            <w:r>
              <w:rPr>
                <w:sz w:val="24"/>
              </w:rPr>
              <w:t>утренняя гимнастика, личная гигиена, безопасное поведение</w:t>
            </w:r>
            <w:r>
              <w:rPr>
                <w:spacing w:val="-7"/>
                <w:sz w:val="24"/>
              </w:rPr>
              <w:t xml:space="preserve"> </w:t>
            </w:r>
            <w:r>
              <w:rPr>
                <w:sz w:val="24"/>
              </w:rPr>
              <w:t>и</w:t>
            </w:r>
            <w:r>
              <w:rPr>
                <w:spacing w:val="-6"/>
                <w:sz w:val="24"/>
              </w:rPr>
              <w:t xml:space="preserve"> </w:t>
            </w:r>
            <w:r>
              <w:rPr>
                <w:sz w:val="24"/>
              </w:rPr>
              <w:t>другое;</w:t>
            </w:r>
            <w:r>
              <w:rPr>
                <w:spacing w:val="-6"/>
                <w:sz w:val="24"/>
              </w:rPr>
              <w:t xml:space="preserve"> </w:t>
            </w:r>
            <w:r>
              <w:rPr>
                <w:sz w:val="24"/>
              </w:rPr>
              <w:t>стремящийся</w:t>
            </w:r>
            <w:r>
              <w:rPr>
                <w:spacing w:val="-6"/>
                <w:sz w:val="24"/>
              </w:rPr>
              <w:t xml:space="preserve"> </w:t>
            </w:r>
            <w:r>
              <w:rPr>
                <w:sz w:val="24"/>
              </w:rPr>
              <w:t>к</w:t>
            </w:r>
            <w:r>
              <w:rPr>
                <w:spacing w:val="-6"/>
                <w:sz w:val="24"/>
              </w:rPr>
              <w:t xml:space="preserve"> </w:t>
            </w:r>
            <w:r>
              <w:rPr>
                <w:sz w:val="24"/>
              </w:rPr>
              <w:t>сбережению</w:t>
            </w:r>
            <w:r>
              <w:rPr>
                <w:spacing w:val="-6"/>
                <w:sz w:val="24"/>
              </w:rPr>
              <w:t xml:space="preserve"> </w:t>
            </w:r>
            <w:r>
              <w:rPr>
                <w:sz w:val="24"/>
              </w:rPr>
              <w:t>и укреплению собственного здоровья и здоровья</w:t>
            </w:r>
          </w:p>
          <w:p w14:paraId="37185235">
            <w:pPr>
              <w:pStyle w:val="12"/>
              <w:ind w:left="107"/>
              <w:rPr>
                <w:sz w:val="24"/>
              </w:rPr>
            </w:pPr>
            <w:r>
              <w:rPr>
                <w:spacing w:val="-2"/>
                <w:sz w:val="24"/>
              </w:rPr>
              <w:t>окружающих.</w:t>
            </w:r>
          </w:p>
          <w:p w14:paraId="6346178F">
            <w:pPr>
              <w:pStyle w:val="12"/>
              <w:ind w:left="107" w:right="67"/>
              <w:rPr>
                <w:sz w:val="24"/>
              </w:rPr>
            </w:pPr>
            <w:r>
              <w:rPr>
                <w:sz w:val="24"/>
              </w:rPr>
              <w:t>Проявляющий</w:t>
            </w:r>
            <w:r>
              <w:rPr>
                <w:spacing w:val="-10"/>
                <w:sz w:val="24"/>
              </w:rPr>
              <w:t xml:space="preserve"> </w:t>
            </w:r>
            <w:r>
              <w:rPr>
                <w:sz w:val="24"/>
              </w:rPr>
              <w:t>интерес</w:t>
            </w:r>
            <w:r>
              <w:rPr>
                <w:spacing w:val="-11"/>
                <w:sz w:val="24"/>
              </w:rPr>
              <w:t xml:space="preserve"> </w:t>
            </w:r>
            <w:r>
              <w:rPr>
                <w:sz w:val="24"/>
              </w:rPr>
              <w:t>к</w:t>
            </w:r>
            <w:r>
              <w:rPr>
                <w:spacing w:val="-10"/>
                <w:sz w:val="24"/>
              </w:rPr>
              <w:t xml:space="preserve"> </w:t>
            </w:r>
            <w:r>
              <w:rPr>
                <w:sz w:val="24"/>
              </w:rPr>
              <w:t>физическим</w:t>
            </w:r>
            <w:r>
              <w:rPr>
                <w:spacing w:val="-10"/>
                <w:sz w:val="24"/>
              </w:rPr>
              <w:t xml:space="preserve"> </w:t>
            </w:r>
            <w:r>
              <w:rPr>
                <w:sz w:val="24"/>
              </w:rPr>
              <w:t>упражнениям и подвижным играм, стремление к личной и</w:t>
            </w:r>
          </w:p>
          <w:p w14:paraId="096A30EF">
            <w:pPr>
              <w:pStyle w:val="12"/>
              <w:spacing w:line="270" w:lineRule="atLeast"/>
              <w:ind w:left="107" w:right="164"/>
              <w:rPr>
                <w:sz w:val="24"/>
              </w:rPr>
            </w:pPr>
            <w:r>
              <w:rPr>
                <w:sz w:val="24"/>
              </w:rPr>
              <w:t>командной</w:t>
            </w:r>
            <w:r>
              <w:rPr>
                <w:spacing w:val="-11"/>
                <w:sz w:val="24"/>
              </w:rPr>
              <w:t xml:space="preserve"> </w:t>
            </w:r>
            <w:r>
              <w:rPr>
                <w:sz w:val="24"/>
              </w:rPr>
              <w:t>победе,</w:t>
            </w:r>
            <w:r>
              <w:rPr>
                <w:spacing w:val="-10"/>
                <w:sz w:val="24"/>
              </w:rPr>
              <w:t xml:space="preserve"> </w:t>
            </w:r>
            <w:r>
              <w:rPr>
                <w:sz w:val="24"/>
              </w:rPr>
              <w:t>нравственные</w:t>
            </w:r>
            <w:r>
              <w:rPr>
                <w:spacing w:val="-11"/>
                <w:sz w:val="24"/>
              </w:rPr>
              <w:t xml:space="preserve"> </w:t>
            </w:r>
            <w:r>
              <w:rPr>
                <w:sz w:val="24"/>
              </w:rPr>
              <w:t>и</w:t>
            </w:r>
            <w:r>
              <w:rPr>
                <w:spacing w:val="-10"/>
                <w:sz w:val="24"/>
              </w:rPr>
              <w:t xml:space="preserve"> </w:t>
            </w:r>
            <w:r>
              <w:rPr>
                <w:sz w:val="24"/>
              </w:rPr>
              <w:t xml:space="preserve">волевые </w:t>
            </w:r>
            <w:r>
              <w:rPr>
                <w:spacing w:val="-2"/>
                <w:sz w:val="24"/>
              </w:rPr>
              <w:t>качества.</w:t>
            </w:r>
          </w:p>
        </w:tc>
      </w:tr>
      <w:tr w14:paraId="56794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0" w:type="dxa"/>
          </w:tcPr>
          <w:p w14:paraId="3F02FCBE">
            <w:pPr>
              <w:pStyle w:val="12"/>
              <w:spacing w:line="268" w:lineRule="exact"/>
              <w:ind w:left="108"/>
              <w:rPr>
                <w:sz w:val="24"/>
              </w:rPr>
            </w:pPr>
            <w:r>
              <w:rPr>
                <w:spacing w:val="-2"/>
                <w:sz w:val="24"/>
              </w:rPr>
              <w:t>Трудовое</w:t>
            </w:r>
          </w:p>
        </w:tc>
        <w:tc>
          <w:tcPr>
            <w:tcW w:w="2406" w:type="dxa"/>
          </w:tcPr>
          <w:p w14:paraId="63E5A546">
            <w:pPr>
              <w:pStyle w:val="12"/>
              <w:spacing w:line="268" w:lineRule="exact"/>
              <w:ind w:left="109"/>
              <w:rPr>
                <w:sz w:val="24"/>
              </w:rPr>
            </w:pPr>
            <w:r>
              <w:rPr>
                <w:spacing w:val="-4"/>
                <w:sz w:val="24"/>
              </w:rPr>
              <w:t>Труд</w:t>
            </w:r>
          </w:p>
        </w:tc>
        <w:tc>
          <w:tcPr>
            <w:tcW w:w="5531" w:type="dxa"/>
          </w:tcPr>
          <w:p w14:paraId="632042FA">
            <w:pPr>
              <w:pStyle w:val="12"/>
              <w:ind w:left="107"/>
              <w:rPr>
                <w:sz w:val="24"/>
              </w:rPr>
            </w:pPr>
            <w:r>
              <w:rPr>
                <w:sz w:val="24"/>
              </w:rPr>
              <w:t>Поддерживающий</w:t>
            </w:r>
            <w:r>
              <w:rPr>
                <w:spacing w:val="-12"/>
                <w:sz w:val="24"/>
              </w:rPr>
              <w:t xml:space="preserve"> </w:t>
            </w:r>
            <w:r>
              <w:rPr>
                <w:sz w:val="24"/>
              </w:rPr>
              <w:t>элементарный</w:t>
            </w:r>
            <w:r>
              <w:rPr>
                <w:spacing w:val="-13"/>
                <w:sz w:val="24"/>
              </w:rPr>
              <w:t xml:space="preserve"> </w:t>
            </w:r>
            <w:r>
              <w:rPr>
                <w:sz w:val="24"/>
              </w:rPr>
              <w:t>порядок</w:t>
            </w:r>
            <w:r>
              <w:rPr>
                <w:spacing w:val="-13"/>
                <w:sz w:val="24"/>
              </w:rPr>
              <w:t xml:space="preserve"> </w:t>
            </w:r>
            <w:r>
              <w:rPr>
                <w:sz w:val="24"/>
              </w:rPr>
              <w:t>в окружающей обстановке.</w:t>
            </w:r>
          </w:p>
          <w:p w14:paraId="108EE6E8">
            <w:pPr>
              <w:pStyle w:val="12"/>
              <w:spacing w:line="264" w:lineRule="exact"/>
              <w:ind w:left="107"/>
              <w:rPr>
                <w:sz w:val="24"/>
              </w:rPr>
            </w:pPr>
            <w:r>
              <w:rPr>
                <w:sz w:val="24"/>
              </w:rPr>
              <w:t>Стремящийся</w:t>
            </w:r>
            <w:r>
              <w:rPr>
                <w:spacing w:val="-3"/>
                <w:sz w:val="24"/>
              </w:rPr>
              <w:t xml:space="preserve"> </w:t>
            </w:r>
            <w:r>
              <w:rPr>
                <w:sz w:val="24"/>
              </w:rPr>
              <w:t>помогать</w:t>
            </w:r>
            <w:r>
              <w:rPr>
                <w:spacing w:val="-5"/>
                <w:sz w:val="24"/>
              </w:rPr>
              <w:t xml:space="preserve"> </w:t>
            </w:r>
            <w:r>
              <w:rPr>
                <w:sz w:val="24"/>
              </w:rPr>
              <w:t>старшим</w:t>
            </w:r>
            <w:r>
              <w:rPr>
                <w:spacing w:val="-4"/>
                <w:sz w:val="24"/>
              </w:rPr>
              <w:t xml:space="preserve"> </w:t>
            </w:r>
            <w:r>
              <w:rPr>
                <w:sz w:val="24"/>
              </w:rPr>
              <w:t>в</w:t>
            </w:r>
            <w:r>
              <w:rPr>
                <w:spacing w:val="-3"/>
                <w:sz w:val="24"/>
              </w:rPr>
              <w:t xml:space="preserve"> </w:t>
            </w:r>
            <w:r>
              <w:rPr>
                <w:spacing w:val="-2"/>
                <w:sz w:val="24"/>
              </w:rPr>
              <w:t>доступных</w:t>
            </w:r>
          </w:p>
        </w:tc>
      </w:tr>
    </w:tbl>
    <w:p w14:paraId="5E6055B8">
      <w:pPr>
        <w:pStyle w:val="12"/>
        <w:spacing w:after="0" w:line="264" w:lineRule="exact"/>
        <w:rPr>
          <w:sz w:val="24"/>
        </w:rPr>
        <w:sectPr>
          <w:headerReference r:id="rId287" w:type="default"/>
          <w:footerReference r:id="rId288" w:type="default"/>
          <w:pgSz w:w="12000" w:h="16970"/>
          <w:pgMar w:top="1000" w:right="708" w:bottom="280" w:left="992" w:header="254" w:footer="0" w:gutter="0"/>
          <w:cols w:space="720" w:num="1"/>
        </w:sectPr>
      </w:pPr>
    </w:p>
    <w:p w14:paraId="5EBA1805">
      <w:pPr>
        <w:pStyle w:val="8"/>
        <w:spacing w:before="10"/>
        <w:ind w:left="0"/>
        <w:jc w:val="left"/>
        <w:rPr>
          <w:b/>
          <w:sz w:val="10"/>
        </w:rPr>
      </w:pPr>
    </w:p>
    <w:tbl>
      <w:tblPr>
        <w:tblStyle w:val="7"/>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0"/>
        <w:gridCol w:w="2406"/>
        <w:gridCol w:w="5531"/>
      </w:tblGrid>
      <w:tr w14:paraId="45C45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240" w:type="dxa"/>
          </w:tcPr>
          <w:p w14:paraId="0E7C6AA3">
            <w:pPr>
              <w:pStyle w:val="12"/>
              <w:spacing w:line="270" w:lineRule="exact"/>
              <w:ind w:left="451"/>
              <w:rPr>
                <w:sz w:val="24"/>
              </w:rPr>
            </w:pPr>
            <w:r>
              <w:rPr>
                <w:spacing w:val="-2"/>
                <w:sz w:val="24"/>
              </w:rPr>
              <w:t>Направление</w:t>
            </w:r>
          </w:p>
          <w:p w14:paraId="6506A5DB">
            <w:pPr>
              <w:pStyle w:val="12"/>
              <w:spacing w:line="264" w:lineRule="exact"/>
              <w:ind w:left="530"/>
              <w:rPr>
                <w:sz w:val="24"/>
              </w:rPr>
            </w:pPr>
            <w:r>
              <w:rPr>
                <w:spacing w:val="-2"/>
                <w:sz w:val="24"/>
              </w:rPr>
              <w:t>воспитания</w:t>
            </w:r>
          </w:p>
        </w:tc>
        <w:tc>
          <w:tcPr>
            <w:tcW w:w="2406" w:type="dxa"/>
          </w:tcPr>
          <w:p w14:paraId="21B5C899">
            <w:pPr>
              <w:pStyle w:val="12"/>
              <w:spacing w:before="131"/>
              <w:ind w:left="705"/>
              <w:rPr>
                <w:sz w:val="24"/>
              </w:rPr>
            </w:pPr>
            <w:r>
              <w:rPr>
                <w:spacing w:val="-2"/>
                <w:sz w:val="24"/>
              </w:rPr>
              <w:t>Ценности</w:t>
            </w:r>
          </w:p>
        </w:tc>
        <w:tc>
          <w:tcPr>
            <w:tcW w:w="5531" w:type="dxa"/>
          </w:tcPr>
          <w:p w14:paraId="38C3F6C4">
            <w:pPr>
              <w:pStyle w:val="12"/>
              <w:spacing w:before="131"/>
              <w:ind w:left="1729"/>
              <w:rPr>
                <w:sz w:val="24"/>
              </w:rPr>
            </w:pPr>
            <w:r>
              <w:rPr>
                <w:sz w:val="24"/>
              </w:rPr>
              <w:t>Целевые</w:t>
            </w:r>
            <w:r>
              <w:rPr>
                <w:spacing w:val="-3"/>
                <w:sz w:val="24"/>
              </w:rPr>
              <w:t xml:space="preserve"> </w:t>
            </w:r>
            <w:r>
              <w:rPr>
                <w:spacing w:val="-2"/>
                <w:sz w:val="24"/>
              </w:rPr>
              <w:t>ориентиры</w:t>
            </w:r>
          </w:p>
        </w:tc>
      </w:tr>
      <w:tr w14:paraId="6D992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2240" w:type="dxa"/>
          </w:tcPr>
          <w:p w14:paraId="74E43390">
            <w:pPr>
              <w:pStyle w:val="12"/>
              <w:rPr>
                <w:sz w:val="24"/>
              </w:rPr>
            </w:pPr>
          </w:p>
        </w:tc>
        <w:tc>
          <w:tcPr>
            <w:tcW w:w="2406" w:type="dxa"/>
          </w:tcPr>
          <w:p w14:paraId="042EAB59">
            <w:pPr>
              <w:pStyle w:val="12"/>
              <w:rPr>
                <w:sz w:val="24"/>
              </w:rPr>
            </w:pPr>
          </w:p>
        </w:tc>
        <w:tc>
          <w:tcPr>
            <w:tcW w:w="5531" w:type="dxa"/>
          </w:tcPr>
          <w:p w14:paraId="50A4A919">
            <w:pPr>
              <w:pStyle w:val="12"/>
              <w:ind w:left="107" w:right="1456"/>
              <w:rPr>
                <w:sz w:val="24"/>
              </w:rPr>
            </w:pPr>
            <w:r>
              <w:rPr>
                <w:sz w:val="24"/>
              </w:rPr>
              <w:t>трудовых действиях. Стремящийся к результативности,</w:t>
            </w:r>
            <w:r>
              <w:rPr>
                <w:spacing w:val="-15"/>
                <w:sz w:val="24"/>
              </w:rPr>
              <w:t xml:space="preserve"> </w:t>
            </w:r>
            <w:r>
              <w:rPr>
                <w:sz w:val="24"/>
              </w:rPr>
              <w:t>самостоятельности,</w:t>
            </w:r>
          </w:p>
          <w:p w14:paraId="6B162B93">
            <w:pPr>
              <w:pStyle w:val="12"/>
              <w:spacing w:line="270" w:lineRule="atLeast"/>
              <w:ind w:left="107"/>
              <w:rPr>
                <w:sz w:val="24"/>
              </w:rPr>
            </w:pPr>
            <w:r>
              <w:rPr>
                <w:sz w:val="24"/>
              </w:rPr>
              <w:t>ответственности в самообслуживании, в быту, в игровой и других видах деятельности (конструирование,</w:t>
            </w:r>
            <w:r>
              <w:rPr>
                <w:spacing w:val="-14"/>
                <w:sz w:val="24"/>
              </w:rPr>
              <w:t xml:space="preserve"> </w:t>
            </w:r>
            <w:r>
              <w:rPr>
                <w:sz w:val="24"/>
              </w:rPr>
              <w:t>лепка,</w:t>
            </w:r>
            <w:r>
              <w:rPr>
                <w:spacing w:val="-14"/>
                <w:sz w:val="24"/>
              </w:rPr>
              <w:t xml:space="preserve"> </w:t>
            </w:r>
            <w:r>
              <w:rPr>
                <w:sz w:val="24"/>
              </w:rPr>
              <w:t>художественный</w:t>
            </w:r>
            <w:r>
              <w:rPr>
                <w:spacing w:val="-14"/>
                <w:sz w:val="24"/>
              </w:rPr>
              <w:t xml:space="preserve"> </w:t>
            </w:r>
            <w:r>
              <w:rPr>
                <w:sz w:val="24"/>
              </w:rPr>
              <w:t>труд, детский дизайн и другое).</w:t>
            </w:r>
          </w:p>
        </w:tc>
      </w:tr>
      <w:tr w14:paraId="586D9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2240" w:type="dxa"/>
          </w:tcPr>
          <w:p w14:paraId="5BBEDE1C">
            <w:pPr>
              <w:pStyle w:val="12"/>
              <w:spacing w:line="267" w:lineRule="exact"/>
              <w:ind w:left="108"/>
              <w:rPr>
                <w:sz w:val="24"/>
              </w:rPr>
            </w:pPr>
            <w:r>
              <w:rPr>
                <w:spacing w:val="-2"/>
                <w:sz w:val="24"/>
              </w:rPr>
              <w:t>Эстетическое</w:t>
            </w:r>
          </w:p>
        </w:tc>
        <w:tc>
          <w:tcPr>
            <w:tcW w:w="2406" w:type="dxa"/>
          </w:tcPr>
          <w:p w14:paraId="64A66CF8">
            <w:pPr>
              <w:pStyle w:val="12"/>
              <w:spacing w:line="267" w:lineRule="exact"/>
              <w:ind w:left="109"/>
              <w:rPr>
                <w:sz w:val="24"/>
              </w:rPr>
            </w:pPr>
            <w:r>
              <w:rPr>
                <w:sz w:val="24"/>
              </w:rPr>
              <w:t>Культура</w:t>
            </w:r>
            <w:r>
              <w:rPr>
                <w:spacing w:val="-5"/>
                <w:sz w:val="24"/>
              </w:rPr>
              <w:t xml:space="preserve"> </w:t>
            </w:r>
            <w:r>
              <w:rPr>
                <w:sz w:val="24"/>
              </w:rPr>
              <w:t>и</w:t>
            </w:r>
            <w:r>
              <w:rPr>
                <w:spacing w:val="-3"/>
                <w:sz w:val="24"/>
              </w:rPr>
              <w:t xml:space="preserve"> </w:t>
            </w:r>
            <w:r>
              <w:rPr>
                <w:spacing w:val="-2"/>
                <w:sz w:val="24"/>
              </w:rPr>
              <w:t>красота</w:t>
            </w:r>
          </w:p>
        </w:tc>
        <w:tc>
          <w:tcPr>
            <w:tcW w:w="5531" w:type="dxa"/>
          </w:tcPr>
          <w:p w14:paraId="2520BA9B">
            <w:pPr>
              <w:pStyle w:val="12"/>
              <w:ind w:left="107"/>
              <w:rPr>
                <w:sz w:val="24"/>
              </w:rPr>
            </w:pPr>
            <w:r>
              <w:rPr>
                <w:sz w:val="24"/>
              </w:rPr>
              <w:t>Проявляющий</w:t>
            </w:r>
            <w:r>
              <w:rPr>
                <w:spacing w:val="-14"/>
                <w:sz w:val="24"/>
              </w:rPr>
              <w:t xml:space="preserve"> </w:t>
            </w:r>
            <w:r>
              <w:rPr>
                <w:sz w:val="24"/>
              </w:rPr>
              <w:t>эмоциональную</w:t>
            </w:r>
            <w:r>
              <w:rPr>
                <w:spacing w:val="-14"/>
                <w:sz w:val="24"/>
              </w:rPr>
              <w:t xml:space="preserve"> </w:t>
            </w:r>
            <w:r>
              <w:rPr>
                <w:sz w:val="24"/>
              </w:rPr>
              <w:t>отзывчивость</w:t>
            </w:r>
            <w:r>
              <w:rPr>
                <w:spacing w:val="-14"/>
                <w:sz w:val="24"/>
              </w:rPr>
              <w:t xml:space="preserve"> </w:t>
            </w:r>
            <w:r>
              <w:rPr>
                <w:sz w:val="24"/>
              </w:rPr>
              <w:t>на красоту в окружающем мире и искусстве.</w:t>
            </w:r>
          </w:p>
          <w:p w14:paraId="11F938C7">
            <w:pPr>
              <w:pStyle w:val="12"/>
              <w:ind w:left="107"/>
              <w:rPr>
                <w:sz w:val="24"/>
              </w:rPr>
            </w:pPr>
            <w:r>
              <w:rPr>
                <w:sz w:val="24"/>
              </w:rPr>
              <w:t>Способный</w:t>
            </w:r>
            <w:r>
              <w:rPr>
                <w:spacing w:val="-5"/>
                <w:sz w:val="24"/>
              </w:rPr>
              <w:t xml:space="preserve"> </w:t>
            </w:r>
            <w:r>
              <w:rPr>
                <w:sz w:val="24"/>
              </w:rPr>
              <w:t>к</w:t>
            </w:r>
            <w:r>
              <w:rPr>
                <w:spacing w:val="-2"/>
                <w:sz w:val="24"/>
              </w:rPr>
              <w:t xml:space="preserve"> </w:t>
            </w:r>
            <w:r>
              <w:rPr>
                <w:sz w:val="24"/>
              </w:rPr>
              <w:t>творческой</w:t>
            </w:r>
            <w:r>
              <w:rPr>
                <w:spacing w:val="-2"/>
                <w:sz w:val="24"/>
              </w:rPr>
              <w:t xml:space="preserve"> деятельности</w:t>
            </w:r>
          </w:p>
          <w:p w14:paraId="090E481D">
            <w:pPr>
              <w:pStyle w:val="12"/>
              <w:ind w:left="107"/>
              <w:rPr>
                <w:sz w:val="24"/>
              </w:rPr>
            </w:pPr>
            <w:r>
              <w:rPr>
                <w:sz w:val="24"/>
              </w:rPr>
              <w:t>(изобразительной,</w:t>
            </w:r>
            <w:r>
              <w:rPr>
                <w:spacing w:val="-14"/>
                <w:sz w:val="24"/>
              </w:rPr>
              <w:t xml:space="preserve"> </w:t>
            </w:r>
            <w:r>
              <w:rPr>
                <w:sz w:val="24"/>
              </w:rPr>
              <w:t>декоративно-</w:t>
            </w:r>
            <w:r>
              <w:rPr>
                <w:spacing w:val="-2"/>
                <w:sz w:val="24"/>
              </w:rPr>
              <w:t>оформительской,</w:t>
            </w:r>
          </w:p>
          <w:p w14:paraId="4A15BF16">
            <w:pPr>
              <w:pStyle w:val="12"/>
              <w:spacing w:line="270" w:lineRule="atLeast"/>
              <w:ind w:left="107" w:right="164"/>
              <w:rPr>
                <w:sz w:val="24"/>
              </w:rPr>
            </w:pPr>
            <w:r>
              <w:rPr>
                <w:sz w:val="24"/>
              </w:rPr>
              <w:t>музыкальной,</w:t>
            </w:r>
            <w:r>
              <w:rPr>
                <w:spacing w:val="-15"/>
                <w:sz w:val="24"/>
              </w:rPr>
              <w:t xml:space="preserve"> </w:t>
            </w:r>
            <w:r>
              <w:rPr>
                <w:sz w:val="24"/>
              </w:rPr>
              <w:t>словесноречевой,</w:t>
            </w:r>
            <w:r>
              <w:rPr>
                <w:spacing w:val="-15"/>
                <w:sz w:val="24"/>
              </w:rPr>
              <w:t xml:space="preserve"> </w:t>
            </w:r>
            <w:r>
              <w:rPr>
                <w:sz w:val="24"/>
              </w:rPr>
              <w:t>театрализованной и другое).</w:t>
            </w:r>
          </w:p>
        </w:tc>
      </w:tr>
    </w:tbl>
    <w:p w14:paraId="0EE2B59D">
      <w:pPr>
        <w:spacing w:before="273"/>
        <w:ind w:left="849" w:right="0" w:firstLine="0"/>
        <w:jc w:val="left"/>
        <w:rPr>
          <w:b/>
          <w:sz w:val="24"/>
        </w:rPr>
      </w:pPr>
      <w:r>
        <w:rPr>
          <w:b/>
          <w:sz w:val="24"/>
        </w:rPr>
        <w:t>Целевые</w:t>
      </w:r>
      <w:r>
        <w:rPr>
          <w:b/>
          <w:spacing w:val="-7"/>
          <w:sz w:val="24"/>
        </w:rPr>
        <w:t xml:space="preserve"> </w:t>
      </w:r>
      <w:r>
        <w:rPr>
          <w:b/>
          <w:sz w:val="24"/>
        </w:rPr>
        <w:t>ориентиры</w:t>
      </w:r>
      <w:r>
        <w:rPr>
          <w:b/>
          <w:spacing w:val="-3"/>
          <w:sz w:val="24"/>
        </w:rPr>
        <w:t xml:space="preserve"> </w:t>
      </w:r>
      <w:r>
        <w:rPr>
          <w:b/>
          <w:sz w:val="24"/>
        </w:rPr>
        <w:t>воспитания</w:t>
      </w:r>
      <w:r>
        <w:rPr>
          <w:b/>
          <w:spacing w:val="-3"/>
          <w:sz w:val="24"/>
        </w:rPr>
        <w:t xml:space="preserve"> </w:t>
      </w:r>
      <w:r>
        <w:rPr>
          <w:b/>
          <w:sz w:val="24"/>
        </w:rPr>
        <w:t>детей</w:t>
      </w:r>
      <w:r>
        <w:rPr>
          <w:b/>
          <w:spacing w:val="-3"/>
          <w:sz w:val="24"/>
        </w:rPr>
        <w:t xml:space="preserve"> </w:t>
      </w:r>
      <w:r>
        <w:rPr>
          <w:b/>
          <w:sz w:val="24"/>
        </w:rPr>
        <w:t>на</w:t>
      </w:r>
      <w:r>
        <w:rPr>
          <w:b/>
          <w:spacing w:val="-3"/>
          <w:sz w:val="24"/>
        </w:rPr>
        <w:t xml:space="preserve"> </w:t>
      </w:r>
      <w:r>
        <w:rPr>
          <w:b/>
          <w:sz w:val="24"/>
        </w:rPr>
        <w:t>этапе</w:t>
      </w:r>
      <w:r>
        <w:rPr>
          <w:b/>
          <w:spacing w:val="-4"/>
          <w:sz w:val="24"/>
        </w:rPr>
        <w:t xml:space="preserve"> </w:t>
      </w:r>
      <w:r>
        <w:rPr>
          <w:b/>
          <w:sz w:val="24"/>
        </w:rPr>
        <w:t>завершения</w:t>
      </w:r>
      <w:r>
        <w:rPr>
          <w:b/>
          <w:spacing w:val="-3"/>
          <w:sz w:val="24"/>
        </w:rPr>
        <w:t xml:space="preserve"> </w:t>
      </w:r>
      <w:r>
        <w:rPr>
          <w:b/>
          <w:sz w:val="24"/>
        </w:rPr>
        <w:t>освоения</w:t>
      </w:r>
      <w:r>
        <w:rPr>
          <w:b/>
          <w:spacing w:val="-2"/>
          <w:sz w:val="24"/>
        </w:rPr>
        <w:t xml:space="preserve"> программы</w:t>
      </w:r>
    </w:p>
    <w:p w14:paraId="4D480BBB">
      <w:pPr>
        <w:pStyle w:val="8"/>
        <w:spacing w:before="13" w:after="1"/>
        <w:ind w:left="0"/>
        <w:jc w:val="left"/>
        <w:rPr>
          <w:b/>
          <w:sz w:val="20"/>
        </w:rPr>
      </w:pPr>
    </w:p>
    <w:tbl>
      <w:tblPr>
        <w:tblStyle w:val="7"/>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0"/>
        <w:gridCol w:w="2406"/>
        <w:gridCol w:w="5531"/>
      </w:tblGrid>
      <w:tr w14:paraId="7C384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40" w:type="dxa"/>
          </w:tcPr>
          <w:p w14:paraId="62424C0D">
            <w:pPr>
              <w:pStyle w:val="12"/>
              <w:spacing w:line="268" w:lineRule="exact"/>
              <w:ind w:left="451"/>
              <w:rPr>
                <w:sz w:val="24"/>
              </w:rPr>
            </w:pPr>
            <w:r>
              <w:rPr>
                <w:spacing w:val="-2"/>
                <w:sz w:val="24"/>
              </w:rPr>
              <w:t>Направление</w:t>
            </w:r>
          </w:p>
          <w:p w14:paraId="2508EFAB">
            <w:pPr>
              <w:pStyle w:val="12"/>
              <w:spacing w:line="264" w:lineRule="exact"/>
              <w:ind w:left="530"/>
              <w:rPr>
                <w:sz w:val="24"/>
              </w:rPr>
            </w:pPr>
            <w:r>
              <w:rPr>
                <w:spacing w:val="-2"/>
                <w:sz w:val="24"/>
              </w:rPr>
              <w:t>воспитания</w:t>
            </w:r>
          </w:p>
        </w:tc>
        <w:tc>
          <w:tcPr>
            <w:tcW w:w="2406" w:type="dxa"/>
          </w:tcPr>
          <w:p w14:paraId="659770C3">
            <w:pPr>
              <w:pStyle w:val="12"/>
              <w:spacing w:before="131"/>
              <w:ind w:left="705"/>
              <w:rPr>
                <w:sz w:val="24"/>
              </w:rPr>
            </w:pPr>
            <w:r>
              <w:rPr>
                <w:spacing w:val="-2"/>
                <w:sz w:val="24"/>
              </w:rPr>
              <w:t>Ценности</w:t>
            </w:r>
          </w:p>
        </w:tc>
        <w:tc>
          <w:tcPr>
            <w:tcW w:w="5531" w:type="dxa"/>
          </w:tcPr>
          <w:p w14:paraId="0EDED39D">
            <w:pPr>
              <w:pStyle w:val="12"/>
              <w:spacing w:before="131"/>
              <w:ind w:left="1729"/>
              <w:rPr>
                <w:sz w:val="24"/>
              </w:rPr>
            </w:pPr>
            <w:r>
              <w:rPr>
                <w:sz w:val="24"/>
              </w:rPr>
              <w:t>Целевые</w:t>
            </w:r>
            <w:r>
              <w:rPr>
                <w:spacing w:val="-3"/>
                <w:sz w:val="24"/>
              </w:rPr>
              <w:t xml:space="preserve"> </w:t>
            </w:r>
            <w:r>
              <w:rPr>
                <w:spacing w:val="-2"/>
                <w:sz w:val="24"/>
              </w:rPr>
              <w:t>ориентиры</w:t>
            </w:r>
          </w:p>
        </w:tc>
      </w:tr>
      <w:tr w14:paraId="297AD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240" w:type="dxa"/>
          </w:tcPr>
          <w:p w14:paraId="4C4CB79F">
            <w:pPr>
              <w:pStyle w:val="12"/>
              <w:spacing w:line="268" w:lineRule="exact"/>
              <w:ind w:left="108"/>
              <w:rPr>
                <w:sz w:val="24"/>
              </w:rPr>
            </w:pPr>
            <w:r>
              <w:rPr>
                <w:spacing w:val="-2"/>
                <w:sz w:val="24"/>
              </w:rPr>
              <w:t>Патриотическое</w:t>
            </w:r>
          </w:p>
        </w:tc>
        <w:tc>
          <w:tcPr>
            <w:tcW w:w="2406" w:type="dxa"/>
          </w:tcPr>
          <w:p w14:paraId="183DB64F">
            <w:pPr>
              <w:pStyle w:val="12"/>
              <w:spacing w:line="268" w:lineRule="exact"/>
              <w:ind w:left="109"/>
              <w:rPr>
                <w:sz w:val="24"/>
              </w:rPr>
            </w:pPr>
            <w:r>
              <w:rPr>
                <w:sz w:val="24"/>
              </w:rPr>
              <w:t>Родина,</w:t>
            </w:r>
            <w:r>
              <w:rPr>
                <w:spacing w:val="-5"/>
                <w:sz w:val="24"/>
              </w:rPr>
              <w:t xml:space="preserve"> </w:t>
            </w:r>
            <w:r>
              <w:rPr>
                <w:spacing w:val="-2"/>
                <w:sz w:val="24"/>
              </w:rPr>
              <w:t>природа</w:t>
            </w:r>
          </w:p>
        </w:tc>
        <w:tc>
          <w:tcPr>
            <w:tcW w:w="5531" w:type="dxa"/>
          </w:tcPr>
          <w:p w14:paraId="2D716E0B">
            <w:pPr>
              <w:pStyle w:val="12"/>
              <w:ind w:left="107"/>
              <w:rPr>
                <w:sz w:val="24"/>
              </w:rPr>
            </w:pPr>
            <w:r>
              <w:rPr>
                <w:sz w:val="24"/>
              </w:rPr>
              <w:t>Любящий</w:t>
            </w:r>
            <w:r>
              <w:rPr>
                <w:spacing w:val="-7"/>
                <w:sz w:val="24"/>
              </w:rPr>
              <w:t xml:space="preserve"> </w:t>
            </w:r>
            <w:r>
              <w:rPr>
                <w:sz w:val="24"/>
              </w:rPr>
              <w:t>свою</w:t>
            </w:r>
            <w:r>
              <w:rPr>
                <w:spacing w:val="-8"/>
                <w:sz w:val="24"/>
              </w:rPr>
              <w:t xml:space="preserve"> </w:t>
            </w:r>
            <w:r>
              <w:rPr>
                <w:sz w:val="24"/>
              </w:rPr>
              <w:t>малую</w:t>
            </w:r>
            <w:r>
              <w:rPr>
                <w:spacing w:val="-6"/>
                <w:sz w:val="24"/>
              </w:rPr>
              <w:t xml:space="preserve"> </w:t>
            </w:r>
            <w:r>
              <w:rPr>
                <w:sz w:val="24"/>
              </w:rPr>
              <w:t>родину</w:t>
            </w:r>
            <w:r>
              <w:rPr>
                <w:spacing w:val="-14"/>
                <w:sz w:val="24"/>
              </w:rPr>
              <w:t xml:space="preserve"> </w:t>
            </w:r>
            <w:r>
              <w:rPr>
                <w:sz w:val="24"/>
              </w:rPr>
              <w:t>и</w:t>
            </w:r>
            <w:r>
              <w:rPr>
                <w:spacing w:val="-7"/>
                <w:sz w:val="24"/>
              </w:rPr>
              <w:t xml:space="preserve"> </w:t>
            </w:r>
            <w:r>
              <w:rPr>
                <w:sz w:val="24"/>
              </w:rPr>
              <w:t>имеющий представление о своей стране - России,</w:t>
            </w:r>
          </w:p>
          <w:p w14:paraId="77DC537D">
            <w:pPr>
              <w:pStyle w:val="12"/>
              <w:spacing w:line="270" w:lineRule="atLeast"/>
              <w:ind w:left="107"/>
              <w:rPr>
                <w:sz w:val="24"/>
              </w:rPr>
            </w:pPr>
            <w:r>
              <w:rPr>
                <w:sz w:val="24"/>
              </w:rPr>
              <w:t>испытывающий</w:t>
            </w:r>
            <w:r>
              <w:rPr>
                <w:spacing w:val="-10"/>
                <w:sz w:val="24"/>
              </w:rPr>
              <w:t xml:space="preserve"> </w:t>
            </w:r>
            <w:r>
              <w:rPr>
                <w:sz w:val="24"/>
              </w:rPr>
              <w:t>чувство</w:t>
            </w:r>
            <w:r>
              <w:rPr>
                <w:spacing w:val="-10"/>
                <w:sz w:val="24"/>
              </w:rPr>
              <w:t xml:space="preserve"> </w:t>
            </w:r>
            <w:r>
              <w:rPr>
                <w:sz w:val="24"/>
              </w:rPr>
              <w:t>привязанности</w:t>
            </w:r>
            <w:r>
              <w:rPr>
                <w:spacing w:val="-11"/>
                <w:sz w:val="24"/>
              </w:rPr>
              <w:t xml:space="preserve"> </w:t>
            </w:r>
            <w:r>
              <w:rPr>
                <w:sz w:val="24"/>
              </w:rPr>
              <w:t>к</w:t>
            </w:r>
            <w:r>
              <w:rPr>
                <w:spacing w:val="-10"/>
                <w:sz w:val="24"/>
              </w:rPr>
              <w:t xml:space="preserve"> </w:t>
            </w:r>
            <w:r>
              <w:rPr>
                <w:sz w:val="24"/>
              </w:rPr>
              <w:t>родному дому, семье, близким людям.</w:t>
            </w:r>
          </w:p>
        </w:tc>
      </w:tr>
      <w:tr w14:paraId="69A63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2240" w:type="dxa"/>
          </w:tcPr>
          <w:p w14:paraId="47CCC691">
            <w:pPr>
              <w:pStyle w:val="12"/>
              <w:spacing w:line="268" w:lineRule="exact"/>
              <w:ind w:left="108"/>
              <w:rPr>
                <w:sz w:val="24"/>
              </w:rPr>
            </w:pPr>
            <w:r>
              <w:rPr>
                <w:spacing w:val="-2"/>
                <w:sz w:val="24"/>
              </w:rPr>
              <w:t>Духовно</w:t>
            </w:r>
          </w:p>
          <w:p w14:paraId="0A6530D8">
            <w:pPr>
              <w:pStyle w:val="12"/>
              <w:ind w:left="108"/>
              <w:rPr>
                <w:sz w:val="24"/>
              </w:rPr>
            </w:pPr>
            <w:r>
              <w:rPr>
                <w:spacing w:val="-2"/>
                <w:sz w:val="24"/>
              </w:rPr>
              <w:t>нравственное</w:t>
            </w:r>
          </w:p>
        </w:tc>
        <w:tc>
          <w:tcPr>
            <w:tcW w:w="2406" w:type="dxa"/>
          </w:tcPr>
          <w:p w14:paraId="047CB080">
            <w:pPr>
              <w:pStyle w:val="12"/>
              <w:spacing w:line="268" w:lineRule="exact"/>
              <w:ind w:left="109"/>
              <w:rPr>
                <w:sz w:val="24"/>
              </w:rPr>
            </w:pPr>
            <w:r>
              <w:rPr>
                <w:spacing w:val="-2"/>
                <w:sz w:val="24"/>
              </w:rPr>
              <w:t>Жизнь,</w:t>
            </w:r>
          </w:p>
          <w:p w14:paraId="1915AA4A">
            <w:pPr>
              <w:pStyle w:val="12"/>
              <w:ind w:left="109"/>
              <w:rPr>
                <w:sz w:val="24"/>
              </w:rPr>
            </w:pPr>
            <w:r>
              <w:rPr>
                <w:sz w:val="24"/>
              </w:rPr>
              <w:t>милосердие,</w:t>
            </w:r>
            <w:r>
              <w:rPr>
                <w:spacing w:val="-5"/>
                <w:sz w:val="24"/>
              </w:rPr>
              <w:t xml:space="preserve"> </w:t>
            </w:r>
            <w:r>
              <w:rPr>
                <w:spacing w:val="-2"/>
                <w:sz w:val="24"/>
              </w:rPr>
              <w:t>добро</w:t>
            </w:r>
          </w:p>
        </w:tc>
        <w:tc>
          <w:tcPr>
            <w:tcW w:w="5531" w:type="dxa"/>
          </w:tcPr>
          <w:p w14:paraId="2C23A602">
            <w:pPr>
              <w:pStyle w:val="12"/>
              <w:ind w:left="107"/>
              <w:rPr>
                <w:sz w:val="24"/>
              </w:rPr>
            </w:pPr>
            <w:r>
              <w:rPr>
                <w:sz w:val="24"/>
              </w:rPr>
              <w:t>Различающий основные проявления добра и зла, принимающий и уважающий традиционные ценности,</w:t>
            </w:r>
            <w:r>
              <w:rPr>
                <w:spacing w:val="-10"/>
                <w:sz w:val="24"/>
              </w:rPr>
              <w:t xml:space="preserve"> </w:t>
            </w:r>
            <w:r>
              <w:rPr>
                <w:sz w:val="24"/>
              </w:rPr>
              <w:t>ценности</w:t>
            </w:r>
            <w:r>
              <w:rPr>
                <w:spacing w:val="-8"/>
                <w:sz w:val="24"/>
              </w:rPr>
              <w:t xml:space="preserve"> </w:t>
            </w:r>
            <w:r>
              <w:rPr>
                <w:sz w:val="24"/>
              </w:rPr>
              <w:t>семьи</w:t>
            </w:r>
            <w:r>
              <w:rPr>
                <w:spacing w:val="-8"/>
                <w:sz w:val="24"/>
              </w:rPr>
              <w:t xml:space="preserve"> </w:t>
            </w:r>
            <w:r>
              <w:rPr>
                <w:sz w:val="24"/>
              </w:rPr>
              <w:t>и</w:t>
            </w:r>
            <w:r>
              <w:rPr>
                <w:spacing w:val="-8"/>
                <w:sz w:val="24"/>
              </w:rPr>
              <w:t xml:space="preserve"> </w:t>
            </w:r>
            <w:r>
              <w:rPr>
                <w:sz w:val="24"/>
              </w:rPr>
              <w:t>общества,</w:t>
            </w:r>
            <w:r>
              <w:rPr>
                <w:spacing w:val="-8"/>
                <w:sz w:val="24"/>
              </w:rPr>
              <w:t xml:space="preserve"> </w:t>
            </w:r>
            <w:r>
              <w:rPr>
                <w:sz w:val="24"/>
              </w:rPr>
              <w:t>правдивый, искренний, способный к сочувствию и заботе, к нравственному поступку.</w:t>
            </w:r>
          </w:p>
          <w:p w14:paraId="36E4C708">
            <w:pPr>
              <w:pStyle w:val="12"/>
              <w:ind w:left="107"/>
              <w:rPr>
                <w:sz w:val="24"/>
              </w:rPr>
            </w:pPr>
            <w:r>
              <w:rPr>
                <w:sz w:val="24"/>
              </w:rPr>
              <w:t>Способный</w:t>
            </w:r>
            <w:r>
              <w:rPr>
                <w:spacing w:val="-9"/>
                <w:sz w:val="24"/>
              </w:rPr>
              <w:t xml:space="preserve"> </w:t>
            </w:r>
            <w:r>
              <w:rPr>
                <w:sz w:val="24"/>
              </w:rPr>
              <w:t>не</w:t>
            </w:r>
            <w:r>
              <w:rPr>
                <w:spacing w:val="-9"/>
                <w:sz w:val="24"/>
              </w:rPr>
              <w:t xml:space="preserve"> </w:t>
            </w:r>
            <w:r>
              <w:rPr>
                <w:sz w:val="24"/>
              </w:rPr>
              <w:t>оставаться</w:t>
            </w:r>
            <w:r>
              <w:rPr>
                <w:spacing w:val="-8"/>
                <w:sz w:val="24"/>
              </w:rPr>
              <w:t xml:space="preserve"> </w:t>
            </w:r>
            <w:r>
              <w:rPr>
                <w:sz w:val="24"/>
              </w:rPr>
              <w:t>равнодушным</w:t>
            </w:r>
            <w:r>
              <w:rPr>
                <w:spacing w:val="-9"/>
                <w:sz w:val="24"/>
              </w:rPr>
              <w:t xml:space="preserve"> </w:t>
            </w:r>
            <w:r>
              <w:rPr>
                <w:sz w:val="24"/>
              </w:rPr>
              <w:t>к</w:t>
            </w:r>
            <w:r>
              <w:rPr>
                <w:spacing w:val="-8"/>
                <w:sz w:val="24"/>
              </w:rPr>
              <w:t xml:space="preserve"> </w:t>
            </w:r>
            <w:r>
              <w:rPr>
                <w:sz w:val="24"/>
              </w:rPr>
              <w:t>чужому горю, проявлять заботу; Самостоятельно</w:t>
            </w:r>
          </w:p>
          <w:p w14:paraId="289A822A">
            <w:pPr>
              <w:pStyle w:val="12"/>
              <w:ind w:left="107"/>
              <w:rPr>
                <w:sz w:val="24"/>
              </w:rPr>
            </w:pPr>
            <w:r>
              <w:rPr>
                <w:sz w:val="24"/>
              </w:rPr>
              <w:t>различающий основные отрицательные и положительные</w:t>
            </w:r>
            <w:r>
              <w:rPr>
                <w:spacing w:val="-14"/>
                <w:sz w:val="24"/>
              </w:rPr>
              <w:t xml:space="preserve"> </w:t>
            </w:r>
            <w:r>
              <w:rPr>
                <w:sz w:val="24"/>
              </w:rPr>
              <w:t>человеческие</w:t>
            </w:r>
            <w:r>
              <w:rPr>
                <w:spacing w:val="-12"/>
                <w:sz w:val="24"/>
              </w:rPr>
              <w:t xml:space="preserve"> </w:t>
            </w:r>
            <w:r>
              <w:rPr>
                <w:sz w:val="24"/>
              </w:rPr>
              <w:t>качества,</w:t>
            </w:r>
            <w:r>
              <w:rPr>
                <w:spacing w:val="-13"/>
                <w:sz w:val="24"/>
              </w:rPr>
              <w:t xml:space="preserve"> </w:t>
            </w:r>
            <w:r>
              <w:rPr>
                <w:sz w:val="24"/>
              </w:rPr>
              <w:t>иногда прибегая к помощи взрослого в ситуациях</w:t>
            </w:r>
          </w:p>
          <w:p w14:paraId="02536FFB">
            <w:pPr>
              <w:pStyle w:val="12"/>
              <w:spacing w:line="264" w:lineRule="exact"/>
              <w:ind w:left="107"/>
              <w:rPr>
                <w:sz w:val="24"/>
              </w:rPr>
            </w:pPr>
            <w:r>
              <w:rPr>
                <w:sz w:val="24"/>
              </w:rPr>
              <w:t>морального</w:t>
            </w:r>
            <w:r>
              <w:rPr>
                <w:spacing w:val="-3"/>
                <w:sz w:val="24"/>
              </w:rPr>
              <w:t xml:space="preserve"> </w:t>
            </w:r>
            <w:r>
              <w:rPr>
                <w:spacing w:val="-2"/>
                <w:sz w:val="24"/>
              </w:rPr>
              <w:t>выбора.</w:t>
            </w:r>
          </w:p>
        </w:tc>
      </w:tr>
      <w:tr w14:paraId="6FE16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2240" w:type="dxa"/>
          </w:tcPr>
          <w:p w14:paraId="00E58372">
            <w:pPr>
              <w:pStyle w:val="12"/>
              <w:spacing w:line="271" w:lineRule="exact"/>
              <w:ind w:left="108"/>
              <w:rPr>
                <w:sz w:val="24"/>
              </w:rPr>
            </w:pPr>
            <w:r>
              <w:rPr>
                <w:spacing w:val="-2"/>
                <w:sz w:val="24"/>
              </w:rPr>
              <w:t>Социальное</w:t>
            </w:r>
          </w:p>
        </w:tc>
        <w:tc>
          <w:tcPr>
            <w:tcW w:w="2406" w:type="dxa"/>
          </w:tcPr>
          <w:p w14:paraId="33FBB2C2">
            <w:pPr>
              <w:pStyle w:val="12"/>
              <w:ind w:left="109"/>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531" w:type="dxa"/>
          </w:tcPr>
          <w:p w14:paraId="0A88BE0D">
            <w:pPr>
              <w:pStyle w:val="12"/>
              <w:ind w:left="107"/>
              <w:rPr>
                <w:sz w:val="24"/>
              </w:rPr>
            </w:pPr>
            <w:r>
              <w:rPr>
                <w:sz w:val="24"/>
              </w:rPr>
              <w:t>Проявляющий</w:t>
            </w:r>
            <w:r>
              <w:rPr>
                <w:spacing w:val="-9"/>
                <w:sz w:val="24"/>
              </w:rPr>
              <w:t xml:space="preserve"> </w:t>
            </w:r>
            <w:r>
              <w:rPr>
                <w:sz w:val="24"/>
              </w:rPr>
              <w:t>ответственность</w:t>
            </w:r>
            <w:r>
              <w:rPr>
                <w:spacing w:val="-9"/>
                <w:sz w:val="24"/>
              </w:rPr>
              <w:t xml:space="preserve"> </w:t>
            </w:r>
            <w:r>
              <w:rPr>
                <w:sz w:val="24"/>
              </w:rPr>
              <w:t>за</w:t>
            </w:r>
            <w:r>
              <w:rPr>
                <w:spacing w:val="-10"/>
                <w:sz w:val="24"/>
              </w:rPr>
              <w:t xml:space="preserve"> </w:t>
            </w:r>
            <w:r>
              <w:rPr>
                <w:sz w:val="24"/>
              </w:rPr>
              <w:t>свои</w:t>
            </w:r>
            <w:r>
              <w:rPr>
                <w:spacing w:val="-9"/>
                <w:sz w:val="24"/>
              </w:rPr>
              <w:t xml:space="preserve"> </w:t>
            </w:r>
            <w:r>
              <w:rPr>
                <w:sz w:val="24"/>
              </w:rPr>
              <w:t>действия</w:t>
            </w:r>
            <w:r>
              <w:rPr>
                <w:spacing w:val="-9"/>
                <w:sz w:val="24"/>
              </w:rPr>
              <w:t xml:space="preserve"> </w:t>
            </w:r>
            <w:r>
              <w:rPr>
                <w:sz w:val="24"/>
              </w:rPr>
              <w:t>и поведение;</w:t>
            </w:r>
            <w:r>
              <w:rPr>
                <w:spacing w:val="-8"/>
                <w:sz w:val="24"/>
              </w:rPr>
              <w:t xml:space="preserve"> </w:t>
            </w:r>
            <w:r>
              <w:rPr>
                <w:sz w:val="24"/>
              </w:rPr>
              <w:t>принимающий</w:t>
            </w:r>
            <w:r>
              <w:rPr>
                <w:spacing w:val="-8"/>
                <w:sz w:val="24"/>
              </w:rPr>
              <w:t xml:space="preserve"> </w:t>
            </w:r>
            <w:r>
              <w:rPr>
                <w:sz w:val="24"/>
              </w:rPr>
              <w:t>и</w:t>
            </w:r>
            <w:r>
              <w:rPr>
                <w:spacing w:val="-5"/>
                <w:sz w:val="24"/>
              </w:rPr>
              <w:t xml:space="preserve"> </w:t>
            </w:r>
            <w:r>
              <w:rPr>
                <w:sz w:val="24"/>
              </w:rPr>
              <w:t>уважающий</w:t>
            </w:r>
            <w:r>
              <w:rPr>
                <w:spacing w:val="-8"/>
                <w:sz w:val="24"/>
              </w:rPr>
              <w:t xml:space="preserve"> </w:t>
            </w:r>
            <w:r>
              <w:rPr>
                <w:sz w:val="24"/>
              </w:rPr>
              <w:t>различия между людьми. Владеющий основами речевой культуры. Дружелюбный и доброжелательный, умеющий слушать и слышать собеседника,</w:t>
            </w:r>
          </w:p>
          <w:p w14:paraId="6132A5A7">
            <w:pPr>
              <w:pStyle w:val="12"/>
              <w:spacing w:line="276" w:lineRule="exact"/>
              <w:ind w:left="107"/>
              <w:rPr>
                <w:sz w:val="24"/>
              </w:rPr>
            </w:pPr>
            <w:r>
              <w:rPr>
                <w:sz w:val="24"/>
              </w:rPr>
              <w:t>способный взаимодействовать со взрослыми и сверстниками</w:t>
            </w:r>
            <w:r>
              <w:rPr>
                <w:spacing w:val="-6"/>
                <w:sz w:val="24"/>
              </w:rPr>
              <w:t xml:space="preserve"> </w:t>
            </w:r>
            <w:r>
              <w:rPr>
                <w:sz w:val="24"/>
              </w:rPr>
              <w:t>на</w:t>
            </w:r>
            <w:r>
              <w:rPr>
                <w:spacing w:val="-7"/>
                <w:sz w:val="24"/>
              </w:rPr>
              <w:t xml:space="preserve"> </w:t>
            </w:r>
            <w:r>
              <w:rPr>
                <w:sz w:val="24"/>
              </w:rPr>
              <w:t>основе</w:t>
            </w:r>
            <w:r>
              <w:rPr>
                <w:spacing w:val="-8"/>
                <w:sz w:val="24"/>
              </w:rPr>
              <w:t xml:space="preserve"> </w:t>
            </w:r>
            <w:r>
              <w:rPr>
                <w:sz w:val="24"/>
              </w:rPr>
              <w:t>общих</w:t>
            </w:r>
            <w:r>
              <w:rPr>
                <w:spacing w:val="-7"/>
                <w:sz w:val="24"/>
              </w:rPr>
              <w:t xml:space="preserve"> </w:t>
            </w:r>
            <w:r>
              <w:rPr>
                <w:sz w:val="24"/>
              </w:rPr>
              <w:t>интересов</w:t>
            </w:r>
            <w:r>
              <w:rPr>
                <w:spacing w:val="-7"/>
                <w:sz w:val="24"/>
              </w:rPr>
              <w:t xml:space="preserve"> </w:t>
            </w:r>
            <w:r>
              <w:rPr>
                <w:sz w:val="24"/>
              </w:rPr>
              <w:t>и</w:t>
            </w:r>
            <w:r>
              <w:rPr>
                <w:spacing w:val="-6"/>
                <w:sz w:val="24"/>
              </w:rPr>
              <w:t xml:space="preserve"> </w:t>
            </w:r>
            <w:r>
              <w:rPr>
                <w:sz w:val="24"/>
              </w:rPr>
              <w:t>дел.</w:t>
            </w:r>
          </w:p>
        </w:tc>
      </w:tr>
      <w:tr w14:paraId="5D8CD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2240" w:type="dxa"/>
          </w:tcPr>
          <w:p w14:paraId="3316FEEF">
            <w:pPr>
              <w:pStyle w:val="12"/>
              <w:spacing w:line="270" w:lineRule="exact"/>
              <w:ind w:left="108"/>
              <w:rPr>
                <w:sz w:val="24"/>
              </w:rPr>
            </w:pPr>
            <w:r>
              <w:rPr>
                <w:spacing w:val="-2"/>
                <w:sz w:val="24"/>
              </w:rPr>
              <w:t>Познавательное</w:t>
            </w:r>
          </w:p>
        </w:tc>
        <w:tc>
          <w:tcPr>
            <w:tcW w:w="2406" w:type="dxa"/>
          </w:tcPr>
          <w:p w14:paraId="0718D403">
            <w:pPr>
              <w:pStyle w:val="12"/>
              <w:spacing w:line="270" w:lineRule="exact"/>
              <w:ind w:left="109"/>
              <w:rPr>
                <w:sz w:val="24"/>
              </w:rPr>
            </w:pPr>
            <w:r>
              <w:rPr>
                <w:spacing w:val="-2"/>
                <w:sz w:val="24"/>
              </w:rPr>
              <w:t>Познание</w:t>
            </w:r>
          </w:p>
        </w:tc>
        <w:tc>
          <w:tcPr>
            <w:tcW w:w="5531" w:type="dxa"/>
          </w:tcPr>
          <w:p w14:paraId="18602803">
            <w:pPr>
              <w:pStyle w:val="12"/>
              <w:spacing w:line="270" w:lineRule="exact"/>
              <w:ind w:left="107"/>
              <w:jc w:val="both"/>
              <w:rPr>
                <w:sz w:val="24"/>
              </w:rPr>
            </w:pPr>
            <w:r>
              <w:rPr>
                <w:sz w:val="24"/>
              </w:rPr>
              <w:t>Любознательный,</w:t>
            </w:r>
            <w:r>
              <w:rPr>
                <w:spacing w:val="-9"/>
                <w:sz w:val="24"/>
              </w:rPr>
              <w:t xml:space="preserve"> </w:t>
            </w:r>
            <w:r>
              <w:rPr>
                <w:spacing w:val="-2"/>
                <w:sz w:val="24"/>
              </w:rPr>
              <w:t>наблюдательный,</w:t>
            </w:r>
          </w:p>
          <w:p w14:paraId="7FB847A8">
            <w:pPr>
              <w:pStyle w:val="12"/>
              <w:ind w:left="107" w:right="132"/>
              <w:jc w:val="both"/>
              <w:rPr>
                <w:sz w:val="24"/>
              </w:rPr>
            </w:pPr>
            <w:r>
              <w:rPr>
                <w:sz w:val="24"/>
              </w:rPr>
              <w:t>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w:t>
            </w:r>
            <w:r>
              <w:rPr>
                <w:spacing w:val="-3"/>
                <w:sz w:val="24"/>
              </w:rPr>
              <w:t xml:space="preserve"> </w:t>
            </w:r>
            <w:r>
              <w:rPr>
                <w:sz w:val="24"/>
              </w:rPr>
              <w:t>и</w:t>
            </w:r>
            <w:r>
              <w:rPr>
                <w:spacing w:val="-3"/>
                <w:sz w:val="24"/>
              </w:rPr>
              <w:t xml:space="preserve"> </w:t>
            </w:r>
            <w:r>
              <w:rPr>
                <w:sz w:val="24"/>
              </w:rPr>
              <w:t>в</w:t>
            </w:r>
            <w:r>
              <w:rPr>
                <w:spacing w:val="-4"/>
                <w:sz w:val="24"/>
              </w:rPr>
              <w:t xml:space="preserve"> </w:t>
            </w:r>
            <w:r>
              <w:rPr>
                <w:sz w:val="24"/>
              </w:rPr>
              <w:t>самообслуживании.</w:t>
            </w:r>
            <w:r>
              <w:rPr>
                <w:spacing w:val="-3"/>
                <w:sz w:val="24"/>
              </w:rPr>
              <w:t xml:space="preserve"> </w:t>
            </w:r>
            <w:r>
              <w:rPr>
                <w:sz w:val="24"/>
              </w:rPr>
              <w:t>Обладающий</w:t>
            </w:r>
          </w:p>
          <w:p w14:paraId="11F9069C">
            <w:pPr>
              <w:pStyle w:val="12"/>
              <w:spacing w:line="270" w:lineRule="atLeast"/>
              <w:ind w:left="107" w:right="132"/>
              <w:jc w:val="both"/>
              <w:rPr>
                <w:sz w:val="24"/>
              </w:rPr>
            </w:pPr>
            <w:r>
              <w:rPr>
                <w:sz w:val="24"/>
              </w:rPr>
              <w:t>первичной</w:t>
            </w:r>
            <w:r>
              <w:rPr>
                <w:spacing w:val="-8"/>
                <w:sz w:val="24"/>
              </w:rPr>
              <w:t xml:space="preserve"> </w:t>
            </w:r>
            <w:r>
              <w:rPr>
                <w:sz w:val="24"/>
              </w:rPr>
              <w:t>картиной</w:t>
            </w:r>
            <w:r>
              <w:rPr>
                <w:spacing w:val="-8"/>
                <w:sz w:val="24"/>
              </w:rPr>
              <w:t xml:space="preserve"> </w:t>
            </w:r>
            <w:r>
              <w:rPr>
                <w:sz w:val="24"/>
              </w:rPr>
              <w:t>мира</w:t>
            </w:r>
            <w:r>
              <w:rPr>
                <w:spacing w:val="-9"/>
                <w:sz w:val="24"/>
              </w:rPr>
              <w:t xml:space="preserve"> </w:t>
            </w:r>
            <w:r>
              <w:rPr>
                <w:sz w:val="24"/>
              </w:rPr>
              <w:t>на</w:t>
            </w:r>
            <w:r>
              <w:rPr>
                <w:spacing w:val="-9"/>
                <w:sz w:val="24"/>
              </w:rPr>
              <w:t xml:space="preserve"> </w:t>
            </w:r>
            <w:r>
              <w:rPr>
                <w:sz w:val="24"/>
              </w:rPr>
              <w:t>основе</w:t>
            </w:r>
            <w:r>
              <w:rPr>
                <w:spacing w:val="-9"/>
                <w:sz w:val="24"/>
              </w:rPr>
              <w:t xml:space="preserve"> </w:t>
            </w:r>
            <w:r>
              <w:rPr>
                <w:sz w:val="24"/>
              </w:rPr>
              <w:t xml:space="preserve">традиционных </w:t>
            </w:r>
            <w:r>
              <w:rPr>
                <w:spacing w:val="-2"/>
                <w:sz w:val="24"/>
              </w:rPr>
              <w:t>ценностей.</w:t>
            </w:r>
          </w:p>
        </w:tc>
      </w:tr>
      <w:tr w14:paraId="1C8BD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40" w:type="dxa"/>
          </w:tcPr>
          <w:p w14:paraId="13C5CAE9">
            <w:pPr>
              <w:pStyle w:val="12"/>
              <w:ind w:left="108"/>
              <w:rPr>
                <w:sz w:val="24"/>
              </w:rPr>
            </w:pPr>
            <w:r>
              <w:rPr>
                <w:sz w:val="24"/>
              </w:rPr>
              <w:t xml:space="preserve">Физическое и </w:t>
            </w:r>
            <w:r>
              <w:rPr>
                <w:spacing w:val="-2"/>
                <w:sz w:val="24"/>
              </w:rPr>
              <w:t>оздоровительное</w:t>
            </w:r>
          </w:p>
        </w:tc>
        <w:tc>
          <w:tcPr>
            <w:tcW w:w="2406" w:type="dxa"/>
          </w:tcPr>
          <w:p w14:paraId="5F8DACDC">
            <w:pPr>
              <w:pStyle w:val="12"/>
              <w:spacing w:line="268" w:lineRule="exact"/>
              <w:ind w:left="109"/>
              <w:rPr>
                <w:sz w:val="24"/>
              </w:rPr>
            </w:pPr>
            <w:r>
              <w:rPr>
                <w:sz w:val="24"/>
              </w:rPr>
              <w:t>Здоровье,</w:t>
            </w:r>
            <w:r>
              <w:rPr>
                <w:spacing w:val="-2"/>
                <w:sz w:val="24"/>
              </w:rPr>
              <w:t xml:space="preserve"> </w:t>
            </w:r>
            <w:r>
              <w:rPr>
                <w:spacing w:val="-4"/>
                <w:sz w:val="24"/>
              </w:rPr>
              <w:t>жизнь</w:t>
            </w:r>
          </w:p>
        </w:tc>
        <w:tc>
          <w:tcPr>
            <w:tcW w:w="5531" w:type="dxa"/>
          </w:tcPr>
          <w:p w14:paraId="09FA5402">
            <w:pPr>
              <w:pStyle w:val="12"/>
              <w:spacing w:line="268" w:lineRule="exact"/>
              <w:ind w:left="107"/>
              <w:rPr>
                <w:sz w:val="24"/>
              </w:rPr>
            </w:pPr>
            <w:r>
              <w:rPr>
                <w:sz w:val="24"/>
              </w:rPr>
              <w:t>Понимающий</w:t>
            </w:r>
            <w:r>
              <w:rPr>
                <w:spacing w:val="-6"/>
                <w:sz w:val="24"/>
              </w:rPr>
              <w:t xml:space="preserve"> </w:t>
            </w:r>
            <w:r>
              <w:rPr>
                <w:sz w:val="24"/>
              </w:rPr>
              <w:t>ценность</w:t>
            </w:r>
            <w:r>
              <w:rPr>
                <w:spacing w:val="-6"/>
                <w:sz w:val="24"/>
              </w:rPr>
              <w:t xml:space="preserve"> </w:t>
            </w:r>
            <w:r>
              <w:rPr>
                <w:sz w:val="24"/>
              </w:rPr>
              <w:t>жизни,</w:t>
            </w:r>
            <w:r>
              <w:rPr>
                <w:spacing w:val="-4"/>
                <w:sz w:val="24"/>
              </w:rPr>
              <w:t xml:space="preserve"> </w:t>
            </w:r>
            <w:r>
              <w:rPr>
                <w:spacing w:val="-2"/>
                <w:sz w:val="24"/>
              </w:rPr>
              <w:t>владеющий</w:t>
            </w:r>
          </w:p>
          <w:p w14:paraId="0F9786EC">
            <w:pPr>
              <w:pStyle w:val="12"/>
              <w:spacing w:line="270" w:lineRule="atLeast"/>
              <w:ind w:left="107" w:right="164"/>
              <w:rPr>
                <w:sz w:val="24"/>
              </w:rPr>
            </w:pPr>
            <w:r>
              <w:rPr>
                <w:sz w:val="24"/>
              </w:rPr>
              <w:t>основными</w:t>
            </w:r>
            <w:r>
              <w:rPr>
                <w:spacing w:val="-10"/>
                <w:sz w:val="24"/>
              </w:rPr>
              <w:t xml:space="preserve"> </w:t>
            </w:r>
            <w:r>
              <w:rPr>
                <w:sz w:val="24"/>
              </w:rPr>
              <w:t>способами</w:t>
            </w:r>
            <w:r>
              <w:rPr>
                <w:spacing w:val="-10"/>
                <w:sz w:val="24"/>
              </w:rPr>
              <w:t xml:space="preserve"> </w:t>
            </w:r>
            <w:r>
              <w:rPr>
                <w:sz w:val="24"/>
              </w:rPr>
              <w:t>укрепления</w:t>
            </w:r>
            <w:r>
              <w:rPr>
                <w:spacing w:val="-10"/>
                <w:sz w:val="24"/>
              </w:rPr>
              <w:t xml:space="preserve"> </w:t>
            </w:r>
            <w:r>
              <w:rPr>
                <w:sz w:val="24"/>
              </w:rPr>
              <w:t>здоровья</w:t>
            </w:r>
            <w:r>
              <w:rPr>
                <w:spacing w:val="-7"/>
                <w:sz w:val="24"/>
              </w:rPr>
              <w:t xml:space="preserve"> </w:t>
            </w:r>
            <w:r>
              <w:rPr>
                <w:sz w:val="24"/>
              </w:rPr>
              <w:t>- занятия физической культурой, закаливание,</w:t>
            </w:r>
          </w:p>
        </w:tc>
      </w:tr>
    </w:tbl>
    <w:p w14:paraId="689A0DFB">
      <w:pPr>
        <w:pStyle w:val="12"/>
        <w:spacing w:after="0" w:line="270" w:lineRule="atLeast"/>
        <w:rPr>
          <w:sz w:val="24"/>
        </w:rPr>
        <w:sectPr>
          <w:headerReference r:id="rId289" w:type="default"/>
          <w:footerReference r:id="rId290" w:type="default"/>
          <w:pgSz w:w="12000" w:h="16970"/>
          <w:pgMar w:top="1000" w:right="708" w:bottom="280" w:left="992" w:header="254" w:footer="0" w:gutter="0"/>
          <w:cols w:space="720" w:num="1"/>
        </w:sectPr>
      </w:pPr>
    </w:p>
    <w:p w14:paraId="5C52BFEF">
      <w:pPr>
        <w:pStyle w:val="8"/>
        <w:spacing w:before="10"/>
        <w:ind w:left="0"/>
        <w:jc w:val="left"/>
        <w:rPr>
          <w:b/>
          <w:sz w:val="10"/>
        </w:rPr>
      </w:pPr>
    </w:p>
    <w:tbl>
      <w:tblPr>
        <w:tblStyle w:val="7"/>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0"/>
        <w:gridCol w:w="2406"/>
        <w:gridCol w:w="5531"/>
      </w:tblGrid>
      <w:tr w14:paraId="2DA79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240" w:type="dxa"/>
          </w:tcPr>
          <w:p w14:paraId="41C39C46">
            <w:pPr>
              <w:pStyle w:val="12"/>
              <w:spacing w:line="270" w:lineRule="exact"/>
              <w:ind w:left="451"/>
              <w:rPr>
                <w:sz w:val="24"/>
              </w:rPr>
            </w:pPr>
            <w:r>
              <w:rPr>
                <w:spacing w:val="-2"/>
                <w:sz w:val="24"/>
              </w:rPr>
              <w:t>Направление</w:t>
            </w:r>
          </w:p>
          <w:p w14:paraId="1E4ECE09">
            <w:pPr>
              <w:pStyle w:val="12"/>
              <w:spacing w:line="264" w:lineRule="exact"/>
              <w:ind w:left="530"/>
              <w:rPr>
                <w:sz w:val="24"/>
              </w:rPr>
            </w:pPr>
            <w:r>
              <w:rPr>
                <w:spacing w:val="-2"/>
                <w:sz w:val="24"/>
              </w:rPr>
              <w:t>воспитания</w:t>
            </w:r>
          </w:p>
        </w:tc>
        <w:tc>
          <w:tcPr>
            <w:tcW w:w="2406" w:type="dxa"/>
          </w:tcPr>
          <w:p w14:paraId="457753A8">
            <w:pPr>
              <w:pStyle w:val="12"/>
              <w:spacing w:before="131"/>
              <w:ind w:left="705"/>
              <w:rPr>
                <w:sz w:val="24"/>
              </w:rPr>
            </w:pPr>
            <w:r>
              <w:rPr>
                <w:spacing w:val="-2"/>
                <w:sz w:val="24"/>
              </w:rPr>
              <w:t>Ценности</w:t>
            </w:r>
          </w:p>
        </w:tc>
        <w:tc>
          <w:tcPr>
            <w:tcW w:w="5531" w:type="dxa"/>
          </w:tcPr>
          <w:p w14:paraId="2A038817">
            <w:pPr>
              <w:pStyle w:val="12"/>
              <w:spacing w:before="131"/>
              <w:ind w:left="1729"/>
              <w:rPr>
                <w:sz w:val="24"/>
              </w:rPr>
            </w:pPr>
            <w:r>
              <w:rPr>
                <w:sz w:val="24"/>
              </w:rPr>
              <w:t>Целевые</w:t>
            </w:r>
            <w:r>
              <w:rPr>
                <w:spacing w:val="-3"/>
                <w:sz w:val="24"/>
              </w:rPr>
              <w:t xml:space="preserve"> </w:t>
            </w:r>
            <w:r>
              <w:rPr>
                <w:spacing w:val="-2"/>
                <w:sz w:val="24"/>
              </w:rPr>
              <w:t>ориентиры</w:t>
            </w:r>
          </w:p>
        </w:tc>
      </w:tr>
      <w:tr w14:paraId="3148F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2240" w:type="dxa"/>
          </w:tcPr>
          <w:p w14:paraId="66F877C4">
            <w:pPr>
              <w:pStyle w:val="12"/>
              <w:rPr>
                <w:sz w:val="24"/>
              </w:rPr>
            </w:pPr>
          </w:p>
        </w:tc>
        <w:tc>
          <w:tcPr>
            <w:tcW w:w="2406" w:type="dxa"/>
          </w:tcPr>
          <w:p w14:paraId="0876A04D">
            <w:pPr>
              <w:pStyle w:val="12"/>
              <w:rPr>
                <w:sz w:val="24"/>
              </w:rPr>
            </w:pPr>
          </w:p>
        </w:tc>
        <w:tc>
          <w:tcPr>
            <w:tcW w:w="5531" w:type="dxa"/>
          </w:tcPr>
          <w:p w14:paraId="73D3B2A2">
            <w:pPr>
              <w:pStyle w:val="12"/>
              <w:ind w:left="107" w:right="164"/>
              <w:rPr>
                <w:sz w:val="24"/>
              </w:rPr>
            </w:pPr>
            <w:r>
              <w:rPr>
                <w:sz w:val="24"/>
              </w:rPr>
              <w:t>утренняя</w:t>
            </w:r>
            <w:r>
              <w:rPr>
                <w:spacing w:val="-10"/>
                <w:sz w:val="24"/>
              </w:rPr>
              <w:t xml:space="preserve"> </w:t>
            </w:r>
            <w:r>
              <w:rPr>
                <w:sz w:val="24"/>
              </w:rPr>
              <w:t>гимнастика,</w:t>
            </w:r>
            <w:r>
              <w:rPr>
                <w:spacing w:val="-10"/>
                <w:sz w:val="24"/>
              </w:rPr>
              <w:t xml:space="preserve"> </w:t>
            </w:r>
            <w:r>
              <w:rPr>
                <w:sz w:val="24"/>
              </w:rPr>
              <w:t>соблюдение</w:t>
            </w:r>
            <w:r>
              <w:rPr>
                <w:spacing w:val="-11"/>
                <w:sz w:val="24"/>
              </w:rPr>
              <w:t xml:space="preserve"> </w:t>
            </w:r>
            <w:r>
              <w:rPr>
                <w:sz w:val="24"/>
              </w:rPr>
              <w:t>личной</w:t>
            </w:r>
            <w:r>
              <w:rPr>
                <w:spacing w:val="-10"/>
                <w:sz w:val="24"/>
              </w:rPr>
              <w:t xml:space="preserve"> </w:t>
            </w:r>
            <w:r>
              <w:rPr>
                <w:sz w:val="24"/>
              </w:rPr>
              <w:t>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w:t>
            </w:r>
          </w:p>
          <w:p w14:paraId="0885F0C2">
            <w:pPr>
              <w:pStyle w:val="12"/>
              <w:ind w:left="107"/>
              <w:rPr>
                <w:sz w:val="24"/>
              </w:rPr>
            </w:pPr>
            <w:r>
              <w:rPr>
                <w:sz w:val="24"/>
              </w:rPr>
              <w:t>нравственные</w:t>
            </w:r>
            <w:r>
              <w:rPr>
                <w:spacing w:val="-4"/>
                <w:sz w:val="24"/>
              </w:rPr>
              <w:t xml:space="preserve"> </w:t>
            </w:r>
            <w:r>
              <w:rPr>
                <w:sz w:val="24"/>
              </w:rPr>
              <w:t>и</w:t>
            </w:r>
            <w:r>
              <w:rPr>
                <w:spacing w:val="-2"/>
                <w:sz w:val="24"/>
              </w:rPr>
              <w:t xml:space="preserve"> </w:t>
            </w:r>
            <w:r>
              <w:rPr>
                <w:sz w:val="24"/>
              </w:rPr>
              <w:t>волевые</w:t>
            </w:r>
            <w:r>
              <w:rPr>
                <w:spacing w:val="-3"/>
                <w:sz w:val="24"/>
              </w:rPr>
              <w:t xml:space="preserve"> </w:t>
            </w:r>
            <w:r>
              <w:rPr>
                <w:spacing w:val="-2"/>
                <w:sz w:val="24"/>
              </w:rPr>
              <w:t>качества.</w:t>
            </w:r>
          </w:p>
          <w:p w14:paraId="5C4D1093">
            <w:pPr>
              <w:pStyle w:val="12"/>
              <w:ind w:left="107"/>
              <w:rPr>
                <w:sz w:val="24"/>
              </w:rPr>
            </w:pPr>
            <w:r>
              <w:rPr>
                <w:sz w:val="24"/>
              </w:rPr>
              <w:t>Демонстрирующий</w:t>
            </w:r>
            <w:r>
              <w:rPr>
                <w:spacing w:val="-13"/>
                <w:sz w:val="24"/>
              </w:rPr>
              <w:t xml:space="preserve"> </w:t>
            </w:r>
            <w:r>
              <w:rPr>
                <w:sz w:val="24"/>
              </w:rPr>
              <w:t>потребность</w:t>
            </w:r>
            <w:r>
              <w:rPr>
                <w:spacing w:val="-13"/>
                <w:sz w:val="24"/>
              </w:rPr>
              <w:t xml:space="preserve"> </w:t>
            </w:r>
            <w:r>
              <w:rPr>
                <w:sz w:val="24"/>
              </w:rPr>
              <w:t>в</w:t>
            </w:r>
            <w:r>
              <w:rPr>
                <w:spacing w:val="-14"/>
                <w:sz w:val="24"/>
              </w:rPr>
              <w:t xml:space="preserve"> </w:t>
            </w:r>
            <w:r>
              <w:rPr>
                <w:sz w:val="24"/>
              </w:rPr>
              <w:t xml:space="preserve">двигательной </w:t>
            </w:r>
            <w:r>
              <w:rPr>
                <w:spacing w:val="-2"/>
                <w:sz w:val="24"/>
              </w:rPr>
              <w:t>деятельности.</w:t>
            </w:r>
          </w:p>
          <w:p w14:paraId="7F093B79">
            <w:pPr>
              <w:pStyle w:val="12"/>
              <w:spacing w:line="276" w:lineRule="exact"/>
              <w:ind w:left="107" w:right="191"/>
              <w:rPr>
                <w:sz w:val="24"/>
              </w:rPr>
            </w:pPr>
            <w:r>
              <w:rPr>
                <w:sz w:val="24"/>
              </w:rPr>
              <w:t>Имеющий</w:t>
            </w:r>
            <w:r>
              <w:rPr>
                <w:spacing w:val="-11"/>
                <w:sz w:val="24"/>
              </w:rPr>
              <w:t xml:space="preserve"> </w:t>
            </w:r>
            <w:r>
              <w:rPr>
                <w:sz w:val="24"/>
              </w:rPr>
              <w:t>представление</w:t>
            </w:r>
            <w:r>
              <w:rPr>
                <w:spacing w:val="-12"/>
                <w:sz w:val="24"/>
              </w:rPr>
              <w:t xml:space="preserve"> </w:t>
            </w:r>
            <w:r>
              <w:rPr>
                <w:sz w:val="24"/>
              </w:rPr>
              <w:t>о</w:t>
            </w:r>
            <w:r>
              <w:rPr>
                <w:spacing w:val="-11"/>
                <w:sz w:val="24"/>
              </w:rPr>
              <w:t xml:space="preserve"> </w:t>
            </w:r>
            <w:r>
              <w:rPr>
                <w:sz w:val="24"/>
              </w:rPr>
              <w:t>некоторых</w:t>
            </w:r>
            <w:r>
              <w:rPr>
                <w:spacing w:val="-9"/>
                <w:sz w:val="24"/>
              </w:rPr>
              <w:t xml:space="preserve"> </w:t>
            </w:r>
            <w:r>
              <w:rPr>
                <w:sz w:val="24"/>
              </w:rPr>
              <w:t>видах спорта и активного отдыха.</w:t>
            </w:r>
          </w:p>
        </w:tc>
      </w:tr>
      <w:tr w14:paraId="29616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2240" w:type="dxa"/>
          </w:tcPr>
          <w:p w14:paraId="01F3F662">
            <w:pPr>
              <w:pStyle w:val="12"/>
              <w:spacing w:line="268" w:lineRule="exact"/>
              <w:ind w:left="108"/>
              <w:rPr>
                <w:sz w:val="24"/>
              </w:rPr>
            </w:pPr>
            <w:r>
              <w:rPr>
                <w:spacing w:val="-2"/>
                <w:sz w:val="24"/>
              </w:rPr>
              <w:t>Трудовое</w:t>
            </w:r>
          </w:p>
        </w:tc>
        <w:tc>
          <w:tcPr>
            <w:tcW w:w="2406" w:type="dxa"/>
          </w:tcPr>
          <w:p w14:paraId="1E5FA6BA">
            <w:pPr>
              <w:pStyle w:val="12"/>
              <w:spacing w:line="268" w:lineRule="exact"/>
              <w:ind w:left="109"/>
              <w:rPr>
                <w:sz w:val="24"/>
              </w:rPr>
            </w:pPr>
            <w:r>
              <w:rPr>
                <w:spacing w:val="-4"/>
                <w:sz w:val="24"/>
              </w:rPr>
              <w:t>Труд</w:t>
            </w:r>
          </w:p>
        </w:tc>
        <w:tc>
          <w:tcPr>
            <w:tcW w:w="5531" w:type="dxa"/>
          </w:tcPr>
          <w:p w14:paraId="706B8864">
            <w:pPr>
              <w:pStyle w:val="12"/>
              <w:ind w:left="107" w:right="159"/>
              <w:jc w:val="both"/>
              <w:rPr>
                <w:sz w:val="24"/>
              </w:rPr>
            </w:pPr>
            <w:r>
              <w:rPr>
                <w:sz w:val="24"/>
              </w:rPr>
              <w:t>Понимающий</w:t>
            </w:r>
            <w:r>
              <w:rPr>
                <w:spacing w:val="-7"/>
                <w:sz w:val="24"/>
              </w:rPr>
              <w:t xml:space="preserve"> </w:t>
            </w:r>
            <w:r>
              <w:rPr>
                <w:sz w:val="24"/>
              </w:rPr>
              <w:t>ценность</w:t>
            </w:r>
            <w:r>
              <w:rPr>
                <w:spacing w:val="-7"/>
                <w:sz w:val="24"/>
              </w:rPr>
              <w:t xml:space="preserve"> </w:t>
            </w:r>
            <w:r>
              <w:rPr>
                <w:sz w:val="24"/>
              </w:rPr>
              <w:t>труда</w:t>
            </w:r>
            <w:r>
              <w:rPr>
                <w:spacing w:val="-7"/>
                <w:sz w:val="24"/>
              </w:rPr>
              <w:t xml:space="preserve"> </w:t>
            </w:r>
            <w:r>
              <w:rPr>
                <w:sz w:val="24"/>
              </w:rPr>
              <w:t>в</w:t>
            </w:r>
            <w:r>
              <w:rPr>
                <w:spacing w:val="-5"/>
                <w:sz w:val="24"/>
              </w:rPr>
              <w:t xml:space="preserve"> </w:t>
            </w:r>
            <w:r>
              <w:rPr>
                <w:sz w:val="24"/>
              </w:rPr>
              <w:t>семье</w:t>
            </w:r>
            <w:r>
              <w:rPr>
                <w:spacing w:val="-7"/>
                <w:sz w:val="24"/>
              </w:rPr>
              <w:t xml:space="preserve"> </w:t>
            </w:r>
            <w:r>
              <w:rPr>
                <w:sz w:val="24"/>
              </w:rPr>
              <w:t>и</w:t>
            </w:r>
            <w:r>
              <w:rPr>
                <w:spacing w:val="-6"/>
                <w:sz w:val="24"/>
              </w:rPr>
              <w:t xml:space="preserve"> </w:t>
            </w:r>
            <w:r>
              <w:rPr>
                <w:sz w:val="24"/>
              </w:rPr>
              <w:t>в</w:t>
            </w:r>
            <w:r>
              <w:rPr>
                <w:spacing w:val="-7"/>
                <w:sz w:val="24"/>
              </w:rPr>
              <w:t xml:space="preserve"> </w:t>
            </w:r>
            <w:r>
              <w:rPr>
                <w:sz w:val="24"/>
              </w:rPr>
              <w:t>обществе на</w:t>
            </w:r>
            <w:r>
              <w:rPr>
                <w:spacing w:val="-7"/>
                <w:sz w:val="24"/>
              </w:rPr>
              <w:t xml:space="preserve"> </w:t>
            </w:r>
            <w:r>
              <w:rPr>
                <w:sz w:val="24"/>
              </w:rPr>
              <w:t>основе</w:t>
            </w:r>
            <w:r>
              <w:rPr>
                <w:spacing w:val="-6"/>
                <w:sz w:val="24"/>
              </w:rPr>
              <w:t xml:space="preserve"> </w:t>
            </w:r>
            <w:r>
              <w:rPr>
                <w:sz w:val="24"/>
              </w:rPr>
              <w:t>уважения</w:t>
            </w:r>
            <w:r>
              <w:rPr>
                <w:spacing w:val="-6"/>
                <w:sz w:val="24"/>
              </w:rPr>
              <w:t xml:space="preserve"> </w:t>
            </w:r>
            <w:r>
              <w:rPr>
                <w:sz w:val="24"/>
              </w:rPr>
              <w:t>к</w:t>
            </w:r>
            <w:r>
              <w:rPr>
                <w:spacing w:val="-6"/>
                <w:sz w:val="24"/>
              </w:rPr>
              <w:t xml:space="preserve"> </w:t>
            </w:r>
            <w:r>
              <w:rPr>
                <w:sz w:val="24"/>
              </w:rPr>
              <w:t>людям</w:t>
            </w:r>
            <w:r>
              <w:rPr>
                <w:spacing w:val="-6"/>
                <w:sz w:val="24"/>
              </w:rPr>
              <w:t xml:space="preserve"> </w:t>
            </w:r>
            <w:r>
              <w:rPr>
                <w:sz w:val="24"/>
              </w:rPr>
              <w:t>труда,</w:t>
            </w:r>
            <w:r>
              <w:rPr>
                <w:spacing w:val="-6"/>
                <w:sz w:val="24"/>
              </w:rPr>
              <w:t xml:space="preserve"> </w:t>
            </w:r>
            <w:r>
              <w:rPr>
                <w:sz w:val="24"/>
              </w:rPr>
              <w:t>результатам</w:t>
            </w:r>
            <w:r>
              <w:rPr>
                <w:spacing w:val="-7"/>
                <w:sz w:val="24"/>
              </w:rPr>
              <w:t xml:space="preserve"> </w:t>
            </w:r>
            <w:r>
              <w:rPr>
                <w:sz w:val="24"/>
              </w:rPr>
              <w:t xml:space="preserve">их </w:t>
            </w:r>
            <w:r>
              <w:rPr>
                <w:spacing w:val="-2"/>
                <w:sz w:val="24"/>
              </w:rPr>
              <w:t>деятельности.</w:t>
            </w:r>
          </w:p>
          <w:p w14:paraId="556F7815">
            <w:pPr>
              <w:pStyle w:val="12"/>
              <w:spacing w:line="270" w:lineRule="atLeast"/>
              <w:ind w:left="107" w:right="656"/>
              <w:jc w:val="both"/>
              <w:rPr>
                <w:sz w:val="24"/>
              </w:rPr>
            </w:pPr>
            <w:r>
              <w:rPr>
                <w:sz w:val="24"/>
              </w:rPr>
              <w:t>Проявляющий трудолюбие при выполнении поручений</w:t>
            </w:r>
            <w:r>
              <w:rPr>
                <w:spacing w:val="-3"/>
                <w:sz w:val="24"/>
              </w:rPr>
              <w:t xml:space="preserve"> </w:t>
            </w:r>
            <w:r>
              <w:rPr>
                <w:sz w:val="24"/>
              </w:rPr>
              <w:t>и</w:t>
            </w:r>
            <w:r>
              <w:rPr>
                <w:spacing w:val="-3"/>
                <w:sz w:val="24"/>
              </w:rPr>
              <w:t xml:space="preserve"> </w:t>
            </w:r>
            <w:r>
              <w:rPr>
                <w:sz w:val="24"/>
              </w:rPr>
              <w:t>в</w:t>
            </w:r>
            <w:r>
              <w:rPr>
                <w:spacing w:val="-4"/>
                <w:sz w:val="24"/>
              </w:rPr>
              <w:t xml:space="preserve"> </w:t>
            </w:r>
            <w:r>
              <w:rPr>
                <w:sz w:val="24"/>
              </w:rPr>
              <w:t>самостоятельной</w:t>
            </w:r>
            <w:r>
              <w:rPr>
                <w:spacing w:val="-2"/>
                <w:sz w:val="24"/>
              </w:rPr>
              <w:t xml:space="preserve"> деятельности.</w:t>
            </w:r>
          </w:p>
        </w:tc>
      </w:tr>
      <w:tr w14:paraId="312BC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240" w:type="dxa"/>
          </w:tcPr>
          <w:p w14:paraId="1CD72AD6">
            <w:pPr>
              <w:pStyle w:val="12"/>
              <w:spacing w:line="267" w:lineRule="exact"/>
              <w:ind w:left="108"/>
              <w:rPr>
                <w:sz w:val="24"/>
              </w:rPr>
            </w:pPr>
            <w:r>
              <w:rPr>
                <w:spacing w:val="-2"/>
                <w:sz w:val="24"/>
              </w:rPr>
              <w:t>Эстетическое</w:t>
            </w:r>
          </w:p>
        </w:tc>
        <w:tc>
          <w:tcPr>
            <w:tcW w:w="2406" w:type="dxa"/>
          </w:tcPr>
          <w:p w14:paraId="41AA30CD">
            <w:pPr>
              <w:pStyle w:val="12"/>
              <w:spacing w:line="267" w:lineRule="exact"/>
              <w:ind w:left="109"/>
              <w:rPr>
                <w:sz w:val="24"/>
              </w:rPr>
            </w:pPr>
            <w:r>
              <w:rPr>
                <w:sz w:val="24"/>
              </w:rPr>
              <w:t>Культура</w:t>
            </w:r>
            <w:r>
              <w:rPr>
                <w:spacing w:val="-5"/>
                <w:sz w:val="24"/>
              </w:rPr>
              <w:t xml:space="preserve"> </w:t>
            </w:r>
            <w:r>
              <w:rPr>
                <w:sz w:val="24"/>
              </w:rPr>
              <w:t>и</w:t>
            </w:r>
            <w:r>
              <w:rPr>
                <w:spacing w:val="-3"/>
                <w:sz w:val="24"/>
              </w:rPr>
              <w:t xml:space="preserve"> </w:t>
            </w:r>
            <w:r>
              <w:rPr>
                <w:spacing w:val="-2"/>
                <w:sz w:val="24"/>
              </w:rPr>
              <w:t>красота</w:t>
            </w:r>
          </w:p>
        </w:tc>
        <w:tc>
          <w:tcPr>
            <w:tcW w:w="5531" w:type="dxa"/>
          </w:tcPr>
          <w:p w14:paraId="71F34FF5">
            <w:pPr>
              <w:pStyle w:val="12"/>
              <w:tabs>
                <w:tab w:val="left" w:pos="1725"/>
                <w:tab w:val="left" w:pos="3613"/>
                <w:tab w:val="left" w:pos="4186"/>
              </w:tabs>
              <w:ind w:left="107" w:right="102"/>
              <w:rPr>
                <w:sz w:val="24"/>
              </w:rPr>
            </w:pPr>
            <w:r>
              <w:rPr>
                <w:spacing w:val="-2"/>
                <w:sz w:val="24"/>
              </w:rPr>
              <w:t>Способный</w:t>
            </w:r>
            <w:r>
              <w:rPr>
                <w:sz w:val="24"/>
              </w:rPr>
              <w:tab/>
            </w:r>
            <w:r>
              <w:rPr>
                <w:spacing w:val="-2"/>
                <w:sz w:val="24"/>
              </w:rPr>
              <w:t>воспринимать</w:t>
            </w:r>
            <w:r>
              <w:rPr>
                <w:sz w:val="24"/>
              </w:rPr>
              <w:tab/>
            </w:r>
            <w:r>
              <w:rPr>
                <w:spacing w:val="-10"/>
                <w:sz w:val="24"/>
              </w:rPr>
              <w:t>и</w:t>
            </w:r>
            <w:r>
              <w:rPr>
                <w:sz w:val="24"/>
              </w:rPr>
              <w:tab/>
            </w:r>
            <w:r>
              <w:rPr>
                <w:spacing w:val="-2"/>
                <w:sz w:val="24"/>
              </w:rPr>
              <w:t xml:space="preserve">чувствовать </w:t>
            </w:r>
            <w:r>
              <w:rPr>
                <w:sz w:val="24"/>
              </w:rPr>
              <w:t>прекрасное в быту, природе, поступках, искусстве.</w:t>
            </w:r>
          </w:p>
          <w:p w14:paraId="38D4BC52">
            <w:pPr>
              <w:pStyle w:val="12"/>
              <w:spacing w:line="270" w:lineRule="atLeast"/>
              <w:ind w:left="107"/>
              <w:rPr>
                <w:sz w:val="24"/>
              </w:rPr>
            </w:pPr>
            <w:r>
              <w:rPr>
                <w:sz w:val="24"/>
              </w:rPr>
              <w:t>Стремящийся</w:t>
            </w:r>
            <w:r>
              <w:rPr>
                <w:spacing w:val="-10"/>
                <w:sz w:val="24"/>
              </w:rPr>
              <w:t xml:space="preserve"> </w:t>
            </w:r>
            <w:r>
              <w:rPr>
                <w:sz w:val="24"/>
              </w:rPr>
              <w:t>к</w:t>
            </w:r>
            <w:r>
              <w:rPr>
                <w:spacing w:val="-10"/>
                <w:sz w:val="24"/>
              </w:rPr>
              <w:t xml:space="preserve"> </w:t>
            </w:r>
            <w:r>
              <w:rPr>
                <w:sz w:val="24"/>
              </w:rPr>
              <w:t>отображению</w:t>
            </w:r>
            <w:r>
              <w:rPr>
                <w:spacing w:val="-10"/>
                <w:sz w:val="24"/>
              </w:rPr>
              <w:t xml:space="preserve"> </w:t>
            </w:r>
            <w:r>
              <w:rPr>
                <w:sz w:val="24"/>
              </w:rPr>
              <w:t>прекрасного</w:t>
            </w:r>
            <w:r>
              <w:rPr>
                <w:spacing w:val="-10"/>
                <w:sz w:val="24"/>
              </w:rPr>
              <w:t xml:space="preserve"> </w:t>
            </w:r>
            <w:r>
              <w:rPr>
                <w:sz w:val="24"/>
              </w:rPr>
              <w:t>в продуктивных видах деятельности.</w:t>
            </w:r>
          </w:p>
        </w:tc>
      </w:tr>
    </w:tbl>
    <w:p w14:paraId="343378A7">
      <w:pPr>
        <w:pStyle w:val="8"/>
        <w:ind w:left="0"/>
        <w:jc w:val="left"/>
        <w:rPr>
          <w:b/>
        </w:rPr>
      </w:pPr>
    </w:p>
    <w:p w14:paraId="7A2F7E9E">
      <w:pPr>
        <w:spacing w:before="1"/>
        <w:ind w:left="849" w:right="0" w:firstLine="0"/>
        <w:jc w:val="both"/>
        <w:rPr>
          <w:b/>
          <w:sz w:val="24"/>
        </w:rPr>
      </w:pPr>
      <w:r>
        <w:rPr>
          <w:b/>
          <w:sz w:val="24"/>
        </w:rPr>
        <w:t>Содержательный</w:t>
      </w:r>
      <w:r>
        <w:rPr>
          <w:b/>
          <w:spacing w:val="-5"/>
          <w:sz w:val="24"/>
        </w:rPr>
        <w:t xml:space="preserve"> </w:t>
      </w:r>
      <w:r>
        <w:rPr>
          <w:b/>
          <w:sz w:val="24"/>
        </w:rPr>
        <w:t>раздел</w:t>
      </w:r>
      <w:r>
        <w:rPr>
          <w:b/>
          <w:spacing w:val="-6"/>
          <w:sz w:val="24"/>
        </w:rPr>
        <w:t xml:space="preserve"> </w:t>
      </w:r>
      <w:r>
        <w:rPr>
          <w:b/>
          <w:sz w:val="24"/>
        </w:rPr>
        <w:t>Программы</w:t>
      </w:r>
      <w:r>
        <w:rPr>
          <w:b/>
          <w:spacing w:val="-5"/>
          <w:sz w:val="24"/>
        </w:rPr>
        <w:t xml:space="preserve"> </w:t>
      </w:r>
      <w:r>
        <w:rPr>
          <w:b/>
          <w:spacing w:val="-2"/>
          <w:sz w:val="24"/>
        </w:rPr>
        <w:t>воспитания.</w:t>
      </w:r>
    </w:p>
    <w:p w14:paraId="319D2CF3">
      <w:pPr>
        <w:pStyle w:val="5"/>
        <w:spacing w:before="40"/>
      </w:pPr>
      <w:r>
        <w:t>Уклад</w:t>
      </w:r>
      <w:r>
        <w:rPr>
          <w:spacing w:val="-7"/>
        </w:rPr>
        <w:t xml:space="preserve"> </w:t>
      </w:r>
      <w:r>
        <w:t>образовательной</w:t>
      </w:r>
      <w:r>
        <w:rPr>
          <w:spacing w:val="-4"/>
        </w:rPr>
        <w:t xml:space="preserve"> </w:t>
      </w:r>
      <w:r>
        <w:rPr>
          <w:spacing w:val="-2"/>
        </w:rPr>
        <w:t>организации.</w:t>
      </w:r>
    </w:p>
    <w:p w14:paraId="102EA0B2">
      <w:pPr>
        <w:pStyle w:val="8"/>
        <w:spacing w:before="39" w:line="276" w:lineRule="auto"/>
        <w:ind w:right="138" w:firstLine="708"/>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 взрослых общностей в пространстве дошкольного образования.</w:t>
      </w:r>
    </w:p>
    <w:p w14:paraId="1C8B86B9">
      <w:pPr>
        <w:pStyle w:val="8"/>
        <w:spacing w:line="276" w:lineRule="auto"/>
        <w:ind w:right="137" w:firstLine="708"/>
      </w:pPr>
      <w: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w:t>
      </w:r>
      <w:r>
        <w:rPr>
          <w:spacing w:val="40"/>
        </w:rPr>
        <w:t xml:space="preserve"> </w:t>
      </w:r>
      <w:r>
        <w:t xml:space="preserve">воспитанников, родителей (законных представителей), субъектов социокультурного окружения </w:t>
      </w:r>
      <w:r>
        <w:rPr>
          <w:spacing w:val="-4"/>
        </w:rPr>
        <w:t>ДОО.</w:t>
      </w:r>
    </w:p>
    <w:p w14:paraId="0962CAE5">
      <w:pPr>
        <w:pStyle w:val="8"/>
        <w:spacing w:line="275" w:lineRule="exact"/>
        <w:ind w:left="849"/>
        <w:jc w:val="left"/>
      </w:pPr>
      <w:r>
        <w:t>Уклад</w:t>
      </w:r>
      <w:r>
        <w:rPr>
          <w:spacing w:val="-2"/>
        </w:rPr>
        <w:t xml:space="preserve"> включает:</w:t>
      </w:r>
    </w:p>
    <w:p w14:paraId="60E08E81">
      <w:pPr>
        <w:pStyle w:val="8"/>
        <w:spacing w:before="43" w:line="276" w:lineRule="auto"/>
        <w:ind w:left="849" w:right="3838"/>
        <w:jc w:val="left"/>
      </w:pPr>
      <w:r>
        <w:t>цель</w:t>
      </w:r>
      <w:r>
        <w:rPr>
          <w:spacing w:val="-6"/>
        </w:rPr>
        <w:t xml:space="preserve"> </w:t>
      </w:r>
      <w:r>
        <w:t>и</w:t>
      </w:r>
      <w:r>
        <w:rPr>
          <w:spacing w:val="-6"/>
        </w:rPr>
        <w:t xml:space="preserve"> </w:t>
      </w:r>
      <w:r>
        <w:t>смысл</w:t>
      </w:r>
      <w:r>
        <w:rPr>
          <w:spacing w:val="-6"/>
        </w:rPr>
        <w:t xml:space="preserve"> </w:t>
      </w:r>
      <w:r>
        <w:t>деятельности</w:t>
      </w:r>
      <w:r>
        <w:rPr>
          <w:spacing w:val="-6"/>
        </w:rPr>
        <w:t xml:space="preserve"> </w:t>
      </w:r>
      <w:r>
        <w:t>ДОО,</w:t>
      </w:r>
      <w:r>
        <w:rPr>
          <w:spacing w:val="-6"/>
        </w:rPr>
        <w:t xml:space="preserve"> </w:t>
      </w:r>
      <w:r>
        <w:t>её</w:t>
      </w:r>
      <w:r>
        <w:rPr>
          <w:spacing w:val="-7"/>
        </w:rPr>
        <w:t xml:space="preserve"> </w:t>
      </w:r>
      <w:r>
        <w:t>миссию; принципы жизни и воспитания в ДОО;</w:t>
      </w:r>
    </w:p>
    <w:p w14:paraId="273F66B3">
      <w:pPr>
        <w:pStyle w:val="8"/>
        <w:spacing w:line="275" w:lineRule="exact"/>
        <w:ind w:left="849"/>
        <w:jc w:val="left"/>
      </w:pPr>
      <w:r>
        <w:t>образ</w:t>
      </w:r>
      <w:r>
        <w:rPr>
          <w:spacing w:val="-3"/>
        </w:rPr>
        <w:t xml:space="preserve"> </w:t>
      </w:r>
      <w:r>
        <w:t>ДОО,</w:t>
      </w:r>
      <w:r>
        <w:rPr>
          <w:spacing w:val="-2"/>
        </w:rPr>
        <w:t xml:space="preserve"> </w:t>
      </w:r>
      <w:r>
        <w:t>её</w:t>
      </w:r>
      <w:r>
        <w:rPr>
          <w:spacing w:val="-3"/>
        </w:rPr>
        <w:t xml:space="preserve"> </w:t>
      </w:r>
      <w:r>
        <w:t>особенности,</w:t>
      </w:r>
      <w:r>
        <w:rPr>
          <w:spacing w:val="-2"/>
        </w:rPr>
        <w:t xml:space="preserve"> </w:t>
      </w:r>
      <w:r>
        <w:t>символику,</w:t>
      </w:r>
      <w:r>
        <w:rPr>
          <w:spacing w:val="-2"/>
        </w:rPr>
        <w:t xml:space="preserve"> </w:t>
      </w:r>
      <w:r>
        <w:t>внешний</w:t>
      </w:r>
      <w:r>
        <w:rPr>
          <w:spacing w:val="-3"/>
        </w:rPr>
        <w:t xml:space="preserve"> </w:t>
      </w:r>
      <w:r>
        <w:rPr>
          <w:spacing w:val="-2"/>
        </w:rPr>
        <w:t>имидж;</w:t>
      </w:r>
    </w:p>
    <w:p w14:paraId="240E047A">
      <w:pPr>
        <w:pStyle w:val="8"/>
        <w:spacing w:before="41" w:line="278" w:lineRule="auto"/>
        <w:ind w:right="149" w:firstLine="708"/>
      </w:pPr>
      <w:r>
        <w:t>отношение к воспитанникам, их родителям (законным представителям), сотрудникам и партнерам ДОО;</w:t>
      </w:r>
    </w:p>
    <w:p w14:paraId="7BC54AFB">
      <w:pPr>
        <w:pStyle w:val="8"/>
        <w:spacing w:line="272" w:lineRule="exact"/>
        <w:ind w:left="849"/>
      </w:pPr>
      <w:r>
        <w:t>ключевые</w:t>
      </w:r>
      <w:r>
        <w:rPr>
          <w:spacing w:val="-4"/>
        </w:rPr>
        <w:t xml:space="preserve"> </w:t>
      </w:r>
      <w:r>
        <w:t>правила</w:t>
      </w:r>
      <w:r>
        <w:rPr>
          <w:spacing w:val="-4"/>
        </w:rPr>
        <w:t xml:space="preserve"> ДОО;</w:t>
      </w:r>
    </w:p>
    <w:p w14:paraId="24A157B0">
      <w:pPr>
        <w:pStyle w:val="8"/>
        <w:spacing w:before="41"/>
        <w:ind w:left="849"/>
      </w:pPr>
      <w:r>
        <w:t>традиции</w:t>
      </w:r>
      <w:r>
        <w:rPr>
          <w:spacing w:val="-5"/>
        </w:rPr>
        <w:t xml:space="preserve"> </w:t>
      </w:r>
      <w:r>
        <w:t>и</w:t>
      </w:r>
      <w:r>
        <w:rPr>
          <w:spacing w:val="-2"/>
        </w:rPr>
        <w:t xml:space="preserve"> </w:t>
      </w:r>
      <w:r>
        <w:t>ритуалы,</w:t>
      </w:r>
      <w:r>
        <w:rPr>
          <w:spacing w:val="-2"/>
        </w:rPr>
        <w:t xml:space="preserve"> </w:t>
      </w:r>
      <w:r>
        <w:t>особые</w:t>
      </w:r>
      <w:r>
        <w:rPr>
          <w:spacing w:val="-3"/>
        </w:rPr>
        <w:t xml:space="preserve"> </w:t>
      </w:r>
      <w:r>
        <w:t>нормы</w:t>
      </w:r>
      <w:r>
        <w:rPr>
          <w:spacing w:val="-3"/>
        </w:rPr>
        <w:t xml:space="preserve"> </w:t>
      </w:r>
      <w:r>
        <w:t>этикета</w:t>
      </w:r>
      <w:r>
        <w:rPr>
          <w:spacing w:val="-3"/>
        </w:rPr>
        <w:t xml:space="preserve"> </w:t>
      </w:r>
      <w:r>
        <w:t>в</w:t>
      </w:r>
      <w:r>
        <w:rPr>
          <w:spacing w:val="-2"/>
        </w:rPr>
        <w:t xml:space="preserve"> </w:t>
      </w:r>
      <w:r>
        <w:rPr>
          <w:spacing w:val="-4"/>
        </w:rPr>
        <w:t>ДОО;</w:t>
      </w:r>
    </w:p>
    <w:p w14:paraId="20258C12">
      <w:pPr>
        <w:pStyle w:val="8"/>
        <w:spacing w:before="40"/>
        <w:ind w:left="849"/>
      </w:pPr>
      <w:r>
        <w:t>особенности</w:t>
      </w:r>
      <w:r>
        <w:rPr>
          <w:spacing w:val="-3"/>
        </w:rPr>
        <w:t xml:space="preserve"> </w:t>
      </w:r>
      <w:r>
        <w:t>РППС,</w:t>
      </w:r>
      <w:r>
        <w:rPr>
          <w:spacing w:val="-3"/>
        </w:rPr>
        <w:t xml:space="preserve"> </w:t>
      </w:r>
      <w:r>
        <w:t>отражающие</w:t>
      </w:r>
      <w:r>
        <w:rPr>
          <w:spacing w:val="-3"/>
        </w:rPr>
        <w:t xml:space="preserve"> </w:t>
      </w:r>
      <w:r>
        <w:t>образ</w:t>
      </w:r>
      <w:r>
        <w:rPr>
          <w:spacing w:val="-3"/>
        </w:rPr>
        <w:t xml:space="preserve"> </w:t>
      </w:r>
      <w:r>
        <w:t>и</w:t>
      </w:r>
      <w:r>
        <w:rPr>
          <w:spacing w:val="-3"/>
        </w:rPr>
        <w:t xml:space="preserve"> </w:t>
      </w:r>
      <w:r>
        <w:t>ценности</w:t>
      </w:r>
      <w:r>
        <w:rPr>
          <w:spacing w:val="-2"/>
        </w:rPr>
        <w:t xml:space="preserve"> </w:t>
      </w:r>
      <w:r>
        <w:rPr>
          <w:spacing w:val="-4"/>
        </w:rPr>
        <w:t>ДОО;</w:t>
      </w:r>
    </w:p>
    <w:p w14:paraId="7442233E">
      <w:pPr>
        <w:pStyle w:val="8"/>
        <w:spacing w:before="44" w:line="276" w:lineRule="auto"/>
        <w:ind w:right="149" w:firstLine="708"/>
      </w:pPr>
      <w: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429B515B">
      <w:pPr>
        <w:pStyle w:val="5"/>
        <w:spacing w:before="4"/>
      </w:pPr>
      <w:r>
        <w:t>Воспитывающая</w:t>
      </w:r>
      <w:r>
        <w:rPr>
          <w:spacing w:val="-4"/>
        </w:rPr>
        <w:t xml:space="preserve"> </w:t>
      </w:r>
      <w:r>
        <w:t>среда</w:t>
      </w:r>
      <w:r>
        <w:rPr>
          <w:spacing w:val="-4"/>
        </w:rPr>
        <w:t xml:space="preserve"> </w:t>
      </w:r>
      <w:r>
        <w:t>образовательной</w:t>
      </w:r>
      <w:r>
        <w:rPr>
          <w:spacing w:val="-4"/>
        </w:rPr>
        <w:t xml:space="preserve"> </w:t>
      </w:r>
      <w:r>
        <w:rPr>
          <w:spacing w:val="-2"/>
        </w:rPr>
        <w:t>организации.</w:t>
      </w:r>
    </w:p>
    <w:p w14:paraId="1913F8B2">
      <w:pPr>
        <w:pStyle w:val="8"/>
        <w:spacing w:before="36" w:line="276" w:lineRule="auto"/>
        <w:ind w:right="140" w:firstLine="708"/>
      </w:pPr>
      <w: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w:t>
      </w:r>
      <w:r>
        <w:rPr>
          <w:spacing w:val="15"/>
        </w:rPr>
        <w:t xml:space="preserve"> </w:t>
      </w:r>
      <w:r>
        <w:t>ценностям</w:t>
      </w:r>
      <w:r>
        <w:rPr>
          <w:spacing w:val="20"/>
        </w:rPr>
        <w:t xml:space="preserve"> </w:t>
      </w:r>
      <w:r>
        <w:t>российского</w:t>
      </w:r>
      <w:r>
        <w:rPr>
          <w:spacing w:val="20"/>
        </w:rPr>
        <w:t xml:space="preserve"> </w:t>
      </w:r>
      <w:r>
        <w:t>общества.</w:t>
      </w:r>
      <w:r>
        <w:rPr>
          <w:spacing w:val="20"/>
        </w:rPr>
        <w:t xml:space="preserve"> </w:t>
      </w:r>
      <w:r>
        <w:t>Пространство,</w:t>
      </w:r>
      <w:r>
        <w:rPr>
          <w:spacing w:val="20"/>
        </w:rPr>
        <w:t xml:space="preserve"> </w:t>
      </w:r>
      <w:r>
        <w:t>в</w:t>
      </w:r>
      <w:r>
        <w:rPr>
          <w:spacing w:val="20"/>
        </w:rPr>
        <w:t xml:space="preserve"> </w:t>
      </w:r>
      <w:r>
        <w:t>рамках</w:t>
      </w:r>
      <w:r>
        <w:rPr>
          <w:spacing w:val="22"/>
        </w:rPr>
        <w:t xml:space="preserve"> </w:t>
      </w:r>
      <w:r>
        <w:t>которого</w:t>
      </w:r>
      <w:r>
        <w:rPr>
          <w:spacing w:val="21"/>
        </w:rPr>
        <w:t xml:space="preserve"> </w:t>
      </w:r>
      <w:r>
        <w:rPr>
          <w:spacing w:val="-2"/>
        </w:rPr>
        <w:t>происходит</w:t>
      </w:r>
    </w:p>
    <w:p w14:paraId="32E93EC5">
      <w:pPr>
        <w:pStyle w:val="8"/>
        <w:spacing w:after="0" w:line="276" w:lineRule="auto"/>
        <w:sectPr>
          <w:headerReference r:id="rId291" w:type="default"/>
          <w:footerReference r:id="rId292" w:type="default"/>
          <w:pgSz w:w="12000" w:h="16970"/>
          <w:pgMar w:top="1000" w:right="708" w:bottom="280" w:left="992" w:header="254" w:footer="0" w:gutter="0"/>
          <w:cols w:space="720" w:num="1"/>
        </w:sectPr>
      </w:pPr>
    </w:p>
    <w:p w14:paraId="2D06F48D">
      <w:pPr>
        <w:pStyle w:val="8"/>
        <w:spacing w:before="119" w:line="278" w:lineRule="auto"/>
        <w:ind w:right="146"/>
      </w:pPr>
      <w:r>
        <w:t>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16AAF70">
      <w:pPr>
        <w:pStyle w:val="8"/>
        <w:spacing w:line="272" w:lineRule="exact"/>
        <w:ind w:left="849"/>
      </w:pPr>
      <w:r>
        <w:t>Воспитывающая</w:t>
      </w:r>
      <w:r>
        <w:rPr>
          <w:spacing w:val="-4"/>
        </w:rPr>
        <w:t xml:space="preserve"> </w:t>
      </w:r>
      <w:r>
        <w:t>среда</w:t>
      </w:r>
      <w:r>
        <w:rPr>
          <w:spacing w:val="-2"/>
        </w:rPr>
        <w:t xml:space="preserve"> включает:</w:t>
      </w:r>
    </w:p>
    <w:p w14:paraId="6EEC36E1">
      <w:pPr>
        <w:pStyle w:val="8"/>
        <w:spacing w:before="41" w:line="276" w:lineRule="auto"/>
        <w:ind w:right="142" w:firstLine="708"/>
      </w:pPr>
      <w:r>
        <w:t>условия для формирования эмоционально-ценностного отношения ребёнка к окружающему миру, другим людям, себе;</w:t>
      </w:r>
    </w:p>
    <w:p w14:paraId="3B21BDAA">
      <w:pPr>
        <w:pStyle w:val="8"/>
        <w:spacing w:before="1" w:line="276" w:lineRule="auto"/>
        <w:ind w:right="150" w:firstLine="708"/>
      </w:pPr>
      <w:r>
        <w:t>условия для обретения ребёнком первичного опыта деятельности и поступка в соответствии с традиционными ценностями российского общества;</w:t>
      </w:r>
    </w:p>
    <w:p w14:paraId="42AFD09C">
      <w:pPr>
        <w:pStyle w:val="8"/>
        <w:spacing w:line="276" w:lineRule="auto"/>
        <w:ind w:right="145" w:firstLine="708"/>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612F32BF">
      <w:pPr>
        <w:pStyle w:val="8"/>
        <w:spacing w:before="46"/>
        <w:ind w:left="0"/>
        <w:jc w:val="left"/>
      </w:pPr>
    </w:p>
    <w:p w14:paraId="34704EE4">
      <w:pPr>
        <w:pStyle w:val="4"/>
      </w:pPr>
      <w:r>
        <w:t>Задачи</w:t>
      </w:r>
      <w:r>
        <w:rPr>
          <w:spacing w:val="-2"/>
        </w:rPr>
        <w:t xml:space="preserve"> воспитания</w:t>
      </w:r>
    </w:p>
    <w:p w14:paraId="47AAAF05">
      <w:pPr>
        <w:pStyle w:val="8"/>
        <w:spacing w:before="36" w:line="276" w:lineRule="auto"/>
        <w:ind w:right="143" w:firstLine="708"/>
      </w:pPr>
      <w:r>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2BB55E15">
      <w:pPr>
        <w:pStyle w:val="8"/>
        <w:spacing w:after="0" w:line="276" w:lineRule="auto"/>
        <w:sectPr>
          <w:headerReference r:id="rId293" w:type="default"/>
          <w:footerReference r:id="rId294" w:type="default"/>
          <w:pgSz w:w="12000" w:h="16970"/>
          <w:pgMar w:top="1000" w:right="708" w:bottom="280" w:left="992" w:header="254" w:footer="0" w:gutter="0"/>
          <w:cols w:space="720" w:num="1"/>
        </w:sectPr>
      </w:pPr>
    </w:p>
    <w:p w14:paraId="00F4CD8B">
      <w:pPr>
        <w:pStyle w:val="8"/>
        <w:spacing w:before="65"/>
        <w:ind w:left="14192"/>
        <w:jc w:val="left"/>
      </w:pPr>
      <w:r>
        <w:t>Таблица</w:t>
      </w:r>
      <w:r>
        <w:rPr>
          <w:spacing w:val="-4"/>
        </w:rPr>
        <w:t xml:space="preserve"> </w:t>
      </w:r>
      <w:r>
        <w:rPr>
          <w:spacing w:val="-10"/>
        </w:rPr>
        <w:t>1</w:t>
      </w:r>
    </w:p>
    <w:p w14:paraId="156D5DF7">
      <w:pPr>
        <w:pStyle w:val="2"/>
        <w:spacing w:before="6" w:line="242" w:lineRule="auto"/>
        <w:ind w:left="4401" w:hanging="3527"/>
      </w:pPr>
      <w:r>
        <w:t>Задачи</w:t>
      </w:r>
      <w:r>
        <w:rPr>
          <w:spacing w:val="-3"/>
        </w:rPr>
        <w:t xml:space="preserve"> </w:t>
      </w:r>
      <w:r>
        <w:t>рабочей</w:t>
      </w:r>
      <w:r>
        <w:rPr>
          <w:spacing w:val="-4"/>
        </w:rPr>
        <w:t xml:space="preserve"> </w:t>
      </w:r>
      <w:r>
        <w:t>программы</w:t>
      </w:r>
      <w:r>
        <w:rPr>
          <w:spacing w:val="-1"/>
        </w:rPr>
        <w:t xml:space="preserve"> </w:t>
      </w:r>
      <w:r>
        <w:t>воспитания,</w:t>
      </w:r>
      <w:r>
        <w:rPr>
          <w:spacing w:val="-4"/>
        </w:rPr>
        <w:t xml:space="preserve"> </w:t>
      </w:r>
      <w:r>
        <w:t>связанные</w:t>
      </w:r>
      <w:r>
        <w:rPr>
          <w:spacing w:val="-2"/>
        </w:rPr>
        <w:t xml:space="preserve"> </w:t>
      </w:r>
      <w:r>
        <w:t>с</w:t>
      </w:r>
      <w:r>
        <w:rPr>
          <w:spacing w:val="-3"/>
        </w:rPr>
        <w:t xml:space="preserve"> </w:t>
      </w:r>
      <w:r>
        <w:t>базовыми</w:t>
      </w:r>
      <w:r>
        <w:rPr>
          <w:spacing w:val="-2"/>
        </w:rPr>
        <w:t xml:space="preserve"> </w:t>
      </w:r>
      <w:r>
        <w:t>ценностями</w:t>
      </w:r>
      <w:r>
        <w:rPr>
          <w:spacing w:val="-6"/>
        </w:rPr>
        <w:t xml:space="preserve"> </w:t>
      </w:r>
      <w:r>
        <w:t>и</w:t>
      </w:r>
      <w:r>
        <w:rPr>
          <w:spacing w:val="-4"/>
        </w:rPr>
        <w:t xml:space="preserve"> </w:t>
      </w:r>
      <w:r>
        <w:t>воспитательными</w:t>
      </w:r>
      <w:r>
        <w:rPr>
          <w:spacing w:val="-3"/>
        </w:rPr>
        <w:t xml:space="preserve"> </w:t>
      </w:r>
      <w:r>
        <w:t>задачами, реализуемыми в рамках образовательных областей</w:t>
      </w:r>
    </w:p>
    <w:p w14:paraId="21C44BAE">
      <w:pPr>
        <w:pStyle w:val="8"/>
        <w:spacing w:before="2"/>
        <w:ind w:left="0"/>
        <w:jc w:val="left"/>
        <w:rPr>
          <w:b/>
          <w:sz w:val="10"/>
        </w:rPr>
      </w:pPr>
    </w:p>
    <w:tbl>
      <w:tblPr>
        <w:tblStyle w:val="7"/>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5"/>
        <w:gridCol w:w="2850"/>
        <w:gridCol w:w="4086"/>
        <w:gridCol w:w="3871"/>
        <w:gridCol w:w="2058"/>
      </w:tblGrid>
      <w:tr w14:paraId="2344F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35" w:type="dxa"/>
          </w:tcPr>
          <w:p w14:paraId="76860A72">
            <w:pPr>
              <w:pStyle w:val="12"/>
              <w:ind w:left="434" w:right="425" w:firstLine="1"/>
              <w:jc w:val="center"/>
              <w:rPr>
                <w:sz w:val="24"/>
              </w:rPr>
            </w:pPr>
            <w:r>
              <w:rPr>
                <w:spacing w:val="-2"/>
                <w:sz w:val="24"/>
              </w:rPr>
              <w:t xml:space="preserve">Направления </w:t>
            </w:r>
            <w:r>
              <w:rPr>
                <w:sz w:val="24"/>
              </w:rPr>
              <w:t>воспитания</w:t>
            </w:r>
            <w:r>
              <w:rPr>
                <w:spacing w:val="-6"/>
                <w:sz w:val="24"/>
              </w:rPr>
              <w:t xml:space="preserve"> </w:t>
            </w:r>
            <w:r>
              <w:rPr>
                <w:spacing w:val="-10"/>
                <w:sz w:val="24"/>
              </w:rPr>
              <w:t>и</w:t>
            </w:r>
          </w:p>
          <w:p w14:paraId="71A642A6">
            <w:pPr>
              <w:pStyle w:val="12"/>
              <w:spacing w:line="264" w:lineRule="exact"/>
              <w:ind w:left="9"/>
              <w:jc w:val="center"/>
              <w:rPr>
                <w:sz w:val="24"/>
              </w:rPr>
            </w:pPr>
            <w:r>
              <w:rPr>
                <w:sz w:val="24"/>
              </w:rPr>
              <w:t>базовые</w:t>
            </w:r>
            <w:r>
              <w:rPr>
                <w:spacing w:val="-3"/>
                <w:sz w:val="24"/>
              </w:rPr>
              <w:t xml:space="preserve"> </w:t>
            </w:r>
            <w:r>
              <w:rPr>
                <w:spacing w:val="-2"/>
                <w:sz w:val="24"/>
              </w:rPr>
              <w:t>ценности</w:t>
            </w:r>
          </w:p>
        </w:tc>
        <w:tc>
          <w:tcPr>
            <w:tcW w:w="2850" w:type="dxa"/>
          </w:tcPr>
          <w:p w14:paraId="28BCCF88">
            <w:pPr>
              <w:pStyle w:val="12"/>
              <w:spacing w:before="267"/>
              <w:ind w:left="4"/>
              <w:jc w:val="center"/>
              <w:rPr>
                <w:sz w:val="24"/>
              </w:rPr>
            </w:pPr>
            <w:r>
              <w:rPr>
                <w:spacing w:val="-4"/>
                <w:sz w:val="24"/>
              </w:rPr>
              <w:t>Цель</w:t>
            </w:r>
          </w:p>
        </w:tc>
        <w:tc>
          <w:tcPr>
            <w:tcW w:w="4086" w:type="dxa"/>
          </w:tcPr>
          <w:p w14:paraId="3F42F313">
            <w:pPr>
              <w:pStyle w:val="12"/>
              <w:spacing w:before="267"/>
              <w:ind w:left="4"/>
              <w:jc w:val="center"/>
              <w:rPr>
                <w:sz w:val="24"/>
              </w:rPr>
            </w:pPr>
            <w:r>
              <w:rPr>
                <w:spacing w:val="-2"/>
                <w:sz w:val="24"/>
              </w:rPr>
              <w:t>Задачи</w:t>
            </w:r>
          </w:p>
        </w:tc>
        <w:tc>
          <w:tcPr>
            <w:tcW w:w="3871" w:type="dxa"/>
          </w:tcPr>
          <w:p w14:paraId="09D1FE9B">
            <w:pPr>
              <w:pStyle w:val="12"/>
              <w:spacing w:before="267"/>
              <w:ind w:left="185"/>
              <w:rPr>
                <w:sz w:val="24"/>
              </w:rPr>
            </w:pPr>
            <w:r>
              <w:rPr>
                <w:sz w:val="24"/>
              </w:rPr>
              <w:t>Задачи</w:t>
            </w:r>
            <w:r>
              <w:rPr>
                <w:spacing w:val="-5"/>
                <w:sz w:val="24"/>
              </w:rPr>
              <w:t xml:space="preserve"> </w:t>
            </w:r>
            <w:r>
              <w:rPr>
                <w:sz w:val="24"/>
              </w:rPr>
              <w:t>образовательных</w:t>
            </w:r>
            <w:r>
              <w:rPr>
                <w:spacing w:val="-3"/>
                <w:sz w:val="24"/>
              </w:rPr>
              <w:t xml:space="preserve"> </w:t>
            </w:r>
            <w:r>
              <w:rPr>
                <w:spacing w:val="-2"/>
                <w:sz w:val="24"/>
              </w:rPr>
              <w:t>областей</w:t>
            </w:r>
          </w:p>
        </w:tc>
        <w:tc>
          <w:tcPr>
            <w:tcW w:w="2058" w:type="dxa"/>
          </w:tcPr>
          <w:p w14:paraId="069D8D95">
            <w:pPr>
              <w:pStyle w:val="12"/>
              <w:spacing w:before="128"/>
              <w:ind w:left="621" w:hanging="492"/>
              <w:rPr>
                <w:sz w:val="24"/>
              </w:rPr>
            </w:pPr>
            <w:r>
              <w:rPr>
                <w:spacing w:val="-2"/>
                <w:sz w:val="24"/>
              </w:rPr>
              <w:t>Образовательные области</w:t>
            </w:r>
          </w:p>
        </w:tc>
      </w:tr>
      <w:tr w14:paraId="1949E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2235" w:type="dxa"/>
            <w:vMerge w:val="restart"/>
          </w:tcPr>
          <w:p w14:paraId="3D8FB1EF">
            <w:pPr>
              <w:pStyle w:val="12"/>
              <w:ind w:left="107"/>
              <w:rPr>
                <w:sz w:val="24"/>
              </w:rPr>
            </w:pPr>
            <w:r>
              <w:rPr>
                <w:spacing w:val="-2"/>
                <w:sz w:val="24"/>
              </w:rPr>
              <w:t>Патриотическое направление</w:t>
            </w:r>
          </w:p>
          <w:p w14:paraId="73527964">
            <w:pPr>
              <w:pStyle w:val="12"/>
              <w:ind w:left="107"/>
              <w:rPr>
                <w:sz w:val="24"/>
              </w:rPr>
            </w:pPr>
            <w:r>
              <w:rPr>
                <w:spacing w:val="-2"/>
                <w:sz w:val="24"/>
              </w:rPr>
              <w:t>воспитания</w:t>
            </w:r>
          </w:p>
          <w:p w14:paraId="5D210FC4">
            <w:pPr>
              <w:pStyle w:val="12"/>
              <w:ind w:left="107" w:right="122"/>
              <w:rPr>
                <w:sz w:val="24"/>
              </w:rPr>
            </w:pPr>
            <w:r>
              <w:rPr>
                <w:sz w:val="24"/>
              </w:rPr>
              <w:t>В основе лежат ценности</w:t>
            </w:r>
            <w:r>
              <w:rPr>
                <w:spacing w:val="-15"/>
                <w:sz w:val="24"/>
              </w:rPr>
              <w:t xml:space="preserve"> </w:t>
            </w:r>
            <w:r>
              <w:rPr>
                <w:sz w:val="24"/>
              </w:rPr>
              <w:t>«Родина» и «Природа»</w:t>
            </w:r>
          </w:p>
        </w:tc>
        <w:tc>
          <w:tcPr>
            <w:tcW w:w="2850" w:type="dxa"/>
            <w:vMerge w:val="restart"/>
          </w:tcPr>
          <w:p w14:paraId="7727DF8C">
            <w:pPr>
              <w:pStyle w:val="12"/>
              <w:ind w:left="107" w:right="98"/>
              <w:rPr>
                <w:sz w:val="24"/>
              </w:rPr>
            </w:pPr>
            <w:r>
              <w:rPr>
                <w:sz w:val="24"/>
              </w:rPr>
              <w:t>Формирование</w:t>
            </w:r>
            <w:r>
              <w:rPr>
                <w:spacing w:val="-15"/>
                <w:sz w:val="24"/>
              </w:rPr>
              <w:t xml:space="preserve"> </w:t>
            </w:r>
            <w:r>
              <w:rPr>
                <w:sz w:val="24"/>
              </w:rPr>
              <w:t>у</w:t>
            </w:r>
            <w:r>
              <w:rPr>
                <w:spacing w:val="-15"/>
                <w:sz w:val="24"/>
              </w:rPr>
              <w:t xml:space="preserve"> </w:t>
            </w:r>
            <w:r>
              <w:rPr>
                <w:sz w:val="24"/>
              </w:rPr>
              <w:t>ребёнка личностной позиции наследника традиций и культуры, защитника</w:t>
            </w:r>
          </w:p>
          <w:p w14:paraId="14C0920D">
            <w:pPr>
              <w:pStyle w:val="12"/>
              <w:ind w:left="107" w:right="98"/>
              <w:rPr>
                <w:sz w:val="24"/>
              </w:rPr>
            </w:pPr>
            <w:r>
              <w:rPr>
                <w:sz w:val="24"/>
              </w:rPr>
              <w:t>Отечества</w:t>
            </w:r>
            <w:r>
              <w:rPr>
                <w:spacing w:val="-15"/>
                <w:sz w:val="24"/>
              </w:rPr>
              <w:t xml:space="preserve"> </w:t>
            </w:r>
            <w:r>
              <w:rPr>
                <w:sz w:val="24"/>
              </w:rPr>
              <w:t>и</w:t>
            </w:r>
            <w:r>
              <w:rPr>
                <w:spacing w:val="-15"/>
                <w:sz w:val="24"/>
              </w:rPr>
              <w:t xml:space="preserve"> </w:t>
            </w:r>
            <w:r>
              <w:rPr>
                <w:sz w:val="24"/>
              </w:rPr>
              <w:t xml:space="preserve">творца </w:t>
            </w:r>
            <w:r>
              <w:rPr>
                <w:spacing w:val="-2"/>
                <w:sz w:val="24"/>
              </w:rPr>
              <w:t>(созидателя),</w:t>
            </w:r>
          </w:p>
          <w:p w14:paraId="3C3DDB49">
            <w:pPr>
              <w:pStyle w:val="12"/>
              <w:ind w:left="107" w:right="98"/>
              <w:rPr>
                <w:sz w:val="24"/>
              </w:rPr>
            </w:pPr>
            <w:r>
              <w:rPr>
                <w:sz w:val="24"/>
              </w:rPr>
              <w:t>ответственного за будущее</w:t>
            </w:r>
            <w:r>
              <w:rPr>
                <w:spacing w:val="-15"/>
                <w:sz w:val="24"/>
              </w:rPr>
              <w:t xml:space="preserve"> </w:t>
            </w:r>
            <w:r>
              <w:rPr>
                <w:sz w:val="24"/>
              </w:rPr>
              <w:t>своей</w:t>
            </w:r>
            <w:r>
              <w:rPr>
                <w:spacing w:val="-15"/>
                <w:sz w:val="24"/>
              </w:rPr>
              <w:t xml:space="preserve"> </w:t>
            </w:r>
            <w:r>
              <w:rPr>
                <w:sz w:val="24"/>
              </w:rPr>
              <w:t>страны</w:t>
            </w:r>
          </w:p>
        </w:tc>
        <w:tc>
          <w:tcPr>
            <w:tcW w:w="4086" w:type="dxa"/>
            <w:vMerge w:val="restart"/>
          </w:tcPr>
          <w:p w14:paraId="5D6C78C3">
            <w:pPr>
              <w:pStyle w:val="12"/>
              <w:numPr>
                <w:ilvl w:val="0"/>
                <w:numId w:val="109"/>
              </w:numPr>
              <w:tabs>
                <w:tab w:val="left" w:pos="253"/>
              </w:tabs>
              <w:spacing w:before="0" w:after="0" w:line="240" w:lineRule="auto"/>
              <w:ind w:left="107" w:right="859" w:firstLine="0"/>
              <w:jc w:val="both"/>
              <w:rPr>
                <w:sz w:val="24"/>
              </w:rPr>
            </w:pPr>
            <w:r>
              <w:rPr>
                <w:sz w:val="24"/>
              </w:rPr>
              <w:t>Формировать «патриотизм наследника»,</w:t>
            </w:r>
            <w:r>
              <w:rPr>
                <w:spacing w:val="-10"/>
                <w:sz w:val="24"/>
              </w:rPr>
              <w:t xml:space="preserve"> </w:t>
            </w:r>
            <w:r>
              <w:rPr>
                <w:spacing w:val="-2"/>
                <w:sz w:val="24"/>
              </w:rPr>
              <w:t>испытывающего</w:t>
            </w:r>
          </w:p>
          <w:p w14:paraId="38C8B39E">
            <w:pPr>
              <w:pStyle w:val="12"/>
              <w:ind w:left="107" w:right="294"/>
              <w:jc w:val="both"/>
              <w:rPr>
                <w:sz w:val="24"/>
              </w:rPr>
            </w:pPr>
            <w:r>
              <w:rPr>
                <w:sz w:val="24"/>
              </w:rPr>
              <w:t>чувство</w:t>
            </w:r>
            <w:r>
              <w:rPr>
                <w:spacing w:val="-10"/>
                <w:sz w:val="24"/>
              </w:rPr>
              <w:t xml:space="preserve"> </w:t>
            </w:r>
            <w:r>
              <w:rPr>
                <w:sz w:val="24"/>
              </w:rPr>
              <w:t>гордости</w:t>
            </w:r>
            <w:r>
              <w:rPr>
                <w:spacing w:val="-10"/>
                <w:sz w:val="24"/>
              </w:rPr>
              <w:t xml:space="preserve"> </w:t>
            </w:r>
            <w:r>
              <w:rPr>
                <w:sz w:val="24"/>
              </w:rPr>
              <w:t>за</w:t>
            </w:r>
            <w:r>
              <w:rPr>
                <w:spacing w:val="-11"/>
                <w:sz w:val="24"/>
              </w:rPr>
              <w:t xml:space="preserve"> </w:t>
            </w:r>
            <w:r>
              <w:rPr>
                <w:sz w:val="24"/>
              </w:rPr>
              <w:t>наследие</w:t>
            </w:r>
            <w:r>
              <w:rPr>
                <w:spacing w:val="-11"/>
                <w:sz w:val="24"/>
              </w:rPr>
              <w:t xml:space="preserve"> </w:t>
            </w:r>
            <w:r>
              <w:rPr>
                <w:sz w:val="24"/>
              </w:rPr>
              <w:t>своих предков</w:t>
            </w:r>
            <w:r>
              <w:rPr>
                <w:spacing w:val="-15"/>
                <w:sz w:val="24"/>
              </w:rPr>
              <w:t xml:space="preserve"> </w:t>
            </w:r>
            <w:r>
              <w:rPr>
                <w:sz w:val="24"/>
              </w:rPr>
              <w:t>(предполагает</w:t>
            </w:r>
            <w:r>
              <w:rPr>
                <w:spacing w:val="-15"/>
                <w:sz w:val="24"/>
              </w:rPr>
              <w:t xml:space="preserve"> </w:t>
            </w:r>
            <w:r>
              <w:rPr>
                <w:sz w:val="24"/>
              </w:rPr>
              <w:t>приобщение детей к истории, культуре и</w:t>
            </w:r>
          </w:p>
          <w:p w14:paraId="3D35C873">
            <w:pPr>
              <w:pStyle w:val="12"/>
              <w:ind w:left="107"/>
              <w:jc w:val="both"/>
              <w:rPr>
                <w:sz w:val="24"/>
              </w:rPr>
            </w:pPr>
            <w:r>
              <w:rPr>
                <w:sz w:val="24"/>
              </w:rPr>
              <w:t>традициям</w:t>
            </w:r>
            <w:r>
              <w:rPr>
                <w:spacing w:val="-6"/>
                <w:sz w:val="24"/>
              </w:rPr>
              <w:t xml:space="preserve"> </w:t>
            </w:r>
            <w:r>
              <w:rPr>
                <w:sz w:val="24"/>
              </w:rPr>
              <w:t>нашего</w:t>
            </w:r>
            <w:r>
              <w:rPr>
                <w:spacing w:val="-1"/>
                <w:sz w:val="24"/>
              </w:rPr>
              <w:t xml:space="preserve"> </w:t>
            </w:r>
            <w:r>
              <w:rPr>
                <w:spacing w:val="-2"/>
                <w:sz w:val="24"/>
              </w:rPr>
              <w:t>народа:</w:t>
            </w:r>
          </w:p>
          <w:p w14:paraId="4909CB35">
            <w:pPr>
              <w:pStyle w:val="12"/>
              <w:ind w:left="107" w:right="337"/>
              <w:jc w:val="both"/>
              <w:rPr>
                <w:sz w:val="24"/>
              </w:rPr>
            </w:pPr>
            <w:r>
              <w:rPr>
                <w:sz w:val="24"/>
              </w:rPr>
              <w:t>отношение</w:t>
            </w:r>
            <w:r>
              <w:rPr>
                <w:spacing w:val="-9"/>
                <w:sz w:val="24"/>
              </w:rPr>
              <w:t xml:space="preserve"> </w:t>
            </w:r>
            <w:r>
              <w:rPr>
                <w:sz w:val="24"/>
              </w:rPr>
              <w:t>к</w:t>
            </w:r>
            <w:r>
              <w:rPr>
                <w:spacing w:val="-10"/>
                <w:sz w:val="24"/>
              </w:rPr>
              <w:t xml:space="preserve"> </w:t>
            </w:r>
            <w:r>
              <w:rPr>
                <w:sz w:val="24"/>
              </w:rPr>
              <w:t>труду,</w:t>
            </w:r>
            <w:r>
              <w:rPr>
                <w:spacing w:val="-7"/>
                <w:sz w:val="24"/>
              </w:rPr>
              <w:t xml:space="preserve"> </w:t>
            </w:r>
            <w:r>
              <w:rPr>
                <w:sz w:val="24"/>
              </w:rPr>
              <w:t>семье,</w:t>
            </w:r>
            <w:r>
              <w:rPr>
                <w:spacing w:val="-9"/>
                <w:sz w:val="24"/>
              </w:rPr>
              <w:t xml:space="preserve"> </w:t>
            </w:r>
            <w:r>
              <w:rPr>
                <w:sz w:val="24"/>
              </w:rPr>
              <w:t>стране</w:t>
            </w:r>
            <w:r>
              <w:rPr>
                <w:spacing w:val="-9"/>
                <w:sz w:val="24"/>
              </w:rPr>
              <w:t xml:space="preserve"> </w:t>
            </w:r>
            <w:r>
              <w:rPr>
                <w:sz w:val="24"/>
              </w:rPr>
              <w:t xml:space="preserve">и </w:t>
            </w:r>
            <w:r>
              <w:rPr>
                <w:spacing w:val="-2"/>
                <w:sz w:val="24"/>
              </w:rPr>
              <w:t>вере)</w:t>
            </w:r>
          </w:p>
          <w:p w14:paraId="7CB53822">
            <w:pPr>
              <w:pStyle w:val="12"/>
              <w:numPr>
                <w:ilvl w:val="0"/>
                <w:numId w:val="109"/>
              </w:numPr>
              <w:tabs>
                <w:tab w:val="left" w:pos="253"/>
              </w:tabs>
              <w:spacing w:before="0" w:after="0" w:line="240" w:lineRule="auto"/>
              <w:ind w:left="107" w:right="751" w:firstLine="0"/>
              <w:jc w:val="left"/>
              <w:rPr>
                <w:sz w:val="24"/>
              </w:rPr>
            </w:pPr>
            <w:r>
              <w:rPr>
                <w:sz w:val="24"/>
              </w:rPr>
              <w:t>Формировать «патриотизм защитника», стремящегося сохранить это наследие (предполагает</w:t>
            </w:r>
            <w:r>
              <w:rPr>
                <w:spacing w:val="-15"/>
                <w:sz w:val="24"/>
              </w:rPr>
              <w:t xml:space="preserve"> </w:t>
            </w:r>
            <w:r>
              <w:rPr>
                <w:sz w:val="24"/>
              </w:rPr>
              <w:t>развитие</w:t>
            </w:r>
            <w:r>
              <w:rPr>
                <w:spacing w:val="-12"/>
                <w:sz w:val="24"/>
              </w:rPr>
              <w:t xml:space="preserve"> </w:t>
            </w:r>
            <w:r>
              <w:rPr>
                <w:sz w:val="24"/>
              </w:rPr>
              <w:t>у</w:t>
            </w:r>
            <w:r>
              <w:rPr>
                <w:spacing w:val="-15"/>
                <w:sz w:val="24"/>
              </w:rPr>
              <w:t xml:space="preserve"> </w:t>
            </w:r>
            <w:r>
              <w:rPr>
                <w:sz w:val="24"/>
              </w:rPr>
              <w:t>детей</w:t>
            </w:r>
          </w:p>
          <w:p w14:paraId="29C4951E">
            <w:pPr>
              <w:pStyle w:val="12"/>
              <w:ind w:left="107" w:right="78"/>
              <w:rPr>
                <w:sz w:val="24"/>
              </w:rPr>
            </w:pPr>
            <w:r>
              <w:rPr>
                <w:sz w:val="24"/>
              </w:rPr>
              <w:t>готовности</w:t>
            </w:r>
            <w:r>
              <w:rPr>
                <w:spacing w:val="-15"/>
                <w:sz w:val="24"/>
              </w:rPr>
              <w:t xml:space="preserve"> </w:t>
            </w:r>
            <w:r>
              <w:rPr>
                <w:sz w:val="24"/>
              </w:rPr>
              <w:t>преодолевать</w:t>
            </w:r>
            <w:r>
              <w:rPr>
                <w:spacing w:val="-15"/>
                <w:sz w:val="24"/>
              </w:rPr>
              <w:t xml:space="preserve"> </w:t>
            </w:r>
            <w:r>
              <w:rPr>
                <w:sz w:val="24"/>
              </w:rPr>
              <w:t>трудности ради своей семьи, малой родины)</w:t>
            </w:r>
          </w:p>
          <w:p w14:paraId="38C96377">
            <w:pPr>
              <w:pStyle w:val="12"/>
              <w:numPr>
                <w:ilvl w:val="0"/>
                <w:numId w:val="109"/>
              </w:numPr>
              <w:tabs>
                <w:tab w:val="left" w:pos="253"/>
              </w:tabs>
              <w:spacing w:before="0" w:after="0" w:line="240" w:lineRule="auto"/>
              <w:ind w:left="253" w:right="0" w:hanging="146"/>
              <w:jc w:val="left"/>
              <w:rPr>
                <w:sz w:val="24"/>
              </w:rPr>
            </w:pPr>
            <w:r>
              <w:rPr>
                <w:sz w:val="24"/>
              </w:rPr>
              <w:t>Воспитывать</w:t>
            </w:r>
            <w:r>
              <w:rPr>
                <w:spacing w:val="-1"/>
                <w:sz w:val="24"/>
              </w:rPr>
              <w:t xml:space="preserve"> </w:t>
            </w:r>
            <w:r>
              <w:rPr>
                <w:spacing w:val="-2"/>
                <w:sz w:val="24"/>
              </w:rPr>
              <w:t>«патриотизм</w:t>
            </w:r>
          </w:p>
          <w:p w14:paraId="524FEB32">
            <w:pPr>
              <w:pStyle w:val="12"/>
              <w:ind w:left="107" w:right="78"/>
              <w:rPr>
                <w:sz w:val="24"/>
              </w:rPr>
            </w:pPr>
            <w:r>
              <w:rPr>
                <w:sz w:val="24"/>
              </w:rPr>
              <w:t>созидателя</w:t>
            </w:r>
            <w:r>
              <w:rPr>
                <w:spacing w:val="-7"/>
                <w:sz w:val="24"/>
              </w:rPr>
              <w:t xml:space="preserve"> </w:t>
            </w:r>
            <w:r>
              <w:rPr>
                <w:sz w:val="24"/>
              </w:rPr>
              <w:t>и</w:t>
            </w:r>
            <w:r>
              <w:rPr>
                <w:spacing w:val="-6"/>
                <w:sz w:val="24"/>
              </w:rPr>
              <w:t xml:space="preserve"> </w:t>
            </w:r>
            <w:r>
              <w:rPr>
                <w:sz w:val="24"/>
              </w:rPr>
              <w:t>творца»,</w:t>
            </w:r>
            <w:r>
              <w:rPr>
                <w:spacing w:val="-3"/>
                <w:sz w:val="24"/>
              </w:rPr>
              <w:t xml:space="preserve"> </w:t>
            </w:r>
            <w:r>
              <w:rPr>
                <w:sz w:val="24"/>
              </w:rPr>
              <w:t>устремленного в будущее, уверенного в благополучии и процветании своей Родины (предполагает конкретные каждодневные дела, направленные, например,</w:t>
            </w:r>
            <w:r>
              <w:rPr>
                <w:spacing w:val="-9"/>
                <w:sz w:val="24"/>
              </w:rPr>
              <w:t xml:space="preserve"> </w:t>
            </w:r>
            <w:r>
              <w:rPr>
                <w:sz w:val="24"/>
              </w:rPr>
              <w:t>на</w:t>
            </w:r>
            <w:r>
              <w:rPr>
                <w:spacing w:val="-10"/>
                <w:sz w:val="24"/>
              </w:rPr>
              <w:t xml:space="preserve"> </w:t>
            </w:r>
            <w:r>
              <w:rPr>
                <w:sz w:val="24"/>
              </w:rPr>
              <w:t>поддержание</w:t>
            </w:r>
            <w:r>
              <w:rPr>
                <w:spacing w:val="-10"/>
                <w:sz w:val="24"/>
              </w:rPr>
              <w:t xml:space="preserve"> </w:t>
            </w:r>
            <w:r>
              <w:rPr>
                <w:sz w:val="24"/>
              </w:rPr>
              <w:t>чистоты</w:t>
            </w:r>
            <w:r>
              <w:rPr>
                <w:spacing w:val="-9"/>
                <w:sz w:val="24"/>
              </w:rPr>
              <w:t xml:space="preserve"> </w:t>
            </w:r>
            <w:r>
              <w:rPr>
                <w:sz w:val="24"/>
              </w:rPr>
              <w:t>и порядка, опрятности и аккуратности, а в дальнейшем - на развитие всего своего населенного пункта, района,</w:t>
            </w:r>
          </w:p>
          <w:p w14:paraId="574D58C2">
            <w:pPr>
              <w:pStyle w:val="12"/>
              <w:spacing w:line="264" w:lineRule="exact"/>
              <w:ind w:left="107"/>
              <w:rPr>
                <w:sz w:val="24"/>
              </w:rPr>
            </w:pPr>
            <w:r>
              <w:rPr>
                <w:sz w:val="24"/>
              </w:rPr>
              <w:t>края,</w:t>
            </w:r>
            <w:r>
              <w:rPr>
                <w:spacing w:val="-4"/>
                <w:sz w:val="24"/>
              </w:rPr>
              <w:t xml:space="preserve"> </w:t>
            </w:r>
            <w:r>
              <w:rPr>
                <w:sz w:val="24"/>
              </w:rPr>
              <w:t>Отчизны</w:t>
            </w:r>
            <w:r>
              <w:rPr>
                <w:spacing w:val="-1"/>
                <w:sz w:val="24"/>
              </w:rPr>
              <w:t xml:space="preserve"> </w:t>
            </w:r>
            <w:r>
              <w:rPr>
                <w:sz w:val="24"/>
              </w:rPr>
              <w:t>в</w:t>
            </w:r>
            <w:r>
              <w:rPr>
                <w:spacing w:val="-2"/>
                <w:sz w:val="24"/>
              </w:rPr>
              <w:t xml:space="preserve"> целом)</w:t>
            </w:r>
          </w:p>
        </w:tc>
        <w:tc>
          <w:tcPr>
            <w:tcW w:w="3871" w:type="dxa"/>
          </w:tcPr>
          <w:p w14:paraId="5901FD80">
            <w:pPr>
              <w:pStyle w:val="12"/>
              <w:numPr>
                <w:ilvl w:val="0"/>
                <w:numId w:val="110"/>
              </w:numPr>
              <w:tabs>
                <w:tab w:val="left" w:pos="309"/>
              </w:tabs>
              <w:spacing w:before="0" w:after="0" w:line="240" w:lineRule="auto"/>
              <w:ind w:left="106" w:right="782" w:firstLine="0"/>
              <w:jc w:val="left"/>
              <w:rPr>
                <w:sz w:val="24"/>
              </w:rPr>
            </w:pPr>
            <w:r>
              <w:rPr>
                <w:sz w:val="24"/>
              </w:rPr>
              <w:t>Воспитывать ценностное отношения к культурному наследию своего народа, к</w:t>
            </w:r>
          </w:p>
          <w:p w14:paraId="3EA18CDE">
            <w:pPr>
              <w:pStyle w:val="12"/>
              <w:spacing w:line="270" w:lineRule="atLeast"/>
              <w:ind w:left="106"/>
              <w:rPr>
                <w:sz w:val="24"/>
              </w:rPr>
            </w:pPr>
            <w:r>
              <w:rPr>
                <w:sz w:val="24"/>
              </w:rPr>
              <w:t>нравственным</w:t>
            </w:r>
            <w:r>
              <w:rPr>
                <w:spacing w:val="-15"/>
                <w:sz w:val="24"/>
              </w:rPr>
              <w:t xml:space="preserve"> </w:t>
            </w:r>
            <w:r>
              <w:rPr>
                <w:sz w:val="24"/>
              </w:rPr>
              <w:t>и</w:t>
            </w:r>
            <w:r>
              <w:rPr>
                <w:spacing w:val="-15"/>
                <w:sz w:val="24"/>
              </w:rPr>
              <w:t xml:space="preserve"> </w:t>
            </w:r>
            <w:r>
              <w:rPr>
                <w:sz w:val="24"/>
              </w:rPr>
              <w:t>культурным традициям России</w:t>
            </w:r>
          </w:p>
        </w:tc>
        <w:tc>
          <w:tcPr>
            <w:tcW w:w="2058" w:type="dxa"/>
          </w:tcPr>
          <w:p w14:paraId="7053F310">
            <w:pPr>
              <w:pStyle w:val="12"/>
              <w:spacing w:line="268" w:lineRule="exact"/>
              <w:ind w:left="105"/>
              <w:rPr>
                <w:sz w:val="24"/>
              </w:rPr>
            </w:pPr>
            <w:r>
              <w:rPr>
                <w:spacing w:val="-2"/>
                <w:sz w:val="24"/>
              </w:rPr>
              <w:t>Социально-</w:t>
            </w:r>
          </w:p>
          <w:p w14:paraId="5EACC950">
            <w:pPr>
              <w:pStyle w:val="12"/>
              <w:ind w:left="105"/>
              <w:rPr>
                <w:sz w:val="24"/>
              </w:rPr>
            </w:pPr>
            <w:r>
              <w:rPr>
                <w:spacing w:val="-2"/>
                <w:sz w:val="24"/>
              </w:rPr>
              <w:t>коммуникативное развитие</w:t>
            </w:r>
          </w:p>
        </w:tc>
      </w:tr>
      <w:tr w14:paraId="67E3F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3" w:hRule="atLeast"/>
        </w:trPr>
        <w:tc>
          <w:tcPr>
            <w:tcW w:w="2235" w:type="dxa"/>
            <w:vMerge w:val="continue"/>
            <w:tcBorders>
              <w:top w:val="nil"/>
            </w:tcBorders>
          </w:tcPr>
          <w:p w14:paraId="694817E0">
            <w:pPr>
              <w:rPr>
                <w:sz w:val="2"/>
                <w:szCs w:val="2"/>
              </w:rPr>
            </w:pPr>
          </w:p>
        </w:tc>
        <w:tc>
          <w:tcPr>
            <w:tcW w:w="2850" w:type="dxa"/>
            <w:vMerge w:val="continue"/>
            <w:tcBorders>
              <w:top w:val="nil"/>
            </w:tcBorders>
          </w:tcPr>
          <w:p w14:paraId="0D880B3F">
            <w:pPr>
              <w:rPr>
                <w:sz w:val="2"/>
                <w:szCs w:val="2"/>
              </w:rPr>
            </w:pPr>
          </w:p>
        </w:tc>
        <w:tc>
          <w:tcPr>
            <w:tcW w:w="4086" w:type="dxa"/>
            <w:vMerge w:val="continue"/>
            <w:tcBorders>
              <w:top w:val="nil"/>
            </w:tcBorders>
          </w:tcPr>
          <w:p w14:paraId="2BDA80BA">
            <w:pPr>
              <w:rPr>
                <w:sz w:val="2"/>
                <w:szCs w:val="2"/>
              </w:rPr>
            </w:pPr>
          </w:p>
        </w:tc>
        <w:tc>
          <w:tcPr>
            <w:tcW w:w="3871" w:type="dxa"/>
          </w:tcPr>
          <w:p w14:paraId="2C335EB1">
            <w:pPr>
              <w:pStyle w:val="12"/>
              <w:numPr>
                <w:ilvl w:val="0"/>
                <w:numId w:val="111"/>
              </w:numPr>
              <w:tabs>
                <w:tab w:val="left" w:pos="309"/>
              </w:tabs>
              <w:spacing w:before="0" w:after="0" w:line="240" w:lineRule="auto"/>
              <w:ind w:left="106" w:right="343" w:firstLine="0"/>
              <w:jc w:val="left"/>
              <w:rPr>
                <w:sz w:val="24"/>
              </w:rPr>
            </w:pPr>
            <w:r>
              <w:rPr>
                <w:sz w:val="24"/>
              </w:rPr>
              <w:t>Приобщать к отечественным традициям и праздникам, к истории и достижениям родной страны,</w:t>
            </w:r>
            <w:r>
              <w:rPr>
                <w:spacing w:val="-14"/>
                <w:sz w:val="24"/>
              </w:rPr>
              <w:t xml:space="preserve"> </w:t>
            </w:r>
            <w:r>
              <w:rPr>
                <w:sz w:val="24"/>
              </w:rPr>
              <w:t>к</w:t>
            </w:r>
            <w:r>
              <w:rPr>
                <w:spacing w:val="-13"/>
                <w:sz w:val="24"/>
              </w:rPr>
              <w:t xml:space="preserve"> </w:t>
            </w:r>
            <w:r>
              <w:rPr>
                <w:sz w:val="24"/>
              </w:rPr>
              <w:t>культурному</w:t>
            </w:r>
            <w:r>
              <w:rPr>
                <w:spacing w:val="-15"/>
                <w:sz w:val="24"/>
              </w:rPr>
              <w:t xml:space="preserve"> </w:t>
            </w:r>
            <w:r>
              <w:rPr>
                <w:sz w:val="24"/>
              </w:rPr>
              <w:t>наследию народов России</w:t>
            </w:r>
          </w:p>
          <w:p w14:paraId="68E2CC24">
            <w:pPr>
              <w:pStyle w:val="12"/>
              <w:numPr>
                <w:ilvl w:val="0"/>
                <w:numId w:val="111"/>
              </w:numPr>
              <w:tabs>
                <w:tab w:val="left" w:pos="309"/>
              </w:tabs>
              <w:spacing w:before="0" w:after="0" w:line="270" w:lineRule="atLeast"/>
              <w:ind w:left="106" w:right="482" w:firstLine="0"/>
              <w:jc w:val="left"/>
              <w:rPr>
                <w:sz w:val="24"/>
              </w:rPr>
            </w:pPr>
            <w:r>
              <w:rPr>
                <w:sz w:val="24"/>
              </w:rPr>
              <w:t>Воспитывать уважительное отношение к государственным символам</w:t>
            </w:r>
            <w:r>
              <w:rPr>
                <w:spacing w:val="-15"/>
                <w:sz w:val="24"/>
              </w:rPr>
              <w:t xml:space="preserve"> </w:t>
            </w:r>
            <w:r>
              <w:rPr>
                <w:sz w:val="24"/>
              </w:rPr>
              <w:t>страны</w:t>
            </w:r>
            <w:r>
              <w:rPr>
                <w:spacing w:val="-14"/>
                <w:sz w:val="24"/>
              </w:rPr>
              <w:t xml:space="preserve"> </w:t>
            </w:r>
            <w:r>
              <w:rPr>
                <w:sz w:val="24"/>
              </w:rPr>
              <w:t>(флагу,</w:t>
            </w:r>
            <w:r>
              <w:rPr>
                <w:spacing w:val="-13"/>
                <w:sz w:val="24"/>
              </w:rPr>
              <w:t xml:space="preserve"> </w:t>
            </w:r>
            <w:r>
              <w:rPr>
                <w:sz w:val="24"/>
              </w:rPr>
              <w:t xml:space="preserve">гербу, </w:t>
            </w:r>
            <w:r>
              <w:rPr>
                <w:spacing w:val="-2"/>
                <w:sz w:val="24"/>
              </w:rPr>
              <w:t>гимну);</w:t>
            </w:r>
          </w:p>
        </w:tc>
        <w:tc>
          <w:tcPr>
            <w:tcW w:w="2058" w:type="dxa"/>
          </w:tcPr>
          <w:p w14:paraId="7BD9E888">
            <w:pPr>
              <w:pStyle w:val="12"/>
              <w:ind w:left="105"/>
              <w:rPr>
                <w:sz w:val="24"/>
              </w:rPr>
            </w:pPr>
            <w:r>
              <w:rPr>
                <w:spacing w:val="-2"/>
                <w:sz w:val="24"/>
              </w:rPr>
              <w:t>Познавательное развитие</w:t>
            </w:r>
          </w:p>
        </w:tc>
      </w:tr>
      <w:tr w14:paraId="53EBC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7" w:hRule="atLeast"/>
        </w:trPr>
        <w:tc>
          <w:tcPr>
            <w:tcW w:w="2235" w:type="dxa"/>
            <w:vMerge w:val="continue"/>
            <w:tcBorders>
              <w:top w:val="nil"/>
            </w:tcBorders>
          </w:tcPr>
          <w:p w14:paraId="46D2C66B">
            <w:pPr>
              <w:rPr>
                <w:sz w:val="2"/>
                <w:szCs w:val="2"/>
              </w:rPr>
            </w:pPr>
          </w:p>
        </w:tc>
        <w:tc>
          <w:tcPr>
            <w:tcW w:w="2850" w:type="dxa"/>
            <w:vMerge w:val="continue"/>
            <w:tcBorders>
              <w:top w:val="nil"/>
            </w:tcBorders>
          </w:tcPr>
          <w:p w14:paraId="5741578E">
            <w:pPr>
              <w:rPr>
                <w:sz w:val="2"/>
                <w:szCs w:val="2"/>
              </w:rPr>
            </w:pPr>
          </w:p>
        </w:tc>
        <w:tc>
          <w:tcPr>
            <w:tcW w:w="4086" w:type="dxa"/>
            <w:vMerge w:val="continue"/>
            <w:tcBorders>
              <w:top w:val="nil"/>
            </w:tcBorders>
          </w:tcPr>
          <w:p w14:paraId="7FB4C684">
            <w:pPr>
              <w:rPr>
                <w:sz w:val="2"/>
                <w:szCs w:val="2"/>
              </w:rPr>
            </w:pPr>
          </w:p>
        </w:tc>
        <w:tc>
          <w:tcPr>
            <w:tcW w:w="3871" w:type="dxa"/>
          </w:tcPr>
          <w:p w14:paraId="59E557C9">
            <w:pPr>
              <w:pStyle w:val="12"/>
              <w:numPr>
                <w:ilvl w:val="0"/>
                <w:numId w:val="112"/>
              </w:numPr>
              <w:tabs>
                <w:tab w:val="left" w:pos="309"/>
              </w:tabs>
              <w:spacing w:before="0" w:after="0" w:line="268" w:lineRule="exact"/>
              <w:ind w:left="309" w:right="0" w:hanging="203"/>
              <w:jc w:val="left"/>
              <w:rPr>
                <w:sz w:val="24"/>
              </w:rPr>
            </w:pPr>
            <w:r>
              <w:rPr>
                <w:sz w:val="24"/>
              </w:rPr>
              <w:t>Приобщать</w:t>
            </w:r>
            <w:r>
              <w:rPr>
                <w:spacing w:val="-5"/>
                <w:sz w:val="24"/>
              </w:rPr>
              <w:t xml:space="preserve"> </w:t>
            </w:r>
            <w:r>
              <w:rPr>
                <w:sz w:val="24"/>
              </w:rPr>
              <w:t>к</w:t>
            </w:r>
            <w:r>
              <w:rPr>
                <w:spacing w:val="-4"/>
                <w:sz w:val="24"/>
              </w:rPr>
              <w:t xml:space="preserve"> </w:t>
            </w:r>
            <w:r>
              <w:rPr>
                <w:sz w:val="24"/>
              </w:rPr>
              <w:t>традициям</w:t>
            </w:r>
            <w:r>
              <w:rPr>
                <w:spacing w:val="-4"/>
                <w:sz w:val="24"/>
              </w:rPr>
              <w:t xml:space="preserve"> </w:t>
            </w:r>
            <w:r>
              <w:rPr>
                <w:spacing w:val="-10"/>
                <w:sz w:val="24"/>
              </w:rPr>
              <w:t>и</w:t>
            </w:r>
          </w:p>
          <w:p w14:paraId="3823C676">
            <w:pPr>
              <w:pStyle w:val="12"/>
              <w:ind w:left="106"/>
              <w:rPr>
                <w:sz w:val="24"/>
              </w:rPr>
            </w:pPr>
            <w:r>
              <w:rPr>
                <w:sz w:val="24"/>
              </w:rPr>
              <w:t>великому</w:t>
            </w:r>
            <w:r>
              <w:rPr>
                <w:spacing w:val="-15"/>
                <w:sz w:val="24"/>
              </w:rPr>
              <w:t xml:space="preserve"> </w:t>
            </w:r>
            <w:r>
              <w:rPr>
                <w:sz w:val="24"/>
              </w:rPr>
              <w:t>культурному</w:t>
            </w:r>
            <w:r>
              <w:rPr>
                <w:spacing w:val="-15"/>
                <w:sz w:val="24"/>
              </w:rPr>
              <w:t xml:space="preserve"> </w:t>
            </w:r>
            <w:r>
              <w:rPr>
                <w:sz w:val="24"/>
              </w:rPr>
              <w:t>наследию российского народа</w:t>
            </w:r>
          </w:p>
        </w:tc>
        <w:tc>
          <w:tcPr>
            <w:tcW w:w="2058" w:type="dxa"/>
          </w:tcPr>
          <w:p w14:paraId="329B84C3">
            <w:pPr>
              <w:pStyle w:val="12"/>
              <w:ind w:left="105"/>
              <w:rPr>
                <w:sz w:val="24"/>
              </w:rPr>
            </w:pPr>
            <w:r>
              <w:rPr>
                <w:spacing w:val="-2"/>
                <w:sz w:val="24"/>
              </w:rPr>
              <w:t>Художественно- эстетическое</w:t>
            </w:r>
          </w:p>
          <w:p w14:paraId="770DBCC5">
            <w:pPr>
              <w:pStyle w:val="12"/>
              <w:ind w:left="105"/>
              <w:rPr>
                <w:sz w:val="24"/>
              </w:rPr>
            </w:pPr>
            <w:r>
              <w:rPr>
                <w:spacing w:val="-2"/>
                <w:sz w:val="24"/>
              </w:rPr>
              <w:t>развитие</w:t>
            </w:r>
          </w:p>
        </w:tc>
      </w:tr>
      <w:tr w14:paraId="62483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2235" w:type="dxa"/>
          </w:tcPr>
          <w:p w14:paraId="45BB6273">
            <w:pPr>
              <w:pStyle w:val="12"/>
              <w:spacing w:line="268" w:lineRule="exact"/>
              <w:ind w:left="107"/>
              <w:rPr>
                <w:sz w:val="24"/>
              </w:rPr>
            </w:pPr>
            <w:r>
              <w:rPr>
                <w:spacing w:val="-2"/>
                <w:sz w:val="24"/>
              </w:rPr>
              <w:t>Духовно-</w:t>
            </w:r>
          </w:p>
          <w:p w14:paraId="5E0A21A9">
            <w:pPr>
              <w:pStyle w:val="12"/>
              <w:spacing w:line="270" w:lineRule="atLeast"/>
              <w:ind w:left="107"/>
              <w:rPr>
                <w:sz w:val="24"/>
              </w:rPr>
            </w:pPr>
            <w:r>
              <w:rPr>
                <w:spacing w:val="-2"/>
                <w:sz w:val="24"/>
              </w:rPr>
              <w:t>нравственное направление воспитания</w:t>
            </w:r>
          </w:p>
        </w:tc>
        <w:tc>
          <w:tcPr>
            <w:tcW w:w="2850" w:type="dxa"/>
          </w:tcPr>
          <w:p w14:paraId="6F21E063">
            <w:pPr>
              <w:pStyle w:val="12"/>
              <w:ind w:left="107" w:right="98"/>
              <w:rPr>
                <w:sz w:val="24"/>
              </w:rPr>
            </w:pPr>
            <w:r>
              <w:rPr>
                <w:spacing w:val="-2"/>
                <w:sz w:val="24"/>
              </w:rPr>
              <w:t xml:space="preserve">Формирование </w:t>
            </w:r>
            <w:r>
              <w:rPr>
                <w:sz w:val="24"/>
              </w:rPr>
              <w:t>способности к</w:t>
            </w:r>
          </w:p>
          <w:p w14:paraId="2B8C6827">
            <w:pPr>
              <w:pStyle w:val="12"/>
              <w:spacing w:line="270" w:lineRule="atLeast"/>
              <w:ind w:left="107" w:right="516"/>
              <w:rPr>
                <w:sz w:val="24"/>
              </w:rPr>
            </w:pPr>
            <w:r>
              <w:rPr>
                <w:sz w:val="24"/>
              </w:rPr>
              <w:t>духовному</w:t>
            </w:r>
            <w:r>
              <w:rPr>
                <w:spacing w:val="-15"/>
                <w:sz w:val="24"/>
              </w:rPr>
              <w:t xml:space="preserve"> </w:t>
            </w:r>
            <w:r>
              <w:rPr>
                <w:sz w:val="24"/>
              </w:rPr>
              <w:t xml:space="preserve">развитию, </w:t>
            </w:r>
            <w:r>
              <w:rPr>
                <w:spacing w:val="-2"/>
                <w:sz w:val="24"/>
              </w:rPr>
              <w:t>нравственному</w:t>
            </w:r>
          </w:p>
        </w:tc>
        <w:tc>
          <w:tcPr>
            <w:tcW w:w="4086" w:type="dxa"/>
          </w:tcPr>
          <w:p w14:paraId="3A41B8FC">
            <w:pPr>
              <w:pStyle w:val="12"/>
              <w:numPr>
                <w:ilvl w:val="0"/>
                <w:numId w:val="113"/>
              </w:numPr>
              <w:tabs>
                <w:tab w:val="left" w:pos="253"/>
              </w:tabs>
              <w:spacing w:before="0" w:after="0" w:line="240" w:lineRule="auto"/>
              <w:ind w:left="107" w:right="504" w:firstLine="0"/>
              <w:jc w:val="left"/>
              <w:rPr>
                <w:sz w:val="24"/>
              </w:rPr>
            </w:pPr>
            <w:r>
              <w:rPr>
                <w:sz w:val="24"/>
              </w:rPr>
              <w:t>Развивать</w:t>
            </w:r>
            <w:r>
              <w:rPr>
                <w:spacing w:val="-15"/>
                <w:sz w:val="24"/>
              </w:rPr>
              <w:t xml:space="preserve"> </w:t>
            </w:r>
            <w:r>
              <w:rPr>
                <w:sz w:val="24"/>
              </w:rPr>
              <w:t>ценностносмысловую сферу дошкольников на основе творческого взаимодействия в</w:t>
            </w:r>
          </w:p>
          <w:p w14:paraId="7D98DE1E">
            <w:pPr>
              <w:pStyle w:val="12"/>
              <w:spacing w:line="264" w:lineRule="exact"/>
              <w:ind w:left="107"/>
              <w:rPr>
                <w:sz w:val="24"/>
              </w:rPr>
            </w:pPr>
            <w:r>
              <w:rPr>
                <w:sz w:val="24"/>
              </w:rPr>
              <w:t>детско-</w:t>
            </w:r>
            <w:r>
              <w:rPr>
                <w:spacing w:val="-4"/>
                <w:sz w:val="24"/>
              </w:rPr>
              <w:t xml:space="preserve"> </w:t>
            </w:r>
            <w:r>
              <w:rPr>
                <w:sz w:val="24"/>
              </w:rPr>
              <w:t>взрослой</w:t>
            </w:r>
            <w:r>
              <w:rPr>
                <w:spacing w:val="-1"/>
                <w:sz w:val="24"/>
              </w:rPr>
              <w:t xml:space="preserve"> </w:t>
            </w:r>
            <w:r>
              <w:rPr>
                <w:spacing w:val="-2"/>
                <w:sz w:val="24"/>
              </w:rPr>
              <w:t>общности</w:t>
            </w:r>
          </w:p>
        </w:tc>
        <w:tc>
          <w:tcPr>
            <w:tcW w:w="3871" w:type="dxa"/>
          </w:tcPr>
          <w:p w14:paraId="49146C5A">
            <w:pPr>
              <w:pStyle w:val="12"/>
              <w:numPr>
                <w:ilvl w:val="0"/>
                <w:numId w:val="114"/>
              </w:numPr>
              <w:tabs>
                <w:tab w:val="left" w:pos="309"/>
              </w:tabs>
              <w:spacing w:before="0" w:after="0" w:line="240" w:lineRule="auto"/>
              <w:ind w:left="106" w:right="117" w:firstLine="0"/>
              <w:jc w:val="left"/>
              <w:rPr>
                <w:sz w:val="24"/>
              </w:rPr>
            </w:pPr>
            <w:r>
              <w:rPr>
                <w:sz w:val="24"/>
              </w:rPr>
              <w:t>Воспитывать любовь к своей семье,</w:t>
            </w:r>
            <w:r>
              <w:rPr>
                <w:spacing w:val="-13"/>
                <w:sz w:val="24"/>
              </w:rPr>
              <w:t xml:space="preserve"> </w:t>
            </w:r>
            <w:r>
              <w:rPr>
                <w:sz w:val="24"/>
              </w:rPr>
              <w:t>своему</w:t>
            </w:r>
            <w:r>
              <w:rPr>
                <w:spacing w:val="-15"/>
                <w:sz w:val="24"/>
              </w:rPr>
              <w:t xml:space="preserve"> </w:t>
            </w:r>
            <w:r>
              <w:rPr>
                <w:sz w:val="24"/>
              </w:rPr>
              <w:t>населенному</w:t>
            </w:r>
            <w:r>
              <w:rPr>
                <w:spacing w:val="-15"/>
                <w:sz w:val="24"/>
              </w:rPr>
              <w:t xml:space="preserve"> </w:t>
            </w:r>
            <w:r>
              <w:rPr>
                <w:sz w:val="24"/>
              </w:rPr>
              <w:t>пункту, родному краю, своей стране</w:t>
            </w:r>
          </w:p>
          <w:p w14:paraId="0C97281A">
            <w:pPr>
              <w:pStyle w:val="12"/>
              <w:numPr>
                <w:ilvl w:val="0"/>
                <w:numId w:val="114"/>
              </w:numPr>
              <w:tabs>
                <w:tab w:val="left" w:pos="309"/>
              </w:tabs>
              <w:spacing w:before="0" w:after="0" w:line="264" w:lineRule="exact"/>
              <w:ind w:left="309" w:right="0" w:hanging="203"/>
              <w:jc w:val="left"/>
              <w:rPr>
                <w:sz w:val="24"/>
              </w:rPr>
            </w:pPr>
            <w:r>
              <w:rPr>
                <w:sz w:val="24"/>
              </w:rPr>
              <w:t>Воспитывать</w:t>
            </w:r>
            <w:r>
              <w:rPr>
                <w:spacing w:val="-4"/>
                <w:sz w:val="24"/>
              </w:rPr>
              <w:t xml:space="preserve"> </w:t>
            </w:r>
            <w:r>
              <w:rPr>
                <w:spacing w:val="-2"/>
                <w:sz w:val="24"/>
              </w:rPr>
              <w:t>уважительное</w:t>
            </w:r>
          </w:p>
        </w:tc>
        <w:tc>
          <w:tcPr>
            <w:tcW w:w="2058" w:type="dxa"/>
          </w:tcPr>
          <w:p w14:paraId="36B1D6FB">
            <w:pPr>
              <w:pStyle w:val="12"/>
              <w:spacing w:line="268" w:lineRule="exact"/>
              <w:ind w:left="105"/>
              <w:rPr>
                <w:sz w:val="24"/>
              </w:rPr>
            </w:pPr>
            <w:r>
              <w:rPr>
                <w:spacing w:val="-2"/>
                <w:sz w:val="24"/>
              </w:rPr>
              <w:t>Социально-</w:t>
            </w:r>
          </w:p>
          <w:p w14:paraId="7B6EE6C8">
            <w:pPr>
              <w:pStyle w:val="12"/>
              <w:ind w:left="105"/>
              <w:rPr>
                <w:sz w:val="24"/>
              </w:rPr>
            </w:pPr>
            <w:r>
              <w:rPr>
                <w:spacing w:val="-2"/>
                <w:sz w:val="24"/>
              </w:rPr>
              <w:t>коммуникативное развитие</w:t>
            </w:r>
          </w:p>
        </w:tc>
      </w:tr>
    </w:tbl>
    <w:p w14:paraId="5F67E78E">
      <w:pPr>
        <w:pStyle w:val="12"/>
        <w:spacing w:after="0"/>
        <w:rPr>
          <w:sz w:val="24"/>
        </w:rPr>
        <w:sectPr>
          <w:headerReference r:id="rId295" w:type="default"/>
          <w:footerReference r:id="rId296" w:type="default"/>
          <w:pgSz w:w="16970" w:h="12000" w:orient="landscape"/>
          <w:pgMar w:top="1060" w:right="708" w:bottom="280" w:left="992" w:header="0" w:footer="0" w:gutter="0"/>
          <w:cols w:space="720" w:num="1"/>
        </w:sectPr>
      </w:pPr>
    </w:p>
    <w:p w14:paraId="1553BA89">
      <w:pPr>
        <w:pStyle w:val="8"/>
        <w:spacing w:before="4"/>
        <w:ind w:left="0"/>
        <w:jc w:val="left"/>
        <w:rPr>
          <w:b/>
          <w:sz w:val="6"/>
        </w:rPr>
      </w:pPr>
    </w:p>
    <w:tbl>
      <w:tblPr>
        <w:tblStyle w:val="7"/>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5"/>
        <w:gridCol w:w="2850"/>
        <w:gridCol w:w="4086"/>
        <w:gridCol w:w="3871"/>
        <w:gridCol w:w="2058"/>
      </w:tblGrid>
      <w:tr w14:paraId="7FA53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235" w:type="dxa"/>
          </w:tcPr>
          <w:p w14:paraId="619DBB0D">
            <w:pPr>
              <w:pStyle w:val="12"/>
              <w:ind w:left="434" w:right="425" w:firstLine="1"/>
              <w:jc w:val="center"/>
              <w:rPr>
                <w:sz w:val="24"/>
              </w:rPr>
            </w:pPr>
            <w:r>
              <w:rPr>
                <w:spacing w:val="-2"/>
                <w:sz w:val="24"/>
              </w:rPr>
              <w:t xml:space="preserve">Направления </w:t>
            </w:r>
            <w:r>
              <w:rPr>
                <w:sz w:val="24"/>
              </w:rPr>
              <w:t>воспитания</w:t>
            </w:r>
            <w:r>
              <w:rPr>
                <w:spacing w:val="-6"/>
                <w:sz w:val="24"/>
              </w:rPr>
              <w:t xml:space="preserve"> </w:t>
            </w:r>
            <w:r>
              <w:rPr>
                <w:spacing w:val="-10"/>
                <w:sz w:val="24"/>
              </w:rPr>
              <w:t>и</w:t>
            </w:r>
          </w:p>
          <w:p w14:paraId="64DCA68D">
            <w:pPr>
              <w:pStyle w:val="12"/>
              <w:spacing w:line="264" w:lineRule="exact"/>
              <w:ind w:left="9"/>
              <w:jc w:val="center"/>
              <w:rPr>
                <w:sz w:val="24"/>
              </w:rPr>
            </w:pPr>
            <w:r>
              <w:rPr>
                <w:sz w:val="24"/>
              </w:rPr>
              <w:t>базовые</w:t>
            </w:r>
            <w:r>
              <w:rPr>
                <w:spacing w:val="-3"/>
                <w:sz w:val="24"/>
              </w:rPr>
              <w:t xml:space="preserve"> </w:t>
            </w:r>
            <w:r>
              <w:rPr>
                <w:spacing w:val="-2"/>
                <w:sz w:val="24"/>
              </w:rPr>
              <w:t>ценности</w:t>
            </w:r>
          </w:p>
        </w:tc>
        <w:tc>
          <w:tcPr>
            <w:tcW w:w="2850" w:type="dxa"/>
          </w:tcPr>
          <w:p w14:paraId="0CEDC2D1">
            <w:pPr>
              <w:pStyle w:val="12"/>
              <w:spacing w:before="270"/>
              <w:ind w:left="4"/>
              <w:jc w:val="center"/>
              <w:rPr>
                <w:sz w:val="24"/>
              </w:rPr>
            </w:pPr>
            <w:r>
              <w:rPr>
                <w:spacing w:val="-4"/>
                <w:sz w:val="24"/>
              </w:rPr>
              <w:t>Цель</w:t>
            </w:r>
          </w:p>
        </w:tc>
        <w:tc>
          <w:tcPr>
            <w:tcW w:w="4086" w:type="dxa"/>
          </w:tcPr>
          <w:p w14:paraId="3F8E3638">
            <w:pPr>
              <w:pStyle w:val="12"/>
              <w:spacing w:before="270"/>
              <w:ind w:left="4"/>
              <w:jc w:val="center"/>
              <w:rPr>
                <w:sz w:val="24"/>
              </w:rPr>
            </w:pPr>
            <w:r>
              <w:rPr>
                <w:spacing w:val="-2"/>
                <w:sz w:val="24"/>
              </w:rPr>
              <w:t>Задачи</w:t>
            </w:r>
          </w:p>
        </w:tc>
        <w:tc>
          <w:tcPr>
            <w:tcW w:w="3871" w:type="dxa"/>
          </w:tcPr>
          <w:p w14:paraId="19D4ADE0">
            <w:pPr>
              <w:pStyle w:val="12"/>
              <w:spacing w:before="270"/>
              <w:ind w:left="185"/>
              <w:rPr>
                <w:sz w:val="24"/>
              </w:rPr>
            </w:pPr>
            <w:r>
              <w:rPr>
                <w:sz w:val="24"/>
              </w:rPr>
              <w:t>Задачи</w:t>
            </w:r>
            <w:r>
              <w:rPr>
                <w:spacing w:val="-5"/>
                <w:sz w:val="24"/>
              </w:rPr>
              <w:t xml:space="preserve"> </w:t>
            </w:r>
            <w:r>
              <w:rPr>
                <w:sz w:val="24"/>
              </w:rPr>
              <w:t>образовательных</w:t>
            </w:r>
            <w:r>
              <w:rPr>
                <w:spacing w:val="-3"/>
                <w:sz w:val="24"/>
              </w:rPr>
              <w:t xml:space="preserve"> </w:t>
            </w:r>
            <w:r>
              <w:rPr>
                <w:spacing w:val="-2"/>
                <w:sz w:val="24"/>
              </w:rPr>
              <w:t>областей</w:t>
            </w:r>
          </w:p>
        </w:tc>
        <w:tc>
          <w:tcPr>
            <w:tcW w:w="2058" w:type="dxa"/>
          </w:tcPr>
          <w:p w14:paraId="4EAD2294">
            <w:pPr>
              <w:pStyle w:val="12"/>
              <w:spacing w:before="131"/>
              <w:ind w:left="621" w:hanging="492"/>
              <w:rPr>
                <w:sz w:val="24"/>
              </w:rPr>
            </w:pPr>
            <w:r>
              <w:rPr>
                <w:spacing w:val="-2"/>
                <w:sz w:val="24"/>
              </w:rPr>
              <w:t>Образовательные области</w:t>
            </w:r>
          </w:p>
        </w:tc>
      </w:tr>
      <w:tr w14:paraId="2F1DD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4" w:hRule="atLeast"/>
        </w:trPr>
        <w:tc>
          <w:tcPr>
            <w:tcW w:w="2235" w:type="dxa"/>
            <w:vMerge w:val="restart"/>
          </w:tcPr>
          <w:p w14:paraId="03B723B5">
            <w:pPr>
              <w:pStyle w:val="12"/>
              <w:ind w:left="107" w:right="125"/>
              <w:rPr>
                <w:sz w:val="24"/>
              </w:rPr>
            </w:pPr>
            <w:r>
              <w:rPr>
                <w:sz w:val="24"/>
              </w:rPr>
              <w:t>В основе лежат ценности</w:t>
            </w:r>
            <w:r>
              <w:rPr>
                <w:spacing w:val="-15"/>
                <w:sz w:val="24"/>
              </w:rPr>
              <w:t xml:space="preserve"> </w:t>
            </w:r>
            <w:r>
              <w:rPr>
                <w:sz w:val="24"/>
              </w:rPr>
              <w:t>«Жизнь»,</w:t>
            </w:r>
          </w:p>
          <w:p w14:paraId="12172201">
            <w:pPr>
              <w:pStyle w:val="12"/>
              <w:ind w:left="107"/>
              <w:rPr>
                <w:sz w:val="24"/>
              </w:rPr>
            </w:pPr>
            <w:r>
              <w:rPr>
                <w:spacing w:val="-2"/>
                <w:sz w:val="24"/>
              </w:rPr>
              <w:t>«Милосердие»,</w:t>
            </w:r>
          </w:p>
          <w:p w14:paraId="302C968F">
            <w:pPr>
              <w:pStyle w:val="12"/>
              <w:ind w:left="107"/>
              <w:rPr>
                <w:sz w:val="24"/>
              </w:rPr>
            </w:pPr>
            <w:r>
              <w:rPr>
                <w:spacing w:val="-2"/>
                <w:sz w:val="24"/>
              </w:rPr>
              <w:t>«Добро»</w:t>
            </w:r>
          </w:p>
        </w:tc>
        <w:tc>
          <w:tcPr>
            <w:tcW w:w="2850" w:type="dxa"/>
            <w:vMerge w:val="restart"/>
          </w:tcPr>
          <w:p w14:paraId="177FF096">
            <w:pPr>
              <w:pStyle w:val="12"/>
              <w:ind w:left="107" w:right="98"/>
              <w:rPr>
                <w:sz w:val="24"/>
              </w:rPr>
            </w:pPr>
            <w:r>
              <w:rPr>
                <w:spacing w:val="-2"/>
                <w:sz w:val="24"/>
              </w:rPr>
              <w:t>самосовершенствованию, индивидуально-</w:t>
            </w:r>
          </w:p>
          <w:p w14:paraId="4B19B94B">
            <w:pPr>
              <w:pStyle w:val="12"/>
              <w:ind w:left="107" w:right="98"/>
              <w:rPr>
                <w:sz w:val="24"/>
              </w:rPr>
            </w:pPr>
            <w:r>
              <w:rPr>
                <w:spacing w:val="-2"/>
                <w:sz w:val="24"/>
              </w:rPr>
              <w:t>ответственному поведению</w:t>
            </w:r>
          </w:p>
        </w:tc>
        <w:tc>
          <w:tcPr>
            <w:tcW w:w="4086" w:type="dxa"/>
            <w:vMerge w:val="restart"/>
          </w:tcPr>
          <w:p w14:paraId="36A7C854">
            <w:pPr>
              <w:pStyle w:val="12"/>
              <w:numPr>
                <w:ilvl w:val="0"/>
                <w:numId w:val="115"/>
              </w:numPr>
              <w:tabs>
                <w:tab w:val="left" w:pos="253"/>
              </w:tabs>
              <w:spacing w:before="0" w:after="0" w:line="240" w:lineRule="auto"/>
              <w:ind w:left="107" w:right="851" w:firstLine="0"/>
              <w:jc w:val="left"/>
              <w:rPr>
                <w:sz w:val="24"/>
              </w:rPr>
            </w:pPr>
            <w:r>
              <w:rPr>
                <w:sz w:val="24"/>
              </w:rPr>
              <w:t>Способствовать освоению социокультурного</w:t>
            </w:r>
            <w:r>
              <w:rPr>
                <w:spacing w:val="-14"/>
                <w:sz w:val="24"/>
              </w:rPr>
              <w:t xml:space="preserve"> </w:t>
            </w:r>
            <w:r>
              <w:rPr>
                <w:sz w:val="24"/>
              </w:rPr>
              <w:t>опыта</w:t>
            </w:r>
            <w:r>
              <w:rPr>
                <w:spacing w:val="-14"/>
                <w:sz w:val="24"/>
              </w:rPr>
              <w:t xml:space="preserve"> </w:t>
            </w:r>
            <w:r>
              <w:rPr>
                <w:sz w:val="24"/>
              </w:rPr>
              <w:t>в</w:t>
            </w:r>
            <w:r>
              <w:rPr>
                <w:spacing w:val="-15"/>
                <w:sz w:val="24"/>
              </w:rPr>
              <w:t xml:space="preserve"> </w:t>
            </w:r>
            <w:r>
              <w:rPr>
                <w:sz w:val="24"/>
              </w:rPr>
              <w:t>его культурно-историческом и личностном аспектах</w:t>
            </w:r>
          </w:p>
        </w:tc>
        <w:tc>
          <w:tcPr>
            <w:tcW w:w="3871" w:type="dxa"/>
          </w:tcPr>
          <w:p w14:paraId="16189884">
            <w:pPr>
              <w:pStyle w:val="12"/>
              <w:ind w:left="106" w:right="745"/>
              <w:rPr>
                <w:sz w:val="24"/>
              </w:rPr>
            </w:pPr>
            <w:r>
              <w:rPr>
                <w:sz w:val="24"/>
              </w:rPr>
              <w:t>отношение</w:t>
            </w:r>
            <w:r>
              <w:rPr>
                <w:spacing w:val="-15"/>
                <w:sz w:val="24"/>
              </w:rPr>
              <w:t xml:space="preserve"> </w:t>
            </w:r>
            <w:r>
              <w:rPr>
                <w:sz w:val="24"/>
              </w:rPr>
              <w:t>к</w:t>
            </w:r>
            <w:r>
              <w:rPr>
                <w:spacing w:val="-15"/>
                <w:sz w:val="24"/>
              </w:rPr>
              <w:t xml:space="preserve"> </w:t>
            </w:r>
            <w:r>
              <w:rPr>
                <w:sz w:val="24"/>
              </w:rPr>
              <w:t>ровесникам, родителям (законным</w:t>
            </w:r>
          </w:p>
          <w:p w14:paraId="22982544">
            <w:pPr>
              <w:pStyle w:val="12"/>
              <w:ind w:left="106"/>
              <w:rPr>
                <w:sz w:val="24"/>
              </w:rPr>
            </w:pPr>
            <w:r>
              <w:rPr>
                <w:sz w:val="24"/>
              </w:rPr>
              <w:t>представителям),</w:t>
            </w:r>
            <w:r>
              <w:rPr>
                <w:spacing w:val="-15"/>
                <w:sz w:val="24"/>
              </w:rPr>
              <w:t xml:space="preserve"> </w:t>
            </w:r>
            <w:r>
              <w:rPr>
                <w:sz w:val="24"/>
              </w:rPr>
              <w:t>соседям,</w:t>
            </w:r>
            <w:r>
              <w:rPr>
                <w:spacing w:val="-15"/>
                <w:sz w:val="24"/>
              </w:rPr>
              <w:t xml:space="preserve"> </w:t>
            </w:r>
            <w:r>
              <w:rPr>
                <w:sz w:val="24"/>
              </w:rPr>
              <w:t>другим людям вне зависимости от их этнической принадлежности</w:t>
            </w:r>
          </w:p>
          <w:p w14:paraId="6B5147E0">
            <w:pPr>
              <w:pStyle w:val="12"/>
              <w:numPr>
                <w:ilvl w:val="0"/>
                <w:numId w:val="116"/>
              </w:numPr>
              <w:tabs>
                <w:tab w:val="left" w:pos="309"/>
              </w:tabs>
              <w:spacing w:before="0" w:after="0" w:line="240" w:lineRule="auto"/>
              <w:ind w:left="106" w:right="368" w:firstLine="0"/>
              <w:jc w:val="left"/>
              <w:rPr>
                <w:sz w:val="24"/>
              </w:rPr>
            </w:pPr>
            <w:r>
              <w:rPr>
                <w:sz w:val="24"/>
              </w:rPr>
              <w:t>Воспитывать социальные чувства</w:t>
            </w:r>
            <w:r>
              <w:rPr>
                <w:spacing w:val="-6"/>
                <w:sz w:val="24"/>
              </w:rPr>
              <w:t xml:space="preserve"> </w:t>
            </w:r>
            <w:r>
              <w:rPr>
                <w:sz w:val="24"/>
              </w:rPr>
              <w:t>и</w:t>
            </w:r>
            <w:r>
              <w:rPr>
                <w:spacing w:val="-4"/>
                <w:sz w:val="24"/>
              </w:rPr>
              <w:t xml:space="preserve"> </w:t>
            </w:r>
            <w:r>
              <w:rPr>
                <w:sz w:val="24"/>
              </w:rPr>
              <w:t>навыки:</w:t>
            </w:r>
            <w:r>
              <w:rPr>
                <w:spacing w:val="-4"/>
                <w:sz w:val="24"/>
              </w:rPr>
              <w:t xml:space="preserve"> </w:t>
            </w:r>
            <w:r>
              <w:rPr>
                <w:sz w:val="24"/>
              </w:rPr>
              <w:t>способность</w:t>
            </w:r>
            <w:r>
              <w:rPr>
                <w:spacing w:val="-4"/>
                <w:sz w:val="24"/>
              </w:rPr>
              <w:t xml:space="preserve"> </w:t>
            </w:r>
            <w:r>
              <w:rPr>
                <w:sz w:val="24"/>
              </w:rPr>
              <w:t>к сопереживанию,</w:t>
            </w:r>
            <w:r>
              <w:rPr>
                <w:spacing w:val="-15"/>
                <w:sz w:val="24"/>
              </w:rPr>
              <w:t xml:space="preserve"> </w:t>
            </w:r>
            <w:r>
              <w:rPr>
                <w:sz w:val="24"/>
              </w:rPr>
              <w:t xml:space="preserve">общительность, </w:t>
            </w:r>
            <w:r>
              <w:rPr>
                <w:spacing w:val="-2"/>
                <w:sz w:val="24"/>
              </w:rPr>
              <w:t>дружелюбие</w:t>
            </w:r>
          </w:p>
          <w:p w14:paraId="2AA4398D">
            <w:pPr>
              <w:pStyle w:val="12"/>
              <w:numPr>
                <w:ilvl w:val="0"/>
                <w:numId w:val="116"/>
              </w:numPr>
              <w:tabs>
                <w:tab w:val="left" w:pos="309"/>
              </w:tabs>
              <w:spacing w:before="0" w:after="0" w:line="240" w:lineRule="auto"/>
              <w:ind w:left="106" w:right="127" w:firstLine="0"/>
              <w:jc w:val="left"/>
              <w:rPr>
                <w:sz w:val="24"/>
              </w:rPr>
            </w:pPr>
            <w:r>
              <w:rPr>
                <w:sz w:val="24"/>
              </w:rPr>
              <w:t>Формировать навыки сотрудничества,</w:t>
            </w:r>
            <w:r>
              <w:rPr>
                <w:spacing w:val="-15"/>
                <w:sz w:val="24"/>
              </w:rPr>
              <w:t xml:space="preserve"> </w:t>
            </w:r>
            <w:r>
              <w:rPr>
                <w:sz w:val="24"/>
              </w:rPr>
              <w:t>умения</w:t>
            </w:r>
            <w:r>
              <w:rPr>
                <w:spacing w:val="-15"/>
                <w:sz w:val="24"/>
              </w:rPr>
              <w:t xml:space="preserve"> </w:t>
            </w:r>
            <w:r>
              <w:rPr>
                <w:sz w:val="24"/>
              </w:rPr>
              <w:t xml:space="preserve">соблюдать правила, активной личностной </w:t>
            </w:r>
            <w:r>
              <w:rPr>
                <w:spacing w:val="-2"/>
                <w:sz w:val="24"/>
              </w:rPr>
              <w:t>позиции</w:t>
            </w:r>
          </w:p>
          <w:p w14:paraId="4BB384D0">
            <w:pPr>
              <w:pStyle w:val="12"/>
              <w:numPr>
                <w:ilvl w:val="0"/>
                <w:numId w:val="116"/>
              </w:numPr>
              <w:tabs>
                <w:tab w:val="left" w:pos="309"/>
              </w:tabs>
              <w:spacing w:before="0" w:after="0" w:line="240" w:lineRule="auto"/>
              <w:ind w:left="106" w:right="1071" w:firstLine="0"/>
              <w:jc w:val="both"/>
              <w:rPr>
                <w:sz w:val="24"/>
              </w:rPr>
            </w:pPr>
            <w:r>
              <w:rPr>
                <w:sz w:val="24"/>
              </w:rPr>
              <w:t>Создавать условия для возникновения у ребёнка нравственного,</w:t>
            </w:r>
            <w:r>
              <w:rPr>
                <w:spacing w:val="-7"/>
                <w:sz w:val="24"/>
              </w:rPr>
              <w:t xml:space="preserve"> </w:t>
            </w:r>
            <w:r>
              <w:rPr>
                <w:spacing w:val="-2"/>
                <w:sz w:val="24"/>
              </w:rPr>
              <w:t>социально</w:t>
            </w:r>
          </w:p>
          <w:p w14:paraId="4C0E34C5">
            <w:pPr>
              <w:pStyle w:val="12"/>
              <w:spacing w:line="270" w:lineRule="atLeast"/>
              <w:ind w:left="106"/>
              <w:rPr>
                <w:sz w:val="24"/>
              </w:rPr>
            </w:pPr>
            <w:r>
              <w:rPr>
                <w:sz w:val="24"/>
              </w:rPr>
              <w:t>значимого</w:t>
            </w:r>
            <w:r>
              <w:rPr>
                <w:spacing w:val="-15"/>
                <w:sz w:val="24"/>
              </w:rPr>
              <w:t xml:space="preserve"> </w:t>
            </w:r>
            <w:r>
              <w:rPr>
                <w:sz w:val="24"/>
              </w:rPr>
              <w:t>поступка,</w:t>
            </w:r>
            <w:r>
              <w:rPr>
                <w:spacing w:val="-15"/>
                <w:sz w:val="24"/>
              </w:rPr>
              <w:t xml:space="preserve"> </w:t>
            </w:r>
            <w:r>
              <w:rPr>
                <w:sz w:val="24"/>
              </w:rPr>
              <w:t xml:space="preserve">приобретения ребёнком опыта милосердия и </w:t>
            </w:r>
            <w:r>
              <w:rPr>
                <w:spacing w:val="-2"/>
                <w:sz w:val="24"/>
              </w:rPr>
              <w:t>заботы;</w:t>
            </w:r>
          </w:p>
        </w:tc>
        <w:tc>
          <w:tcPr>
            <w:tcW w:w="2058" w:type="dxa"/>
          </w:tcPr>
          <w:p w14:paraId="2EAA5E7D">
            <w:pPr>
              <w:pStyle w:val="12"/>
              <w:rPr>
                <w:sz w:val="24"/>
              </w:rPr>
            </w:pPr>
          </w:p>
        </w:tc>
      </w:tr>
      <w:tr w14:paraId="46A69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2235" w:type="dxa"/>
            <w:vMerge w:val="continue"/>
            <w:tcBorders>
              <w:top w:val="nil"/>
            </w:tcBorders>
          </w:tcPr>
          <w:p w14:paraId="1EF1ABBE">
            <w:pPr>
              <w:rPr>
                <w:sz w:val="2"/>
                <w:szCs w:val="2"/>
              </w:rPr>
            </w:pPr>
          </w:p>
        </w:tc>
        <w:tc>
          <w:tcPr>
            <w:tcW w:w="2850" w:type="dxa"/>
            <w:vMerge w:val="continue"/>
            <w:tcBorders>
              <w:top w:val="nil"/>
            </w:tcBorders>
          </w:tcPr>
          <w:p w14:paraId="04BF552D">
            <w:pPr>
              <w:rPr>
                <w:sz w:val="2"/>
                <w:szCs w:val="2"/>
              </w:rPr>
            </w:pPr>
          </w:p>
        </w:tc>
        <w:tc>
          <w:tcPr>
            <w:tcW w:w="4086" w:type="dxa"/>
            <w:vMerge w:val="continue"/>
            <w:tcBorders>
              <w:top w:val="nil"/>
            </w:tcBorders>
          </w:tcPr>
          <w:p w14:paraId="6B9631CE">
            <w:pPr>
              <w:rPr>
                <w:sz w:val="2"/>
                <w:szCs w:val="2"/>
              </w:rPr>
            </w:pPr>
          </w:p>
        </w:tc>
        <w:tc>
          <w:tcPr>
            <w:tcW w:w="3871" w:type="dxa"/>
          </w:tcPr>
          <w:p w14:paraId="662F7EB5">
            <w:pPr>
              <w:pStyle w:val="12"/>
              <w:numPr>
                <w:ilvl w:val="0"/>
                <w:numId w:val="117"/>
              </w:numPr>
              <w:tabs>
                <w:tab w:val="left" w:pos="309"/>
              </w:tabs>
              <w:spacing w:before="0" w:after="0" w:line="240" w:lineRule="auto"/>
              <w:ind w:left="106" w:right="665" w:firstLine="0"/>
              <w:jc w:val="left"/>
              <w:rPr>
                <w:sz w:val="24"/>
              </w:rPr>
            </w:pPr>
            <w:r>
              <w:rPr>
                <w:sz w:val="24"/>
              </w:rPr>
              <w:t>Воспитывать отношение к родному языку как ценности, развивать</w:t>
            </w:r>
            <w:r>
              <w:rPr>
                <w:spacing w:val="-15"/>
                <w:sz w:val="24"/>
              </w:rPr>
              <w:t xml:space="preserve"> </w:t>
            </w:r>
            <w:r>
              <w:rPr>
                <w:sz w:val="24"/>
              </w:rPr>
              <w:t>умение</w:t>
            </w:r>
            <w:r>
              <w:rPr>
                <w:spacing w:val="-15"/>
                <w:sz w:val="24"/>
              </w:rPr>
              <w:t xml:space="preserve"> </w:t>
            </w:r>
            <w:r>
              <w:rPr>
                <w:sz w:val="24"/>
              </w:rPr>
              <w:t>чувствовать красоту языка, стремление</w:t>
            </w:r>
          </w:p>
          <w:p w14:paraId="47C2ACD0">
            <w:pPr>
              <w:pStyle w:val="12"/>
              <w:spacing w:line="270" w:lineRule="atLeast"/>
              <w:ind w:left="106"/>
              <w:rPr>
                <w:sz w:val="24"/>
              </w:rPr>
            </w:pPr>
            <w:r>
              <w:rPr>
                <w:sz w:val="24"/>
              </w:rPr>
              <w:t>говорить</w:t>
            </w:r>
            <w:r>
              <w:rPr>
                <w:spacing w:val="-13"/>
                <w:sz w:val="24"/>
              </w:rPr>
              <w:t xml:space="preserve"> </w:t>
            </w:r>
            <w:r>
              <w:rPr>
                <w:sz w:val="24"/>
              </w:rPr>
              <w:t>красиво</w:t>
            </w:r>
            <w:r>
              <w:rPr>
                <w:spacing w:val="-13"/>
                <w:sz w:val="24"/>
              </w:rPr>
              <w:t xml:space="preserve"> </w:t>
            </w:r>
            <w:r>
              <w:rPr>
                <w:sz w:val="24"/>
              </w:rPr>
              <w:t>(на</w:t>
            </w:r>
            <w:r>
              <w:rPr>
                <w:spacing w:val="-14"/>
                <w:sz w:val="24"/>
              </w:rPr>
              <w:t xml:space="preserve"> </w:t>
            </w:r>
            <w:r>
              <w:rPr>
                <w:sz w:val="24"/>
              </w:rPr>
              <w:t>правильном, богатом, образном языке).</w:t>
            </w:r>
          </w:p>
        </w:tc>
        <w:tc>
          <w:tcPr>
            <w:tcW w:w="2058" w:type="dxa"/>
          </w:tcPr>
          <w:p w14:paraId="152988CF">
            <w:pPr>
              <w:pStyle w:val="12"/>
              <w:spacing w:line="268" w:lineRule="exact"/>
              <w:ind w:left="105"/>
              <w:rPr>
                <w:sz w:val="24"/>
              </w:rPr>
            </w:pPr>
            <w:r>
              <w:rPr>
                <w:sz w:val="24"/>
              </w:rPr>
              <w:t>Речевое</w:t>
            </w:r>
            <w:r>
              <w:rPr>
                <w:spacing w:val="-7"/>
                <w:sz w:val="24"/>
              </w:rPr>
              <w:t xml:space="preserve"> </w:t>
            </w:r>
            <w:r>
              <w:rPr>
                <w:spacing w:val="-2"/>
                <w:sz w:val="24"/>
              </w:rPr>
              <w:t>развитие</w:t>
            </w:r>
          </w:p>
        </w:tc>
      </w:tr>
      <w:tr w14:paraId="5061C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2235" w:type="dxa"/>
            <w:vMerge w:val="restart"/>
          </w:tcPr>
          <w:p w14:paraId="504D5546">
            <w:pPr>
              <w:pStyle w:val="12"/>
              <w:ind w:left="107" w:right="821"/>
              <w:jc w:val="both"/>
              <w:rPr>
                <w:sz w:val="24"/>
              </w:rPr>
            </w:pPr>
            <w:r>
              <w:rPr>
                <w:spacing w:val="-2"/>
                <w:sz w:val="24"/>
              </w:rPr>
              <w:t>Социальное направление воспитания</w:t>
            </w:r>
          </w:p>
          <w:p w14:paraId="58CE018E">
            <w:pPr>
              <w:pStyle w:val="12"/>
              <w:ind w:left="107"/>
              <w:rPr>
                <w:sz w:val="24"/>
              </w:rPr>
            </w:pPr>
            <w:r>
              <w:rPr>
                <w:sz w:val="24"/>
              </w:rPr>
              <w:t>В</w:t>
            </w:r>
            <w:r>
              <w:rPr>
                <w:spacing w:val="-15"/>
                <w:sz w:val="24"/>
              </w:rPr>
              <w:t xml:space="preserve"> </w:t>
            </w:r>
            <w:r>
              <w:rPr>
                <w:sz w:val="24"/>
              </w:rPr>
              <w:t>основе</w:t>
            </w:r>
            <w:r>
              <w:rPr>
                <w:spacing w:val="-15"/>
                <w:sz w:val="24"/>
              </w:rPr>
              <w:t xml:space="preserve"> </w:t>
            </w:r>
            <w:r>
              <w:rPr>
                <w:sz w:val="24"/>
              </w:rPr>
              <w:t xml:space="preserve">лежат </w:t>
            </w:r>
            <w:r>
              <w:rPr>
                <w:spacing w:val="-2"/>
                <w:sz w:val="24"/>
              </w:rPr>
              <w:t>ценности</w:t>
            </w:r>
          </w:p>
          <w:p w14:paraId="6222E071">
            <w:pPr>
              <w:pStyle w:val="12"/>
              <w:ind w:left="107"/>
              <w:rPr>
                <w:sz w:val="24"/>
              </w:rPr>
            </w:pPr>
            <w:r>
              <w:rPr>
                <w:spacing w:val="-2"/>
                <w:sz w:val="24"/>
              </w:rPr>
              <w:t>«Человек»,</w:t>
            </w:r>
          </w:p>
          <w:p w14:paraId="1D629AD7">
            <w:pPr>
              <w:pStyle w:val="12"/>
              <w:ind w:left="107"/>
              <w:rPr>
                <w:sz w:val="24"/>
              </w:rPr>
            </w:pPr>
            <w:r>
              <w:rPr>
                <w:spacing w:val="-2"/>
                <w:sz w:val="24"/>
              </w:rPr>
              <w:t>«Семья»,</w:t>
            </w:r>
          </w:p>
          <w:p w14:paraId="1F5B29B1">
            <w:pPr>
              <w:pStyle w:val="12"/>
              <w:spacing w:line="273" w:lineRule="exact"/>
              <w:ind w:left="107"/>
              <w:rPr>
                <w:sz w:val="24"/>
              </w:rPr>
            </w:pPr>
            <w:r>
              <w:rPr>
                <w:spacing w:val="-2"/>
                <w:sz w:val="24"/>
              </w:rPr>
              <w:t>«Дружба»,</w:t>
            </w:r>
          </w:p>
        </w:tc>
        <w:tc>
          <w:tcPr>
            <w:tcW w:w="2850" w:type="dxa"/>
            <w:vMerge w:val="restart"/>
          </w:tcPr>
          <w:p w14:paraId="0A65C0B9">
            <w:pPr>
              <w:pStyle w:val="12"/>
              <w:spacing w:line="268" w:lineRule="exact"/>
              <w:ind w:left="107"/>
              <w:rPr>
                <w:sz w:val="24"/>
              </w:rPr>
            </w:pPr>
            <w:r>
              <w:rPr>
                <w:spacing w:val="-2"/>
                <w:sz w:val="24"/>
              </w:rPr>
              <w:t>Формирование</w:t>
            </w:r>
          </w:p>
          <w:p w14:paraId="5DC2673D">
            <w:pPr>
              <w:pStyle w:val="12"/>
              <w:tabs>
                <w:tab w:val="left" w:pos="1813"/>
              </w:tabs>
              <w:ind w:left="107" w:right="117"/>
              <w:jc w:val="both"/>
              <w:rPr>
                <w:sz w:val="24"/>
              </w:rPr>
            </w:pPr>
            <w:r>
              <w:rPr>
                <w:sz w:val="24"/>
              </w:rPr>
              <w:t xml:space="preserve">ценностного отношения детей к семье, другому </w:t>
            </w:r>
            <w:r>
              <w:rPr>
                <w:spacing w:val="-2"/>
                <w:sz w:val="24"/>
              </w:rPr>
              <w:t>человеку,</w:t>
            </w:r>
            <w:r>
              <w:rPr>
                <w:sz w:val="24"/>
              </w:rPr>
              <w:tab/>
            </w:r>
            <w:r>
              <w:rPr>
                <w:spacing w:val="-2"/>
                <w:sz w:val="24"/>
              </w:rPr>
              <w:t xml:space="preserve">развитие </w:t>
            </w:r>
            <w:r>
              <w:rPr>
                <w:sz w:val="24"/>
              </w:rPr>
              <w:t>дружелюбия, умения находить общий язык с другими людьми</w:t>
            </w:r>
          </w:p>
        </w:tc>
        <w:tc>
          <w:tcPr>
            <w:tcW w:w="4086" w:type="dxa"/>
            <w:vMerge w:val="restart"/>
          </w:tcPr>
          <w:p w14:paraId="36F35F39">
            <w:pPr>
              <w:pStyle w:val="12"/>
              <w:numPr>
                <w:ilvl w:val="0"/>
                <w:numId w:val="118"/>
              </w:numPr>
              <w:tabs>
                <w:tab w:val="left" w:pos="253"/>
              </w:tabs>
              <w:spacing w:before="0" w:after="0" w:line="240" w:lineRule="auto"/>
              <w:ind w:left="107" w:right="339" w:firstLine="0"/>
              <w:jc w:val="left"/>
              <w:rPr>
                <w:sz w:val="24"/>
              </w:rPr>
            </w:pPr>
            <w:r>
              <w:rPr>
                <w:sz w:val="24"/>
              </w:rPr>
              <w:t>Способствовать</w:t>
            </w:r>
            <w:r>
              <w:rPr>
                <w:spacing w:val="-15"/>
                <w:sz w:val="24"/>
              </w:rPr>
              <w:t xml:space="preserve"> </w:t>
            </w:r>
            <w:r>
              <w:rPr>
                <w:sz w:val="24"/>
              </w:rPr>
              <w:t>освоению</w:t>
            </w:r>
            <w:r>
              <w:rPr>
                <w:spacing w:val="-15"/>
                <w:sz w:val="24"/>
              </w:rPr>
              <w:t xml:space="preserve"> </w:t>
            </w:r>
            <w:r>
              <w:rPr>
                <w:sz w:val="24"/>
              </w:rPr>
              <w:t>детьми моральных ценностей</w:t>
            </w:r>
          </w:p>
          <w:p w14:paraId="10159685">
            <w:pPr>
              <w:pStyle w:val="12"/>
              <w:numPr>
                <w:ilvl w:val="0"/>
                <w:numId w:val="118"/>
              </w:numPr>
              <w:tabs>
                <w:tab w:val="left" w:pos="253"/>
              </w:tabs>
              <w:spacing w:before="0" w:after="0" w:line="240" w:lineRule="auto"/>
              <w:ind w:left="107" w:right="146" w:firstLine="0"/>
              <w:jc w:val="left"/>
              <w:rPr>
                <w:sz w:val="24"/>
              </w:rPr>
            </w:pPr>
            <w:r>
              <w:rPr>
                <w:sz w:val="24"/>
              </w:rPr>
              <w:t>Формировать</w:t>
            </w:r>
            <w:r>
              <w:rPr>
                <w:spacing w:val="-13"/>
                <w:sz w:val="24"/>
              </w:rPr>
              <w:t xml:space="preserve"> </w:t>
            </w:r>
            <w:r>
              <w:rPr>
                <w:sz w:val="24"/>
              </w:rPr>
              <w:t>у</w:t>
            </w:r>
            <w:r>
              <w:rPr>
                <w:spacing w:val="-15"/>
                <w:sz w:val="24"/>
              </w:rPr>
              <w:t xml:space="preserve"> </w:t>
            </w:r>
            <w:r>
              <w:rPr>
                <w:sz w:val="24"/>
              </w:rPr>
              <w:t>детей</w:t>
            </w:r>
            <w:r>
              <w:rPr>
                <w:spacing w:val="-13"/>
                <w:sz w:val="24"/>
              </w:rPr>
              <w:t xml:space="preserve"> </w:t>
            </w:r>
            <w:r>
              <w:rPr>
                <w:sz w:val="24"/>
              </w:rPr>
              <w:t>нравственные качества и идеалов</w:t>
            </w:r>
          </w:p>
          <w:p w14:paraId="5B162883">
            <w:pPr>
              <w:pStyle w:val="12"/>
              <w:numPr>
                <w:ilvl w:val="0"/>
                <w:numId w:val="118"/>
              </w:numPr>
              <w:tabs>
                <w:tab w:val="left" w:pos="253"/>
              </w:tabs>
              <w:spacing w:before="0" w:after="0" w:line="270" w:lineRule="atLeast"/>
              <w:ind w:left="107" w:right="178" w:firstLine="0"/>
              <w:jc w:val="left"/>
              <w:rPr>
                <w:sz w:val="24"/>
              </w:rPr>
            </w:pPr>
            <w:r>
              <w:rPr>
                <w:sz w:val="24"/>
              </w:rPr>
              <w:t>Воспитывать стремление жить в соответствии с моральными принципами</w:t>
            </w:r>
            <w:r>
              <w:rPr>
                <w:spacing w:val="-10"/>
                <w:sz w:val="24"/>
              </w:rPr>
              <w:t xml:space="preserve"> </w:t>
            </w:r>
            <w:r>
              <w:rPr>
                <w:sz w:val="24"/>
              </w:rPr>
              <w:t>и</w:t>
            </w:r>
            <w:r>
              <w:rPr>
                <w:spacing w:val="-11"/>
                <w:sz w:val="24"/>
              </w:rPr>
              <w:t xml:space="preserve"> </w:t>
            </w:r>
            <w:r>
              <w:rPr>
                <w:sz w:val="24"/>
              </w:rPr>
              <w:t>нормами</w:t>
            </w:r>
            <w:r>
              <w:rPr>
                <w:spacing w:val="-10"/>
                <w:sz w:val="24"/>
              </w:rPr>
              <w:t xml:space="preserve"> </w:t>
            </w:r>
            <w:r>
              <w:rPr>
                <w:sz w:val="24"/>
              </w:rPr>
              <w:t>и</w:t>
            </w:r>
            <w:r>
              <w:rPr>
                <w:spacing w:val="-10"/>
                <w:sz w:val="24"/>
              </w:rPr>
              <w:t xml:space="preserve"> </w:t>
            </w:r>
            <w:r>
              <w:rPr>
                <w:sz w:val="24"/>
              </w:rPr>
              <w:t>воплощать их в своем поведении. Воспитывать</w:t>
            </w:r>
          </w:p>
        </w:tc>
        <w:tc>
          <w:tcPr>
            <w:tcW w:w="3871" w:type="dxa"/>
          </w:tcPr>
          <w:p w14:paraId="1BE8F909">
            <w:pPr>
              <w:pStyle w:val="12"/>
              <w:numPr>
                <w:ilvl w:val="0"/>
                <w:numId w:val="119"/>
              </w:numPr>
              <w:tabs>
                <w:tab w:val="left" w:pos="309"/>
              </w:tabs>
              <w:spacing w:before="0" w:after="0" w:line="240" w:lineRule="auto"/>
              <w:ind w:left="106" w:right="630" w:firstLine="0"/>
              <w:jc w:val="left"/>
              <w:rPr>
                <w:sz w:val="24"/>
              </w:rPr>
            </w:pPr>
            <w:r>
              <w:rPr>
                <w:sz w:val="24"/>
              </w:rPr>
              <w:t>Содействовать</w:t>
            </w:r>
            <w:r>
              <w:rPr>
                <w:spacing w:val="-15"/>
                <w:sz w:val="24"/>
              </w:rPr>
              <w:t xml:space="preserve"> </w:t>
            </w:r>
            <w:r>
              <w:rPr>
                <w:sz w:val="24"/>
              </w:rPr>
              <w:t>становлению целостной картины мира,</w:t>
            </w:r>
          </w:p>
          <w:p w14:paraId="6AA42DDE">
            <w:pPr>
              <w:pStyle w:val="12"/>
              <w:ind w:left="106"/>
              <w:rPr>
                <w:sz w:val="24"/>
              </w:rPr>
            </w:pPr>
            <w:r>
              <w:rPr>
                <w:sz w:val="24"/>
              </w:rPr>
              <w:t>основанной</w:t>
            </w:r>
            <w:r>
              <w:rPr>
                <w:spacing w:val="-13"/>
                <w:sz w:val="24"/>
              </w:rPr>
              <w:t xml:space="preserve"> </w:t>
            </w:r>
            <w:r>
              <w:rPr>
                <w:sz w:val="24"/>
              </w:rPr>
              <w:t>на</w:t>
            </w:r>
            <w:r>
              <w:rPr>
                <w:spacing w:val="-14"/>
                <w:sz w:val="24"/>
              </w:rPr>
              <w:t xml:space="preserve"> </w:t>
            </w:r>
            <w:r>
              <w:rPr>
                <w:sz w:val="24"/>
              </w:rPr>
              <w:t>представлениях</w:t>
            </w:r>
            <w:r>
              <w:rPr>
                <w:spacing w:val="-11"/>
                <w:sz w:val="24"/>
              </w:rPr>
              <w:t xml:space="preserve"> </w:t>
            </w:r>
            <w:r>
              <w:rPr>
                <w:sz w:val="24"/>
              </w:rPr>
              <w:t>о добре и зле, прекрасном и</w:t>
            </w:r>
          </w:p>
          <w:p w14:paraId="5367923A">
            <w:pPr>
              <w:pStyle w:val="12"/>
              <w:ind w:left="106"/>
              <w:rPr>
                <w:sz w:val="24"/>
              </w:rPr>
            </w:pPr>
            <w:r>
              <w:rPr>
                <w:sz w:val="24"/>
              </w:rPr>
              <w:t>безобразном,</w:t>
            </w:r>
            <w:r>
              <w:rPr>
                <w:spacing w:val="-6"/>
                <w:sz w:val="24"/>
              </w:rPr>
              <w:t xml:space="preserve"> </w:t>
            </w:r>
            <w:r>
              <w:rPr>
                <w:sz w:val="24"/>
              </w:rPr>
              <w:t>правдивом</w:t>
            </w:r>
            <w:r>
              <w:rPr>
                <w:spacing w:val="-3"/>
                <w:sz w:val="24"/>
              </w:rPr>
              <w:t xml:space="preserve"> </w:t>
            </w:r>
            <w:r>
              <w:rPr>
                <w:sz w:val="24"/>
              </w:rPr>
              <w:t>и</w:t>
            </w:r>
            <w:r>
              <w:rPr>
                <w:spacing w:val="-3"/>
                <w:sz w:val="24"/>
              </w:rPr>
              <w:t xml:space="preserve"> </w:t>
            </w:r>
            <w:r>
              <w:rPr>
                <w:spacing w:val="-2"/>
                <w:sz w:val="24"/>
              </w:rPr>
              <w:t>ложном</w:t>
            </w:r>
          </w:p>
        </w:tc>
        <w:tc>
          <w:tcPr>
            <w:tcW w:w="2058" w:type="dxa"/>
          </w:tcPr>
          <w:p w14:paraId="4F1ADBE1">
            <w:pPr>
              <w:pStyle w:val="12"/>
              <w:spacing w:line="268" w:lineRule="exact"/>
              <w:ind w:left="105"/>
              <w:rPr>
                <w:sz w:val="24"/>
              </w:rPr>
            </w:pPr>
            <w:r>
              <w:rPr>
                <w:spacing w:val="-2"/>
                <w:sz w:val="24"/>
              </w:rPr>
              <w:t>Социально-</w:t>
            </w:r>
          </w:p>
          <w:p w14:paraId="2DC7A89F">
            <w:pPr>
              <w:pStyle w:val="12"/>
              <w:ind w:left="105"/>
              <w:rPr>
                <w:sz w:val="24"/>
              </w:rPr>
            </w:pPr>
            <w:r>
              <w:rPr>
                <w:spacing w:val="-2"/>
                <w:sz w:val="24"/>
              </w:rPr>
              <w:t>коммуникативное развитие</w:t>
            </w:r>
          </w:p>
        </w:tc>
      </w:tr>
      <w:tr w14:paraId="3F297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35" w:type="dxa"/>
            <w:vMerge w:val="continue"/>
            <w:tcBorders>
              <w:top w:val="nil"/>
            </w:tcBorders>
          </w:tcPr>
          <w:p w14:paraId="66B706EE">
            <w:pPr>
              <w:rPr>
                <w:sz w:val="2"/>
                <w:szCs w:val="2"/>
              </w:rPr>
            </w:pPr>
          </w:p>
        </w:tc>
        <w:tc>
          <w:tcPr>
            <w:tcW w:w="2850" w:type="dxa"/>
            <w:vMerge w:val="continue"/>
            <w:tcBorders>
              <w:top w:val="nil"/>
            </w:tcBorders>
          </w:tcPr>
          <w:p w14:paraId="126E0DC7">
            <w:pPr>
              <w:rPr>
                <w:sz w:val="2"/>
                <w:szCs w:val="2"/>
              </w:rPr>
            </w:pPr>
          </w:p>
        </w:tc>
        <w:tc>
          <w:tcPr>
            <w:tcW w:w="4086" w:type="dxa"/>
            <w:vMerge w:val="continue"/>
            <w:tcBorders>
              <w:top w:val="nil"/>
            </w:tcBorders>
          </w:tcPr>
          <w:p w14:paraId="314DE6A9">
            <w:pPr>
              <w:rPr>
                <w:sz w:val="2"/>
                <w:szCs w:val="2"/>
              </w:rPr>
            </w:pPr>
          </w:p>
        </w:tc>
        <w:tc>
          <w:tcPr>
            <w:tcW w:w="3871" w:type="dxa"/>
          </w:tcPr>
          <w:p w14:paraId="19B04E02">
            <w:pPr>
              <w:pStyle w:val="12"/>
              <w:numPr>
                <w:ilvl w:val="0"/>
                <w:numId w:val="120"/>
              </w:numPr>
              <w:tabs>
                <w:tab w:val="left" w:pos="309"/>
              </w:tabs>
              <w:spacing w:before="0" w:after="0" w:line="268" w:lineRule="exact"/>
              <w:ind w:left="309" w:right="0" w:hanging="203"/>
              <w:jc w:val="left"/>
              <w:rPr>
                <w:sz w:val="24"/>
              </w:rPr>
            </w:pPr>
            <w:r>
              <w:rPr>
                <w:sz w:val="24"/>
              </w:rPr>
              <w:t>Воспитывать</w:t>
            </w:r>
            <w:r>
              <w:rPr>
                <w:spacing w:val="-3"/>
                <w:sz w:val="24"/>
              </w:rPr>
              <w:t xml:space="preserve"> </w:t>
            </w:r>
            <w:r>
              <w:rPr>
                <w:sz w:val="24"/>
              </w:rPr>
              <w:t>уважения</w:t>
            </w:r>
            <w:r>
              <w:rPr>
                <w:spacing w:val="-4"/>
                <w:sz w:val="24"/>
              </w:rPr>
              <w:t xml:space="preserve"> </w:t>
            </w:r>
            <w:r>
              <w:rPr>
                <w:sz w:val="24"/>
              </w:rPr>
              <w:t>к</w:t>
            </w:r>
            <w:r>
              <w:rPr>
                <w:spacing w:val="-4"/>
                <w:sz w:val="24"/>
              </w:rPr>
              <w:t xml:space="preserve"> </w:t>
            </w:r>
            <w:r>
              <w:rPr>
                <w:spacing w:val="-2"/>
                <w:sz w:val="24"/>
              </w:rPr>
              <w:t>людям</w:t>
            </w:r>
          </w:p>
          <w:p w14:paraId="55886B5A">
            <w:pPr>
              <w:pStyle w:val="12"/>
              <w:spacing w:line="264" w:lineRule="exact"/>
              <w:ind w:left="106"/>
              <w:rPr>
                <w:sz w:val="24"/>
              </w:rPr>
            </w:pPr>
            <w:r>
              <w:rPr>
                <w:sz w:val="24"/>
              </w:rPr>
              <w:t>–</w:t>
            </w:r>
            <w:r>
              <w:rPr>
                <w:spacing w:val="-3"/>
                <w:sz w:val="24"/>
              </w:rPr>
              <w:t xml:space="preserve"> </w:t>
            </w:r>
            <w:r>
              <w:rPr>
                <w:sz w:val="24"/>
              </w:rPr>
              <w:t>представителям</w:t>
            </w:r>
            <w:r>
              <w:rPr>
                <w:spacing w:val="-2"/>
                <w:sz w:val="24"/>
              </w:rPr>
              <w:t xml:space="preserve"> </w:t>
            </w:r>
            <w:r>
              <w:rPr>
                <w:sz w:val="24"/>
              </w:rPr>
              <w:t>разных</w:t>
            </w:r>
            <w:r>
              <w:rPr>
                <w:spacing w:val="-1"/>
                <w:sz w:val="24"/>
              </w:rPr>
              <w:t xml:space="preserve"> </w:t>
            </w:r>
            <w:r>
              <w:rPr>
                <w:spacing w:val="-2"/>
                <w:sz w:val="24"/>
              </w:rPr>
              <w:t>народов</w:t>
            </w:r>
          </w:p>
        </w:tc>
        <w:tc>
          <w:tcPr>
            <w:tcW w:w="2058" w:type="dxa"/>
          </w:tcPr>
          <w:p w14:paraId="04A12D98">
            <w:pPr>
              <w:pStyle w:val="12"/>
              <w:spacing w:line="268" w:lineRule="exact"/>
              <w:ind w:left="105"/>
              <w:rPr>
                <w:sz w:val="24"/>
              </w:rPr>
            </w:pPr>
            <w:r>
              <w:rPr>
                <w:spacing w:val="-2"/>
                <w:sz w:val="24"/>
              </w:rPr>
              <w:t>Познавательное</w:t>
            </w:r>
          </w:p>
          <w:p w14:paraId="5CCFC03F">
            <w:pPr>
              <w:pStyle w:val="12"/>
              <w:spacing w:line="264" w:lineRule="exact"/>
              <w:ind w:left="105"/>
              <w:rPr>
                <w:sz w:val="24"/>
              </w:rPr>
            </w:pPr>
            <w:r>
              <w:rPr>
                <w:spacing w:val="-2"/>
                <w:sz w:val="24"/>
              </w:rPr>
              <w:t>развитие</w:t>
            </w:r>
          </w:p>
        </w:tc>
      </w:tr>
    </w:tbl>
    <w:p w14:paraId="23EFB81C">
      <w:pPr>
        <w:pStyle w:val="12"/>
        <w:spacing w:after="0" w:line="264" w:lineRule="exact"/>
        <w:rPr>
          <w:sz w:val="24"/>
        </w:rPr>
        <w:sectPr>
          <w:headerReference r:id="rId297" w:type="default"/>
          <w:footerReference r:id="rId298" w:type="default"/>
          <w:pgSz w:w="16970" w:h="12000" w:orient="landscape"/>
          <w:pgMar w:top="1060" w:right="708" w:bottom="280" w:left="992" w:header="254" w:footer="0" w:gutter="0"/>
          <w:pgNumType w:start="149"/>
          <w:cols w:space="720" w:num="1"/>
        </w:sectPr>
      </w:pPr>
    </w:p>
    <w:p w14:paraId="44665E44">
      <w:pPr>
        <w:pStyle w:val="8"/>
        <w:spacing w:before="4"/>
        <w:ind w:left="0"/>
        <w:jc w:val="left"/>
        <w:rPr>
          <w:b/>
          <w:sz w:val="6"/>
        </w:rPr>
      </w:pPr>
    </w:p>
    <w:tbl>
      <w:tblPr>
        <w:tblStyle w:val="7"/>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5"/>
        <w:gridCol w:w="2850"/>
        <w:gridCol w:w="4086"/>
        <w:gridCol w:w="3871"/>
        <w:gridCol w:w="2058"/>
      </w:tblGrid>
      <w:tr w14:paraId="678E0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235" w:type="dxa"/>
          </w:tcPr>
          <w:p w14:paraId="354D48EE">
            <w:pPr>
              <w:pStyle w:val="12"/>
              <w:ind w:left="434" w:right="425" w:firstLine="1"/>
              <w:jc w:val="center"/>
              <w:rPr>
                <w:sz w:val="24"/>
              </w:rPr>
            </w:pPr>
            <w:r>
              <w:rPr>
                <w:spacing w:val="-2"/>
                <w:sz w:val="24"/>
              </w:rPr>
              <w:t xml:space="preserve">Направления </w:t>
            </w:r>
            <w:r>
              <w:rPr>
                <w:sz w:val="24"/>
              </w:rPr>
              <w:t>воспитания</w:t>
            </w:r>
            <w:r>
              <w:rPr>
                <w:spacing w:val="-6"/>
                <w:sz w:val="24"/>
              </w:rPr>
              <w:t xml:space="preserve"> </w:t>
            </w:r>
            <w:r>
              <w:rPr>
                <w:spacing w:val="-10"/>
                <w:sz w:val="24"/>
              </w:rPr>
              <w:t>и</w:t>
            </w:r>
          </w:p>
          <w:p w14:paraId="21AAC583">
            <w:pPr>
              <w:pStyle w:val="12"/>
              <w:spacing w:line="264" w:lineRule="exact"/>
              <w:ind w:left="9"/>
              <w:jc w:val="center"/>
              <w:rPr>
                <w:sz w:val="24"/>
              </w:rPr>
            </w:pPr>
            <w:r>
              <w:rPr>
                <w:sz w:val="24"/>
              </w:rPr>
              <w:t>базовые</w:t>
            </w:r>
            <w:r>
              <w:rPr>
                <w:spacing w:val="-3"/>
                <w:sz w:val="24"/>
              </w:rPr>
              <w:t xml:space="preserve"> </w:t>
            </w:r>
            <w:r>
              <w:rPr>
                <w:spacing w:val="-2"/>
                <w:sz w:val="24"/>
              </w:rPr>
              <w:t>ценности</w:t>
            </w:r>
          </w:p>
        </w:tc>
        <w:tc>
          <w:tcPr>
            <w:tcW w:w="2850" w:type="dxa"/>
          </w:tcPr>
          <w:p w14:paraId="2B252A83">
            <w:pPr>
              <w:pStyle w:val="12"/>
              <w:spacing w:before="270"/>
              <w:ind w:left="4"/>
              <w:jc w:val="center"/>
              <w:rPr>
                <w:sz w:val="24"/>
              </w:rPr>
            </w:pPr>
            <w:r>
              <w:rPr>
                <w:spacing w:val="-4"/>
                <w:sz w:val="24"/>
              </w:rPr>
              <w:t>Цель</w:t>
            </w:r>
          </w:p>
        </w:tc>
        <w:tc>
          <w:tcPr>
            <w:tcW w:w="4086" w:type="dxa"/>
          </w:tcPr>
          <w:p w14:paraId="3F720927">
            <w:pPr>
              <w:pStyle w:val="12"/>
              <w:spacing w:before="270"/>
              <w:ind w:left="4"/>
              <w:jc w:val="center"/>
              <w:rPr>
                <w:sz w:val="24"/>
              </w:rPr>
            </w:pPr>
            <w:r>
              <w:rPr>
                <w:spacing w:val="-2"/>
                <w:sz w:val="24"/>
              </w:rPr>
              <w:t>Задачи</w:t>
            </w:r>
          </w:p>
        </w:tc>
        <w:tc>
          <w:tcPr>
            <w:tcW w:w="3871" w:type="dxa"/>
          </w:tcPr>
          <w:p w14:paraId="51798992">
            <w:pPr>
              <w:pStyle w:val="12"/>
              <w:spacing w:before="270"/>
              <w:ind w:left="185"/>
              <w:rPr>
                <w:sz w:val="24"/>
              </w:rPr>
            </w:pPr>
            <w:r>
              <w:rPr>
                <w:sz w:val="24"/>
              </w:rPr>
              <w:t>Задачи</w:t>
            </w:r>
            <w:r>
              <w:rPr>
                <w:spacing w:val="-5"/>
                <w:sz w:val="24"/>
              </w:rPr>
              <w:t xml:space="preserve"> </w:t>
            </w:r>
            <w:r>
              <w:rPr>
                <w:sz w:val="24"/>
              </w:rPr>
              <w:t>образовательных</w:t>
            </w:r>
            <w:r>
              <w:rPr>
                <w:spacing w:val="-3"/>
                <w:sz w:val="24"/>
              </w:rPr>
              <w:t xml:space="preserve"> </w:t>
            </w:r>
            <w:r>
              <w:rPr>
                <w:spacing w:val="-2"/>
                <w:sz w:val="24"/>
              </w:rPr>
              <w:t>областей</w:t>
            </w:r>
          </w:p>
        </w:tc>
        <w:tc>
          <w:tcPr>
            <w:tcW w:w="2058" w:type="dxa"/>
          </w:tcPr>
          <w:p w14:paraId="3534EB85">
            <w:pPr>
              <w:pStyle w:val="12"/>
              <w:spacing w:before="131"/>
              <w:ind w:left="621" w:hanging="492"/>
              <w:rPr>
                <w:sz w:val="24"/>
              </w:rPr>
            </w:pPr>
            <w:r>
              <w:rPr>
                <w:spacing w:val="-2"/>
                <w:sz w:val="24"/>
              </w:rPr>
              <w:t>Образовательные области</w:t>
            </w:r>
          </w:p>
        </w:tc>
      </w:tr>
      <w:tr w14:paraId="40194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35" w:type="dxa"/>
            <w:vMerge w:val="restart"/>
          </w:tcPr>
          <w:p w14:paraId="6F2510FD">
            <w:pPr>
              <w:pStyle w:val="12"/>
              <w:spacing w:line="268" w:lineRule="exact"/>
              <w:ind w:left="107"/>
              <w:rPr>
                <w:sz w:val="24"/>
              </w:rPr>
            </w:pPr>
            <w:r>
              <w:rPr>
                <w:spacing w:val="-2"/>
                <w:sz w:val="24"/>
              </w:rPr>
              <w:t>«Сотрудничество»</w:t>
            </w:r>
          </w:p>
        </w:tc>
        <w:tc>
          <w:tcPr>
            <w:tcW w:w="2850" w:type="dxa"/>
            <w:vMerge w:val="restart"/>
          </w:tcPr>
          <w:p w14:paraId="0C6D5823">
            <w:pPr>
              <w:pStyle w:val="12"/>
              <w:rPr>
                <w:sz w:val="24"/>
              </w:rPr>
            </w:pPr>
          </w:p>
        </w:tc>
        <w:tc>
          <w:tcPr>
            <w:tcW w:w="4086" w:type="dxa"/>
            <w:vMerge w:val="restart"/>
          </w:tcPr>
          <w:p w14:paraId="6D3E2883">
            <w:pPr>
              <w:pStyle w:val="12"/>
              <w:ind w:left="107" w:right="78"/>
              <w:rPr>
                <w:sz w:val="24"/>
              </w:rPr>
            </w:pPr>
            <w:r>
              <w:rPr>
                <w:sz w:val="24"/>
              </w:rPr>
              <w:t>уважение</w:t>
            </w:r>
            <w:r>
              <w:rPr>
                <w:spacing w:val="-9"/>
                <w:sz w:val="24"/>
              </w:rPr>
              <w:t xml:space="preserve"> </w:t>
            </w:r>
            <w:r>
              <w:rPr>
                <w:sz w:val="24"/>
              </w:rPr>
              <w:t>к</w:t>
            </w:r>
            <w:r>
              <w:rPr>
                <w:spacing w:val="-8"/>
                <w:sz w:val="24"/>
              </w:rPr>
              <w:t xml:space="preserve"> </w:t>
            </w:r>
            <w:r>
              <w:rPr>
                <w:sz w:val="24"/>
              </w:rPr>
              <w:t>другим</w:t>
            </w:r>
            <w:r>
              <w:rPr>
                <w:spacing w:val="-9"/>
                <w:sz w:val="24"/>
              </w:rPr>
              <w:t xml:space="preserve"> </w:t>
            </w:r>
            <w:r>
              <w:rPr>
                <w:sz w:val="24"/>
              </w:rPr>
              <w:t>людям,</w:t>
            </w:r>
            <w:r>
              <w:rPr>
                <w:spacing w:val="-8"/>
                <w:sz w:val="24"/>
              </w:rPr>
              <w:t xml:space="preserve"> </w:t>
            </w:r>
            <w:r>
              <w:rPr>
                <w:sz w:val="24"/>
              </w:rPr>
              <w:t>к</w:t>
            </w:r>
            <w:r>
              <w:rPr>
                <w:spacing w:val="-8"/>
                <w:sz w:val="24"/>
              </w:rPr>
              <w:t xml:space="preserve"> </w:t>
            </w:r>
            <w:r>
              <w:rPr>
                <w:sz w:val="24"/>
              </w:rPr>
              <w:t>законам человеческого общества.</w:t>
            </w:r>
          </w:p>
          <w:p w14:paraId="731E18F6">
            <w:pPr>
              <w:pStyle w:val="12"/>
              <w:ind w:left="107" w:right="78"/>
              <w:rPr>
                <w:sz w:val="24"/>
              </w:rPr>
            </w:pPr>
            <w:r>
              <w:rPr>
                <w:sz w:val="24"/>
              </w:rPr>
              <w:t>Способствовать</w:t>
            </w:r>
            <w:r>
              <w:rPr>
                <w:spacing w:val="-15"/>
                <w:sz w:val="24"/>
              </w:rPr>
              <w:t xml:space="preserve"> </w:t>
            </w:r>
            <w:r>
              <w:rPr>
                <w:sz w:val="24"/>
              </w:rPr>
              <w:t>накоплению</w:t>
            </w:r>
            <w:r>
              <w:rPr>
                <w:spacing w:val="-12"/>
                <w:sz w:val="24"/>
              </w:rPr>
              <w:t xml:space="preserve"> </w:t>
            </w:r>
            <w:r>
              <w:rPr>
                <w:sz w:val="24"/>
              </w:rPr>
              <w:t>у</w:t>
            </w:r>
            <w:r>
              <w:rPr>
                <w:spacing w:val="-15"/>
                <w:sz w:val="24"/>
              </w:rPr>
              <w:t xml:space="preserve"> </w:t>
            </w:r>
            <w:r>
              <w:rPr>
                <w:sz w:val="24"/>
              </w:rPr>
              <w:t>детей опыта социально-ответственного</w:t>
            </w:r>
          </w:p>
          <w:p w14:paraId="69ECEDA0">
            <w:pPr>
              <w:pStyle w:val="12"/>
              <w:ind w:left="107"/>
              <w:rPr>
                <w:sz w:val="24"/>
              </w:rPr>
            </w:pPr>
            <w:r>
              <w:rPr>
                <w:spacing w:val="-2"/>
                <w:sz w:val="24"/>
              </w:rPr>
              <w:t>поведения</w:t>
            </w:r>
          </w:p>
          <w:p w14:paraId="1B0DBA71">
            <w:pPr>
              <w:pStyle w:val="12"/>
              <w:numPr>
                <w:ilvl w:val="0"/>
                <w:numId w:val="121"/>
              </w:numPr>
              <w:tabs>
                <w:tab w:val="left" w:pos="253"/>
              </w:tabs>
              <w:spacing w:before="0" w:after="0" w:line="240" w:lineRule="auto"/>
              <w:ind w:left="253" w:right="0" w:hanging="146"/>
              <w:jc w:val="left"/>
              <w:rPr>
                <w:sz w:val="24"/>
              </w:rPr>
            </w:pPr>
            <w:r>
              <w:rPr>
                <w:sz w:val="24"/>
              </w:rPr>
              <w:t>Развивать</w:t>
            </w:r>
            <w:r>
              <w:rPr>
                <w:spacing w:val="-4"/>
                <w:sz w:val="24"/>
              </w:rPr>
              <w:t xml:space="preserve"> </w:t>
            </w:r>
            <w:r>
              <w:rPr>
                <w:spacing w:val="-2"/>
                <w:sz w:val="24"/>
              </w:rPr>
              <w:t>нравственные</w:t>
            </w:r>
          </w:p>
          <w:p w14:paraId="7306ACE8">
            <w:pPr>
              <w:pStyle w:val="12"/>
              <w:ind w:left="107" w:right="78"/>
              <w:rPr>
                <w:sz w:val="24"/>
              </w:rPr>
            </w:pPr>
            <w:r>
              <w:rPr>
                <w:sz w:val="24"/>
              </w:rPr>
              <w:t>представления,</w:t>
            </w:r>
            <w:r>
              <w:rPr>
                <w:spacing w:val="-15"/>
                <w:sz w:val="24"/>
              </w:rPr>
              <w:t xml:space="preserve"> </w:t>
            </w:r>
            <w:r>
              <w:rPr>
                <w:sz w:val="24"/>
              </w:rPr>
              <w:t>формировать</w:t>
            </w:r>
            <w:r>
              <w:rPr>
                <w:spacing w:val="-15"/>
                <w:sz w:val="24"/>
              </w:rPr>
              <w:t xml:space="preserve"> </w:t>
            </w:r>
            <w:r>
              <w:rPr>
                <w:sz w:val="24"/>
              </w:rPr>
              <w:t>навыки культурного поведения</w:t>
            </w:r>
          </w:p>
        </w:tc>
        <w:tc>
          <w:tcPr>
            <w:tcW w:w="3871" w:type="dxa"/>
          </w:tcPr>
          <w:p w14:paraId="6A22AA95">
            <w:pPr>
              <w:pStyle w:val="12"/>
              <w:ind w:left="106" w:right="745"/>
              <w:rPr>
                <w:sz w:val="24"/>
              </w:rPr>
            </w:pPr>
            <w:r>
              <w:rPr>
                <w:sz w:val="24"/>
              </w:rPr>
              <w:t>России независимо от их этнической</w:t>
            </w:r>
            <w:r>
              <w:rPr>
                <w:spacing w:val="-15"/>
                <w:sz w:val="24"/>
              </w:rPr>
              <w:t xml:space="preserve"> </w:t>
            </w:r>
            <w:r>
              <w:rPr>
                <w:sz w:val="24"/>
              </w:rPr>
              <w:t>принадлежности;</w:t>
            </w:r>
          </w:p>
        </w:tc>
        <w:tc>
          <w:tcPr>
            <w:tcW w:w="2058" w:type="dxa"/>
          </w:tcPr>
          <w:p w14:paraId="59E26028">
            <w:pPr>
              <w:pStyle w:val="12"/>
              <w:rPr>
                <w:sz w:val="24"/>
              </w:rPr>
            </w:pPr>
          </w:p>
        </w:tc>
      </w:tr>
      <w:tr w14:paraId="1A74A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2235" w:type="dxa"/>
            <w:vMerge w:val="continue"/>
            <w:tcBorders>
              <w:top w:val="nil"/>
            </w:tcBorders>
          </w:tcPr>
          <w:p w14:paraId="2DA08E06">
            <w:pPr>
              <w:rPr>
                <w:sz w:val="2"/>
                <w:szCs w:val="2"/>
              </w:rPr>
            </w:pPr>
          </w:p>
        </w:tc>
        <w:tc>
          <w:tcPr>
            <w:tcW w:w="2850" w:type="dxa"/>
            <w:vMerge w:val="continue"/>
            <w:tcBorders>
              <w:top w:val="nil"/>
            </w:tcBorders>
          </w:tcPr>
          <w:p w14:paraId="2C0FDE37">
            <w:pPr>
              <w:rPr>
                <w:sz w:val="2"/>
                <w:szCs w:val="2"/>
              </w:rPr>
            </w:pPr>
          </w:p>
        </w:tc>
        <w:tc>
          <w:tcPr>
            <w:tcW w:w="4086" w:type="dxa"/>
            <w:vMerge w:val="continue"/>
            <w:tcBorders>
              <w:top w:val="nil"/>
            </w:tcBorders>
          </w:tcPr>
          <w:p w14:paraId="24702164">
            <w:pPr>
              <w:rPr>
                <w:sz w:val="2"/>
                <w:szCs w:val="2"/>
              </w:rPr>
            </w:pPr>
          </w:p>
        </w:tc>
        <w:tc>
          <w:tcPr>
            <w:tcW w:w="3871" w:type="dxa"/>
          </w:tcPr>
          <w:p w14:paraId="6E26681D">
            <w:pPr>
              <w:pStyle w:val="12"/>
              <w:numPr>
                <w:ilvl w:val="0"/>
                <w:numId w:val="122"/>
              </w:numPr>
              <w:tabs>
                <w:tab w:val="left" w:pos="309"/>
              </w:tabs>
              <w:spacing w:before="0" w:after="0" w:line="268" w:lineRule="exact"/>
              <w:ind w:left="309" w:right="0" w:hanging="203"/>
              <w:jc w:val="left"/>
              <w:rPr>
                <w:sz w:val="24"/>
              </w:rPr>
            </w:pPr>
            <w:r>
              <w:rPr>
                <w:sz w:val="24"/>
              </w:rPr>
              <w:t>Способствовать</w:t>
            </w:r>
            <w:r>
              <w:rPr>
                <w:spacing w:val="-6"/>
                <w:sz w:val="24"/>
              </w:rPr>
              <w:t xml:space="preserve"> </w:t>
            </w:r>
            <w:r>
              <w:rPr>
                <w:spacing w:val="-2"/>
                <w:sz w:val="24"/>
              </w:rPr>
              <w:t>овладению</w:t>
            </w:r>
          </w:p>
          <w:p w14:paraId="793C3D7D">
            <w:pPr>
              <w:pStyle w:val="12"/>
              <w:ind w:left="106"/>
              <w:rPr>
                <w:sz w:val="24"/>
              </w:rPr>
            </w:pPr>
            <w:r>
              <w:rPr>
                <w:sz w:val="24"/>
              </w:rPr>
              <w:t>детьми</w:t>
            </w:r>
            <w:r>
              <w:rPr>
                <w:spacing w:val="-13"/>
                <w:sz w:val="24"/>
              </w:rPr>
              <w:t xml:space="preserve"> </w:t>
            </w:r>
            <w:r>
              <w:rPr>
                <w:sz w:val="24"/>
              </w:rPr>
              <w:t>формами</w:t>
            </w:r>
            <w:r>
              <w:rPr>
                <w:spacing w:val="-13"/>
                <w:sz w:val="24"/>
              </w:rPr>
              <w:t xml:space="preserve"> </w:t>
            </w:r>
            <w:r>
              <w:rPr>
                <w:sz w:val="24"/>
              </w:rPr>
              <w:t>речевого</w:t>
            </w:r>
            <w:r>
              <w:rPr>
                <w:spacing w:val="-13"/>
                <w:sz w:val="24"/>
              </w:rPr>
              <w:t xml:space="preserve"> </w:t>
            </w:r>
            <w:r>
              <w:rPr>
                <w:sz w:val="24"/>
              </w:rPr>
              <w:t>этикета, отражающими принятые в</w:t>
            </w:r>
          </w:p>
          <w:p w14:paraId="447EB2DB">
            <w:pPr>
              <w:pStyle w:val="12"/>
              <w:ind w:left="106"/>
              <w:rPr>
                <w:sz w:val="24"/>
              </w:rPr>
            </w:pPr>
            <w:r>
              <w:rPr>
                <w:sz w:val="24"/>
              </w:rPr>
              <w:t>обществе</w:t>
            </w:r>
            <w:r>
              <w:rPr>
                <w:spacing w:val="-14"/>
                <w:sz w:val="24"/>
              </w:rPr>
              <w:t xml:space="preserve"> </w:t>
            </w:r>
            <w:r>
              <w:rPr>
                <w:sz w:val="24"/>
              </w:rPr>
              <w:t>правила</w:t>
            </w:r>
            <w:r>
              <w:rPr>
                <w:spacing w:val="-13"/>
                <w:sz w:val="24"/>
              </w:rPr>
              <w:t xml:space="preserve"> </w:t>
            </w:r>
            <w:r>
              <w:rPr>
                <w:sz w:val="24"/>
              </w:rPr>
              <w:t>и</w:t>
            </w:r>
            <w:r>
              <w:rPr>
                <w:spacing w:val="-13"/>
                <w:sz w:val="24"/>
              </w:rPr>
              <w:t xml:space="preserve"> </w:t>
            </w:r>
            <w:r>
              <w:rPr>
                <w:sz w:val="24"/>
              </w:rPr>
              <w:t>нормы культурного поведения</w:t>
            </w:r>
          </w:p>
        </w:tc>
        <w:tc>
          <w:tcPr>
            <w:tcW w:w="2058" w:type="dxa"/>
          </w:tcPr>
          <w:p w14:paraId="2D791466">
            <w:pPr>
              <w:pStyle w:val="12"/>
              <w:spacing w:line="268" w:lineRule="exact"/>
              <w:ind w:left="105"/>
              <w:rPr>
                <w:sz w:val="24"/>
              </w:rPr>
            </w:pPr>
            <w:r>
              <w:rPr>
                <w:sz w:val="24"/>
              </w:rPr>
              <w:t>Речевое</w:t>
            </w:r>
            <w:r>
              <w:rPr>
                <w:spacing w:val="-7"/>
                <w:sz w:val="24"/>
              </w:rPr>
              <w:t xml:space="preserve"> </w:t>
            </w:r>
            <w:r>
              <w:rPr>
                <w:spacing w:val="-2"/>
                <w:sz w:val="24"/>
              </w:rPr>
              <w:t>развитие</w:t>
            </w:r>
          </w:p>
        </w:tc>
      </w:tr>
      <w:tr w14:paraId="77D7B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3" w:hRule="atLeast"/>
        </w:trPr>
        <w:tc>
          <w:tcPr>
            <w:tcW w:w="2235" w:type="dxa"/>
            <w:vMerge w:val="continue"/>
            <w:tcBorders>
              <w:top w:val="nil"/>
            </w:tcBorders>
          </w:tcPr>
          <w:p w14:paraId="208B682B">
            <w:pPr>
              <w:rPr>
                <w:sz w:val="2"/>
                <w:szCs w:val="2"/>
              </w:rPr>
            </w:pPr>
          </w:p>
        </w:tc>
        <w:tc>
          <w:tcPr>
            <w:tcW w:w="2850" w:type="dxa"/>
            <w:vMerge w:val="continue"/>
            <w:tcBorders>
              <w:top w:val="nil"/>
            </w:tcBorders>
          </w:tcPr>
          <w:p w14:paraId="2B382E56">
            <w:pPr>
              <w:rPr>
                <w:sz w:val="2"/>
                <w:szCs w:val="2"/>
              </w:rPr>
            </w:pPr>
          </w:p>
        </w:tc>
        <w:tc>
          <w:tcPr>
            <w:tcW w:w="4086" w:type="dxa"/>
            <w:vMerge w:val="continue"/>
            <w:tcBorders>
              <w:top w:val="nil"/>
            </w:tcBorders>
          </w:tcPr>
          <w:p w14:paraId="75A9EED2">
            <w:pPr>
              <w:rPr>
                <w:sz w:val="2"/>
                <w:szCs w:val="2"/>
              </w:rPr>
            </w:pPr>
          </w:p>
        </w:tc>
        <w:tc>
          <w:tcPr>
            <w:tcW w:w="3871" w:type="dxa"/>
          </w:tcPr>
          <w:p w14:paraId="2BDFD87F">
            <w:pPr>
              <w:pStyle w:val="12"/>
              <w:numPr>
                <w:ilvl w:val="0"/>
                <w:numId w:val="123"/>
              </w:numPr>
              <w:tabs>
                <w:tab w:val="left" w:pos="309"/>
              </w:tabs>
              <w:spacing w:before="0" w:after="0" w:line="268" w:lineRule="exact"/>
              <w:ind w:left="309" w:right="0" w:hanging="203"/>
              <w:jc w:val="left"/>
              <w:rPr>
                <w:sz w:val="24"/>
              </w:rPr>
            </w:pPr>
            <w:r>
              <w:rPr>
                <w:sz w:val="24"/>
              </w:rPr>
              <w:t>Создавать</w:t>
            </w:r>
            <w:r>
              <w:rPr>
                <w:spacing w:val="-5"/>
                <w:sz w:val="24"/>
              </w:rPr>
              <w:t xml:space="preserve"> </w:t>
            </w:r>
            <w:r>
              <w:rPr>
                <w:sz w:val="24"/>
              </w:rPr>
              <w:t>условия</w:t>
            </w:r>
            <w:r>
              <w:rPr>
                <w:spacing w:val="-5"/>
                <w:sz w:val="24"/>
              </w:rPr>
              <w:t xml:space="preserve"> для</w:t>
            </w:r>
          </w:p>
          <w:p w14:paraId="2516282F">
            <w:pPr>
              <w:pStyle w:val="12"/>
              <w:ind w:left="106"/>
              <w:rPr>
                <w:sz w:val="24"/>
              </w:rPr>
            </w:pPr>
            <w:r>
              <w:rPr>
                <w:sz w:val="24"/>
              </w:rPr>
              <w:t>выявления,</w:t>
            </w:r>
            <w:r>
              <w:rPr>
                <w:spacing w:val="-12"/>
                <w:sz w:val="24"/>
              </w:rPr>
              <w:t xml:space="preserve"> </w:t>
            </w:r>
            <w:r>
              <w:rPr>
                <w:sz w:val="24"/>
              </w:rPr>
              <w:t>развития</w:t>
            </w:r>
            <w:r>
              <w:rPr>
                <w:spacing w:val="-14"/>
                <w:sz w:val="24"/>
              </w:rPr>
              <w:t xml:space="preserve"> </w:t>
            </w:r>
            <w:r>
              <w:rPr>
                <w:sz w:val="24"/>
              </w:rPr>
              <w:t>и</w:t>
            </w:r>
            <w:r>
              <w:rPr>
                <w:spacing w:val="-13"/>
                <w:sz w:val="24"/>
              </w:rPr>
              <w:t xml:space="preserve"> </w:t>
            </w:r>
            <w:r>
              <w:rPr>
                <w:sz w:val="24"/>
              </w:rPr>
              <w:t xml:space="preserve">реализации творческого потенциала каждого ребёнка с учётом его </w:t>
            </w:r>
            <w:r>
              <w:rPr>
                <w:spacing w:val="-2"/>
                <w:sz w:val="24"/>
              </w:rPr>
              <w:t>индивидуальности,</w:t>
            </w:r>
          </w:p>
          <w:p w14:paraId="12441FC4">
            <w:pPr>
              <w:pStyle w:val="12"/>
              <w:numPr>
                <w:ilvl w:val="0"/>
                <w:numId w:val="123"/>
              </w:numPr>
              <w:tabs>
                <w:tab w:val="left" w:pos="309"/>
              </w:tabs>
              <w:spacing w:before="0" w:after="0" w:line="240" w:lineRule="auto"/>
              <w:ind w:left="106" w:right="225" w:firstLine="0"/>
              <w:jc w:val="left"/>
              <w:rPr>
                <w:sz w:val="24"/>
              </w:rPr>
            </w:pPr>
            <w:r>
              <w:rPr>
                <w:sz w:val="24"/>
              </w:rPr>
              <w:t>Поддерживать</w:t>
            </w:r>
            <w:r>
              <w:rPr>
                <w:spacing w:val="-15"/>
                <w:sz w:val="24"/>
              </w:rPr>
              <w:t xml:space="preserve"> </w:t>
            </w:r>
            <w:r>
              <w:rPr>
                <w:sz w:val="24"/>
              </w:rPr>
              <w:t>готовности</w:t>
            </w:r>
            <w:r>
              <w:rPr>
                <w:spacing w:val="-15"/>
                <w:sz w:val="24"/>
              </w:rPr>
              <w:t xml:space="preserve"> </w:t>
            </w:r>
            <w:r>
              <w:rPr>
                <w:sz w:val="24"/>
              </w:rPr>
              <w:t>детей к творческой самореализации и</w:t>
            </w:r>
          </w:p>
          <w:p w14:paraId="4893340D">
            <w:pPr>
              <w:pStyle w:val="12"/>
              <w:spacing w:line="270" w:lineRule="atLeast"/>
              <w:ind w:left="106"/>
              <w:rPr>
                <w:sz w:val="24"/>
              </w:rPr>
            </w:pPr>
            <w:r>
              <w:rPr>
                <w:sz w:val="24"/>
              </w:rPr>
              <w:t>сотворчеству</w:t>
            </w:r>
            <w:r>
              <w:rPr>
                <w:spacing w:val="-14"/>
                <w:sz w:val="24"/>
              </w:rPr>
              <w:t xml:space="preserve"> </w:t>
            </w:r>
            <w:r>
              <w:rPr>
                <w:sz w:val="24"/>
              </w:rPr>
              <w:t>с</w:t>
            </w:r>
            <w:r>
              <w:rPr>
                <w:spacing w:val="-13"/>
                <w:sz w:val="24"/>
              </w:rPr>
              <w:t xml:space="preserve"> </w:t>
            </w:r>
            <w:r>
              <w:rPr>
                <w:sz w:val="24"/>
              </w:rPr>
              <w:t>другими</w:t>
            </w:r>
            <w:r>
              <w:rPr>
                <w:spacing w:val="-10"/>
                <w:sz w:val="24"/>
              </w:rPr>
              <w:t xml:space="preserve"> </w:t>
            </w:r>
            <w:r>
              <w:rPr>
                <w:sz w:val="24"/>
              </w:rPr>
              <w:t>людьми (детьми и взрослыми)</w:t>
            </w:r>
          </w:p>
        </w:tc>
        <w:tc>
          <w:tcPr>
            <w:tcW w:w="2058" w:type="dxa"/>
          </w:tcPr>
          <w:p w14:paraId="03EE744B">
            <w:pPr>
              <w:pStyle w:val="12"/>
              <w:ind w:left="105"/>
              <w:rPr>
                <w:sz w:val="24"/>
              </w:rPr>
            </w:pPr>
            <w:r>
              <w:rPr>
                <w:spacing w:val="-2"/>
                <w:sz w:val="24"/>
              </w:rPr>
              <w:t>Художественно- эстетическое</w:t>
            </w:r>
          </w:p>
          <w:p w14:paraId="169ADC1E">
            <w:pPr>
              <w:pStyle w:val="12"/>
              <w:ind w:left="105"/>
              <w:rPr>
                <w:sz w:val="24"/>
              </w:rPr>
            </w:pPr>
            <w:r>
              <w:rPr>
                <w:spacing w:val="-2"/>
                <w:sz w:val="24"/>
              </w:rPr>
              <w:t>развитие</w:t>
            </w:r>
          </w:p>
        </w:tc>
      </w:tr>
      <w:tr w14:paraId="526D4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2235" w:type="dxa"/>
            <w:vMerge w:val="continue"/>
            <w:tcBorders>
              <w:top w:val="nil"/>
            </w:tcBorders>
          </w:tcPr>
          <w:p w14:paraId="2DD6CF77">
            <w:pPr>
              <w:rPr>
                <w:sz w:val="2"/>
                <w:szCs w:val="2"/>
              </w:rPr>
            </w:pPr>
          </w:p>
        </w:tc>
        <w:tc>
          <w:tcPr>
            <w:tcW w:w="2850" w:type="dxa"/>
            <w:vMerge w:val="continue"/>
            <w:tcBorders>
              <w:top w:val="nil"/>
            </w:tcBorders>
          </w:tcPr>
          <w:p w14:paraId="62B9FBC0">
            <w:pPr>
              <w:rPr>
                <w:sz w:val="2"/>
                <w:szCs w:val="2"/>
              </w:rPr>
            </w:pPr>
          </w:p>
        </w:tc>
        <w:tc>
          <w:tcPr>
            <w:tcW w:w="4086" w:type="dxa"/>
            <w:vMerge w:val="continue"/>
            <w:tcBorders>
              <w:top w:val="nil"/>
            </w:tcBorders>
          </w:tcPr>
          <w:p w14:paraId="4AD32C68">
            <w:pPr>
              <w:rPr>
                <w:sz w:val="2"/>
                <w:szCs w:val="2"/>
              </w:rPr>
            </w:pPr>
          </w:p>
        </w:tc>
        <w:tc>
          <w:tcPr>
            <w:tcW w:w="3871" w:type="dxa"/>
          </w:tcPr>
          <w:p w14:paraId="436DF47D">
            <w:pPr>
              <w:pStyle w:val="12"/>
              <w:numPr>
                <w:ilvl w:val="0"/>
                <w:numId w:val="124"/>
              </w:numPr>
              <w:tabs>
                <w:tab w:val="left" w:pos="309"/>
              </w:tabs>
              <w:spacing w:before="0" w:after="0" w:line="268" w:lineRule="exact"/>
              <w:ind w:left="309" w:right="0" w:hanging="203"/>
              <w:jc w:val="left"/>
              <w:rPr>
                <w:sz w:val="24"/>
              </w:rPr>
            </w:pPr>
            <w:r>
              <w:rPr>
                <w:sz w:val="24"/>
              </w:rPr>
              <w:t>Воспитывать</w:t>
            </w:r>
            <w:r>
              <w:rPr>
                <w:spacing w:val="-6"/>
                <w:sz w:val="24"/>
              </w:rPr>
              <w:t xml:space="preserve"> </w:t>
            </w:r>
            <w:r>
              <w:rPr>
                <w:spacing w:val="-2"/>
                <w:sz w:val="24"/>
              </w:rPr>
              <w:t>активность,</w:t>
            </w:r>
          </w:p>
          <w:p w14:paraId="73BAB975">
            <w:pPr>
              <w:pStyle w:val="12"/>
              <w:ind w:left="106"/>
              <w:rPr>
                <w:sz w:val="24"/>
              </w:rPr>
            </w:pPr>
            <w:r>
              <w:rPr>
                <w:sz w:val="24"/>
              </w:rPr>
              <w:t>самостоятельность,</w:t>
            </w:r>
            <w:r>
              <w:rPr>
                <w:spacing w:val="-15"/>
                <w:sz w:val="24"/>
              </w:rPr>
              <w:t xml:space="preserve"> </w:t>
            </w:r>
            <w:r>
              <w:rPr>
                <w:sz w:val="24"/>
              </w:rPr>
              <w:t>уверенности</w:t>
            </w:r>
            <w:r>
              <w:rPr>
                <w:spacing w:val="-15"/>
                <w:sz w:val="24"/>
              </w:rPr>
              <w:t xml:space="preserve"> </w:t>
            </w:r>
            <w:r>
              <w:rPr>
                <w:sz w:val="24"/>
              </w:rPr>
              <w:t>в своих силах, развивать</w:t>
            </w:r>
          </w:p>
          <w:p w14:paraId="5B7EA488">
            <w:pPr>
              <w:pStyle w:val="12"/>
              <w:spacing w:line="264" w:lineRule="exact"/>
              <w:ind w:left="106"/>
              <w:rPr>
                <w:sz w:val="24"/>
              </w:rPr>
            </w:pPr>
            <w:r>
              <w:rPr>
                <w:sz w:val="24"/>
              </w:rPr>
              <w:t>нравственные</w:t>
            </w:r>
            <w:r>
              <w:rPr>
                <w:spacing w:val="-4"/>
                <w:sz w:val="24"/>
              </w:rPr>
              <w:t xml:space="preserve"> </w:t>
            </w:r>
            <w:r>
              <w:rPr>
                <w:sz w:val="24"/>
              </w:rPr>
              <w:t>и</w:t>
            </w:r>
            <w:r>
              <w:rPr>
                <w:spacing w:val="-2"/>
                <w:sz w:val="24"/>
              </w:rPr>
              <w:t xml:space="preserve"> </w:t>
            </w:r>
            <w:r>
              <w:rPr>
                <w:sz w:val="24"/>
              </w:rPr>
              <w:t>волевые</w:t>
            </w:r>
            <w:r>
              <w:rPr>
                <w:spacing w:val="-3"/>
                <w:sz w:val="24"/>
              </w:rPr>
              <w:t xml:space="preserve"> </w:t>
            </w:r>
            <w:r>
              <w:rPr>
                <w:spacing w:val="-2"/>
                <w:sz w:val="24"/>
              </w:rPr>
              <w:t>качества</w:t>
            </w:r>
          </w:p>
        </w:tc>
        <w:tc>
          <w:tcPr>
            <w:tcW w:w="2058" w:type="dxa"/>
          </w:tcPr>
          <w:p w14:paraId="31159A1F">
            <w:pPr>
              <w:pStyle w:val="12"/>
              <w:ind w:left="105"/>
              <w:rPr>
                <w:sz w:val="24"/>
              </w:rPr>
            </w:pPr>
            <w:r>
              <w:rPr>
                <w:spacing w:val="-2"/>
                <w:sz w:val="24"/>
              </w:rPr>
              <w:t>Физическое развитие</w:t>
            </w:r>
          </w:p>
        </w:tc>
      </w:tr>
      <w:tr w14:paraId="365E5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2235" w:type="dxa"/>
          </w:tcPr>
          <w:p w14:paraId="37907C4C">
            <w:pPr>
              <w:pStyle w:val="12"/>
              <w:ind w:left="107" w:right="476"/>
              <w:jc w:val="both"/>
              <w:rPr>
                <w:sz w:val="24"/>
              </w:rPr>
            </w:pPr>
            <w:r>
              <w:rPr>
                <w:spacing w:val="-2"/>
                <w:sz w:val="24"/>
              </w:rPr>
              <w:t xml:space="preserve">Познавательное </w:t>
            </w:r>
            <w:r>
              <w:rPr>
                <w:sz w:val="24"/>
              </w:rPr>
              <w:t xml:space="preserve">В основе лежит </w:t>
            </w:r>
            <w:r>
              <w:rPr>
                <w:spacing w:val="-2"/>
                <w:sz w:val="24"/>
              </w:rPr>
              <w:t>ценность</w:t>
            </w:r>
          </w:p>
          <w:p w14:paraId="0479FD01">
            <w:pPr>
              <w:pStyle w:val="12"/>
              <w:ind w:left="107"/>
              <w:rPr>
                <w:sz w:val="24"/>
              </w:rPr>
            </w:pPr>
            <w:r>
              <w:rPr>
                <w:spacing w:val="-2"/>
                <w:sz w:val="24"/>
              </w:rPr>
              <w:t>«Познание»</w:t>
            </w:r>
          </w:p>
        </w:tc>
        <w:tc>
          <w:tcPr>
            <w:tcW w:w="2850" w:type="dxa"/>
          </w:tcPr>
          <w:p w14:paraId="1A6111EA">
            <w:pPr>
              <w:pStyle w:val="12"/>
              <w:ind w:left="107" w:right="183"/>
              <w:rPr>
                <w:sz w:val="24"/>
              </w:rPr>
            </w:pPr>
            <w:r>
              <w:rPr>
                <w:sz w:val="24"/>
              </w:rPr>
              <w:t>Формирование</w:t>
            </w:r>
            <w:r>
              <w:rPr>
                <w:spacing w:val="-15"/>
                <w:sz w:val="24"/>
              </w:rPr>
              <w:t xml:space="preserve"> </w:t>
            </w:r>
            <w:r>
              <w:rPr>
                <w:sz w:val="24"/>
              </w:rPr>
              <w:t xml:space="preserve">ценности </w:t>
            </w:r>
            <w:r>
              <w:rPr>
                <w:spacing w:val="-2"/>
                <w:sz w:val="24"/>
              </w:rPr>
              <w:t>познания</w:t>
            </w:r>
          </w:p>
        </w:tc>
        <w:tc>
          <w:tcPr>
            <w:tcW w:w="4086" w:type="dxa"/>
          </w:tcPr>
          <w:p w14:paraId="76ADD9FF">
            <w:pPr>
              <w:pStyle w:val="12"/>
              <w:numPr>
                <w:ilvl w:val="0"/>
                <w:numId w:val="125"/>
              </w:numPr>
              <w:tabs>
                <w:tab w:val="left" w:pos="253"/>
              </w:tabs>
              <w:spacing w:before="0" w:after="0" w:line="240" w:lineRule="auto"/>
              <w:ind w:left="107" w:right="193" w:firstLine="0"/>
              <w:jc w:val="left"/>
              <w:rPr>
                <w:sz w:val="24"/>
              </w:rPr>
            </w:pPr>
            <w:r>
              <w:rPr>
                <w:sz w:val="24"/>
              </w:rPr>
              <w:t>Воспитывать</w:t>
            </w:r>
            <w:r>
              <w:rPr>
                <w:spacing w:val="-13"/>
                <w:sz w:val="24"/>
              </w:rPr>
              <w:t xml:space="preserve"> </w:t>
            </w:r>
            <w:r>
              <w:rPr>
                <w:sz w:val="24"/>
              </w:rPr>
              <w:t>у</w:t>
            </w:r>
            <w:r>
              <w:rPr>
                <w:spacing w:val="-15"/>
                <w:sz w:val="24"/>
              </w:rPr>
              <w:t xml:space="preserve"> </w:t>
            </w:r>
            <w:r>
              <w:rPr>
                <w:sz w:val="24"/>
              </w:rPr>
              <w:t>ребёнка</w:t>
            </w:r>
            <w:r>
              <w:rPr>
                <w:spacing w:val="-13"/>
                <w:sz w:val="24"/>
              </w:rPr>
              <w:t xml:space="preserve"> </w:t>
            </w:r>
            <w:r>
              <w:rPr>
                <w:sz w:val="24"/>
              </w:rPr>
              <w:t>стремление к истине, способствовать</w:t>
            </w:r>
          </w:p>
          <w:p w14:paraId="7BA3CDCC">
            <w:pPr>
              <w:pStyle w:val="12"/>
              <w:ind w:left="107" w:right="78"/>
              <w:rPr>
                <w:sz w:val="24"/>
              </w:rPr>
            </w:pPr>
            <w:r>
              <w:rPr>
                <w:sz w:val="24"/>
              </w:rPr>
              <w:t>становлению</w:t>
            </w:r>
            <w:r>
              <w:rPr>
                <w:spacing w:val="-15"/>
                <w:sz w:val="24"/>
              </w:rPr>
              <w:t xml:space="preserve"> </w:t>
            </w:r>
            <w:r>
              <w:rPr>
                <w:sz w:val="24"/>
              </w:rPr>
              <w:t>целостной</w:t>
            </w:r>
            <w:r>
              <w:rPr>
                <w:spacing w:val="-15"/>
                <w:sz w:val="24"/>
              </w:rPr>
              <w:t xml:space="preserve"> </w:t>
            </w:r>
            <w:r>
              <w:rPr>
                <w:sz w:val="24"/>
              </w:rPr>
              <w:t>картины мира, в которой интегрировано ценностное, эмоционально</w:t>
            </w:r>
          </w:p>
          <w:p w14:paraId="29C8EBDA">
            <w:pPr>
              <w:pStyle w:val="12"/>
              <w:ind w:left="107" w:right="78"/>
              <w:rPr>
                <w:sz w:val="24"/>
              </w:rPr>
            </w:pPr>
            <w:r>
              <w:rPr>
                <w:sz w:val="24"/>
              </w:rPr>
              <w:t>окрашенное</w:t>
            </w:r>
            <w:r>
              <w:rPr>
                <w:spacing w:val="-15"/>
                <w:sz w:val="24"/>
              </w:rPr>
              <w:t xml:space="preserve"> </w:t>
            </w:r>
            <w:r>
              <w:rPr>
                <w:sz w:val="24"/>
              </w:rPr>
              <w:t>отношение</w:t>
            </w:r>
            <w:r>
              <w:rPr>
                <w:spacing w:val="-15"/>
                <w:sz w:val="24"/>
              </w:rPr>
              <w:t xml:space="preserve"> </w:t>
            </w:r>
            <w:r>
              <w:rPr>
                <w:sz w:val="24"/>
              </w:rPr>
              <w:t>к</w:t>
            </w:r>
            <w:r>
              <w:rPr>
                <w:spacing w:val="-14"/>
                <w:sz w:val="24"/>
              </w:rPr>
              <w:t xml:space="preserve"> </w:t>
            </w:r>
            <w:r>
              <w:rPr>
                <w:sz w:val="24"/>
              </w:rPr>
              <w:t xml:space="preserve">миру, людям, природе, деятельности </w:t>
            </w:r>
            <w:r>
              <w:rPr>
                <w:spacing w:val="-2"/>
                <w:sz w:val="24"/>
              </w:rPr>
              <w:t>человека</w:t>
            </w:r>
          </w:p>
        </w:tc>
        <w:tc>
          <w:tcPr>
            <w:tcW w:w="3871" w:type="dxa"/>
          </w:tcPr>
          <w:p w14:paraId="50D1D5AE">
            <w:pPr>
              <w:pStyle w:val="12"/>
              <w:numPr>
                <w:ilvl w:val="0"/>
                <w:numId w:val="126"/>
              </w:numPr>
              <w:tabs>
                <w:tab w:val="left" w:pos="309"/>
              </w:tabs>
              <w:spacing w:before="0" w:after="0" w:line="240" w:lineRule="auto"/>
              <w:ind w:left="106" w:right="328" w:firstLine="0"/>
              <w:jc w:val="left"/>
              <w:rPr>
                <w:sz w:val="24"/>
              </w:rPr>
            </w:pPr>
            <w:r>
              <w:rPr>
                <w:sz w:val="24"/>
              </w:rPr>
              <w:t>Воспитывать отношение к знанию</w:t>
            </w:r>
            <w:r>
              <w:rPr>
                <w:spacing w:val="-13"/>
                <w:sz w:val="24"/>
              </w:rPr>
              <w:t xml:space="preserve"> </w:t>
            </w:r>
            <w:r>
              <w:rPr>
                <w:sz w:val="24"/>
              </w:rPr>
              <w:t>как</w:t>
            </w:r>
            <w:r>
              <w:rPr>
                <w:spacing w:val="-14"/>
                <w:sz w:val="24"/>
              </w:rPr>
              <w:t xml:space="preserve"> </w:t>
            </w:r>
            <w:r>
              <w:rPr>
                <w:sz w:val="24"/>
              </w:rPr>
              <w:t>ценности,</w:t>
            </w:r>
            <w:r>
              <w:rPr>
                <w:spacing w:val="-13"/>
                <w:sz w:val="24"/>
              </w:rPr>
              <w:t xml:space="preserve"> </w:t>
            </w:r>
            <w:r>
              <w:rPr>
                <w:sz w:val="24"/>
              </w:rPr>
              <w:t>понимание значения образования для</w:t>
            </w:r>
          </w:p>
          <w:p w14:paraId="09D43B46">
            <w:pPr>
              <w:pStyle w:val="12"/>
              <w:ind w:left="106"/>
              <w:rPr>
                <w:sz w:val="24"/>
              </w:rPr>
            </w:pPr>
            <w:r>
              <w:rPr>
                <w:sz w:val="24"/>
              </w:rPr>
              <w:t>человека,</w:t>
            </w:r>
            <w:r>
              <w:rPr>
                <w:spacing w:val="-4"/>
                <w:sz w:val="24"/>
              </w:rPr>
              <w:t xml:space="preserve"> </w:t>
            </w:r>
            <w:r>
              <w:rPr>
                <w:sz w:val="24"/>
              </w:rPr>
              <w:t>общества,</w:t>
            </w:r>
            <w:r>
              <w:rPr>
                <w:spacing w:val="-1"/>
                <w:sz w:val="24"/>
              </w:rPr>
              <w:t xml:space="preserve"> </w:t>
            </w:r>
            <w:r>
              <w:rPr>
                <w:spacing w:val="-2"/>
                <w:sz w:val="24"/>
              </w:rPr>
              <w:t>страны</w:t>
            </w:r>
          </w:p>
          <w:p w14:paraId="02FD7B3D">
            <w:pPr>
              <w:pStyle w:val="12"/>
              <w:numPr>
                <w:ilvl w:val="0"/>
                <w:numId w:val="126"/>
              </w:numPr>
              <w:tabs>
                <w:tab w:val="left" w:pos="309"/>
              </w:tabs>
              <w:spacing w:before="0" w:after="0" w:line="240" w:lineRule="auto"/>
              <w:ind w:left="106" w:right="648" w:firstLine="0"/>
              <w:jc w:val="left"/>
              <w:rPr>
                <w:sz w:val="24"/>
              </w:rPr>
            </w:pPr>
            <w:r>
              <w:rPr>
                <w:sz w:val="24"/>
              </w:rPr>
              <w:t>Воспитывать</w:t>
            </w:r>
            <w:r>
              <w:rPr>
                <w:spacing w:val="-15"/>
                <w:sz w:val="24"/>
              </w:rPr>
              <w:t xml:space="preserve"> </w:t>
            </w:r>
            <w:r>
              <w:rPr>
                <w:sz w:val="24"/>
              </w:rPr>
              <w:t>уважительное, бережное и ответственное отношения</w:t>
            </w:r>
            <w:r>
              <w:rPr>
                <w:spacing w:val="-14"/>
                <w:sz w:val="24"/>
              </w:rPr>
              <w:t xml:space="preserve"> </w:t>
            </w:r>
            <w:r>
              <w:rPr>
                <w:sz w:val="24"/>
              </w:rPr>
              <w:t>к</w:t>
            </w:r>
            <w:r>
              <w:rPr>
                <w:spacing w:val="-11"/>
                <w:sz w:val="24"/>
              </w:rPr>
              <w:t xml:space="preserve"> </w:t>
            </w:r>
            <w:r>
              <w:rPr>
                <w:sz w:val="24"/>
              </w:rPr>
              <w:t>природе</w:t>
            </w:r>
            <w:r>
              <w:rPr>
                <w:spacing w:val="-12"/>
                <w:sz w:val="24"/>
              </w:rPr>
              <w:t xml:space="preserve"> </w:t>
            </w:r>
            <w:r>
              <w:rPr>
                <w:sz w:val="24"/>
              </w:rPr>
              <w:t>родного края, родной страны</w:t>
            </w:r>
          </w:p>
          <w:p w14:paraId="1B549646">
            <w:pPr>
              <w:pStyle w:val="12"/>
              <w:numPr>
                <w:ilvl w:val="0"/>
                <w:numId w:val="126"/>
              </w:numPr>
              <w:tabs>
                <w:tab w:val="left" w:pos="309"/>
              </w:tabs>
              <w:spacing w:before="0" w:after="0" w:line="240" w:lineRule="auto"/>
              <w:ind w:left="106" w:right="359" w:firstLine="0"/>
              <w:jc w:val="left"/>
              <w:rPr>
                <w:sz w:val="24"/>
              </w:rPr>
            </w:pPr>
            <w:r>
              <w:rPr>
                <w:sz w:val="24"/>
              </w:rPr>
              <w:t>Способствовать</w:t>
            </w:r>
            <w:r>
              <w:rPr>
                <w:spacing w:val="-15"/>
                <w:sz w:val="24"/>
              </w:rPr>
              <w:t xml:space="preserve"> </w:t>
            </w:r>
            <w:r>
              <w:rPr>
                <w:sz w:val="24"/>
              </w:rPr>
              <w:t>приобретению первого опыта действий по</w:t>
            </w:r>
          </w:p>
          <w:p w14:paraId="261EED28">
            <w:pPr>
              <w:pStyle w:val="12"/>
              <w:spacing w:line="264" w:lineRule="exact"/>
              <w:ind w:left="106"/>
              <w:rPr>
                <w:sz w:val="24"/>
              </w:rPr>
            </w:pPr>
            <w:r>
              <w:rPr>
                <w:sz w:val="24"/>
              </w:rPr>
              <w:t>сохранению</w:t>
            </w:r>
            <w:r>
              <w:rPr>
                <w:spacing w:val="-1"/>
                <w:sz w:val="24"/>
              </w:rPr>
              <w:t xml:space="preserve"> </w:t>
            </w:r>
            <w:r>
              <w:rPr>
                <w:spacing w:val="-2"/>
                <w:sz w:val="24"/>
              </w:rPr>
              <w:t>природы.</w:t>
            </w:r>
          </w:p>
        </w:tc>
        <w:tc>
          <w:tcPr>
            <w:tcW w:w="2058" w:type="dxa"/>
          </w:tcPr>
          <w:p w14:paraId="4A49B61E">
            <w:pPr>
              <w:pStyle w:val="12"/>
              <w:ind w:left="105"/>
              <w:rPr>
                <w:sz w:val="24"/>
              </w:rPr>
            </w:pPr>
            <w:r>
              <w:rPr>
                <w:spacing w:val="-2"/>
                <w:sz w:val="24"/>
              </w:rPr>
              <w:t>Познавательное развитие</w:t>
            </w:r>
          </w:p>
        </w:tc>
      </w:tr>
    </w:tbl>
    <w:p w14:paraId="7C3B9D55">
      <w:pPr>
        <w:pStyle w:val="12"/>
        <w:spacing w:after="0"/>
        <w:rPr>
          <w:sz w:val="24"/>
        </w:rPr>
        <w:sectPr>
          <w:headerReference r:id="rId299" w:type="default"/>
          <w:footerReference r:id="rId300" w:type="default"/>
          <w:pgSz w:w="16970" w:h="12000" w:orient="landscape"/>
          <w:pgMar w:top="1060" w:right="708" w:bottom="280" w:left="992" w:header="254" w:footer="0" w:gutter="0"/>
          <w:cols w:space="720" w:num="1"/>
        </w:sectPr>
      </w:pPr>
    </w:p>
    <w:p w14:paraId="2337855A">
      <w:pPr>
        <w:pStyle w:val="8"/>
        <w:spacing w:before="4"/>
        <w:ind w:left="0"/>
        <w:jc w:val="left"/>
        <w:rPr>
          <w:b/>
          <w:sz w:val="6"/>
        </w:rPr>
      </w:pPr>
    </w:p>
    <w:tbl>
      <w:tblPr>
        <w:tblStyle w:val="7"/>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5"/>
        <w:gridCol w:w="2850"/>
        <w:gridCol w:w="4086"/>
        <w:gridCol w:w="3871"/>
        <w:gridCol w:w="2058"/>
      </w:tblGrid>
      <w:tr w14:paraId="17173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235" w:type="dxa"/>
          </w:tcPr>
          <w:p w14:paraId="1EC43C3E">
            <w:pPr>
              <w:pStyle w:val="12"/>
              <w:ind w:left="434" w:right="425" w:firstLine="1"/>
              <w:jc w:val="center"/>
              <w:rPr>
                <w:sz w:val="24"/>
              </w:rPr>
            </w:pPr>
            <w:r>
              <w:rPr>
                <w:spacing w:val="-2"/>
                <w:sz w:val="24"/>
              </w:rPr>
              <w:t xml:space="preserve">Направления </w:t>
            </w:r>
            <w:r>
              <w:rPr>
                <w:sz w:val="24"/>
              </w:rPr>
              <w:t>воспитания</w:t>
            </w:r>
            <w:r>
              <w:rPr>
                <w:spacing w:val="-6"/>
                <w:sz w:val="24"/>
              </w:rPr>
              <w:t xml:space="preserve"> </w:t>
            </w:r>
            <w:r>
              <w:rPr>
                <w:spacing w:val="-10"/>
                <w:sz w:val="24"/>
              </w:rPr>
              <w:t>и</w:t>
            </w:r>
          </w:p>
          <w:p w14:paraId="494FE056">
            <w:pPr>
              <w:pStyle w:val="12"/>
              <w:spacing w:line="264" w:lineRule="exact"/>
              <w:ind w:left="9"/>
              <w:jc w:val="center"/>
              <w:rPr>
                <w:sz w:val="24"/>
              </w:rPr>
            </w:pPr>
            <w:r>
              <w:rPr>
                <w:sz w:val="24"/>
              </w:rPr>
              <w:t>базовые</w:t>
            </w:r>
            <w:r>
              <w:rPr>
                <w:spacing w:val="-3"/>
                <w:sz w:val="24"/>
              </w:rPr>
              <w:t xml:space="preserve"> </w:t>
            </w:r>
            <w:r>
              <w:rPr>
                <w:spacing w:val="-2"/>
                <w:sz w:val="24"/>
              </w:rPr>
              <w:t>ценности</w:t>
            </w:r>
          </w:p>
        </w:tc>
        <w:tc>
          <w:tcPr>
            <w:tcW w:w="2850" w:type="dxa"/>
          </w:tcPr>
          <w:p w14:paraId="7191049A">
            <w:pPr>
              <w:pStyle w:val="12"/>
              <w:spacing w:before="270"/>
              <w:ind w:left="4"/>
              <w:jc w:val="center"/>
              <w:rPr>
                <w:sz w:val="24"/>
              </w:rPr>
            </w:pPr>
            <w:r>
              <w:rPr>
                <w:spacing w:val="-4"/>
                <w:sz w:val="24"/>
              </w:rPr>
              <w:t>Цель</w:t>
            </w:r>
          </w:p>
        </w:tc>
        <w:tc>
          <w:tcPr>
            <w:tcW w:w="4086" w:type="dxa"/>
          </w:tcPr>
          <w:p w14:paraId="108616B3">
            <w:pPr>
              <w:pStyle w:val="12"/>
              <w:spacing w:before="270"/>
              <w:ind w:left="4"/>
              <w:jc w:val="center"/>
              <w:rPr>
                <w:sz w:val="24"/>
              </w:rPr>
            </w:pPr>
            <w:r>
              <w:rPr>
                <w:spacing w:val="-2"/>
                <w:sz w:val="24"/>
              </w:rPr>
              <w:t>Задачи</w:t>
            </w:r>
          </w:p>
        </w:tc>
        <w:tc>
          <w:tcPr>
            <w:tcW w:w="3871" w:type="dxa"/>
          </w:tcPr>
          <w:p w14:paraId="27A2FF2C">
            <w:pPr>
              <w:pStyle w:val="12"/>
              <w:spacing w:before="270"/>
              <w:ind w:left="185"/>
              <w:rPr>
                <w:sz w:val="24"/>
              </w:rPr>
            </w:pPr>
            <w:r>
              <w:rPr>
                <w:sz w:val="24"/>
              </w:rPr>
              <w:t>Задачи</w:t>
            </w:r>
            <w:r>
              <w:rPr>
                <w:spacing w:val="-5"/>
                <w:sz w:val="24"/>
              </w:rPr>
              <w:t xml:space="preserve"> </w:t>
            </w:r>
            <w:r>
              <w:rPr>
                <w:sz w:val="24"/>
              </w:rPr>
              <w:t>образовательных</w:t>
            </w:r>
            <w:r>
              <w:rPr>
                <w:spacing w:val="-3"/>
                <w:sz w:val="24"/>
              </w:rPr>
              <w:t xml:space="preserve"> </w:t>
            </w:r>
            <w:r>
              <w:rPr>
                <w:spacing w:val="-2"/>
                <w:sz w:val="24"/>
              </w:rPr>
              <w:t>областей</w:t>
            </w:r>
          </w:p>
        </w:tc>
        <w:tc>
          <w:tcPr>
            <w:tcW w:w="2058" w:type="dxa"/>
          </w:tcPr>
          <w:p w14:paraId="34AF6FDB">
            <w:pPr>
              <w:pStyle w:val="12"/>
              <w:spacing w:before="131"/>
              <w:ind w:left="621" w:hanging="492"/>
              <w:rPr>
                <w:sz w:val="24"/>
              </w:rPr>
            </w:pPr>
            <w:r>
              <w:rPr>
                <w:spacing w:val="-2"/>
                <w:sz w:val="24"/>
              </w:rPr>
              <w:t>Образовательные области</w:t>
            </w:r>
          </w:p>
        </w:tc>
      </w:tr>
      <w:tr w14:paraId="12829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2235" w:type="dxa"/>
          </w:tcPr>
          <w:p w14:paraId="2CB34B23">
            <w:pPr>
              <w:pStyle w:val="12"/>
              <w:rPr>
                <w:sz w:val="24"/>
              </w:rPr>
            </w:pPr>
          </w:p>
        </w:tc>
        <w:tc>
          <w:tcPr>
            <w:tcW w:w="2850" w:type="dxa"/>
          </w:tcPr>
          <w:p w14:paraId="308CBB4B">
            <w:pPr>
              <w:pStyle w:val="12"/>
              <w:rPr>
                <w:sz w:val="24"/>
              </w:rPr>
            </w:pPr>
          </w:p>
        </w:tc>
        <w:tc>
          <w:tcPr>
            <w:tcW w:w="4086" w:type="dxa"/>
          </w:tcPr>
          <w:p w14:paraId="287F3A06">
            <w:pPr>
              <w:pStyle w:val="12"/>
              <w:rPr>
                <w:sz w:val="24"/>
              </w:rPr>
            </w:pPr>
          </w:p>
        </w:tc>
        <w:tc>
          <w:tcPr>
            <w:tcW w:w="3871" w:type="dxa"/>
          </w:tcPr>
          <w:p w14:paraId="22D5DC94">
            <w:pPr>
              <w:pStyle w:val="12"/>
              <w:numPr>
                <w:ilvl w:val="0"/>
                <w:numId w:val="127"/>
              </w:numPr>
              <w:tabs>
                <w:tab w:val="left" w:pos="309"/>
              </w:tabs>
              <w:spacing w:before="0" w:after="0" w:line="240" w:lineRule="auto"/>
              <w:ind w:left="106" w:right="103" w:firstLine="0"/>
              <w:jc w:val="left"/>
              <w:rPr>
                <w:sz w:val="24"/>
              </w:rPr>
            </w:pPr>
            <w:r>
              <w:rPr>
                <w:sz w:val="24"/>
              </w:rPr>
              <w:t>Формировать</w:t>
            </w:r>
            <w:r>
              <w:rPr>
                <w:spacing w:val="-15"/>
                <w:sz w:val="24"/>
              </w:rPr>
              <w:t xml:space="preserve"> </w:t>
            </w:r>
            <w:r>
              <w:rPr>
                <w:sz w:val="24"/>
              </w:rPr>
              <w:t>целостную</w:t>
            </w:r>
            <w:r>
              <w:rPr>
                <w:spacing w:val="-15"/>
                <w:sz w:val="24"/>
              </w:rPr>
              <w:t xml:space="preserve"> </w:t>
            </w:r>
            <w:r>
              <w:rPr>
                <w:sz w:val="24"/>
              </w:rPr>
              <w:t>картину мира на основе интеграции интеллектуального и эмоционально-образного способов</w:t>
            </w:r>
          </w:p>
          <w:p w14:paraId="6D26CE84">
            <w:pPr>
              <w:pStyle w:val="12"/>
              <w:spacing w:line="264" w:lineRule="exact"/>
              <w:ind w:left="106"/>
              <w:rPr>
                <w:sz w:val="24"/>
              </w:rPr>
            </w:pPr>
            <w:r>
              <w:rPr>
                <w:sz w:val="24"/>
              </w:rPr>
              <w:t>его</w:t>
            </w:r>
            <w:r>
              <w:rPr>
                <w:spacing w:val="-2"/>
                <w:sz w:val="24"/>
              </w:rPr>
              <w:t xml:space="preserve"> </w:t>
            </w:r>
            <w:r>
              <w:rPr>
                <w:sz w:val="24"/>
              </w:rPr>
              <w:t>освоения</w:t>
            </w:r>
            <w:r>
              <w:rPr>
                <w:spacing w:val="-2"/>
                <w:sz w:val="24"/>
              </w:rPr>
              <w:t xml:space="preserve"> детьми</w:t>
            </w:r>
          </w:p>
        </w:tc>
        <w:tc>
          <w:tcPr>
            <w:tcW w:w="2058" w:type="dxa"/>
          </w:tcPr>
          <w:p w14:paraId="195106FC">
            <w:pPr>
              <w:pStyle w:val="12"/>
              <w:ind w:left="105"/>
              <w:rPr>
                <w:sz w:val="24"/>
              </w:rPr>
            </w:pPr>
            <w:r>
              <w:rPr>
                <w:spacing w:val="-2"/>
                <w:sz w:val="24"/>
              </w:rPr>
              <w:t>Художественно- эстетическое</w:t>
            </w:r>
          </w:p>
          <w:p w14:paraId="210952E8">
            <w:pPr>
              <w:pStyle w:val="12"/>
              <w:ind w:left="105"/>
              <w:rPr>
                <w:sz w:val="24"/>
              </w:rPr>
            </w:pPr>
            <w:r>
              <w:rPr>
                <w:spacing w:val="-2"/>
                <w:sz w:val="24"/>
              </w:rPr>
              <w:t>развитие</w:t>
            </w:r>
          </w:p>
        </w:tc>
      </w:tr>
      <w:tr w14:paraId="57909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0" w:hRule="atLeast"/>
        </w:trPr>
        <w:tc>
          <w:tcPr>
            <w:tcW w:w="2235" w:type="dxa"/>
          </w:tcPr>
          <w:p w14:paraId="5044DB1C">
            <w:pPr>
              <w:pStyle w:val="12"/>
              <w:ind w:left="107" w:right="273"/>
              <w:rPr>
                <w:sz w:val="24"/>
              </w:rPr>
            </w:pPr>
            <w:r>
              <w:rPr>
                <w:sz w:val="24"/>
              </w:rPr>
              <w:t xml:space="preserve">Физическое и </w:t>
            </w:r>
            <w:r>
              <w:rPr>
                <w:spacing w:val="-2"/>
                <w:sz w:val="24"/>
              </w:rPr>
              <w:t xml:space="preserve">оздоровительное </w:t>
            </w:r>
            <w:r>
              <w:rPr>
                <w:sz w:val="24"/>
              </w:rPr>
              <w:t xml:space="preserve">В основе лежат </w:t>
            </w:r>
            <w:r>
              <w:rPr>
                <w:spacing w:val="-2"/>
                <w:sz w:val="24"/>
              </w:rPr>
              <w:t>ценности</w:t>
            </w:r>
          </w:p>
          <w:p w14:paraId="183807CE">
            <w:pPr>
              <w:pStyle w:val="12"/>
              <w:ind w:left="107"/>
              <w:rPr>
                <w:sz w:val="24"/>
              </w:rPr>
            </w:pPr>
            <w:r>
              <w:rPr>
                <w:spacing w:val="-2"/>
                <w:sz w:val="24"/>
              </w:rPr>
              <w:t>«Здоровье»,</w:t>
            </w:r>
          </w:p>
          <w:p w14:paraId="7C0BBFDE">
            <w:pPr>
              <w:pStyle w:val="12"/>
              <w:ind w:left="107"/>
              <w:rPr>
                <w:sz w:val="24"/>
              </w:rPr>
            </w:pPr>
            <w:r>
              <w:rPr>
                <w:spacing w:val="-2"/>
                <w:sz w:val="24"/>
              </w:rPr>
              <w:t>«Жизнь»</w:t>
            </w:r>
          </w:p>
        </w:tc>
        <w:tc>
          <w:tcPr>
            <w:tcW w:w="2850" w:type="dxa"/>
          </w:tcPr>
          <w:p w14:paraId="16BB8D73">
            <w:pPr>
              <w:pStyle w:val="12"/>
              <w:spacing w:line="268" w:lineRule="exact"/>
              <w:ind w:left="107"/>
              <w:rPr>
                <w:sz w:val="24"/>
              </w:rPr>
            </w:pPr>
            <w:r>
              <w:rPr>
                <w:spacing w:val="-2"/>
                <w:sz w:val="24"/>
              </w:rPr>
              <w:t>Формирование</w:t>
            </w:r>
          </w:p>
          <w:p w14:paraId="78F20CDF">
            <w:pPr>
              <w:pStyle w:val="12"/>
              <w:ind w:left="107"/>
              <w:rPr>
                <w:sz w:val="24"/>
              </w:rPr>
            </w:pPr>
            <w:r>
              <w:rPr>
                <w:sz w:val="24"/>
              </w:rPr>
              <w:t>ценностного отношения детей</w:t>
            </w:r>
            <w:r>
              <w:rPr>
                <w:spacing w:val="-10"/>
                <w:sz w:val="24"/>
              </w:rPr>
              <w:t xml:space="preserve"> </w:t>
            </w:r>
            <w:r>
              <w:rPr>
                <w:sz w:val="24"/>
              </w:rPr>
              <w:t>к</w:t>
            </w:r>
            <w:r>
              <w:rPr>
                <w:spacing w:val="-9"/>
                <w:sz w:val="24"/>
              </w:rPr>
              <w:t xml:space="preserve"> </w:t>
            </w:r>
            <w:r>
              <w:rPr>
                <w:sz w:val="24"/>
              </w:rPr>
              <w:t>здоровому</w:t>
            </w:r>
            <w:r>
              <w:rPr>
                <w:spacing w:val="-15"/>
                <w:sz w:val="24"/>
              </w:rPr>
              <w:t xml:space="preserve"> </w:t>
            </w:r>
            <w:r>
              <w:rPr>
                <w:sz w:val="24"/>
              </w:rPr>
              <w:t>образу жизни, овладение</w:t>
            </w:r>
          </w:p>
          <w:p w14:paraId="00E8CC1E">
            <w:pPr>
              <w:pStyle w:val="12"/>
              <w:ind w:left="107" w:right="98"/>
              <w:rPr>
                <w:sz w:val="24"/>
              </w:rPr>
            </w:pPr>
            <w:r>
              <w:rPr>
                <w:spacing w:val="-2"/>
                <w:sz w:val="24"/>
              </w:rPr>
              <w:t>элементарными гигиеническими</w:t>
            </w:r>
          </w:p>
          <w:p w14:paraId="0521C6CE">
            <w:pPr>
              <w:pStyle w:val="12"/>
              <w:ind w:left="107" w:right="98"/>
              <w:rPr>
                <w:sz w:val="24"/>
              </w:rPr>
            </w:pPr>
            <w:r>
              <w:rPr>
                <w:sz w:val="24"/>
              </w:rPr>
              <w:t>навыками</w:t>
            </w:r>
            <w:r>
              <w:rPr>
                <w:spacing w:val="-15"/>
                <w:sz w:val="24"/>
              </w:rPr>
              <w:t xml:space="preserve"> </w:t>
            </w:r>
            <w:r>
              <w:rPr>
                <w:sz w:val="24"/>
              </w:rPr>
              <w:t>и</w:t>
            </w:r>
            <w:r>
              <w:rPr>
                <w:spacing w:val="-15"/>
                <w:sz w:val="24"/>
              </w:rPr>
              <w:t xml:space="preserve"> </w:t>
            </w:r>
            <w:r>
              <w:rPr>
                <w:sz w:val="24"/>
              </w:rPr>
              <w:t xml:space="preserve">правилами </w:t>
            </w:r>
            <w:r>
              <w:rPr>
                <w:spacing w:val="-2"/>
                <w:sz w:val="24"/>
              </w:rPr>
              <w:t>безопасности</w:t>
            </w:r>
          </w:p>
        </w:tc>
        <w:tc>
          <w:tcPr>
            <w:tcW w:w="4086" w:type="dxa"/>
          </w:tcPr>
          <w:p w14:paraId="0652F0C8">
            <w:pPr>
              <w:pStyle w:val="12"/>
              <w:numPr>
                <w:ilvl w:val="0"/>
                <w:numId w:val="128"/>
              </w:numPr>
              <w:tabs>
                <w:tab w:val="left" w:pos="253"/>
              </w:tabs>
              <w:spacing w:before="0" w:after="0" w:line="268" w:lineRule="exact"/>
              <w:ind w:left="253" w:right="0" w:hanging="146"/>
              <w:jc w:val="left"/>
              <w:rPr>
                <w:sz w:val="24"/>
              </w:rPr>
            </w:pPr>
            <w:r>
              <w:rPr>
                <w:sz w:val="24"/>
              </w:rPr>
              <w:t>Способствовать</w:t>
            </w:r>
            <w:r>
              <w:rPr>
                <w:spacing w:val="-6"/>
                <w:sz w:val="24"/>
              </w:rPr>
              <w:t xml:space="preserve"> </w:t>
            </w:r>
            <w:r>
              <w:rPr>
                <w:spacing w:val="-2"/>
                <w:sz w:val="24"/>
              </w:rPr>
              <w:t>становлению</w:t>
            </w:r>
          </w:p>
          <w:p w14:paraId="735D8F9F">
            <w:pPr>
              <w:pStyle w:val="12"/>
              <w:ind w:left="107" w:right="78"/>
              <w:rPr>
                <w:sz w:val="24"/>
              </w:rPr>
            </w:pPr>
            <w:r>
              <w:rPr>
                <w:sz w:val="24"/>
              </w:rPr>
              <w:t>осознанного</w:t>
            </w:r>
            <w:r>
              <w:rPr>
                <w:spacing w:val="-10"/>
                <w:sz w:val="24"/>
              </w:rPr>
              <w:t xml:space="preserve"> </w:t>
            </w:r>
            <w:r>
              <w:rPr>
                <w:sz w:val="24"/>
              </w:rPr>
              <w:t>отношения</w:t>
            </w:r>
            <w:r>
              <w:rPr>
                <w:spacing w:val="-10"/>
                <w:sz w:val="24"/>
              </w:rPr>
              <w:t xml:space="preserve"> </w:t>
            </w:r>
            <w:r>
              <w:rPr>
                <w:sz w:val="24"/>
              </w:rPr>
              <w:t>к</w:t>
            </w:r>
            <w:r>
              <w:rPr>
                <w:spacing w:val="-10"/>
                <w:sz w:val="24"/>
              </w:rPr>
              <w:t xml:space="preserve"> </w:t>
            </w:r>
            <w:r>
              <w:rPr>
                <w:sz w:val="24"/>
              </w:rPr>
              <w:t>жизни</w:t>
            </w:r>
            <w:r>
              <w:rPr>
                <w:spacing w:val="-11"/>
                <w:sz w:val="24"/>
              </w:rPr>
              <w:t xml:space="preserve"> </w:t>
            </w:r>
            <w:r>
              <w:rPr>
                <w:sz w:val="24"/>
              </w:rPr>
              <w:t>как основоположной ценности</w:t>
            </w:r>
          </w:p>
          <w:p w14:paraId="180797E3">
            <w:pPr>
              <w:pStyle w:val="12"/>
              <w:numPr>
                <w:ilvl w:val="0"/>
                <w:numId w:val="128"/>
              </w:numPr>
              <w:tabs>
                <w:tab w:val="left" w:pos="253"/>
              </w:tabs>
              <w:spacing w:before="0" w:after="0" w:line="240" w:lineRule="auto"/>
              <w:ind w:left="107" w:right="250" w:firstLine="0"/>
              <w:jc w:val="left"/>
              <w:rPr>
                <w:sz w:val="24"/>
              </w:rPr>
            </w:pPr>
            <w:r>
              <w:rPr>
                <w:sz w:val="24"/>
              </w:rPr>
              <w:t>Воспитывать</w:t>
            </w:r>
            <w:r>
              <w:rPr>
                <w:spacing w:val="-15"/>
                <w:sz w:val="24"/>
              </w:rPr>
              <w:t xml:space="preserve"> </w:t>
            </w:r>
            <w:r>
              <w:rPr>
                <w:sz w:val="24"/>
              </w:rPr>
              <w:t>отношение</w:t>
            </w:r>
            <w:r>
              <w:rPr>
                <w:spacing w:val="-15"/>
                <w:sz w:val="24"/>
              </w:rPr>
              <w:t xml:space="preserve"> </w:t>
            </w:r>
            <w:r>
              <w:rPr>
                <w:sz w:val="24"/>
              </w:rPr>
              <w:t>здоровью как совокупности физического, духовного и социального благополучия человека</w:t>
            </w:r>
          </w:p>
        </w:tc>
        <w:tc>
          <w:tcPr>
            <w:tcW w:w="3871" w:type="dxa"/>
          </w:tcPr>
          <w:p w14:paraId="037BB663">
            <w:pPr>
              <w:pStyle w:val="12"/>
              <w:numPr>
                <w:ilvl w:val="0"/>
                <w:numId w:val="129"/>
              </w:numPr>
              <w:tabs>
                <w:tab w:val="left" w:pos="309"/>
              </w:tabs>
              <w:spacing w:before="0" w:after="0" w:line="240" w:lineRule="auto"/>
              <w:ind w:left="106" w:right="636" w:firstLine="0"/>
              <w:jc w:val="left"/>
              <w:rPr>
                <w:sz w:val="24"/>
              </w:rPr>
            </w:pPr>
            <w:r>
              <w:rPr>
                <w:sz w:val="24"/>
              </w:rPr>
              <w:t>Развивать</w:t>
            </w:r>
            <w:r>
              <w:rPr>
                <w:spacing w:val="-15"/>
                <w:sz w:val="24"/>
              </w:rPr>
              <w:t xml:space="preserve"> </w:t>
            </w:r>
            <w:r>
              <w:rPr>
                <w:sz w:val="24"/>
              </w:rPr>
              <w:t>навыки</w:t>
            </w:r>
            <w:r>
              <w:rPr>
                <w:spacing w:val="-15"/>
                <w:sz w:val="24"/>
              </w:rPr>
              <w:t xml:space="preserve"> </w:t>
            </w:r>
            <w:r>
              <w:rPr>
                <w:sz w:val="24"/>
              </w:rPr>
              <w:t>здорового образа жизни</w:t>
            </w:r>
          </w:p>
          <w:p w14:paraId="7B952122">
            <w:pPr>
              <w:pStyle w:val="12"/>
              <w:numPr>
                <w:ilvl w:val="0"/>
                <w:numId w:val="129"/>
              </w:numPr>
              <w:tabs>
                <w:tab w:val="left" w:pos="309"/>
              </w:tabs>
              <w:spacing w:before="0" w:after="0" w:line="240" w:lineRule="auto"/>
              <w:ind w:left="106" w:right="1359" w:firstLine="0"/>
              <w:jc w:val="left"/>
              <w:rPr>
                <w:sz w:val="24"/>
              </w:rPr>
            </w:pPr>
            <w:r>
              <w:rPr>
                <w:sz w:val="24"/>
              </w:rPr>
              <w:t>Формировать</w:t>
            </w:r>
            <w:r>
              <w:rPr>
                <w:spacing w:val="-15"/>
                <w:sz w:val="24"/>
              </w:rPr>
              <w:t xml:space="preserve"> </w:t>
            </w:r>
            <w:r>
              <w:rPr>
                <w:sz w:val="24"/>
              </w:rPr>
              <w:t>у</w:t>
            </w:r>
            <w:r>
              <w:rPr>
                <w:spacing w:val="-15"/>
                <w:sz w:val="24"/>
              </w:rPr>
              <w:t xml:space="preserve"> </w:t>
            </w:r>
            <w:r>
              <w:rPr>
                <w:sz w:val="24"/>
              </w:rPr>
              <w:t xml:space="preserve">детей </w:t>
            </w:r>
            <w:r>
              <w:rPr>
                <w:spacing w:val="-2"/>
                <w:sz w:val="24"/>
              </w:rPr>
              <w:t>возрастосообразных</w:t>
            </w:r>
          </w:p>
          <w:p w14:paraId="48B464B5">
            <w:pPr>
              <w:pStyle w:val="12"/>
              <w:ind w:left="106"/>
              <w:rPr>
                <w:sz w:val="24"/>
              </w:rPr>
            </w:pPr>
            <w:r>
              <w:rPr>
                <w:sz w:val="24"/>
              </w:rPr>
              <w:t>представлений</w:t>
            </w:r>
            <w:r>
              <w:rPr>
                <w:spacing w:val="-10"/>
                <w:sz w:val="24"/>
              </w:rPr>
              <w:t xml:space="preserve"> </w:t>
            </w:r>
            <w:r>
              <w:rPr>
                <w:sz w:val="24"/>
              </w:rPr>
              <w:t>о</w:t>
            </w:r>
            <w:r>
              <w:rPr>
                <w:spacing w:val="-10"/>
                <w:sz w:val="24"/>
              </w:rPr>
              <w:t xml:space="preserve"> </w:t>
            </w:r>
            <w:r>
              <w:rPr>
                <w:sz w:val="24"/>
              </w:rPr>
              <w:t>жизни,</w:t>
            </w:r>
            <w:r>
              <w:rPr>
                <w:spacing w:val="-10"/>
                <w:sz w:val="24"/>
              </w:rPr>
              <w:t xml:space="preserve"> </w:t>
            </w:r>
            <w:r>
              <w:rPr>
                <w:sz w:val="24"/>
              </w:rPr>
              <w:t>здоровье</w:t>
            </w:r>
            <w:r>
              <w:rPr>
                <w:spacing w:val="-11"/>
                <w:sz w:val="24"/>
              </w:rPr>
              <w:t xml:space="preserve"> </w:t>
            </w:r>
            <w:r>
              <w:rPr>
                <w:sz w:val="24"/>
              </w:rPr>
              <w:t>и физической культуре</w:t>
            </w:r>
          </w:p>
          <w:p w14:paraId="1F10BE62">
            <w:pPr>
              <w:pStyle w:val="12"/>
              <w:numPr>
                <w:ilvl w:val="0"/>
                <w:numId w:val="129"/>
              </w:numPr>
              <w:tabs>
                <w:tab w:val="left" w:pos="309"/>
              </w:tabs>
              <w:spacing w:before="0" w:after="0" w:line="240" w:lineRule="auto"/>
              <w:ind w:left="106" w:right="508" w:firstLine="0"/>
              <w:jc w:val="left"/>
              <w:rPr>
                <w:sz w:val="24"/>
              </w:rPr>
            </w:pPr>
            <w:r>
              <w:rPr>
                <w:sz w:val="24"/>
              </w:rPr>
              <w:t>Способствовать</w:t>
            </w:r>
            <w:r>
              <w:rPr>
                <w:spacing w:val="-15"/>
                <w:sz w:val="24"/>
              </w:rPr>
              <w:t xml:space="preserve"> </w:t>
            </w:r>
            <w:r>
              <w:rPr>
                <w:sz w:val="24"/>
              </w:rPr>
              <w:t xml:space="preserve">становлению </w:t>
            </w:r>
            <w:r>
              <w:rPr>
                <w:spacing w:val="-2"/>
                <w:sz w:val="24"/>
              </w:rPr>
              <w:t xml:space="preserve">эмоционально-ценностного </w:t>
            </w:r>
            <w:r>
              <w:rPr>
                <w:sz w:val="24"/>
              </w:rPr>
              <w:t>отношения к здоровому образу жизни, интереса к физическим</w:t>
            </w:r>
          </w:p>
          <w:p w14:paraId="74482F32">
            <w:pPr>
              <w:pStyle w:val="12"/>
              <w:ind w:left="106"/>
              <w:rPr>
                <w:sz w:val="24"/>
              </w:rPr>
            </w:pPr>
            <w:r>
              <w:rPr>
                <w:sz w:val="24"/>
              </w:rPr>
              <w:t>упражнениям,</w:t>
            </w:r>
            <w:r>
              <w:rPr>
                <w:spacing w:val="-15"/>
                <w:sz w:val="24"/>
              </w:rPr>
              <w:t xml:space="preserve"> </w:t>
            </w:r>
            <w:r>
              <w:rPr>
                <w:sz w:val="24"/>
              </w:rPr>
              <w:t>подвижным</w:t>
            </w:r>
            <w:r>
              <w:rPr>
                <w:spacing w:val="-15"/>
                <w:sz w:val="24"/>
              </w:rPr>
              <w:t xml:space="preserve"> </w:t>
            </w:r>
            <w:r>
              <w:rPr>
                <w:sz w:val="24"/>
              </w:rPr>
              <w:t>играм, закаливанию организма, к</w:t>
            </w:r>
          </w:p>
          <w:p w14:paraId="20384CE7">
            <w:pPr>
              <w:pStyle w:val="12"/>
              <w:ind w:left="106" w:right="169"/>
              <w:rPr>
                <w:sz w:val="24"/>
              </w:rPr>
            </w:pPr>
            <w:r>
              <w:rPr>
                <w:sz w:val="24"/>
              </w:rPr>
              <w:t>овладению</w:t>
            </w:r>
            <w:r>
              <w:rPr>
                <w:spacing w:val="-15"/>
                <w:sz w:val="24"/>
              </w:rPr>
              <w:t xml:space="preserve"> </w:t>
            </w:r>
            <w:r>
              <w:rPr>
                <w:sz w:val="24"/>
              </w:rPr>
              <w:t>гигиеническим</w:t>
            </w:r>
            <w:r>
              <w:rPr>
                <w:spacing w:val="-15"/>
                <w:sz w:val="24"/>
              </w:rPr>
              <w:t xml:space="preserve"> </w:t>
            </w:r>
            <w:r>
              <w:rPr>
                <w:sz w:val="24"/>
              </w:rPr>
              <w:t>нормам и правилами</w:t>
            </w:r>
          </w:p>
          <w:p w14:paraId="2DBA4F5F">
            <w:pPr>
              <w:pStyle w:val="12"/>
              <w:numPr>
                <w:ilvl w:val="0"/>
                <w:numId w:val="129"/>
              </w:numPr>
              <w:tabs>
                <w:tab w:val="left" w:pos="309"/>
              </w:tabs>
              <w:spacing w:before="0" w:after="0" w:line="264" w:lineRule="exact"/>
              <w:ind w:left="309" w:right="0" w:hanging="203"/>
              <w:jc w:val="left"/>
              <w:rPr>
                <w:sz w:val="24"/>
              </w:rPr>
            </w:pPr>
            <w:r>
              <w:rPr>
                <w:spacing w:val="-10"/>
                <w:sz w:val="24"/>
              </w:rPr>
              <w:t>.</w:t>
            </w:r>
          </w:p>
        </w:tc>
        <w:tc>
          <w:tcPr>
            <w:tcW w:w="2058" w:type="dxa"/>
          </w:tcPr>
          <w:p w14:paraId="59009A86">
            <w:pPr>
              <w:pStyle w:val="12"/>
              <w:ind w:left="105"/>
              <w:rPr>
                <w:sz w:val="24"/>
              </w:rPr>
            </w:pPr>
            <w:r>
              <w:rPr>
                <w:spacing w:val="-2"/>
                <w:sz w:val="24"/>
              </w:rPr>
              <w:t>Физическое развитие</w:t>
            </w:r>
          </w:p>
        </w:tc>
      </w:tr>
      <w:tr w14:paraId="13670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0" w:hRule="atLeast"/>
        </w:trPr>
        <w:tc>
          <w:tcPr>
            <w:tcW w:w="2235" w:type="dxa"/>
          </w:tcPr>
          <w:p w14:paraId="4169DC7D">
            <w:pPr>
              <w:pStyle w:val="12"/>
              <w:spacing w:line="268" w:lineRule="exact"/>
              <w:ind w:left="107"/>
              <w:rPr>
                <w:sz w:val="24"/>
              </w:rPr>
            </w:pPr>
            <w:r>
              <w:rPr>
                <w:spacing w:val="-2"/>
                <w:sz w:val="24"/>
              </w:rPr>
              <w:t>Трудовое</w:t>
            </w:r>
          </w:p>
          <w:p w14:paraId="78BFDD8E">
            <w:pPr>
              <w:pStyle w:val="12"/>
              <w:ind w:left="107"/>
              <w:rPr>
                <w:sz w:val="24"/>
              </w:rPr>
            </w:pPr>
            <w:r>
              <w:rPr>
                <w:sz w:val="24"/>
              </w:rPr>
              <w:t>В основе лежит ценность</w:t>
            </w:r>
            <w:r>
              <w:rPr>
                <w:spacing w:val="-15"/>
                <w:sz w:val="24"/>
              </w:rPr>
              <w:t xml:space="preserve"> </w:t>
            </w:r>
            <w:r>
              <w:rPr>
                <w:sz w:val="24"/>
              </w:rPr>
              <w:t>«Труд»</w:t>
            </w:r>
          </w:p>
        </w:tc>
        <w:tc>
          <w:tcPr>
            <w:tcW w:w="2850" w:type="dxa"/>
          </w:tcPr>
          <w:p w14:paraId="35692202">
            <w:pPr>
              <w:pStyle w:val="12"/>
              <w:spacing w:line="268" w:lineRule="exact"/>
              <w:ind w:left="107"/>
              <w:rPr>
                <w:sz w:val="24"/>
              </w:rPr>
            </w:pPr>
            <w:r>
              <w:rPr>
                <w:spacing w:val="-2"/>
                <w:sz w:val="24"/>
              </w:rPr>
              <w:t>Формирование</w:t>
            </w:r>
          </w:p>
          <w:p w14:paraId="3667F087">
            <w:pPr>
              <w:pStyle w:val="12"/>
              <w:ind w:left="107" w:right="245"/>
              <w:rPr>
                <w:sz w:val="24"/>
              </w:rPr>
            </w:pPr>
            <w:r>
              <w:rPr>
                <w:sz w:val="24"/>
              </w:rPr>
              <w:t>ценностного</w:t>
            </w:r>
            <w:r>
              <w:rPr>
                <w:spacing w:val="-15"/>
                <w:sz w:val="24"/>
              </w:rPr>
              <w:t xml:space="preserve"> </w:t>
            </w:r>
            <w:r>
              <w:rPr>
                <w:sz w:val="24"/>
              </w:rPr>
              <w:t>отношения детей к труду, трудолюбию и</w:t>
            </w:r>
          </w:p>
          <w:p w14:paraId="344EA64D">
            <w:pPr>
              <w:pStyle w:val="12"/>
              <w:ind w:left="107" w:right="98"/>
              <w:rPr>
                <w:sz w:val="24"/>
              </w:rPr>
            </w:pPr>
            <w:r>
              <w:rPr>
                <w:sz w:val="24"/>
              </w:rPr>
              <w:t>приобщение</w:t>
            </w:r>
            <w:r>
              <w:rPr>
                <w:spacing w:val="-15"/>
                <w:sz w:val="24"/>
              </w:rPr>
              <w:t xml:space="preserve"> </w:t>
            </w:r>
            <w:r>
              <w:rPr>
                <w:sz w:val="24"/>
              </w:rPr>
              <w:t>ребёнка</w:t>
            </w:r>
            <w:r>
              <w:rPr>
                <w:spacing w:val="-15"/>
                <w:sz w:val="24"/>
              </w:rPr>
              <w:t xml:space="preserve"> </w:t>
            </w:r>
            <w:r>
              <w:rPr>
                <w:sz w:val="24"/>
              </w:rPr>
              <w:t xml:space="preserve">к </w:t>
            </w:r>
            <w:r>
              <w:rPr>
                <w:spacing w:val="-2"/>
                <w:sz w:val="24"/>
              </w:rPr>
              <w:t>труду</w:t>
            </w:r>
          </w:p>
        </w:tc>
        <w:tc>
          <w:tcPr>
            <w:tcW w:w="4086" w:type="dxa"/>
          </w:tcPr>
          <w:p w14:paraId="588E9809">
            <w:pPr>
              <w:pStyle w:val="12"/>
              <w:numPr>
                <w:ilvl w:val="0"/>
                <w:numId w:val="130"/>
              </w:numPr>
              <w:tabs>
                <w:tab w:val="left" w:pos="253"/>
              </w:tabs>
              <w:spacing w:before="0" w:after="0" w:line="268" w:lineRule="exact"/>
              <w:ind w:left="253" w:right="0" w:hanging="146"/>
              <w:jc w:val="left"/>
              <w:rPr>
                <w:sz w:val="24"/>
              </w:rPr>
            </w:pPr>
            <w:r>
              <w:rPr>
                <w:sz w:val="24"/>
              </w:rPr>
              <w:t>Поддерживать</w:t>
            </w:r>
            <w:r>
              <w:rPr>
                <w:spacing w:val="-6"/>
                <w:sz w:val="24"/>
              </w:rPr>
              <w:t xml:space="preserve"> </w:t>
            </w:r>
            <w:r>
              <w:rPr>
                <w:sz w:val="24"/>
              </w:rPr>
              <w:t>привычку</w:t>
            </w:r>
            <w:r>
              <w:rPr>
                <w:spacing w:val="-7"/>
                <w:sz w:val="24"/>
              </w:rPr>
              <w:t xml:space="preserve"> </w:t>
            </w:r>
            <w:r>
              <w:rPr>
                <w:spacing w:val="-10"/>
                <w:sz w:val="24"/>
              </w:rPr>
              <w:t>к</w:t>
            </w:r>
          </w:p>
          <w:p w14:paraId="2D1C246A">
            <w:pPr>
              <w:pStyle w:val="12"/>
              <w:ind w:left="107" w:right="78"/>
              <w:rPr>
                <w:sz w:val="24"/>
              </w:rPr>
            </w:pPr>
            <w:r>
              <w:rPr>
                <w:sz w:val="24"/>
              </w:rPr>
              <w:t>трудовому</w:t>
            </w:r>
            <w:r>
              <w:rPr>
                <w:spacing w:val="-14"/>
                <w:sz w:val="24"/>
              </w:rPr>
              <w:t xml:space="preserve"> </w:t>
            </w:r>
            <w:r>
              <w:rPr>
                <w:sz w:val="24"/>
              </w:rPr>
              <w:t>усилию,</w:t>
            </w:r>
            <w:r>
              <w:rPr>
                <w:spacing w:val="-13"/>
                <w:sz w:val="24"/>
              </w:rPr>
              <w:t xml:space="preserve"> </w:t>
            </w:r>
            <w:r>
              <w:rPr>
                <w:sz w:val="24"/>
              </w:rPr>
              <w:t>к</w:t>
            </w:r>
            <w:r>
              <w:rPr>
                <w:spacing w:val="-13"/>
                <w:sz w:val="24"/>
              </w:rPr>
              <w:t xml:space="preserve"> </w:t>
            </w:r>
            <w:r>
              <w:rPr>
                <w:sz w:val="24"/>
              </w:rPr>
              <w:t>доступному напряжению физических,</w:t>
            </w:r>
          </w:p>
          <w:p w14:paraId="373A7DFE">
            <w:pPr>
              <w:pStyle w:val="12"/>
              <w:ind w:left="107" w:right="78"/>
              <w:rPr>
                <w:sz w:val="24"/>
              </w:rPr>
            </w:pPr>
            <w:r>
              <w:rPr>
                <w:sz w:val="24"/>
              </w:rPr>
              <w:t>умственных</w:t>
            </w:r>
            <w:r>
              <w:rPr>
                <w:spacing w:val="-9"/>
                <w:sz w:val="24"/>
              </w:rPr>
              <w:t xml:space="preserve"> </w:t>
            </w:r>
            <w:r>
              <w:rPr>
                <w:sz w:val="24"/>
              </w:rPr>
              <w:t>и</w:t>
            </w:r>
            <w:r>
              <w:rPr>
                <w:spacing w:val="-12"/>
                <w:sz w:val="24"/>
              </w:rPr>
              <w:t xml:space="preserve"> </w:t>
            </w:r>
            <w:r>
              <w:rPr>
                <w:sz w:val="24"/>
              </w:rPr>
              <w:t>нравственных</w:t>
            </w:r>
            <w:r>
              <w:rPr>
                <w:spacing w:val="-8"/>
                <w:sz w:val="24"/>
              </w:rPr>
              <w:t xml:space="preserve"> </w:t>
            </w:r>
            <w:r>
              <w:rPr>
                <w:sz w:val="24"/>
              </w:rPr>
              <w:t>сил</w:t>
            </w:r>
            <w:r>
              <w:rPr>
                <w:spacing w:val="-10"/>
                <w:sz w:val="24"/>
              </w:rPr>
              <w:t xml:space="preserve"> </w:t>
            </w:r>
            <w:r>
              <w:rPr>
                <w:sz w:val="24"/>
              </w:rPr>
              <w:t>для решения трудовой задачи;</w:t>
            </w:r>
          </w:p>
          <w:p w14:paraId="12F54140">
            <w:pPr>
              <w:pStyle w:val="12"/>
              <w:numPr>
                <w:ilvl w:val="0"/>
                <w:numId w:val="130"/>
              </w:numPr>
              <w:tabs>
                <w:tab w:val="left" w:pos="253"/>
              </w:tabs>
              <w:spacing w:before="0" w:after="0" w:line="240" w:lineRule="auto"/>
              <w:ind w:left="107" w:right="99" w:firstLine="0"/>
              <w:jc w:val="left"/>
              <w:rPr>
                <w:sz w:val="24"/>
              </w:rPr>
            </w:pPr>
            <w:r>
              <w:rPr>
                <w:sz w:val="24"/>
              </w:rPr>
              <w:t>Воспитывать</w:t>
            </w:r>
            <w:r>
              <w:rPr>
                <w:spacing w:val="-15"/>
                <w:sz w:val="24"/>
              </w:rPr>
              <w:t xml:space="preserve"> </w:t>
            </w:r>
            <w:r>
              <w:rPr>
                <w:sz w:val="24"/>
              </w:rPr>
              <w:t>стремление</w:t>
            </w:r>
            <w:r>
              <w:rPr>
                <w:spacing w:val="-15"/>
                <w:sz w:val="24"/>
              </w:rPr>
              <w:t xml:space="preserve"> </w:t>
            </w:r>
            <w:r>
              <w:rPr>
                <w:sz w:val="24"/>
              </w:rPr>
              <w:t>приносить пользу людям</w:t>
            </w:r>
          </w:p>
        </w:tc>
        <w:tc>
          <w:tcPr>
            <w:tcW w:w="3871" w:type="dxa"/>
          </w:tcPr>
          <w:p w14:paraId="622D0241">
            <w:pPr>
              <w:pStyle w:val="12"/>
              <w:numPr>
                <w:ilvl w:val="0"/>
                <w:numId w:val="131"/>
              </w:numPr>
              <w:tabs>
                <w:tab w:val="left" w:pos="309"/>
              </w:tabs>
              <w:spacing w:before="0" w:after="0" w:line="240" w:lineRule="auto"/>
              <w:ind w:left="106" w:right="243" w:firstLine="0"/>
              <w:jc w:val="left"/>
              <w:rPr>
                <w:sz w:val="24"/>
              </w:rPr>
            </w:pPr>
            <w:r>
              <w:rPr>
                <w:sz w:val="24"/>
              </w:rPr>
              <w:t>Поддерживать</w:t>
            </w:r>
            <w:r>
              <w:rPr>
                <w:spacing w:val="-15"/>
                <w:sz w:val="24"/>
              </w:rPr>
              <w:t xml:space="preserve"> </w:t>
            </w:r>
            <w:r>
              <w:rPr>
                <w:sz w:val="24"/>
              </w:rPr>
              <w:t>трудовое</w:t>
            </w:r>
            <w:r>
              <w:rPr>
                <w:spacing w:val="-15"/>
                <w:sz w:val="24"/>
              </w:rPr>
              <w:t xml:space="preserve"> </w:t>
            </w:r>
            <w:r>
              <w:rPr>
                <w:sz w:val="24"/>
              </w:rPr>
              <w:t>усилие, формировать привычку к</w:t>
            </w:r>
          </w:p>
          <w:p w14:paraId="25E477BD">
            <w:pPr>
              <w:pStyle w:val="12"/>
              <w:ind w:left="106" w:right="1081"/>
              <w:rPr>
                <w:sz w:val="24"/>
              </w:rPr>
            </w:pPr>
            <w:r>
              <w:rPr>
                <w:sz w:val="24"/>
              </w:rPr>
              <w:t>доступному</w:t>
            </w:r>
            <w:r>
              <w:rPr>
                <w:spacing w:val="-15"/>
                <w:sz w:val="24"/>
              </w:rPr>
              <w:t xml:space="preserve"> </w:t>
            </w:r>
            <w:r>
              <w:rPr>
                <w:sz w:val="24"/>
              </w:rPr>
              <w:t>дошкольнику напряжению физических,</w:t>
            </w:r>
          </w:p>
          <w:p w14:paraId="0FD2706E">
            <w:pPr>
              <w:pStyle w:val="12"/>
              <w:ind w:left="106" w:right="169"/>
              <w:rPr>
                <w:sz w:val="24"/>
              </w:rPr>
            </w:pPr>
            <w:r>
              <w:rPr>
                <w:sz w:val="24"/>
              </w:rPr>
              <w:t>умственных</w:t>
            </w:r>
            <w:r>
              <w:rPr>
                <w:spacing w:val="-12"/>
                <w:sz w:val="24"/>
              </w:rPr>
              <w:t xml:space="preserve"> </w:t>
            </w:r>
            <w:r>
              <w:rPr>
                <w:sz w:val="24"/>
              </w:rPr>
              <w:t>и</w:t>
            </w:r>
            <w:r>
              <w:rPr>
                <w:spacing w:val="-15"/>
                <w:sz w:val="24"/>
              </w:rPr>
              <w:t xml:space="preserve"> </w:t>
            </w:r>
            <w:r>
              <w:rPr>
                <w:sz w:val="24"/>
              </w:rPr>
              <w:t>нравственных</w:t>
            </w:r>
            <w:r>
              <w:rPr>
                <w:spacing w:val="-12"/>
                <w:sz w:val="24"/>
              </w:rPr>
              <w:t xml:space="preserve"> </w:t>
            </w:r>
            <w:r>
              <w:rPr>
                <w:sz w:val="24"/>
              </w:rPr>
              <w:t>сил для решения трудовой задачи</w:t>
            </w:r>
          </w:p>
          <w:p w14:paraId="6E0BE203">
            <w:pPr>
              <w:pStyle w:val="12"/>
              <w:numPr>
                <w:ilvl w:val="0"/>
                <w:numId w:val="131"/>
              </w:numPr>
              <w:tabs>
                <w:tab w:val="left" w:pos="309"/>
              </w:tabs>
              <w:spacing w:before="0" w:after="0" w:line="240" w:lineRule="auto"/>
              <w:ind w:left="309" w:right="0" w:hanging="203"/>
              <w:jc w:val="left"/>
              <w:rPr>
                <w:sz w:val="24"/>
              </w:rPr>
            </w:pPr>
            <w:r>
              <w:rPr>
                <w:sz w:val="24"/>
              </w:rPr>
              <w:t>Формировать</w:t>
            </w:r>
            <w:r>
              <w:rPr>
                <w:spacing w:val="-1"/>
                <w:sz w:val="24"/>
              </w:rPr>
              <w:t xml:space="preserve"> </w:t>
            </w:r>
            <w:r>
              <w:rPr>
                <w:spacing w:val="-2"/>
                <w:sz w:val="24"/>
              </w:rPr>
              <w:t>способность</w:t>
            </w:r>
          </w:p>
          <w:p w14:paraId="711C6189">
            <w:pPr>
              <w:pStyle w:val="12"/>
              <w:ind w:left="106" w:right="57"/>
              <w:rPr>
                <w:sz w:val="24"/>
              </w:rPr>
            </w:pPr>
            <w:r>
              <w:rPr>
                <w:sz w:val="24"/>
              </w:rPr>
              <w:t>бережно</w:t>
            </w:r>
            <w:r>
              <w:rPr>
                <w:spacing w:val="-14"/>
                <w:sz w:val="24"/>
              </w:rPr>
              <w:t xml:space="preserve"> </w:t>
            </w:r>
            <w:r>
              <w:rPr>
                <w:sz w:val="24"/>
              </w:rPr>
              <w:t>и</w:t>
            </w:r>
            <w:r>
              <w:rPr>
                <w:spacing w:val="-11"/>
                <w:sz w:val="24"/>
              </w:rPr>
              <w:t xml:space="preserve"> </w:t>
            </w:r>
            <w:r>
              <w:rPr>
                <w:sz w:val="24"/>
              </w:rPr>
              <w:t>уважительно</w:t>
            </w:r>
            <w:r>
              <w:rPr>
                <w:spacing w:val="-15"/>
                <w:sz w:val="24"/>
              </w:rPr>
              <w:t xml:space="preserve"> </w:t>
            </w:r>
            <w:r>
              <w:rPr>
                <w:sz w:val="24"/>
              </w:rPr>
              <w:t>относиться к</w:t>
            </w:r>
            <w:r>
              <w:rPr>
                <w:spacing w:val="-3"/>
                <w:sz w:val="24"/>
              </w:rPr>
              <w:t xml:space="preserve"> </w:t>
            </w:r>
            <w:r>
              <w:rPr>
                <w:sz w:val="24"/>
              </w:rPr>
              <w:t>результатам</w:t>
            </w:r>
            <w:r>
              <w:rPr>
                <w:spacing w:val="-2"/>
                <w:sz w:val="24"/>
              </w:rPr>
              <w:t xml:space="preserve"> </w:t>
            </w:r>
            <w:r>
              <w:rPr>
                <w:sz w:val="24"/>
              </w:rPr>
              <w:t>своего труда</w:t>
            </w:r>
            <w:r>
              <w:rPr>
                <w:spacing w:val="-4"/>
                <w:sz w:val="24"/>
              </w:rPr>
              <w:t xml:space="preserve"> </w:t>
            </w:r>
            <w:r>
              <w:rPr>
                <w:sz w:val="24"/>
              </w:rPr>
              <w:t>и</w:t>
            </w:r>
            <w:r>
              <w:rPr>
                <w:spacing w:val="-2"/>
                <w:sz w:val="24"/>
              </w:rPr>
              <w:t xml:space="preserve"> </w:t>
            </w:r>
            <w:r>
              <w:rPr>
                <w:spacing w:val="-4"/>
                <w:sz w:val="24"/>
              </w:rPr>
              <w:t>труда</w:t>
            </w:r>
          </w:p>
          <w:p w14:paraId="15C1CE9E">
            <w:pPr>
              <w:pStyle w:val="12"/>
              <w:spacing w:line="264" w:lineRule="exact"/>
              <w:ind w:left="106"/>
              <w:rPr>
                <w:sz w:val="24"/>
              </w:rPr>
            </w:pPr>
            <w:r>
              <w:rPr>
                <w:sz w:val="24"/>
              </w:rPr>
              <w:t>других</w:t>
            </w:r>
            <w:r>
              <w:rPr>
                <w:spacing w:val="-2"/>
                <w:sz w:val="24"/>
              </w:rPr>
              <w:t xml:space="preserve"> людей.</w:t>
            </w:r>
          </w:p>
        </w:tc>
        <w:tc>
          <w:tcPr>
            <w:tcW w:w="2058" w:type="dxa"/>
          </w:tcPr>
          <w:p w14:paraId="5FEF258A">
            <w:pPr>
              <w:pStyle w:val="12"/>
              <w:spacing w:line="268" w:lineRule="exact"/>
              <w:ind w:left="105"/>
              <w:rPr>
                <w:sz w:val="24"/>
              </w:rPr>
            </w:pPr>
            <w:r>
              <w:rPr>
                <w:spacing w:val="-2"/>
                <w:sz w:val="24"/>
              </w:rPr>
              <w:t>Социально-</w:t>
            </w:r>
          </w:p>
          <w:p w14:paraId="19EFABBC">
            <w:pPr>
              <w:pStyle w:val="12"/>
              <w:ind w:left="105"/>
              <w:rPr>
                <w:sz w:val="24"/>
              </w:rPr>
            </w:pPr>
            <w:r>
              <w:rPr>
                <w:spacing w:val="-2"/>
                <w:sz w:val="24"/>
              </w:rPr>
              <w:t>коммуникативное развитие</w:t>
            </w:r>
          </w:p>
        </w:tc>
      </w:tr>
      <w:tr w14:paraId="09BE7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35" w:type="dxa"/>
          </w:tcPr>
          <w:p w14:paraId="3887F9C6">
            <w:pPr>
              <w:pStyle w:val="12"/>
              <w:ind w:left="107" w:right="539"/>
              <w:rPr>
                <w:sz w:val="24"/>
              </w:rPr>
            </w:pPr>
            <w:r>
              <w:rPr>
                <w:spacing w:val="-2"/>
                <w:sz w:val="24"/>
              </w:rPr>
              <w:t>Эстетическое</w:t>
            </w:r>
            <w:r>
              <w:rPr>
                <w:spacing w:val="40"/>
                <w:sz w:val="24"/>
              </w:rPr>
              <w:t xml:space="preserve"> </w:t>
            </w:r>
            <w:r>
              <w:rPr>
                <w:sz w:val="24"/>
              </w:rPr>
              <w:t>В</w:t>
            </w:r>
            <w:r>
              <w:rPr>
                <w:spacing w:val="-15"/>
                <w:sz w:val="24"/>
              </w:rPr>
              <w:t xml:space="preserve"> </w:t>
            </w:r>
            <w:r>
              <w:rPr>
                <w:sz w:val="24"/>
              </w:rPr>
              <w:t>основе</w:t>
            </w:r>
            <w:r>
              <w:rPr>
                <w:spacing w:val="-15"/>
                <w:sz w:val="24"/>
              </w:rPr>
              <w:t xml:space="preserve"> </w:t>
            </w:r>
            <w:r>
              <w:rPr>
                <w:sz w:val="24"/>
              </w:rPr>
              <w:t>лежат</w:t>
            </w:r>
          </w:p>
          <w:p w14:paraId="47556D93">
            <w:pPr>
              <w:pStyle w:val="12"/>
              <w:spacing w:line="264" w:lineRule="exact"/>
              <w:ind w:left="107"/>
              <w:rPr>
                <w:sz w:val="24"/>
              </w:rPr>
            </w:pPr>
            <w:r>
              <w:rPr>
                <w:spacing w:val="-2"/>
                <w:sz w:val="24"/>
              </w:rPr>
              <w:t>ценности</w:t>
            </w:r>
          </w:p>
        </w:tc>
        <w:tc>
          <w:tcPr>
            <w:tcW w:w="2850" w:type="dxa"/>
          </w:tcPr>
          <w:p w14:paraId="5B9D2E1D">
            <w:pPr>
              <w:pStyle w:val="12"/>
              <w:ind w:left="107" w:right="245"/>
              <w:rPr>
                <w:sz w:val="24"/>
              </w:rPr>
            </w:pPr>
            <w:r>
              <w:rPr>
                <w:sz w:val="24"/>
              </w:rPr>
              <w:t>Становление у детей ценностного</w:t>
            </w:r>
            <w:r>
              <w:rPr>
                <w:spacing w:val="-15"/>
                <w:sz w:val="24"/>
              </w:rPr>
              <w:t xml:space="preserve"> </w:t>
            </w:r>
            <w:r>
              <w:rPr>
                <w:sz w:val="24"/>
              </w:rPr>
              <w:t>отношения</w:t>
            </w:r>
          </w:p>
          <w:p w14:paraId="75415D54">
            <w:pPr>
              <w:pStyle w:val="12"/>
              <w:spacing w:line="264" w:lineRule="exact"/>
              <w:ind w:left="107"/>
              <w:rPr>
                <w:sz w:val="24"/>
              </w:rPr>
            </w:pPr>
            <w:r>
              <w:rPr>
                <w:sz w:val="24"/>
              </w:rPr>
              <w:t xml:space="preserve">к </w:t>
            </w:r>
            <w:r>
              <w:rPr>
                <w:spacing w:val="-2"/>
                <w:sz w:val="24"/>
              </w:rPr>
              <w:t>красоте</w:t>
            </w:r>
          </w:p>
        </w:tc>
        <w:tc>
          <w:tcPr>
            <w:tcW w:w="4086" w:type="dxa"/>
          </w:tcPr>
          <w:p w14:paraId="1D9B3DB5">
            <w:pPr>
              <w:pStyle w:val="12"/>
              <w:numPr>
                <w:ilvl w:val="0"/>
                <w:numId w:val="132"/>
              </w:numPr>
              <w:tabs>
                <w:tab w:val="left" w:pos="253"/>
              </w:tabs>
              <w:spacing w:before="0" w:after="0" w:line="268" w:lineRule="exact"/>
              <w:ind w:left="253" w:right="0" w:hanging="146"/>
              <w:jc w:val="left"/>
              <w:rPr>
                <w:sz w:val="24"/>
              </w:rPr>
            </w:pPr>
            <w:r>
              <w:rPr>
                <w:sz w:val="24"/>
              </w:rPr>
              <w:t>Воспитывать</w:t>
            </w:r>
            <w:r>
              <w:rPr>
                <w:spacing w:val="-5"/>
                <w:sz w:val="24"/>
              </w:rPr>
              <w:t xml:space="preserve"> </w:t>
            </w:r>
            <w:r>
              <w:rPr>
                <w:sz w:val="24"/>
              </w:rPr>
              <w:t>любовь</w:t>
            </w:r>
            <w:r>
              <w:rPr>
                <w:spacing w:val="-5"/>
                <w:sz w:val="24"/>
              </w:rPr>
              <w:t xml:space="preserve"> </w:t>
            </w:r>
            <w:r>
              <w:rPr>
                <w:spacing w:val="-10"/>
                <w:sz w:val="24"/>
              </w:rPr>
              <w:t>к</w:t>
            </w:r>
          </w:p>
          <w:p w14:paraId="708F9919">
            <w:pPr>
              <w:pStyle w:val="12"/>
              <w:ind w:left="107"/>
              <w:rPr>
                <w:sz w:val="24"/>
              </w:rPr>
            </w:pPr>
            <w:r>
              <w:rPr>
                <w:sz w:val="24"/>
              </w:rPr>
              <w:t>прекрасному</w:t>
            </w:r>
            <w:r>
              <w:rPr>
                <w:spacing w:val="-6"/>
                <w:sz w:val="24"/>
              </w:rPr>
              <w:t xml:space="preserve"> </w:t>
            </w:r>
            <w:r>
              <w:rPr>
                <w:sz w:val="24"/>
              </w:rPr>
              <w:t>в</w:t>
            </w:r>
            <w:r>
              <w:rPr>
                <w:spacing w:val="-2"/>
                <w:sz w:val="24"/>
              </w:rPr>
              <w:t xml:space="preserve"> окружающей</w:t>
            </w:r>
          </w:p>
          <w:p w14:paraId="7D32ED0D">
            <w:pPr>
              <w:pStyle w:val="12"/>
              <w:spacing w:line="264" w:lineRule="exact"/>
              <w:ind w:left="107"/>
              <w:rPr>
                <w:sz w:val="24"/>
              </w:rPr>
            </w:pPr>
            <w:r>
              <w:rPr>
                <w:sz w:val="24"/>
              </w:rPr>
              <w:t>обстановке,</w:t>
            </w:r>
            <w:r>
              <w:rPr>
                <w:spacing w:val="-2"/>
                <w:sz w:val="24"/>
              </w:rPr>
              <w:t xml:space="preserve"> </w:t>
            </w:r>
            <w:r>
              <w:rPr>
                <w:sz w:val="24"/>
              </w:rPr>
              <w:t>в</w:t>
            </w:r>
            <w:r>
              <w:rPr>
                <w:spacing w:val="-2"/>
                <w:sz w:val="24"/>
              </w:rPr>
              <w:t xml:space="preserve"> </w:t>
            </w:r>
            <w:r>
              <w:rPr>
                <w:sz w:val="24"/>
              </w:rPr>
              <w:t>природе,</w:t>
            </w:r>
            <w:r>
              <w:rPr>
                <w:spacing w:val="-2"/>
                <w:sz w:val="24"/>
              </w:rPr>
              <w:t xml:space="preserve"> </w:t>
            </w:r>
            <w:r>
              <w:rPr>
                <w:sz w:val="24"/>
              </w:rPr>
              <w:t>в</w:t>
            </w:r>
            <w:r>
              <w:rPr>
                <w:spacing w:val="-2"/>
                <w:sz w:val="24"/>
              </w:rPr>
              <w:t xml:space="preserve"> </w:t>
            </w:r>
            <w:r>
              <w:rPr>
                <w:sz w:val="24"/>
              </w:rPr>
              <w:t>искусстве,</w:t>
            </w:r>
            <w:r>
              <w:rPr>
                <w:spacing w:val="-1"/>
                <w:sz w:val="24"/>
              </w:rPr>
              <w:t xml:space="preserve"> </w:t>
            </w:r>
            <w:r>
              <w:rPr>
                <w:spacing w:val="-10"/>
                <w:sz w:val="24"/>
              </w:rPr>
              <w:t>в</w:t>
            </w:r>
          </w:p>
        </w:tc>
        <w:tc>
          <w:tcPr>
            <w:tcW w:w="3871" w:type="dxa"/>
          </w:tcPr>
          <w:p w14:paraId="6EEF59AD">
            <w:pPr>
              <w:pStyle w:val="12"/>
              <w:numPr>
                <w:ilvl w:val="0"/>
                <w:numId w:val="133"/>
              </w:numPr>
              <w:tabs>
                <w:tab w:val="left" w:pos="309"/>
              </w:tabs>
              <w:spacing w:before="0" w:after="0" w:line="240" w:lineRule="auto"/>
              <w:ind w:left="106" w:right="786" w:firstLine="0"/>
              <w:jc w:val="left"/>
              <w:rPr>
                <w:sz w:val="24"/>
              </w:rPr>
            </w:pPr>
            <w:r>
              <w:rPr>
                <w:sz w:val="24"/>
              </w:rPr>
              <w:t>Воспитывать</w:t>
            </w:r>
            <w:r>
              <w:rPr>
                <w:spacing w:val="-15"/>
                <w:sz w:val="24"/>
              </w:rPr>
              <w:t xml:space="preserve"> </w:t>
            </w:r>
            <w:r>
              <w:rPr>
                <w:sz w:val="24"/>
              </w:rPr>
              <w:t>эстетические чувства</w:t>
            </w:r>
            <w:r>
              <w:rPr>
                <w:spacing w:val="-15"/>
                <w:sz w:val="24"/>
              </w:rPr>
              <w:t xml:space="preserve"> </w:t>
            </w:r>
            <w:r>
              <w:rPr>
                <w:sz w:val="24"/>
              </w:rPr>
              <w:t>(удивление,</w:t>
            </w:r>
            <w:r>
              <w:rPr>
                <w:spacing w:val="-15"/>
                <w:sz w:val="24"/>
              </w:rPr>
              <w:t xml:space="preserve"> </w:t>
            </w:r>
            <w:r>
              <w:rPr>
                <w:sz w:val="24"/>
              </w:rPr>
              <w:t>радость,</w:t>
            </w:r>
          </w:p>
          <w:p w14:paraId="167C5E96">
            <w:pPr>
              <w:pStyle w:val="12"/>
              <w:spacing w:line="264" w:lineRule="exact"/>
              <w:ind w:left="106"/>
              <w:rPr>
                <w:sz w:val="24"/>
              </w:rPr>
            </w:pPr>
            <w:r>
              <w:rPr>
                <w:sz w:val="24"/>
              </w:rPr>
              <w:t>восхищение,</w:t>
            </w:r>
            <w:r>
              <w:rPr>
                <w:spacing w:val="-3"/>
                <w:sz w:val="24"/>
              </w:rPr>
              <w:t xml:space="preserve"> </w:t>
            </w:r>
            <w:r>
              <w:rPr>
                <w:sz w:val="24"/>
              </w:rPr>
              <w:t>любовь)</w:t>
            </w:r>
            <w:r>
              <w:rPr>
                <w:spacing w:val="-3"/>
                <w:sz w:val="24"/>
              </w:rPr>
              <w:t xml:space="preserve"> </w:t>
            </w:r>
            <w:r>
              <w:rPr>
                <w:sz w:val="24"/>
              </w:rPr>
              <w:t>к</w:t>
            </w:r>
            <w:r>
              <w:rPr>
                <w:spacing w:val="-5"/>
                <w:sz w:val="24"/>
              </w:rPr>
              <w:t xml:space="preserve"> </w:t>
            </w:r>
            <w:r>
              <w:rPr>
                <w:spacing w:val="-2"/>
                <w:sz w:val="24"/>
              </w:rPr>
              <w:t>различным</w:t>
            </w:r>
          </w:p>
        </w:tc>
        <w:tc>
          <w:tcPr>
            <w:tcW w:w="2058" w:type="dxa"/>
          </w:tcPr>
          <w:p w14:paraId="47A15ED3">
            <w:pPr>
              <w:pStyle w:val="12"/>
              <w:ind w:left="105"/>
              <w:rPr>
                <w:sz w:val="24"/>
              </w:rPr>
            </w:pPr>
            <w:r>
              <w:rPr>
                <w:spacing w:val="-2"/>
                <w:sz w:val="24"/>
              </w:rPr>
              <w:t>Художественно- эстетическое</w:t>
            </w:r>
          </w:p>
          <w:p w14:paraId="7DE8734C">
            <w:pPr>
              <w:pStyle w:val="12"/>
              <w:spacing w:line="264" w:lineRule="exact"/>
              <w:ind w:left="105"/>
              <w:rPr>
                <w:sz w:val="24"/>
              </w:rPr>
            </w:pPr>
            <w:r>
              <w:rPr>
                <w:spacing w:val="-2"/>
                <w:sz w:val="24"/>
              </w:rPr>
              <w:t>развитие</w:t>
            </w:r>
          </w:p>
        </w:tc>
      </w:tr>
    </w:tbl>
    <w:p w14:paraId="0BAC8FD0">
      <w:pPr>
        <w:pStyle w:val="12"/>
        <w:spacing w:after="0" w:line="264" w:lineRule="exact"/>
        <w:rPr>
          <w:sz w:val="24"/>
        </w:rPr>
        <w:sectPr>
          <w:headerReference r:id="rId301" w:type="default"/>
          <w:footerReference r:id="rId302" w:type="default"/>
          <w:pgSz w:w="16970" w:h="12000" w:orient="landscape"/>
          <w:pgMar w:top="1060" w:right="708" w:bottom="280" w:left="992" w:header="254" w:footer="0" w:gutter="0"/>
          <w:cols w:space="720" w:num="1"/>
        </w:sectPr>
      </w:pPr>
    </w:p>
    <w:p w14:paraId="15EA5FBC">
      <w:pPr>
        <w:pStyle w:val="8"/>
        <w:spacing w:before="4"/>
        <w:ind w:left="0"/>
        <w:jc w:val="left"/>
        <w:rPr>
          <w:b/>
          <w:sz w:val="6"/>
        </w:rPr>
      </w:pPr>
    </w:p>
    <w:tbl>
      <w:tblPr>
        <w:tblStyle w:val="7"/>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5"/>
        <w:gridCol w:w="2850"/>
        <w:gridCol w:w="4086"/>
        <w:gridCol w:w="3871"/>
        <w:gridCol w:w="2058"/>
      </w:tblGrid>
      <w:tr w14:paraId="7BF21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235" w:type="dxa"/>
          </w:tcPr>
          <w:p w14:paraId="38F08231">
            <w:pPr>
              <w:pStyle w:val="12"/>
              <w:ind w:left="434" w:right="425" w:firstLine="1"/>
              <w:jc w:val="center"/>
              <w:rPr>
                <w:sz w:val="24"/>
              </w:rPr>
            </w:pPr>
            <w:r>
              <w:rPr>
                <w:spacing w:val="-2"/>
                <w:sz w:val="24"/>
              </w:rPr>
              <w:t xml:space="preserve">Направления </w:t>
            </w:r>
            <w:r>
              <w:rPr>
                <w:sz w:val="24"/>
              </w:rPr>
              <w:t>воспитания</w:t>
            </w:r>
            <w:r>
              <w:rPr>
                <w:spacing w:val="-6"/>
                <w:sz w:val="24"/>
              </w:rPr>
              <w:t xml:space="preserve"> </w:t>
            </w:r>
            <w:r>
              <w:rPr>
                <w:spacing w:val="-10"/>
                <w:sz w:val="24"/>
              </w:rPr>
              <w:t>и</w:t>
            </w:r>
          </w:p>
          <w:p w14:paraId="6D9E469C">
            <w:pPr>
              <w:pStyle w:val="12"/>
              <w:spacing w:line="264" w:lineRule="exact"/>
              <w:ind w:left="9"/>
              <w:jc w:val="center"/>
              <w:rPr>
                <w:sz w:val="24"/>
              </w:rPr>
            </w:pPr>
            <w:r>
              <w:rPr>
                <w:sz w:val="24"/>
              </w:rPr>
              <w:t>базовые</w:t>
            </w:r>
            <w:r>
              <w:rPr>
                <w:spacing w:val="-3"/>
                <w:sz w:val="24"/>
              </w:rPr>
              <w:t xml:space="preserve"> </w:t>
            </w:r>
            <w:r>
              <w:rPr>
                <w:spacing w:val="-2"/>
                <w:sz w:val="24"/>
              </w:rPr>
              <w:t>ценности</w:t>
            </w:r>
          </w:p>
        </w:tc>
        <w:tc>
          <w:tcPr>
            <w:tcW w:w="2850" w:type="dxa"/>
          </w:tcPr>
          <w:p w14:paraId="4E4AE921">
            <w:pPr>
              <w:pStyle w:val="12"/>
              <w:spacing w:before="270"/>
              <w:ind w:left="4"/>
              <w:jc w:val="center"/>
              <w:rPr>
                <w:sz w:val="24"/>
              </w:rPr>
            </w:pPr>
            <w:r>
              <w:rPr>
                <w:spacing w:val="-4"/>
                <w:sz w:val="24"/>
              </w:rPr>
              <w:t>Цель</w:t>
            </w:r>
          </w:p>
        </w:tc>
        <w:tc>
          <w:tcPr>
            <w:tcW w:w="4086" w:type="dxa"/>
          </w:tcPr>
          <w:p w14:paraId="70DCCF57">
            <w:pPr>
              <w:pStyle w:val="12"/>
              <w:spacing w:before="270"/>
              <w:ind w:left="4"/>
              <w:jc w:val="center"/>
              <w:rPr>
                <w:sz w:val="24"/>
              </w:rPr>
            </w:pPr>
            <w:r>
              <w:rPr>
                <w:spacing w:val="-2"/>
                <w:sz w:val="24"/>
              </w:rPr>
              <w:t>Задачи</w:t>
            </w:r>
          </w:p>
        </w:tc>
        <w:tc>
          <w:tcPr>
            <w:tcW w:w="3871" w:type="dxa"/>
          </w:tcPr>
          <w:p w14:paraId="5A328C9D">
            <w:pPr>
              <w:pStyle w:val="12"/>
              <w:spacing w:before="270"/>
              <w:ind w:left="185"/>
              <w:rPr>
                <w:sz w:val="24"/>
              </w:rPr>
            </w:pPr>
            <w:r>
              <w:rPr>
                <w:sz w:val="24"/>
              </w:rPr>
              <w:t>Задачи</w:t>
            </w:r>
            <w:r>
              <w:rPr>
                <w:spacing w:val="-5"/>
                <w:sz w:val="24"/>
              </w:rPr>
              <w:t xml:space="preserve"> </w:t>
            </w:r>
            <w:r>
              <w:rPr>
                <w:sz w:val="24"/>
              </w:rPr>
              <w:t>образовательных</w:t>
            </w:r>
            <w:r>
              <w:rPr>
                <w:spacing w:val="-3"/>
                <w:sz w:val="24"/>
              </w:rPr>
              <w:t xml:space="preserve"> </w:t>
            </w:r>
            <w:r>
              <w:rPr>
                <w:spacing w:val="-2"/>
                <w:sz w:val="24"/>
              </w:rPr>
              <w:t>областей</w:t>
            </w:r>
          </w:p>
        </w:tc>
        <w:tc>
          <w:tcPr>
            <w:tcW w:w="2058" w:type="dxa"/>
          </w:tcPr>
          <w:p w14:paraId="42FAC087">
            <w:pPr>
              <w:pStyle w:val="12"/>
              <w:spacing w:before="131"/>
              <w:ind w:left="621" w:hanging="492"/>
              <w:rPr>
                <w:sz w:val="24"/>
              </w:rPr>
            </w:pPr>
            <w:r>
              <w:rPr>
                <w:spacing w:val="-2"/>
                <w:sz w:val="24"/>
              </w:rPr>
              <w:t>Образовательные области</w:t>
            </w:r>
          </w:p>
        </w:tc>
      </w:tr>
      <w:tr w14:paraId="37FDF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3" w:hRule="atLeast"/>
        </w:trPr>
        <w:tc>
          <w:tcPr>
            <w:tcW w:w="2235" w:type="dxa"/>
          </w:tcPr>
          <w:p w14:paraId="25DB24E4">
            <w:pPr>
              <w:pStyle w:val="12"/>
              <w:spacing w:line="268" w:lineRule="exact"/>
              <w:ind w:left="107"/>
              <w:rPr>
                <w:sz w:val="24"/>
              </w:rPr>
            </w:pPr>
            <w:r>
              <w:rPr>
                <w:sz w:val="24"/>
              </w:rPr>
              <w:t>«Культура»</w:t>
            </w:r>
            <w:r>
              <w:rPr>
                <w:spacing w:val="-9"/>
                <w:sz w:val="24"/>
              </w:rPr>
              <w:t xml:space="preserve"> </w:t>
            </w:r>
            <w:r>
              <w:rPr>
                <w:spacing w:val="-10"/>
                <w:sz w:val="24"/>
              </w:rPr>
              <w:t>и</w:t>
            </w:r>
          </w:p>
          <w:p w14:paraId="5FA333C7">
            <w:pPr>
              <w:pStyle w:val="12"/>
              <w:ind w:left="107"/>
              <w:rPr>
                <w:sz w:val="24"/>
              </w:rPr>
            </w:pPr>
            <w:r>
              <w:rPr>
                <w:spacing w:val="-2"/>
                <w:sz w:val="24"/>
              </w:rPr>
              <w:t>«Красота»</w:t>
            </w:r>
          </w:p>
        </w:tc>
        <w:tc>
          <w:tcPr>
            <w:tcW w:w="2850" w:type="dxa"/>
          </w:tcPr>
          <w:p w14:paraId="765F6666">
            <w:pPr>
              <w:pStyle w:val="12"/>
              <w:rPr>
                <w:sz w:val="22"/>
              </w:rPr>
            </w:pPr>
          </w:p>
        </w:tc>
        <w:tc>
          <w:tcPr>
            <w:tcW w:w="4086" w:type="dxa"/>
          </w:tcPr>
          <w:p w14:paraId="6F43D453">
            <w:pPr>
              <w:pStyle w:val="12"/>
              <w:ind w:left="107" w:right="78"/>
              <w:rPr>
                <w:sz w:val="24"/>
              </w:rPr>
            </w:pPr>
            <w:r>
              <w:rPr>
                <w:sz w:val="24"/>
              </w:rPr>
              <w:t>отношениях,</w:t>
            </w:r>
            <w:r>
              <w:rPr>
                <w:spacing w:val="-14"/>
                <w:sz w:val="24"/>
              </w:rPr>
              <w:t xml:space="preserve"> </w:t>
            </w:r>
            <w:r>
              <w:rPr>
                <w:sz w:val="24"/>
              </w:rPr>
              <w:t>развивать</w:t>
            </w:r>
            <w:r>
              <w:rPr>
                <w:spacing w:val="-15"/>
                <w:sz w:val="24"/>
              </w:rPr>
              <w:t xml:space="preserve"> </w:t>
            </w:r>
            <w:r>
              <w:rPr>
                <w:sz w:val="24"/>
              </w:rPr>
              <w:t>у</w:t>
            </w:r>
            <w:r>
              <w:rPr>
                <w:spacing w:val="-15"/>
                <w:sz w:val="24"/>
              </w:rPr>
              <w:t xml:space="preserve"> </w:t>
            </w:r>
            <w:r>
              <w:rPr>
                <w:sz w:val="24"/>
              </w:rPr>
              <w:t>детей желание и умение творить</w:t>
            </w:r>
          </w:p>
        </w:tc>
        <w:tc>
          <w:tcPr>
            <w:tcW w:w="3871" w:type="dxa"/>
          </w:tcPr>
          <w:p w14:paraId="350D0FF7">
            <w:pPr>
              <w:pStyle w:val="12"/>
              <w:spacing w:line="268" w:lineRule="exact"/>
              <w:ind w:left="106"/>
              <w:rPr>
                <w:sz w:val="24"/>
              </w:rPr>
            </w:pPr>
            <w:r>
              <w:rPr>
                <w:sz w:val="24"/>
              </w:rPr>
              <w:t>объектам</w:t>
            </w:r>
            <w:r>
              <w:rPr>
                <w:spacing w:val="-3"/>
                <w:sz w:val="24"/>
              </w:rPr>
              <w:t xml:space="preserve"> </w:t>
            </w:r>
            <w:r>
              <w:rPr>
                <w:sz w:val="24"/>
              </w:rPr>
              <w:t>и</w:t>
            </w:r>
            <w:r>
              <w:rPr>
                <w:spacing w:val="-2"/>
                <w:sz w:val="24"/>
              </w:rPr>
              <w:t xml:space="preserve"> явлениям</w:t>
            </w:r>
          </w:p>
          <w:p w14:paraId="5DC80E73">
            <w:pPr>
              <w:pStyle w:val="12"/>
              <w:ind w:left="106"/>
              <w:rPr>
                <w:sz w:val="24"/>
              </w:rPr>
            </w:pPr>
            <w:r>
              <w:rPr>
                <w:sz w:val="24"/>
              </w:rPr>
              <w:t>окружающего</w:t>
            </w:r>
            <w:r>
              <w:rPr>
                <w:spacing w:val="-15"/>
                <w:sz w:val="24"/>
              </w:rPr>
              <w:t xml:space="preserve"> </w:t>
            </w:r>
            <w:r>
              <w:rPr>
                <w:sz w:val="24"/>
              </w:rPr>
              <w:t>мира</w:t>
            </w:r>
            <w:r>
              <w:rPr>
                <w:spacing w:val="-15"/>
                <w:sz w:val="24"/>
              </w:rPr>
              <w:t xml:space="preserve"> </w:t>
            </w:r>
            <w:r>
              <w:rPr>
                <w:sz w:val="24"/>
              </w:rPr>
              <w:t>(природного, бытового, социокультурного), к произведениям разных видов,</w:t>
            </w:r>
          </w:p>
          <w:p w14:paraId="1C822033">
            <w:pPr>
              <w:pStyle w:val="12"/>
              <w:ind w:left="106"/>
              <w:rPr>
                <w:sz w:val="24"/>
              </w:rPr>
            </w:pPr>
            <w:r>
              <w:rPr>
                <w:sz w:val="24"/>
              </w:rPr>
              <w:t>жанров</w:t>
            </w:r>
            <w:r>
              <w:rPr>
                <w:spacing w:val="-11"/>
                <w:sz w:val="24"/>
              </w:rPr>
              <w:t xml:space="preserve"> </w:t>
            </w:r>
            <w:r>
              <w:rPr>
                <w:sz w:val="24"/>
              </w:rPr>
              <w:t>и</w:t>
            </w:r>
            <w:r>
              <w:rPr>
                <w:spacing w:val="-10"/>
                <w:sz w:val="24"/>
              </w:rPr>
              <w:t xml:space="preserve"> </w:t>
            </w:r>
            <w:r>
              <w:rPr>
                <w:sz w:val="24"/>
              </w:rPr>
              <w:t>стилей</w:t>
            </w:r>
            <w:r>
              <w:rPr>
                <w:spacing w:val="-10"/>
                <w:sz w:val="24"/>
              </w:rPr>
              <w:t xml:space="preserve"> </w:t>
            </w:r>
            <w:r>
              <w:rPr>
                <w:sz w:val="24"/>
              </w:rPr>
              <w:t>искусства</w:t>
            </w:r>
            <w:r>
              <w:rPr>
                <w:spacing w:val="-12"/>
                <w:sz w:val="24"/>
              </w:rPr>
              <w:t xml:space="preserve"> </w:t>
            </w:r>
            <w:r>
              <w:rPr>
                <w:sz w:val="24"/>
              </w:rPr>
              <w:t xml:space="preserve">(в соответствии с возрастными </w:t>
            </w:r>
            <w:r>
              <w:rPr>
                <w:spacing w:val="-2"/>
                <w:sz w:val="24"/>
              </w:rPr>
              <w:t>особенностями)</w:t>
            </w:r>
          </w:p>
          <w:p w14:paraId="38C8B8D8">
            <w:pPr>
              <w:pStyle w:val="12"/>
              <w:numPr>
                <w:ilvl w:val="0"/>
                <w:numId w:val="134"/>
              </w:numPr>
              <w:tabs>
                <w:tab w:val="left" w:pos="309"/>
              </w:tabs>
              <w:spacing w:before="0" w:after="0" w:line="240" w:lineRule="auto"/>
              <w:ind w:left="309" w:right="0" w:hanging="203"/>
              <w:jc w:val="left"/>
              <w:rPr>
                <w:sz w:val="24"/>
              </w:rPr>
            </w:pPr>
            <w:r>
              <w:rPr>
                <w:sz w:val="24"/>
              </w:rPr>
              <w:t>Приобщать</w:t>
            </w:r>
            <w:r>
              <w:rPr>
                <w:spacing w:val="-5"/>
                <w:sz w:val="24"/>
              </w:rPr>
              <w:t xml:space="preserve"> </w:t>
            </w:r>
            <w:r>
              <w:rPr>
                <w:sz w:val="24"/>
              </w:rPr>
              <w:t>к</w:t>
            </w:r>
            <w:r>
              <w:rPr>
                <w:spacing w:val="-4"/>
                <w:sz w:val="24"/>
              </w:rPr>
              <w:t xml:space="preserve"> </w:t>
            </w:r>
            <w:r>
              <w:rPr>
                <w:sz w:val="24"/>
              </w:rPr>
              <w:t>традициям</w:t>
            </w:r>
            <w:r>
              <w:rPr>
                <w:spacing w:val="-4"/>
                <w:sz w:val="24"/>
              </w:rPr>
              <w:t xml:space="preserve"> </w:t>
            </w:r>
            <w:r>
              <w:rPr>
                <w:spacing w:val="-10"/>
                <w:sz w:val="24"/>
              </w:rPr>
              <w:t>и</w:t>
            </w:r>
          </w:p>
          <w:p w14:paraId="42128F7F">
            <w:pPr>
              <w:pStyle w:val="12"/>
              <w:ind w:left="106" w:right="169"/>
              <w:rPr>
                <w:sz w:val="24"/>
              </w:rPr>
            </w:pPr>
            <w:r>
              <w:rPr>
                <w:sz w:val="24"/>
              </w:rPr>
              <w:t>великому культурному наследию российского народа, шедеврам мировой художественной культуры с целью раскрытия ценностей</w:t>
            </w:r>
            <w:r>
              <w:rPr>
                <w:spacing w:val="-15"/>
                <w:sz w:val="24"/>
              </w:rPr>
              <w:t xml:space="preserve"> </w:t>
            </w:r>
            <w:r>
              <w:rPr>
                <w:sz w:val="24"/>
              </w:rPr>
              <w:t>«Красота»,</w:t>
            </w:r>
            <w:r>
              <w:rPr>
                <w:spacing w:val="-15"/>
                <w:sz w:val="24"/>
              </w:rPr>
              <w:t xml:space="preserve"> </w:t>
            </w:r>
            <w:r>
              <w:rPr>
                <w:sz w:val="24"/>
              </w:rPr>
              <w:t>«Природа»,</w:t>
            </w:r>
          </w:p>
          <w:p w14:paraId="2A424E60">
            <w:pPr>
              <w:pStyle w:val="12"/>
              <w:spacing w:before="1"/>
              <w:ind w:left="106"/>
              <w:rPr>
                <w:sz w:val="24"/>
              </w:rPr>
            </w:pPr>
            <w:r>
              <w:rPr>
                <w:spacing w:val="-2"/>
                <w:sz w:val="24"/>
              </w:rPr>
              <w:t>«Культура»</w:t>
            </w:r>
          </w:p>
          <w:p w14:paraId="6CD9DC03">
            <w:pPr>
              <w:pStyle w:val="12"/>
              <w:numPr>
                <w:ilvl w:val="0"/>
                <w:numId w:val="134"/>
              </w:numPr>
              <w:tabs>
                <w:tab w:val="left" w:pos="309"/>
              </w:tabs>
              <w:spacing w:before="0" w:after="0" w:line="240" w:lineRule="auto"/>
              <w:ind w:left="106" w:right="510" w:firstLine="0"/>
              <w:jc w:val="left"/>
              <w:rPr>
                <w:sz w:val="24"/>
              </w:rPr>
            </w:pPr>
            <w:r>
              <w:rPr>
                <w:sz w:val="24"/>
              </w:rPr>
              <w:t>Способствовать</w:t>
            </w:r>
            <w:r>
              <w:rPr>
                <w:spacing w:val="-15"/>
                <w:sz w:val="24"/>
              </w:rPr>
              <w:t xml:space="preserve"> </w:t>
            </w:r>
            <w:r>
              <w:rPr>
                <w:sz w:val="24"/>
              </w:rPr>
              <w:t>становлению эстетического, эмоционально- ценностного отношения к</w:t>
            </w:r>
          </w:p>
          <w:p w14:paraId="75FE552F">
            <w:pPr>
              <w:pStyle w:val="12"/>
              <w:ind w:left="106"/>
              <w:rPr>
                <w:sz w:val="24"/>
              </w:rPr>
            </w:pPr>
            <w:r>
              <w:rPr>
                <w:sz w:val="24"/>
              </w:rPr>
              <w:t>окружающему</w:t>
            </w:r>
            <w:r>
              <w:rPr>
                <w:spacing w:val="-5"/>
                <w:sz w:val="24"/>
              </w:rPr>
              <w:t xml:space="preserve"> </w:t>
            </w:r>
            <w:r>
              <w:rPr>
                <w:sz w:val="24"/>
              </w:rPr>
              <w:t>миру</w:t>
            </w:r>
            <w:r>
              <w:rPr>
                <w:spacing w:val="-5"/>
                <w:sz w:val="24"/>
              </w:rPr>
              <w:t xml:space="preserve"> для</w:t>
            </w:r>
          </w:p>
          <w:p w14:paraId="775C2830">
            <w:pPr>
              <w:pStyle w:val="12"/>
              <w:ind w:left="106"/>
              <w:rPr>
                <w:sz w:val="24"/>
              </w:rPr>
            </w:pPr>
            <w:r>
              <w:rPr>
                <w:sz w:val="24"/>
              </w:rPr>
              <w:t>гармонизации</w:t>
            </w:r>
            <w:r>
              <w:rPr>
                <w:spacing w:val="-14"/>
                <w:sz w:val="24"/>
              </w:rPr>
              <w:t xml:space="preserve"> </w:t>
            </w:r>
            <w:r>
              <w:rPr>
                <w:sz w:val="24"/>
              </w:rPr>
              <w:t>внешнего</w:t>
            </w:r>
            <w:r>
              <w:rPr>
                <w:spacing w:val="-14"/>
                <w:sz w:val="24"/>
              </w:rPr>
              <w:t xml:space="preserve"> </w:t>
            </w:r>
            <w:r>
              <w:rPr>
                <w:sz w:val="24"/>
              </w:rPr>
              <w:t>мира</w:t>
            </w:r>
            <w:r>
              <w:rPr>
                <w:spacing w:val="-14"/>
                <w:sz w:val="24"/>
              </w:rPr>
              <w:t xml:space="preserve"> </w:t>
            </w:r>
            <w:r>
              <w:rPr>
                <w:sz w:val="24"/>
              </w:rPr>
              <w:t>и внутреннего мира ребёнка</w:t>
            </w:r>
          </w:p>
          <w:p w14:paraId="236E3D9D">
            <w:pPr>
              <w:pStyle w:val="12"/>
              <w:numPr>
                <w:ilvl w:val="0"/>
                <w:numId w:val="134"/>
              </w:numPr>
              <w:tabs>
                <w:tab w:val="left" w:pos="309"/>
              </w:tabs>
              <w:spacing w:before="0" w:after="0" w:line="240" w:lineRule="auto"/>
              <w:ind w:left="106" w:right="103" w:firstLine="0"/>
              <w:jc w:val="left"/>
              <w:rPr>
                <w:sz w:val="24"/>
              </w:rPr>
            </w:pPr>
            <w:r>
              <w:rPr>
                <w:sz w:val="24"/>
              </w:rPr>
              <w:t>Формировать</w:t>
            </w:r>
            <w:r>
              <w:rPr>
                <w:spacing w:val="-15"/>
                <w:sz w:val="24"/>
              </w:rPr>
              <w:t xml:space="preserve"> </w:t>
            </w:r>
            <w:r>
              <w:rPr>
                <w:sz w:val="24"/>
              </w:rPr>
              <w:t>целостную</w:t>
            </w:r>
            <w:r>
              <w:rPr>
                <w:spacing w:val="-15"/>
                <w:sz w:val="24"/>
              </w:rPr>
              <w:t xml:space="preserve"> </w:t>
            </w:r>
            <w:r>
              <w:rPr>
                <w:sz w:val="24"/>
              </w:rPr>
              <w:t>картину мира на основе интеграции интеллектуального и эмоционально-образного способов его освоения детьми</w:t>
            </w:r>
          </w:p>
          <w:p w14:paraId="310BB364">
            <w:pPr>
              <w:pStyle w:val="12"/>
              <w:numPr>
                <w:ilvl w:val="0"/>
                <w:numId w:val="134"/>
              </w:numPr>
              <w:tabs>
                <w:tab w:val="left" w:pos="309"/>
              </w:tabs>
              <w:spacing w:before="1" w:after="0" w:line="240" w:lineRule="auto"/>
              <w:ind w:left="309" w:right="0" w:hanging="203"/>
              <w:jc w:val="left"/>
              <w:rPr>
                <w:sz w:val="24"/>
              </w:rPr>
            </w:pPr>
            <w:r>
              <w:rPr>
                <w:sz w:val="24"/>
              </w:rPr>
              <w:t>Создавать</w:t>
            </w:r>
            <w:r>
              <w:rPr>
                <w:spacing w:val="-5"/>
                <w:sz w:val="24"/>
              </w:rPr>
              <w:t xml:space="preserve"> </w:t>
            </w:r>
            <w:r>
              <w:rPr>
                <w:sz w:val="24"/>
              </w:rPr>
              <w:t>условия</w:t>
            </w:r>
            <w:r>
              <w:rPr>
                <w:spacing w:val="-5"/>
                <w:sz w:val="24"/>
              </w:rPr>
              <w:t xml:space="preserve"> для</w:t>
            </w:r>
          </w:p>
          <w:p w14:paraId="70E19ACE">
            <w:pPr>
              <w:pStyle w:val="12"/>
              <w:ind w:left="106"/>
              <w:rPr>
                <w:sz w:val="24"/>
              </w:rPr>
            </w:pPr>
            <w:r>
              <w:rPr>
                <w:sz w:val="24"/>
              </w:rPr>
              <w:t>выявления,</w:t>
            </w:r>
            <w:r>
              <w:rPr>
                <w:spacing w:val="-12"/>
                <w:sz w:val="24"/>
              </w:rPr>
              <w:t xml:space="preserve"> </w:t>
            </w:r>
            <w:r>
              <w:rPr>
                <w:sz w:val="24"/>
              </w:rPr>
              <w:t>развития</w:t>
            </w:r>
            <w:r>
              <w:rPr>
                <w:spacing w:val="-14"/>
                <w:sz w:val="24"/>
              </w:rPr>
              <w:t xml:space="preserve"> </w:t>
            </w:r>
            <w:r>
              <w:rPr>
                <w:sz w:val="24"/>
              </w:rPr>
              <w:t>и</w:t>
            </w:r>
            <w:r>
              <w:rPr>
                <w:spacing w:val="-13"/>
                <w:sz w:val="24"/>
              </w:rPr>
              <w:t xml:space="preserve"> </w:t>
            </w:r>
            <w:r>
              <w:rPr>
                <w:sz w:val="24"/>
              </w:rPr>
              <w:t xml:space="preserve">реализации творческого потенциала каждого ребёнка с учётом его </w:t>
            </w:r>
            <w:r>
              <w:rPr>
                <w:spacing w:val="-2"/>
                <w:sz w:val="24"/>
              </w:rPr>
              <w:t>индивидуальности</w:t>
            </w:r>
          </w:p>
          <w:p w14:paraId="3A0AF06E">
            <w:pPr>
              <w:pStyle w:val="12"/>
              <w:numPr>
                <w:ilvl w:val="0"/>
                <w:numId w:val="134"/>
              </w:numPr>
              <w:tabs>
                <w:tab w:val="left" w:pos="309"/>
              </w:tabs>
              <w:spacing w:before="0" w:after="0" w:line="270" w:lineRule="atLeast"/>
              <w:ind w:left="106" w:right="244" w:firstLine="0"/>
              <w:jc w:val="left"/>
              <w:rPr>
                <w:sz w:val="24"/>
              </w:rPr>
            </w:pPr>
            <w:r>
              <w:rPr>
                <w:sz w:val="24"/>
              </w:rPr>
              <w:t>Поддерживать</w:t>
            </w:r>
            <w:r>
              <w:rPr>
                <w:spacing w:val="-15"/>
                <w:sz w:val="24"/>
              </w:rPr>
              <w:t xml:space="preserve"> </w:t>
            </w:r>
            <w:r>
              <w:rPr>
                <w:sz w:val="24"/>
              </w:rPr>
              <w:t>готовность</w:t>
            </w:r>
            <w:r>
              <w:rPr>
                <w:spacing w:val="-15"/>
                <w:sz w:val="24"/>
              </w:rPr>
              <w:t xml:space="preserve"> </w:t>
            </w:r>
            <w:r>
              <w:rPr>
                <w:sz w:val="24"/>
              </w:rPr>
              <w:t>детей к творческой самореализации</w:t>
            </w:r>
          </w:p>
        </w:tc>
        <w:tc>
          <w:tcPr>
            <w:tcW w:w="2058" w:type="dxa"/>
          </w:tcPr>
          <w:p w14:paraId="6095FD63">
            <w:pPr>
              <w:pStyle w:val="12"/>
              <w:rPr>
                <w:sz w:val="22"/>
              </w:rPr>
            </w:pPr>
          </w:p>
        </w:tc>
      </w:tr>
    </w:tbl>
    <w:p w14:paraId="2DCFAF21">
      <w:pPr>
        <w:pStyle w:val="12"/>
        <w:spacing w:after="0"/>
        <w:rPr>
          <w:sz w:val="22"/>
        </w:rPr>
        <w:sectPr>
          <w:headerReference r:id="rId303" w:type="default"/>
          <w:footerReference r:id="rId304" w:type="default"/>
          <w:pgSz w:w="16970" w:h="12000" w:orient="landscape"/>
          <w:pgMar w:top="1060" w:right="708" w:bottom="280" w:left="992" w:header="254" w:footer="0" w:gutter="0"/>
          <w:cols w:space="720" w:num="1"/>
        </w:sectPr>
      </w:pPr>
    </w:p>
    <w:p w14:paraId="43AF89F0">
      <w:pPr>
        <w:pStyle w:val="4"/>
        <w:spacing w:before="87"/>
        <w:ind w:left="734"/>
      </w:pPr>
      <w:r>
        <w:t>Формы</w:t>
      </w:r>
      <w:r>
        <w:rPr>
          <w:spacing w:val="-7"/>
        </w:rPr>
        <w:t xml:space="preserve"> </w:t>
      </w:r>
      <w:r>
        <w:t>совместной</w:t>
      </w:r>
      <w:r>
        <w:rPr>
          <w:spacing w:val="-5"/>
        </w:rPr>
        <w:t xml:space="preserve"> </w:t>
      </w:r>
      <w:r>
        <w:t>деятельности</w:t>
      </w:r>
      <w:r>
        <w:rPr>
          <w:spacing w:val="-5"/>
        </w:rPr>
        <w:t xml:space="preserve"> </w:t>
      </w:r>
      <w:r>
        <w:t>в</w:t>
      </w:r>
      <w:r>
        <w:rPr>
          <w:spacing w:val="-5"/>
        </w:rPr>
        <w:t xml:space="preserve"> </w:t>
      </w:r>
      <w:r>
        <w:t>образовательной</w:t>
      </w:r>
      <w:r>
        <w:rPr>
          <w:spacing w:val="-4"/>
        </w:rPr>
        <w:t xml:space="preserve"> </w:t>
      </w:r>
      <w:r>
        <w:rPr>
          <w:spacing w:val="-2"/>
        </w:rPr>
        <w:t>организации.</w:t>
      </w:r>
    </w:p>
    <w:p w14:paraId="64A8B8F8">
      <w:pPr>
        <w:pStyle w:val="11"/>
        <w:numPr>
          <w:ilvl w:val="0"/>
          <w:numId w:val="135"/>
        </w:numPr>
        <w:tabs>
          <w:tab w:val="left" w:pos="1157"/>
        </w:tabs>
        <w:spacing w:before="38" w:after="0" w:line="240" w:lineRule="auto"/>
        <w:ind w:left="1157" w:right="0" w:hanging="423"/>
        <w:jc w:val="both"/>
        <w:rPr>
          <w:sz w:val="24"/>
        </w:rPr>
      </w:pPr>
      <w:r>
        <w:rPr>
          <w:sz w:val="24"/>
        </w:rPr>
        <w:t>Работа</w:t>
      </w:r>
      <w:r>
        <w:rPr>
          <w:spacing w:val="-5"/>
          <w:sz w:val="24"/>
        </w:rPr>
        <w:t xml:space="preserve"> </w:t>
      </w:r>
      <w:r>
        <w:rPr>
          <w:sz w:val="24"/>
        </w:rPr>
        <w:t>с</w:t>
      </w:r>
      <w:r>
        <w:rPr>
          <w:spacing w:val="-4"/>
          <w:sz w:val="24"/>
        </w:rPr>
        <w:t xml:space="preserve"> </w:t>
      </w:r>
      <w:r>
        <w:rPr>
          <w:sz w:val="24"/>
        </w:rPr>
        <w:t>родителями</w:t>
      </w:r>
      <w:r>
        <w:rPr>
          <w:spacing w:val="-4"/>
          <w:sz w:val="24"/>
        </w:rPr>
        <w:t xml:space="preserve"> </w:t>
      </w:r>
      <w:r>
        <w:rPr>
          <w:sz w:val="24"/>
        </w:rPr>
        <w:t>(законными</w:t>
      </w:r>
      <w:r>
        <w:rPr>
          <w:spacing w:val="-3"/>
          <w:sz w:val="24"/>
        </w:rPr>
        <w:t xml:space="preserve"> </w:t>
      </w:r>
      <w:r>
        <w:rPr>
          <w:spacing w:val="-2"/>
          <w:sz w:val="24"/>
        </w:rPr>
        <w:t>представителями).</w:t>
      </w:r>
    </w:p>
    <w:p w14:paraId="31F8B05B">
      <w:pPr>
        <w:pStyle w:val="8"/>
        <w:spacing w:before="41" w:line="276" w:lineRule="auto"/>
        <w:ind w:left="25" w:right="34" w:firstLine="708"/>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74649AB8">
      <w:pPr>
        <w:pStyle w:val="8"/>
        <w:spacing w:before="1" w:line="276" w:lineRule="auto"/>
        <w:ind w:left="25" w:right="35" w:firstLine="708"/>
      </w:pPr>
      <w:r>
        <w:t>Разработчиками рабочей</w:t>
      </w:r>
      <w:r>
        <w:rPr>
          <w:spacing w:val="-1"/>
        </w:rPr>
        <w:t xml:space="preserve"> </w:t>
      </w:r>
      <w:r>
        <w:t>программы</w:t>
      </w:r>
      <w:r>
        <w:rPr>
          <w:spacing w:val="-2"/>
        </w:rPr>
        <w:t xml:space="preserve"> </w:t>
      </w:r>
      <w:r>
        <w:t>воспитания</w:t>
      </w:r>
      <w:r>
        <w:rPr>
          <w:spacing w:val="-1"/>
        </w:rPr>
        <w:t xml:space="preserve"> </w:t>
      </w:r>
      <w:r>
        <w:t>должны</w:t>
      </w:r>
      <w:r>
        <w:rPr>
          <w:spacing w:val="-2"/>
        </w:rPr>
        <w:t xml:space="preserve"> </w:t>
      </w:r>
      <w:r>
        <w:t>быть учтены</w:t>
      </w:r>
      <w:r>
        <w:rPr>
          <w:spacing w:val="-2"/>
        </w:rPr>
        <w:t xml:space="preserve"> </w:t>
      </w:r>
      <w:r>
        <w:t>и описаны</w:t>
      </w:r>
      <w:r>
        <w:rPr>
          <w:spacing w:val="-2"/>
        </w:rPr>
        <w:t xml:space="preserve"> </w:t>
      </w:r>
      <w:r>
        <w:t>виды</w:t>
      </w:r>
      <w:r>
        <w:rPr>
          <w:spacing w:val="-2"/>
        </w:rPr>
        <w:t xml:space="preserve"> </w:t>
      </w:r>
      <w:r>
        <w:t>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297F14A7">
      <w:pPr>
        <w:pStyle w:val="8"/>
        <w:spacing w:line="276" w:lineRule="auto"/>
        <w:ind w:left="734" w:right="3071"/>
      </w:pPr>
      <w:r>
        <w:t>родительские</w:t>
      </w:r>
      <w:r>
        <w:rPr>
          <w:spacing w:val="-9"/>
        </w:rPr>
        <w:t xml:space="preserve"> </w:t>
      </w:r>
      <w:r>
        <w:t>клубы,</w:t>
      </w:r>
      <w:r>
        <w:rPr>
          <w:spacing w:val="-5"/>
        </w:rPr>
        <w:t xml:space="preserve"> </w:t>
      </w:r>
      <w:r>
        <w:t>клубы</w:t>
      </w:r>
      <w:r>
        <w:rPr>
          <w:spacing w:val="-5"/>
        </w:rPr>
        <w:t xml:space="preserve"> </w:t>
      </w:r>
      <w:r>
        <w:t>выходного</w:t>
      </w:r>
      <w:r>
        <w:rPr>
          <w:spacing w:val="-5"/>
        </w:rPr>
        <w:t xml:space="preserve"> </w:t>
      </w:r>
      <w:r>
        <w:t>дня;</w:t>
      </w:r>
      <w:r>
        <w:rPr>
          <w:spacing w:val="-5"/>
        </w:rPr>
        <w:t xml:space="preserve"> </w:t>
      </w:r>
      <w:r>
        <w:t>мастер-классы; иные формы взаимодействия, существующие в ДОО.</w:t>
      </w:r>
    </w:p>
    <w:p w14:paraId="5E5543A3">
      <w:pPr>
        <w:pStyle w:val="8"/>
        <w:spacing w:line="276" w:lineRule="auto"/>
        <w:ind w:left="25" w:right="34" w:firstLine="708"/>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0FD106A1">
      <w:pPr>
        <w:pStyle w:val="11"/>
        <w:numPr>
          <w:ilvl w:val="0"/>
          <w:numId w:val="135"/>
        </w:numPr>
        <w:tabs>
          <w:tab w:val="left" w:pos="1157"/>
        </w:tabs>
        <w:spacing w:before="0" w:after="0" w:line="240" w:lineRule="auto"/>
        <w:ind w:left="1157" w:right="0" w:hanging="423"/>
        <w:jc w:val="both"/>
        <w:rPr>
          <w:sz w:val="24"/>
        </w:rPr>
      </w:pPr>
      <w:r>
        <w:rPr>
          <w:sz w:val="24"/>
        </w:rPr>
        <w:t>События</w:t>
      </w:r>
      <w:r>
        <w:rPr>
          <w:spacing w:val="-5"/>
          <w:sz w:val="24"/>
        </w:rPr>
        <w:t xml:space="preserve"> </w:t>
      </w:r>
      <w:r>
        <w:rPr>
          <w:sz w:val="24"/>
        </w:rPr>
        <w:t>образовательной</w:t>
      </w:r>
      <w:r>
        <w:rPr>
          <w:spacing w:val="-4"/>
          <w:sz w:val="24"/>
        </w:rPr>
        <w:t xml:space="preserve"> </w:t>
      </w:r>
      <w:r>
        <w:rPr>
          <w:spacing w:val="-2"/>
          <w:sz w:val="24"/>
        </w:rPr>
        <w:t>организации.</w:t>
      </w:r>
    </w:p>
    <w:p w14:paraId="6BBEC9D2">
      <w:pPr>
        <w:pStyle w:val="8"/>
        <w:spacing w:before="41" w:line="276" w:lineRule="auto"/>
        <w:ind w:left="25" w:right="26" w:firstLine="708"/>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1F6B641A">
      <w:pPr>
        <w:pStyle w:val="8"/>
        <w:spacing w:line="276" w:lineRule="auto"/>
        <w:ind w:left="25" w:right="32" w:firstLine="708"/>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38F73947">
      <w:pPr>
        <w:pStyle w:val="11"/>
        <w:numPr>
          <w:ilvl w:val="0"/>
          <w:numId w:val="135"/>
        </w:numPr>
        <w:tabs>
          <w:tab w:val="left" w:pos="1157"/>
        </w:tabs>
        <w:spacing w:before="0" w:after="0" w:line="240" w:lineRule="auto"/>
        <w:ind w:left="1157" w:right="0" w:hanging="423"/>
        <w:jc w:val="both"/>
        <w:rPr>
          <w:sz w:val="24"/>
        </w:rPr>
      </w:pPr>
      <w:r>
        <w:rPr>
          <w:sz w:val="24"/>
        </w:rPr>
        <w:t>Совместная</w:t>
      </w:r>
      <w:r>
        <w:rPr>
          <w:spacing w:val="-5"/>
          <w:sz w:val="24"/>
        </w:rPr>
        <w:t xml:space="preserve"> </w:t>
      </w:r>
      <w:r>
        <w:rPr>
          <w:sz w:val="24"/>
        </w:rPr>
        <w:t>деятельность</w:t>
      </w:r>
      <w:r>
        <w:rPr>
          <w:spacing w:val="-4"/>
          <w:sz w:val="24"/>
        </w:rPr>
        <w:t xml:space="preserve"> </w:t>
      </w:r>
      <w:r>
        <w:rPr>
          <w:sz w:val="24"/>
        </w:rPr>
        <w:t>в</w:t>
      </w:r>
      <w:r>
        <w:rPr>
          <w:spacing w:val="-6"/>
          <w:sz w:val="24"/>
        </w:rPr>
        <w:t xml:space="preserve"> </w:t>
      </w:r>
      <w:r>
        <w:rPr>
          <w:sz w:val="24"/>
        </w:rPr>
        <w:t>образовательных</w:t>
      </w:r>
      <w:r>
        <w:rPr>
          <w:spacing w:val="-2"/>
          <w:sz w:val="24"/>
        </w:rPr>
        <w:t xml:space="preserve"> ситуациях.</w:t>
      </w:r>
    </w:p>
    <w:p w14:paraId="6512B76E">
      <w:pPr>
        <w:pStyle w:val="8"/>
        <w:spacing w:before="41" w:line="276" w:lineRule="auto"/>
        <w:ind w:left="25" w:right="33" w:firstLine="708"/>
      </w:pPr>
      <w: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AE9AB02">
      <w:pPr>
        <w:pStyle w:val="8"/>
        <w:spacing w:before="1" w:line="276" w:lineRule="auto"/>
        <w:ind w:left="25" w:right="39" w:firstLine="708"/>
      </w:pPr>
      <w:r>
        <w:t>Воспитание в образовательной деятельности осуществляется в течение всего времени пребывания ребёнка в ДОО.</w:t>
      </w:r>
    </w:p>
    <w:p w14:paraId="586E8715">
      <w:pPr>
        <w:pStyle w:val="8"/>
        <w:spacing w:line="276" w:lineRule="auto"/>
        <w:ind w:left="25" w:right="35" w:firstLine="708"/>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17589DD6">
      <w:pPr>
        <w:pStyle w:val="8"/>
        <w:spacing w:line="276" w:lineRule="auto"/>
        <w:ind w:left="25" w:right="27" w:firstLine="708"/>
      </w:pPr>
      <w: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w:t>
      </w:r>
      <w:r>
        <w:rPr>
          <w:spacing w:val="-2"/>
        </w:rPr>
        <w:t>запланированные):</w:t>
      </w:r>
    </w:p>
    <w:p w14:paraId="3B48E2B3">
      <w:pPr>
        <w:pStyle w:val="8"/>
        <w:spacing w:line="274" w:lineRule="exact"/>
        <w:ind w:left="734"/>
      </w:pPr>
      <w:r>
        <w:t>ситуативная</w:t>
      </w:r>
      <w:r>
        <w:rPr>
          <w:spacing w:val="-4"/>
        </w:rPr>
        <w:t xml:space="preserve"> </w:t>
      </w:r>
      <w:r>
        <w:t>беседа,</w:t>
      </w:r>
      <w:r>
        <w:rPr>
          <w:spacing w:val="-3"/>
        </w:rPr>
        <w:t xml:space="preserve"> </w:t>
      </w:r>
      <w:r>
        <w:t>рассказ,</w:t>
      </w:r>
      <w:r>
        <w:rPr>
          <w:spacing w:val="-4"/>
        </w:rPr>
        <w:t xml:space="preserve"> </w:t>
      </w:r>
      <w:r>
        <w:t>советы,</w:t>
      </w:r>
      <w:r>
        <w:rPr>
          <w:spacing w:val="-3"/>
        </w:rPr>
        <w:t xml:space="preserve"> </w:t>
      </w:r>
      <w:r>
        <w:rPr>
          <w:spacing w:val="-2"/>
        </w:rPr>
        <w:t>вопросы;</w:t>
      </w:r>
    </w:p>
    <w:p w14:paraId="287C16BA">
      <w:pPr>
        <w:pStyle w:val="8"/>
        <w:spacing w:before="44" w:line="276" w:lineRule="auto"/>
        <w:ind w:left="25" w:right="33" w:firstLine="708"/>
      </w:pPr>
      <w:r>
        <w:t>социальное моделирование, воспитывающая (проблемная) ситуация, составление рассказов из личного опыта;</w:t>
      </w:r>
    </w:p>
    <w:p w14:paraId="708196BD">
      <w:pPr>
        <w:pStyle w:val="8"/>
        <w:spacing w:line="276" w:lineRule="auto"/>
        <w:ind w:left="25" w:right="34" w:firstLine="708"/>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6F0E1F5B">
      <w:pPr>
        <w:pStyle w:val="8"/>
        <w:ind w:left="734"/>
      </w:pPr>
      <w:r>
        <w:t>разучивание</w:t>
      </w:r>
      <w:r>
        <w:rPr>
          <w:spacing w:val="-7"/>
        </w:rPr>
        <w:t xml:space="preserve"> </w:t>
      </w:r>
      <w:r>
        <w:t>и</w:t>
      </w:r>
      <w:r>
        <w:rPr>
          <w:spacing w:val="-3"/>
        </w:rPr>
        <w:t xml:space="preserve"> </w:t>
      </w:r>
      <w:r>
        <w:t>исполнение</w:t>
      </w:r>
      <w:r>
        <w:rPr>
          <w:spacing w:val="-4"/>
        </w:rPr>
        <w:t xml:space="preserve"> </w:t>
      </w:r>
      <w:r>
        <w:t>песен,</w:t>
      </w:r>
      <w:r>
        <w:rPr>
          <w:spacing w:val="-3"/>
        </w:rPr>
        <w:t xml:space="preserve"> </w:t>
      </w:r>
      <w:r>
        <w:t>театрализация,</w:t>
      </w:r>
      <w:r>
        <w:rPr>
          <w:spacing w:val="-3"/>
        </w:rPr>
        <w:t xml:space="preserve"> </w:t>
      </w:r>
      <w:r>
        <w:t>драматизация,</w:t>
      </w:r>
      <w:r>
        <w:rPr>
          <w:spacing w:val="-3"/>
        </w:rPr>
        <w:t xml:space="preserve"> </w:t>
      </w:r>
      <w:r>
        <w:t>этюды-</w:t>
      </w:r>
      <w:r>
        <w:rPr>
          <w:spacing w:val="-4"/>
        </w:rPr>
        <w:t xml:space="preserve"> </w:t>
      </w:r>
      <w:r>
        <w:rPr>
          <w:spacing w:val="-2"/>
        </w:rPr>
        <w:t>инсценировки;</w:t>
      </w:r>
    </w:p>
    <w:p w14:paraId="3F742A05">
      <w:pPr>
        <w:pStyle w:val="8"/>
        <w:spacing w:before="41" w:line="276" w:lineRule="auto"/>
        <w:ind w:left="25" w:right="30" w:firstLine="708"/>
      </w:pPr>
      <w:r>
        <w:t>рассматривание</w:t>
      </w:r>
      <w:r>
        <w:rPr>
          <w:spacing w:val="-3"/>
        </w:rPr>
        <w:t xml:space="preserve"> </w:t>
      </w:r>
      <w:r>
        <w:t>и</w:t>
      </w:r>
      <w:r>
        <w:rPr>
          <w:spacing w:val="-1"/>
        </w:rPr>
        <w:t xml:space="preserve"> </w:t>
      </w:r>
      <w:r>
        <w:t>обсуждение</w:t>
      </w:r>
      <w:r>
        <w:rPr>
          <w:spacing w:val="-3"/>
        </w:rPr>
        <w:t xml:space="preserve"> </w:t>
      </w:r>
      <w:r>
        <w:t>картин</w:t>
      </w:r>
      <w:r>
        <w:rPr>
          <w:spacing w:val="-2"/>
        </w:rPr>
        <w:t xml:space="preserve"> </w:t>
      </w:r>
      <w:r>
        <w:t>и</w:t>
      </w:r>
      <w:r>
        <w:rPr>
          <w:spacing w:val="-1"/>
        </w:rPr>
        <w:t xml:space="preserve"> </w:t>
      </w:r>
      <w:r>
        <w:t>книжных</w:t>
      </w:r>
      <w:r>
        <w:rPr>
          <w:spacing w:val="-1"/>
        </w:rPr>
        <w:t xml:space="preserve"> </w:t>
      </w:r>
      <w:r>
        <w:t>иллюстраций,</w:t>
      </w:r>
      <w:r>
        <w:rPr>
          <w:spacing w:val="-2"/>
        </w:rPr>
        <w:t xml:space="preserve"> </w:t>
      </w:r>
      <w:r>
        <w:t>просмотр</w:t>
      </w:r>
      <w:r>
        <w:rPr>
          <w:spacing w:val="-2"/>
        </w:rPr>
        <w:t xml:space="preserve"> </w:t>
      </w:r>
      <w:r>
        <w:t>видеороликов, презентаций, мультфильмов;</w:t>
      </w:r>
    </w:p>
    <w:p w14:paraId="6D0B937D">
      <w:pPr>
        <w:pStyle w:val="8"/>
        <w:spacing w:line="278" w:lineRule="auto"/>
        <w:ind w:left="25" w:right="39" w:firstLine="708"/>
      </w:pPr>
      <w:r>
        <w:t>организация выставок (книг, репродукций картин, тематических или авторских, детских поделок и тому подобное),</w:t>
      </w:r>
    </w:p>
    <w:p w14:paraId="12B18CDF">
      <w:pPr>
        <w:pStyle w:val="8"/>
        <w:spacing w:after="0" w:line="278" w:lineRule="auto"/>
        <w:sectPr>
          <w:headerReference r:id="rId305" w:type="default"/>
          <w:footerReference r:id="rId306" w:type="default"/>
          <w:pgSz w:w="11920" w:h="16850"/>
          <w:pgMar w:top="940" w:right="708" w:bottom="280" w:left="1275" w:header="254" w:footer="0" w:gutter="0"/>
          <w:cols w:space="720" w:num="1"/>
        </w:sectPr>
      </w:pPr>
    </w:p>
    <w:p w14:paraId="761E6265">
      <w:pPr>
        <w:pStyle w:val="8"/>
        <w:spacing w:before="82" w:line="278" w:lineRule="auto"/>
        <w:ind w:left="25" w:right="28" w:firstLine="708"/>
      </w:pPr>
      <w:r>
        <w:t>экскурсии (в музей, в общеобразовательную организацию и тому подобное), посещение спектаклей, выставок;</w:t>
      </w:r>
    </w:p>
    <w:p w14:paraId="0254E0A2">
      <w:pPr>
        <w:pStyle w:val="8"/>
        <w:spacing w:line="276" w:lineRule="auto"/>
        <w:ind w:left="25" w:right="29" w:firstLine="708"/>
      </w:pPr>
      <w: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38D91FDF">
      <w:pPr>
        <w:pStyle w:val="8"/>
        <w:spacing w:before="42"/>
        <w:ind w:left="0"/>
        <w:jc w:val="left"/>
      </w:pPr>
    </w:p>
    <w:p w14:paraId="41772906">
      <w:pPr>
        <w:pStyle w:val="4"/>
        <w:ind w:left="734"/>
      </w:pPr>
      <w:r>
        <w:t>Организация</w:t>
      </w:r>
      <w:r>
        <w:rPr>
          <w:spacing w:val="-12"/>
        </w:rPr>
        <w:t xml:space="preserve"> </w:t>
      </w:r>
      <w:r>
        <w:t>предметно-пространственной</w:t>
      </w:r>
      <w:r>
        <w:rPr>
          <w:spacing w:val="-10"/>
        </w:rPr>
        <w:t xml:space="preserve"> </w:t>
      </w:r>
      <w:r>
        <w:rPr>
          <w:spacing w:val="-2"/>
        </w:rPr>
        <w:t>среды.</w:t>
      </w:r>
    </w:p>
    <w:p w14:paraId="50BF89B5">
      <w:pPr>
        <w:pStyle w:val="8"/>
        <w:spacing w:before="36" w:line="276" w:lineRule="auto"/>
        <w:ind w:left="25" w:right="30" w:firstLine="708"/>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4BF12807">
      <w:pPr>
        <w:pStyle w:val="8"/>
        <w:spacing w:line="276" w:lineRule="auto"/>
        <w:ind w:left="25" w:right="34" w:firstLine="708"/>
      </w:pPr>
      <w:r>
        <w:t>знаки и символы государства, региона, населенного пункта и ДОО; компоненты среды, отражающие региональные, этнографические</w:t>
      </w:r>
      <w:r>
        <w:rPr>
          <w:spacing w:val="-2"/>
        </w:rPr>
        <w:t xml:space="preserve"> </w:t>
      </w:r>
      <w:r>
        <w:t>и другие особенности социокультурных условий, в которых находится ДОО;</w:t>
      </w:r>
    </w:p>
    <w:p w14:paraId="1D12E81D">
      <w:pPr>
        <w:pStyle w:val="8"/>
        <w:spacing w:before="1" w:line="276" w:lineRule="auto"/>
        <w:ind w:left="734" w:right="36"/>
      </w:pPr>
      <w:r>
        <w:t>компоненты среды, отражающие экологичность, природосообразность и безопасность; компоненты</w:t>
      </w:r>
      <w:r>
        <w:rPr>
          <w:spacing w:val="28"/>
        </w:rPr>
        <w:t xml:space="preserve"> </w:t>
      </w:r>
      <w:r>
        <w:t>среды,</w:t>
      </w:r>
      <w:r>
        <w:rPr>
          <w:spacing w:val="29"/>
        </w:rPr>
        <w:t xml:space="preserve"> </w:t>
      </w:r>
      <w:r>
        <w:t>обеспечивающие</w:t>
      </w:r>
      <w:r>
        <w:rPr>
          <w:spacing w:val="28"/>
        </w:rPr>
        <w:t xml:space="preserve"> </w:t>
      </w:r>
      <w:r>
        <w:t>детям</w:t>
      </w:r>
      <w:r>
        <w:rPr>
          <w:spacing w:val="28"/>
        </w:rPr>
        <w:t xml:space="preserve"> </w:t>
      </w:r>
      <w:r>
        <w:t>возможность</w:t>
      </w:r>
      <w:r>
        <w:rPr>
          <w:spacing w:val="30"/>
        </w:rPr>
        <w:t xml:space="preserve"> </w:t>
      </w:r>
      <w:r>
        <w:t>общения,</w:t>
      </w:r>
      <w:r>
        <w:rPr>
          <w:spacing w:val="26"/>
        </w:rPr>
        <w:t xml:space="preserve"> </w:t>
      </w:r>
      <w:r>
        <w:t>игры</w:t>
      </w:r>
      <w:r>
        <w:rPr>
          <w:spacing w:val="28"/>
        </w:rPr>
        <w:t xml:space="preserve"> </w:t>
      </w:r>
      <w:r>
        <w:t>и</w:t>
      </w:r>
      <w:r>
        <w:rPr>
          <w:spacing w:val="30"/>
        </w:rPr>
        <w:t xml:space="preserve"> </w:t>
      </w:r>
      <w:r>
        <w:t>совместной</w:t>
      </w:r>
    </w:p>
    <w:p w14:paraId="76CEA2B4">
      <w:pPr>
        <w:pStyle w:val="8"/>
        <w:spacing w:line="275" w:lineRule="exact"/>
        <w:ind w:left="25"/>
        <w:jc w:val="left"/>
      </w:pPr>
      <w:r>
        <w:rPr>
          <w:spacing w:val="-2"/>
        </w:rPr>
        <w:t>деятельности;</w:t>
      </w:r>
    </w:p>
    <w:p w14:paraId="2452E3F1">
      <w:pPr>
        <w:pStyle w:val="8"/>
        <w:spacing w:before="43" w:line="276" w:lineRule="auto"/>
        <w:ind w:left="25" w:right="39" w:firstLine="708"/>
      </w:pPr>
      <w:r>
        <w:t>компоненты среды, отражающие ценность семьи, людей разных поколений, радость общения с семьей;</w:t>
      </w:r>
    </w:p>
    <w:p w14:paraId="53EB3318">
      <w:pPr>
        <w:pStyle w:val="8"/>
        <w:spacing w:line="276" w:lineRule="auto"/>
        <w:ind w:left="25" w:right="36" w:firstLine="708"/>
      </w:pPr>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514247B3">
      <w:pPr>
        <w:pStyle w:val="8"/>
        <w:spacing w:line="276" w:lineRule="auto"/>
        <w:ind w:left="25" w:right="37" w:firstLine="708"/>
      </w:pPr>
      <w:r>
        <w:t>компоненты среды, обеспечивающие ребёнку возможность посильного труда, а также отражающие ценности труда в жизни человека и государства;</w:t>
      </w:r>
    </w:p>
    <w:p w14:paraId="29AE9A8E">
      <w:pPr>
        <w:pStyle w:val="8"/>
        <w:spacing w:line="278" w:lineRule="auto"/>
        <w:ind w:left="25" w:right="27" w:firstLine="708"/>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4677BBA5">
      <w:pPr>
        <w:pStyle w:val="8"/>
        <w:spacing w:line="276" w:lineRule="auto"/>
        <w:ind w:left="25" w:right="33" w:firstLine="708"/>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3574307B">
      <w:pPr>
        <w:pStyle w:val="8"/>
        <w:spacing w:line="275" w:lineRule="exact"/>
        <w:ind w:left="734"/>
      </w:pPr>
      <w:r>
        <w:t>Необходиым</w:t>
      </w:r>
      <w:r>
        <w:rPr>
          <w:spacing w:val="33"/>
        </w:rPr>
        <w:t xml:space="preserve"> </w:t>
      </w:r>
      <w:r>
        <w:t>инструментом</w:t>
      </w:r>
      <w:r>
        <w:rPr>
          <w:spacing w:val="35"/>
        </w:rPr>
        <w:t xml:space="preserve"> </w:t>
      </w:r>
      <w:r>
        <w:t>решения</w:t>
      </w:r>
      <w:r>
        <w:rPr>
          <w:spacing w:val="36"/>
        </w:rPr>
        <w:t xml:space="preserve"> </w:t>
      </w:r>
      <w:r>
        <w:t>воспитательных</w:t>
      </w:r>
      <w:r>
        <w:rPr>
          <w:spacing w:val="37"/>
        </w:rPr>
        <w:t xml:space="preserve"> </w:t>
      </w:r>
      <w:r>
        <w:t>задач</w:t>
      </w:r>
      <w:r>
        <w:rPr>
          <w:spacing w:val="35"/>
        </w:rPr>
        <w:t xml:space="preserve"> </w:t>
      </w:r>
      <w:r>
        <w:t>в</w:t>
      </w:r>
      <w:r>
        <w:rPr>
          <w:spacing w:val="36"/>
        </w:rPr>
        <w:t xml:space="preserve"> </w:t>
      </w:r>
      <w:r>
        <w:t>ДОО</w:t>
      </w:r>
      <w:r>
        <w:rPr>
          <w:spacing w:val="36"/>
        </w:rPr>
        <w:t xml:space="preserve"> </w:t>
      </w:r>
      <w:r>
        <w:t>является</w:t>
      </w:r>
      <w:r>
        <w:rPr>
          <w:spacing w:val="37"/>
        </w:rPr>
        <w:t xml:space="preserve"> </w:t>
      </w:r>
      <w:r>
        <w:rPr>
          <w:spacing w:val="-2"/>
        </w:rPr>
        <w:t>комплект</w:t>
      </w:r>
    </w:p>
    <w:p w14:paraId="7A070170">
      <w:pPr>
        <w:pStyle w:val="8"/>
        <w:spacing w:before="36"/>
        <w:ind w:left="25"/>
      </w:pPr>
      <w:r>
        <w:t>«Бабушкины</w:t>
      </w:r>
      <w:r>
        <w:rPr>
          <w:spacing w:val="-4"/>
        </w:rPr>
        <w:t xml:space="preserve"> </w:t>
      </w:r>
      <w:r>
        <w:rPr>
          <w:spacing w:val="-2"/>
        </w:rPr>
        <w:t>сказки»</w:t>
      </w:r>
    </w:p>
    <w:p w14:paraId="7F71DE43">
      <w:pPr>
        <w:pStyle w:val="4"/>
        <w:spacing w:before="48"/>
        <w:ind w:left="734"/>
      </w:pPr>
      <w:r>
        <w:t>Социальное</w:t>
      </w:r>
      <w:r>
        <w:rPr>
          <w:spacing w:val="-6"/>
        </w:rPr>
        <w:t xml:space="preserve"> </w:t>
      </w:r>
      <w:r>
        <w:rPr>
          <w:spacing w:val="-2"/>
        </w:rPr>
        <w:t>партнерство.</w:t>
      </w:r>
    </w:p>
    <w:p w14:paraId="3B487BA3">
      <w:pPr>
        <w:pStyle w:val="8"/>
        <w:spacing w:before="187" w:line="237" w:lineRule="auto"/>
        <w:ind w:left="415" w:right="910" w:firstLine="359"/>
      </w:pPr>
      <w:r>
        <w:t>Особая значимость в воспитательной работе придается взаимодействию с социальными партнерами ДОО.</w:t>
      </w:r>
    </w:p>
    <w:p w14:paraId="1689E2D8">
      <w:pPr>
        <w:pStyle w:val="8"/>
        <w:spacing w:before="1"/>
        <w:ind w:left="415" w:right="909" w:firstLine="240"/>
      </w:pPr>
      <w:r>
        <w:t>Устанавливая социальное партнерство ДОО с другими заинтересованными лицами, создаются условия:</w:t>
      </w:r>
    </w:p>
    <w:p w14:paraId="7A338A17">
      <w:pPr>
        <w:pStyle w:val="11"/>
        <w:numPr>
          <w:ilvl w:val="0"/>
          <w:numId w:val="136"/>
        </w:numPr>
        <w:tabs>
          <w:tab w:val="left" w:pos="566"/>
        </w:tabs>
        <w:spacing w:before="3" w:after="0" w:line="240" w:lineRule="auto"/>
        <w:ind w:left="415" w:right="906" w:firstLine="0"/>
        <w:jc w:val="both"/>
        <w:rPr>
          <w:sz w:val="24"/>
        </w:rPr>
      </w:pPr>
      <w:r>
        <w:rPr>
          <w:sz w:val="24"/>
        </w:rPr>
        <w:t>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ДОО (экскурсии, походы);</w:t>
      </w:r>
    </w:p>
    <w:p w14:paraId="2231B644">
      <w:pPr>
        <w:pStyle w:val="11"/>
        <w:numPr>
          <w:ilvl w:val="0"/>
          <w:numId w:val="136"/>
        </w:numPr>
        <w:tabs>
          <w:tab w:val="left" w:pos="602"/>
        </w:tabs>
        <w:spacing w:before="0" w:after="0" w:line="240" w:lineRule="auto"/>
        <w:ind w:left="415" w:right="910" w:firstLine="0"/>
        <w:jc w:val="both"/>
        <w:rPr>
          <w:sz w:val="24"/>
        </w:rPr>
      </w:pPr>
      <w:r>
        <w:rPr>
          <w:sz w:val="24"/>
        </w:rPr>
        <w:t>формирования навыков общения в различных социальных ситуациях, с людьми разного пола, возраста, национальности, с представителями разных профессий;</w:t>
      </w:r>
    </w:p>
    <w:p w14:paraId="29CE1A3D">
      <w:pPr>
        <w:pStyle w:val="11"/>
        <w:numPr>
          <w:ilvl w:val="0"/>
          <w:numId w:val="136"/>
        </w:numPr>
        <w:tabs>
          <w:tab w:val="left" w:pos="558"/>
        </w:tabs>
        <w:spacing w:before="0" w:after="0" w:line="240" w:lineRule="auto"/>
        <w:ind w:left="558" w:right="0" w:hanging="143"/>
        <w:jc w:val="both"/>
        <w:rPr>
          <w:sz w:val="24"/>
        </w:rPr>
      </w:pPr>
      <w:r>
        <w:rPr>
          <w:sz w:val="24"/>
        </w:rPr>
        <w:t>воспитания</w:t>
      </w:r>
      <w:r>
        <w:rPr>
          <w:spacing w:val="-3"/>
          <w:sz w:val="24"/>
        </w:rPr>
        <w:t xml:space="preserve"> </w:t>
      </w:r>
      <w:r>
        <w:rPr>
          <w:sz w:val="24"/>
        </w:rPr>
        <w:t>уважения</w:t>
      </w:r>
      <w:r>
        <w:rPr>
          <w:spacing w:val="-7"/>
          <w:sz w:val="24"/>
        </w:rPr>
        <w:t xml:space="preserve"> </w:t>
      </w:r>
      <w:r>
        <w:rPr>
          <w:sz w:val="24"/>
        </w:rPr>
        <w:t>к</w:t>
      </w:r>
      <w:r>
        <w:rPr>
          <w:spacing w:val="-7"/>
          <w:sz w:val="24"/>
        </w:rPr>
        <w:t xml:space="preserve"> </w:t>
      </w:r>
      <w:r>
        <w:rPr>
          <w:sz w:val="24"/>
        </w:rPr>
        <w:t>труду</w:t>
      </w:r>
      <w:r>
        <w:rPr>
          <w:spacing w:val="-14"/>
          <w:sz w:val="24"/>
        </w:rPr>
        <w:t xml:space="preserve"> </w:t>
      </w:r>
      <w:r>
        <w:rPr>
          <w:spacing w:val="-2"/>
          <w:sz w:val="24"/>
        </w:rPr>
        <w:t>взрослых;</w:t>
      </w:r>
    </w:p>
    <w:p w14:paraId="76D63A4C">
      <w:pPr>
        <w:pStyle w:val="11"/>
        <w:numPr>
          <w:ilvl w:val="0"/>
          <w:numId w:val="136"/>
        </w:numPr>
        <w:tabs>
          <w:tab w:val="left" w:pos="558"/>
        </w:tabs>
        <w:spacing w:before="0" w:after="0" w:line="240" w:lineRule="auto"/>
        <w:ind w:left="558" w:right="0" w:hanging="143"/>
        <w:jc w:val="both"/>
        <w:rPr>
          <w:sz w:val="24"/>
        </w:rPr>
      </w:pPr>
      <w:r>
        <w:rPr>
          <w:sz w:val="24"/>
        </w:rPr>
        <w:t>привлечения</w:t>
      </w:r>
      <w:r>
        <w:rPr>
          <w:spacing w:val="-15"/>
          <w:sz w:val="24"/>
        </w:rPr>
        <w:t xml:space="preserve"> </w:t>
      </w:r>
      <w:r>
        <w:rPr>
          <w:sz w:val="24"/>
        </w:rPr>
        <w:t>дополнительных</w:t>
      </w:r>
      <w:r>
        <w:rPr>
          <w:spacing w:val="-4"/>
          <w:sz w:val="24"/>
        </w:rPr>
        <w:t xml:space="preserve"> </w:t>
      </w:r>
      <w:r>
        <w:rPr>
          <w:sz w:val="24"/>
        </w:rPr>
        <w:t>инвестиций</w:t>
      </w:r>
      <w:r>
        <w:rPr>
          <w:spacing w:val="-8"/>
          <w:sz w:val="24"/>
        </w:rPr>
        <w:t xml:space="preserve"> </w:t>
      </w:r>
      <w:r>
        <w:rPr>
          <w:sz w:val="24"/>
        </w:rPr>
        <w:t>в</w:t>
      </w:r>
      <w:r>
        <w:rPr>
          <w:spacing w:val="-15"/>
          <w:sz w:val="24"/>
        </w:rPr>
        <w:t xml:space="preserve"> </w:t>
      </w:r>
      <w:r>
        <w:rPr>
          <w:sz w:val="24"/>
        </w:rPr>
        <w:t>финансовую</w:t>
      </w:r>
      <w:r>
        <w:rPr>
          <w:spacing w:val="-8"/>
          <w:sz w:val="24"/>
        </w:rPr>
        <w:t xml:space="preserve"> </w:t>
      </w:r>
      <w:r>
        <w:rPr>
          <w:sz w:val="24"/>
        </w:rPr>
        <w:t>базу</w:t>
      </w:r>
      <w:r>
        <w:rPr>
          <w:spacing w:val="-15"/>
          <w:sz w:val="24"/>
        </w:rPr>
        <w:t xml:space="preserve"> </w:t>
      </w:r>
      <w:r>
        <w:rPr>
          <w:spacing w:val="-4"/>
          <w:sz w:val="24"/>
        </w:rPr>
        <w:t>ДОО.</w:t>
      </w:r>
    </w:p>
    <w:p w14:paraId="4E6F1F13">
      <w:pPr>
        <w:pStyle w:val="11"/>
        <w:spacing w:after="0" w:line="240" w:lineRule="auto"/>
        <w:jc w:val="both"/>
        <w:rPr>
          <w:sz w:val="24"/>
        </w:rPr>
        <w:sectPr>
          <w:headerReference r:id="rId307" w:type="default"/>
          <w:footerReference r:id="rId308" w:type="default"/>
          <w:pgSz w:w="11920" w:h="16850"/>
          <w:pgMar w:top="940" w:right="708" w:bottom="280" w:left="1275" w:header="254" w:footer="0" w:gutter="0"/>
          <w:cols w:space="720" w:num="1"/>
        </w:sectPr>
      </w:pPr>
    </w:p>
    <w:p w14:paraId="68357A6F">
      <w:pPr>
        <w:pStyle w:val="8"/>
        <w:spacing w:before="80"/>
        <w:ind w:left="1046" w:right="584" w:hanging="120"/>
        <w:jc w:val="left"/>
      </w:pPr>
      <w:r>
        <w:drawing>
          <wp:anchor distT="0" distB="0" distL="0" distR="0" simplePos="0" relativeHeight="251659264" behindDoc="0" locked="0" layoutInCell="1" allowOverlap="1">
            <wp:simplePos x="0" y="0"/>
            <wp:positionH relativeFrom="page">
              <wp:posOffset>913130</wp:posOffset>
            </wp:positionH>
            <wp:positionV relativeFrom="paragraph">
              <wp:posOffset>272415</wp:posOffset>
            </wp:positionV>
            <wp:extent cx="79375" cy="103505"/>
            <wp:effectExtent l="0" t="0" r="0" b="0"/>
            <wp:wrapNone/>
            <wp:docPr id="170" name="Image 170"/>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503" cstate="print"/>
                    <a:stretch>
                      <a:fillRect/>
                    </a:stretch>
                  </pic:blipFill>
                  <pic:spPr>
                    <a:xfrm>
                      <a:off x="0" y="0"/>
                      <a:ext cx="79163" cy="103222"/>
                    </a:xfrm>
                    <a:prstGeom prst="rect">
                      <a:avLst/>
                    </a:prstGeom>
                  </pic:spPr>
                </pic:pic>
              </a:graphicData>
            </a:graphic>
          </wp:anchor>
        </w:drawing>
      </w:r>
      <w:r>
        <w:t>Взаимодействие</w:t>
      </w:r>
      <w:r>
        <w:rPr>
          <w:spacing w:val="-8"/>
        </w:rPr>
        <w:t xml:space="preserve"> </w:t>
      </w:r>
      <w:r>
        <w:t>ДОО</w:t>
      </w:r>
      <w:r>
        <w:rPr>
          <w:spacing w:val="-7"/>
        </w:rPr>
        <w:t xml:space="preserve"> </w:t>
      </w:r>
      <w:r>
        <w:t>с</w:t>
      </w:r>
      <w:r>
        <w:rPr>
          <w:spacing w:val="-10"/>
        </w:rPr>
        <w:t xml:space="preserve"> </w:t>
      </w:r>
      <w:r>
        <w:t>каждым</w:t>
      </w:r>
      <w:r>
        <w:rPr>
          <w:spacing w:val="-10"/>
        </w:rPr>
        <w:t xml:space="preserve"> </w:t>
      </w:r>
      <w:r>
        <w:t>из</w:t>
      </w:r>
      <w:r>
        <w:rPr>
          <w:spacing w:val="-6"/>
        </w:rPr>
        <w:t xml:space="preserve"> </w:t>
      </w:r>
      <w:r>
        <w:t>партнеров</w:t>
      </w:r>
      <w:r>
        <w:rPr>
          <w:spacing w:val="-9"/>
        </w:rPr>
        <w:t xml:space="preserve"> </w:t>
      </w:r>
      <w:r>
        <w:t>базируется</w:t>
      </w:r>
      <w:r>
        <w:rPr>
          <w:spacing w:val="-6"/>
        </w:rPr>
        <w:t xml:space="preserve"> </w:t>
      </w:r>
      <w:r>
        <w:t>на</w:t>
      </w:r>
      <w:r>
        <w:rPr>
          <w:spacing w:val="-10"/>
        </w:rPr>
        <w:t xml:space="preserve"> </w:t>
      </w:r>
      <w:r>
        <w:t xml:space="preserve">следующих </w:t>
      </w:r>
      <w:r>
        <w:rPr>
          <w:spacing w:val="-2"/>
        </w:rPr>
        <w:t>принципах</w:t>
      </w:r>
    </w:p>
    <w:p w14:paraId="5CBF3C55">
      <w:pPr>
        <w:pStyle w:val="8"/>
        <w:ind w:left="1435"/>
        <w:jc w:val="left"/>
      </w:pPr>
      <w:r>
        <w:drawing>
          <wp:anchor distT="0" distB="0" distL="0" distR="0" simplePos="0" relativeHeight="251659264" behindDoc="0" locked="0" layoutInCell="1" allowOverlap="1">
            <wp:simplePos x="0" y="0"/>
            <wp:positionH relativeFrom="page">
              <wp:posOffset>913130</wp:posOffset>
            </wp:positionH>
            <wp:positionV relativeFrom="paragraph">
              <wp:posOffset>46355</wp:posOffset>
            </wp:positionV>
            <wp:extent cx="79375" cy="103505"/>
            <wp:effectExtent l="0" t="0" r="0" b="0"/>
            <wp:wrapNone/>
            <wp:docPr id="171" name="Image 171"/>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503" cstate="print"/>
                    <a:stretch>
                      <a:fillRect/>
                    </a:stretch>
                  </pic:blipFill>
                  <pic:spPr>
                    <a:xfrm>
                      <a:off x="0" y="0"/>
                      <a:ext cx="79163" cy="103222"/>
                    </a:xfrm>
                    <a:prstGeom prst="rect">
                      <a:avLst/>
                    </a:prstGeom>
                  </pic:spPr>
                </pic:pic>
              </a:graphicData>
            </a:graphic>
          </wp:anchor>
        </w:drawing>
      </w:r>
      <w:r>
        <w:rPr>
          <w:spacing w:val="-2"/>
        </w:rPr>
        <w:t>добровольность;</w:t>
      </w:r>
    </w:p>
    <w:p w14:paraId="11ECF2AA">
      <w:pPr>
        <w:pStyle w:val="8"/>
        <w:ind w:left="1370"/>
        <w:jc w:val="left"/>
      </w:pPr>
      <w:r>
        <w:drawing>
          <wp:anchor distT="0" distB="0" distL="0" distR="0" simplePos="0" relativeHeight="251660288" behindDoc="0" locked="0" layoutInCell="1" allowOverlap="1">
            <wp:simplePos x="0" y="0"/>
            <wp:positionH relativeFrom="page">
              <wp:posOffset>913130</wp:posOffset>
            </wp:positionH>
            <wp:positionV relativeFrom="paragraph">
              <wp:posOffset>46355</wp:posOffset>
            </wp:positionV>
            <wp:extent cx="79375" cy="103505"/>
            <wp:effectExtent l="0" t="0" r="0" b="0"/>
            <wp:wrapNone/>
            <wp:docPr id="172" name="Image 172"/>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503" cstate="print"/>
                    <a:stretch>
                      <a:fillRect/>
                    </a:stretch>
                  </pic:blipFill>
                  <pic:spPr>
                    <a:xfrm>
                      <a:off x="0" y="0"/>
                      <a:ext cx="79163" cy="103222"/>
                    </a:xfrm>
                    <a:prstGeom prst="rect">
                      <a:avLst/>
                    </a:prstGeom>
                  </pic:spPr>
                </pic:pic>
              </a:graphicData>
            </a:graphic>
          </wp:anchor>
        </w:drawing>
      </w:r>
      <w:r>
        <w:t>равноправие</w:t>
      </w:r>
      <w:r>
        <w:rPr>
          <w:spacing w:val="-12"/>
        </w:rPr>
        <w:t xml:space="preserve"> </w:t>
      </w:r>
      <w:r>
        <w:rPr>
          <w:spacing w:val="-2"/>
        </w:rPr>
        <w:t>сторон;</w:t>
      </w:r>
    </w:p>
    <w:p w14:paraId="14FCC3F6">
      <w:pPr>
        <w:pStyle w:val="8"/>
        <w:ind w:left="1372"/>
        <w:jc w:val="left"/>
      </w:pPr>
      <w:r>
        <w:drawing>
          <wp:anchor distT="0" distB="0" distL="0" distR="0" simplePos="0" relativeHeight="251660288" behindDoc="0" locked="0" layoutInCell="1" allowOverlap="1">
            <wp:simplePos x="0" y="0"/>
            <wp:positionH relativeFrom="page">
              <wp:posOffset>913130</wp:posOffset>
            </wp:positionH>
            <wp:positionV relativeFrom="paragraph">
              <wp:posOffset>46355</wp:posOffset>
            </wp:positionV>
            <wp:extent cx="79375" cy="103505"/>
            <wp:effectExtent l="0" t="0" r="0" b="0"/>
            <wp:wrapNone/>
            <wp:docPr id="173" name="Image 173"/>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503" cstate="print"/>
                    <a:stretch>
                      <a:fillRect/>
                    </a:stretch>
                  </pic:blipFill>
                  <pic:spPr>
                    <a:xfrm>
                      <a:off x="0" y="0"/>
                      <a:ext cx="79163" cy="103222"/>
                    </a:xfrm>
                    <a:prstGeom prst="rect">
                      <a:avLst/>
                    </a:prstGeom>
                  </pic:spPr>
                </pic:pic>
              </a:graphicData>
            </a:graphic>
          </wp:anchor>
        </w:drawing>
      </w:r>
      <w:r>
        <w:t>уважение</w:t>
      </w:r>
      <w:r>
        <w:rPr>
          <w:spacing w:val="-12"/>
        </w:rPr>
        <w:t xml:space="preserve"> </w:t>
      </w:r>
      <w:r>
        <w:t>интересов</w:t>
      </w:r>
      <w:r>
        <w:rPr>
          <w:spacing w:val="-8"/>
        </w:rPr>
        <w:t xml:space="preserve"> </w:t>
      </w:r>
      <w:r>
        <w:t>друг</w:t>
      </w:r>
      <w:r>
        <w:rPr>
          <w:spacing w:val="-7"/>
        </w:rPr>
        <w:t xml:space="preserve"> </w:t>
      </w:r>
      <w:r>
        <w:rPr>
          <w:spacing w:val="-2"/>
        </w:rPr>
        <w:t>друга;</w:t>
      </w:r>
    </w:p>
    <w:p w14:paraId="61CE1453">
      <w:pPr>
        <w:pStyle w:val="8"/>
        <w:ind w:left="1370"/>
        <w:jc w:val="left"/>
      </w:pPr>
      <w:r>
        <w:t>соблюдение</w:t>
      </w:r>
      <w:r>
        <w:rPr>
          <w:spacing w:val="-11"/>
        </w:rPr>
        <w:t xml:space="preserve"> </w:t>
      </w:r>
      <w:r>
        <w:t>законов</w:t>
      </w:r>
      <w:r>
        <w:rPr>
          <w:spacing w:val="-10"/>
        </w:rPr>
        <w:t xml:space="preserve"> </w:t>
      </w:r>
      <w:r>
        <w:t>и</w:t>
      </w:r>
      <w:r>
        <w:rPr>
          <w:spacing w:val="-7"/>
        </w:rPr>
        <w:t xml:space="preserve"> </w:t>
      </w:r>
      <w:r>
        <w:t>иных</w:t>
      </w:r>
      <w:r>
        <w:rPr>
          <w:spacing w:val="-5"/>
        </w:rPr>
        <w:t xml:space="preserve"> </w:t>
      </w:r>
      <w:r>
        <w:t>нормативных</w:t>
      </w:r>
      <w:r>
        <w:rPr>
          <w:spacing w:val="-3"/>
        </w:rPr>
        <w:t xml:space="preserve"> </w:t>
      </w:r>
      <w:r>
        <w:rPr>
          <w:spacing w:val="-2"/>
        </w:rPr>
        <w:t>актов.</w:t>
      </w:r>
    </w:p>
    <w:p w14:paraId="665855EF">
      <w:pPr>
        <w:pStyle w:val="8"/>
        <w:ind w:left="415" w:right="909" w:firstLine="240"/>
      </w:pPr>
      <w:r>
        <w:t xml:space="preserve">Планы взаимодействия ДОО с различными учреждениями разработаны с учетом доступности, соответствия возрастным возможностям детей и эмоциональной </w:t>
      </w:r>
      <w:r>
        <w:rPr>
          <w:spacing w:val="-2"/>
        </w:rPr>
        <w:t>насыщенности.</w:t>
      </w:r>
    </w:p>
    <w:p w14:paraId="096B3C3E">
      <w:pPr>
        <w:pStyle w:val="8"/>
        <w:ind w:left="415" w:right="914" w:firstLine="479"/>
      </w:pPr>
      <w:r>
        <w:t xml:space="preserve">Сотрудничество коллектива ДОО с коллективами других ДОО помогает повысить качество образования за счет объединения материальных и технических </w:t>
      </w:r>
      <w:r>
        <w:rPr>
          <w:spacing w:val="-2"/>
        </w:rPr>
        <w:t>ресурсов.</w:t>
      </w:r>
    </w:p>
    <w:p w14:paraId="290F5D78">
      <w:pPr>
        <w:pStyle w:val="8"/>
        <w:ind w:left="415" w:right="907" w:firstLine="300"/>
      </w:pPr>
      <w:r>
        <w:t>Сотрудничество коллектива ДОО с МКОУ Плотниковская СШ обеспечивает преемственность и непрерывность в организации воспитательной работы между дошкольным и начальным звеном образования.</w:t>
      </w:r>
    </w:p>
    <w:p w14:paraId="705D8A56">
      <w:pPr>
        <w:pStyle w:val="8"/>
        <w:spacing w:before="1"/>
        <w:ind w:left="415" w:right="916" w:firstLine="539"/>
      </w:pPr>
      <w:r>
        <w:t>Для воспитанников детского сада</w:t>
      </w:r>
      <w:r>
        <w:rPr>
          <w:spacing w:val="-1"/>
        </w:rPr>
        <w:t xml:space="preserve"> </w:t>
      </w:r>
      <w:r>
        <w:t>организуются экскурсии в школу, участие</w:t>
      </w:r>
      <w:r>
        <w:rPr>
          <w:spacing w:val="-1"/>
        </w:rPr>
        <w:t xml:space="preserve"> </w:t>
      </w:r>
      <w:r>
        <w:t>в совместных конкурсах и мероприятиях, в том числе и дистанционном формате.</w:t>
      </w:r>
    </w:p>
    <w:p w14:paraId="64EBA681">
      <w:pPr>
        <w:pStyle w:val="8"/>
        <w:ind w:left="415" w:right="904" w:firstLine="359"/>
      </w:pPr>
      <w:r>
        <w:t>Для развития у детей целостного представления об окружающем мире,</w:t>
      </w:r>
      <w:r>
        <w:rPr>
          <w:spacing w:val="40"/>
        </w:rPr>
        <w:t xml:space="preserve"> </w:t>
      </w:r>
      <w:r>
        <w:t>усвоения социальных ценностей, формирования личностной культуры организуется совместная деятельность с библиотекой. Беседы, конкурсы, викторины, совместные мероприятия способствуют развитию воображения, любознательности, вдумчивости, повышают интерес к чтению детской</w:t>
      </w:r>
      <w:r>
        <w:rPr>
          <w:spacing w:val="80"/>
        </w:rPr>
        <w:t xml:space="preserve"> </w:t>
      </w:r>
      <w:r>
        <w:rPr>
          <w:spacing w:val="-2"/>
        </w:rPr>
        <w:t>литературы.</w:t>
      </w:r>
    </w:p>
    <w:p w14:paraId="07A9FF36">
      <w:pPr>
        <w:pStyle w:val="8"/>
        <w:ind w:left="237" w:right="101" w:firstLine="707"/>
      </w:pPr>
      <w:r>
        <w:t xml:space="preserve">Одним из самых важных и ближайших партнёров являются родители наших </w:t>
      </w:r>
      <w:r>
        <w:rPr>
          <w:spacing w:val="-2"/>
        </w:rPr>
        <w:t>воспитанников.</w:t>
      </w:r>
    </w:p>
    <w:p w14:paraId="2F18B92C">
      <w:pPr>
        <w:pStyle w:val="8"/>
        <w:ind w:left="237" w:right="99" w:firstLine="707"/>
      </w:pPr>
      <w:r>
        <w:t>Проблема</w:t>
      </w:r>
      <w:r>
        <w:rPr>
          <w:spacing w:val="40"/>
        </w:rPr>
        <w:t xml:space="preserve"> </w:t>
      </w:r>
      <w:r>
        <w:t>вовлечения</w:t>
      </w:r>
      <w:r>
        <w:rPr>
          <w:spacing w:val="40"/>
        </w:rPr>
        <w:t xml:space="preserve"> </w:t>
      </w:r>
      <w:r>
        <w:t>родителей</w:t>
      </w:r>
      <w:r>
        <w:rPr>
          <w:spacing w:val="40"/>
        </w:rPr>
        <w:t xml:space="preserve"> </w:t>
      </w:r>
      <w:r>
        <w:t>в</w:t>
      </w:r>
      <w:r>
        <w:rPr>
          <w:spacing w:val="40"/>
        </w:rPr>
        <w:t xml:space="preserve"> </w:t>
      </w:r>
      <w:r>
        <w:t>единое</w:t>
      </w:r>
      <w:r>
        <w:rPr>
          <w:spacing w:val="40"/>
        </w:rPr>
        <w:t xml:space="preserve"> </w:t>
      </w:r>
      <w:r>
        <w:t>пространство</w:t>
      </w:r>
      <w:r>
        <w:rPr>
          <w:spacing w:val="40"/>
        </w:rPr>
        <w:t xml:space="preserve"> </w:t>
      </w:r>
      <w:r>
        <w:t>детского</w:t>
      </w:r>
      <w:r>
        <w:rPr>
          <w:spacing w:val="40"/>
        </w:rPr>
        <w:t xml:space="preserve"> </w:t>
      </w:r>
      <w:r>
        <w:t>развития в</w:t>
      </w:r>
      <w:r>
        <w:rPr>
          <w:spacing w:val="80"/>
        </w:rPr>
        <w:t xml:space="preserve"> </w:t>
      </w:r>
      <w:r>
        <w:t>нашем ДОУ решается в трех направлениях:</w:t>
      </w:r>
    </w:p>
    <w:p w14:paraId="3F9B5230">
      <w:pPr>
        <w:pStyle w:val="8"/>
        <w:spacing w:before="83"/>
        <w:ind w:left="0"/>
        <w:jc w:val="left"/>
      </w:pPr>
    </w:p>
    <w:p w14:paraId="6B5867C0">
      <w:pPr>
        <w:pStyle w:val="11"/>
        <w:numPr>
          <w:ilvl w:val="0"/>
          <w:numId w:val="137"/>
        </w:numPr>
        <w:tabs>
          <w:tab w:val="left" w:pos="1210"/>
          <w:tab w:val="left" w:pos="1238"/>
        </w:tabs>
        <w:spacing w:before="0" w:after="0" w:line="235" w:lineRule="auto"/>
        <w:ind w:left="1238" w:right="920" w:hanging="360"/>
        <w:jc w:val="left"/>
        <w:rPr>
          <w:sz w:val="24"/>
        </w:rPr>
      </w:pPr>
      <w:r>
        <w:rPr>
          <w:sz w:val="24"/>
        </w:rPr>
        <w:t>Работа</w:t>
      </w:r>
      <w:r>
        <w:rPr>
          <w:spacing w:val="40"/>
          <w:sz w:val="24"/>
        </w:rPr>
        <w:t xml:space="preserve"> </w:t>
      </w:r>
      <w:r>
        <w:rPr>
          <w:sz w:val="24"/>
        </w:rPr>
        <w:t>с</w:t>
      </w:r>
      <w:r>
        <w:rPr>
          <w:spacing w:val="40"/>
          <w:sz w:val="24"/>
        </w:rPr>
        <w:t xml:space="preserve"> </w:t>
      </w:r>
      <w:r>
        <w:rPr>
          <w:sz w:val="24"/>
        </w:rPr>
        <w:t>коллективом</w:t>
      </w:r>
      <w:r>
        <w:rPr>
          <w:spacing w:val="40"/>
          <w:sz w:val="24"/>
        </w:rPr>
        <w:t xml:space="preserve"> </w:t>
      </w:r>
      <w:r>
        <w:rPr>
          <w:sz w:val="24"/>
        </w:rPr>
        <w:t>ДОУ</w:t>
      </w:r>
      <w:r>
        <w:rPr>
          <w:spacing w:val="40"/>
          <w:sz w:val="24"/>
        </w:rPr>
        <w:t xml:space="preserve"> </w:t>
      </w:r>
      <w:r>
        <w:rPr>
          <w:sz w:val="24"/>
        </w:rPr>
        <w:t>по</w:t>
      </w:r>
      <w:r>
        <w:rPr>
          <w:spacing w:val="40"/>
          <w:sz w:val="24"/>
        </w:rPr>
        <w:t xml:space="preserve"> </w:t>
      </w:r>
      <w:r>
        <w:rPr>
          <w:sz w:val="24"/>
        </w:rPr>
        <w:t>организации</w:t>
      </w:r>
      <w:r>
        <w:rPr>
          <w:spacing w:val="40"/>
          <w:sz w:val="24"/>
        </w:rPr>
        <w:t xml:space="preserve"> </w:t>
      </w:r>
      <w:r>
        <w:rPr>
          <w:sz w:val="24"/>
        </w:rPr>
        <w:t>взаимодействия</w:t>
      </w:r>
      <w:r>
        <w:rPr>
          <w:spacing w:val="40"/>
          <w:sz w:val="24"/>
        </w:rPr>
        <w:t xml:space="preserve"> </w:t>
      </w:r>
      <w:r>
        <w:rPr>
          <w:sz w:val="24"/>
        </w:rPr>
        <w:t>с</w:t>
      </w:r>
      <w:r>
        <w:rPr>
          <w:spacing w:val="40"/>
          <w:sz w:val="24"/>
        </w:rPr>
        <w:t xml:space="preserve"> </w:t>
      </w:r>
      <w:r>
        <w:rPr>
          <w:sz w:val="24"/>
        </w:rPr>
        <w:t>семьей,</w:t>
      </w:r>
      <w:r>
        <w:rPr>
          <w:spacing w:val="80"/>
          <w:sz w:val="24"/>
        </w:rPr>
        <w:t xml:space="preserve"> </w:t>
      </w:r>
      <w:r>
        <w:rPr>
          <w:sz w:val="24"/>
        </w:rPr>
        <w:t>ознакомление педагогов с системой новых форм работы с родителями.</w:t>
      </w:r>
    </w:p>
    <w:p w14:paraId="1E2CB525">
      <w:pPr>
        <w:pStyle w:val="11"/>
        <w:numPr>
          <w:ilvl w:val="0"/>
          <w:numId w:val="137"/>
        </w:numPr>
        <w:tabs>
          <w:tab w:val="left" w:pos="1209"/>
        </w:tabs>
        <w:spacing w:before="0" w:after="0" w:line="298" w:lineRule="exact"/>
        <w:ind w:left="1209" w:right="0" w:hanging="358"/>
        <w:jc w:val="left"/>
        <w:rPr>
          <w:sz w:val="24"/>
        </w:rPr>
      </w:pPr>
      <w:r>
        <w:rPr>
          <w:spacing w:val="-2"/>
          <w:sz w:val="24"/>
        </w:rPr>
        <w:t>Повышение</w:t>
      </w:r>
      <w:r>
        <w:rPr>
          <w:spacing w:val="-6"/>
          <w:sz w:val="24"/>
        </w:rPr>
        <w:t xml:space="preserve"> </w:t>
      </w:r>
      <w:r>
        <w:rPr>
          <w:spacing w:val="-2"/>
          <w:sz w:val="24"/>
        </w:rPr>
        <w:t>педагогической</w:t>
      </w:r>
      <w:r>
        <w:rPr>
          <w:spacing w:val="3"/>
          <w:sz w:val="24"/>
        </w:rPr>
        <w:t xml:space="preserve"> </w:t>
      </w:r>
      <w:r>
        <w:rPr>
          <w:spacing w:val="-2"/>
          <w:sz w:val="24"/>
        </w:rPr>
        <w:t>культуры</w:t>
      </w:r>
      <w:r>
        <w:rPr>
          <w:spacing w:val="-1"/>
          <w:sz w:val="24"/>
        </w:rPr>
        <w:t xml:space="preserve"> </w:t>
      </w:r>
      <w:r>
        <w:rPr>
          <w:spacing w:val="-2"/>
          <w:sz w:val="24"/>
        </w:rPr>
        <w:t>родителей.</w:t>
      </w:r>
    </w:p>
    <w:p w14:paraId="25E08C92">
      <w:pPr>
        <w:pStyle w:val="11"/>
        <w:numPr>
          <w:ilvl w:val="0"/>
          <w:numId w:val="137"/>
        </w:numPr>
        <w:tabs>
          <w:tab w:val="left" w:pos="1210"/>
          <w:tab w:val="left" w:pos="1238"/>
        </w:tabs>
        <w:spacing w:before="4" w:after="0" w:line="235" w:lineRule="auto"/>
        <w:ind w:left="1238" w:right="817" w:hanging="360"/>
        <w:jc w:val="left"/>
        <w:rPr>
          <w:sz w:val="24"/>
        </w:rPr>
      </w:pPr>
      <w:r>
        <w:rPr>
          <w:sz w:val="24"/>
        </w:rPr>
        <w:t>Вовлечение</w:t>
      </w:r>
      <w:r>
        <w:rPr>
          <w:spacing w:val="32"/>
          <w:sz w:val="24"/>
        </w:rPr>
        <w:t xml:space="preserve"> </w:t>
      </w:r>
      <w:r>
        <w:rPr>
          <w:sz w:val="24"/>
        </w:rPr>
        <w:t>родителей</w:t>
      </w:r>
      <w:r>
        <w:rPr>
          <w:spacing w:val="34"/>
          <w:sz w:val="24"/>
        </w:rPr>
        <w:t xml:space="preserve"> </w:t>
      </w:r>
      <w:r>
        <w:rPr>
          <w:sz w:val="24"/>
        </w:rPr>
        <w:t>в</w:t>
      </w:r>
      <w:r>
        <w:rPr>
          <w:spacing w:val="32"/>
          <w:sz w:val="24"/>
        </w:rPr>
        <w:t xml:space="preserve"> </w:t>
      </w:r>
      <w:r>
        <w:rPr>
          <w:sz w:val="24"/>
        </w:rPr>
        <w:t>деятельность</w:t>
      </w:r>
      <w:r>
        <w:rPr>
          <w:spacing w:val="32"/>
          <w:sz w:val="24"/>
        </w:rPr>
        <w:t xml:space="preserve"> </w:t>
      </w:r>
      <w:r>
        <w:rPr>
          <w:sz w:val="24"/>
        </w:rPr>
        <w:t>ДОУ,</w:t>
      </w:r>
      <w:r>
        <w:rPr>
          <w:spacing w:val="33"/>
          <w:sz w:val="24"/>
        </w:rPr>
        <w:t xml:space="preserve"> </w:t>
      </w:r>
      <w:r>
        <w:rPr>
          <w:sz w:val="24"/>
        </w:rPr>
        <w:t>совместная</w:t>
      </w:r>
      <w:r>
        <w:rPr>
          <w:spacing w:val="33"/>
          <w:sz w:val="24"/>
        </w:rPr>
        <w:t xml:space="preserve"> </w:t>
      </w:r>
      <w:r>
        <w:rPr>
          <w:sz w:val="24"/>
        </w:rPr>
        <w:t>работа</w:t>
      </w:r>
      <w:r>
        <w:rPr>
          <w:spacing w:val="32"/>
          <w:sz w:val="24"/>
        </w:rPr>
        <w:t xml:space="preserve"> </w:t>
      </w:r>
      <w:r>
        <w:rPr>
          <w:sz w:val="24"/>
        </w:rPr>
        <w:t>по</w:t>
      </w:r>
      <w:r>
        <w:rPr>
          <w:spacing w:val="32"/>
          <w:sz w:val="24"/>
        </w:rPr>
        <w:t xml:space="preserve"> </w:t>
      </w:r>
      <w:r>
        <w:rPr>
          <w:sz w:val="24"/>
        </w:rPr>
        <w:t xml:space="preserve">обмену </w:t>
      </w:r>
      <w:r>
        <w:rPr>
          <w:spacing w:val="-2"/>
          <w:sz w:val="24"/>
        </w:rPr>
        <w:t>опытом.</w:t>
      </w:r>
    </w:p>
    <w:p w14:paraId="39D599EC">
      <w:pPr>
        <w:pStyle w:val="8"/>
        <w:spacing w:before="22"/>
        <w:ind w:left="237"/>
        <w:jc w:val="left"/>
      </w:pPr>
      <w:r>
        <w:t>Среди</w:t>
      </w:r>
      <w:r>
        <w:rPr>
          <w:spacing w:val="-17"/>
        </w:rPr>
        <w:t xml:space="preserve"> </w:t>
      </w:r>
      <w:r>
        <w:t>основных</w:t>
      </w:r>
      <w:r>
        <w:rPr>
          <w:spacing w:val="-14"/>
        </w:rPr>
        <w:t xml:space="preserve"> </w:t>
      </w:r>
      <w:r>
        <w:t>задач</w:t>
      </w:r>
      <w:r>
        <w:rPr>
          <w:spacing w:val="-15"/>
        </w:rPr>
        <w:t xml:space="preserve"> </w:t>
      </w:r>
      <w:r>
        <w:t>работы</w:t>
      </w:r>
      <w:r>
        <w:rPr>
          <w:spacing w:val="-13"/>
        </w:rPr>
        <w:t xml:space="preserve"> </w:t>
      </w:r>
      <w:r>
        <w:t>административной</w:t>
      </w:r>
      <w:r>
        <w:rPr>
          <w:spacing w:val="-10"/>
        </w:rPr>
        <w:t xml:space="preserve"> </w:t>
      </w:r>
      <w:r>
        <w:t>команды</w:t>
      </w:r>
      <w:r>
        <w:rPr>
          <w:spacing w:val="-10"/>
        </w:rPr>
        <w:t xml:space="preserve"> </w:t>
      </w:r>
      <w:r>
        <w:t>можно</w:t>
      </w:r>
      <w:r>
        <w:rPr>
          <w:spacing w:val="-15"/>
        </w:rPr>
        <w:t xml:space="preserve"> </w:t>
      </w:r>
      <w:r>
        <w:rPr>
          <w:spacing w:val="-2"/>
        </w:rPr>
        <w:t>выделить:</w:t>
      </w:r>
    </w:p>
    <w:p w14:paraId="39EBB282">
      <w:pPr>
        <w:pStyle w:val="11"/>
        <w:numPr>
          <w:ilvl w:val="0"/>
          <w:numId w:val="138"/>
        </w:numPr>
        <w:tabs>
          <w:tab w:val="left" w:pos="1136"/>
        </w:tabs>
        <w:spacing w:before="26" w:after="0" w:line="240" w:lineRule="auto"/>
        <w:ind w:left="1136" w:right="0" w:hanging="285"/>
        <w:jc w:val="left"/>
        <w:rPr>
          <w:sz w:val="24"/>
        </w:rPr>
      </w:pPr>
      <w:r>
        <w:rPr>
          <w:sz w:val="24"/>
        </w:rPr>
        <w:t>установку</w:t>
      </w:r>
      <w:r>
        <w:rPr>
          <w:spacing w:val="-18"/>
          <w:sz w:val="24"/>
        </w:rPr>
        <w:t xml:space="preserve"> </w:t>
      </w:r>
      <w:r>
        <w:rPr>
          <w:sz w:val="24"/>
        </w:rPr>
        <w:t>партнерских</w:t>
      </w:r>
      <w:r>
        <w:rPr>
          <w:spacing w:val="-15"/>
          <w:sz w:val="24"/>
        </w:rPr>
        <w:t xml:space="preserve"> </w:t>
      </w:r>
      <w:r>
        <w:rPr>
          <w:sz w:val="24"/>
        </w:rPr>
        <w:t>отношений</w:t>
      </w:r>
      <w:r>
        <w:rPr>
          <w:spacing w:val="-11"/>
          <w:sz w:val="24"/>
        </w:rPr>
        <w:t xml:space="preserve"> </w:t>
      </w:r>
      <w:r>
        <w:rPr>
          <w:sz w:val="24"/>
        </w:rPr>
        <w:t>с</w:t>
      </w:r>
      <w:r>
        <w:rPr>
          <w:spacing w:val="-15"/>
          <w:sz w:val="24"/>
        </w:rPr>
        <w:t xml:space="preserve"> </w:t>
      </w:r>
      <w:r>
        <w:rPr>
          <w:sz w:val="24"/>
        </w:rPr>
        <w:t>семьей</w:t>
      </w:r>
      <w:r>
        <w:rPr>
          <w:spacing w:val="-10"/>
          <w:sz w:val="24"/>
        </w:rPr>
        <w:t xml:space="preserve"> </w:t>
      </w:r>
      <w:r>
        <w:rPr>
          <w:sz w:val="24"/>
        </w:rPr>
        <w:t>каждого</w:t>
      </w:r>
      <w:r>
        <w:rPr>
          <w:spacing w:val="-14"/>
          <w:sz w:val="24"/>
        </w:rPr>
        <w:t xml:space="preserve"> </w:t>
      </w:r>
      <w:r>
        <w:rPr>
          <w:spacing w:val="-2"/>
          <w:sz w:val="24"/>
        </w:rPr>
        <w:t>воспитанника;</w:t>
      </w:r>
    </w:p>
    <w:p w14:paraId="38BDF659">
      <w:pPr>
        <w:pStyle w:val="11"/>
        <w:numPr>
          <w:ilvl w:val="0"/>
          <w:numId w:val="138"/>
        </w:numPr>
        <w:tabs>
          <w:tab w:val="left" w:pos="1136"/>
        </w:tabs>
        <w:spacing w:before="24" w:after="0" w:line="240" w:lineRule="auto"/>
        <w:ind w:left="1136" w:right="0" w:hanging="285"/>
        <w:jc w:val="left"/>
        <w:rPr>
          <w:sz w:val="24"/>
        </w:rPr>
      </w:pPr>
      <w:r>
        <w:rPr>
          <w:sz w:val="24"/>
        </w:rPr>
        <w:t>объединение</w:t>
      </w:r>
      <w:r>
        <w:rPr>
          <w:spacing w:val="-14"/>
          <w:sz w:val="24"/>
        </w:rPr>
        <w:t xml:space="preserve"> </w:t>
      </w:r>
      <w:r>
        <w:rPr>
          <w:sz w:val="24"/>
        </w:rPr>
        <w:t>усилий</w:t>
      </w:r>
      <w:r>
        <w:rPr>
          <w:spacing w:val="-9"/>
          <w:sz w:val="24"/>
        </w:rPr>
        <w:t xml:space="preserve"> </w:t>
      </w:r>
      <w:r>
        <w:rPr>
          <w:sz w:val="24"/>
        </w:rPr>
        <w:t>для</w:t>
      </w:r>
      <w:r>
        <w:rPr>
          <w:spacing w:val="-14"/>
          <w:sz w:val="24"/>
        </w:rPr>
        <w:t xml:space="preserve"> </w:t>
      </w:r>
      <w:r>
        <w:rPr>
          <w:sz w:val="24"/>
        </w:rPr>
        <w:t>развития</w:t>
      </w:r>
      <w:r>
        <w:rPr>
          <w:spacing w:val="-13"/>
          <w:sz w:val="24"/>
        </w:rPr>
        <w:t xml:space="preserve"> </w:t>
      </w:r>
      <w:r>
        <w:rPr>
          <w:sz w:val="24"/>
        </w:rPr>
        <w:t>и</w:t>
      </w:r>
      <w:r>
        <w:rPr>
          <w:spacing w:val="-13"/>
          <w:sz w:val="24"/>
        </w:rPr>
        <w:t xml:space="preserve"> </w:t>
      </w:r>
      <w:r>
        <w:rPr>
          <w:sz w:val="24"/>
        </w:rPr>
        <w:t>воспитания</w:t>
      </w:r>
      <w:r>
        <w:rPr>
          <w:spacing w:val="-10"/>
          <w:sz w:val="24"/>
        </w:rPr>
        <w:t xml:space="preserve"> </w:t>
      </w:r>
      <w:r>
        <w:rPr>
          <w:spacing w:val="-2"/>
          <w:sz w:val="24"/>
        </w:rPr>
        <w:t>детей;</w:t>
      </w:r>
    </w:p>
    <w:p w14:paraId="2E243458">
      <w:pPr>
        <w:pStyle w:val="11"/>
        <w:numPr>
          <w:ilvl w:val="0"/>
          <w:numId w:val="138"/>
        </w:numPr>
        <w:tabs>
          <w:tab w:val="left" w:pos="1135"/>
        </w:tabs>
        <w:spacing w:before="3" w:after="0" w:line="237" w:lineRule="auto"/>
        <w:ind w:left="143" w:right="843" w:firstLine="707"/>
        <w:jc w:val="left"/>
        <w:rPr>
          <w:sz w:val="24"/>
        </w:rPr>
      </w:pPr>
      <w:r>
        <w:rPr>
          <w:sz w:val="24"/>
        </w:rPr>
        <w:t>создание</w:t>
      </w:r>
      <w:r>
        <w:rPr>
          <w:spacing w:val="-10"/>
          <w:sz w:val="24"/>
        </w:rPr>
        <w:t xml:space="preserve"> </w:t>
      </w:r>
      <w:r>
        <w:rPr>
          <w:sz w:val="24"/>
        </w:rPr>
        <w:t>атмосферы</w:t>
      </w:r>
      <w:r>
        <w:rPr>
          <w:spacing w:val="-7"/>
          <w:sz w:val="24"/>
        </w:rPr>
        <w:t xml:space="preserve"> </w:t>
      </w:r>
      <w:r>
        <w:rPr>
          <w:sz w:val="24"/>
        </w:rPr>
        <w:t>взаимопонимания,</w:t>
      </w:r>
      <w:r>
        <w:rPr>
          <w:spacing w:val="-9"/>
          <w:sz w:val="24"/>
        </w:rPr>
        <w:t xml:space="preserve"> </w:t>
      </w:r>
      <w:r>
        <w:rPr>
          <w:sz w:val="24"/>
        </w:rPr>
        <w:t>общности</w:t>
      </w:r>
      <w:r>
        <w:rPr>
          <w:spacing w:val="-4"/>
          <w:sz w:val="24"/>
        </w:rPr>
        <w:t xml:space="preserve"> </w:t>
      </w:r>
      <w:r>
        <w:rPr>
          <w:sz w:val="24"/>
        </w:rPr>
        <w:t>интересов,</w:t>
      </w:r>
      <w:r>
        <w:rPr>
          <w:spacing w:val="-9"/>
          <w:sz w:val="24"/>
        </w:rPr>
        <w:t xml:space="preserve"> </w:t>
      </w:r>
      <w:r>
        <w:rPr>
          <w:sz w:val="24"/>
        </w:rPr>
        <w:t xml:space="preserve">эмоциональной </w:t>
      </w:r>
      <w:r>
        <w:rPr>
          <w:spacing w:val="-2"/>
          <w:sz w:val="24"/>
        </w:rPr>
        <w:t>взаимоподдержки;</w:t>
      </w:r>
    </w:p>
    <w:p w14:paraId="44DE0DD9">
      <w:pPr>
        <w:pStyle w:val="11"/>
        <w:numPr>
          <w:ilvl w:val="0"/>
          <w:numId w:val="138"/>
        </w:numPr>
        <w:tabs>
          <w:tab w:val="left" w:pos="1136"/>
        </w:tabs>
        <w:spacing w:before="25" w:after="0" w:line="275" w:lineRule="exact"/>
        <w:ind w:left="1136" w:right="0" w:hanging="285"/>
        <w:jc w:val="left"/>
        <w:rPr>
          <w:sz w:val="24"/>
        </w:rPr>
      </w:pPr>
      <w:r>
        <w:rPr>
          <w:sz w:val="24"/>
        </w:rPr>
        <w:t>активизация</w:t>
      </w:r>
      <w:r>
        <w:rPr>
          <w:spacing w:val="-17"/>
          <w:sz w:val="24"/>
        </w:rPr>
        <w:t xml:space="preserve"> </w:t>
      </w:r>
      <w:r>
        <w:rPr>
          <w:sz w:val="24"/>
        </w:rPr>
        <w:t>и</w:t>
      </w:r>
      <w:r>
        <w:rPr>
          <w:spacing w:val="-15"/>
          <w:sz w:val="24"/>
        </w:rPr>
        <w:t xml:space="preserve"> </w:t>
      </w:r>
      <w:r>
        <w:rPr>
          <w:sz w:val="24"/>
        </w:rPr>
        <w:t>обогащение</w:t>
      </w:r>
      <w:r>
        <w:rPr>
          <w:spacing w:val="-15"/>
          <w:sz w:val="24"/>
        </w:rPr>
        <w:t xml:space="preserve"> </w:t>
      </w:r>
      <w:r>
        <w:rPr>
          <w:sz w:val="24"/>
        </w:rPr>
        <w:t>воспитательных</w:t>
      </w:r>
      <w:r>
        <w:rPr>
          <w:spacing w:val="-11"/>
          <w:sz w:val="24"/>
        </w:rPr>
        <w:t xml:space="preserve"> </w:t>
      </w:r>
      <w:r>
        <w:rPr>
          <w:sz w:val="24"/>
        </w:rPr>
        <w:t>умений</w:t>
      </w:r>
      <w:r>
        <w:rPr>
          <w:spacing w:val="-15"/>
          <w:sz w:val="24"/>
        </w:rPr>
        <w:t xml:space="preserve"> </w:t>
      </w:r>
      <w:r>
        <w:rPr>
          <w:spacing w:val="-2"/>
          <w:sz w:val="24"/>
        </w:rPr>
        <w:t>родителей;</w:t>
      </w:r>
    </w:p>
    <w:p w14:paraId="79F62D94">
      <w:pPr>
        <w:pStyle w:val="11"/>
        <w:numPr>
          <w:ilvl w:val="0"/>
          <w:numId w:val="138"/>
        </w:numPr>
        <w:tabs>
          <w:tab w:val="left" w:pos="1135"/>
          <w:tab w:val="left" w:pos="2637"/>
          <w:tab w:val="left" w:pos="4274"/>
          <w:tab w:val="left" w:pos="6247"/>
          <w:tab w:val="left" w:pos="7935"/>
          <w:tab w:val="left" w:pos="8358"/>
        </w:tabs>
        <w:spacing w:before="0" w:after="0" w:line="240" w:lineRule="auto"/>
        <w:ind w:left="143" w:right="272" w:firstLine="707"/>
        <w:jc w:val="left"/>
        <w:rPr>
          <w:sz w:val="24"/>
        </w:rPr>
      </w:pPr>
      <w:r>
        <w:rPr>
          <w:spacing w:val="-2"/>
          <w:sz w:val="24"/>
        </w:rPr>
        <w:t>поддержка</w:t>
      </w:r>
      <w:r>
        <w:rPr>
          <w:sz w:val="24"/>
        </w:rPr>
        <w:tab/>
      </w:r>
      <w:r>
        <w:rPr>
          <w:sz w:val="24"/>
        </w:rPr>
        <w:t>у родителей</w:t>
      </w:r>
      <w:r>
        <w:rPr>
          <w:sz w:val="24"/>
        </w:rPr>
        <w:tab/>
      </w:r>
      <w:r>
        <w:rPr>
          <w:spacing w:val="-2"/>
          <w:sz w:val="24"/>
        </w:rPr>
        <w:t>воспитанников</w:t>
      </w:r>
      <w:r>
        <w:rPr>
          <w:sz w:val="24"/>
        </w:rPr>
        <w:tab/>
      </w:r>
      <w:r>
        <w:rPr>
          <w:spacing w:val="-2"/>
          <w:sz w:val="24"/>
        </w:rPr>
        <w:t>уверенности</w:t>
      </w:r>
      <w:r>
        <w:rPr>
          <w:sz w:val="24"/>
        </w:rPr>
        <w:tab/>
      </w:r>
      <w:r>
        <w:rPr>
          <w:spacing w:val="-10"/>
          <w:sz w:val="24"/>
        </w:rPr>
        <w:t>в</w:t>
      </w:r>
      <w:r>
        <w:rPr>
          <w:sz w:val="24"/>
        </w:rPr>
        <w:tab/>
      </w:r>
      <w:r>
        <w:rPr>
          <w:spacing w:val="-2"/>
          <w:sz w:val="24"/>
        </w:rPr>
        <w:t xml:space="preserve">собственных </w:t>
      </w:r>
      <w:r>
        <w:rPr>
          <w:sz w:val="24"/>
        </w:rPr>
        <w:t>педагогических возможностях.</w:t>
      </w:r>
    </w:p>
    <w:p w14:paraId="65C46040">
      <w:pPr>
        <w:pStyle w:val="8"/>
        <w:ind w:left="878" w:right="900"/>
      </w:pPr>
      <w:r>
        <w:t>Социальное партнерство создает благоприятные условия для творческого саморазвития участников образовательного процесса. Такая работа, проводимая в ДОО,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w:t>
      </w:r>
      <w:r>
        <w:rPr>
          <w:spacing w:val="70"/>
          <w:w w:val="150"/>
        </w:rPr>
        <w:t xml:space="preserve">  </w:t>
      </w:r>
      <w:r>
        <w:t>к</w:t>
      </w:r>
      <w:r>
        <w:rPr>
          <w:spacing w:val="70"/>
          <w:w w:val="150"/>
        </w:rPr>
        <w:t xml:space="preserve">  </w:t>
      </w:r>
      <w:r>
        <w:t>более</w:t>
      </w:r>
      <w:r>
        <w:rPr>
          <w:spacing w:val="69"/>
          <w:w w:val="150"/>
        </w:rPr>
        <w:t xml:space="preserve">  </w:t>
      </w:r>
      <w:r>
        <w:t>легкой</w:t>
      </w:r>
      <w:r>
        <w:rPr>
          <w:spacing w:val="70"/>
          <w:w w:val="150"/>
        </w:rPr>
        <w:t xml:space="preserve">  </w:t>
      </w:r>
      <w:r>
        <w:t>адаптации</w:t>
      </w:r>
      <w:r>
        <w:rPr>
          <w:spacing w:val="70"/>
          <w:w w:val="150"/>
        </w:rPr>
        <w:t xml:space="preserve">  </w:t>
      </w:r>
      <w:r>
        <w:t>в</w:t>
      </w:r>
      <w:r>
        <w:rPr>
          <w:spacing w:val="70"/>
          <w:w w:val="150"/>
        </w:rPr>
        <w:t xml:space="preserve">  </w:t>
      </w:r>
      <w:r>
        <w:t>новой</w:t>
      </w:r>
      <w:r>
        <w:rPr>
          <w:spacing w:val="70"/>
          <w:w w:val="150"/>
        </w:rPr>
        <w:t xml:space="preserve">  </w:t>
      </w:r>
      <w:r>
        <w:t>социальной</w:t>
      </w:r>
      <w:r>
        <w:rPr>
          <w:spacing w:val="69"/>
          <w:w w:val="150"/>
        </w:rPr>
        <w:t xml:space="preserve">  </w:t>
      </w:r>
      <w:r>
        <w:t>среде.</w:t>
      </w:r>
    </w:p>
    <w:p w14:paraId="212D0D52">
      <w:pPr>
        <w:pStyle w:val="8"/>
        <w:spacing w:after="0"/>
        <w:sectPr>
          <w:headerReference r:id="rId309" w:type="default"/>
          <w:footerReference r:id="rId310" w:type="default"/>
          <w:pgSz w:w="11920" w:h="16850"/>
          <w:pgMar w:top="940" w:right="708" w:bottom="280" w:left="1275" w:header="254" w:footer="0" w:gutter="0"/>
          <w:cols w:space="720" w:num="1"/>
        </w:sectPr>
      </w:pPr>
    </w:p>
    <w:p w14:paraId="090DC80B">
      <w:pPr>
        <w:pStyle w:val="8"/>
        <w:spacing w:before="87"/>
        <w:ind w:left="0"/>
        <w:jc w:val="left"/>
      </w:pPr>
    </w:p>
    <w:p w14:paraId="7778B7BE">
      <w:pPr>
        <w:pStyle w:val="4"/>
      </w:pPr>
      <w:r>
        <w:t>Организационный</w:t>
      </w:r>
      <w:r>
        <w:rPr>
          <w:spacing w:val="-6"/>
        </w:rPr>
        <w:t xml:space="preserve"> </w:t>
      </w:r>
      <w:r>
        <w:t>раздел</w:t>
      </w:r>
      <w:r>
        <w:rPr>
          <w:spacing w:val="-6"/>
        </w:rPr>
        <w:t xml:space="preserve"> </w:t>
      </w:r>
      <w:r>
        <w:t>Программы</w:t>
      </w:r>
      <w:r>
        <w:rPr>
          <w:spacing w:val="-6"/>
        </w:rPr>
        <w:t xml:space="preserve"> </w:t>
      </w:r>
      <w:r>
        <w:rPr>
          <w:spacing w:val="-2"/>
        </w:rPr>
        <w:t>воспитания.</w:t>
      </w:r>
    </w:p>
    <w:p w14:paraId="4D4A5AEB">
      <w:pPr>
        <w:pStyle w:val="11"/>
        <w:numPr>
          <w:ilvl w:val="0"/>
          <w:numId w:val="139"/>
        </w:numPr>
        <w:tabs>
          <w:tab w:val="left" w:pos="1696"/>
        </w:tabs>
        <w:spacing w:before="36" w:after="0" w:line="240" w:lineRule="auto"/>
        <w:ind w:left="1696" w:right="0" w:hanging="847"/>
        <w:jc w:val="both"/>
        <w:rPr>
          <w:sz w:val="24"/>
        </w:rPr>
      </w:pPr>
      <w:r>
        <w:rPr>
          <w:sz w:val="24"/>
        </w:rPr>
        <w:t>Требования</w:t>
      </w:r>
      <w:r>
        <w:rPr>
          <w:spacing w:val="-5"/>
          <w:sz w:val="24"/>
        </w:rPr>
        <w:t xml:space="preserve"> </w:t>
      </w:r>
      <w:r>
        <w:rPr>
          <w:sz w:val="24"/>
        </w:rPr>
        <w:t>к</w:t>
      </w:r>
      <w:r>
        <w:rPr>
          <w:spacing w:val="-1"/>
          <w:sz w:val="24"/>
        </w:rPr>
        <w:t xml:space="preserve"> </w:t>
      </w:r>
      <w:r>
        <w:rPr>
          <w:sz w:val="24"/>
        </w:rPr>
        <w:t>условиям</w:t>
      </w:r>
      <w:r>
        <w:rPr>
          <w:spacing w:val="-2"/>
          <w:sz w:val="24"/>
        </w:rPr>
        <w:t xml:space="preserve"> </w:t>
      </w:r>
      <w:r>
        <w:rPr>
          <w:sz w:val="24"/>
        </w:rPr>
        <w:t>работы</w:t>
      </w:r>
      <w:r>
        <w:rPr>
          <w:spacing w:val="-3"/>
          <w:sz w:val="24"/>
        </w:rPr>
        <w:t xml:space="preserve"> </w:t>
      </w:r>
      <w:r>
        <w:rPr>
          <w:sz w:val="24"/>
        </w:rPr>
        <w:t>с</w:t>
      </w:r>
      <w:r>
        <w:rPr>
          <w:spacing w:val="-5"/>
          <w:sz w:val="24"/>
        </w:rPr>
        <w:t xml:space="preserve"> </w:t>
      </w:r>
      <w:r>
        <w:rPr>
          <w:sz w:val="24"/>
        </w:rPr>
        <w:t>особыми</w:t>
      </w:r>
      <w:r>
        <w:rPr>
          <w:spacing w:val="-3"/>
          <w:sz w:val="24"/>
        </w:rPr>
        <w:t xml:space="preserve"> </w:t>
      </w:r>
      <w:r>
        <w:rPr>
          <w:sz w:val="24"/>
        </w:rPr>
        <w:t>категориями</w:t>
      </w:r>
      <w:r>
        <w:rPr>
          <w:spacing w:val="-2"/>
          <w:sz w:val="24"/>
        </w:rPr>
        <w:t xml:space="preserve"> детей.</w:t>
      </w:r>
    </w:p>
    <w:p w14:paraId="09203C57">
      <w:pPr>
        <w:pStyle w:val="8"/>
        <w:spacing w:before="41" w:line="278" w:lineRule="auto"/>
        <w:ind w:right="139" w:firstLine="708"/>
      </w:pPr>
      <w:r>
        <w:t>По своим основным задачам воспитательная работа в ДОО не зависит от наличия (отсутствия) у ребёнка особых образовательных потребностей.</w:t>
      </w:r>
    </w:p>
    <w:p w14:paraId="258F7C5C">
      <w:pPr>
        <w:pStyle w:val="8"/>
        <w:spacing w:line="276" w:lineRule="auto"/>
        <w:ind w:right="146" w:firstLine="708"/>
      </w:pPr>
      <w:r>
        <w:t>В основе процесса воспитания детей в ДОО лежат традиционные ценности российского общества.</w:t>
      </w:r>
      <w:r>
        <w:rPr>
          <w:spacing w:val="40"/>
        </w:rPr>
        <w:t xml:space="preserve"> </w:t>
      </w:r>
      <w:r>
        <w:t>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E871287">
      <w:pPr>
        <w:pStyle w:val="8"/>
        <w:spacing w:line="276" w:lineRule="auto"/>
        <w:ind w:right="145" w:firstLine="708"/>
      </w:pPr>
      <w:r>
        <w:t>Инклюзия</w:t>
      </w:r>
      <w:r>
        <w:rPr>
          <w:spacing w:val="-2"/>
        </w:rPr>
        <w:t xml:space="preserve"> </w:t>
      </w:r>
      <w:r>
        <w:t>подразумевает</w:t>
      </w:r>
      <w:r>
        <w:rPr>
          <w:spacing w:val="-2"/>
        </w:rPr>
        <w:t xml:space="preserve"> </w:t>
      </w:r>
      <w:r>
        <w:t>готовность</w:t>
      </w:r>
      <w:r>
        <w:rPr>
          <w:spacing w:val="-2"/>
        </w:rPr>
        <w:t xml:space="preserve"> </w:t>
      </w:r>
      <w:r>
        <w:t>образовательной</w:t>
      </w:r>
      <w:r>
        <w:rPr>
          <w:spacing w:val="-2"/>
        </w:rPr>
        <w:t xml:space="preserve"> </w:t>
      </w:r>
      <w:r>
        <w:t>системы</w:t>
      </w:r>
      <w:r>
        <w:rPr>
          <w:spacing w:val="-3"/>
        </w:rPr>
        <w:t xml:space="preserve"> </w:t>
      </w:r>
      <w:r>
        <w:t>принять</w:t>
      </w:r>
      <w:r>
        <w:rPr>
          <w:spacing w:val="-2"/>
        </w:rPr>
        <w:t xml:space="preserve"> </w:t>
      </w:r>
      <w:r>
        <w:t>любого</w:t>
      </w:r>
      <w:r>
        <w:rPr>
          <w:spacing w:val="-2"/>
        </w:rPr>
        <w:t xml:space="preserve"> </w:t>
      </w:r>
      <w:r>
        <w:t>ребёнка</w:t>
      </w:r>
      <w:r>
        <w:rPr>
          <w:spacing w:val="-3"/>
        </w:rPr>
        <w:t xml:space="preserve"> </w:t>
      </w:r>
      <w:r>
        <w:t>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2ECC0AA0">
      <w:pPr>
        <w:pStyle w:val="8"/>
        <w:spacing w:line="276" w:lineRule="auto"/>
        <w:ind w:right="143" w:firstLine="708"/>
      </w:pPr>
      <w:r>
        <w:t>В ДОО созданы следующие условия, обеспечивающие достижение целевых ориентиров в работе с особыми категориями детей:</w:t>
      </w:r>
    </w:p>
    <w:p w14:paraId="4F085D18">
      <w:pPr>
        <w:pStyle w:val="11"/>
        <w:numPr>
          <w:ilvl w:val="0"/>
          <w:numId w:val="140"/>
        </w:numPr>
        <w:tabs>
          <w:tab w:val="left" w:pos="1171"/>
        </w:tabs>
        <w:spacing w:before="0" w:after="0" w:line="273" w:lineRule="auto"/>
        <w:ind w:left="141" w:right="142" w:firstLine="708"/>
        <w:jc w:val="both"/>
        <w:rPr>
          <w:sz w:val="24"/>
        </w:rPr>
      </w:pPr>
      <w:r>
        <w:rPr>
          <w:sz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222DF64E">
      <w:pPr>
        <w:pStyle w:val="11"/>
        <w:numPr>
          <w:ilvl w:val="0"/>
          <w:numId w:val="140"/>
        </w:numPr>
        <w:tabs>
          <w:tab w:val="left" w:pos="1181"/>
        </w:tabs>
        <w:spacing w:before="0" w:after="0" w:line="271" w:lineRule="auto"/>
        <w:ind w:left="141" w:right="141" w:firstLine="708"/>
        <w:jc w:val="both"/>
        <w:rPr>
          <w:sz w:val="24"/>
        </w:rPr>
      </w:pPr>
      <w:r>
        <w:rPr>
          <w:sz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w:t>
      </w:r>
      <w:r>
        <w:rPr>
          <w:spacing w:val="-1"/>
          <w:sz w:val="24"/>
        </w:rPr>
        <w:t xml:space="preserve"> </w:t>
      </w:r>
      <w:r>
        <w:rPr>
          <w:sz w:val="24"/>
        </w:rPr>
        <w:t>самоопределения</w:t>
      </w:r>
      <w:r>
        <w:rPr>
          <w:spacing w:val="-1"/>
          <w:sz w:val="24"/>
        </w:rPr>
        <w:t xml:space="preserve"> </w:t>
      </w:r>
      <w:r>
        <w:rPr>
          <w:sz w:val="24"/>
        </w:rPr>
        <w:t>и</w:t>
      </w:r>
      <w:r>
        <w:rPr>
          <w:spacing w:val="-2"/>
          <w:sz w:val="24"/>
        </w:rPr>
        <w:t xml:space="preserve"> </w:t>
      </w:r>
      <w:r>
        <w:rPr>
          <w:sz w:val="24"/>
        </w:rPr>
        <w:t>социализации детей</w:t>
      </w:r>
      <w:r>
        <w:rPr>
          <w:spacing w:val="-2"/>
          <w:sz w:val="24"/>
        </w:rPr>
        <w:t xml:space="preserve"> </w:t>
      </w:r>
      <w:r>
        <w:rPr>
          <w:sz w:val="24"/>
        </w:rPr>
        <w:t>на</w:t>
      </w:r>
      <w:r>
        <w:rPr>
          <w:spacing w:val="-2"/>
          <w:sz w:val="24"/>
        </w:rPr>
        <w:t xml:space="preserve"> </w:t>
      </w:r>
      <w:r>
        <w:rPr>
          <w:sz w:val="24"/>
        </w:rPr>
        <w:t>основе</w:t>
      </w:r>
      <w:r>
        <w:rPr>
          <w:spacing w:val="-2"/>
          <w:sz w:val="24"/>
        </w:rPr>
        <w:t xml:space="preserve"> </w:t>
      </w:r>
      <w:r>
        <w:rPr>
          <w:sz w:val="24"/>
        </w:rPr>
        <w:t>социокультурных,</w:t>
      </w:r>
      <w:r>
        <w:rPr>
          <w:spacing w:val="-1"/>
          <w:sz w:val="24"/>
        </w:rPr>
        <w:t xml:space="preserve"> </w:t>
      </w:r>
      <w:r>
        <w:rPr>
          <w:sz w:val="24"/>
        </w:rPr>
        <w:t>духовно-нравственных</w:t>
      </w:r>
      <w:r>
        <w:rPr>
          <w:spacing w:val="-2"/>
          <w:sz w:val="24"/>
        </w:rPr>
        <w:t xml:space="preserve"> </w:t>
      </w:r>
      <w:r>
        <w:rPr>
          <w:sz w:val="24"/>
        </w:rPr>
        <w:t>ценностей и принятых в российском обществе правил и норм поведения;</w:t>
      </w:r>
    </w:p>
    <w:p w14:paraId="61EC500D">
      <w:pPr>
        <w:pStyle w:val="11"/>
        <w:numPr>
          <w:ilvl w:val="0"/>
          <w:numId w:val="140"/>
        </w:numPr>
        <w:tabs>
          <w:tab w:val="left" w:pos="1167"/>
        </w:tabs>
        <w:spacing w:before="0" w:after="0" w:line="271" w:lineRule="auto"/>
        <w:ind w:left="141" w:right="148" w:firstLine="708"/>
        <w:jc w:val="both"/>
        <w:rPr>
          <w:sz w:val="24"/>
        </w:rPr>
      </w:pPr>
      <w:r>
        <w:rPr>
          <w:sz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C9D92F9">
      <w:pPr>
        <w:pStyle w:val="11"/>
        <w:numPr>
          <w:ilvl w:val="0"/>
          <w:numId w:val="140"/>
        </w:numPr>
        <w:tabs>
          <w:tab w:val="left" w:pos="1171"/>
        </w:tabs>
        <w:spacing w:before="1" w:after="0" w:line="273" w:lineRule="auto"/>
        <w:ind w:left="141" w:right="140" w:firstLine="708"/>
        <w:jc w:val="both"/>
        <w:rPr>
          <w:sz w:val="24"/>
        </w:rPr>
      </w:pPr>
      <w:r>
        <w:rPr>
          <w:sz w:val="24"/>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w:t>
      </w:r>
      <w:r>
        <w:rPr>
          <w:spacing w:val="-2"/>
          <w:sz w:val="24"/>
        </w:rPr>
        <w:t>потребностями;</w:t>
      </w:r>
    </w:p>
    <w:p w14:paraId="3B69690C">
      <w:pPr>
        <w:pStyle w:val="11"/>
        <w:numPr>
          <w:ilvl w:val="0"/>
          <w:numId w:val="140"/>
        </w:numPr>
        <w:tabs>
          <w:tab w:val="left" w:pos="1167"/>
        </w:tabs>
        <w:spacing w:before="0" w:after="0" w:line="266" w:lineRule="auto"/>
        <w:ind w:left="141" w:right="147" w:firstLine="708"/>
        <w:jc w:val="both"/>
        <w:rPr>
          <w:sz w:val="24"/>
        </w:rPr>
      </w:pPr>
      <w:r>
        <w:rPr>
          <w:sz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4557946E">
      <w:pPr>
        <w:pStyle w:val="8"/>
        <w:ind w:left="0"/>
        <w:jc w:val="left"/>
      </w:pPr>
    </w:p>
    <w:p w14:paraId="70480926">
      <w:pPr>
        <w:pStyle w:val="8"/>
        <w:spacing w:before="98"/>
        <w:ind w:left="0"/>
        <w:jc w:val="left"/>
      </w:pPr>
    </w:p>
    <w:p w14:paraId="0B7178B9">
      <w:pPr>
        <w:pStyle w:val="3"/>
        <w:numPr>
          <w:ilvl w:val="0"/>
          <w:numId w:val="1"/>
        </w:numPr>
        <w:tabs>
          <w:tab w:val="left" w:pos="3945"/>
        </w:tabs>
        <w:spacing w:before="0" w:after="0" w:line="240" w:lineRule="auto"/>
        <w:ind w:left="3945" w:right="0" w:hanging="563"/>
        <w:jc w:val="left"/>
      </w:pPr>
      <w:r>
        <w:rPr>
          <w:spacing w:val="-2"/>
        </w:rPr>
        <w:t>ОРГАНИЗАЦИОННЫЙ</w:t>
      </w:r>
      <w:r>
        <w:rPr>
          <w:spacing w:val="1"/>
        </w:rPr>
        <w:t xml:space="preserve"> </w:t>
      </w:r>
      <w:r>
        <w:rPr>
          <w:spacing w:val="-2"/>
        </w:rPr>
        <w:t>РАЗДЕЛ</w:t>
      </w:r>
    </w:p>
    <w:p w14:paraId="66B17D9F">
      <w:pPr>
        <w:pStyle w:val="8"/>
        <w:spacing w:before="20"/>
        <w:ind w:left="0"/>
        <w:jc w:val="left"/>
        <w:rPr>
          <w:b/>
          <w:sz w:val="26"/>
        </w:rPr>
      </w:pPr>
    </w:p>
    <w:p w14:paraId="469D43D7">
      <w:pPr>
        <w:pStyle w:val="11"/>
        <w:numPr>
          <w:ilvl w:val="1"/>
          <w:numId w:val="137"/>
        </w:numPr>
        <w:tabs>
          <w:tab w:val="left" w:pos="1301"/>
        </w:tabs>
        <w:spacing w:before="0" w:after="0" w:line="240" w:lineRule="auto"/>
        <w:ind w:left="1301" w:right="0" w:hanging="452"/>
        <w:jc w:val="both"/>
        <w:rPr>
          <w:b/>
          <w:sz w:val="26"/>
        </w:rPr>
      </w:pPr>
      <w:r>
        <w:rPr>
          <w:b/>
          <w:spacing w:val="-2"/>
          <w:sz w:val="26"/>
        </w:rPr>
        <w:t>Особенности</w:t>
      </w:r>
      <w:r>
        <w:rPr>
          <w:b/>
          <w:spacing w:val="7"/>
          <w:sz w:val="26"/>
        </w:rPr>
        <w:t xml:space="preserve"> </w:t>
      </w:r>
      <w:r>
        <w:rPr>
          <w:b/>
          <w:spacing w:val="-2"/>
          <w:sz w:val="26"/>
        </w:rPr>
        <w:t>организации</w:t>
      </w:r>
      <w:r>
        <w:rPr>
          <w:b/>
          <w:spacing w:val="7"/>
          <w:sz w:val="26"/>
        </w:rPr>
        <w:t xml:space="preserve"> </w:t>
      </w:r>
      <w:r>
        <w:rPr>
          <w:b/>
          <w:spacing w:val="-2"/>
          <w:sz w:val="26"/>
        </w:rPr>
        <w:t>развивающей</w:t>
      </w:r>
      <w:r>
        <w:rPr>
          <w:b/>
          <w:spacing w:val="7"/>
          <w:sz w:val="26"/>
        </w:rPr>
        <w:t xml:space="preserve"> </w:t>
      </w:r>
      <w:r>
        <w:rPr>
          <w:b/>
          <w:spacing w:val="-2"/>
          <w:sz w:val="26"/>
        </w:rPr>
        <w:t>предметно-пространственной</w:t>
      </w:r>
      <w:r>
        <w:rPr>
          <w:b/>
          <w:spacing w:val="9"/>
          <w:sz w:val="26"/>
        </w:rPr>
        <w:t xml:space="preserve"> </w:t>
      </w:r>
      <w:r>
        <w:rPr>
          <w:b/>
          <w:spacing w:val="-2"/>
          <w:sz w:val="26"/>
        </w:rPr>
        <w:t>среды</w:t>
      </w:r>
    </w:p>
    <w:p w14:paraId="760FF049">
      <w:pPr>
        <w:pStyle w:val="8"/>
        <w:spacing w:before="39" w:line="276" w:lineRule="auto"/>
        <w:ind w:right="139" w:firstLine="708"/>
      </w:pPr>
      <w: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ребенкадеятельности.</w:t>
      </w:r>
    </w:p>
    <w:p w14:paraId="10B28234">
      <w:pPr>
        <w:pStyle w:val="8"/>
        <w:spacing w:after="0" w:line="276" w:lineRule="auto"/>
        <w:sectPr>
          <w:headerReference r:id="rId311" w:type="default"/>
          <w:footerReference r:id="rId312" w:type="default"/>
          <w:pgSz w:w="11910" w:h="16840"/>
          <w:pgMar w:top="1600" w:right="141" w:bottom="1700" w:left="425" w:header="965" w:footer="1516" w:gutter="0"/>
          <w:cols w:space="720" w:num="1"/>
        </w:sectPr>
      </w:pPr>
    </w:p>
    <w:p w14:paraId="76C75E0A">
      <w:pPr>
        <w:pStyle w:val="8"/>
        <w:spacing w:before="82" w:line="276" w:lineRule="auto"/>
        <w:ind w:right="139" w:firstLine="708"/>
      </w:pPr>
      <w: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w:t>
      </w:r>
      <w:r>
        <w:rPr>
          <w:spacing w:val="40"/>
        </w:rPr>
        <w:t xml:space="preserve"> </w:t>
      </w:r>
      <w:r>
        <w:t>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ихразвития.</w:t>
      </w:r>
    </w:p>
    <w:p w14:paraId="3A31795A">
      <w:pPr>
        <w:pStyle w:val="8"/>
        <w:spacing w:before="1" w:line="276" w:lineRule="auto"/>
        <w:ind w:right="145" w:firstLine="708"/>
      </w:pPr>
      <w:r>
        <w:t>РППС организована как единое пространство, все компоненты которого согласованы между собой по содержанию, масштабу, художественному решению.</w:t>
      </w:r>
    </w:p>
    <w:p w14:paraId="0351A2D3">
      <w:pPr>
        <w:pStyle w:val="8"/>
        <w:spacing w:line="275" w:lineRule="exact"/>
        <w:ind w:left="849"/>
      </w:pPr>
      <w:r>
        <w:t>При</w:t>
      </w:r>
      <w:r>
        <w:rPr>
          <w:spacing w:val="-9"/>
        </w:rPr>
        <w:t xml:space="preserve"> </w:t>
      </w:r>
      <w:r>
        <w:t>проектировании</w:t>
      </w:r>
      <w:r>
        <w:rPr>
          <w:spacing w:val="-9"/>
        </w:rPr>
        <w:t xml:space="preserve"> </w:t>
      </w:r>
      <w:r>
        <w:t>РППС</w:t>
      </w:r>
      <w:r>
        <w:rPr>
          <w:spacing w:val="-5"/>
        </w:rPr>
        <w:t xml:space="preserve"> </w:t>
      </w:r>
      <w:r>
        <w:rPr>
          <w:spacing w:val="-2"/>
        </w:rPr>
        <w:t>учтены:</w:t>
      </w:r>
    </w:p>
    <w:p w14:paraId="20B0CF19">
      <w:pPr>
        <w:pStyle w:val="11"/>
        <w:numPr>
          <w:ilvl w:val="0"/>
          <w:numId w:val="141"/>
        </w:numPr>
        <w:tabs>
          <w:tab w:val="left" w:pos="1253"/>
        </w:tabs>
        <w:spacing w:before="41" w:after="0" w:line="278" w:lineRule="auto"/>
        <w:ind w:left="141" w:right="138" w:firstLine="708"/>
        <w:jc w:val="both"/>
        <w:rPr>
          <w:sz w:val="24"/>
        </w:rPr>
      </w:pPr>
      <w:r>
        <w:rPr>
          <w:sz w:val="24"/>
        </w:rPr>
        <w:t xml:space="preserve">этнопсихологические, социокультурные, культурно-исторические и природно- климатические </w:t>
      </w:r>
      <w:r>
        <w:rPr>
          <w:spacing w:val="-2"/>
          <w:sz w:val="24"/>
        </w:rPr>
        <w:t>условия;</w:t>
      </w:r>
    </w:p>
    <w:p w14:paraId="45196CE4">
      <w:pPr>
        <w:pStyle w:val="11"/>
        <w:numPr>
          <w:ilvl w:val="0"/>
          <w:numId w:val="141"/>
        </w:numPr>
        <w:tabs>
          <w:tab w:val="left" w:pos="1258"/>
        </w:tabs>
        <w:spacing w:before="0" w:after="0" w:line="276" w:lineRule="auto"/>
        <w:ind w:left="141" w:right="137" w:firstLine="708"/>
        <w:jc w:val="both"/>
        <w:rPr>
          <w:sz w:val="24"/>
        </w:rPr>
      </w:pPr>
      <w:r>
        <w:rPr>
          <w:sz w:val="24"/>
        </w:rPr>
        <w:t>возраст, опыт, уровень развития детей и особенностей их деятельности - содержание</w:t>
      </w:r>
      <w:r>
        <w:rPr>
          <w:spacing w:val="40"/>
          <w:sz w:val="24"/>
        </w:rPr>
        <w:t xml:space="preserve"> </w:t>
      </w:r>
      <w:r>
        <w:rPr>
          <w:sz w:val="24"/>
        </w:rPr>
        <w:t>воспитания и образования;</w:t>
      </w:r>
    </w:p>
    <w:p w14:paraId="71EA3DEA">
      <w:pPr>
        <w:pStyle w:val="11"/>
        <w:numPr>
          <w:ilvl w:val="0"/>
          <w:numId w:val="141"/>
        </w:numPr>
        <w:tabs>
          <w:tab w:val="left" w:pos="1200"/>
        </w:tabs>
        <w:spacing w:before="0" w:after="0" w:line="275" w:lineRule="exact"/>
        <w:ind w:left="1200" w:right="0" w:hanging="351"/>
        <w:jc w:val="both"/>
        <w:rPr>
          <w:sz w:val="24"/>
        </w:rPr>
      </w:pPr>
      <w:r>
        <w:rPr>
          <w:sz w:val="24"/>
        </w:rPr>
        <w:t>задачи</w:t>
      </w:r>
      <w:r>
        <w:rPr>
          <w:spacing w:val="-9"/>
          <w:sz w:val="24"/>
        </w:rPr>
        <w:t xml:space="preserve"> </w:t>
      </w:r>
      <w:r>
        <w:rPr>
          <w:sz w:val="24"/>
        </w:rPr>
        <w:t>образовательной</w:t>
      </w:r>
      <w:r>
        <w:rPr>
          <w:spacing w:val="-5"/>
          <w:sz w:val="24"/>
        </w:rPr>
        <w:t xml:space="preserve"> </w:t>
      </w:r>
      <w:r>
        <w:rPr>
          <w:sz w:val="24"/>
        </w:rPr>
        <w:t>программы</w:t>
      </w:r>
      <w:r>
        <w:rPr>
          <w:spacing w:val="-9"/>
          <w:sz w:val="24"/>
        </w:rPr>
        <w:t xml:space="preserve"> </w:t>
      </w:r>
      <w:r>
        <w:rPr>
          <w:sz w:val="24"/>
        </w:rPr>
        <w:t>для</w:t>
      </w:r>
      <w:r>
        <w:rPr>
          <w:spacing w:val="-4"/>
          <w:sz w:val="24"/>
        </w:rPr>
        <w:t xml:space="preserve"> </w:t>
      </w:r>
      <w:r>
        <w:rPr>
          <w:sz w:val="24"/>
        </w:rPr>
        <w:t>разных</w:t>
      </w:r>
      <w:r>
        <w:rPr>
          <w:spacing w:val="-6"/>
          <w:sz w:val="24"/>
        </w:rPr>
        <w:t xml:space="preserve"> </w:t>
      </w:r>
      <w:r>
        <w:rPr>
          <w:sz w:val="24"/>
        </w:rPr>
        <w:t>возрастных</w:t>
      </w:r>
      <w:r>
        <w:rPr>
          <w:spacing w:val="-2"/>
          <w:sz w:val="24"/>
        </w:rPr>
        <w:t xml:space="preserve"> групп;</w:t>
      </w:r>
    </w:p>
    <w:p w14:paraId="7DC9F752">
      <w:pPr>
        <w:pStyle w:val="11"/>
        <w:numPr>
          <w:ilvl w:val="0"/>
          <w:numId w:val="141"/>
        </w:numPr>
        <w:tabs>
          <w:tab w:val="left" w:pos="1210"/>
        </w:tabs>
        <w:spacing w:before="39" w:after="0" w:line="276" w:lineRule="auto"/>
        <w:ind w:left="141" w:right="151" w:firstLine="708"/>
        <w:jc w:val="both"/>
        <w:rPr>
          <w:sz w:val="24"/>
        </w:rPr>
      </w:pPr>
      <w:r>
        <w:rPr>
          <w:sz w:val="24"/>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14:paraId="098823D9">
      <w:pPr>
        <w:pStyle w:val="8"/>
        <w:spacing w:line="275" w:lineRule="exact"/>
        <w:ind w:left="849"/>
      </w:pPr>
      <w:r>
        <w:t>РППС</w:t>
      </w:r>
      <w:r>
        <w:rPr>
          <w:spacing w:val="-2"/>
        </w:rPr>
        <w:t xml:space="preserve"> соответствует:</w:t>
      </w:r>
    </w:p>
    <w:p w14:paraId="4E76E44D">
      <w:pPr>
        <w:pStyle w:val="8"/>
        <w:spacing w:before="41" w:line="278" w:lineRule="auto"/>
        <w:ind w:left="849" w:right="7998"/>
      </w:pPr>
      <w:r>
        <w:t>требованиям</w:t>
      </w:r>
      <w:r>
        <w:rPr>
          <w:spacing w:val="-15"/>
        </w:rPr>
        <w:t xml:space="preserve"> </w:t>
      </w:r>
      <w:r>
        <w:t>ФГОС</w:t>
      </w:r>
      <w:r>
        <w:rPr>
          <w:spacing w:val="-15"/>
        </w:rPr>
        <w:t xml:space="preserve"> </w:t>
      </w:r>
      <w:r>
        <w:t xml:space="preserve">ДО; </w:t>
      </w:r>
      <w:r>
        <w:rPr>
          <w:spacing w:val="-2"/>
        </w:rPr>
        <w:t>Программе;</w:t>
      </w:r>
    </w:p>
    <w:p w14:paraId="2878AA1B">
      <w:pPr>
        <w:pStyle w:val="8"/>
        <w:spacing w:line="276" w:lineRule="auto"/>
        <w:ind w:right="483" w:firstLine="708"/>
      </w:pPr>
      <w:r>
        <w:t>материально-техническим</w:t>
      </w:r>
      <w:r>
        <w:rPr>
          <w:spacing w:val="-5"/>
        </w:rPr>
        <w:t xml:space="preserve"> </w:t>
      </w:r>
      <w:r>
        <w:t>и</w:t>
      </w:r>
      <w:r>
        <w:rPr>
          <w:spacing w:val="-4"/>
        </w:rPr>
        <w:t xml:space="preserve"> </w:t>
      </w:r>
      <w:r>
        <w:t>медико-социальным</w:t>
      </w:r>
      <w:r>
        <w:rPr>
          <w:spacing w:val="-3"/>
        </w:rPr>
        <w:t xml:space="preserve"> </w:t>
      </w:r>
      <w:r>
        <w:t>условиям</w:t>
      </w:r>
      <w:r>
        <w:rPr>
          <w:spacing w:val="-5"/>
        </w:rPr>
        <w:t xml:space="preserve"> </w:t>
      </w:r>
      <w:r>
        <w:t>пребывания</w:t>
      </w:r>
      <w:r>
        <w:rPr>
          <w:spacing w:val="-4"/>
        </w:rPr>
        <w:t xml:space="preserve"> </w:t>
      </w:r>
      <w:r>
        <w:t>детей</w:t>
      </w:r>
      <w:r>
        <w:rPr>
          <w:spacing w:val="-4"/>
        </w:rPr>
        <w:t xml:space="preserve"> </w:t>
      </w:r>
      <w:r>
        <w:t>в</w:t>
      </w:r>
      <w:r>
        <w:rPr>
          <w:spacing w:val="-5"/>
        </w:rPr>
        <w:t xml:space="preserve"> </w:t>
      </w:r>
      <w:r>
        <w:t>ДОО;возрастным особенностям детей;</w:t>
      </w:r>
    </w:p>
    <w:p w14:paraId="2AF31504">
      <w:pPr>
        <w:pStyle w:val="8"/>
        <w:spacing w:line="278" w:lineRule="auto"/>
        <w:ind w:left="849" w:right="1279"/>
      </w:pPr>
      <w:r>
        <w:t>воспитывающему</w:t>
      </w:r>
      <w:r>
        <w:rPr>
          <w:spacing w:val="-8"/>
        </w:rPr>
        <w:t xml:space="preserve"> </w:t>
      </w:r>
      <w:r>
        <w:t>характеру</w:t>
      </w:r>
      <w:r>
        <w:rPr>
          <w:spacing w:val="-8"/>
        </w:rPr>
        <w:t xml:space="preserve"> </w:t>
      </w:r>
      <w:r>
        <w:t>образования</w:t>
      </w:r>
      <w:r>
        <w:rPr>
          <w:spacing w:val="-3"/>
        </w:rPr>
        <w:t xml:space="preserve"> </w:t>
      </w:r>
      <w:r>
        <w:t>детей;требованиям</w:t>
      </w:r>
      <w:r>
        <w:rPr>
          <w:spacing w:val="-6"/>
        </w:rPr>
        <w:t xml:space="preserve"> </w:t>
      </w:r>
      <w:r>
        <w:t>безопасности</w:t>
      </w:r>
      <w:r>
        <w:rPr>
          <w:spacing w:val="-2"/>
        </w:rPr>
        <w:t xml:space="preserve"> </w:t>
      </w:r>
      <w:r>
        <w:t>и</w:t>
      </w:r>
      <w:r>
        <w:rPr>
          <w:spacing w:val="-3"/>
        </w:rPr>
        <w:t xml:space="preserve"> </w:t>
      </w:r>
      <w:r>
        <w:t>надежности. РППС обеспечивает:</w:t>
      </w:r>
    </w:p>
    <w:p w14:paraId="32174ED1">
      <w:pPr>
        <w:pStyle w:val="8"/>
        <w:spacing w:line="276" w:lineRule="auto"/>
        <w:ind w:right="142" w:firstLine="708"/>
      </w:pPr>
      <w:r>
        <w:t>целостность образовательного</w:t>
      </w:r>
      <w:r>
        <w:rPr>
          <w:spacing w:val="-15"/>
        </w:rPr>
        <w:t xml:space="preserve"> </w:t>
      </w:r>
      <w:r>
        <w:t>процесса и включает всё необходимое для реализации содержания каждого из направлений развития иобразования детей (согласно ФГОС ДО.)</w:t>
      </w:r>
    </w:p>
    <w:p w14:paraId="29BD2F0B">
      <w:pPr>
        <w:pStyle w:val="8"/>
        <w:spacing w:line="276" w:lineRule="auto"/>
        <w:ind w:right="138" w:firstLine="708"/>
      </w:pPr>
      <w: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77B929A5">
      <w:pPr>
        <w:pStyle w:val="8"/>
        <w:ind w:left="849"/>
      </w:pPr>
      <w:r>
        <w:t>В</w:t>
      </w:r>
      <w:r>
        <w:rPr>
          <w:spacing w:val="-2"/>
        </w:rPr>
        <w:t xml:space="preserve"> </w:t>
      </w:r>
      <w:r>
        <w:t>соответствии с</w:t>
      </w:r>
      <w:r>
        <w:rPr>
          <w:spacing w:val="-3"/>
        </w:rPr>
        <w:t xml:space="preserve"> </w:t>
      </w:r>
      <w:r>
        <w:t>ФГОС ДО,</w:t>
      </w:r>
      <w:r>
        <w:rPr>
          <w:spacing w:val="-1"/>
        </w:rPr>
        <w:t xml:space="preserve"> </w:t>
      </w:r>
      <w:r>
        <w:rPr>
          <w:spacing w:val="-4"/>
        </w:rPr>
        <w:t>РППС:</w:t>
      </w:r>
    </w:p>
    <w:p w14:paraId="7C5C45F7">
      <w:pPr>
        <w:pStyle w:val="11"/>
        <w:numPr>
          <w:ilvl w:val="0"/>
          <w:numId w:val="142"/>
        </w:numPr>
        <w:tabs>
          <w:tab w:val="left" w:pos="1107"/>
        </w:tabs>
        <w:spacing w:before="30" w:after="0" w:line="240" w:lineRule="auto"/>
        <w:ind w:left="1107" w:right="0" w:hanging="258"/>
        <w:jc w:val="left"/>
        <w:rPr>
          <w:sz w:val="24"/>
        </w:rPr>
      </w:pPr>
      <w:r>
        <w:rPr>
          <w:spacing w:val="-2"/>
          <w:sz w:val="24"/>
        </w:rPr>
        <w:t>содержательно-насыщенная;</w:t>
      </w:r>
    </w:p>
    <w:p w14:paraId="7405433C">
      <w:pPr>
        <w:pStyle w:val="11"/>
        <w:numPr>
          <w:ilvl w:val="0"/>
          <w:numId w:val="142"/>
        </w:numPr>
        <w:tabs>
          <w:tab w:val="left" w:pos="1107"/>
        </w:tabs>
        <w:spacing w:before="44" w:after="0" w:line="240" w:lineRule="auto"/>
        <w:ind w:left="1107" w:right="0" w:hanging="258"/>
        <w:jc w:val="left"/>
        <w:rPr>
          <w:sz w:val="24"/>
        </w:rPr>
      </w:pPr>
      <w:r>
        <w:rPr>
          <w:spacing w:val="-2"/>
          <w:sz w:val="24"/>
        </w:rPr>
        <w:t>трансформируемая;</w:t>
      </w:r>
    </w:p>
    <w:p w14:paraId="5D0D01B7">
      <w:pPr>
        <w:pStyle w:val="11"/>
        <w:numPr>
          <w:ilvl w:val="0"/>
          <w:numId w:val="142"/>
        </w:numPr>
        <w:tabs>
          <w:tab w:val="left" w:pos="1107"/>
        </w:tabs>
        <w:spacing w:before="40" w:after="0" w:line="240" w:lineRule="auto"/>
        <w:ind w:left="1107" w:right="0" w:hanging="258"/>
        <w:jc w:val="left"/>
        <w:rPr>
          <w:sz w:val="24"/>
        </w:rPr>
      </w:pPr>
      <w:r>
        <w:rPr>
          <w:spacing w:val="-2"/>
          <w:sz w:val="24"/>
        </w:rPr>
        <w:t>полифункциональная;</w:t>
      </w:r>
    </w:p>
    <w:p w14:paraId="441C79C6">
      <w:pPr>
        <w:pStyle w:val="11"/>
        <w:numPr>
          <w:ilvl w:val="0"/>
          <w:numId w:val="142"/>
        </w:numPr>
        <w:tabs>
          <w:tab w:val="left" w:pos="1107"/>
        </w:tabs>
        <w:spacing w:before="41" w:after="0" w:line="240" w:lineRule="auto"/>
        <w:ind w:left="1107" w:right="0" w:hanging="258"/>
        <w:jc w:val="left"/>
        <w:rPr>
          <w:sz w:val="24"/>
        </w:rPr>
      </w:pPr>
      <w:r>
        <w:rPr>
          <w:spacing w:val="-2"/>
          <w:sz w:val="24"/>
        </w:rPr>
        <w:t>вариативная;</w:t>
      </w:r>
    </w:p>
    <w:p w14:paraId="0CF93A69">
      <w:pPr>
        <w:pStyle w:val="11"/>
        <w:numPr>
          <w:ilvl w:val="0"/>
          <w:numId w:val="142"/>
        </w:numPr>
        <w:tabs>
          <w:tab w:val="left" w:pos="1107"/>
        </w:tabs>
        <w:spacing w:before="41" w:after="0" w:line="240" w:lineRule="auto"/>
        <w:ind w:left="1107" w:right="0" w:hanging="258"/>
        <w:jc w:val="left"/>
        <w:rPr>
          <w:sz w:val="24"/>
        </w:rPr>
      </w:pPr>
      <w:r>
        <w:rPr>
          <w:spacing w:val="-2"/>
          <w:sz w:val="24"/>
        </w:rPr>
        <w:t>доступная;</w:t>
      </w:r>
    </w:p>
    <w:p w14:paraId="6B45D1D9">
      <w:pPr>
        <w:pStyle w:val="11"/>
        <w:numPr>
          <w:ilvl w:val="0"/>
          <w:numId w:val="142"/>
        </w:numPr>
        <w:tabs>
          <w:tab w:val="left" w:pos="1108"/>
        </w:tabs>
        <w:spacing w:before="44" w:after="0" w:line="240" w:lineRule="auto"/>
        <w:ind w:left="1108" w:right="0" w:hanging="259"/>
        <w:jc w:val="left"/>
        <w:rPr>
          <w:sz w:val="24"/>
        </w:rPr>
      </w:pPr>
      <w:r>
        <w:rPr>
          <w:spacing w:val="-2"/>
          <w:sz w:val="24"/>
        </w:rPr>
        <w:t>безопасная.</w:t>
      </w:r>
    </w:p>
    <w:p w14:paraId="6124A309">
      <w:pPr>
        <w:pStyle w:val="8"/>
        <w:spacing w:before="41" w:line="276" w:lineRule="auto"/>
        <w:ind w:firstLine="708"/>
        <w:jc w:val="left"/>
      </w:pPr>
      <w:r>
        <w:t xml:space="preserve">Развивающая предметно-пространственная среда организована в виде мобильных центров детской </w:t>
      </w:r>
      <w:r>
        <w:rPr>
          <w:spacing w:val="-2"/>
        </w:rPr>
        <w:t>активности:</w:t>
      </w:r>
    </w:p>
    <w:p w14:paraId="1929C6FE">
      <w:pPr>
        <w:pStyle w:val="8"/>
        <w:spacing w:line="275" w:lineRule="exact"/>
        <w:ind w:left="849"/>
        <w:jc w:val="left"/>
      </w:pPr>
      <w:r>
        <w:t>В</w:t>
      </w:r>
      <w:r>
        <w:rPr>
          <w:spacing w:val="-5"/>
        </w:rPr>
        <w:t xml:space="preserve"> </w:t>
      </w:r>
      <w:r>
        <w:t>группах раннего</w:t>
      </w:r>
      <w:r>
        <w:rPr>
          <w:spacing w:val="-2"/>
        </w:rPr>
        <w:t xml:space="preserve"> возраста:</w:t>
      </w:r>
    </w:p>
    <w:p w14:paraId="32443F98">
      <w:pPr>
        <w:pStyle w:val="11"/>
        <w:numPr>
          <w:ilvl w:val="1"/>
          <w:numId w:val="142"/>
        </w:numPr>
        <w:tabs>
          <w:tab w:val="left" w:pos="1135"/>
        </w:tabs>
        <w:spacing w:before="43" w:after="0" w:line="240" w:lineRule="auto"/>
        <w:ind w:left="1135" w:right="0" w:hanging="286"/>
        <w:jc w:val="left"/>
        <w:rPr>
          <w:sz w:val="24"/>
        </w:rPr>
      </w:pPr>
      <w:r>
        <w:rPr>
          <w:sz w:val="24"/>
        </w:rPr>
        <w:t>центр</w:t>
      </w:r>
      <w:r>
        <w:rPr>
          <w:spacing w:val="-7"/>
          <w:sz w:val="24"/>
        </w:rPr>
        <w:t xml:space="preserve"> </w:t>
      </w:r>
      <w:r>
        <w:rPr>
          <w:sz w:val="24"/>
        </w:rPr>
        <w:t>двигательной</w:t>
      </w:r>
      <w:r>
        <w:rPr>
          <w:spacing w:val="-4"/>
          <w:sz w:val="24"/>
        </w:rPr>
        <w:t xml:space="preserve"> </w:t>
      </w:r>
      <w:r>
        <w:rPr>
          <w:sz w:val="24"/>
        </w:rPr>
        <w:t>активности</w:t>
      </w:r>
      <w:r>
        <w:rPr>
          <w:spacing w:val="-4"/>
          <w:sz w:val="24"/>
        </w:rPr>
        <w:t xml:space="preserve"> </w:t>
      </w:r>
      <w:r>
        <w:rPr>
          <w:sz w:val="24"/>
        </w:rPr>
        <w:t>для</w:t>
      </w:r>
      <w:r>
        <w:rPr>
          <w:spacing w:val="-5"/>
          <w:sz w:val="24"/>
        </w:rPr>
        <w:t xml:space="preserve"> </w:t>
      </w:r>
      <w:r>
        <w:rPr>
          <w:sz w:val="24"/>
        </w:rPr>
        <w:t>развития</w:t>
      </w:r>
      <w:r>
        <w:rPr>
          <w:spacing w:val="-4"/>
          <w:sz w:val="24"/>
        </w:rPr>
        <w:t xml:space="preserve"> </w:t>
      </w:r>
      <w:r>
        <w:rPr>
          <w:sz w:val="24"/>
        </w:rPr>
        <w:t>основных</w:t>
      </w:r>
      <w:r>
        <w:rPr>
          <w:spacing w:val="-3"/>
          <w:sz w:val="24"/>
        </w:rPr>
        <w:t xml:space="preserve"> </w:t>
      </w:r>
      <w:r>
        <w:rPr>
          <w:sz w:val="24"/>
        </w:rPr>
        <w:t>движений</w:t>
      </w:r>
      <w:r>
        <w:rPr>
          <w:spacing w:val="-4"/>
          <w:sz w:val="24"/>
        </w:rPr>
        <w:t xml:space="preserve"> </w:t>
      </w:r>
      <w:r>
        <w:rPr>
          <w:spacing w:val="-2"/>
          <w:sz w:val="24"/>
        </w:rPr>
        <w:t>детей;</w:t>
      </w:r>
    </w:p>
    <w:p w14:paraId="4B7B0311">
      <w:pPr>
        <w:pStyle w:val="11"/>
        <w:numPr>
          <w:ilvl w:val="1"/>
          <w:numId w:val="142"/>
        </w:numPr>
        <w:tabs>
          <w:tab w:val="left" w:pos="1135"/>
        </w:tabs>
        <w:spacing w:before="41" w:after="0" w:line="240" w:lineRule="auto"/>
        <w:ind w:left="1135" w:right="0" w:hanging="286"/>
        <w:jc w:val="left"/>
        <w:rPr>
          <w:sz w:val="24"/>
        </w:rPr>
      </w:pPr>
      <w:r>
        <w:rPr>
          <w:sz w:val="24"/>
        </w:rPr>
        <w:t>центр</w:t>
      </w:r>
      <w:r>
        <w:rPr>
          <w:spacing w:val="57"/>
          <w:w w:val="150"/>
          <w:sz w:val="24"/>
        </w:rPr>
        <w:t xml:space="preserve"> </w:t>
      </w:r>
      <w:r>
        <w:rPr>
          <w:sz w:val="24"/>
        </w:rPr>
        <w:t>сенсорики</w:t>
      </w:r>
      <w:r>
        <w:rPr>
          <w:spacing w:val="61"/>
          <w:w w:val="150"/>
          <w:sz w:val="24"/>
        </w:rPr>
        <w:t xml:space="preserve"> </w:t>
      </w:r>
      <w:r>
        <w:rPr>
          <w:sz w:val="24"/>
        </w:rPr>
        <w:t>и</w:t>
      </w:r>
      <w:r>
        <w:rPr>
          <w:spacing w:val="59"/>
          <w:w w:val="150"/>
          <w:sz w:val="24"/>
        </w:rPr>
        <w:t xml:space="preserve"> </w:t>
      </w:r>
      <w:r>
        <w:rPr>
          <w:sz w:val="24"/>
        </w:rPr>
        <w:t>конструирования</w:t>
      </w:r>
      <w:r>
        <w:rPr>
          <w:spacing w:val="59"/>
          <w:w w:val="150"/>
          <w:sz w:val="24"/>
        </w:rPr>
        <w:t xml:space="preserve"> </w:t>
      </w:r>
      <w:r>
        <w:rPr>
          <w:sz w:val="24"/>
        </w:rPr>
        <w:t>для</w:t>
      </w:r>
      <w:r>
        <w:rPr>
          <w:spacing w:val="61"/>
          <w:w w:val="150"/>
          <w:sz w:val="24"/>
        </w:rPr>
        <w:t xml:space="preserve"> </w:t>
      </w:r>
      <w:r>
        <w:rPr>
          <w:sz w:val="24"/>
        </w:rPr>
        <w:t>организации</w:t>
      </w:r>
      <w:r>
        <w:rPr>
          <w:spacing w:val="59"/>
          <w:w w:val="150"/>
          <w:sz w:val="24"/>
        </w:rPr>
        <w:t xml:space="preserve"> </w:t>
      </w:r>
      <w:r>
        <w:rPr>
          <w:sz w:val="24"/>
        </w:rPr>
        <w:t>предметной</w:t>
      </w:r>
      <w:r>
        <w:rPr>
          <w:spacing w:val="60"/>
          <w:w w:val="150"/>
          <w:sz w:val="24"/>
        </w:rPr>
        <w:t xml:space="preserve"> </w:t>
      </w:r>
      <w:r>
        <w:rPr>
          <w:sz w:val="24"/>
        </w:rPr>
        <w:t>деятельности</w:t>
      </w:r>
      <w:r>
        <w:rPr>
          <w:spacing w:val="61"/>
          <w:w w:val="150"/>
          <w:sz w:val="24"/>
        </w:rPr>
        <w:t xml:space="preserve"> </w:t>
      </w:r>
      <w:r>
        <w:rPr>
          <w:sz w:val="24"/>
        </w:rPr>
        <w:t>и</w:t>
      </w:r>
      <w:r>
        <w:rPr>
          <w:spacing w:val="59"/>
          <w:w w:val="150"/>
          <w:sz w:val="24"/>
        </w:rPr>
        <w:t xml:space="preserve"> </w:t>
      </w:r>
      <w:r>
        <w:rPr>
          <w:sz w:val="24"/>
        </w:rPr>
        <w:t>игры</w:t>
      </w:r>
      <w:r>
        <w:rPr>
          <w:spacing w:val="60"/>
          <w:w w:val="150"/>
          <w:sz w:val="24"/>
        </w:rPr>
        <w:t xml:space="preserve"> </w:t>
      </w:r>
      <w:r>
        <w:rPr>
          <w:spacing w:val="-10"/>
          <w:sz w:val="24"/>
        </w:rPr>
        <w:t>с</w:t>
      </w:r>
    </w:p>
    <w:p w14:paraId="47151B50">
      <w:pPr>
        <w:pStyle w:val="11"/>
        <w:spacing w:after="0" w:line="240" w:lineRule="auto"/>
        <w:jc w:val="left"/>
        <w:rPr>
          <w:sz w:val="24"/>
        </w:rPr>
        <w:sectPr>
          <w:headerReference r:id="rId313" w:type="default"/>
          <w:footerReference r:id="rId314" w:type="default"/>
          <w:pgSz w:w="11910" w:h="16840"/>
          <w:pgMar w:top="1600" w:right="141" w:bottom="1700" w:left="425" w:header="965" w:footer="1516" w:gutter="0"/>
          <w:cols w:space="720" w:num="1"/>
        </w:sectPr>
      </w:pPr>
    </w:p>
    <w:p w14:paraId="5C60BEC2">
      <w:pPr>
        <w:pStyle w:val="8"/>
        <w:spacing w:before="82"/>
      </w:pPr>
      <w:r>
        <w:t>составными</w:t>
      </w:r>
      <w:r>
        <w:rPr>
          <w:spacing w:val="-5"/>
        </w:rPr>
        <w:t xml:space="preserve"> </w:t>
      </w:r>
      <w:r>
        <w:t>и динамическими</w:t>
      </w:r>
      <w:r>
        <w:rPr>
          <w:spacing w:val="-2"/>
        </w:rPr>
        <w:t xml:space="preserve"> </w:t>
      </w:r>
      <w:r>
        <w:t>игрушками,</w:t>
      </w:r>
      <w:r>
        <w:rPr>
          <w:spacing w:val="-2"/>
        </w:rPr>
        <w:t xml:space="preserve"> </w:t>
      </w:r>
      <w:r>
        <w:t>освоения</w:t>
      </w:r>
      <w:r>
        <w:rPr>
          <w:spacing w:val="-2"/>
        </w:rPr>
        <w:t xml:space="preserve"> </w:t>
      </w:r>
      <w:r>
        <w:t>детьми</w:t>
      </w:r>
      <w:r>
        <w:rPr>
          <w:spacing w:val="-2"/>
        </w:rPr>
        <w:t xml:space="preserve"> </w:t>
      </w:r>
      <w:r>
        <w:t>сенсорных</w:t>
      </w:r>
      <w:r>
        <w:rPr>
          <w:spacing w:val="-1"/>
        </w:rPr>
        <w:t xml:space="preserve"> </w:t>
      </w:r>
      <w:r>
        <w:t>эталонов</w:t>
      </w:r>
      <w:r>
        <w:rPr>
          <w:spacing w:val="-3"/>
        </w:rPr>
        <w:t xml:space="preserve"> </w:t>
      </w:r>
      <w:r>
        <w:t>формы,</w:t>
      </w:r>
      <w:r>
        <w:rPr>
          <w:spacing w:val="-2"/>
        </w:rPr>
        <w:t xml:space="preserve"> </w:t>
      </w:r>
      <w:r>
        <w:t>цвета,</w:t>
      </w:r>
      <w:r>
        <w:rPr>
          <w:spacing w:val="-2"/>
        </w:rPr>
        <w:t xml:space="preserve"> размера;</w:t>
      </w:r>
    </w:p>
    <w:p w14:paraId="47FDC329">
      <w:pPr>
        <w:pStyle w:val="11"/>
        <w:numPr>
          <w:ilvl w:val="1"/>
          <w:numId w:val="142"/>
        </w:numPr>
        <w:tabs>
          <w:tab w:val="left" w:pos="1134"/>
        </w:tabs>
        <w:spacing w:before="41" w:after="0" w:line="278" w:lineRule="auto"/>
        <w:ind w:left="141" w:right="142" w:firstLine="708"/>
        <w:jc w:val="both"/>
        <w:rPr>
          <w:sz w:val="24"/>
        </w:rPr>
      </w:pPr>
      <w:r>
        <w:rPr>
          <w:sz w:val="24"/>
        </w:rPr>
        <w:t>центр для организации предметных и предметно-манипуляторных игр, совместных играх со сверстниками под руководством взрослого;</w:t>
      </w:r>
    </w:p>
    <w:p w14:paraId="4E86D815">
      <w:pPr>
        <w:pStyle w:val="11"/>
        <w:numPr>
          <w:ilvl w:val="1"/>
          <w:numId w:val="142"/>
        </w:numPr>
        <w:tabs>
          <w:tab w:val="left" w:pos="1134"/>
        </w:tabs>
        <w:spacing w:before="0" w:after="0" w:line="276" w:lineRule="auto"/>
        <w:ind w:left="141" w:right="142" w:firstLine="708"/>
        <w:jc w:val="both"/>
        <w:rPr>
          <w:sz w:val="24"/>
        </w:rPr>
      </w:pPr>
      <w:r>
        <w:rPr>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BC9EAAA">
      <w:pPr>
        <w:pStyle w:val="11"/>
        <w:numPr>
          <w:ilvl w:val="1"/>
          <w:numId w:val="142"/>
        </w:numPr>
        <w:tabs>
          <w:tab w:val="left" w:pos="1134"/>
        </w:tabs>
        <w:spacing w:before="0" w:after="0" w:line="278" w:lineRule="auto"/>
        <w:ind w:left="141" w:right="138" w:firstLine="708"/>
        <w:jc w:val="both"/>
        <w:rPr>
          <w:sz w:val="24"/>
        </w:rPr>
      </w:pPr>
      <w:r>
        <w:rPr>
          <w:sz w:val="24"/>
        </w:rPr>
        <w:t>центр познания и коммуникации (книжный уголок), восприятия смысла сказок, стихов, рассматривания картинок;</w:t>
      </w:r>
    </w:p>
    <w:p w14:paraId="1AF95500">
      <w:pPr>
        <w:pStyle w:val="11"/>
        <w:numPr>
          <w:ilvl w:val="1"/>
          <w:numId w:val="142"/>
        </w:numPr>
        <w:tabs>
          <w:tab w:val="left" w:pos="1134"/>
        </w:tabs>
        <w:spacing w:before="0" w:after="0" w:line="276" w:lineRule="auto"/>
        <w:ind w:left="141" w:right="149" w:firstLine="708"/>
        <w:jc w:val="both"/>
        <w:rPr>
          <w:sz w:val="24"/>
        </w:rPr>
      </w:pPr>
      <w:r>
        <w:rPr>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56471A45">
      <w:pPr>
        <w:pStyle w:val="8"/>
        <w:spacing w:line="276" w:lineRule="auto"/>
        <w:ind w:right="151" w:firstLine="708"/>
      </w:pPr>
      <w:r>
        <w:t>В группах для детей дошкольного возраста (от 3 до 7 лет) предусматривается следующий комплекс центров детской активности:</w:t>
      </w:r>
    </w:p>
    <w:p w14:paraId="5AC5F3CA">
      <w:pPr>
        <w:pStyle w:val="11"/>
        <w:numPr>
          <w:ilvl w:val="1"/>
          <w:numId w:val="142"/>
        </w:numPr>
        <w:tabs>
          <w:tab w:val="left" w:pos="1134"/>
        </w:tabs>
        <w:spacing w:before="0" w:after="0" w:line="276" w:lineRule="auto"/>
        <w:ind w:left="141" w:right="141" w:firstLine="708"/>
        <w:jc w:val="both"/>
        <w:rPr>
          <w:sz w:val="24"/>
        </w:rPr>
      </w:pPr>
      <w:r>
        <w:rPr>
          <w:sz w:val="24"/>
        </w:rPr>
        <w:t>центр двигательной активности (ориентирован на организацию игр средней и малой</w:t>
      </w:r>
      <w:r>
        <w:rPr>
          <w:spacing w:val="40"/>
          <w:sz w:val="24"/>
        </w:rPr>
        <w:t xml:space="preserve"> </w:t>
      </w:r>
      <w:r>
        <w:rPr>
          <w:sz w:val="24"/>
        </w:rPr>
        <w:t>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w:t>
      </w:r>
      <w:r>
        <w:rPr>
          <w:spacing w:val="32"/>
          <w:sz w:val="24"/>
        </w:rPr>
        <w:t xml:space="preserve"> </w:t>
      </w:r>
      <w:r>
        <w:rPr>
          <w:sz w:val="24"/>
        </w:rPr>
        <w:t>детского</w:t>
      </w:r>
      <w:r>
        <w:rPr>
          <w:spacing w:val="31"/>
          <w:sz w:val="24"/>
        </w:rPr>
        <w:t xml:space="preserve"> </w:t>
      </w:r>
      <w:r>
        <w:rPr>
          <w:sz w:val="24"/>
        </w:rPr>
        <w:t>сада)</w:t>
      </w:r>
      <w:r>
        <w:rPr>
          <w:spacing w:val="30"/>
          <w:sz w:val="24"/>
        </w:rPr>
        <w:t xml:space="preserve"> </w:t>
      </w:r>
      <w:r>
        <w:rPr>
          <w:sz w:val="24"/>
        </w:rPr>
        <w:t>в</w:t>
      </w:r>
      <w:r>
        <w:rPr>
          <w:spacing w:val="31"/>
          <w:sz w:val="24"/>
        </w:rPr>
        <w:t xml:space="preserve"> </w:t>
      </w:r>
      <w:r>
        <w:rPr>
          <w:sz w:val="24"/>
        </w:rPr>
        <w:t>интеграции</w:t>
      </w:r>
      <w:r>
        <w:rPr>
          <w:spacing w:val="32"/>
          <w:sz w:val="24"/>
        </w:rPr>
        <w:t xml:space="preserve"> </w:t>
      </w:r>
      <w:r>
        <w:rPr>
          <w:sz w:val="24"/>
        </w:rPr>
        <w:t>содержания</w:t>
      </w:r>
      <w:r>
        <w:rPr>
          <w:spacing w:val="31"/>
          <w:sz w:val="24"/>
        </w:rPr>
        <w:t xml:space="preserve"> </w:t>
      </w:r>
      <w:r>
        <w:rPr>
          <w:sz w:val="24"/>
        </w:rPr>
        <w:t>образовательных</w:t>
      </w:r>
      <w:r>
        <w:rPr>
          <w:spacing w:val="32"/>
          <w:sz w:val="24"/>
        </w:rPr>
        <w:t xml:space="preserve"> </w:t>
      </w:r>
      <w:r>
        <w:rPr>
          <w:sz w:val="24"/>
        </w:rPr>
        <w:t>областей</w:t>
      </w:r>
      <w:r>
        <w:rPr>
          <w:spacing w:val="36"/>
          <w:sz w:val="24"/>
        </w:rPr>
        <w:t xml:space="preserve"> </w:t>
      </w:r>
      <w:r>
        <w:rPr>
          <w:sz w:val="24"/>
        </w:rPr>
        <w:t>«Физическое</w:t>
      </w:r>
      <w:r>
        <w:rPr>
          <w:spacing w:val="30"/>
          <w:sz w:val="24"/>
        </w:rPr>
        <w:t xml:space="preserve"> </w:t>
      </w:r>
      <w:r>
        <w:rPr>
          <w:sz w:val="24"/>
        </w:rPr>
        <w:t>развитие»,</w:t>
      </w:r>
    </w:p>
    <w:p w14:paraId="7BFB94EC">
      <w:pPr>
        <w:pStyle w:val="8"/>
      </w:pPr>
      <w:r>
        <w:rPr>
          <w:spacing w:val="-2"/>
        </w:rPr>
        <w:t>«Социально-коммуникативное</w:t>
      </w:r>
      <w:r>
        <w:rPr>
          <w:spacing w:val="5"/>
        </w:rPr>
        <w:t xml:space="preserve"> </w:t>
      </w:r>
      <w:r>
        <w:rPr>
          <w:spacing w:val="-2"/>
        </w:rPr>
        <w:t>развитие»,</w:t>
      </w:r>
      <w:r>
        <w:rPr>
          <w:spacing w:val="14"/>
        </w:rPr>
        <w:t xml:space="preserve"> </w:t>
      </w:r>
      <w:r>
        <w:rPr>
          <w:spacing w:val="-2"/>
        </w:rPr>
        <w:t>«Речевое</w:t>
      </w:r>
      <w:r>
        <w:rPr>
          <w:spacing w:val="8"/>
        </w:rPr>
        <w:t xml:space="preserve"> </w:t>
      </w:r>
      <w:r>
        <w:rPr>
          <w:spacing w:val="-2"/>
        </w:rPr>
        <w:t>развитие»;</w:t>
      </w:r>
    </w:p>
    <w:p w14:paraId="7C656382">
      <w:pPr>
        <w:pStyle w:val="11"/>
        <w:numPr>
          <w:ilvl w:val="1"/>
          <w:numId w:val="142"/>
        </w:numPr>
        <w:tabs>
          <w:tab w:val="left" w:pos="1134"/>
        </w:tabs>
        <w:spacing w:before="31" w:after="0" w:line="278" w:lineRule="auto"/>
        <w:ind w:left="141" w:right="149" w:firstLine="708"/>
        <w:jc w:val="both"/>
        <w:rPr>
          <w:sz w:val="24"/>
        </w:rPr>
      </w:pPr>
      <w:r>
        <w:rPr>
          <w:sz w:val="24"/>
        </w:rPr>
        <w:t>центр безопасности, позволяющий организовать образовательный процесс для развития у детей навыков</w:t>
      </w:r>
      <w:r>
        <w:rPr>
          <w:spacing w:val="55"/>
          <w:sz w:val="24"/>
        </w:rPr>
        <w:t xml:space="preserve">  </w:t>
      </w:r>
      <w:r>
        <w:rPr>
          <w:sz w:val="24"/>
        </w:rPr>
        <w:t>безопасности</w:t>
      </w:r>
      <w:r>
        <w:rPr>
          <w:spacing w:val="55"/>
          <w:sz w:val="24"/>
        </w:rPr>
        <w:t xml:space="preserve">  </w:t>
      </w:r>
      <w:r>
        <w:rPr>
          <w:sz w:val="24"/>
        </w:rPr>
        <w:t>жизнедеятельности</w:t>
      </w:r>
      <w:r>
        <w:rPr>
          <w:spacing w:val="54"/>
          <w:sz w:val="24"/>
        </w:rPr>
        <w:t xml:space="preserve">  </w:t>
      </w:r>
      <w:r>
        <w:rPr>
          <w:sz w:val="24"/>
        </w:rPr>
        <w:t>в</w:t>
      </w:r>
      <w:r>
        <w:rPr>
          <w:spacing w:val="55"/>
          <w:sz w:val="24"/>
        </w:rPr>
        <w:t xml:space="preserve">  </w:t>
      </w:r>
      <w:r>
        <w:rPr>
          <w:sz w:val="24"/>
        </w:rPr>
        <w:t>интеграции</w:t>
      </w:r>
      <w:r>
        <w:rPr>
          <w:spacing w:val="55"/>
          <w:sz w:val="24"/>
        </w:rPr>
        <w:t xml:space="preserve">  </w:t>
      </w:r>
      <w:r>
        <w:rPr>
          <w:sz w:val="24"/>
        </w:rPr>
        <w:t>содержания</w:t>
      </w:r>
      <w:r>
        <w:rPr>
          <w:spacing w:val="55"/>
          <w:sz w:val="24"/>
        </w:rPr>
        <w:t xml:space="preserve">  </w:t>
      </w:r>
      <w:r>
        <w:rPr>
          <w:sz w:val="24"/>
        </w:rPr>
        <w:t>образовательных</w:t>
      </w:r>
      <w:r>
        <w:rPr>
          <w:spacing w:val="56"/>
          <w:sz w:val="24"/>
        </w:rPr>
        <w:t xml:space="preserve">  </w:t>
      </w:r>
      <w:r>
        <w:rPr>
          <w:sz w:val="24"/>
        </w:rPr>
        <w:t>областей</w:t>
      </w:r>
    </w:p>
    <w:p w14:paraId="69F6F369">
      <w:pPr>
        <w:pStyle w:val="8"/>
        <w:spacing w:line="276" w:lineRule="auto"/>
        <w:ind w:right="143"/>
      </w:pPr>
      <w:r>
        <w:t xml:space="preserve">«Физическое развитие», «Познавательное развитие», «Речевое развитие», «Социально-коммуникативное </w:t>
      </w:r>
      <w:r>
        <w:rPr>
          <w:spacing w:val="-2"/>
        </w:rPr>
        <w:t>развитие»;</w:t>
      </w:r>
    </w:p>
    <w:p w14:paraId="34128329">
      <w:pPr>
        <w:pStyle w:val="11"/>
        <w:numPr>
          <w:ilvl w:val="1"/>
          <w:numId w:val="142"/>
        </w:numPr>
        <w:tabs>
          <w:tab w:val="left" w:pos="1134"/>
        </w:tabs>
        <w:spacing w:before="0" w:after="0" w:line="278" w:lineRule="auto"/>
        <w:ind w:left="141" w:right="139" w:firstLine="708"/>
        <w:jc w:val="both"/>
        <w:rPr>
          <w:sz w:val="24"/>
        </w:rPr>
      </w:pPr>
      <w:r>
        <w:rPr>
          <w:sz w:val="24"/>
        </w:rPr>
        <w:t>центр игры, содержащий оборудование для организации сюжетно-ролевых детских игр, предметы-заместители</w:t>
      </w:r>
      <w:r>
        <w:rPr>
          <w:spacing w:val="35"/>
          <w:sz w:val="24"/>
        </w:rPr>
        <w:t xml:space="preserve"> </w:t>
      </w:r>
      <w:r>
        <w:rPr>
          <w:sz w:val="24"/>
        </w:rPr>
        <w:t>в</w:t>
      </w:r>
      <w:r>
        <w:rPr>
          <w:spacing w:val="33"/>
          <w:sz w:val="24"/>
        </w:rPr>
        <w:t xml:space="preserve"> </w:t>
      </w:r>
      <w:r>
        <w:rPr>
          <w:sz w:val="24"/>
        </w:rPr>
        <w:t>интеграции</w:t>
      </w:r>
      <w:r>
        <w:rPr>
          <w:spacing w:val="34"/>
          <w:sz w:val="24"/>
        </w:rPr>
        <w:t xml:space="preserve"> </w:t>
      </w:r>
      <w:r>
        <w:rPr>
          <w:sz w:val="24"/>
        </w:rPr>
        <w:t>содержания</w:t>
      </w:r>
      <w:r>
        <w:rPr>
          <w:spacing w:val="33"/>
          <w:sz w:val="24"/>
        </w:rPr>
        <w:t xml:space="preserve"> </w:t>
      </w:r>
      <w:r>
        <w:rPr>
          <w:sz w:val="24"/>
        </w:rPr>
        <w:t>образовательных</w:t>
      </w:r>
      <w:r>
        <w:rPr>
          <w:spacing w:val="36"/>
          <w:sz w:val="24"/>
        </w:rPr>
        <w:t xml:space="preserve"> </w:t>
      </w:r>
      <w:r>
        <w:rPr>
          <w:sz w:val="24"/>
        </w:rPr>
        <w:t>областей</w:t>
      </w:r>
      <w:r>
        <w:rPr>
          <w:spacing w:val="39"/>
          <w:sz w:val="24"/>
        </w:rPr>
        <w:t xml:space="preserve"> </w:t>
      </w:r>
      <w:r>
        <w:rPr>
          <w:sz w:val="24"/>
        </w:rPr>
        <w:t>«Познавательное</w:t>
      </w:r>
      <w:r>
        <w:rPr>
          <w:spacing w:val="33"/>
          <w:sz w:val="24"/>
        </w:rPr>
        <w:t xml:space="preserve"> </w:t>
      </w:r>
      <w:r>
        <w:rPr>
          <w:sz w:val="24"/>
        </w:rPr>
        <w:t>развитие»,</w:t>
      </w:r>
    </w:p>
    <w:p w14:paraId="6BF75520">
      <w:pPr>
        <w:pStyle w:val="8"/>
        <w:spacing w:line="272" w:lineRule="exact"/>
      </w:pPr>
      <w:r>
        <w:t>«Речевое</w:t>
      </w:r>
      <w:r>
        <w:rPr>
          <w:spacing w:val="12"/>
        </w:rPr>
        <w:t xml:space="preserve"> </w:t>
      </w:r>
      <w:r>
        <w:t>развитие»,</w:t>
      </w:r>
      <w:r>
        <w:rPr>
          <w:spacing w:val="19"/>
        </w:rPr>
        <w:t xml:space="preserve"> </w:t>
      </w:r>
      <w:r>
        <w:t>«Социально-коммуникативное</w:t>
      </w:r>
      <w:r>
        <w:rPr>
          <w:spacing w:val="14"/>
        </w:rPr>
        <w:t xml:space="preserve"> </w:t>
      </w:r>
      <w:r>
        <w:t>развитие»,</w:t>
      </w:r>
      <w:r>
        <w:rPr>
          <w:spacing w:val="19"/>
        </w:rPr>
        <w:t xml:space="preserve"> </w:t>
      </w:r>
      <w:r>
        <w:t>«Художественно-эстетическое</w:t>
      </w:r>
      <w:r>
        <w:rPr>
          <w:spacing w:val="14"/>
        </w:rPr>
        <w:t xml:space="preserve"> </w:t>
      </w:r>
      <w:r>
        <w:t>развитие»</w:t>
      </w:r>
      <w:r>
        <w:rPr>
          <w:spacing w:val="10"/>
        </w:rPr>
        <w:t xml:space="preserve"> </w:t>
      </w:r>
      <w:r>
        <w:rPr>
          <w:spacing w:val="-10"/>
        </w:rPr>
        <w:t>и</w:t>
      </w:r>
    </w:p>
    <w:p w14:paraId="7296D3FB">
      <w:pPr>
        <w:pStyle w:val="8"/>
        <w:spacing w:before="35"/>
      </w:pPr>
      <w:r>
        <w:t>«Физическое</w:t>
      </w:r>
      <w:r>
        <w:rPr>
          <w:spacing w:val="-12"/>
        </w:rPr>
        <w:t xml:space="preserve"> </w:t>
      </w:r>
      <w:r>
        <w:rPr>
          <w:spacing w:val="-2"/>
        </w:rPr>
        <w:t>развитие»;</w:t>
      </w:r>
    </w:p>
    <w:p w14:paraId="26988C0B">
      <w:pPr>
        <w:pStyle w:val="11"/>
        <w:numPr>
          <w:ilvl w:val="1"/>
          <w:numId w:val="142"/>
        </w:numPr>
        <w:tabs>
          <w:tab w:val="left" w:pos="1134"/>
        </w:tabs>
        <w:spacing w:before="41" w:after="0" w:line="276" w:lineRule="auto"/>
        <w:ind w:left="141" w:right="148" w:firstLine="708"/>
        <w:jc w:val="both"/>
        <w:rPr>
          <w:sz w:val="24"/>
        </w:rPr>
      </w:pPr>
      <w:r>
        <w:rPr>
          <w:sz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w:t>
      </w:r>
      <w:r>
        <w:rPr>
          <w:spacing w:val="40"/>
          <w:sz w:val="24"/>
        </w:rPr>
        <w:t xml:space="preserve"> </w:t>
      </w:r>
      <w:r>
        <w:rPr>
          <w:sz w:val="24"/>
        </w:rPr>
        <w:t>конструкторской</w:t>
      </w:r>
      <w:r>
        <w:rPr>
          <w:spacing w:val="40"/>
          <w:sz w:val="24"/>
        </w:rPr>
        <w:t xml:space="preserve"> </w:t>
      </w:r>
      <w:r>
        <w:rPr>
          <w:sz w:val="24"/>
        </w:rPr>
        <w:t>деятельности</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интеграции</w:t>
      </w:r>
      <w:r>
        <w:rPr>
          <w:spacing w:val="40"/>
          <w:sz w:val="24"/>
        </w:rPr>
        <w:t xml:space="preserve"> </w:t>
      </w:r>
      <w:r>
        <w:rPr>
          <w:sz w:val="24"/>
        </w:rPr>
        <w:t>содержания</w:t>
      </w:r>
      <w:r>
        <w:rPr>
          <w:spacing w:val="40"/>
          <w:sz w:val="24"/>
        </w:rPr>
        <w:t xml:space="preserve"> </w:t>
      </w:r>
      <w:r>
        <w:rPr>
          <w:sz w:val="24"/>
        </w:rPr>
        <w:t>образовательных</w:t>
      </w:r>
      <w:r>
        <w:rPr>
          <w:spacing w:val="40"/>
          <w:sz w:val="24"/>
        </w:rPr>
        <w:t xml:space="preserve"> </w:t>
      </w:r>
      <w:r>
        <w:rPr>
          <w:sz w:val="24"/>
        </w:rPr>
        <w:t>областей</w:t>
      </w:r>
    </w:p>
    <w:p w14:paraId="6B07D155">
      <w:pPr>
        <w:pStyle w:val="8"/>
      </w:pPr>
      <w:r>
        <w:t>«Познавательное</w:t>
      </w:r>
      <w:r>
        <w:rPr>
          <w:spacing w:val="63"/>
          <w:w w:val="150"/>
        </w:rPr>
        <w:t xml:space="preserve">  </w:t>
      </w:r>
      <w:r>
        <w:t>развитие»,</w:t>
      </w:r>
      <w:r>
        <w:rPr>
          <w:spacing w:val="66"/>
          <w:w w:val="150"/>
        </w:rPr>
        <w:t xml:space="preserve">  </w:t>
      </w:r>
      <w:r>
        <w:t>«Речевое</w:t>
      </w:r>
      <w:r>
        <w:rPr>
          <w:spacing w:val="63"/>
          <w:w w:val="150"/>
        </w:rPr>
        <w:t xml:space="preserve">  </w:t>
      </w:r>
      <w:r>
        <w:t>развитие»,</w:t>
      </w:r>
      <w:r>
        <w:rPr>
          <w:spacing w:val="66"/>
          <w:w w:val="150"/>
        </w:rPr>
        <w:t xml:space="preserve">  </w:t>
      </w:r>
      <w:r>
        <w:t>«Социально-коммуникативное</w:t>
      </w:r>
      <w:r>
        <w:rPr>
          <w:spacing w:val="65"/>
          <w:w w:val="150"/>
        </w:rPr>
        <w:t xml:space="preserve">  </w:t>
      </w:r>
      <w:r>
        <w:t>развитие»</w:t>
      </w:r>
      <w:r>
        <w:rPr>
          <w:spacing w:val="60"/>
          <w:w w:val="150"/>
        </w:rPr>
        <w:t xml:space="preserve">  </w:t>
      </w:r>
      <w:r>
        <w:rPr>
          <w:spacing w:val="-10"/>
        </w:rPr>
        <w:t>и</w:t>
      </w:r>
    </w:p>
    <w:p w14:paraId="1A179C1B">
      <w:pPr>
        <w:pStyle w:val="8"/>
        <w:spacing w:before="41"/>
      </w:pPr>
      <w:r>
        <w:rPr>
          <w:spacing w:val="-2"/>
        </w:rPr>
        <w:t>«Художественно-эстетическое развитие»;</w:t>
      </w:r>
    </w:p>
    <w:p w14:paraId="6A1D9465">
      <w:pPr>
        <w:pStyle w:val="11"/>
        <w:numPr>
          <w:ilvl w:val="1"/>
          <w:numId w:val="142"/>
        </w:numPr>
        <w:tabs>
          <w:tab w:val="left" w:pos="1134"/>
        </w:tabs>
        <w:spacing w:before="41" w:after="0" w:line="276" w:lineRule="auto"/>
        <w:ind w:left="141" w:right="141" w:firstLine="708"/>
        <w:jc w:val="both"/>
        <w:rPr>
          <w:sz w:val="24"/>
        </w:rPr>
      </w:pPr>
      <w:r>
        <w:rPr>
          <w:sz w:val="24"/>
        </w:rPr>
        <w:t>центр</w:t>
      </w:r>
      <w:r>
        <w:rPr>
          <w:spacing w:val="-5"/>
          <w:sz w:val="24"/>
        </w:rPr>
        <w:t xml:space="preserve"> </w:t>
      </w:r>
      <w:r>
        <w:rPr>
          <w:sz w:val="24"/>
        </w:rPr>
        <w:t>логики</w:t>
      </w:r>
      <w:r>
        <w:rPr>
          <w:spacing w:val="-7"/>
          <w:sz w:val="24"/>
        </w:rPr>
        <w:t xml:space="preserve"> </w:t>
      </w:r>
      <w:r>
        <w:rPr>
          <w:sz w:val="24"/>
        </w:rPr>
        <w:t>и</w:t>
      </w:r>
      <w:r>
        <w:rPr>
          <w:spacing w:val="-4"/>
          <w:sz w:val="24"/>
        </w:rPr>
        <w:t xml:space="preserve"> </w:t>
      </w:r>
      <w:r>
        <w:rPr>
          <w:sz w:val="24"/>
        </w:rPr>
        <w:t>математики,</w:t>
      </w:r>
      <w:r>
        <w:rPr>
          <w:spacing w:val="-5"/>
          <w:sz w:val="24"/>
        </w:rPr>
        <w:t xml:space="preserve"> </w:t>
      </w:r>
      <w:r>
        <w:rPr>
          <w:sz w:val="24"/>
        </w:rPr>
        <w:t>содержащий</w:t>
      </w:r>
      <w:r>
        <w:rPr>
          <w:spacing w:val="-4"/>
          <w:sz w:val="24"/>
        </w:rPr>
        <w:t xml:space="preserve"> </w:t>
      </w:r>
      <w:r>
        <w:rPr>
          <w:sz w:val="24"/>
        </w:rPr>
        <w:t>разнообразный</w:t>
      </w:r>
      <w:r>
        <w:rPr>
          <w:spacing w:val="-5"/>
          <w:sz w:val="24"/>
        </w:rPr>
        <w:t xml:space="preserve"> </w:t>
      </w:r>
      <w:r>
        <w:rPr>
          <w:sz w:val="24"/>
        </w:rPr>
        <w:t>дидактический</w:t>
      </w:r>
      <w:r>
        <w:rPr>
          <w:spacing w:val="-4"/>
          <w:sz w:val="24"/>
        </w:rPr>
        <w:t xml:space="preserve"> </w:t>
      </w:r>
      <w:r>
        <w:rPr>
          <w:sz w:val="24"/>
        </w:rPr>
        <w:t>материал</w:t>
      </w:r>
      <w:r>
        <w:rPr>
          <w:spacing w:val="-5"/>
          <w:sz w:val="24"/>
        </w:rPr>
        <w:t xml:space="preserve"> </w:t>
      </w:r>
      <w:r>
        <w:rPr>
          <w:sz w:val="24"/>
        </w:rPr>
        <w:t>и</w:t>
      </w:r>
      <w:r>
        <w:rPr>
          <w:spacing w:val="-4"/>
          <w:sz w:val="24"/>
        </w:rPr>
        <w:t xml:space="preserve"> </w:t>
      </w:r>
      <w:r>
        <w:rPr>
          <w:sz w:val="24"/>
        </w:rPr>
        <w:t>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89264B1">
      <w:pPr>
        <w:pStyle w:val="11"/>
        <w:numPr>
          <w:ilvl w:val="1"/>
          <w:numId w:val="142"/>
        </w:numPr>
        <w:tabs>
          <w:tab w:val="left" w:pos="1134"/>
        </w:tabs>
        <w:spacing w:before="0" w:after="0" w:line="276" w:lineRule="auto"/>
        <w:ind w:left="141" w:right="137" w:firstLine="708"/>
        <w:jc w:val="both"/>
        <w:rPr>
          <w:sz w:val="24"/>
        </w:rPr>
      </w:pPr>
      <w:r>
        <w:rPr>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 экспериментальной</w:t>
      </w:r>
      <w:r>
        <w:rPr>
          <w:spacing w:val="29"/>
          <w:sz w:val="24"/>
        </w:rPr>
        <w:t xml:space="preserve"> </w:t>
      </w:r>
      <w:r>
        <w:rPr>
          <w:sz w:val="24"/>
        </w:rPr>
        <w:t>и</w:t>
      </w:r>
      <w:r>
        <w:rPr>
          <w:spacing w:val="32"/>
          <w:sz w:val="24"/>
        </w:rPr>
        <w:t xml:space="preserve"> </w:t>
      </w:r>
      <w:r>
        <w:rPr>
          <w:sz w:val="24"/>
        </w:rPr>
        <w:t>трудовой</w:t>
      </w:r>
      <w:r>
        <w:rPr>
          <w:spacing w:val="32"/>
          <w:sz w:val="24"/>
        </w:rPr>
        <w:t xml:space="preserve"> </w:t>
      </w:r>
      <w:r>
        <w:rPr>
          <w:sz w:val="24"/>
        </w:rPr>
        <w:t>деятельности</w:t>
      </w:r>
      <w:r>
        <w:rPr>
          <w:spacing w:val="32"/>
          <w:sz w:val="24"/>
        </w:rPr>
        <w:t xml:space="preserve"> </w:t>
      </w:r>
      <w:r>
        <w:rPr>
          <w:sz w:val="24"/>
        </w:rPr>
        <w:t>детей</w:t>
      </w:r>
      <w:r>
        <w:rPr>
          <w:spacing w:val="32"/>
          <w:sz w:val="24"/>
        </w:rPr>
        <w:t xml:space="preserve"> </w:t>
      </w:r>
      <w:r>
        <w:rPr>
          <w:sz w:val="24"/>
        </w:rPr>
        <w:t>в</w:t>
      </w:r>
      <w:r>
        <w:rPr>
          <w:spacing w:val="30"/>
          <w:sz w:val="24"/>
        </w:rPr>
        <w:t xml:space="preserve"> </w:t>
      </w:r>
      <w:r>
        <w:rPr>
          <w:sz w:val="24"/>
        </w:rPr>
        <w:t>интеграции</w:t>
      </w:r>
      <w:r>
        <w:rPr>
          <w:spacing w:val="32"/>
          <w:sz w:val="24"/>
        </w:rPr>
        <w:t xml:space="preserve"> </w:t>
      </w:r>
      <w:r>
        <w:rPr>
          <w:sz w:val="24"/>
        </w:rPr>
        <w:t>содержания</w:t>
      </w:r>
      <w:r>
        <w:rPr>
          <w:spacing w:val="31"/>
          <w:sz w:val="24"/>
        </w:rPr>
        <w:t xml:space="preserve"> </w:t>
      </w:r>
      <w:r>
        <w:rPr>
          <w:sz w:val="24"/>
        </w:rPr>
        <w:t>образовательных</w:t>
      </w:r>
      <w:r>
        <w:rPr>
          <w:spacing w:val="32"/>
          <w:sz w:val="24"/>
        </w:rPr>
        <w:t xml:space="preserve"> </w:t>
      </w:r>
      <w:r>
        <w:rPr>
          <w:sz w:val="24"/>
        </w:rPr>
        <w:t>областей</w:t>
      </w:r>
    </w:p>
    <w:p w14:paraId="2C941C23">
      <w:pPr>
        <w:pStyle w:val="8"/>
        <w:spacing w:before="1"/>
      </w:pPr>
      <w:r>
        <w:t>«Познавательное</w:t>
      </w:r>
      <w:r>
        <w:rPr>
          <w:spacing w:val="-17"/>
        </w:rPr>
        <w:t xml:space="preserve"> </w:t>
      </w:r>
      <w:r>
        <w:t>развитие»,</w:t>
      </w:r>
      <w:r>
        <w:rPr>
          <w:spacing w:val="-15"/>
        </w:rPr>
        <w:t xml:space="preserve"> </w:t>
      </w:r>
      <w:r>
        <w:t>«Речевое</w:t>
      </w:r>
      <w:r>
        <w:rPr>
          <w:spacing w:val="-15"/>
        </w:rPr>
        <w:t xml:space="preserve"> </w:t>
      </w:r>
      <w:r>
        <w:t>развитие»,</w:t>
      </w:r>
      <w:r>
        <w:rPr>
          <w:spacing w:val="-13"/>
        </w:rPr>
        <w:t xml:space="preserve"> </w:t>
      </w:r>
      <w:r>
        <w:t>«Социально-коммуникативное</w:t>
      </w:r>
      <w:r>
        <w:rPr>
          <w:spacing w:val="-15"/>
        </w:rPr>
        <w:t xml:space="preserve"> </w:t>
      </w:r>
      <w:r>
        <w:rPr>
          <w:spacing w:val="-2"/>
        </w:rPr>
        <w:t>развитие»;</w:t>
      </w:r>
    </w:p>
    <w:p w14:paraId="61D64D9B">
      <w:pPr>
        <w:pStyle w:val="11"/>
        <w:numPr>
          <w:ilvl w:val="1"/>
          <w:numId w:val="142"/>
        </w:numPr>
        <w:tabs>
          <w:tab w:val="left" w:pos="1134"/>
        </w:tabs>
        <w:spacing w:before="41" w:after="0" w:line="276" w:lineRule="auto"/>
        <w:ind w:left="141" w:right="141" w:firstLine="708"/>
        <w:jc w:val="both"/>
        <w:rPr>
          <w:sz w:val="24"/>
        </w:rPr>
      </w:pPr>
      <w:r>
        <w:rPr>
          <w:sz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w:t>
      </w:r>
      <w:r>
        <w:rPr>
          <w:spacing w:val="80"/>
          <w:sz w:val="24"/>
        </w:rPr>
        <w:t xml:space="preserve"> </w:t>
      </w:r>
      <w:r>
        <w:rPr>
          <w:sz w:val="24"/>
        </w:rPr>
        <w:t>содержания</w:t>
      </w:r>
      <w:r>
        <w:rPr>
          <w:spacing w:val="80"/>
          <w:sz w:val="24"/>
        </w:rPr>
        <w:t xml:space="preserve"> </w:t>
      </w:r>
      <w:r>
        <w:rPr>
          <w:sz w:val="24"/>
        </w:rPr>
        <w:t>образовательных</w:t>
      </w:r>
      <w:r>
        <w:rPr>
          <w:spacing w:val="80"/>
          <w:sz w:val="24"/>
        </w:rPr>
        <w:t xml:space="preserve"> </w:t>
      </w:r>
      <w:r>
        <w:rPr>
          <w:sz w:val="24"/>
        </w:rPr>
        <w:t>областей</w:t>
      </w:r>
      <w:r>
        <w:rPr>
          <w:spacing w:val="80"/>
          <w:sz w:val="24"/>
        </w:rPr>
        <w:t xml:space="preserve"> </w:t>
      </w:r>
      <w:r>
        <w:rPr>
          <w:sz w:val="24"/>
        </w:rPr>
        <w:t>«Познавательное</w:t>
      </w:r>
      <w:r>
        <w:rPr>
          <w:spacing w:val="80"/>
          <w:sz w:val="24"/>
        </w:rPr>
        <w:t xml:space="preserve"> </w:t>
      </w:r>
      <w:r>
        <w:rPr>
          <w:sz w:val="24"/>
        </w:rPr>
        <w:t>развитие»,</w:t>
      </w:r>
      <w:r>
        <w:rPr>
          <w:spacing w:val="80"/>
          <w:sz w:val="24"/>
        </w:rPr>
        <w:t xml:space="preserve"> </w:t>
      </w:r>
      <w:r>
        <w:rPr>
          <w:sz w:val="24"/>
        </w:rPr>
        <w:t>«Речевое</w:t>
      </w:r>
      <w:r>
        <w:rPr>
          <w:spacing w:val="80"/>
          <w:sz w:val="24"/>
        </w:rPr>
        <w:t xml:space="preserve"> </w:t>
      </w:r>
      <w:r>
        <w:rPr>
          <w:sz w:val="24"/>
        </w:rPr>
        <w:t>развитие»,</w:t>
      </w:r>
    </w:p>
    <w:p w14:paraId="47A4B9AE">
      <w:pPr>
        <w:pStyle w:val="11"/>
        <w:spacing w:after="0" w:line="276" w:lineRule="auto"/>
        <w:jc w:val="both"/>
        <w:rPr>
          <w:sz w:val="24"/>
        </w:rPr>
        <w:sectPr>
          <w:headerReference r:id="rId315" w:type="default"/>
          <w:footerReference r:id="rId316" w:type="default"/>
          <w:pgSz w:w="11910" w:h="16840"/>
          <w:pgMar w:top="1600" w:right="141" w:bottom="1700" w:left="425" w:header="965" w:footer="1516" w:gutter="0"/>
          <w:cols w:space="720" w:num="1"/>
        </w:sectPr>
      </w:pPr>
    </w:p>
    <w:p w14:paraId="4502D69C">
      <w:pPr>
        <w:pStyle w:val="8"/>
        <w:spacing w:before="82"/>
      </w:pPr>
      <w:r>
        <w:rPr>
          <w:spacing w:val="-2"/>
        </w:rPr>
        <w:t>«Социально-коммуникативное</w:t>
      </w:r>
      <w:r>
        <w:rPr>
          <w:spacing w:val="14"/>
        </w:rPr>
        <w:t xml:space="preserve"> </w:t>
      </w:r>
      <w:r>
        <w:rPr>
          <w:spacing w:val="-2"/>
        </w:rPr>
        <w:t>развитие»;</w:t>
      </w:r>
    </w:p>
    <w:p w14:paraId="2A4B2369">
      <w:pPr>
        <w:pStyle w:val="11"/>
        <w:numPr>
          <w:ilvl w:val="1"/>
          <w:numId w:val="142"/>
        </w:numPr>
        <w:tabs>
          <w:tab w:val="left" w:pos="1134"/>
        </w:tabs>
        <w:spacing w:before="41" w:after="0" w:line="276" w:lineRule="auto"/>
        <w:ind w:left="141" w:right="144" w:firstLine="708"/>
        <w:jc w:val="both"/>
        <w:rPr>
          <w:sz w:val="24"/>
        </w:rPr>
      </w:pPr>
      <w:r>
        <w:rPr>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7E0BDB3">
      <w:pPr>
        <w:pStyle w:val="11"/>
        <w:numPr>
          <w:ilvl w:val="1"/>
          <w:numId w:val="142"/>
        </w:numPr>
        <w:tabs>
          <w:tab w:val="left" w:pos="1134"/>
        </w:tabs>
        <w:spacing w:before="0" w:after="0" w:line="276" w:lineRule="auto"/>
        <w:ind w:left="141" w:right="148" w:firstLine="708"/>
        <w:jc w:val="both"/>
        <w:rPr>
          <w:sz w:val="24"/>
        </w:rPr>
      </w:pPr>
      <w:r>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w:t>
      </w:r>
      <w:r>
        <w:rPr>
          <w:spacing w:val="80"/>
          <w:sz w:val="24"/>
        </w:rPr>
        <w:t xml:space="preserve"> </w:t>
      </w:r>
      <w:r>
        <w:rPr>
          <w:sz w:val="24"/>
        </w:rPr>
        <w:t>«Художественно-эстетическое</w:t>
      </w:r>
      <w:r>
        <w:rPr>
          <w:spacing w:val="80"/>
          <w:sz w:val="24"/>
        </w:rPr>
        <w:t xml:space="preserve"> </w:t>
      </w:r>
      <w:r>
        <w:rPr>
          <w:sz w:val="24"/>
        </w:rPr>
        <w:t>развитие»,</w:t>
      </w:r>
      <w:r>
        <w:rPr>
          <w:spacing w:val="80"/>
          <w:sz w:val="24"/>
        </w:rPr>
        <w:t xml:space="preserve"> </w:t>
      </w:r>
      <w:r>
        <w:rPr>
          <w:sz w:val="24"/>
        </w:rPr>
        <w:t>«Познавательное</w:t>
      </w:r>
      <w:r>
        <w:rPr>
          <w:spacing w:val="80"/>
          <w:sz w:val="24"/>
        </w:rPr>
        <w:t xml:space="preserve"> </w:t>
      </w:r>
      <w:r>
        <w:rPr>
          <w:sz w:val="24"/>
        </w:rPr>
        <w:t>развитие»,</w:t>
      </w:r>
      <w:r>
        <w:rPr>
          <w:spacing w:val="80"/>
          <w:sz w:val="24"/>
        </w:rPr>
        <w:t xml:space="preserve"> </w:t>
      </w:r>
      <w:r>
        <w:rPr>
          <w:sz w:val="24"/>
        </w:rPr>
        <w:t>«Речевое</w:t>
      </w:r>
      <w:r>
        <w:rPr>
          <w:spacing w:val="80"/>
          <w:sz w:val="24"/>
        </w:rPr>
        <w:t xml:space="preserve"> </w:t>
      </w:r>
      <w:r>
        <w:rPr>
          <w:sz w:val="24"/>
        </w:rPr>
        <w:t>развитие»,</w:t>
      </w:r>
    </w:p>
    <w:p w14:paraId="01FC5904">
      <w:pPr>
        <w:pStyle w:val="8"/>
      </w:pPr>
      <w:r>
        <w:rPr>
          <w:spacing w:val="-2"/>
        </w:rPr>
        <w:t>«Социально-коммуникативное</w:t>
      </w:r>
      <w:r>
        <w:rPr>
          <w:spacing w:val="8"/>
        </w:rPr>
        <w:t xml:space="preserve"> </w:t>
      </w:r>
      <w:r>
        <w:rPr>
          <w:spacing w:val="-2"/>
        </w:rPr>
        <w:t>развитие»,</w:t>
      </w:r>
      <w:r>
        <w:rPr>
          <w:spacing w:val="15"/>
        </w:rPr>
        <w:t xml:space="preserve"> </w:t>
      </w:r>
      <w:r>
        <w:rPr>
          <w:spacing w:val="-2"/>
        </w:rPr>
        <w:t>«Физическое</w:t>
      </w:r>
      <w:r>
        <w:rPr>
          <w:spacing w:val="11"/>
        </w:rPr>
        <w:t xml:space="preserve"> </w:t>
      </w:r>
      <w:r>
        <w:rPr>
          <w:spacing w:val="-2"/>
        </w:rPr>
        <w:t>развитие»;</w:t>
      </w:r>
    </w:p>
    <w:p w14:paraId="2B21A22F">
      <w:pPr>
        <w:pStyle w:val="11"/>
        <w:numPr>
          <w:ilvl w:val="1"/>
          <w:numId w:val="142"/>
        </w:numPr>
        <w:tabs>
          <w:tab w:val="left" w:pos="1134"/>
        </w:tabs>
        <w:spacing w:before="41" w:after="0" w:line="240" w:lineRule="auto"/>
        <w:ind w:left="1134" w:right="0" w:hanging="285"/>
        <w:jc w:val="both"/>
        <w:rPr>
          <w:sz w:val="24"/>
        </w:rPr>
      </w:pPr>
      <w:r>
        <w:rPr>
          <w:sz w:val="24"/>
        </w:rPr>
        <w:t>центр</w:t>
      </w:r>
      <w:r>
        <w:rPr>
          <w:spacing w:val="-11"/>
          <w:sz w:val="24"/>
        </w:rPr>
        <w:t xml:space="preserve"> </w:t>
      </w:r>
      <w:r>
        <w:rPr>
          <w:sz w:val="24"/>
        </w:rPr>
        <w:t>уединения</w:t>
      </w:r>
      <w:r>
        <w:rPr>
          <w:spacing w:val="-10"/>
          <w:sz w:val="24"/>
        </w:rPr>
        <w:t xml:space="preserve"> </w:t>
      </w:r>
      <w:r>
        <w:rPr>
          <w:sz w:val="24"/>
        </w:rPr>
        <w:t>предназначен</w:t>
      </w:r>
      <w:r>
        <w:rPr>
          <w:spacing w:val="-11"/>
          <w:sz w:val="24"/>
        </w:rPr>
        <w:t xml:space="preserve"> </w:t>
      </w:r>
      <w:r>
        <w:rPr>
          <w:sz w:val="24"/>
        </w:rPr>
        <w:t>для</w:t>
      </w:r>
      <w:r>
        <w:rPr>
          <w:spacing w:val="-10"/>
          <w:sz w:val="24"/>
        </w:rPr>
        <w:t xml:space="preserve"> </w:t>
      </w:r>
      <w:r>
        <w:rPr>
          <w:sz w:val="24"/>
        </w:rPr>
        <w:t>снятия</w:t>
      </w:r>
      <w:r>
        <w:rPr>
          <w:spacing w:val="-13"/>
          <w:sz w:val="24"/>
        </w:rPr>
        <w:t xml:space="preserve"> </w:t>
      </w:r>
      <w:r>
        <w:rPr>
          <w:sz w:val="24"/>
        </w:rPr>
        <w:t>психоэмоционального</w:t>
      </w:r>
      <w:r>
        <w:rPr>
          <w:spacing w:val="-10"/>
          <w:sz w:val="24"/>
        </w:rPr>
        <w:t xml:space="preserve"> </w:t>
      </w:r>
      <w:r>
        <w:rPr>
          <w:sz w:val="24"/>
        </w:rPr>
        <w:t>напряжения</w:t>
      </w:r>
      <w:r>
        <w:rPr>
          <w:spacing w:val="-10"/>
          <w:sz w:val="24"/>
        </w:rPr>
        <w:t xml:space="preserve"> </w:t>
      </w:r>
      <w:r>
        <w:rPr>
          <w:spacing w:val="-2"/>
          <w:sz w:val="24"/>
        </w:rPr>
        <w:t>воспитанников;</w:t>
      </w:r>
    </w:p>
    <w:p w14:paraId="02920628">
      <w:pPr>
        <w:pStyle w:val="11"/>
        <w:numPr>
          <w:ilvl w:val="1"/>
          <w:numId w:val="142"/>
        </w:numPr>
        <w:tabs>
          <w:tab w:val="left" w:pos="1134"/>
        </w:tabs>
        <w:spacing w:before="43" w:after="0" w:line="276" w:lineRule="auto"/>
        <w:ind w:left="141" w:right="151" w:firstLine="708"/>
        <w:jc w:val="both"/>
        <w:rPr>
          <w:sz w:val="24"/>
        </w:rPr>
      </w:pPr>
      <w:r>
        <w:rPr>
          <w:sz w:val="24"/>
        </w:rPr>
        <w:t>центр творчества детей, предназначенный для реализации продуктивной деятельности детей (рисование,</w:t>
      </w:r>
      <w:r>
        <w:rPr>
          <w:spacing w:val="-10"/>
          <w:sz w:val="24"/>
        </w:rPr>
        <w:t xml:space="preserve"> </w:t>
      </w:r>
      <w:r>
        <w:rPr>
          <w:sz w:val="24"/>
        </w:rPr>
        <w:t>лепка,</w:t>
      </w:r>
      <w:r>
        <w:rPr>
          <w:spacing w:val="-10"/>
          <w:sz w:val="24"/>
        </w:rPr>
        <w:t xml:space="preserve"> </w:t>
      </w:r>
      <w:r>
        <w:rPr>
          <w:sz w:val="24"/>
        </w:rPr>
        <w:t>аппликация,</w:t>
      </w:r>
      <w:r>
        <w:rPr>
          <w:spacing w:val="-11"/>
          <w:sz w:val="24"/>
        </w:rPr>
        <w:t xml:space="preserve"> </w:t>
      </w:r>
      <w:r>
        <w:rPr>
          <w:sz w:val="24"/>
        </w:rPr>
        <w:t>художественный</w:t>
      </w:r>
      <w:r>
        <w:rPr>
          <w:spacing w:val="-9"/>
          <w:sz w:val="24"/>
        </w:rPr>
        <w:t xml:space="preserve"> </w:t>
      </w:r>
      <w:r>
        <w:rPr>
          <w:sz w:val="24"/>
        </w:rPr>
        <w:t>труд)</w:t>
      </w:r>
      <w:r>
        <w:rPr>
          <w:spacing w:val="-10"/>
          <w:sz w:val="24"/>
        </w:rPr>
        <w:t xml:space="preserve"> </w:t>
      </w:r>
      <w:r>
        <w:rPr>
          <w:sz w:val="24"/>
        </w:rPr>
        <w:t>в</w:t>
      </w:r>
      <w:r>
        <w:rPr>
          <w:spacing w:val="-10"/>
          <w:sz w:val="24"/>
        </w:rPr>
        <w:t xml:space="preserve"> </w:t>
      </w:r>
      <w:r>
        <w:rPr>
          <w:sz w:val="24"/>
        </w:rPr>
        <w:t>интеграции</w:t>
      </w:r>
      <w:r>
        <w:rPr>
          <w:spacing w:val="-9"/>
          <w:sz w:val="24"/>
        </w:rPr>
        <w:t xml:space="preserve"> </w:t>
      </w:r>
      <w:r>
        <w:rPr>
          <w:sz w:val="24"/>
        </w:rPr>
        <w:t>содержания</w:t>
      </w:r>
      <w:r>
        <w:rPr>
          <w:spacing w:val="-10"/>
          <w:sz w:val="24"/>
        </w:rPr>
        <w:t xml:space="preserve"> </w:t>
      </w:r>
      <w:r>
        <w:rPr>
          <w:sz w:val="24"/>
        </w:rPr>
        <w:t>образовательных</w:t>
      </w:r>
      <w:r>
        <w:rPr>
          <w:spacing w:val="-8"/>
          <w:sz w:val="24"/>
        </w:rPr>
        <w:t xml:space="preserve"> </w:t>
      </w:r>
      <w:r>
        <w:rPr>
          <w:sz w:val="24"/>
        </w:rPr>
        <w:t>областей</w:t>
      </w:r>
    </w:p>
    <w:p w14:paraId="344599BA">
      <w:pPr>
        <w:pStyle w:val="8"/>
        <w:spacing w:line="276" w:lineRule="auto"/>
        <w:ind w:right="137"/>
      </w:pPr>
      <w:r>
        <w:t>«Художественно-эстетическое развитие», «Речевое развитие», «Познавательное развитие», «Социально- коммуникативное развитие»</w:t>
      </w:r>
      <w:r>
        <w:rPr>
          <w:vertAlign w:val="superscript"/>
        </w:rPr>
        <w:t>12</w:t>
      </w:r>
      <w:r>
        <w:rPr>
          <w:vertAlign w:val="baseline"/>
        </w:rPr>
        <w:t>.</w:t>
      </w:r>
    </w:p>
    <w:p w14:paraId="4AF79063">
      <w:pPr>
        <w:pStyle w:val="8"/>
        <w:spacing w:before="1" w:line="276" w:lineRule="auto"/>
        <w:ind w:right="139" w:firstLine="708"/>
      </w:pPr>
      <w: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14:paraId="5936AA11">
      <w:pPr>
        <w:pStyle w:val="8"/>
        <w:spacing w:line="276" w:lineRule="auto"/>
        <w:ind w:right="142" w:firstLine="708"/>
      </w:pPr>
      <w:r>
        <w:t>В</w:t>
      </w:r>
      <w:r>
        <w:rPr>
          <w:spacing w:val="23"/>
        </w:rPr>
        <w:t xml:space="preserve"> </w:t>
      </w:r>
      <w:r>
        <w:t>ДОО</w:t>
      </w:r>
      <w:r>
        <w:rPr>
          <w:spacing w:val="29"/>
        </w:rPr>
        <w:t xml:space="preserve"> </w:t>
      </w:r>
      <w:r>
        <w:t>созданы</w:t>
      </w:r>
      <w:r>
        <w:rPr>
          <w:spacing w:val="32"/>
        </w:rPr>
        <w:t xml:space="preserve"> </w:t>
      </w:r>
      <w:r>
        <w:t>условия</w:t>
      </w:r>
      <w:r>
        <w:rPr>
          <w:spacing w:val="28"/>
        </w:rPr>
        <w:t xml:space="preserve"> </w:t>
      </w:r>
      <w:r>
        <w:t>для</w:t>
      </w:r>
      <w:r>
        <w:rPr>
          <w:spacing w:val="24"/>
        </w:rPr>
        <w:t xml:space="preserve"> </w:t>
      </w:r>
      <w:r>
        <w:t>информатизации</w:t>
      </w:r>
      <w:r>
        <w:rPr>
          <w:spacing w:val="29"/>
        </w:rPr>
        <w:t xml:space="preserve"> </w:t>
      </w:r>
      <w:r>
        <w:t>образовательного</w:t>
      </w:r>
      <w:r>
        <w:rPr>
          <w:spacing w:val="23"/>
        </w:rPr>
        <w:t xml:space="preserve"> </w:t>
      </w:r>
      <w:r>
        <w:t>процесса.</w:t>
      </w:r>
      <w:r>
        <w:rPr>
          <w:spacing w:val="22"/>
        </w:rPr>
        <w:t xml:space="preserve"> </w:t>
      </w:r>
      <w:r>
        <w:t>Для</w:t>
      </w:r>
      <w:r>
        <w:rPr>
          <w:spacing w:val="22"/>
        </w:rPr>
        <w:t xml:space="preserve"> </w:t>
      </w:r>
      <w:r>
        <w:t>этого</w:t>
      </w:r>
      <w:r>
        <w:rPr>
          <w:spacing w:val="22"/>
        </w:rPr>
        <w:t xml:space="preserve"> </w:t>
      </w:r>
      <w:r>
        <w:t>в</w:t>
      </w:r>
      <w:r>
        <w:rPr>
          <w:spacing w:val="22"/>
        </w:rPr>
        <w:t xml:space="preserve"> </w:t>
      </w:r>
      <w:r>
        <w:t>групповых и прочих помещениях в наличии оборудование для использования информационно-коммуникационных технологий вобразовательном процессе.</w:t>
      </w:r>
    </w:p>
    <w:p w14:paraId="461B787D">
      <w:pPr>
        <w:pStyle w:val="8"/>
        <w:spacing w:before="45"/>
        <w:ind w:left="0"/>
        <w:jc w:val="left"/>
      </w:pPr>
    </w:p>
    <w:p w14:paraId="172387FF">
      <w:pPr>
        <w:pStyle w:val="3"/>
        <w:numPr>
          <w:ilvl w:val="1"/>
          <w:numId w:val="137"/>
        </w:numPr>
        <w:tabs>
          <w:tab w:val="left" w:pos="1273"/>
        </w:tabs>
        <w:spacing w:before="0" w:after="0" w:line="240" w:lineRule="auto"/>
        <w:ind w:left="141" w:right="142" w:firstLine="708"/>
        <w:jc w:val="both"/>
      </w:pPr>
      <w:r>
        <w:t>Материально - техническое обеспечение Программы, обеспеченность методическими материалами и средствами обучения и воспитания</w:t>
      </w:r>
    </w:p>
    <w:p w14:paraId="2CE29340">
      <w:pPr>
        <w:pStyle w:val="8"/>
        <w:spacing w:before="13"/>
        <w:ind w:left="0"/>
        <w:jc w:val="left"/>
        <w:rPr>
          <w:b/>
          <w:sz w:val="26"/>
        </w:rPr>
      </w:pPr>
    </w:p>
    <w:p w14:paraId="3AF945A1">
      <w:pPr>
        <w:pStyle w:val="8"/>
        <w:ind w:left="849"/>
      </w:pPr>
      <w:r>
        <w:t>В</w:t>
      </w:r>
      <w:r>
        <w:rPr>
          <w:spacing w:val="-8"/>
        </w:rPr>
        <w:t xml:space="preserve"> </w:t>
      </w:r>
      <w:r>
        <w:t>ДОО</w:t>
      </w:r>
      <w:r>
        <w:rPr>
          <w:spacing w:val="-3"/>
        </w:rPr>
        <w:t xml:space="preserve"> </w:t>
      </w:r>
      <w:r>
        <w:t>созданы</w:t>
      </w:r>
      <w:r>
        <w:rPr>
          <w:spacing w:val="-4"/>
        </w:rPr>
        <w:t xml:space="preserve"> </w:t>
      </w:r>
      <w:r>
        <w:t>материально-технические</w:t>
      </w:r>
      <w:r>
        <w:rPr>
          <w:spacing w:val="-3"/>
        </w:rPr>
        <w:t xml:space="preserve"> </w:t>
      </w:r>
      <w:r>
        <w:t>условия,</w:t>
      </w:r>
      <w:r>
        <w:rPr>
          <w:spacing w:val="-3"/>
        </w:rPr>
        <w:t xml:space="preserve"> </w:t>
      </w:r>
      <w:r>
        <w:rPr>
          <w:spacing w:val="-2"/>
        </w:rPr>
        <w:t>обеспечивающие:</w:t>
      </w:r>
    </w:p>
    <w:p w14:paraId="28140286">
      <w:pPr>
        <w:pStyle w:val="11"/>
        <w:numPr>
          <w:ilvl w:val="0"/>
          <w:numId w:val="143"/>
        </w:numPr>
        <w:tabs>
          <w:tab w:val="left" w:pos="1029"/>
        </w:tabs>
        <w:spacing w:before="43" w:after="0" w:line="276" w:lineRule="auto"/>
        <w:ind w:left="141" w:right="142" w:firstLine="708"/>
        <w:jc w:val="both"/>
        <w:rPr>
          <w:sz w:val="22"/>
        </w:rPr>
      </w:pPr>
      <w:r>
        <w:rPr>
          <w:sz w:val="24"/>
        </w:rPr>
        <w:t xml:space="preserve">Возможность достижения обучающимися планируемых результатов освоения Программы </w:t>
      </w:r>
      <w:r>
        <w:rPr>
          <w:spacing w:val="-2"/>
          <w:sz w:val="24"/>
        </w:rPr>
        <w:t>образования;</w:t>
      </w:r>
    </w:p>
    <w:p w14:paraId="070D9233">
      <w:pPr>
        <w:pStyle w:val="11"/>
        <w:numPr>
          <w:ilvl w:val="0"/>
          <w:numId w:val="143"/>
        </w:numPr>
        <w:tabs>
          <w:tab w:val="left" w:pos="1134"/>
        </w:tabs>
        <w:spacing w:before="0" w:after="0" w:line="276" w:lineRule="auto"/>
        <w:ind w:left="141" w:right="139" w:firstLine="708"/>
        <w:jc w:val="both"/>
        <w:rPr>
          <w:sz w:val="22"/>
        </w:rPr>
      </w:pPr>
      <w:r>
        <w:rPr>
          <w:sz w:val="24"/>
        </w:rPr>
        <w:t xml:space="preserve">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w:t>
      </w:r>
      <w:r>
        <w:rPr>
          <w:spacing w:val="-2"/>
          <w:sz w:val="24"/>
        </w:rPr>
        <w:t>территории;</w:t>
      </w:r>
    </w:p>
    <w:p w14:paraId="3FE8B1BC">
      <w:pPr>
        <w:pStyle w:val="8"/>
        <w:spacing w:line="276" w:lineRule="auto"/>
        <w:ind w:right="143" w:firstLine="708"/>
      </w:pPr>
      <w:r>
        <w:t>помещениям, их оборудованию и содержанию; естественному и искусственному освещению помещений;отоплению и вентиляции;</w:t>
      </w:r>
    </w:p>
    <w:p w14:paraId="5C84312A">
      <w:pPr>
        <w:pStyle w:val="8"/>
        <w:spacing w:line="278" w:lineRule="auto"/>
        <w:ind w:left="849" w:right="3532"/>
        <w:jc w:val="left"/>
      </w:pPr>
      <w:r>
        <w:t>водоснабжению</w:t>
      </w:r>
      <w:r>
        <w:rPr>
          <w:spacing w:val="-10"/>
        </w:rPr>
        <w:t xml:space="preserve"> </w:t>
      </w:r>
      <w:r>
        <w:t>и</w:t>
      </w:r>
      <w:r>
        <w:rPr>
          <w:spacing w:val="-10"/>
        </w:rPr>
        <w:t xml:space="preserve"> </w:t>
      </w:r>
      <w:r>
        <w:t>канализации;организации</w:t>
      </w:r>
      <w:r>
        <w:rPr>
          <w:spacing w:val="-13"/>
        </w:rPr>
        <w:t xml:space="preserve"> </w:t>
      </w:r>
      <w:r>
        <w:t>питания; медицинскому</w:t>
      </w:r>
      <w:r>
        <w:rPr>
          <w:spacing w:val="-13"/>
        </w:rPr>
        <w:t xml:space="preserve"> </w:t>
      </w:r>
      <w:r>
        <w:t>обеспечению;</w:t>
      </w:r>
    </w:p>
    <w:p w14:paraId="4EEA672E">
      <w:pPr>
        <w:pStyle w:val="8"/>
        <w:spacing w:line="272" w:lineRule="exact"/>
        <w:ind w:left="849"/>
        <w:jc w:val="left"/>
      </w:pPr>
      <w:r>
        <w:t>приему</w:t>
      </w:r>
      <w:r>
        <w:rPr>
          <w:spacing w:val="-4"/>
        </w:rPr>
        <w:t xml:space="preserve"> </w:t>
      </w:r>
      <w:r>
        <w:t>детей</w:t>
      </w:r>
      <w:r>
        <w:rPr>
          <w:spacing w:val="7"/>
        </w:rPr>
        <w:t xml:space="preserve"> </w:t>
      </w:r>
      <w:r>
        <w:t>в</w:t>
      </w:r>
      <w:r>
        <w:rPr>
          <w:spacing w:val="6"/>
        </w:rPr>
        <w:t xml:space="preserve"> </w:t>
      </w:r>
      <w:r>
        <w:t>организации,</w:t>
      </w:r>
      <w:r>
        <w:rPr>
          <w:spacing w:val="7"/>
        </w:rPr>
        <w:t xml:space="preserve"> </w:t>
      </w:r>
      <w:r>
        <w:t>осуществляющие</w:t>
      </w:r>
      <w:r>
        <w:rPr>
          <w:spacing w:val="5"/>
        </w:rPr>
        <w:t xml:space="preserve"> </w:t>
      </w:r>
      <w:r>
        <w:t>образовательную</w:t>
      </w:r>
      <w:r>
        <w:rPr>
          <w:spacing w:val="7"/>
        </w:rPr>
        <w:t xml:space="preserve"> </w:t>
      </w:r>
      <w:r>
        <w:t>деятельность;</w:t>
      </w:r>
      <w:r>
        <w:rPr>
          <w:spacing w:val="-37"/>
        </w:rPr>
        <w:t xml:space="preserve"> </w:t>
      </w:r>
      <w:r>
        <w:t>организации</w:t>
      </w:r>
      <w:r>
        <w:rPr>
          <w:spacing w:val="7"/>
        </w:rPr>
        <w:t xml:space="preserve"> </w:t>
      </w:r>
      <w:r>
        <w:rPr>
          <w:spacing w:val="-2"/>
        </w:rPr>
        <w:t>режима</w:t>
      </w:r>
    </w:p>
    <w:p w14:paraId="55CDD2F5">
      <w:pPr>
        <w:pStyle w:val="8"/>
        <w:spacing w:after="0" w:line="272" w:lineRule="exact"/>
        <w:jc w:val="left"/>
        <w:sectPr>
          <w:headerReference r:id="rId317" w:type="default"/>
          <w:footerReference r:id="rId318" w:type="default"/>
          <w:pgSz w:w="11910" w:h="16840"/>
          <w:pgMar w:top="1600" w:right="141" w:bottom="1700" w:left="425" w:header="965" w:footer="1516" w:gutter="0"/>
          <w:cols w:space="720" w:num="1"/>
        </w:sectPr>
      </w:pPr>
    </w:p>
    <w:p w14:paraId="45A6A40E">
      <w:pPr>
        <w:pStyle w:val="8"/>
        <w:spacing w:before="39"/>
        <w:jc w:val="left"/>
      </w:pPr>
      <w:r>
        <w:rPr>
          <w:spacing w:val="-4"/>
        </w:rPr>
        <w:t>дня;</w:t>
      </w:r>
    </w:p>
    <w:p w14:paraId="20B6564A">
      <w:pPr>
        <w:spacing w:before="81" w:line="240" w:lineRule="auto"/>
        <w:rPr>
          <w:sz w:val="24"/>
        </w:rPr>
      </w:pPr>
      <w:r>
        <w:br w:type="column"/>
      </w:r>
    </w:p>
    <w:p w14:paraId="3C6E5BA9">
      <w:pPr>
        <w:pStyle w:val="8"/>
        <w:jc w:val="left"/>
      </w:pPr>
      <w:r>
        <w:t>организации</w:t>
      </w:r>
      <w:r>
        <w:rPr>
          <w:spacing w:val="-7"/>
        </w:rPr>
        <w:t xml:space="preserve"> </w:t>
      </w:r>
      <w:r>
        <w:t>физического</w:t>
      </w:r>
      <w:r>
        <w:rPr>
          <w:spacing w:val="-5"/>
        </w:rPr>
        <w:t xml:space="preserve"> </w:t>
      </w:r>
      <w:r>
        <w:t>воспитания;личной</w:t>
      </w:r>
      <w:r>
        <w:rPr>
          <w:spacing w:val="-5"/>
        </w:rPr>
        <w:t xml:space="preserve"> </w:t>
      </w:r>
      <w:r>
        <w:t>гигиене</w:t>
      </w:r>
      <w:r>
        <w:rPr>
          <w:spacing w:val="-7"/>
        </w:rPr>
        <w:t xml:space="preserve"> </w:t>
      </w:r>
      <w:r>
        <w:rPr>
          <w:spacing w:val="-2"/>
        </w:rPr>
        <w:t>персонала;</w:t>
      </w:r>
    </w:p>
    <w:p w14:paraId="2980B277">
      <w:pPr>
        <w:pStyle w:val="11"/>
        <w:numPr>
          <w:ilvl w:val="0"/>
          <w:numId w:val="143"/>
        </w:numPr>
        <w:tabs>
          <w:tab w:val="left" w:pos="426"/>
        </w:tabs>
        <w:spacing w:before="43" w:after="0" w:line="240" w:lineRule="auto"/>
        <w:ind w:left="426" w:right="0" w:hanging="285"/>
        <w:jc w:val="left"/>
        <w:rPr>
          <w:sz w:val="22"/>
        </w:rPr>
      </w:pPr>
      <w:r>
        <w:rPr>
          <w:sz w:val="24"/>
        </w:rPr>
        <w:t>Выполнение</w:t>
      </w:r>
      <w:r>
        <w:rPr>
          <w:spacing w:val="-14"/>
          <w:sz w:val="24"/>
        </w:rPr>
        <w:t xml:space="preserve"> </w:t>
      </w:r>
      <w:r>
        <w:rPr>
          <w:sz w:val="24"/>
        </w:rPr>
        <w:t>требований</w:t>
      </w:r>
      <w:r>
        <w:rPr>
          <w:spacing w:val="-4"/>
          <w:sz w:val="24"/>
        </w:rPr>
        <w:t xml:space="preserve"> </w:t>
      </w:r>
      <w:r>
        <w:rPr>
          <w:sz w:val="24"/>
        </w:rPr>
        <w:t>пожарной</w:t>
      </w:r>
      <w:r>
        <w:rPr>
          <w:spacing w:val="-6"/>
          <w:sz w:val="24"/>
        </w:rPr>
        <w:t xml:space="preserve"> </w:t>
      </w:r>
      <w:r>
        <w:rPr>
          <w:sz w:val="24"/>
        </w:rPr>
        <w:t>безопасности</w:t>
      </w:r>
      <w:r>
        <w:rPr>
          <w:spacing w:val="-7"/>
          <w:sz w:val="24"/>
        </w:rPr>
        <w:t xml:space="preserve"> </w:t>
      </w:r>
      <w:r>
        <w:rPr>
          <w:sz w:val="24"/>
        </w:rPr>
        <w:t>и</w:t>
      </w:r>
      <w:r>
        <w:rPr>
          <w:spacing w:val="-7"/>
          <w:sz w:val="24"/>
        </w:rPr>
        <w:t xml:space="preserve"> </w:t>
      </w:r>
      <w:r>
        <w:rPr>
          <w:spacing w:val="-2"/>
          <w:sz w:val="24"/>
        </w:rPr>
        <w:t>электробезопасности;</w:t>
      </w:r>
    </w:p>
    <w:p w14:paraId="508863F8">
      <w:pPr>
        <w:pStyle w:val="11"/>
        <w:numPr>
          <w:ilvl w:val="0"/>
          <w:numId w:val="143"/>
        </w:numPr>
        <w:tabs>
          <w:tab w:val="left" w:pos="426"/>
        </w:tabs>
        <w:spacing w:before="41" w:after="0" w:line="240" w:lineRule="auto"/>
        <w:ind w:left="426" w:right="0" w:hanging="285"/>
        <w:jc w:val="left"/>
        <w:rPr>
          <w:sz w:val="22"/>
        </w:rPr>
      </w:pPr>
      <w:r>
        <w:rPr>
          <w:sz w:val="24"/>
        </w:rPr>
        <w:t>Выполнение</w:t>
      </w:r>
      <w:r>
        <w:rPr>
          <w:spacing w:val="33"/>
          <w:sz w:val="24"/>
        </w:rPr>
        <w:t xml:space="preserve"> </w:t>
      </w:r>
      <w:r>
        <w:rPr>
          <w:sz w:val="24"/>
        </w:rPr>
        <w:t>требований</w:t>
      </w:r>
      <w:r>
        <w:rPr>
          <w:spacing w:val="34"/>
          <w:sz w:val="24"/>
        </w:rPr>
        <w:t xml:space="preserve"> </w:t>
      </w:r>
      <w:r>
        <w:rPr>
          <w:sz w:val="24"/>
        </w:rPr>
        <w:t>по</w:t>
      </w:r>
      <w:r>
        <w:rPr>
          <w:spacing w:val="31"/>
          <w:sz w:val="24"/>
        </w:rPr>
        <w:t xml:space="preserve"> </w:t>
      </w:r>
      <w:r>
        <w:rPr>
          <w:sz w:val="24"/>
        </w:rPr>
        <w:t>охране</w:t>
      </w:r>
      <w:r>
        <w:rPr>
          <w:spacing w:val="32"/>
          <w:sz w:val="24"/>
        </w:rPr>
        <w:t xml:space="preserve"> </w:t>
      </w:r>
      <w:r>
        <w:rPr>
          <w:sz w:val="24"/>
        </w:rPr>
        <w:t>здоровья</w:t>
      </w:r>
      <w:r>
        <w:rPr>
          <w:spacing w:val="37"/>
          <w:sz w:val="24"/>
        </w:rPr>
        <w:t xml:space="preserve"> </w:t>
      </w:r>
      <w:r>
        <w:rPr>
          <w:sz w:val="24"/>
        </w:rPr>
        <w:t>обучающихся</w:t>
      </w:r>
      <w:r>
        <w:rPr>
          <w:spacing w:val="34"/>
          <w:sz w:val="24"/>
        </w:rPr>
        <w:t xml:space="preserve"> </w:t>
      </w:r>
      <w:r>
        <w:rPr>
          <w:sz w:val="24"/>
        </w:rPr>
        <w:t>и</w:t>
      </w:r>
      <w:r>
        <w:rPr>
          <w:spacing w:val="34"/>
          <w:sz w:val="24"/>
        </w:rPr>
        <w:t xml:space="preserve"> </w:t>
      </w:r>
      <w:r>
        <w:rPr>
          <w:sz w:val="24"/>
        </w:rPr>
        <w:t>охране</w:t>
      </w:r>
      <w:r>
        <w:rPr>
          <w:spacing w:val="28"/>
          <w:sz w:val="24"/>
        </w:rPr>
        <w:t xml:space="preserve"> </w:t>
      </w:r>
      <w:r>
        <w:rPr>
          <w:sz w:val="24"/>
        </w:rPr>
        <w:t>труда</w:t>
      </w:r>
      <w:r>
        <w:rPr>
          <w:spacing w:val="2"/>
          <w:sz w:val="24"/>
        </w:rPr>
        <w:t xml:space="preserve"> </w:t>
      </w:r>
      <w:r>
        <w:rPr>
          <w:spacing w:val="-2"/>
          <w:sz w:val="24"/>
        </w:rPr>
        <w:t>работников;</w:t>
      </w:r>
    </w:p>
    <w:p w14:paraId="00007F2F">
      <w:pPr>
        <w:pStyle w:val="11"/>
        <w:numPr>
          <w:ilvl w:val="0"/>
          <w:numId w:val="143"/>
        </w:numPr>
        <w:tabs>
          <w:tab w:val="left" w:pos="426"/>
        </w:tabs>
        <w:spacing w:before="41" w:after="0" w:line="240" w:lineRule="auto"/>
        <w:ind w:left="426" w:right="0" w:hanging="285"/>
        <w:jc w:val="left"/>
        <w:rPr>
          <w:sz w:val="22"/>
        </w:rPr>
      </w:pPr>
      <w:r>
        <w:rPr>
          <w:sz w:val="24"/>
        </w:rPr>
        <w:t>Возможность</w:t>
      </w:r>
      <w:r>
        <w:rPr>
          <w:spacing w:val="79"/>
          <w:w w:val="150"/>
          <w:sz w:val="24"/>
        </w:rPr>
        <w:t xml:space="preserve"> </w:t>
      </w:r>
      <w:r>
        <w:rPr>
          <w:sz w:val="24"/>
        </w:rPr>
        <w:t>для</w:t>
      </w:r>
      <w:r>
        <w:rPr>
          <w:spacing w:val="76"/>
          <w:w w:val="150"/>
          <w:sz w:val="24"/>
        </w:rPr>
        <w:t xml:space="preserve"> </w:t>
      </w:r>
      <w:r>
        <w:rPr>
          <w:sz w:val="24"/>
        </w:rPr>
        <w:t>беспрепятственного</w:t>
      </w:r>
      <w:r>
        <w:rPr>
          <w:spacing w:val="76"/>
          <w:w w:val="150"/>
          <w:sz w:val="24"/>
        </w:rPr>
        <w:t xml:space="preserve"> </w:t>
      </w:r>
      <w:r>
        <w:rPr>
          <w:sz w:val="24"/>
        </w:rPr>
        <w:t>доступа</w:t>
      </w:r>
      <w:r>
        <w:rPr>
          <w:spacing w:val="80"/>
          <w:w w:val="150"/>
          <w:sz w:val="24"/>
        </w:rPr>
        <w:t xml:space="preserve"> </w:t>
      </w:r>
      <w:r>
        <w:rPr>
          <w:sz w:val="24"/>
        </w:rPr>
        <w:t>обучающихся</w:t>
      </w:r>
      <w:r>
        <w:rPr>
          <w:spacing w:val="79"/>
          <w:w w:val="150"/>
          <w:sz w:val="24"/>
        </w:rPr>
        <w:t xml:space="preserve"> </w:t>
      </w:r>
      <w:r>
        <w:rPr>
          <w:sz w:val="24"/>
        </w:rPr>
        <w:t>с</w:t>
      </w:r>
      <w:r>
        <w:rPr>
          <w:spacing w:val="76"/>
          <w:w w:val="150"/>
          <w:sz w:val="24"/>
        </w:rPr>
        <w:t xml:space="preserve"> </w:t>
      </w:r>
      <w:r>
        <w:rPr>
          <w:sz w:val="24"/>
        </w:rPr>
        <w:t>ОВЗ,</w:t>
      </w:r>
      <w:r>
        <w:rPr>
          <w:spacing w:val="78"/>
          <w:w w:val="150"/>
          <w:sz w:val="24"/>
        </w:rPr>
        <w:t xml:space="preserve"> </w:t>
      </w:r>
      <w:r>
        <w:rPr>
          <w:sz w:val="24"/>
        </w:rPr>
        <w:t>в</w:t>
      </w:r>
      <w:r>
        <w:rPr>
          <w:spacing w:val="75"/>
          <w:w w:val="150"/>
          <w:sz w:val="24"/>
        </w:rPr>
        <w:t xml:space="preserve"> </w:t>
      </w:r>
      <w:r>
        <w:rPr>
          <w:sz w:val="24"/>
        </w:rPr>
        <w:t>том</w:t>
      </w:r>
      <w:r>
        <w:rPr>
          <w:spacing w:val="79"/>
          <w:w w:val="150"/>
          <w:sz w:val="24"/>
        </w:rPr>
        <w:t xml:space="preserve"> </w:t>
      </w:r>
      <w:r>
        <w:rPr>
          <w:sz w:val="24"/>
        </w:rPr>
        <w:t>числе</w:t>
      </w:r>
      <w:r>
        <w:rPr>
          <w:spacing w:val="78"/>
          <w:w w:val="150"/>
          <w:sz w:val="24"/>
        </w:rPr>
        <w:t xml:space="preserve"> </w:t>
      </w:r>
      <w:r>
        <w:rPr>
          <w:spacing w:val="-2"/>
          <w:sz w:val="24"/>
        </w:rPr>
        <w:t>детей-</w:t>
      </w:r>
    </w:p>
    <w:p w14:paraId="42CDECE1">
      <w:pPr>
        <w:pStyle w:val="11"/>
        <w:spacing w:after="0" w:line="240" w:lineRule="auto"/>
        <w:jc w:val="left"/>
        <w:rPr>
          <w:sz w:val="22"/>
        </w:rPr>
        <w:sectPr>
          <w:type w:val="continuous"/>
          <w:pgSz w:w="11910" w:h="16840"/>
          <w:pgMar w:top="1120" w:right="141" w:bottom="280" w:left="425" w:header="965" w:footer="1516" w:gutter="0"/>
          <w:cols w:equalWidth="0" w:num="2">
            <w:col w:w="611" w:space="98"/>
            <w:col w:w="10635"/>
          </w:cols>
        </w:sectPr>
      </w:pPr>
    </w:p>
    <w:p w14:paraId="070492A0">
      <w:pPr>
        <w:pStyle w:val="8"/>
        <w:spacing w:before="40"/>
        <w:jc w:val="left"/>
      </w:pPr>
      <w:r>
        <w:t>инвалидов</w:t>
      </w:r>
      <w:r>
        <w:rPr>
          <w:spacing w:val="-7"/>
        </w:rPr>
        <w:t xml:space="preserve"> </w:t>
      </w:r>
      <w:r>
        <w:t>к</w:t>
      </w:r>
      <w:r>
        <w:rPr>
          <w:spacing w:val="-4"/>
        </w:rPr>
        <w:t xml:space="preserve"> </w:t>
      </w:r>
      <w:r>
        <w:t>объектам</w:t>
      </w:r>
      <w:r>
        <w:rPr>
          <w:spacing w:val="-8"/>
        </w:rPr>
        <w:t xml:space="preserve"> </w:t>
      </w:r>
      <w:r>
        <w:t>инфраструктуры</w:t>
      </w:r>
      <w:r>
        <w:rPr>
          <w:spacing w:val="-3"/>
        </w:rPr>
        <w:t xml:space="preserve"> </w:t>
      </w:r>
      <w:r>
        <w:rPr>
          <w:spacing w:val="-2"/>
        </w:rPr>
        <w:t>Организации.</w:t>
      </w:r>
    </w:p>
    <w:p w14:paraId="74D7D5A8">
      <w:pPr>
        <w:pStyle w:val="8"/>
        <w:spacing w:before="2"/>
        <w:ind w:left="0"/>
        <w:jc w:val="left"/>
        <w:rPr>
          <w:sz w:val="11"/>
        </w:rPr>
      </w:pPr>
      <w:r>
        <w:rPr>
          <w:sz w:val="11"/>
        </w:rPr>
        <mc:AlternateContent>
          <mc:Choice Requires="wps">
            <w:drawing>
              <wp:anchor distT="0" distB="0" distL="0" distR="0" simplePos="0" relativeHeight="251846656" behindDoc="1" locked="0" layoutInCell="1" allowOverlap="1">
                <wp:simplePos x="0" y="0"/>
                <wp:positionH relativeFrom="page">
                  <wp:posOffset>359410</wp:posOffset>
                </wp:positionH>
                <wp:positionV relativeFrom="paragraph">
                  <wp:posOffset>96520</wp:posOffset>
                </wp:positionV>
                <wp:extent cx="1829435" cy="7620"/>
                <wp:effectExtent l="0" t="0" r="0" b="0"/>
                <wp:wrapTopAndBottom/>
                <wp:docPr id="182" name="Graphic 182"/>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noAutofit/>
                      </wps:bodyPr>
                    </wps:wsp>
                  </a:graphicData>
                </a:graphic>
              </wp:anchor>
            </w:drawing>
          </mc:Choice>
          <mc:Fallback>
            <w:pict>
              <v:shape id="Graphic 182" o:spid="_x0000_s1026" o:spt="100" style="position:absolute;left:0pt;margin-left:28.3pt;margin-top:7.6pt;height:0.6pt;width:144.05pt;mso-position-horizontal-relative:page;mso-wrap-distance-bottom:0pt;mso-wrap-distance-top:0pt;z-index:-251469824;mso-width-relative:page;mso-height-relative:page;" fillcolor="#000000" filled="t" stroked="f" coordsize="1829435,7620" o:gfxdata="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yY6or2AAA&#10;AAgBAAAPAAAAAAAAAAEAIAAAACIAAABkcnMvZG93bnJldi54bWxQSwECFAAUAAAACACHTuJASEi0&#10;+B4CAADgBAAADgAAAAAAAAABACAAAAAnAQAAZHJzL2Uyb0RvYy54bWxQSwUGAAAAAAYABgBZAQAA&#10;twUAAAAA&#10;" path="m1829435,0l0,0,0,7619,1829435,7619,1829435,0xe">
                <v:fill on="t" focussize="0,0"/>
                <v:stroke on="f"/>
                <v:imagedata o:title=""/>
                <o:lock v:ext="edit" aspectratio="f"/>
                <v:textbox inset="0mm,0mm,0mm,0mm"/>
                <w10:wrap type="topAndBottom"/>
              </v:shape>
            </w:pict>
          </mc:Fallback>
        </mc:AlternateContent>
      </w:r>
    </w:p>
    <w:p w14:paraId="3F86F877">
      <w:pPr>
        <w:pStyle w:val="8"/>
        <w:spacing w:after="0"/>
        <w:jc w:val="left"/>
        <w:rPr>
          <w:sz w:val="11"/>
        </w:rPr>
        <w:sectPr>
          <w:type w:val="continuous"/>
          <w:pgSz w:w="11910" w:h="16840"/>
          <w:pgMar w:top="1120" w:right="141" w:bottom="280" w:left="425" w:header="965" w:footer="1516" w:gutter="0"/>
          <w:cols w:space="720" w:num="1"/>
        </w:sectPr>
      </w:pPr>
    </w:p>
    <w:p w14:paraId="5EB81D0B">
      <w:pPr>
        <w:pStyle w:val="8"/>
        <w:spacing w:before="82" w:line="276" w:lineRule="auto"/>
        <w:ind w:right="143" w:firstLine="708"/>
      </w:pPr>
      <w:r>
        <w:t>При создании материально-технических условий для детей с ОВЗ учитываются особенности их физического и психического развития.</w:t>
      </w:r>
    </w:p>
    <w:p w14:paraId="62504835">
      <w:pPr>
        <w:pStyle w:val="8"/>
        <w:spacing w:before="1" w:line="276" w:lineRule="auto"/>
        <w:ind w:right="139" w:firstLine="708"/>
      </w:pPr>
      <w: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36FB0C27">
      <w:pPr>
        <w:pStyle w:val="8"/>
        <w:spacing w:line="276" w:lineRule="auto"/>
        <w:ind w:right="138" w:firstLine="708"/>
      </w:pPr>
      <w:r>
        <w:t>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p>
    <w:p w14:paraId="294EC32C">
      <w:pPr>
        <w:pStyle w:val="8"/>
        <w:ind w:left="849"/>
      </w:pPr>
      <w:r>
        <w:t>учебно-методическое</w:t>
      </w:r>
      <w:r>
        <w:rPr>
          <w:spacing w:val="-5"/>
        </w:rPr>
        <w:t xml:space="preserve"> </w:t>
      </w:r>
      <w:r>
        <w:t>сопровождение</w:t>
      </w:r>
      <w:r>
        <w:rPr>
          <w:spacing w:val="-5"/>
        </w:rPr>
        <w:t xml:space="preserve"> </w:t>
      </w:r>
      <w:r>
        <w:rPr>
          <w:spacing w:val="-2"/>
        </w:rPr>
        <w:t>Программы;</w:t>
      </w:r>
    </w:p>
    <w:p w14:paraId="77AB067D">
      <w:pPr>
        <w:pStyle w:val="8"/>
        <w:spacing w:before="41" w:line="276" w:lineRule="auto"/>
        <w:ind w:right="138" w:firstLine="708"/>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27C0CE89">
      <w:pPr>
        <w:pStyle w:val="8"/>
        <w:spacing w:line="276" w:lineRule="auto"/>
        <w:ind w:right="138" w:firstLine="708"/>
      </w:pPr>
      <w: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14:paraId="01AC1D2E">
      <w:pPr>
        <w:pStyle w:val="8"/>
        <w:spacing w:line="278" w:lineRule="auto"/>
        <w:ind w:right="148" w:firstLine="708"/>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7237B93D">
      <w:pPr>
        <w:pStyle w:val="8"/>
        <w:spacing w:line="272" w:lineRule="exact"/>
        <w:ind w:left="849"/>
      </w:pPr>
      <w:r>
        <w:t>административные</w:t>
      </w:r>
      <w:r>
        <w:rPr>
          <w:spacing w:val="-14"/>
        </w:rPr>
        <w:t xml:space="preserve"> </w:t>
      </w:r>
      <w:r>
        <w:t>помещения,</w:t>
      </w:r>
      <w:r>
        <w:rPr>
          <w:spacing w:val="-8"/>
        </w:rPr>
        <w:t xml:space="preserve"> </w:t>
      </w:r>
      <w:r>
        <w:t>методический</w:t>
      </w:r>
      <w:r>
        <w:rPr>
          <w:spacing w:val="-11"/>
        </w:rPr>
        <w:t xml:space="preserve"> </w:t>
      </w:r>
      <w:r>
        <w:rPr>
          <w:spacing w:val="-2"/>
        </w:rPr>
        <w:t>кабинет;</w:t>
      </w:r>
    </w:p>
    <w:p w14:paraId="137245C7">
      <w:pPr>
        <w:pStyle w:val="3"/>
        <w:spacing w:before="45"/>
        <w:ind w:left="3041" w:firstLine="0"/>
      </w:pPr>
      <w:r>
        <w:rPr>
          <w:spacing w:val="-2"/>
        </w:rPr>
        <w:t>Учебно-методическое</w:t>
      </w:r>
      <w:r>
        <w:rPr>
          <w:spacing w:val="7"/>
        </w:rPr>
        <w:t xml:space="preserve"> </w:t>
      </w:r>
      <w:r>
        <w:rPr>
          <w:spacing w:val="-2"/>
        </w:rPr>
        <w:t>сопровождение</w:t>
      </w:r>
      <w:r>
        <w:rPr>
          <w:spacing w:val="11"/>
        </w:rPr>
        <w:t xml:space="preserve"> </w:t>
      </w:r>
      <w:r>
        <w:rPr>
          <w:spacing w:val="-2"/>
        </w:rPr>
        <w:t>программы:</w:t>
      </w:r>
    </w:p>
    <w:p w14:paraId="06C45A9D">
      <w:pPr>
        <w:pStyle w:val="11"/>
        <w:numPr>
          <w:ilvl w:val="0"/>
          <w:numId w:val="144"/>
        </w:numPr>
        <w:tabs>
          <w:tab w:val="left" w:pos="381"/>
        </w:tabs>
        <w:spacing w:before="39" w:after="0" w:line="240" w:lineRule="auto"/>
        <w:ind w:left="381" w:right="0" w:hanging="240"/>
        <w:jc w:val="left"/>
        <w:rPr>
          <w:sz w:val="24"/>
        </w:rPr>
      </w:pPr>
      <w:r>
        <w:rPr>
          <w:spacing w:val="-2"/>
          <w:sz w:val="24"/>
        </w:rPr>
        <w:t>СОЦИАЛЬНО-КОММУНИКАТИВНОЕ</w:t>
      </w:r>
      <w:r>
        <w:rPr>
          <w:spacing w:val="30"/>
          <w:sz w:val="24"/>
        </w:rPr>
        <w:t xml:space="preserve"> </w:t>
      </w:r>
      <w:r>
        <w:rPr>
          <w:spacing w:val="-2"/>
          <w:sz w:val="24"/>
        </w:rPr>
        <w:t>РАЗВИТИЕ</w:t>
      </w:r>
    </w:p>
    <w:p w14:paraId="36C33E08">
      <w:pPr>
        <w:pStyle w:val="8"/>
        <w:spacing w:before="43" w:line="276" w:lineRule="auto"/>
        <w:ind w:right="147"/>
      </w:pPr>
      <w: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65C02AD">
      <w:pPr>
        <w:pStyle w:val="11"/>
        <w:numPr>
          <w:ilvl w:val="0"/>
          <w:numId w:val="145"/>
        </w:numPr>
        <w:tabs>
          <w:tab w:val="left" w:pos="861"/>
        </w:tabs>
        <w:spacing w:before="0" w:after="0" w:line="276" w:lineRule="auto"/>
        <w:ind w:left="861" w:right="148" w:hanging="361"/>
        <w:jc w:val="both"/>
        <w:rPr>
          <w:sz w:val="24"/>
        </w:rPr>
      </w:pPr>
      <w:r>
        <w:rPr>
          <w:sz w:val="24"/>
        </w:rPr>
        <w:t>ребёнок</w:t>
      </w:r>
      <w:r>
        <w:rPr>
          <w:spacing w:val="-1"/>
          <w:sz w:val="24"/>
        </w:rPr>
        <w:t xml:space="preserve"> </w:t>
      </w:r>
      <w:r>
        <w:rPr>
          <w:sz w:val="24"/>
        </w:rPr>
        <w:t>проявляет</w:t>
      </w:r>
      <w:r>
        <w:rPr>
          <w:spacing w:val="-1"/>
          <w:sz w:val="24"/>
        </w:rPr>
        <w:t xml:space="preserve"> </w:t>
      </w:r>
      <w:r>
        <w:rPr>
          <w:sz w:val="24"/>
        </w:rPr>
        <w:t>положительное</w:t>
      </w:r>
      <w:r>
        <w:rPr>
          <w:spacing w:val="-2"/>
          <w:sz w:val="24"/>
        </w:rPr>
        <w:t xml:space="preserve"> </w:t>
      </w:r>
      <w:r>
        <w:rPr>
          <w:sz w:val="24"/>
        </w:rPr>
        <w:t>отношение</w:t>
      </w:r>
      <w:r>
        <w:rPr>
          <w:spacing w:val="-5"/>
          <w:sz w:val="24"/>
        </w:rPr>
        <w:t xml:space="preserve"> </w:t>
      </w:r>
      <w:r>
        <w:rPr>
          <w:sz w:val="24"/>
        </w:rPr>
        <w:t>к</w:t>
      </w:r>
      <w:r>
        <w:rPr>
          <w:spacing w:val="-1"/>
          <w:sz w:val="24"/>
        </w:rPr>
        <w:t xml:space="preserve"> </w:t>
      </w:r>
      <w:r>
        <w:rPr>
          <w:sz w:val="24"/>
        </w:rPr>
        <w:t>миру, разным</w:t>
      </w:r>
      <w:r>
        <w:rPr>
          <w:spacing w:val="-2"/>
          <w:sz w:val="24"/>
        </w:rPr>
        <w:t xml:space="preserve"> </w:t>
      </w:r>
      <w:r>
        <w:rPr>
          <w:sz w:val="24"/>
        </w:rPr>
        <w:t>видам труда,</w:t>
      </w:r>
      <w:r>
        <w:rPr>
          <w:spacing w:val="-1"/>
          <w:sz w:val="24"/>
        </w:rPr>
        <w:t xml:space="preserve"> </w:t>
      </w:r>
      <w:r>
        <w:rPr>
          <w:sz w:val="24"/>
        </w:rPr>
        <w:t>другим</w:t>
      </w:r>
      <w:r>
        <w:rPr>
          <w:spacing w:val="-2"/>
          <w:sz w:val="24"/>
        </w:rPr>
        <w:t xml:space="preserve"> </w:t>
      </w:r>
      <w:r>
        <w:rPr>
          <w:sz w:val="24"/>
        </w:rPr>
        <w:t>людям</w:t>
      </w:r>
      <w:r>
        <w:rPr>
          <w:spacing w:val="-2"/>
          <w:sz w:val="24"/>
        </w:rPr>
        <w:t xml:space="preserve"> </w:t>
      </w:r>
      <w:r>
        <w:rPr>
          <w:sz w:val="24"/>
        </w:rPr>
        <w:t xml:space="preserve">и самому </w:t>
      </w:r>
      <w:r>
        <w:rPr>
          <w:spacing w:val="-2"/>
          <w:sz w:val="24"/>
        </w:rPr>
        <w:t>себе;</w:t>
      </w:r>
    </w:p>
    <w:p w14:paraId="6D38FB78">
      <w:pPr>
        <w:pStyle w:val="11"/>
        <w:numPr>
          <w:ilvl w:val="0"/>
          <w:numId w:val="145"/>
        </w:numPr>
        <w:tabs>
          <w:tab w:val="left" w:pos="861"/>
        </w:tabs>
        <w:spacing w:before="0" w:after="0" w:line="240" w:lineRule="auto"/>
        <w:ind w:left="861" w:right="0" w:hanging="360"/>
        <w:jc w:val="both"/>
        <w:rPr>
          <w:sz w:val="24"/>
        </w:rPr>
      </w:pPr>
      <w:r>
        <w:rPr>
          <w:sz w:val="24"/>
        </w:rPr>
        <w:t>у</w:t>
      </w:r>
      <w:r>
        <w:rPr>
          <w:spacing w:val="-9"/>
          <w:sz w:val="24"/>
        </w:rPr>
        <w:t xml:space="preserve"> </w:t>
      </w:r>
      <w:r>
        <w:rPr>
          <w:sz w:val="24"/>
        </w:rPr>
        <w:t>ребёнка</w:t>
      </w:r>
      <w:r>
        <w:rPr>
          <w:spacing w:val="-4"/>
          <w:sz w:val="24"/>
        </w:rPr>
        <w:t xml:space="preserve"> </w:t>
      </w:r>
      <w:r>
        <w:rPr>
          <w:sz w:val="24"/>
        </w:rPr>
        <w:t>выражено</w:t>
      </w:r>
      <w:r>
        <w:rPr>
          <w:spacing w:val="-3"/>
          <w:sz w:val="24"/>
        </w:rPr>
        <w:t xml:space="preserve"> </w:t>
      </w:r>
      <w:r>
        <w:rPr>
          <w:sz w:val="24"/>
        </w:rPr>
        <w:t>стремление</w:t>
      </w:r>
      <w:r>
        <w:rPr>
          <w:spacing w:val="-4"/>
          <w:sz w:val="24"/>
        </w:rPr>
        <w:t xml:space="preserve"> </w:t>
      </w:r>
      <w:r>
        <w:rPr>
          <w:sz w:val="24"/>
        </w:rPr>
        <w:t>заниматься</w:t>
      </w:r>
      <w:r>
        <w:rPr>
          <w:spacing w:val="-3"/>
          <w:sz w:val="24"/>
        </w:rPr>
        <w:t xml:space="preserve"> </w:t>
      </w:r>
      <w:r>
        <w:rPr>
          <w:sz w:val="24"/>
        </w:rPr>
        <w:t>социально</w:t>
      </w:r>
      <w:r>
        <w:rPr>
          <w:spacing w:val="-3"/>
          <w:sz w:val="24"/>
        </w:rPr>
        <w:t xml:space="preserve"> </w:t>
      </w:r>
      <w:r>
        <w:rPr>
          <w:sz w:val="24"/>
        </w:rPr>
        <w:t>значимой</w:t>
      </w:r>
      <w:r>
        <w:rPr>
          <w:spacing w:val="-3"/>
          <w:sz w:val="24"/>
        </w:rPr>
        <w:t xml:space="preserve"> </w:t>
      </w:r>
      <w:r>
        <w:rPr>
          <w:spacing w:val="-2"/>
          <w:sz w:val="24"/>
        </w:rPr>
        <w:t>деятельностью;</w:t>
      </w:r>
    </w:p>
    <w:p w14:paraId="4C5EFD84">
      <w:pPr>
        <w:pStyle w:val="11"/>
        <w:numPr>
          <w:ilvl w:val="0"/>
          <w:numId w:val="145"/>
        </w:numPr>
        <w:tabs>
          <w:tab w:val="left" w:pos="861"/>
        </w:tabs>
        <w:spacing w:before="42" w:after="0" w:line="276" w:lineRule="auto"/>
        <w:ind w:left="861" w:right="146" w:hanging="361"/>
        <w:jc w:val="both"/>
        <w:rPr>
          <w:sz w:val="24"/>
        </w:rPr>
      </w:pPr>
      <w:r>
        <w:rPr>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1DF06FA7">
      <w:pPr>
        <w:pStyle w:val="11"/>
        <w:numPr>
          <w:ilvl w:val="0"/>
          <w:numId w:val="145"/>
        </w:numPr>
        <w:tabs>
          <w:tab w:val="left" w:pos="861"/>
        </w:tabs>
        <w:spacing w:before="0" w:after="0" w:line="276" w:lineRule="auto"/>
        <w:ind w:left="861" w:right="140" w:hanging="361"/>
        <w:jc w:val="both"/>
        <w:rPr>
          <w:sz w:val="24"/>
        </w:rPr>
      </w:pPr>
      <w:r>
        <w:rPr>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06D6827D">
      <w:pPr>
        <w:pStyle w:val="11"/>
        <w:numPr>
          <w:ilvl w:val="1"/>
          <w:numId w:val="145"/>
        </w:numPr>
        <w:tabs>
          <w:tab w:val="left" w:pos="1135"/>
        </w:tabs>
        <w:spacing w:before="9" w:after="0" w:line="240" w:lineRule="auto"/>
        <w:ind w:left="1135" w:right="0" w:hanging="428"/>
        <w:jc w:val="left"/>
        <w:rPr>
          <w:sz w:val="24"/>
        </w:rPr>
      </w:pPr>
      <w:r>
        <w:rPr>
          <w:sz w:val="24"/>
        </w:rPr>
        <w:t>Зартайская</w:t>
      </w:r>
      <w:r>
        <w:rPr>
          <w:spacing w:val="-5"/>
          <w:sz w:val="24"/>
        </w:rPr>
        <w:t xml:space="preserve"> </w:t>
      </w:r>
      <w:r>
        <w:rPr>
          <w:sz w:val="24"/>
        </w:rPr>
        <w:t>И.В.</w:t>
      </w:r>
      <w:r>
        <w:rPr>
          <w:spacing w:val="-2"/>
          <w:sz w:val="24"/>
        </w:rPr>
        <w:t xml:space="preserve"> </w:t>
      </w:r>
      <w:r>
        <w:rPr>
          <w:sz w:val="24"/>
        </w:rPr>
        <w:t>Когда</w:t>
      </w:r>
      <w:r>
        <w:rPr>
          <w:spacing w:val="-1"/>
          <w:sz w:val="24"/>
        </w:rPr>
        <w:t xml:space="preserve"> </w:t>
      </w:r>
      <w:r>
        <w:rPr>
          <w:sz w:val="24"/>
        </w:rPr>
        <w:t>мне</w:t>
      </w:r>
      <w:r>
        <w:rPr>
          <w:spacing w:val="-4"/>
          <w:sz w:val="24"/>
        </w:rPr>
        <w:t xml:space="preserve"> </w:t>
      </w:r>
      <w:r>
        <w:rPr>
          <w:sz w:val="24"/>
        </w:rPr>
        <w:t>грустно.</w:t>
      </w:r>
      <w:r>
        <w:rPr>
          <w:spacing w:val="-2"/>
          <w:sz w:val="24"/>
        </w:rPr>
        <w:t xml:space="preserve"> </w:t>
      </w:r>
      <w:r>
        <w:rPr>
          <w:sz w:val="24"/>
        </w:rPr>
        <w:t>Первые</w:t>
      </w:r>
      <w:r>
        <w:rPr>
          <w:spacing w:val="-3"/>
          <w:sz w:val="24"/>
        </w:rPr>
        <w:t xml:space="preserve"> </w:t>
      </w:r>
      <w:r>
        <w:rPr>
          <w:sz w:val="24"/>
        </w:rPr>
        <w:t>эмоции</w:t>
      </w:r>
      <w:r>
        <w:rPr>
          <w:spacing w:val="-3"/>
          <w:sz w:val="24"/>
        </w:rPr>
        <w:t xml:space="preserve"> </w:t>
      </w:r>
      <w:r>
        <w:rPr>
          <w:sz w:val="24"/>
        </w:rPr>
        <w:t>в</w:t>
      </w:r>
      <w:r>
        <w:rPr>
          <w:spacing w:val="-3"/>
          <w:sz w:val="24"/>
        </w:rPr>
        <w:t xml:space="preserve"> </w:t>
      </w:r>
      <w:r>
        <w:rPr>
          <w:sz w:val="24"/>
        </w:rPr>
        <w:t>сказках</w:t>
      </w:r>
      <w:r>
        <w:rPr>
          <w:spacing w:val="-3"/>
          <w:sz w:val="24"/>
        </w:rPr>
        <w:t xml:space="preserve"> </w:t>
      </w:r>
      <w:r>
        <w:rPr>
          <w:sz w:val="24"/>
        </w:rPr>
        <w:t>и</w:t>
      </w:r>
      <w:r>
        <w:rPr>
          <w:spacing w:val="-2"/>
          <w:sz w:val="24"/>
        </w:rPr>
        <w:t xml:space="preserve"> картинках</w:t>
      </w:r>
    </w:p>
    <w:p w14:paraId="11AB21DD">
      <w:pPr>
        <w:pStyle w:val="11"/>
        <w:numPr>
          <w:ilvl w:val="1"/>
          <w:numId w:val="145"/>
        </w:numPr>
        <w:tabs>
          <w:tab w:val="left" w:pos="1135"/>
        </w:tabs>
        <w:spacing w:before="47" w:after="0" w:line="240" w:lineRule="auto"/>
        <w:ind w:left="1135" w:right="0" w:hanging="428"/>
        <w:jc w:val="left"/>
        <w:rPr>
          <w:sz w:val="24"/>
        </w:rPr>
      </w:pPr>
      <w:r>
        <w:rPr>
          <w:sz w:val="24"/>
        </w:rPr>
        <w:t>Зартайская</w:t>
      </w:r>
      <w:r>
        <w:rPr>
          <w:spacing w:val="-5"/>
          <w:sz w:val="24"/>
        </w:rPr>
        <w:t xml:space="preserve"> </w:t>
      </w:r>
      <w:r>
        <w:rPr>
          <w:sz w:val="24"/>
        </w:rPr>
        <w:t>И.В.</w:t>
      </w:r>
      <w:r>
        <w:rPr>
          <w:spacing w:val="-2"/>
          <w:sz w:val="24"/>
        </w:rPr>
        <w:t xml:space="preserve"> </w:t>
      </w:r>
      <w:r>
        <w:rPr>
          <w:sz w:val="24"/>
        </w:rPr>
        <w:t>Когда</w:t>
      </w:r>
      <w:r>
        <w:rPr>
          <w:spacing w:val="-1"/>
          <w:sz w:val="24"/>
        </w:rPr>
        <w:t xml:space="preserve"> </w:t>
      </w:r>
      <w:r>
        <w:rPr>
          <w:sz w:val="24"/>
        </w:rPr>
        <w:t>мне</w:t>
      </w:r>
      <w:r>
        <w:rPr>
          <w:spacing w:val="-3"/>
          <w:sz w:val="24"/>
        </w:rPr>
        <w:t xml:space="preserve"> </w:t>
      </w:r>
      <w:r>
        <w:rPr>
          <w:sz w:val="24"/>
        </w:rPr>
        <w:t>обидно.</w:t>
      </w:r>
      <w:r>
        <w:rPr>
          <w:spacing w:val="-2"/>
          <w:sz w:val="24"/>
        </w:rPr>
        <w:t xml:space="preserve"> </w:t>
      </w:r>
      <w:r>
        <w:rPr>
          <w:sz w:val="24"/>
        </w:rPr>
        <w:t>Первые</w:t>
      </w:r>
      <w:r>
        <w:rPr>
          <w:spacing w:val="-3"/>
          <w:sz w:val="24"/>
        </w:rPr>
        <w:t xml:space="preserve"> </w:t>
      </w:r>
      <w:r>
        <w:rPr>
          <w:sz w:val="24"/>
        </w:rPr>
        <w:t>эмоции</w:t>
      </w:r>
      <w:r>
        <w:rPr>
          <w:spacing w:val="-2"/>
          <w:sz w:val="24"/>
        </w:rPr>
        <w:t xml:space="preserve"> </w:t>
      </w:r>
      <w:r>
        <w:rPr>
          <w:sz w:val="24"/>
        </w:rPr>
        <w:t>в</w:t>
      </w:r>
      <w:r>
        <w:rPr>
          <w:spacing w:val="-3"/>
          <w:sz w:val="24"/>
        </w:rPr>
        <w:t xml:space="preserve"> </w:t>
      </w:r>
      <w:r>
        <w:rPr>
          <w:sz w:val="24"/>
        </w:rPr>
        <w:t>сказках</w:t>
      </w:r>
      <w:r>
        <w:rPr>
          <w:spacing w:val="-3"/>
          <w:sz w:val="24"/>
        </w:rPr>
        <w:t xml:space="preserve"> </w:t>
      </w:r>
      <w:r>
        <w:rPr>
          <w:sz w:val="24"/>
        </w:rPr>
        <w:t>и</w:t>
      </w:r>
      <w:r>
        <w:rPr>
          <w:spacing w:val="-2"/>
          <w:sz w:val="24"/>
        </w:rPr>
        <w:t xml:space="preserve"> картинках</w:t>
      </w:r>
    </w:p>
    <w:p w14:paraId="4101E577">
      <w:pPr>
        <w:pStyle w:val="11"/>
        <w:numPr>
          <w:ilvl w:val="1"/>
          <w:numId w:val="145"/>
        </w:numPr>
        <w:tabs>
          <w:tab w:val="left" w:pos="1135"/>
        </w:tabs>
        <w:spacing w:before="47" w:after="0" w:line="240" w:lineRule="auto"/>
        <w:ind w:left="1135" w:right="0" w:hanging="428"/>
        <w:jc w:val="left"/>
        <w:rPr>
          <w:sz w:val="24"/>
        </w:rPr>
      </w:pPr>
      <w:r>
        <w:rPr>
          <w:sz w:val="24"/>
        </w:rPr>
        <w:t>Зартайская</w:t>
      </w:r>
      <w:r>
        <w:rPr>
          <w:spacing w:val="-5"/>
          <w:sz w:val="24"/>
        </w:rPr>
        <w:t xml:space="preserve"> </w:t>
      </w:r>
      <w:r>
        <w:rPr>
          <w:sz w:val="24"/>
        </w:rPr>
        <w:t>И.В.</w:t>
      </w:r>
      <w:r>
        <w:rPr>
          <w:spacing w:val="-2"/>
          <w:sz w:val="24"/>
        </w:rPr>
        <w:t xml:space="preserve"> </w:t>
      </w:r>
      <w:r>
        <w:rPr>
          <w:sz w:val="24"/>
        </w:rPr>
        <w:t>Когда</w:t>
      </w:r>
      <w:r>
        <w:rPr>
          <w:spacing w:val="-1"/>
          <w:sz w:val="24"/>
        </w:rPr>
        <w:t xml:space="preserve"> </w:t>
      </w:r>
      <w:r>
        <w:rPr>
          <w:sz w:val="24"/>
        </w:rPr>
        <w:t>мне</w:t>
      </w:r>
      <w:r>
        <w:rPr>
          <w:spacing w:val="-3"/>
          <w:sz w:val="24"/>
        </w:rPr>
        <w:t xml:space="preserve"> </w:t>
      </w:r>
      <w:r>
        <w:rPr>
          <w:sz w:val="24"/>
        </w:rPr>
        <w:t>страшно.</w:t>
      </w:r>
      <w:r>
        <w:rPr>
          <w:spacing w:val="-3"/>
          <w:sz w:val="24"/>
        </w:rPr>
        <w:t xml:space="preserve"> </w:t>
      </w:r>
      <w:r>
        <w:rPr>
          <w:sz w:val="24"/>
        </w:rPr>
        <w:t>Первые</w:t>
      </w:r>
      <w:r>
        <w:rPr>
          <w:spacing w:val="-3"/>
          <w:sz w:val="24"/>
        </w:rPr>
        <w:t xml:space="preserve"> </w:t>
      </w:r>
      <w:r>
        <w:rPr>
          <w:sz w:val="24"/>
        </w:rPr>
        <w:t>эмоции</w:t>
      </w:r>
      <w:r>
        <w:rPr>
          <w:spacing w:val="-2"/>
          <w:sz w:val="24"/>
        </w:rPr>
        <w:t xml:space="preserve"> </w:t>
      </w:r>
      <w:r>
        <w:rPr>
          <w:sz w:val="24"/>
        </w:rPr>
        <w:t>в</w:t>
      </w:r>
      <w:r>
        <w:rPr>
          <w:spacing w:val="-3"/>
          <w:sz w:val="24"/>
        </w:rPr>
        <w:t xml:space="preserve"> </w:t>
      </w:r>
      <w:r>
        <w:rPr>
          <w:sz w:val="24"/>
        </w:rPr>
        <w:t>сказках</w:t>
      </w:r>
      <w:r>
        <w:rPr>
          <w:spacing w:val="-3"/>
          <w:sz w:val="24"/>
        </w:rPr>
        <w:t xml:space="preserve"> </w:t>
      </w:r>
      <w:r>
        <w:rPr>
          <w:sz w:val="24"/>
        </w:rPr>
        <w:t>и</w:t>
      </w:r>
      <w:r>
        <w:rPr>
          <w:spacing w:val="-2"/>
          <w:sz w:val="24"/>
        </w:rPr>
        <w:t xml:space="preserve"> картинках</w:t>
      </w:r>
    </w:p>
    <w:p w14:paraId="31440B1F">
      <w:pPr>
        <w:pStyle w:val="11"/>
        <w:numPr>
          <w:ilvl w:val="1"/>
          <w:numId w:val="145"/>
        </w:numPr>
        <w:tabs>
          <w:tab w:val="left" w:pos="1135"/>
        </w:tabs>
        <w:spacing w:before="49" w:after="0" w:line="240" w:lineRule="auto"/>
        <w:ind w:left="1135" w:right="0" w:hanging="428"/>
        <w:jc w:val="left"/>
        <w:rPr>
          <w:sz w:val="24"/>
        </w:rPr>
      </w:pPr>
      <w:r>
        <w:rPr>
          <w:sz w:val="24"/>
        </w:rPr>
        <w:t>Зартайская</w:t>
      </w:r>
      <w:r>
        <w:rPr>
          <w:spacing w:val="-4"/>
          <w:sz w:val="24"/>
        </w:rPr>
        <w:t xml:space="preserve"> </w:t>
      </w:r>
      <w:r>
        <w:rPr>
          <w:sz w:val="24"/>
        </w:rPr>
        <w:t>И.В.</w:t>
      </w:r>
      <w:r>
        <w:rPr>
          <w:spacing w:val="-3"/>
          <w:sz w:val="24"/>
        </w:rPr>
        <w:t xml:space="preserve"> </w:t>
      </w:r>
      <w:r>
        <w:rPr>
          <w:sz w:val="24"/>
        </w:rPr>
        <w:t>Когда</w:t>
      </w:r>
      <w:r>
        <w:rPr>
          <w:spacing w:val="-1"/>
          <w:sz w:val="24"/>
        </w:rPr>
        <w:t xml:space="preserve"> </w:t>
      </w:r>
      <w:r>
        <w:rPr>
          <w:sz w:val="24"/>
        </w:rPr>
        <w:t>я</w:t>
      </w:r>
      <w:r>
        <w:rPr>
          <w:spacing w:val="-2"/>
          <w:sz w:val="24"/>
        </w:rPr>
        <w:t xml:space="preserve"> </w:t>
      </w:r>
      <w:r>
        <w:rPr>
          <w:sz w:val="24"/>
        </w:rPr>
        <w:t>счастлив.</w:t>
      </w:r>
      <w:r>
        <w:rPr>
          <w:spacing w:val="-2"/>
          <w:sz w:val="24"/>
        </w:rPr>
        <w:t xml:space="preserve"> </w:t>
      </w:r>
      <w:r>
        <w:rPr>
          <w:sz w:val="24"/>
        </w:rPr>
        <w:t>Первые</w:t>
      </w:r>
      <w:r>
        <w:rPr>
          <w:spacing w:val="-3"/>
          <w:sz w:val="24"/>
        </w:rPr>
        <w:t xml:space="preserve"> </w:t>
      </w:r>
      <w:r>
        <w:rPr>
          <w:sz w:val="24"/>
        </w:rPr>
        <w:t>эмоции</w:t>
      </w:r>
      <w:r>
        <w:rPr>
          <w:spacing w:val="-2"/>
          <w:sz w:val="24"/>
        </w:rPr>
        <w:t xml:space="preserve"> </w:t>
      </w:r>
      <w:r>
        <w:rPr>
          <w:sz w:val="24"/>
        </w:rPr>
        <w:t>в</w:t>
      </w:r>
      <w:r>
        <w:rPr>
          <w:spacing w:val="-3"/>
          <w:sz w:val="24"/>
        </w:rPr>
        <w:t xml:space="preserve"> </w:t>
      </w:r>
      <w:r>
        <w:rPr>
          <w:sz w:val="24"/>
        </w:rPr>
        <w:t>сказках</w:t>
      </w:r>
      <w:r>
        <w:rPr>
          <w:spacing w:val="-2"/>
          <w:sz w:val="24"/>
        </w:rPr>
        <w:t xml:space="preserve"> </w:t>
      </w:r>
      <w:r>
        <w:rPr>
          <w:sz w:val="24"/>
        </w:rPr>
        <w:t>и</w:t>
      </w:r>
      <w:r>
        <w:rPr>
          <w:spacing w:val="-2"/>
          <w:sz w:val="24"/>
        </w:rPr>
        <w:t xml:space="preserve"> картинках</w:t>
      </w:r>
    </w:p>
    <w:p w14:paraId="21E2EC79">
      <w:pPr>
        <w:pStyle w:val="11"/>
        <w:numPr>
          <w:ilvl w:val="1"/>
          <w:numId w:val="145"/>
        </w:numPr>
        <w:tabs>
          <w:tab w:val="left" w:pos="1135"/>
        </w:tabs>
        <w:spacing w:before="46" w:after="0" w:line="240" w:lineRule="auto"/>
        <w:ind w:left="1135" w:right="0" w:hanging="428"/>
        <w:jc w:val="left"/>
        <w:rPr>
          <w:sz w:val="24"/>
        </w:rPr>
      </w:pPr>
      <w:r>
        <w:rPr>
          <w:sz w:val="24"/>
        </w:rPr>
        <w:t>Зартайская</w:t>
      </w:r>
      <w:r>
        <w:rPr>
          <w:spacing w:val="-4"/>
          <w:sz w:val="24"/>
        </w:rPr>
        <w:t xml:space="preserve"> </w:t>
      </w:r>
      <w:r>
        <w:rPr>
          <w:sz w:val="24"/>
        </w:rPr>
        <w:t>И.В.</w:t>
      </w:r>
      <w:r>
        <w:rPr>
          <w:spacing w:val="-2"/>
          <w:sz w:val="24"/>
        </w:rPr>
        <w:t xml:space="preserve"> </w:t>
      </w:r>
      <w:r>
        <w:rPr>
          <w:sz w:val="24"/>
        </w:rPr>
        <w:t>Когда</w:t>
      </w:r>
      <w:r>
        <w:rPr>
          <w:spacing w:val="-1"/>
          <w:sz w:val="24"/>
        </w:rPr>
        <w:t xml:space="preserve"> </w:t>
      </w:r>
      <w:r>
        <w:rPr>
          <w:sz w:val="24"/>
        </w:rPr>
        <w:t>я</w:t>
      </w:r>
      <w:r>
        <w:rPr>
          <w:spacing w:val="-2"/>
          <w:sz w:val="24"/>
        </w:rPr>
        <w:t xml:space="preserve"> </w:t>
      </w:r>
      <w:r>
        <w:rPr>
          <w:sz w:val="24"/>
        </w:rPr>
        <w:t>сержусь.</w:t>
      </w:r>
      <w:r>
        <w:rPr>
          <w:spacing w:val="-2"/>
          <w:sz w:val="24"/>
        </w:rPr>
        <w:t xml:space="preserve"> </w:t>
      </w:r>
      <w:r>
        <w:rPr>
          <w:sz w:val="24"/>
        </w:rPr>
        <w:t>Первые</w:t>
      </w:r>
      <w:r>
        <w:rPr>
          <w:spacing w:val="-2"/>
          <w:sz w:val="24"/>
        </w:rPr>
        <w:t xml:space="preserve"> </w:t>
      </w:r>
      <w:r>
        <w:rPr>
          <w:sz w:val="24"/>
        </w:rPr>
        <w:t>эмоции</w:t>
      </w:r>
      <w:r>
        <w:rPr>
          <w:spacing w:val="-2"/>
          <w:sz w:val="24"/>
        </w:rPr>
        <w:t xml:space="preserve"> </w:t>
      </w:r>
      <w:r>
        <w:rPr>
          <w:sz w:val="24"/>
        </w:rPr>
        <w:t>в</w:t>
      </w:r>
      <w:r>
        <w:rPr>
          <w:spacing w:val="-3"/>
          <w:sz w:val="24"/>
        </w:rPr>
        <w:t xml:space="preserve"> </w:t>
      </w:r>
      <w:r>
        <w:rPr>
          <w:sz w:val="24"/>
        </w:rPr>
        <w:t>сказках</w:t>
      </w:r>
      <w:r>
        <w:rPr>
          <w:spacing w:val="-3"/>
          <w:sz w:val="24"/>
        </w:rPr>
        <w:t xml:space="preserve"> </w:t>
      </w:r>
      <w:r>
        <w:rPr>
          <w:sz w:val="24"/>
        </w:rPr>
        <w:t>и</w:t>
      </w:r>
      <w:r>
        <w:rPr>
          <w:spacing w:val="-1"/>
          <w:sz w:val="24"/>
        </w:rPr>
        <w:t xml:space="preserve"> </w:t>
      </w:r>
      <w:r>
        <w:rPr>
          <w:spacing w:val="-2"/>
          <w:sz w:val="24"/>
        </w:rPr>
        <w:t>картинках</w:t>
      </w:r>
    </w:p>
    <w:p w14:paraId="6A4A18E3">
      <w:pPr>
        <w:pStyle w:val="11"/>
        <w:numPr>
          <w:ilvl w:val="1"/>
          <w:numId w:val="145"/>
        </w:numPr>
        <w:tabs>
          <w:tab w:val="left" w:pos="1135"/>
        </w:tabs>
        <w:spacing w:before="47" w:after="0" w:line="240" w:lineRule="auto"/>
        <w:ind w:left="1135" w:right="0" w:hanging="428"/>
        <w:jc w:val="left"/>
        <w:rPr>
          <w:sz w:val="24"/>
        </w:rPr>
      </w:pPr>
      <w:r>
        <w:rPr>
          <w:sz w:val="24"/>
        </w:rPr>
        <w:t>Зартайская</w:t>
      </w:r>
      <w:r>
        <w:rPr>
          <w:spacing w:val="-3"/>
          <w:sz w:val="24"/>
        </w:rPr>
        <w:t xml:space="preserve"> </w:t>
      </w:r>
      <w:r>
        <w:rPr>
          <w:sz w:val="24"/>
        </w:rPr>
        <w:t>И.В.</w:t>
      </w:r>
      <w:r>
        <w:rPr>
          <w:spacing w:val="-2"/>
          <w:sz w:val="24"/>
        </w:rPr>
        <w:t xml:space="preserve"> </w:t>
      </w:r>
      <w:r>
        <w:rPr>
          <w:sz w:val="24"/>
        </w:rPr>
        <w:t>Если</w:t>
      </w:r>
      <w:r>
        <w:rPr>
          <w:spacing w:val="-2"/>
          <w:sz w:val="24"/>
        </w:rPr>
        <w:t xml:space="preserve"> </w:t>
      </w:r>
      <w:r>
        <w:rPr>
          <w:sz w:val="24"/>
        </w:rPr>
        <w:t>кто-то</w:t>
      </w:r>
      <w:r>
        <w:rPr>
          <w:spacing w:val="-2"/>
          <w:sz w:val="24"/>
        </w:rPr>
        <w:t xml:space="preserve"> </w:t>
      </w:r>
      <w:r>
        <w:rPr>
          <w:sz w:val="24"/>
        </w:rPr>
        <w:t>в</w:t>
      </w:r>
      <w:r>
        <w:rPr>
          <w:spacing w:val="-3"/>
          <w:sz w:val="24"/>
        </w:rPr>
        <w:t xml:space="preserve"> </w:t>
      </w:r>
      <w:r>
        <w:rPr>
          <w:sz w:val="24"/>
        </w:rPr>
        <w:t>семье</w:t>
      </w:r>
      <w:r>
        <w:rPr>
          <w:spacing w:val="-3"/>
          <w:sz w:val="24"/>
        </w:rPr>
        <w:t xml:space="preserve"> </w:t>
      </w:r>
      <w:r>
        <w:rPr>
          <w:spacing w:val="-2"/>
          <w:sz w:val="24"/>
        </w:rPr>
        <w:t>загрустил</w:t>
      </w:r>
    </w:p>
    <w:p w14:paraId="1350F5F8">
      <w:pPr>
        <w:pStyle w:val="11"/>
        <w:numPr>
          <w:ilvl w:val="1"/>
          <w:numId w:val="145"/>
        </w:numPr>
        <w:tabs>
          <w:tab w:val="left" w:pos="1135"/>
        </w:tabs>
        <w:spacing w:before="46" w:after="0" w:line="268" w:lineRule="auto"/>
        <w:ind w:left="141" w:right="145" w:firstLine="566"/>
        <w:jc w:val="left"/>
        <w:rPr>
          <w:sz w:val="24"/>
        </w:rPr>
      </w:pPr>
      <w:r>
        <w:rPr>
          <w:sz w:val="24"/>
        </w:rPr>
        <w:t>Чал-Борю</w:t>
      </w:r>
      <w:r>
        <w:rPr>
          <w:spacing w:val="40"/>
          <w:sz w:val="24"/>
        </w:rPr>
        <w:t xml:space="preserve"> </w:t>
      </w:r>
      <w:r>
        <w:rPr>
          <w:sz w:val="24"/>
        </w:rPr>
        <w:t>В.Ю.,</w:t>
      </w:r>
      <w:r>
        <w:rPr>
          <w:spacing w:val="40"/>
          <w:sz w:val="24"/>
        </w:rPr>
        <w:t xml:space="preserve"> </w:t>
      </w:r>
      <w:r>
        <w:rPr>
          <w:sz w:val="24"/>
        </w:rPr>
        <w:t>Пояркова</w:t>
      </w:r>
      <w:r>
        <w:rPr>
          <w:spacing w:val="40"/>
          <w:sz w:val="24"/>
        </w:rPr>
        <w:t xml:space="preserve"> </w:t>
      </w:r>
      <w:r>
        <w:rPr>
          <w:sz w:val="24"/>
        </w:rPr>
        <w:t>Е.А.,</w:t>
      </w:r>
      <w:r>
        <w:rPr>
          <w:spacing w:val="40"/>
          <w:sz w:val="24"/>
        </w:rPr>
        <w:t xml:space="preserve"> </w:t>
      </w:r>
      <w:r>
        <w:rPr>
          <w:sz w:val="24"/>
        </w:rPr>
        <w:t>Белевич</w:t>
      </w:r>
      <w:r>
        <w:rPr>
          <w:spacing w:val="40"/>
          <w:sz w:val="24"/>
        </w:rPr>
        <w:t xml:space="preserve"> </w:t>
      </w:r>
      <w:r>
        <w:rPr>
          <w:sz w:val="24"/>
        </w:rPr>
        <w:t>А.А.</w:t>
      </w:r>
      <w:r>
        <w:rPr>
          <w:spacing w:val="40"/>
          <w:sz w:val="24"/>
        </w:rPr>
        <w:t xml:space="preserve"> </w:t>
      </w:r>
      <w:r>
        <w:rPr>
          <w:sz w:val="24"/>
        </w:rPr>
        <w:t>НЕ</w:t>
      </w:r>
      <w:r>
        <w:rPr>
          <w:spacing w:val="40"/>
          <w:sz w:val="24"/>
        </w:rPr>
        <w:t xml:space="preserve"> </w:t>
      </w:r>
      <w:r>
        <w:rPr>
          <w:sz w:val="24"/>
        </w:rPr>
        <w:t>БОЮСЬ</w:t>
      </w:r>
      <w:r>
        <w:rPr>
          <w:spacing w:val="40"/>
          <w:sz w:val="24"/>
        </w:rPr>
        <w:t xml:space="preserve"> </w:t>
      </w:r>
      <w:r>
        <w:rPr>
          <w:sz w:val="24"/>
        </w:rPr>
        <w:t>БОЯТЬСЯ!</w:t>
      </w:r>
      <w:r>
        <w:rPr>
          <w:spacing w:val="40"/>
          <w:sz w:val="24"/>
        </w:rPr>
        <w:t xml:space="preserve"> </w:t>
      </w:r>
      <w:r>
        <w:rPr>
          <w:sz w:val="24"/>
        </w:rPr>
        <w:t>История</w:t>
      </w:r>
      <w:r>
        <w:rPr>
          <w:spacing w:val="40"/>
          <w:sz w:val="24"/>
        </w:rPr>
        <w:t xml:space="preserve"> </w:t>
      </w:r>
      <w:r>
        <w:rPr>
          <w:sz w:val="24"/>
        </w:rPr>
        <w:t>про</w:t>
      </w:r>
      <w:r>
        <w:rPr>
          <w:spacing w:val="40"/>
          <w:sz w:val="24"/>
        </w:rPr>
        <w:t xml:space="preserve"> </w:t>
      </w:r>
      <w:r>
        <w:rPr>
          <w:sz w:val="24"/>
        </w:rPr>
        <w:t xml:space="preserve">храброго </w:t>
      </w:r>
      <w:r>
        <w:rPr>
          <w:spacing w:val="-2"/>
          <w:sz w:val="24"/>
        </w:rPr>
        <w:t>лисёнка</w:t>
      </w:r>
    </w:p>
    <w:p w14:paraId="040BD22E">
      <w:pPr>
        <w:pStyle w:val="11"/>
        <w:numPr>
          <w:ilvl w:val="1"/>
          <w:numId w:val="145"/>
        </w:numPr>
        <w:tabs>
          <w:tab w:val="left" w:pos="1135"/>
        </w:tabs>
        <w:spacing w:before="22" w:after="0" w:line="240" w:lineRule="auto"/>
        <w:ind w:left="1135" w:right="0" w:hanging="428"/>
        <w:jc w:val="left"/>
        <w:rPr>
          <w:sz w:val="24"/>
        </w:rPr>
      </w:pPr>
      <w:r>
        <w:rPr>
          <w:sz w:val="24"/>
        </w:rPr>
        <w:t>Чал-Борю</w:t>
      </w:r>
      <w:r>
        <w:rPr>
          <w:spacing w:val="-5"/>
          <w:sz w:val="24"/>
        </w:rPr>
        <w:t xml:space="preserve"> </w:t>
      </w:r>
      <w:r>
        <w:rPr>
          <w:sz w:val="24"/>
        </w:rPr>
        <w:t>В.Ю.,</w:t>
      </w:r>
      <w:r>
        <w:rPr>
          <w:spacing w:val="-2"/>
          <w:sz w:val="24"/>
        </w:rPr>
        <w:t xml:space="preserve"> </w:t>
      </w:r>
      <w:r>
        <w:rPr>
          <w:sz w:val="24"/>
        </w:rPr>
        <w:t>Пояркова</w:t>
      </w:r>
      <w:r>
        <w:rPr>
          <w:spacing w:val="-4"/>
          <w:sz w:val="24"/>
        </w:rPr>
        <w:t xml:space="preserve"> </w:t>
      </w:r>
      <w:r>
        <w:rPr>
          <w:sz w:val="24"/>
        </w:rPr>
        <w:t>Е.А.</w:t>
      </w:r>
      <w:r>
        <w:rPr>
          <w:spacing w:val="-3"/>
          <w:sz w:val="24"/>
        </w:rPr>
        <w:t xml:space="preserve"> </w:t>
      </w:r>
      <w:r>
        <w:rPr>
          <w:sz w:val="24"/>
        </w:rPr>
        <w:t>ГДЕ</w:t>
      </w:r>
      <w:r>
        <w:rPr>
          <w:spacing w:val="-2"/>
          <w:sz w:val="24"/>
        </w:rPr>
        <w:t xml:space="preserve"> </w:t>
      </w:r>
      <w:r>
        <w:rPr>
          <w:sz w:val="24"/>
        </w:rPr>
        <w:t>ЖИВУТ</w:t>
      </w:r>
      <w:r>
        <w:rPr>
          <w:spacing w:val="-2"/>
          <w:sz w:val="24"/>
        </w:rPr>
        <w:t xml:space="preserve"> </w:t>
      </w:r>
      <w:r>
        <w:rPr>
          <w:sz w:val="24"/>
        </w:rPr>
        <w:t>СВЕТЛЯЧКИ? История</w:t>
      </w:r>
      <w:r>
        <w:rPr>
          <w:spacing w:val="-5"/>
          <w:sz w:val="24"/>
        </w:rPr>
        <w:t xml:space="preserve"> </w:t>
      </w:r>
      <w:r>
        <w:rPr>
          <w:sz w:val="24"/>
        </w:rPr>
        <w:t>про</w:t>
      </w:r>
      <w:r>
        <w:rPr>
          <w:spacing w:val="-2"/>
          <w:sz w:val="24"/>
        </w:rPr>
        <w:t xml:space="preserve"> </w:t>
      </w:r>
      <w:r>
        <w:rPr>
          <w:sz w:val="24"/>
        </w:rPr>
        <w:t>любопытного</w:t>
      </w:r>
      <w:r>
        <w:rPr>
          <w:spacing w:val="-2"/>
          <w:sz w:val="24"/>
        </w:rPr>
        <w:t xml:space="preserve"> Зайчонка</w:t>
      </w:r>
    </w:p>
    <w:p w14:paraId="045F1BEA">
      <w:pPr>
        <w:pStyle w:val="11"/>
        <w:numPr>
          <w:ilvl w:val="1"/>
          <w:numId w:val="145"/>
        </w:numPr>
        <w:tabs>
          <w:tab w:val="left" w:pos="1135"/>
        </w:tabs>
        <w:spacing w:before="47" w:after="0" w:line="240" w:lineRule="auto"/>
        <w:ind w:left="1135" w:right="0" w:hanging="428"/>
        <w:jc w:val="left"/>
        <w:rPr>
          <w:sz w:val="24"/>
        </w:rPr>
      </w:pPr>
      <w:r>
        <w:rPr>
          <w:sz w:val="24"/>
        </w:rPr>
        <w:t>Чал-Борю</w:t>
      </w:r>
      <w:r>
        <w:rPr>
          <w:spacing w:val="-5"/>
          <w:sz w:val="24"/>
        </w:rPr>
        <w:t xml:space="preserve"> </w:t>
      </w:r>
      <w:r>
        <w:rPr>
          <w:sz w:val="24"/>
        </w:rPr>
        <w:t>В.Ю.,</w:t>
      </w:r>
      <w:r>
        <w:rPr>
          <w:spacing w:val="-3"/>
          <w:sz w:val="24"/>
        </w:rPr>
        <w:t xml:space="preserve"> </w:t>
      </w:r>
      <w:r>
        <w:rPr>
          <w:sz w:val="24"/>
        </w:rPr>
        <w:t>Пояркова</w:t>
      </w:r>
      <w:r>
        <w:rPr>
          <w:spacing w:val="-4"/>
          <w:sz w:val="24"/>
        </w:rPr>
        <w:t xml:space="preserve"> </w:t>
      </w:r>
      <w:r>
        <w:rPr>
          <w:sz w:val="24"/>
        </w:rPr>
        <w:t>Е.А.</w:t>
      </w:r>
      <w:r>
        <w:rPr>
          <w:spacing w:val="-3"/>
          <w:sz w:val="24"/>
        </w:rPr>
        <w:t xml:space="preserve"> </w:t>
      </w:r>
      <w:r>
        <w:rPr>
          <w:sz w:val="24"/>
        </w:rPr>
        <w:t>КРЕПКИЙ</w:t>
      </w:r>
      <w:r>
        <w:rPr>
          <w:spacing w:val="-3"/>
          <w:sz w:val="24"/>
        </w:rPr>
        <w:t xml:space="preserve"> </w:t>
      </w:r>
      <w:r>
        <w:rPr>
          <w:sz w:val="24"/>
        </w:rPr>
        <w:t>ОРЕШЕК.</w:t>
      </w:r>
      <w:r>
        <w:rPr>
          <w:spacing w:val="-3"/>
          <w:sz w:val="24"/>
        </w:rPr>
        <w:t xml:space="preserve"> </w:t>
      </w:r>
      <w:r>
        <w:rPr>
          <w:sz w:val="24"/>
        </w:rPr>
        <w:t>История</w:t>
      </w:r>
      <w:r>
        <w:rPr>
          <w:spacing w:val="-2"/>
          <w:sz w:val="24"/>
        </w:rPr>
        <w:t xml:space="preserve"> </w:t>
      </w:r>
      <w:r>
        <w:rPr>
          <w:sz w:val="24"/>
        </w:rPr>
        <w:t>про</w:t>
      </w:r>
      <w:r>
        <w:rPr>
          <w:spacing w:val="-3"/>
          <w:sz w:val="24"/>
        </w:rPr>
        <w:t xml:space="preserve"> </w:t>
      </w:r>
      <w:r>
        <w:rPr>
          <w:sz w:val="24"/>
        </w:rPr>
        <w:t xml:space="preserve">задиристых </w:t>
      </w:r>
      <w:r>
        <w:rPr>
          <w:spacing w:val="-2"/>
          <w:sz w:val="24"/>
        </w:rPr>
        <w:t>бельчат</w:t>
      </w:r>
    </w:p>
    <w:p w14:paraId="60A669B5">
      <w:pPr>
        <w:pStyle w:val="11"/>
        <w:numPr>
          <w:ilvl w:val="1"/>
          <w:numId w:val="145"/>
        </w:numPr>
        <w:tabs>
          <w:tab w:val="left" w:pos="1134"/>
        </w:tabs>
        <w:spacing w:before="46" w:after="0" w:line="240" w:lineRule="auto"/>
        <w:ind w:left="1134" w:right="0" w:hanging="427"/>
        <w:jc w:val="left"/>
        <w:rPr>
          <w:sz w:val="24"/>
        </w:rPr>
      </w:pPr>
      <w:r>
        <w:rPr>
          <w:sz w:val="24"/>
        </w:rPr>
        <w:t>Чал-Борю</w:t>
      </w:r>
      <w:r>
        <w:rPr>
          <w:spacing w:val="-5"/>
          <w:sz w:val="24"/>
        </w:rPr>
        <w:t xml:space="preserve"> </w:t>
      </w:r>
      <w:r>
        <w:rPr>
          <w:sz w:val="24"/>
        </w:rPr>
        <w:t>В.Ю.,</w:t>
      </w:r>
      <w:r>
        <w:rPr>
          <w:spacing w:val="-2"/>
          <w:sz w:val="24"/>
        </w:rPr>
        <w:t xml:space="preserve"> </w:t>
      </w:r>
      <w:r>
        <w:rPr>
          <w:sz w:val="24"/>
        </w:rPr>
        <w:t>Пояркова</w:t>
      </w:r>
      <w:r>
        <w:rPr>
          <w:spacing w:val="-4"/>
          <w:sz w:val="24"/>
        </w:rPr>
        <w:t xml:space="preserve"> </w:t>
      </w:r>
      <w:r>
        <w:rPr>
          <w:sz w:val="24"/>
        </w:rPr>
        <w:t>Е.А.</w:t>
      </w:r>
      <w:r>
        <w:rPr>
          <w:spacing w:val="-2"/>
          <w:sz w:val="24"/>
        </w:rPr>
        <w:t xml:space="preserve"> </w:t>
      </w:r>
      <w:r>
        <w:rPr>
          <w:sz w:val="24"/>
        </w:rPr>
        <w:t>АЙ,</w:t>
      </w:r>
      <w:r>
        <w:rPr>
          <w:spacing w:val="-1"/>
          <w:sz w:val="24"/>
        </w:rPr>
        <w:t xml:space="preserve"> </w:t>
      </w:r>
      <w:r>
        <w:rPr>
          <w:sz w:val="24"/>
        </w:rPr>
        <w:t>БОЛИТ!</w:t>
      </w:r>
      <w:r>
        <w:rPr>
          <w:spacing w:val="-1"/>
          <w:sz w:val="24"/>
        </w:rPr>
        <w:t xml:space="preserve"> </w:t>
      </w:r>
      <w:r>
        <w:rPr>
          <w:sz w:val="24"/>
        </w:rPr>
        <w:t>История</w:t>
      </w:r>
      <w:r>
        <w:rPr>
          <w:spacing w:val="-2"/>
          <w:sz w:val="24"/>
        </w:rPr>
        <w:t xml:space="preserve"> </w:t>
      </w:r>
      <w:r>
        <w:rPr>
          <w:sz w:val="24"/>
        </w:rPr>
        <w:t>о</w:t>
      </w:r>
      <w:r>
        <w:rPr>
          <w:spacing w:val="-2"/>
          <w:sz w:val="24"/>
        </w:rPr>
        <w:t xml:space="preserve"> </w:t>
      </w:r>
      <w:r>
        <w:rPr>
          <w:sz w:val="24"/>
        </w:rPr>
        <w:t>закадычных</w:t>
      </w:r>
      <w:r>
        <w:rPr>
          <w:spacing w:val="-3"/>
          <w:sz w:val="24"/>
        </w:rPr>
        <w:t xml:space="preserve"> </w:t>
      </w:r>
      <w:r>
        <w:rPr>
          <w:spacing w:val="-2"/>
          <w:sz w:val="24"/>
        </w:rPr>
        <w:t>друзьях.</w:t>
      </w:r>
    </w:p>
    <w:p w14:paraId="638EA901">
      <w:pPr>
        <w:pStyle w:val="11"/>
        <w:numPr>
          <w:ilvl w:val="1"/>
          <w:numId w:val="145"/>
        </w:numPr>
        <w:tabs>
          <w:tab w:val="left" w:pos="1134"/>
        </w:tabs>
        <w:spacing w:before="47" w:after="0" w:line="240" w:lineRule="auto"/>
        <w:ind w:left="1134" w:right="0" w:hanging="427"/>
        <w:jc w:val="left"/>
        <w:rPr>
          <w:sz w:val="24"/>
        </w:rPr>
      </w:pPr>
      <w:r>
        <w:rPr>
          <w:sz w:val="24"/>
        </w:rPr>
        <w:t>Чал-Борю</w:t>
      </w:r>
      <w:r>
        <w:rPr>
          <w:spacing w:val="-3"/>
          <w:sz w:val="24"/>
        </w:rPr>
        <w:t xml:space="preserve"> </w:t>
      </w:r>
      <w:r>
        <w:rPr>
          <w:sz w:val="24"/>
        </w:rPr>
        <w:t>В.Ю.,</w:t>
      </w:r>
      <w:r>
        <w:rPr>
          <w:spacing w:val="-2"/>
          <w:sz w:val="24"/>
        </w:rPr>
        <w:t xml:space="preserve"> </w:t>
      </w:r>
      <w:r>
        <w:rPr>
          <w:sz w:val="24"/>
        </w:rPr>
        <w:t>Пояркова</w:t>
      </w:r>
      <w:r>
        <w:rPr>
          <w:spacing w:val="-4"/>
          <w:sz w:val="24"/>
        </w:rPr>
        <w:t xml:space="preserve"> </w:t>
      </w:r>
      <w:r>
        <w:rPr>
          <w:sz w:val="24"/>
        </w:rPr>
        <w:t>Е.А.</w:t>
      </w:r>
      <w:r>
        <w:rPr>
          <w:spacing w:val="-1"/>
          <w:sz w:val="24"/>
        </w:rPr>
        <w:t xml:space="preserve"> </w:t>
      </w:r>
      <w:r>
        <w:rPr>
          <w:sz w:val="24"/>
        </w:rPr>
        <w:t>ЧТО</w:t>
      </w:r>
      <w:r>
        <w:rPr>
          <w:spacing w:val="-1"/>
          <w:sz w:val="24"/>
        </w:rPr>
        <w:t xml:space="preserve"> </w:t>
      </w:r>
      <w:r>
        <w:rPr>
          <w:sz w:val="24"/>
        </w:rPr>
        <w:t>СЕГОДНЯ</w:t>
      </w:r>
      <w:r>
        <w:rPr>
          <w:spacing w:val="-3"/>
          <w:sz w:val="24"/>
        </w:rPr>
        <w:t xml:space="preserve"> </w:t>
      </w:r>
      <w:r>
        <w:rPr>
          <w:sz w:val="24"/>
        </w:rPr>
        <w:t>НА</w:t>
      </w:r>
      <w:r>
        <w:rPr>
          <w:spacing w:val="-3"/>
          <w:sz w:val="24"/>
        </w:rPr>
        <w:t xml:space="preserve"> </w:t>
      </w:r>
      <w:r>
        <w:rPr>
          <w:sz w:val="24"/>
        </w:rPr>
        <w:t>ОБЕД?</w:t>
      </w:r>
      <w:r>
        <w:rPr>
          <w:spacing w:val="1"/>
          <w:sz w:val="24"/>
        </w:rPr>
        <w:t xml:space="preserve"> </w:t>
      </w:r>
      <w:r>
        <w:rPr>
          <w:sz w:val="24"/>
        </w:rPr>
        <w:t>История</w:t>
      </w:r>
      <w:r>
        <w:rPr>
          <w:spacing w:val="-3"/>
          <w:sz w:val="24"/>
        </w:rPr>
        <w:t xml:space="preserve"> </w:t>
      </w:r>
      <w:r>
        <w:rPr>
          <w:sz w:val="24"/>
        </w:rPr>
        <w:t>про</w:t>
      </w:r>
      <w:r>
        <w:rPr>
          <w:spacing w:val="-2"/>
          <w:sz w:val="24"/>
        </w:rPr>
        <w:t xml:space="preserve"> </w:t>
      </w:r>
      <w:r>
        <w:rPr>
          <w:sz w:val="24"/>
        </w:rPr>
        <w:t>медвежонка,</w:t>
      </w:r>
      <w:r>
        <w:rPr>
          <w:spacing w:val="-2"/>
          <w:sz w:val="24"/>
        </w:rPr>
        <w:t xml:space="preserve"> </w:t>
      </w:r>
      <w:r>
        <w:rPr>
          <w:sz w:val="24"/>
        </w:rPr>
        <w:t>который</w:t>
      </w:r>
      <w:r>
        <w:rPr>
          <w:spacing w:val="-2"/>
          <w:sz w:val="24"/>
        </w:rPr>
        <w:t xml:space="preserve"> </w:t>
      </w:r>
      <w:r>
        <w:rPr>
          <w:spacing w:val="-5"/>
          <w:sz w:val="24"/>
        </w:rPr>
        <w:t>не</w:t>
      </w:r>
    </w:p>
    <w:p w14:paraId="266CA91A">
      <w:pPr>
        <w:pStyle w:val="11"/>
        <w:spacing w:after="0" w:line="240" w:lineRule="auto"/>
        <w:jc w:val="left"/>
        <w:rPr>
          <w:sz w:val="24"/>
        </w:rPr>
        <w:sectPr>
          <w:headerReference r:id="rId319" w:type="default"/>
          <w:footerReference r:id="rId320" w:type="default"/>
          <w:pgSz w:w="11910" w:h="16840"/>
          <w:pgMar w:top="1600" w:right="141" w:bottom="1700" w:left="425" w:header="965" w:footer="1516" w:gutter="0"/>
          <w:cols w:space="720" w:num="1"/>
        </w:sectPr>
      </w:pPr>
    </w:p>
    <w:p w14:paraId="58E14F5C">
      <w:pPr>
        <w:pStyle w:val="8"/>
        <w:spacing w:before="82"/>
        <w:jc w:val="left"/>
      </w:pPr>
      <w:r>
        <w:t>любил</w:t>
      </w:r>
      <w:r>
        <w:rPr>
          <w:spacing w:val="-1"/>
        </w:rPr>
        <w:t xml:space="preserve"> </w:t>
      </w:r>
      <w:r>
        <w:rPr>
          <w:spacing w:val="-4"/>
        </w:rPr>
        <w:t>есть</w:t>
      </w:r>
    </w:p>
    <w:p w14:paraId="2384CA52">
      <w:pPr>
        <w:pStyle w:val="11"/>
        <w:numPr>
          <w:ilvl w:val="1"/>
          <w:numId w:val="145"/>
        </w:numPr>
        <w:tabs>
          <w:tab w:val="left" w:pos="1134"/>
        </w:tabs>
        <w:spacing w:before="51" w:after="0" w:line="240" w:lineRule="auto"/>
        <w:ind w:left="1134" w:right="0" w:hanging="427"/>
        <w:jc w:val="left"/>
        <w:rPr>
          <w:sz w:val="24"/>
        </w:rPr>
      </w:pPr>
      <w:r>
        <w:rPr>
          <w:sz w:val="24"/>
        </w:rPr>
        <w:t>Чал-Борю</w:t>
      </w:r>
      <w:r>
        <w:rPr>
          <w:spacing w:val="-4"/>
          <w:sz w:val="24"/>
        </w:rPr>
        <w:t xml:space="preserve"> </w:t>
      </w:r>
      <w:r>
        <w:rPr>
          <w:sz w:val="24"/>
        </w:rPr>
        <w:t>В.Ю.,</w:t>
      </w:r>
      <w:r>
        <w:rPr>
          <w:spacing w:val="-1"/>
          <w:sz w:val="24"/>
        </w:rPr>
        <w:t xml:space="preserve"> </w:t>
      </w:r>
      <w:r>
        <w:rPr>
          <w:sz w:val="24"/>
        </w:rPr>
        <w:t>Пояркова</w:t>
      </w:r>
      <w:r>
        <w:rPr>
          <w:spacing w:val="-4"/>
          <w:sz w:val="24"/>
        </w:rPr>
        <w:t xml:space="preserve"> </w:t>
      </w:r>
      <w:r>
        <w:rPr>
          <w:sz w:val="24"/>
        </w:rPr>
        <w:t>Е.А.</w:t>
      </w:r>
      <w:r>
        <w:rPr>
          <w:spacing w:val="-1"/>
          <w:sz w:val="24"/>
        </w:rPr>
        <w:t xml:space="preserve"> </w:t>
      </w:r>
      <w:r>
        <w:rPr>
          <w:sz w:val="24"/>
        </w:rPr>
        <w:t>ДАВАЙ</w:t>
      </w:r>
      <w:r>
        <w:rPr>
          <w:spacing w:val="-3"/>
          <w:sz w:val="24"/>
        </w:rPr>
        <w:t xml:space="preserve"> </w:t>
      </w:r>
      <w:r>
        <w:rPr>
          <w:sz w:val="24"/>
        </w:rPr>
        <w:t>ЗЛИТЬСЯ</w:t>
      </w:r>
      <w:r>
        <w:rPr>
          <w:spacing w:val="-1"/>
          <w:sz w:val="24"/>
        </w:rPr>
        <w:t xml:space="preserve"> </w:t>
      </w:r>
      <w:r>
        <w:rPr>
          <w:sz w:val="24"/>
        </w:rPr>
        <w:t>ВМЕСТЕ!</w:t>
      </w:r>
      <w:r>
        <w:rPr>
          <w:spacing w:val="-4"/>
          <w:sz w:val="24"/>
        </w:rPr>
        <w:t xml:space="preserve"> </w:t>
      </w:r>
      <w:r>
        <w:rPr>
          <w:sz w:val="24"/>
        </w:rPr>
        <w:t>(Волчонок</w:t>
      </w:r>
      <w:r>
        <w:rPr>
          <w:spacing w:val="-1"/>
          <w:sz w:val="24"/>
        </w:rPr>
        <w:t xml:space="preserve"> </w:t>
      </w:r>
      <w:r>
        <w:rPr>
          <w:sz w:val="24"/>
        </w:rPr>
        <w:t>и</w:t>
      </w:r>
      <w:r>
        <w:rPr>
          <w:spacing w:val="-3"/>
          <w:sz w:val="24"/>
        </w:rPr>
        <w:t xml:space="preserve"> </w:t>
      </w:r>
      <w:r>
        <w:rPr>
          <w:spacing w:val="-2"/>
          <w:sz w:val="24"/>
        </w:rPr>
        <w:t>Сова)</w:t>
      </w:r>
    </w:p>
    <w:p w14:paraId="6D3A47E7">
      <w:pPr>
        <w:pStyle w:val="11"/>
        <w:numPr>
          <w:ilvl w:val="1"/>
          <w:numId w:val="145"/>
        </w:numPr>
        <w:tabs>
          <w:tab w:val="left" w:pos="1134"/>
        </w:tabs>
        <w:spacing w:before="46" w:after="0" w:line="240" w:lineRule="auto"/>
        <w:ind w:left="1134" w:right="0" w:hanging="427"/>
        <w:jc w:val="left"/>
        <w:rPr>
          <w:sz w:val="24"/>
        </w:rPr>
      </w:pPr>
      <w:r>
        <w:rPr>
          <w:sz w:val="24"/>
        </w:rPr>
        <w:t>Чал-Борю</w:t>
      </w:r>
      <w:r>
        <w:rPr>
          <w:spacing w:val="22"/>
          <w:sz w:val="24"/>
        </w:rPr>
        <w:t xml:space="preserve"> </w:t>
      </w:r>
      <w:r>
        <w:rPr>
          <w:sz w:val="24"/>
        </w:rPr>
        <w:t>В.Ю.,</w:t>
      </w:r>
      <w:r>
        <w:rPr>
          <w:spacing w:val="23"/>
          <w:sz w:val="24"/>
        </w:rPr>
        <w:t xml:space="preserve"> </w:t>
      </w:r>
      <w:r>
        <w:rPr>
          <w:sz w:val="24"/>
        </w:rPr>
        <w:t>Пояркова</w:t>
      </w:r>
      <w:r>
        <w:rPr>
          <w:spacing w:val="21"/>
          <w:sz w:val="24"/>
        </w:rPr>
        <w:t xml:space="preserve"> </w:t>
      </w:r>
      <w:r>
        <w:rPr>
          <w:sz w:val="24"/>
        </w:rPr>
        <w:t>Е.А.</w:t>
      </w:r>
      <w:r>
        <w:rPr>
          <w:spacing w:val="26"/>
          <w:sz w:val="24"/>
        </w:rPr>
        <w:t xml:space="preserve"> </w:t>
      </w:r>
      <w:r>
        <w:rPr>
          <w:sz w:val="24"/>
        </w:rPr>
        <w:t>ЭТО</w:t>
      </w:r>
      <w:r>
        <w:rPr>
          <w:spacing w:val="24"/>
          <w:sz w:val="24"/>
        </w:rPr>
        <w:t xml:space="preserve"> </w:t>
      </w:r>
      <w:r>
        <w:rPr>
          <w:sz w:val="24"/>
        </w:rPr>
        <w:t>МОЁ,</w:t>
      </w:r>
      <w:r>
        <w:rPr>
          <w:spacing w:val="24"/>
          <w:sz w:val="24"/>
        </w:rPr>
        <w:t xml:space="preserve"> </w:t>
      </w:r>
      <w:r>
        <w:rPr>
          <w:sz w:val="24"/>
        </w:rPr>
        <w:t>А</w:t>
      </w:r>
      <w:r>
        <w:rPr>
          <w:spacing w:val="24"/>
          <w:sz w:val="24"/>
        </w:rPr>
        <w:t xml:space="preserve"> </w:t>
      </w:r>
      <w:r>
        <w:rPr>
          <w:sz w:val="24"/>
        </w:rPr>
        <w:t>ЭТО</w:t>
      </w:r>
      <w:r>
        <w:rPr>
          <w:spacing w:val="23"/>
          <w:sz w:val="24"/>
        </w:rPr>
        <w:t xml:space="preserve"> </w:t>
      </w:r>
      <w:r>
        <w:rPr>
          <w:sz w:val="24"/>
        </w:rPr>
        <w:t>-</w:t>
      </w:r>
      <w:r>
        <w:rPr>
          <w:spacing w:val="24"/>
          <w:sz w:val="24"/>
        </w:rPr>
        <w:t xml:space="preserve"> </w:t>
      </w:r>
      <w:r>
        <w:rPr>
          <w:sz w:val="24"/>
        </w:rPr>
        <w:t>ТВОЁ!</w:t>
      </w:r>
      <w:r>
        <w:rPr>
          <w:spacing w:val="24"/>
          <w:sz w:val="24"/>
        </w:rPr>
        <w:t xml:space="preserve"> </w:t>
      </w:r>
      <w:r>
        <w:rPr>
          <w:sz w:val="24"/>
        </w:rPr>
        <w:t>И</w:t>
      </w:r>
      <w:r>
        <w:rPr>
          <w:spacing w:val="22"/>
          <w:sz w:val="24"/>
        </w:rPr>
        <w:t xml:space="preserve"> </w:t>
      </w:r>
      <w:r>
        <w:rPr>
          <w:sz w:val="24"/>
        </w:rPr>
        <w:t>НЕ</w:t>
      </w:r>
      <w:r>
        <w:rPr>
          <w:spacing w:val="24"/>
          <w:sz w:val="24"/>
        </w:rPr>
        <w:t xml:space="preserve"> </w:t>
      </w:r>
      <w:r>
        <w:rPr>
          <w:sz w:val="24"/>
        </w:rPr>
        <w:t>БУДЕМ</w:t>
      </w:r>
      <w:r>
        <w:rPr>
          <w:spacing w:val="22"/>
          <w:sz w:val="24"/>
        </w:rPr>
        <w:t xml:space="preserve"> </w:t>
      </w:r>
      <w:r>
        <w:rPr>
          <w:sz w:val="24"/>
        </w:rPr>
        <w:t>ДРАТЬСЯ!</w:t>
      </w:r>
      <w:r>
        <w:rPr>
          <w:spacing w:val="22"/>
          <w:sz w:val="24"/>
        </w:rPr>
        <w:t xml:space="preserve"> </w:t>
      </w:r>
      <w:r>
        <w:rPr>
          <w:sz w:val="24"/>
        </w:rPr>
        <w:t>Надо</w:t>
      </w:r>
      <w:r>
        <w:rPr>
          <w:spacing w:val="22"/>
          <w:sz w:val="24"/>
        </w:rPr>
        <w:t xml:space="preserve"> </w:t>
      </w:r>
      <w:r>
        <w:rPr>
          <w:spacing w:val="-5"/>
          <w:sz w:val="24"/>
        </w:rPr>
        <w:t>ли</w:t>
      </w:r>
    </w:p>
    <w:p w14:paraId="49688633">
      <w:pPr>
        <w:pStyle w:val="8"/>
        <w:spacing w:before="39"/>
        <w:jc w:val="left"/>
      </w:pPr>
      <w:r>
        <w:t>делиться,</w:t>
      </w:r>
      <w:r>
        <w:rPr>
          <w:spacing w:val="-2"/>
        </w:rPr>
        <w:t xml:space="preserve"> </w:t>
      </w:r>
      <w:r>
        <w:t>если</w:t>
      </w:r>
      <w:r>
        <w:rPr>
          <w:spacing w:val="-1"/>
        </w:rPr>
        <w:t xml:space="preserve"> </w:t>
      </w:r>
      <w:r>
        <w:t>совсем</w:t>
      </w:r>
      <w:r>
        <w:rPr>
          <w:spacing w:val="-2"/>
        </w:rPr>
        <w:t xml:space="preserve"> </w:t>
      </w:r>
      <w:r>
        <w:t>не</w:t>
      </w:r>
      <w:r>
        <w:rPr>
          <w:spacing w:val="-2"/>
        </w:rPr>
        <w:t xml:space="preserve"> хочется?</w:t>
      </w:r>
    </w:p>
    <w:p w14:paraId="373C1D52">
      <w:pPr>
        <w:pStyle w:val="11"/>
        <w:numPr>
          <w:ilvl w:val="1"/>
          <w:numId w:val="145"/>
        </w:numPr>
        <w:tabs>
          <w:tab w:val="left" w:pos="1134"/>
        </w:tabs>
        <w:spacing w:before="51" w:after="0" w:line="268" w:lineRule="auto"/>
        <w:ind w:left="141" w:right="147" w:firstLine="566"/>
        <w:jc w:val="left"/>
        <w:rPr>
          <w:sz w:val="24"/>
        </w:rPr>
      </w:pPr>
      <w:r>
        <w:rPr>
          <w:sz w:val="24"/>
        </w:rPr>
        <w:t>Данилова</w:t>
      </w:r>
      <w:r>
        <w:rPr>
          <w:spacing w:val="40"/>
          <w:sz w:val="24"/>
        </w:rPr>
        <w:t xml:space="preserve"> </w:t>
      </w:r>
      <w:r>
        <w:rPr>
          <w:sz w:val="24"/>
        </w:rPr>
        <w:t>Ю.Г.</w:t>
      </w:r>
      <w:r>
        <w:rPr>
          <w:spacing w:val="40"/>
          <w:sz w:val="24"/>
        </w:rPr>
        <w:t xml:space="preserve"> </w:t>
      </w:r>
      <w:r>
        <w:rPr>
          <w:sz w:val="24"/>
        </w:rPr>
        <w:t>БУКВОТРЯСЕНИЕ,</w:t>
      </w:r>
      <w:r>
        <w:rPr>
          <w:spacing w:val="40"/>
          <w:sz w:val="24"/>
        </w:rPr>
        <w:t xml:space="preserve"> </w:t>
      </w:r>
      <w:r>
        <w:rPr>
          <w:sz w:val="24"/>
        </w:rPr>
        <w:t>или</w:t>
      </w:r>
      <w:r>
        <w:rPr>
          <w:spacing w:val="80"/>
          <w:sz w:val="24"/>
        </w:rPr>
        <w:t xml:space="preserve"> </w:t>
      </w:r>
      <w:r>
        <w:rPr>
          <w:sz w:val="24"/>
        </w:rPr>
        <w:t>Удивительное</w:t>
      </w:r>
      <w:r>
        <w:rPr>
          <w:spacing w:val="40"/>
          <w:sz w:val="24"/>
        </w:rPr>
        <w:t xml:space="preserve"> </w:t>
      </w:r>
      <w:r>
        <w:rPr>
          <w:sz w:val="24"/>
        </w:rPr>
        <w:t>путешествие</w:t>
      </w:r>
      <w:r>
        <w:rPr>
          <w:spacing w:val="40"/>
          <w:sz w:val="24"/>
        </w:rPr>
        <w:t xml:space="preserve"> </w:t>
      </w:r>
      <w:r>
        <w:rPr>
          <w:sz w:val="24"/>
        </w:rPr>
        <w:t>маленькой</w:t>
      </w:r>
      <w:r>
        <w:rPr>
          <w:spacing w:val="80"/>
          <w:sz w:val="24"/>
        </w:rPr>
        <w:t xml:space="preserve"> </w:t>
      </w:r>
      <w:r>
        <w:rPr>
          <w:sz w:val="24"/>
        </w:rPr>
        <w:t>девочки</w:t>
      </w:r>
      <w:r>
        <w:rPr>
          <w:spacing w:val="80"/>
          <w:sz w:val="24"/>
        </w:rPr>
        <w:t xml:space="preserve"> </w:t>
      </w:r>
      <w:r>
        <w:rPr>
          <w:sz w:val="24"/>
        </w:rPr>
        <w:t>по большой стране</w:t>
      </w:r>
    </w:p>
    <w:p w14:paraId="310E2B6C">
      <w:pPr>
        <w:pStyle w:val="11"/>
        <w:numPr>
          <w:ilvl w:val="1"/>
          <w:numId w:val="145"/>
        </w:numPr>
        <w:tabs>
          <w:tab w:val="left" w:pos="1134"/>
        </w:tabs>
        <w:spacing w:before="19" w:after="0" w:line="240" w:lineRule="auto"/>
        <w:ind w:left="1134" w:right="0" w:hanging="427"/>
        <w:jc w:val="left"/>
        <w:rPr>
          <w:sz w:val="24"/>
        </w:rPr>
      </w:pPr>
      <w:r>
        <w:rPr>
          <w:sz w:val="24"/>
        </w:rPr>
        <w:t>Данилова</w:t>
      </w:r>
      <w:r>
        <w:rPr>
          <w:spacing w:val="-6"/>
          <w:sz w:val="24"/>
        </w:rPr>
        <w:t xml:space="preserve"> </w:t>
      </w:r>
      <w:r>
        <w:rPr>
          <w:sz w:val="24"/>
        </w:rPr>
        <w:t>Ю.Г.</w:t>
      </w:r>
      <w:r>
        <w:rPr>
          <w:spacing w:val="-2"/>
          <w:sz w:val="24"/>
        </w:rPr>
        <w:t xml:space="preserve"> </w:t>
      </w:r>
      <w:r>
        <w:rPr>
          <w:sz w:val="24"/>
        </w:rPr>
        <w:t>ОЧЕНЬ</w:t>
      </w:r>
      <w:r>
        <w:rPr>
          <w:spacing w:val="-2"/>
          <w:sz w:val="24"/>
        </w:rPr>
        <w:t xml:space="preserve"> </w:t>
      </w:r>
      <w:r>
        <w:rPr>
          <w:sz w:val="24"/>
        </w:rPr>
        <w:t>ЗАНЯТАЯ</w:t>
      </w:r>
      <w:r>
        <w:rPr>
          <w:spacing w:val="-2"/>
          <w:sz w:val="24"/>
        </w:rPr>
        <w:t xml:space="preserve"> </w:t>
      </w:r>
      <w:r>
        <w:rPr>
          <w:sz w:val="24"/>
        </w:rPr>
        <w:t>МАМА:</w:t>
      </w:r>
      <w:r>
        <w:rPr>
          <w:spacing w:val="-1"/>
          <w:sz w:val="24"/>
        </w:rPr>
        <w:t xml:space="preserve"> </w:t>
      </w:r>
      <w:r>
        <w:rPr>
          <w:sz w:val="24"/>
        </w:rPr>
        <w:t>16</w:t>
      </w:r>
      <w:r>
        <w:rPr>
          <w:spacing w:val="-2"/>
          <w:sz w:val="24"/>
        </w:rPr>
        <w:t xml:space="preserve"> </w:t>
      </w:r>
      <w:r>
        <w:rPr>
          <w:sz w:val="24"/>
        </w:rPr>
        <w:t>историй</w:t>
      </w:r>
      <w:r>
        <w:rPr>
          <w:spacing w:val="-4"/>
          <w:sz w:val="24"/>
        </w:rPr>
        <w:t xml:space="preserve"> </w:t>
      </w:r>
      <w:r>
        <w:rPr>
          <w:sz w:val="24"/>
        </w:rPr>
        <w:t>про</w:t>
      </w:r>
      <w:r>
        <w:rPr>
          <w:spacing w:val="-2"/>
          <w:sz w:val="24"/>
        </w:rPr>
        <w:t xml:space="preserve"> </w:t>
      </w:r>
      <w:r>
        <w:rPr>
          <w:sz w:val="24"/>
        </w:rPr>
        <w:t xml:space="preserve">непослушных </w:t>
      </w:r>
      <w:r>
        <w:rPr>
          <w:spacing w:val="-2"/>
          <w:sz w:val="24"/>
        </w:rPr>
        <w:t>детей</w:t>
      </w:r>
    </w:p>
    <w:p w14:paraId="57EE83C9">
      <w:pPr>
        <w:pStyle w:val="11"/>
        <w:numPr>
          <w:ilvl w:val="1"/>
          <w:numId w:val="145"/>
        </w:numPr>
        <w:tabs>
          <w:tab w:val="left" w:pos="1134"/>
        </w:tabs>
        <w:spacing w:before="46" w:after="0" w:line="240" w:lineRule="auto"/>
        <w:ind w:left="1134" w:right="0" w:hanging="427"/>
        <w:jc w:val="left"/>
        <w:rPr>
          <w:sz w:val="24"/>
        </w:rPr>
      </w:pPr>
      <w:r>
        <w:rPr>
          <w:sz w:val="24"/>
        </w:rPr>
        <w:t>Данилова</w:t>
      </w:r>
      <w:r>
        <w:rPr>
          <w:spacing w:val="-4"/>
          <w:sz w:val="24"/>
        </w:rPr>
        <w:t xml:space="preserve"> </w:t>
      </w:r>
      <w:r>
        <w:rPr>
          <w:sz w:val="24"/>
        </w:rPr>
        <w:t>Ю.Г.</w:t>
      </w:r>
      <w:r>
        <w:rPr>
          <w:spacing w:val="-2"/>
          <w:sz w:val="24"/>
        </w:rPr>
        <w:t xml:space="preserve"> </w:t>
      </w:r>
      <w:r>
        <w:rPr>
          <w:sz w:val="24"/>
        </w:rPr>
        <w:t>ОЧЕНЬ</w:t>
      </w:r>
      <w:r>
        <w:rPr>
          <w:spacing w:val="-3"/>
          <w:sz w:val="24"/>
        </w:rPr>
        <w:t xml:space="preserve"> </w:t>
      </w:r>
      <w:r>
        <w:rPr>
          <w:sz w:val="24"/>
        </w:rPr>
        <w:t>ЗАНЯТЫЙ</w:t>
      </w:r>
      <w:r>
        <w:rPr>
          <w:spacing w:val="-3"/>
          <w:sz w:val="24"/>
        </w:rPr>
        <w:t xml:space="preserve"> </w:t>
      </w:r>
      <w:r>
        <w:rPr>
          <w:sz w:val="24"/>
        </w:rPr>
        <w:t>ПАПА:</w:t>
      </w:r>
      <w:r>
        <w:rPr>
          <w:spacing w:val="-3"/>
          <w:sz w:val="24"/>
        </w:rPr>
        <w:t xml:space="preserve"> </w:t>
      </w:r>
      <w:r>
        <w:rPr>
          <w:sz w:val="24"/>
        </w:rPr>
        <w:t>12</w:t>
      </w:r>
      <w:r>
        <w:rPr>
          <w:spacing w:val="-2"/>
          <w:sz w:val="24"/>
        </w:rPr>
        <w:t xml:space="preserve"> </w:t>
      </w:r>
      <w:r>
        <w:rPr>
          <w:sz w:val="24"/>
        </w:rPr>
        <w:t>историй</w:t>
      </w:r>
      <w:r>
        <w:rPr>
          <w:spacing w:val="-5"/>
          <w:sz w:val="24"/>
        </w:rPr>
        <w:t xml:space="preserve"> </w:t>
      </w:r>
      <w:r>
        <w:rPr>
          <w:sz w:val="24"/>
        </w:rPr>
        <w:t>про</w:t>
      </w:r>
      <w:r>
        <w:rPr>
          <w:spacing w:val="-2"/>
          <w:sz w:val="24"/>
        </w:rPr>
        <w:t xml:space="preserve"> </w:t>
      </w:r>
      <w:r>
        <w:rPr>
          <w:sz w:val="24"/>
        </w:rPr>
        <w:t>непослушных</w:t>
      </w:r>
      <w:r>
        <w:rPr>
          <w:spacing w:val="-1"/>
          <w:sz w:val="24"/>
        </w:rPr>
        <w:t xml:space="preserve"> </w:t>
      </w:r>
      <w:r>
        <w:rPr>
          <w:spacing w:val="-2"/>
          <w:sz w:val="24"/>
        </w:rPr>
        <w:t>детей</w:t>
      </w:r>
    </w:p>
    <w:p w14:paraId="003FB09B">
      <w:pPr>
        <w:pStyle w:val="11"/>
        <w:numPr>
          <w:ilvl w:val="1"/>
          <w:numId w:val="145"/>
        </w:numPr>
        <w:tabs>
          <w:tab w:val="left" w:pos="1134"/>
        </w:tabs>
        <w:spacing w:before="49" w:after="0" w:line="240" w:lineRule="auto"/>
        <w:ind w:left="1134" w:right="0" w:hanging="427"/>
        <w:jc w:val="left"/>
        <w:rPr>
          <w:sz w:val="24"/>
        </w:rPr>
      </w:pPr>
      <w:r>
        <w:rPr>
          <w:sz w:val="24"/>
        </w:rPr>
        <w:t>Данилова</w:t>
      </w:r>
      <w:r>
        <w:rPr>
          <w:spacing w:val="-6"/>
          <w:sz w:val="24"/>
        </w:rPr>
        <w:t xml:space="preserve"> </w:t>
      </w:r>
      <w:r>
        <w:rPr>
          <w:sz w:val="24"/>
        </w:rPr>
        <w:t>Ю.Г.</w:t>
      </w:r>
      <w:r>
        <w:rPr>
          <w:spacing w:val="-1"/>
          <w:sz w:val="24"/>
        </w:rPr>
        <w:t xml:space="preserve"> </w:t>
      </w:r>
      <w:r>
        <w:rPr>
          <w:sz w:val="24"/>
        </w:rPr>
        <w:t>ОЧЕНЬ</w:t>
      </w:r>
      <w:r>
        <w:rPr>
          <w:spacing w:val="-1"/>
          <w:sz w:val="24"/>
        </w:rPr>
        <w:t xml:space="preserve"> </w:t>
      </w:r>
      <w:r>
        <w:rPr>
          <w:sz w:val="24"/>
        </w:rPr>
        <w:t>ЗАНЯТЫЕ</w:t>
      </w:r>
      <w:r>
        <w:rPr>
          <w:spacing w:val="-2"/>
          <w:sz w:val="24"/>
        </w:rPr>
        <w:t xml:space="preserve"> </w:t>
      </w:r>
      <w:r>
        <w:rPr>
          <w:sz w:val="24"/>
        </w:rPr>
        <w:t>ДЕТИ:</w:t>
      </w:r>
      <w:r>
        <w:rPr>
          <w:spacing w:val="-2"/>
          <w:sz w:val="24"/>
        </w:rPr>
        <w:t xml:space="preserve"> </w:t>
      </w:r>
      <w:r>
        <w:rPr>
          <w:sz w:val="24"/>
        </w:rPr>
        <w:t>мама,</w:t>
      </w:r>
      <w:r>
        <w:rPr>
          <w:spacing w:val="-1"/>
          <w:sz w:val="24"/>
        </w:rPr>
        <w:t xml:space="preserve"> </w:t>
      </w:r>
      <w:r>
        <w:rPr>
          <w:sz w:val="24"/>
        </w:rPr>
        <w:t>папа,</w:t>
      </w:r>
      <w:r>
        <w:rPr>
          <w:spacing w:val="-1"/>
          <w:sz w:val="24"/>
        </w:rPr>
        <w:t xml:space="preserve"> </w:t>
      </w:r>
      <w:r>
        <w:rPr>
          <w:sz w:val="24"/>
        </w:rPr>
        <w:t>двое</w:t>
      </w:r>
      <w:r>
        <w:rPr>
          <w:spacing w:val="-3"/>
          <w:sz w:val="24"/>
        </w:rPr>
        <w:t xml:space="preserve"> </w:t>
      </w:r>
      <w:r>
        <w:rPr>
          <w:sz w:val="24"/>
        </w:rPr>
        <w:t>детей,</w:t>
      </w:r>
      <w:r>
        <w:rPr>
          <w:spacing w:val="-2"/>
          <w:sz w:val="24"/>
        </w:rPr>
        <w:t xml:space="preserve"> </w:t>
      </w:r>
      <w:r>
        <w:rPr>
          <w:sz w:val="24"/>
        </w:rPr>
        <w:t>кот</w:t>
      </w:r>
      <w:r>
        <w:rPr>
          <w:spacing w:val="-1"/>
          <w:sz w:val="24"/>
        </w:rPr>
        <w:t xml:space="preserve"> </w:t>
      </w:r>
      <w:r>
        <w:rPr>
          <w:sz w:val="24"/>
        </w:rPr>
        <w:t>и</w:t>
      </w:r>
      <w:r>
        <w:rPr>
          <w:spacing w:val="-1"/>
          <w:sz w:val="24"/>
        </w:rPr>
        <w:t xml:space="preserve"> </w:t>
      </w:r>
      <w:r>
        <w:rPr>
          <w:sz w:val="24"/>
        </w:rPr>
        <w:t>собака</w:t>
      </w:r>
      <w:r>
        <w:rPr>
          <w:spacing w:val="-2"/>
          <w:sz w:val="24"/>
        </w:rPr>
        <w:t xml:space="preserve"> </w:t>
      </w:r>
      <w:r>
        <w:rPr>
          <w:spacing w:val="-5"/>
          <w:sz w:val="24"/>
        </w:rPr>
        <w:t>Джа</w:t>
      </w:r>
    </w:p>
    <w:p w14:paraId="333907FB">
      <w:pPr>
        <w:pStyle w:val="11"/>
        <w:numPr>
          <w:ilvl w:val="1"/>
          <w:numId w:val="145"/>
        </w:numPr>
        <w:tabs>
          <w:tab w:val="left" w:pos="1134"/>
        </w:tabs>
        <w:spacing w:before="47" w:after="0" w:line="240" w:lineRule="auto"/>
        <w:ind w:left="1134" w:right="0" w:hanging="427"/>
        <w:jc w:val="left"/>
        <w:rPr>
          <w:sz w:val="24"/>
        </w:rPr>
      </w:pPr>
      <w:r>
        <w:rPr>
          <w:sz w:val="24"/>
        </w:rPr>
        <w:t>Нагаева</w:t>
      </w:r>
      <w:r>
        <w:rPr>
          <w:spacing w:val="-5"/>
          <w:sz w:val="24"/>
        </w:rPr>
        <w:t xml:space="preserve"> </w:t>
      </w:r>
      <w:r>
        <w:rPr>
          <w:sz w:val="24"/>
        </w:rPr>
        <w:t>С.В., Вышинская</w:t>
      </w:r>
      <w:r>
        <w:rPr>
          <w:spacing w:val="-3"/>
          <w:sz w:val="24"/>
        </w:rPr>
        <w:t xml:space="preserve"> </w:t>
      </w:r>
      <w:r>
        <w:rPr>
          <w:sz w:val="24"/>
        </w:rPr>
        <w:t>М.</w:t>
      </w:r>
      <w:r>
        <w:rPr>
          <w:spacing w:val="-2"/>
          <w:sz w:val="24"/>
        </w:rPr>
        <w:t xml:space="preserve"> Навсегда?</w:t>
      </w:r>
    </w:p>
    <w:p w14:paraId="45A097F2">
      <w:pPr>
        <w:pStyle w:val="11"/>
        <w:numPr>
          <w:ilvl w:val="1"/>
          <w:numId w:val="145"/>
        </w:numPr>
        <w:tabs>
          <w:tab w:val="left" w:pos="1134"/>
        </w:tabs>
        <w:spacing w:before="47" w:after="0" w:line="240" w:lineRule="auto"/>
        <w:ind w:left="1134" w:right="0" w:hanging="427"/>
        <w:jc w:val="left"/>
        <w:rPr>
          <w:sz w:val="24"/>
        </w:rPr>
      </w:pPr>
      <w:r>
        <w:rPr>
          <w:sz w:val="24"/>
        </w:rPr>
        <w:t>Нагаева</w:t>
      </w:r>
      <w:r>
        <w:rPr>
          <w:spacing w:val="-4"/>
          <w:sz w:val="24"/>
        </w:rPr>
        <w:t xml:space="preserve"> </w:t>
      </w:r>
      <w:r>
        <w:rPr>
          <w:sz w:val="24"/>
        </w:rPr>
        <w:t>С.В.</w:t>
      </w:r>
      <w:r>
        <w:rPr>
          <w:spacing w:val="1"/>
          <w:sz w:val="24"/>
        </w:rPr>
        <w:t xml:space="preserve"> </w:t>
      </w:r>
      <w:r>
        <w:rPr>
          <w:sz w:val="24"/>
        </w:rPr>
        <w:t>Отравленные</w:t>
      </w:r>
      <w:r>
        <w:rPr>
          <w:spacing w:val="-3"/>
          <w:sz w:val="24"/>
        </w:rPr>
        <w:t xml:space="preserve"> </w:t>
      </w:r>
      <w:r>
        <w:rPr>
          <w:spacing w:val="-2"/>
          <w:sz w:val="24"/>
        </w:rPr>
        <w:t>слова</w:t>
      </w:r>
    </w:p>
    <w:p w14:paraId="164DE917">
      <w:pPr>
        <w:pStyle w:val="11"/>
        <w:numPr>
          <w:ilvl w:val="1"/>
          <w:numId w:val="145"/>
        </w:numPr>
        <w:tabs>
          <w:tab w:val="left" w:pos="1134"/>
        </w:tabs>
        <w:spacing w:before="46" w:after="0" w:line="268" w:lineRule="auto"/>
        <w:ind w:left="141" w:right="142" w:firstLine="566"/>
        <w:jc w:val="left"/>
        <w:rPr>
          <w:sz w:val="24"/>
        </w:rPr>
      </w:pPr>
      <w:r>
        <w:rPr>
          <w:sz w:val="24"/>
        </w:rPr>
        <w:t>Арабян</w:t>
      </w:r>
      <w:r>
        <w:rPr>
          <w:spacing w:val="40"/>
          <w:sz w:val="24"/>
        </w:rPr>
        <w:t xml:space="preserve"> </w:t>
      </w:r>
      <w:r>
        <w:rPr>
          <w:sz w:val="24"/>
        </w:rPr>
        <w:t>К.К.</w:t>
      </w:r>
      <w:r>
        <w:rPr>
          <w:spacing w:val="40"/>
          <w:sz w:val="24"/>
        </w:rPr>
        <w:t xml:space="preserve"> </w:t>
      </w:r>
      <w:r>
        <w:rPr>
          <w:sz w:val="24"/>
        </w:rPr>
        <w:t>Финансовая</w:t>
      </w:r>
      <w:r>
        <w:rPr>
          <w:spacing w:val="40"/>
          <w:sz w:val="24"/>
        </w:rPr>
        <w:t xml:space="preserve"> </w:t>
      </w:r>
      <w:r>
        <w:rPr>
          <w:sz w:val="24"/>
        </w:rPr>
        <w:t>грамота.</w:t>
      </w:r>
      <w:r>
        <w:rPr>
          <w:spacing w:val="40"/>
          <w:sz w:val="24"/>
        </w:rPr>
        <w:t xml:space="preserve"> </w:t>
      </w:r>
      <w:r>
        <w:rPr>
          <w:sz w:val="24"/>
        </w:rPr>
        <w:t>Рабочая</w:t>
      </w:r>
      <w:r>
        <w:rPr>
          <w:spacing w:val="40"/>
          <w:sz w:val="24"/>
        </w:rPr>
        <w:t xml:space="preserve"> </w:t>
      </w:r>
      <w:r>
        <w:rPr>
          <w:sz w:val="24"/>
        </w:rPr>
        <w:t>программа</w:t>
      </w:r>
      <w:r>
        <w:rPr>
          <w:spacing w:val="40"/>
          <w:sz w:val="24"/>
        </w:rPr>
        <w:t xml:space="preserve"> </w:t>
      </w:r>
      <w:r>
        <w:rPr>
          <w:sz w:val="24"/>
        </w:rPr>
        <w:t>с</w:t>
      </w:r>
      <w:r>
        <w:rPr>
          <w:spacing w:val="40"/>
          <w:sz w:val="24"/>
        </w:rPr>
        <w:t xml:space="preserve"> </w:t>
      </w:r>
      <w:r>
        <w:rPr>
          <w:sz w:val="24"/>
        </w:rPr>
        <w:t>методическими</w:t>
      </w:r>
      <w:r>
        <w:rPr>
          <w:spacing w:val="40"/>
          <w:sz w:val="24"/>
        </w:rPr>
        <w:t xml:space="preserve"> </w:t>
      </w:r>
      <w:r>
        <w:rPr>
          <w:sz w:val="24"/>
        </w:rPr>
        <w:t>рекомендациями</w:t>
      </w:r>
      <w:r>
        <w:rPr>
          <w:spacing w:val="40"/>
          <w:sz w:val="24"/>
        </w:rPr>
        <w:t xml:space="preserve"> </w:t>
      </w:r>
      <w:r>
        <w:rPr>
          <w:sz w:val="24"/>
        </w:rPr>
        <w:t>для педагогов ДОО</w:t>
      </w:r>
    </w:p>
    <w:p w14:paraId="02B59095">
      <w:pPr>
        <w:pStyle w:val="11"/>
        <w:numPr>
          <w:ilvl w:val="1"/>
          <w:numId w:val="145"/>
        </w:numPr>
        <w:tabs>
          <w:tab w:val="left" w:pos="1134"/>
        </w:tabs>
        <w:spacing w:before="22" w:after="0" w:line="240" w:lineRule="auto"/>
        <w:ind w:left="1134" w:right="0" w:hanging="427"/>
        <w:jc w:val="left"/>
        <w:rPr>
          <w:sz w:val="24"/>
        </w:rPr>
      </w:pPr>
      <w:r>
        <w:rPr>
          <w:sz w:val="24"/>
        </w:rPr>
        <w:t>.</w:t>
      </w:r>
      <w:r>
        <w:rPr>
          <w:spacing w:val="-2"/>
          <w:sz w:val="24"/>
        </w:rPr>
        <w:t xml:space="preserve"> </w:t>
      </w:r>
      <w:r>
        <w:rPr>
          <w:sz w:val="24"/>
        </w:rPr>
        <w:t>Арабян</w:t>
      </w:r>
      <w:r>
        <w:rPr>
          <w:spacing w:val="-1"/>
          <w:sz w:val="24"/>
        </w:rPr>
        <w:t xml:space="preserve"> </w:t>
      </w:r>
      <w:r>
        <w:rPr>
          <w:sz w:val="24"/>
        </w:rPr>
        <w:t>К.К.</w:t>
      </w:r>
      <w:r>
        <w:rPr>
          <w:spacing w:val="-2"/>
          <w:sz w:val="24"/>
        </w:rPr>
        <w:t xml:space="preserve"> </w:t>
      </w:r>
      <w:r>
        <w:rPr>
          <w:sz w:val="24"/>
        </w:rPr>
        <w:t>Финансовая</w:t>
      </w:r>
      <w:r>
        <w:rPr>
          <w:spacing w:val="-2"/>
          <w:sz w:val="24"/>
        </w:rPr>
        <w:t xml:space="preserve"> </w:t>
      </w:r>
      <w:r>
        <w:rPr>
          <w:sz w:val="24"/>
        </w:rPr>
        <w:t>грамота. Пособие</w:t>
      </w:r>
      <w:r>
        <w:rPr>
          <w:spacing w:val="-3"/>
          <w:sz w:val="24"/>
        </w:rPr>
        <w:t xml:space="preserve"> </w:t>
      </w:r>
      <w:r>
        <w:rPr>
          <w:sz w:val="24"/>
        </w:rPr>
        <w:t>для</w:t>
      </w:r>
      <w:r>
        <w:rPr>
          <w:spacing w:val="-2"/>
          <w:sz w:val="24"/>
        </w:rPr>
        <w:t xml:space="preserve"> </w:t>
      </w:r>
      <w:r>
        <w:rPr>
          <w:sz w:val="24"/>
        </w:rPr>
        <w:t>детей</w:t>
      </w:r>
      <w:r>
        <w:rPr>
          <w:spacing w:val="-3"/>
          <w:sz w:val="24"/>
        </w:rPr>
        <w:t xml:space="preserve"> </w:t>
      </w:r>
      <w:r>
        <w:rPr>
          <w:sz w:val="24"/>
        </w:rPr>
        <w:t>5-7</w:t>
      </w:r>
      <w:r>
        <w:rPr>
          <w:spacing w:val="-1"/>
          <w:sz w:val="24"/>
        </w:rPr>
        <w:t xml:space="preserve"> </w:t>
      </w:r>
      <w:r>
        <w:rPr>
          <w:spacing w:val="-5"/>
          <w:sz w:val="24"/>
        </w:rPr>
        <w:t>лет</w:t>
      </w:r>
    </w:p>
    <w:p w14:paraId="11A8812B">
      <w:pPr>
        <w:pStyle w:val="11"/>
        <w:numPr>
          <w:ilvl w:val="1"/>
          <w:numId w:val="145"/>
        </w:numPr>
        <w:tabs>
          <w:tab w:val="left" w:pos="1134"/>
        </w:tabs>
        <w:spacing w:before="46" w:after="0" w:line="240" w:lineRule="auto"/>
        <w:ind w:left="1134" w:right="0" w:hanging="427"/>
        <w:jc w:val="left"/>
        <w:rPr>
          <w:sz w:val="24"/>
        </w:rPr>
      </w:pPr>
      <w:r>
        <w:rPr>
          <w:sz w:val="24"/>
        </w:rPr>
        <w:t>Запесочная</w:t>
      </w:r>
      <w:r>
        <w:rPr>
          <w:spacing w:val="-5"/>
          <w:sz w:val="24"/>
        </w:rPr>
        <w:t xml:space="preserve"> </w:t>
      </w:r>
      <w:r>
        <w:rPr>
          <w:sz w:val="24"/>
        </w:rPr>
        <w:t>Е.</w:t>
      </w:r>
      <w:r>
        <w:rPr>
          <w:spacing w:val="-2"/>
          <w:sz w:val="24"/>
        </w:rPr>
        <w:t xml:space="preserve"> </w:t>
      </w:r>
      <w:r>
        <w:rPr>
          <w:sz w:val="24"/>
        </w:rPr>
        <w:t>Какие</w:t>
      </w:r>
      <w:r>
        <w:rPr>
          <w:spacing w:val="-4"/>
          <w:sz w:val="24"/>
        </w:rPr>
        <w:t xml:space="preserve"> </w:t>
      </w:r>
      <w:r>
        <w:rPr>
          <w:sz w:val="24"/>
        </w:rPr>
        <w:t>бывают</w:t>
      </w:r>
      <w:r>
        <w:rPr>
          <w:spacing w:val="-2"/>
          <w:sz w:val="24"/>
        </w:rPr>
        <w:t xml:space="preserve"> </w:t>
      </w:r>
      <w:r>
        <w:rPr>
          <w:sz w:val="24"/>
        </w:rPr>
        <w:t>праздники.</w:t>
      </w:r>
      <w:r>
        <w:rPr>
          <w:spacing w:val="-3"/>
          <w:sz w:val="24"/>
        </w:rPr>
        <w:t xml:space="preserve"> </w:t>
      </w:r>
      <w:r>
        <w:rPr>
          <w:sz w:val="24"/>
        </w:rPr>
        <w:t>Из</w:t>
      </w:r>
      <w:r>
        <w:rPr>
          <w:spacing w:val="-2"/>
          <w:sz w:val="24"/>
        </w:rPr>
        <w:t xml:space="preserve"> </w:t>
      </w:r>
      <w:r>
        <w:rPr>
          <w:sz w:val="24"/>
        </w:rPr>
        <w:t>серии «100</w:t>
      </w:r>
      <w:r>
        <w:rPr>
          <w:spacing w:val="-3"/>
          <w:sz w:val="24"/>
        </w:rPr>
        <w:t xml:space="preserve"> </w:t>
      </w:r>
      <w:r>
        <w:rPr>
          <w:sz w:val="24"/>
        </w:rPr>
        <w:t>Зачем</w:t>
      </w:r>
      <w:r>
        <w:rPr>
          <w:spacing w:val="-3"/>
          <w:sz w:val="24"/>
        </w:rPr>
        <w:t xml:space="preserve"> </w:t>
      </w:r>
      <w:r>
        <w:rPr>
          <w:sz w:val="24"/>
        </w:rPr>
        <w:t>и</w:t>
      </w:r>
      <w:r>
        <w:rPr>
          <w:spacing w:val="-2"/>
          <w:sz w:val="24"/>
        </w:rPr>
        <w:t xml:space="preserve"> Почему»</w:t>
      </w:r>
    </w:p>
    <w:p w14:paraId="3969D113">
      <w:pPr>
        <w:pStyle w:val="11"/>
        <w:numPr>
          <w:ilvl w:val="1"/>
          <w:numId w:val="145"/>
        </w:numPr>
        <w:tabs>
          <w:tab w:val="left" w:pos="1134"/>
        </w:tabs>
        <w:spacing w:before="47" w:after="0" w:line="240" w:lineRule="auto"/>
        <w:ind w:left="1134" w:right="0" w:hanging="427"/>
        <w:jc w:val="left"/>
        <w:rPr>
          <w:sz w:val="24"/>
        </w:rPr>
      </w:pPr>
      <w:r>
        <w:rPr>
          <w:sz w:val="24"/>
        </w:rPr>
        <w:t>Запесочная</w:t>
      </w:r>
      <w:r>
        <w:rPr>
          <w:spacing w:val="-5"/>
          <w:sz w:val="24"/>
        </w:rPr>
        <w:t xml:space="preserve"> </w:t>
      </w:r>
      <w:r>
        <w:rPr>
          <w:sz w:val="24"/>
        </w:rPr>
        <w:t>Е.</w:t>
      </w:r>
      <w:r>
        <w:rPr>
          <w:spacing w:val="-2"/>
          <w:sz w:val="24"/>
        </w:rPr>
        <w:t xml:space="preserve"> </w:t>
      </w:r>
      <w:r>
        <w:rPr>
          <w:sz w:val="24"/>
        </w:rPr>
        <w:t>Какие</w:t>
      </w:r>
      <w:r>
        <w:rPr>
          <w:spacing w:val="-3"/>
          <w:sz w:val="24"/>
        </w:rPr>
        <w:t xml:space="preserve"> </w:t>
      </w:r>
      <w:r>
        <w:rPr>
          <w:sz w:val="24"/>
        </w:rPr>
        <w:t>бывают</w:t>
      </w:r>
      <w:r>
        <w:rPr>
          <w:spacing w:val="-3"/>
          <w:sz w:val="24"/>
        </w:rPr>
        <w:t xml:space="preserve"> </w:t>
      </w:r>
      <w:r>
        <w:rPr>
          <w:sz w:val="24"/>
        </w:rPr>
        <w:t>профессии.</w:t>
      </w:r>
      <w:r>
        <w:rPr>
          <w:spacing w:val="-2"/>
          <w:sz w:val="24"/>
        </w:rPr>
        <w:t xml:space="preserve"> </w:t>
      </w:r>
      <w:r>
        <w:rPr>
          <w:sz w:val="24"/>
        </w:rPr>
        <w:t>Из</w:t>
      </w:r>
      <w:r>
        <w:rPr>
          <w:spacing w:val="-2"/>
          <w:sz w:val="24"/>
        </w:rPr>
        <w:t xml:space="preserve"> </w:t>
      </w:r>
      <w:r>
        <w:rPr>
          <w:sz w:val="24"/>
        </w:rPr>
        <w:t>серии «100</w:t>
      </w:r>
      <w:r>
        <w:rPr>
          <w:spacing w:val="-2"/>
          <w:sz w:val="24"/>
        </w:rPr>
        <w:t xml:space="preserve"> </w:t>
      </w:r>
      <w:r>
        <w:rPr>
          <w:sz w:val="24"/>
        </w:rPr>
        <w:t>Зачем</w:t>
      </w:r>
      <w:r>
        <w:rPr>
          <w:spacing w:val="-3"/>
          <w:sz w:val="24"/>
        </w:rPr>
        <w:t xml:space="preserve"> </w:t>
      </w:r>
      <w:r>
        <w:rPr>
          <w:sz w:val="24"/>
        </w:rPr>
        <w:t>и</w:t>
      </w:r>
      <w:r>
        <w:rPr>
          <w:spacing w:val="-2"/>
          <w:sz w:val="24"/>
        </w:rPr>
        <w:t xml:space="preserve"> Почему»</w:t>
      </w:r>
    </w:p>
    <w:p w14:paraId="4C3D9127">
      <w:pPr>
        <w:pStyle w:val="11"/>
        <w:numPr>
          <w:ilvl w:val="1"/>
          <w:numId w:val="145"/>
        </w:numPr>
        <w:tabs>
          <w:tab w:val="left" w:pos="1134"/>
        </w:tabs>
        <w:spacing w:before="47" w:after="0" w:line="240" w:lineRule="auto"/>
        <w:ind w:left="1134" w:right="0" w:hanging="427"/>
        <w:jc w:val="left"/>
        <w:rPr>
          <w:sz w:val="24"/>
        </w:rPr>
      </w:pPr>
      <w:r>
        <w:rPr>
          <w:sz w:val="24"/>
        </w:rPr>
        <w:t>Запесочная</w:t>
      </w:r>
      <w:r>
        <w:rPr>
          <w:spacing w:val="-5"/>
          <w:sz w:val="24"/>
        </w:rPr>
        <w:t xml:space="preserve"> </w:t>
      </w:r>
      <w:r>
        <w:rPr>
          <w:sz w:val="24"/>
        </w:rPr>
        <w:t>Е.</w:t>
      </w:r>
      <w:r>
        <w:rPr>
          <w:spacing w:val="-2"/>
          <w:sz w:val="24"/>
        </w:rPr>
        <w:t xml:space="preserve"> </w:t>
      </w:r>
      <w:r>
        <w:rPr>
          <w:sz w:val="24"/>
        </w:rPr>
        <w:t>Строим</w:t>
      </w:r>
      <w:r>
        <w:rPr>
          <w:spacing w:val="-3"/>
          <w:sz w:val="24"/>
        </w:rPr>
        <w:t xml:space="preserve"> </w:t>
      </w:r>
      <w:r>
        <w:rPr>
          <w:sz w:val="24"/>
        </w:rPr>
        <w:t>дом.</w:t>
      </w:r>
      <w:r>
        <w:rPr>
          <w:spacing w:val="-2"/>
          <w:sz w:val="24"/>
        </w:rPr>
        <w:t xml:space="preserve"> </w:t>
      </w:r>
      <w:r>
        <w:rPr>
          <w:sz w:val="24"/>
        </w:rPr>
        <w:t>Из</w:t>
      </w:r>
      <w:r>
        <w:rPr>
          <w:spacing w:val="-2"/>
          <w:sz w:val="24"/>
        </w:rPr>
        <w:t xml:space="preserve"> </w:t>
      </w:r>
      <w:r>
        <w:rPr>
          <w:sz w:val="24"/>
        </w:rPr>
        <w:t>серии</w:t>
      </w:r>
      <w:r>
        <w:rPr>
          <w:spacing w:val="3"/>
          <w:sz w:val="24"/>
        </w:rPr>
        <w:t xml:space="preserve"> </w:t>
      </w:r>
      <w:r>
        <w:rPr>
          <w:sz w:val="24"/>
        </w:rPr>
        <w:t>«100</w:t>
      </w:r>
      <w:r>
        <w:rPr>
          <w:spacing w:val="-2"/>
          <w:sz w:val="24"/>
        </w:rPr>
        <w:t xml:space="preserve"> </w:t>
      </w:r>
      <w:r>
        <w:rPr>
          <w:sz w:val="24"/>
        </w:rPr>
        <w:t>Зачем</w:t>
      </w:r>
      <w:r>
        <w:rPr>
          <w:spacing w:val="-3"/>
          <w:sz w:val="24"/>
        </w:rPr>
        <w:t xml:space="preserve"> </w:t>
      </w:r>
      <w:r>
        <w:rPr>
          <w:sz w:val="24"/>
        </w:rPr>
        <w:t>и</w:t>
      </w:r>
      <w:r>
        <w:rPr>
          <w:spacing w:val="-2"/>
          <w:sz w:val="24"/>
        </w:rPr>
        <w:t xml:space="preserve"> Почему»</w:t>
      </w:r>
    </w:p>
    <w:p w14:paraId="02FCA72B">
      <w:pPr>
        <w:pStyle w:val="11"/>
        <w:numPr>
          <w:ilvl w:val="1"/>
          <w:numId w:val="145"/>
        </w:numPr>
        <w:tabs>
          <w:tab w:val="left" w:pos="1134"/>
        </w:tabs>
        <w:spacing w:before="46" w:after="0" w:line="240" w:lineRule="auto"/>
        <w:ind w:left="1134" w:right="0" w:hanging="427"/>
        <w:jc w:val="left"/>
        <w:rPr>
          <w:sz w:val="24"/>
        </w:rPr>
      </w:pPr>
      <w:r>
        <w:rPr>
          <w:sz w:val="24"/>
        </w:rPr>
        <w:t>Запесочная</w:t>
      </w:r>
      <w:r>
        <w:rPr>
          <w:spacing w:val="-6"/>
          <w:sz w:val="24"/>
        </w:rPr>
        <w:t xml:space="preserve"> </w:t>
      </w:r>
      <w:r>
        <w:rPr>
          <w:sz w:val="24"/>
        </w:rPr>
        <w:t>Е.</w:t>
      </w:r>
      <w:r>
        <w:rPr>
          <w:spacing w:val="-3"/>
          <w:sz w:val="24"/>
        </w:rPr>
        <w:t xml:space="preserve"> </w:t>
      </w:r>
      <w:r>
        <w:rPr>
          <w:sz w:val="24"/>
        </w:rPr>
        <w:t>Хорошие</w:t>
      </w:r>
      <w:r>
        <w:rPr>
          <w:spacing w:val="-2"/>
          <w:sz w:val="24"/>
        </w:rPr>
        <w:t xml:space="preserve"> </w:t>
      </w:r>
      <w:r>
        <w:rPr>
          <w:sz w:val="24"/>
        </w:rPr>
        <w:t>манеры.</w:t>
      </w:r>
      <w:r>
        <w:rPr>
          <w:spacing w:val="-4"/>
          <w:sz w:val="24"/>
        </w:rPr>
        <w:t xml:space="preserve"> </w:t>
      </w:r>
      <w:r>
        <w:rPr>
          <w:sz w:val="24"/>
        </w:rPr>
        <w:t>Из</w:t>
      </w:r>
      <w:r>
        <w:rPr>
          <w:spacing w:val="-3"/>
          <w:sz w:val="24"/>
        </w:rPr>
        <w:t xml:space="preserve"> </w:t>
      </w:r>
      <w:r>
        <w:rPr>
          <w:sz w:val="24"/>
        </w:rPr>
        <w:t>серии</w:t>
      </w:r>
      <w:r>
        <w:rPr>
          <w:spacing w:val="1"/>
          <w:sz w:val="24"/>
        </w:rPr>
        <w:t xml:space="preserve"> </w:t>
      </w:r>
      <w:r>
        <w:rPr>
          <w:sz w:val="24"/>
        </w:rPr>
        <w:t>«100</w:t>
      </w:r>
      <w:r>
        <w:rPr>
          <w:spacing w:val="-1"/>
          <w:sz w:val="24"/>
        </w:rPr>
        <w:t xml:space="preserve"> </w:t>
      </w:r>
      <w:r>
        <w:rPr>
          <w:sz w:val="24"/>
        </w:rPr>
        <w:t>Зачем</w:t>
      </w:r>
      <w:r>
        <w:rPr>
          <w:spacing w:val="-4"/>
          <w:sz w:val="24"/>
        </w:rPr>
        <w:t xml:space="preserve"> </w:t>
      </w:r>
      <w:r>
        <w:rPr>
          <w:sz w:val="24"/>
        </w:rPr>
        <w:t>и</w:t>
      </w:r>
      <w:r>
        <w:rPr>
          <w:spacing w:val="-3"/>
          <w:sz w:val="24"/>
        </w:rPr>
        <w:t xml:space="preserve"> </w:t>
      </w:r>
      <w:r>
        <w:rPr>
          <w:spacing w:val="-2"/>
          <w:sz w:val="24"/>
        </w:rPr>
        <w:t>Почему»</w:t>
      </w:r>
    </w:p>
    <w:p w14:paraId="6F9D55F1">
      <w:pPr>
        <w:pStyle w:val="11"/>
        <w:numPr>
          <w:ilvl w:val="1"/>
          <w:numId w:val="145"/>
        </w:numPr>
        <w:tabs>
          <w:tab w:val="left" w:pos="1134"/>
        </w:tabs>
        <w:spacing w:before="49" w:after="0" w:line="240" w:lineRule="auto"/>
        <w:ind w:left="1134" w:right="0" w:hanging="427"/>
        <w:jc w:val="left"/>
        <w:rPr>
          <w:sz w:val="24"/>
        </w:rPr>
      </w:pPr>
      <w:r>
        <w:rPr>
          <w:sz w:val="24"/>
        </w:rPr>
        <w:t>Запесочная</w:t>
      </w:r>
      <w:r>
        <w:rPr>
          <w:spacing w:val="-5"/>
          <w:sz w:val="24"/>
        </w:rPr>
        <w:t xml:space="preserve"> </w:t>
      </w:r>
      <w:r>
        <w:rPr>
          <w:sz w:val="24"/>
        </w:rPr>
        <w:t>Е.</w:t>
      </w:r>
      <w:r>
        <w:rPr>
          <w:spacing w:val="-2"/>
          <w:sz w:val="24"/>
        </w:rPr>
        <w:t xml:space="preserve"> </w:t>
      </w:r>
      <w:r>
        <w:rPr>
          <w:sz w:val="24"/>
        </w:rPr>
        <w:t>Суета</w:t>
      </w:r>
      <w:r>
        <w:rPr>
          <w:spacing w:val="-1"/>
          <w:sz w:val="24"/>
        </w:rPr>
        <w:t xml:space="preserve"> </w:t>
      </w:r>
      <w:r>
        <w:rPr>
          <w:sz w:val="24"/>
        </w:rPr>
        <w:t>вокруг</w:t>
      </w:r>
      <w:r>
        <w:rPr>
          <w:spacing w:val="-3"/>
          <w:sz w:val="24"/>
        </w:rPr>
        <w:t xml:space="preserve"> </w:t>
      </w:r>
      <w:r>
        <w:rPr>
          <w:sz w:val="24"/>
        </w:rPr>
        <w:t>пирога.</w:t>
      </w:r>
      <w:r>
        <w:rPr>
          <w:spacing w:val="-2"/>
          <w:sz w:val="24"/>
        </w:rPr>
        <w:t xml:space="preserve"> </w:t>
      </w:r>
      <w:r>
        <w:rPr>
          <w:sz w:val="24"/>
        </w:rPr>
        <w:t>Из</w:t>
      </w:r>
      <w:r>
        <w:rPr>
          <w:spacing w:val="-3"/>
          <w:sz w:val="24"/>
        </w:rPr>
        <w:t xml:space="preserve"> </w:t>
      </w:r>
      <w:r>
        <w:rPr>
          <w:sz w:val="24"/>
        </w:rPr>
        <w:t>серии</w:t>
      </w:r>
      <w:r>
        <w:rPr>
          <w:spacing w:val="3"/>
          <w:sz w:val="24"/>
        </w:rPr>
        <w:t xml:space="preserve"> </w:t>
      </w:r>
      <w:r>
        <w:rPr>
          <w:sz w:val="24"/>
        </w:rPr>
        <w:t>«100</w:t>
      </w:r>
      <w:r>
        <w:rPr>
          <w:spacing w:val="-2"/>
          <w:sz w:val="24"/>
        </w:rPr>
        <w:t xml:space="preserve"> </w:t>
      </w:r>
      <w:r>
        <w:rPr>
          <w:sz w:val="24"/>
        </w:rPr>
        <w:t>Зачем</w:t>
      </w:r>
      <w:r>
        <w:rPr>
          <w:spacing w:val="-3"/>
          <w:sz w:val="24"/>
        </w:rPr>
        <w:t xml:space="preserve"> </w:t>
      </w:r>
      <w:r>
        <w:rPr>
          <w:sz w:val="24"/>
        </w:rPr>
        <w:t>и</w:t>
      </w:r>
      <w:r>
        <w:rPr>
          <w:spacing w:val="-2"/>
          <w:sz w:val="24"/>
        </w:rPr>
        <w:t xml:space="preserve"> Почему»</w:t>
      </w:r>
    </w:p>
    <w:p w14:paraId="790881D5">
      <w:pPr>
        <w:pStyle w:val="11"/>
        <w:numPr>
          <w:ilvl w:val="1"/>
          <w:numId w:val="145"/>
        </w:numPr>
        <w:tabs>
          <w:tab w:val="left" w:pos="1134"/>
        </w:tabs>
        <w:spacing w:before="47" w:after="0" w:line="240" w:lineRule="auto"/>
        <w:ind w:left="1134" w:right="0" w:hanging="427"/>
        <w:jc w:val="left"/>
        <w:rPr>
          <w:sz w:val="24"/>
        </w:rPr>
      </w:pPr>
      <w:r>
        <w:rPr>
          <w:sz w:val="24"/>
        </w:rPr>
        <w:t>Запесочная</w:t>
      </w:r>
      <w:r>
        <w:rPr>
          <w:spacing w:val="-5"/>
          <w:sz w:val="24"/>
        </w:rPr>
        <w:t xml:space="preserve"> </w:t>
      </w:r>
      <w:r>
        <w:rPr>
          <w:sz w:val="24"/>
        </w:rPr>
        <w:t>Е.</w:t>
      </w:r>
      <w:r>
        <w:rPr>
          <w:spacing w:val="-2"/>
          <w:sz w:val="24"/>
        </w:rPr>
        <w:t xml:space="preserve"> </w:t>
      </w:r>
      <w:r>
        <w:rPr>
          <w:sz w:val="24"/>
        </w:rPr>
        <w:t>Что</w:t>
      </w:r>
      <w:r>
        <w:rPr>
          <w:spacing w:val="-3"/>
          <w:sz w:val="24"/>
        </w:rPr>
        <w:t xml:space="preserve"> </w:t>
      </w:r>
      <w:r>
        <w:rPr>
          <w:sz w:val="24"/>
        </w:rPr>
        <w:t>такое</w:t>
      </w:r>
      <w:r>
        <w:rPr>
          <w:spacing w:val="-3"/>
          <w:sz w:val="24"/>
        </w:rPr>
        <w:t xml:space="preserve"> </w:t>
      </w:r>
      <w:r>
        <w:rPr>
          <w:sz w:val="24"/>
        </w:rPr>
        <w:t>время.</w:t>
      </w:r>
      <w:r>
        <w:rPr>
          <w:spacing w:val="-1"/>
          <w:sz w:val="24"/>
        </w:rPr>
        <w:t xml:space="preserve"> </w:t>
      </w:r>
      <w:r>
        <w:rPr>
          <w:sz w:val="24"/>
        </w:rPr>
        <w:t>Из</w:t>
      </w:r>
      <w:r>
        <w:rPr>
          <w:spacing w:val="-2"/>
          <w:sz w:val="24"/>
        </w:rPr>
        <w:t xml:space="preserve"> </w:t>
      </w:r>
      <w:r>
        <w:rPr>
          <w:sz w:val="24"/>
        </w:rPr>
        <w:t>серии</w:t>
      </w:r>
      <w:r>
        <w:rPr>
          <w:spacing w:val="2"/>
          <w:sz w:val="24"/>
        </w:rPr>
        <w:t xml:space="preserve"> </w:t>
      </w:r>
      <w:r>
        <w:rPr>
          <w:sz w:val="24"/>
        </w:rPr>
        <w:t>«100</w:t>
      </w:r>
      <w:r>
        <w:rPr>
          <w:spacing w:val="-1"/>
          <w:sz w:val="24"/>
        </w:rPr>
        <w:t xml:space="preserve"> </w:t>
      </w:r>
      <w:r>
        <w:rPr>
          <w:sz w:val="24"/>
        </w:rPr>
        <w:t>Зачем</w:t>
      </w:r>
      <w:r>
        <w:rPr>
          <w:spacing w:val="-3"/>
          <w:sz w:val="24"/>
        </w:rPr>
        <w:t xml:space="preserve"> </w:t>
      </w:r>
      <w:r>
        <w:rPr>
          <w:sz w:val="24"/>
        </w:rPr>
        <w:t>и</w:t>
      </w:r>
      <w:r>
        <w:rPr>
          <w:spacing w:val="-2"/>
          <w:sz w:val="24"/>
        </w:rPr>
        <w:t xml:space="preserve"> Почему»</w:t>
      </w:r>
    </w:p>
    <w:p w14:paraId="7AEFE63E">
      <w:pPr>
        <w:pStyle w:val="11"/>
        <w:numPr>
          <w:ilvl w:val="1"/>
          <w:numId w:val="145"/>
        </w:numPr>
        <w:tabs>
          <w:tab w:val="left" w:pos="1134"/>
        </w:tabs>
        <w:spacing w:before="47" w:after="0" w:line="240" w:lineRule="auto"/>
        <w:ind w:left="1134" w:right="0" w:hanging="427"/>
        <w:jc w:val="left"/>
        <w:rPr>
          <w:sz w:val="24"/>
        </w:rPr>
      </w:pPr>
      <w:r>
        <w:rPr>
          <w:sz w:val="24"/>
        </w:rPr>
        <w:t>Игнатова</w:t>
      </w:r>
      <w:r>
        <w:rPr>
          <w:spacing w:val="-3"/>
          <w:sz w:val="24"/>
        </w:rPr>
        <w:t xml:space="preserve"> </w:t>
      </w:r>
      <w:r>
        <w:rPr>
          <w:sz w:val="24"/>
        </w:rPr>
        <w:t>С.В.,</w:t>
      </w:r>
      <w:r>
        <w:rPr>
          <w:spacing w:val="-2"/>
          <w:sz w:val="24"/>
        </w:rPr>
        <w:t xml:space="preserve"> </w:t>
      </w:r>
      <w:r>
        <w:rPr>
          <w:sz w:val="24"/>
        </w:rPr>
        <w:t>Хамраева</w:t>
      </w:r>
      <w:r>
        <w:rPr>
          <w:spacing w:val="-3"/>
          <w:sz w:val="24"/>
        </w:rPr>
        <w:t xml:space="preserve"> </w:t>
      </w:r>
      <w:r>
        <w:rPr>
          <w:sz w:val="24"/>
        </w:rPr>
        <w:t>Е.А.</w:t>
      </w:r>
      <w:r>
        <w:rPr>
          <w:spacing w:val="-1"/>
          <w:sz w:val="24"/>
        </w:rPr>
        <w:t xml:space="preserve"> </w:t>
      </w:r>
      <w:r>
        <w:rPr>
          <w:sz w:val="24"/>
        </w:rPr>
        <w:t>и</w:t>
      </w:r>
      <w:r>
        <w:rPr>
          <w:spacing w:val="-2"/>
          <w:sz w:val="24"/>
        </w:rPr>
        <w:t xml:space="preserve"> </w:t>
      </w:r>
      <w:r>
        <w:rPr>
          <w:sz w:val="24"/>
        </w:rPr>
        <w:t>др.</w:t>
      </w:r>
      <w:r>
        <w:rPr>
          <w:spacing w:val="-2"/>
          <w:sz w:val="24"/>
        </w:rPr>
        <w:t xml:space="preserve"> </w:t>
      </w:r>
      <w:r>
        <w:rPr>
          <w:sz w:val="24"/>
        </w:rPr>
        <w:t>Бабушкины</w:t>
      </w:r>
      <w:r>
        <w:rPr>
          <w:spacing w:val="-2"/>
          <w:sz w:val="24"/>
        </w:rPr>
        <w:t xml:space="preserve"> </w:t>
      </w:r>
      <w:r>
        <w:rPr>
          <w:sz w:val="24"/>
        </w:rPr>
        <w:t>сказки.</w:t>
      </w:r>
      <w:r>
        <w:rPr>
          <w:spacing w:val="-1"/>
          <w:sz w:val="24"/>
        </w:rPr>
        <w:t xml:space="preserve"> </w:t>
      </w:r>
      <w:r>
        <w:rPr>
          <w:sz w:val="24"/>
        </w:rPr>
        <w:t>Коми</w:t>
      </w:r>
      <w:r>
        <w:rPr>
          <w:spacing w:val="-2"/>
          <w:sz w:val="24"/>
        </w:rPr>
        <w:t xml:space="preserve"> </w:t>
      </w:r>
      <w:r>
        <w:rPr>
          <w:sz w:val="24"/>
        </w:rPr>
        <w:t>и</w:t>
      </w:r>
      <w:r>
        <w:rPr>
          <w:spacing w:val="-2"/>
          <w:sz w:val="24"/>
        </w:rPr>
        <w:t xml:space="preserve"> </w:t>
      </w:r>
      <w:r>
        <w:rPr>
          <w:sz w:val="24"/>
        </w:rPr>
        <w:t>русские</w:t>
      </w:r>
      <w:r>
        <w:rPr>
          <w:spacing w:val="-2"/>
          <w:sz w:val="24"/>
        </w:rPr>
        <w:t xml:space="preserve"> сказки</w:t>
      </w:r>
    </w:p>
    <w:p w14:paraId="424C1293">
      <w:pPr>
        <w:pStyle w:val="11"/>
        <w:numPr>
          <w:ilvl w:val="1"/>
          <w:numId w:val="145"/>
        </w:numPr>
        <w:tabs>
          <w:tab w:val="left" w:pos="1134"/>
        </w:tabs>
        <w:spacing w:before="46" w:after="0" w:line="240" w:lineRule="auto"/>
        <w:ind w:left="1134" w:right="0" w:hanging="427"/>
        <w:jc w:val="left"/>
        <w:rPr>
          <w:sz w:val="24"/>
        </w:rPr>
      </w:pPr>
      <w:r>
        <w:rPr>
          <w:sz w:val="24"/>
        </w:rPr>
        <w:t>Игнатова</w:t>
      </w:r>
      <w:r>
        <w:rPr>
          <w:spacing w:val="-6"/>
          <w:sz w:val="24"/>
        </w:rPr>
        <w:t xml:space="preserve"> </w:t>
      </w:r>
      <w:r>
        <w:rPr>
          <w:sz w:val="24"/>
        </w:rPr>
        <w:t>С.В.,</w:t>
      </w:r>
      <w:r>
        <w:rPr>
          <w:spacing w:val="-2"/>
          <w:sz w:val="24"/>
        </w:rPr>
        <w:t xml:space="preserve"> </w:t>
      </w:r>
      <w:r>
        <w:rPr>
          <w:sz w:val="24"/>
        </w:rPr>
        <w:t>Хамраева</w:t>
      </w:r>
      <w:r>
        <w:rPr>
          <w:spacing w:val="-3"/>
          <w:sz w:val="24"/>
        </w:rPr>
        <w:t xml:space="preserve"> </w:t>
      </w:r>
      <w:r>
        <w:rPr>
          <w:sz w:val="24"/>
        </w:rPr>
        <w:t>Е.А.</w:t>
      </w:r>
      <w:r>
        <w:rPr>
          <w:spacing w:val="-2"/>
          <w:sz w:val="24"/>
        </w:rPr>
        <w:t xml:space="preserve"> </w:t>
      </w:r>
      <w:r>
        <w:rPr>
          <w:sz w:val="24"/>
        </w:rPr>
        <w:t>и</w:t>
      </w:r>
      <w:r>
        <w:rPr>
          <w:spacing w:val="-2"/>
          <w:sz w:val="24"/>
        </w:rPr>
        <w:t xml:space="preserve"> </w:t>
      </w:r>
      <w:r>
        <w:rPr>
          <w:sz w:val="24"/>
        </w:rPr>
        <w:t>др.</w:t>
      </w:r>
      <w:r>
        <w:rPr>
          <w:spacing w:val="-2"/>
          <w:sz w:val="24"/>
        </w:rPr>
        <w:t xml:space="preserve"> </w:t>
      </w:r>
      <w:r>
        <w:rPr>
          <w:sz w:val="24"/>
        </w:rPr>
        <w:t>Бабушкины</w:t>
      </w:r>
      <w:r>
        <w:rPr>
          <w:spacing w:val="-2"/>
          <w:sz w:val="24"/>
        </w:rPr>
        <w:t xml:space="preserve"> </w:t>
      </w:r>
      <w:r>
        <w:rPr>
          <w:sz w:val="24"/>
        </w:rPr>
        <w:t>сказки.</w:t>
      </w:r>
      <w:r>
        <w:rPr>
          <w:spacing w:val="-2"/>
          <w:sz w:val="24"/>
        </w:rPr>
        <w:t xml:space="preserve"> </w:t>
      </w:r>
      <w:r>
        <w:rPr>
          <w:sz w:val="24"/>
        </w:rPr>
        <w:t>Марийские</w:t>
      </w:r>
      <w:r>
        <w:rPr>
          <w:spacing w:val="-3"/>
          <w:sz w:val="24"/>
        </w:rPr>
        <w:t xml:space="preserve"> </w:t>
      </w:r>
      <w:r>
        <w:rPr>
          <w:sz w:val="24"/>
        </w:rPr>
        <w:t>и</w:t>
      </w:r>
      <w:r>
        <w:rPr>
          <w:spacing w:val="-2"/>
          <w:sz w:val="24"/>
        </w:rPr>
        <w:t xml:space="preserve"> </w:t>
      </w:r>
      <w:r>
        <w:rPr>
          <w:sz w:val="24"/>
        </w:rPr>
        <w:t>русские</w:t>
      </w:r>
      <w:r>
        <w:rPr>
          <w:spacing w:val="-1"/>
          <w:sz w:val="24"/>
        </w:rPr>
        <w:t xml:space="preserve"> </w:t>
      </w:r>
      <w:r>
        <w:rPr>
          <w:spacing w:val="-2"/>
          <w:sz w:val="24"/>
        </w:rPr>
        <w:t>сказки</w:t>
      </w:r>
    </w:p>
    <w:p w14:paraId="1C541ECD">
      <w:pPr>
        <w:pStyle w:val="11"/>
        <w:numPr>
          <w:ilvl w:val="1"/>
          <w:numId w:val="145"/>
        </w:numPr>
        <w:tabs>
          <w:tab w:val="left" w:pos="1134"/>
        </w:tabs>
        <w:spacing w:before="47" w:after="0" w:line="240" w:lineRule="auto"/>
        <w:ind w:left="1134" w:right="0" w:hanging="427"/>
        <w:jc w:val="left"/>
        <w:rPr>
          <w:sz w:val="24"/>
        </w:rPr>
      </w:pPr>
      <w:r>
        <w:rPr>
          <w:sz w:val="24"/>
        </w:rPr>
        <w:t>Игнатова</w:t>
      </w:r>
      <w:r>
        <w:rPr>
          <w:spacing w:val="-5"/>
          <w:sz w:val="24"/>
        </w:rPr>
        <w:t xml:space="preserve"> </w:t>
      </w:r>
      <w:r>
        <w:rPr>
          <w:sz w:val="24"/>
        </w:rPr>
        <w:t>С.В.,</w:t>
      </w:r>
      <w:r>
        <w:rPr>
          <w:spacing w:val="-2"/>
          <w:sz w:val="24"/>
        </w:rPr>
        <w:t xml:space="preserve"> </w:t>
      </w:r>
      <w:r>
        <w:rPr>
          <w:sz w:val="24"/>
        </w:rPr>
        <w:t>Хамраева</w:t>
      </w:r>
      <w:r>
        <w:rPr>
          <w:spacing w:val="-3"/>
          <w:sz w:val="24"/>
        </w:rPr>
        <w:t xml:space="preserve"> </w:t>
      </w:r>
      <w:r>
        <w:rPr>
          <w:sz w:val="24"/>
        </w:rPr>
        <w:t>Е.А.</w:t>
      </w:r>
      <w:r>
        <w:rPr>
          <w:spacing w:val="-2"/>
          <w:sz w:val="24"/>
        </w:rPr>
        <w:t xml:space="preserve"> </w:t>
      </w:r>
      <w:r>
        <w:rPr>
          <w:sz w:val="24"/>
        </w:rPr>
        <w:t>и</w:t>
      </w:r>
      <w:r>
        <w:rPr>
          <w:spacing w:val="-2"/>
          <w:sz w:val="24"/>
        </w:rPr>
        <w:t xml:space="preserve"> </w:t>
      </w:r>
      <w:r>
        <w:rPr>
          <w:sz w:val="24"/>
        </w:rPr>
        <w:t>др.</w:t>
      </w:r>
      <w:r>
        <w:rPr>
          <w:spacing w:val="-1"/>
          <w:sz w:val="24"/>
        </w:rPr>
        <w:t xml:space="preserve"> </w:t>
      </w:r>
      <w:r>
        <w:rPr>
          <w:sz w:val="24"/>
        </w:rPr>
        <w:t>Бабушкины</w:t>
      </w:r>
      <w:r>
        <w:rPr>
          <w:spacing w:val="-2"/>
          <w:sz w:val="24"/>
        </w:rPr>
        <w:t xml:space="preserve"> </w:t>
      </w:r>
      <w:r>
        <w:rPr>
          <w:sz w:val="24"/>
        </w:rPr>
        <w:t>сказки.</w:t>
      </w:r>
      <w:r>
        <w:rPr>
          <w:spacing w:val="-2"/>
          <w:sz w:val="24"/>
        </w:rPr>
        <w:t xml:space="preserve"> </w:t>
      </w:r>
      <w:r>
        <w:rPr>
          <w:sz w:val="24"/>
        </w:rPr>
        <w:t>Башкирские</w:t>
      </w:r>
      <w:r>
        <w:rPr>
          <w:spacing w:val="-3"/>
          <w:sz w:val="24"/>
        </w:rPr>
        <w:t xml:space="preserve"> </w:t>
      </w:r>
      <w:r>
        <w:rPr>
          <w:sz w:val="24"/>
        </w:rPr>
        <w:t>и</w:t>
      </w:r>
      <w:r>
        <w:rPr>
          <w:spacing w:val="-4"/>
          <w:sz w:val="24"/>
        </w:rPr>
        <w:t xml:space="preserve"> </w:t>
      </w:r>
      <w:r>
        <w:rPr>
          <w:sz w:val="24"/>
        </w:rPr>
        <w:t>русские</w:t>
      </w:r>
      <w:r>
        <w:rPr>
          <w:spacing w:val="-2"/>
          <w:sz w:val="24"/>
        </w:rPr>
        <w:t xml:space="preserve"> сказки</w:t>
      </w:r>
    </w:p>
    <w:p w14:paraId="3D5DDEB3">
      <w:pPr>
        <w:pStyle w:val="11"/>
        <w:numPr>
          <w:ilvl w:val="1"/>
          <w:numId w:val="145"/>
        </w:numPr>
        <w:tabs>
          <w:tab w:val="left" w:pos="1134"/>
        </w:tabs>
        <w:spacing w:before="49" w:after="0" w:line="268" w:lineRule="auto"/>
        <w:ind w:left="141" w:right="147" w:firstLine="566"/>
        <w:jc w:val="left"/>
        <w:rPr>
          <w:sz w:val="24"/>
        </w:rPr>
      </w:pPr>
      <w:r>
        <w:rPr>
          <w:sz w:val="24"/>
        </w:rPr>
        <w:t xml:space="preserve">Игнатова С.В., Хамраева Е.А. и др. Бабушкины сказки. Сказки на эвенкийском языке и русские </w:t>
      </w:r>
      <w:r>
        <w:rPr>
          <w:spacing w:val="-2"/>
          <w:sz w:val="24"/>
        </w:rPr>
        <w:t>сказки</w:t>
      </w:r>
    </w:p>
    <w:p w14:paraId="67A183CD">
      <w:pPr>
        <w:pStyle w:val="11"/>
        <w:numPr>
          <w:ilvl w:val="1"/>
          <w:numId w:val="145"/>
        </w:numPr>
        <w:tabs>
          <w:tab w:val="left" w:pos="1134"/>
        </w:tabs>
        <w:spacing w:before="19" w:after="0" w:line="240" w:lineRule="auto"/>
        <w:ind w:left="1134" w:right="0" w:hanging="427"/>
        <w:jc w:val="left"/>
        <w:rPr>
          <w:sz w:val="24"/>
        </w:rPr>
      </w:pPr>
      <w:r>
        <w:rPr>
          <w:sz w:val="24"/>
        </w:rPr>
        <w:t>Игнатова</w:t>
      </w:r>
      <w:r>
        <w:rPr>
          <w:spacing w:val="-5"/>
          <w:sz w:val="24"/>
        </w:rPr>
        <w:t xml:space="preserve"> </w:t>
      </w:r>
      <w:r>
        <w:rPr>
          <w:sz w:val="24"/>
        </w:rPr>
        <w:t>С.В.,</w:t>
      </w:r>
      <w:r>
        <w:rPr>
          <w:spacing w:val="-2"/>
          <w:sz w:val="24"/>
        </w:rPr>
        <w:t xml:space="preserve"> </w:t>
      </w:r>
      <w:r>
        <w:rPr>
          <w:sz w:val="24"/>
        </w:rPr>
        <w:t>Хамраева</w:t>
      </w:r>
      <w:r>
        <w:rPr>
          <w:spacing w:val="-3"/>
          <w:sz w:val="24"/>
        </w:rPr>
        <w:t xml:space="preserve"> </w:t>
      </w:r>
      <w:r>
        <w:rPr>
          <w:sz w:val="24"/>
        </w:rPr>
        <w:t>Е.А.</w:t>
      </w:r>
      <w:r>
        <w:rPr>
          <w:spacing w:val="-2"/>
          <w:sz w:val="24"/>
        </w:rPr>
        <w:t xml:space="preserve"> </w:t>
      </w:r>
      <w:r>
        <w:rPr>
          <w:sz w:val="24"/>
        </w:rPr>
        <w:t>и</w:t>
      </w:r>
      <w:r>
        <w:rPr>
          <w:spacing w:val="-2"/>
          <w:sz w:val="24"/>
        </w:rPr>
        <w:t xml:space="preserve"> </w:t>
      </w:r>
      <w:r>
        <w:rPr>
          <w:sz w:val="24"/>
        </w:rPr>
        <w:t>др.</w:t>
      </w:r>
      <w:r>
        <w:rPr>
          <w:spacing w:val="-1"/>
          <w:sz w:val="24"/>
        </w:rPr>
        <w:t xml:space="preserve"> </w:t>
      </w:r>
      <w:r>
        <w:rPr>
          <w:sz w:val="24"/>
        </w:rPr>
        <w:t>Бабушкины</w:t>
      </w:r>
      <w:r>
        <w:rPr>
          <w:spacing w:val="-2"/>
          <w:sz w:val="24"/>
        </w:rPr>
        <w:t xml:space="preserve"> </w:t>
      </w:r>
      <w:r>
        <w:rPr>
          <w:sz w:val="24"/>
        </w:rPr>
        <w:t>сказки.</w:t>
      </w:r>
      <w:r>
        <w:rPr>
          <w:spacing w:val="-2"/>
          <w:sz w:val="24"/>
        </w:rPr>
        <w:t xml:space="preserve"> </w:t>
      </w:r>
      <w:r>
        <w:rPr>
          <w:sz w:val="24"/>
        </w:rPr>
        <w:t>Якутские</w:t>
      </w:r>
      <w:r>
        <w:rPr>
          <w:spacing w:val="-3"/>
          <w:sz w:val="24"/>
        </w:rPr>
        <w:t xml:space="preserve"> </w:t>
      </w:r>
      <w:r>
        <w:rPr>
          <w:sz w:val="24"/>
        </w:rPr>
        <w:t>и</w:t>
      </w:r>
      <w:r>
        <w:rPr>
          <w:spacing w:val="-2"/>
          <w:sz w:val="24"/>
        </w:rPr>
        <w:t xml:space="preserve"> </w:t>
      </w:r>
      <w:r>
        <w:rPr>
          <w:sz w:val="24"/>
        </w:rPr>
        <w:t>русские</w:t>
      </w:r>
      <w:r>
        <w:rPr>
          <w:spacing w:val="-2"/>
          <w:sz w:val="24"/>
        </w:rPr>
        <w:t xml:space="preserve"> сказки</w:t>
      </w:r>
    </w:p>
    <w:p w14:paraId="112A8F0F">
      <w:pPr>
        <w:pStyle w:val="11"/>
        <w:numPr>
          <w:ilvl w:val="1"/>
          <w:numId w:val="145"/>
        </w:numPr>
        <w:tabs>
          <w:tab w:val="left" w:pos="1134"/>
        </w:tabs>
        <w:spacing w:before="46" w:after="0" w:line="240" w:lineRule="auto"/>
        <w:ind w:left="1134" w:right="0" w:hanging="427"/>
        <w:jc w:val="left"/>
        <w:rPr>
          <w:sz w:val="24"/>
        </w:rPr>
      </w:pPr>
      <w:r>
        <w:rPr>
          <w:sz w:val="24"/>
        </w:rPr>
        <w:t>Игнатова</w:t>
      </w:r>
      <w:r>
        <w:rPr>
          <w:spacing w:val="-5"/>
          <w:sz w:val="24"/>
        </w:rPr>
        <w:t xml:space="preserve"> </w:t>
      </w:r>
      <w:r>
        <w:rPr>
          <w:sz w:val="24"/>
        </w:rPr>
        <w:t>С.В.,</w:t>
      </w:r>
      <w:r>
        <w:rPr>
          <w:spacing w:val="-2"/>
          <w:sz w:val="24"/>
        </w:rPr>
        <w:t xml:space="preserve"> </w:t>
      </w:r>
      <w:r>
        <w:rPr>
          <w:sz w:val="24"/>
        </w:rPr>
        <w:t>Хамраева</w:t>
      </w:r>
      <w:r>
        <w:rPr>
          <w:spacing w:val="-3"/>
          <w:sz w:val="24"/>
        </w:rPr>
        <w:t xml:space="preserve"> </w:t>
      </w:r>
      <w:r>
        <w:rPr>
          <w:sz w:val="24"/>
        </w:rPr>
        <w:t>Е.А.</w:t>
      </w:r>
      <w:r>
        <w:rPr>
          <w:spacing w:val="-2"/>
          <w:sz w:val="24"/>
        </w:rPr>
        <w:t xml:space="preserve"> </w:t>
      </w:r>
      <w:r>
        <w:rPr>
          <w:sz w:val="24"/>
        </w:rPr>
        <w:t>и</w:t>
      </w:r>
      <w:r>
        <w:rPr>
          <w:spacing w:val="-2"/>
          <w:sz w:val="24"/>
        </w:rPr>
        <w:t xml:space="preserve"> </w:t>
      </w:r>
      <w:r>
        <w:rPr>
          <w:sz w:val="24"/>
        </w:rPr>
        <w:t>др.</w:t>
      </w:r>
      <w:r>
        <w:rPr>
          <w:spacing w:val="-1"/>
          <w:sz w:val="24"/>
        </w:rPr>
        <w:t xml:space="preserve"> </w:t>
      </w:r>
      <w:r>
        <w:rPr>
          <w:sz w:val="24"/>
        </w:rPr>
        <w:t>Бабушкины</w:t>
      </w:r>
      <w:r>
        <w:rPr>
          <w:spacing w:val="-2"/>
          <w:sz w:val="24"/>
        </w:rPr>
        <w:t xml:space="preserve"> </w:t>
      </w:r>
      <w:r>
        <w:rPr>
          <w:sz w:val="24"/>
        </w:rPr>
        <w:t>сказки.</w:t>
      </w:r>
      <w:r>
        <w:rPr>
          <w:spacing w:val="-2"/>
          <w:sz w:val="24"/>
        </w:rPr>
        <w:t xml:space="preserve"> </w:t>
      </w:r>
      <w:r>
        <w:rPr>
          <w:sz w:val="24"/>
        </w:rPr>
        <w:t>Чеченские</w:t>
      </w:r>
      <w:r>
        <w:rPr>
          <w:spacing w:val="-3"/>
          <w:sz w:val="24"/>
        </w:rPr>
        <w:t xml:space="preserve"> </w:t>
      </w:r>
      <w:r>
        <w:rPr>
          <w:sz w:val="24"/>
        </w:rPr>
        <w:t>и</w:t>
      </w:r>
      <w:r>
        <w:rPr>
          <w:spacing w:val="-2"/>
          <w:sz w:val="24"/>
        </w:rPr>
        <w:t xml:space="preserve"> </w:t>
      </w:r>
      <w:r>
        <w:rPr>
          <w:sz w:val="24"/>
        </w:rPr>
        <w:t>русские</w:t>
      </w:r>
      <w:r>
        <w:rPr>
          <w:spacing w:val="-2"/>
          <w:sz w:val="24"/>
        </w:rPr>
        <w:t xml:space="preserve"> сказки</w:t>
      </w:r>
    </w:p>
    <w:p w14:paraId="740A86DE">
      <w:pPr>
        <w:pStyle w:val="11"/>
        <w:numPr>
          <w:ilvl w:val="1"/>
          <w:numId w:val="145"/>
        </w:numPr>
        <w:tabs>
          <w:tab w:val="left" w:pos="1134"/>
        </w:tabs>
        <w:spacing w:before="47" w:after="0" w:line="240" w:lineRule="auto"/>
        <w:ind w:left="1134" w:right="0" w:hanging="427"/>
        <w:jc w:val="left"/>
        <w:rPr>
          <w:sz w:val="24"/>
        </w:rPr>
      </w:pPr>
      <w:r>
        <w:rPr>
          <w:sz w:val="24"/>
        </w:rPr>
        <w:t>Игнатова</w:t>
      </w:r>
      <w:r>
        <w:rPr>
          <w:spacing w:val="-5"/>
          <w:sz w:val="24"/>
        </w:rPr>
        <w:t xml:space="preserve"> </w:t>
      </w:r>
      <w:r>
        <w:rPr>
          <w:sz w:val="24"/>
        </w:rPr>
        <w:t>С.В.,</w:t>
      </w:r>
      <w:r>
        <w:rPr>
          <w:spacing w:val="-2"/>
          <w:sz w:val="24"/>
        </w:rPr>
        <w:t xml:space="preserve"> </w:t>
      </w:r>
      <w:r>
        <w:rPr>
          <w:sz w:val="24"/>
        </w:rPr>
        <w:t>Хамраева</w:t>
      </w:r>
      <w:r>
        <w:rPr>
          <w:spacing w:val="-2"/>
          <w:sz w:val="24"/>
        </w:rPr>
        <w:t xml:space="preserve"> </w:t>
      </w:r>
      <w:r>
        <w:rPr>
          <w:sz w:val="24"/>
        </w:rPr>
        <w:t>Е.А.</w:t>
      </w:r>
      <w:r>
        <w:rPr>
          <w:spacing w:val="-2"/>
          <w:sz w:val="24"/>
        </w:rPr>
        <w:t xml:space="preserve"> </w:t>
      </w:r>
      <w:r>
        <w:rPr>
          <w:sz w:val="24"/>
        </w:rPr>
        <w:t>и</w:t>
      </w:r>
      <w:r>
        <w:rPr>
          <w:spacing w:val="-1"/>
          <w:sz w:val="24"/>
        </w:rPr>
        <w:t xml:space="preserve"> </w:t>
      </w:r>
      <w:r>
        <w:rPr>
          <w:sz w:val="24"/>
        </w:rPr>
        <w:t>др.</w:t>
      </w:r>
      <w:r>
        <w:rPr>
          <w:spacing w:val="-2"/>
          <w:sz w:val="24"/>
        </w:rPr>
        <w:t xml:space="preserve"> </w:t>
      </w:r>
      <w:r>
        <w:rPr>
          <w:sz w:val="24"/>
        </w:rPr>
        <w:t>Бабушкины</w:t>
      </w:r>
      <w:r>
        <w:rPr>
          <w:spacing w:val="-1"/>
          <w:sz w:val="24"/>
        </w:rPr>
        <w:t xml:space="preserve"> </w:t>
      </w:r>
      <w:r>
        <w:rPr>
          <w:sz w:val="24"/>
        </w:rPr>
        <w:t>сказки.</w:t>
      </w:r>
      <w:r>
        <w:rPr>
          <w:spacing w:val="-2"/>
          <w:sz w:val="24"/>
        </w:rPr>
        <w:t xml:space="preserve"> </w:t>
      </w:r>
      <w:r>
        <w:rPr>
          <w:sz w:val="24"/>
        </w:rPr>
        <w:t>Татарские</w:t>
      </w:r>
      <w:r>
        <w:rPr>
          <w:spacing w:val="-2"/>
          <w:sz w:val="24"/>
        </w:rPr>
        <w:t xml:space="preserve"> </w:t>
      </w:r>
      <w:r>
        <w:rPr>
          <w:sz w:val="24"/>
        </w:rPr>
        <w:t>и</w:t>
      </w:r>
      <w:r>
        <w:rPr>
          <w:spacing w:val="-2"/>
          <w:sz w:val="24"/>
        </w:rPr>
        <w:t xml:space="preserve"> </w:t>
      </w:r>
      <w:r>
        <w:rPr>
          <w:sz w:val="24"/>
        </w:rPr>
        <w:t>русские</w:t>
      </w:r>
      <w:r>
        <w:rPr>
          <w:spacing w:val="-2"/>
          <w:sz w:val="24"/>
        </w:rPr>
        <w:t xml:space="preserve"> сказки</w:t>
      </w:r>
    </w:p>
    <w:p w14:paraId="364732DD">
      <w:pPr>
        <w:pStyle w:val="11"/>
        <w:numPr>
          <w:ilvl w:val="1"/>
          <w:numId w:val="145"/>
        </w:numPr>
        <w:tabs>
          <w:tab w:val="left" w:pos="1134"/>
        </w:tabs>
        <w:spacing w:before="47" w:after="0" w:line="240" w:lineRule="auto"/>
        <w:ind w:left="1134" w:right="0" w:hanging="427"/>
        <w:jc w:val="left"/>
        <w:rPr>
          <w:sz w:val="24"/>
        </w:rPr>
      </w:pPr>
      <w:r>
        <w:rPr>
          <w:sz w:val="24"/>
        </w:rPr>
        <w:t>Игнатова</w:t>
      </w:r>
      <w:r>
        <w:rPr>
          <w:spacing w:val="-6"/>
          <w:sz w:val="24"/>
        </w:rPr>
        <w:t xml:space="preserve"> </w:t>
      </w:r>
      <w:r>
        <w:rPr>
          <w:sz w:val="24"/>
        </w:rPr>
        <w:t>С.В.,</w:t>
      </w:r>
      <w:r>
        <w:rPr>
          <w:spacing w:val="-2"/>
          <w:sz w:val="24"/>
        </w:rPr>
        <w:t xml:space="preserve"> </w:t>
      </w:r>
      <w:r>
        <w:rPr>
          <w:sz w:val="24"/>
        </w:rPr>
        <w:t>Хамраева</w:t>
      </w:r>
      <w:r>
        <w:rPr>
          <w:spacing w:val="-3"/>
          <w:sz w:val="24"/>
        </w:rPr>
        <w:t xml:space="preserve"> </w:t>
      </w:r>
      <w:r>
        <w:rPr>
          <w:sz w:val="24"/>
        </w:rPr>
        <w:t>Е.А.</w:t>
      </w:r>
      <w:r>
        <w:rPr>
          <w:spacing w:val="-2"/>
          <w:sz w:val="24"/>
        </w:rPr>
        <w:t xml:space="preserve"> </w:t>
      </w:r>
      <w:r>
        <w:rPr>
          <w:sz w:val="24"/>
        </w:rPr>
        <w:t>и</w:t>
      </w:r>
      <w:r>
        <w:rPr>
          <w:spacing w:val="-2"/>
          <w:sz w:val="24"/>
        </w:rPr>
        <w:t xml:space="preserve"> </w:t>
      </w:r>
      <w:r>
        <w:rPr>
          <w:sz w:val="24"/>
        </w:rPr>
        <w:t>др.</w:t>
      </w:r>
      <w:r>
        <w:rPr>
          <w:spacing w:val="-2"/>
          <w:sz w:val="24"/>
        </w:rPr>
        <w:t xml:space="preserve"> </w:t>
      </w:r>
      <w:r>
        <w:rPr>
          <w:sz w:val="24"/>
        </w:rPr>
        <w:t>Бабушкины</w:t>
      </w:r>
      <w:r>
        <w:rPr>
          <w:spacing w:val="-2"/>
          <w:sz w:val="24"/>
        </w:rPr>
        <w:t xml:space="preserve"> </w:t>
      </w:r>
      <w:r>
        <w:rPr>
          <w:sz w:val="24"/>
        </w:rPr>
        <w:t>сказки.</w:t>
      </w:r>
      <w:r>
        <w:rPr>
          <w:spacing w:val="-2"/>
          <w:sz w:val="24"/>
        </w:rPr>
        <w:t xml:space="preserve"> </w:t>
      </w:r>
      <w:r>
        <w:rPr>
          <w:sz w:val="24"/>
        </w:rPr>
        <w:t>Тувинские</w:t>
      </w:r>
      <w:r>
        <w:rPr>
          <w:spacing w:val="-3"/>
          <w:sz w:val="24"/>
        </w:rPr>
        <w:t xml:space="preserve"> </w:t>
      </w:r>
      <w:r>
        <w:rPr>
          <w:sz w:val="24"/>
        </w:rPr>
        <w:t>и</w:t>
      </w:r>
      <w:r>
        <w:rPr>
          <w:spacing w:val="-2"/>
          <w:sz w:val="24"/>
        </w:rPr>
        <w:t xml:space="preserve"> </w:t>
      </w:r>
      <w:r>
        <w:rPr>
          <w:sz w:val="24"/>
        </w:rPr>
        <w:t>русские</w:t>
      </w:r>
      <w:r>
        <w:rPr>
          <w:spacing w:val="-3"/>
          <w:sz w:val="24"/>
        </w:rPr>
        <w:t xml:space="preserve"> </w:t>
      </w:r>
      <w:r>
        <w:rPr>
          <w:spacing w:val="-2"/>
          <w:sz w:val="24"/>
        </w:rPr>
        <w:t>сказки</w:t>
      </w:r>
    </w:p>
    <w:p w14:paraId="1E715AEC">
      <w:pPr>
        <w:pStyle w:val="11"/>
        <w:numPr>
          <w:ilvl w:val="1"/>
          <w:numId w:val="145"/>
        </w:numPr>
        <w:tabs>
          <w:tab w:val="left" w:pos="1134"/>
        </w:tabs>
        <w:spacing w:before="49" w:after="0" w:line="240" w:lineRule="auto"/>
        <w:ind w:left="1134" w:right="0" w:hanging="427"/>
        <w:jc w:val="left"/>
        <w:rPr>
          <w:sz w:val="24"/>
        </w:rPr>
      </w:pPr>
      <w:r>
        <w:rPr>
          <w:sz w:val="24"/>
        </w:rPr>
        <w:t>Игнатова</w:t>
      </w:r>
      <w:r>
        <w:rPr>
          <w:spacing w:val="-5"/>
          <w:sz w:val="24"/>
        </w:rPr>
        <w:t xml:space="preserve"> </w:t>
      </w:r>
      <w:r>
        <w:rPr>
          <w:sz w:val="24"/>
        </w:rPr>
        <w:t>С.В.,</w:t>
      </w:r>
      <w:r>
        <w:rPr>
          <w:spacing w:val="-2"/>
          <w:sz w:val="24"/>
        </w:rPr>
        <w:t xml:space="preserve"> </w:t>
      </w:r>
      <w:r>
        <w:rPr>
          <w:sz w:val="24"/>
        </w:rPr>
        <w:t>Хамраева</w:t>
      </w:r>
      <w:r>
        <w:rPr>
          <w:spacing w:val="-3"/>
          <w:sz w:val="24"/>
        </w:rPr>
        <w:t xml:space="preserve"> </w:t>
      </w:r>
      <w:r>
        <w:rPr>
          <w:sz w:val="24"/>
        </w:rPr>
        <w:t>Е.А.</w:t>
      </w:r>
      <w:r>
        <w:rPr>
          <w:spacing w:val="-2"/>
          <w:sz w:val="24"/>
        </w:rPr>
        <w:t xml:space="preserve"> </w:t>
      </w:r>
      <w:r>
        <w:rPr>
          <w:sz w:val="24"/>
        </w:rPr>
        <w:t>и</w:t>
      </w:r>
      <w:r>
        <w:rPr>
          <w:spacing w:val="-2"/>
          <w:sz w:val="24"/>
        </w:rPr>
        <w:t xml:space="preserve"> </w:t>
      </w:r>
      <w:r>
        <w:rPr>
          <w:sz w:val="24"/>
        </w:rPr>
        <w:t>др.</w:t>
      </w:r>
      <w:r>
        <w:rPr>
          <w:spacing w:val="-2"/>
          <w:sz w:val="24"/>
        </w:rPr>
        <w:t xml:space="preserve"> </w:t>
      </w:r>
      <w:r>
        <w:rPr>
          <w:sz w:val="24"/>
        </w:rPr>
        <w:t>Бабушкины</w:t>
      </w:r>
      <w:r>
        <w:rPr>
          <w:spacing w:val="-3"/>
          <w:sz w:val="24"/>
        </w:rPr>
        <w:t xml:space="preserve"> </w:t>
      </w:r>
      <w:r>
        <w:rPr>
          <w:sz w:val="24"/>
        </w:rPr>
        <w:t>сказки.</w:t>
      </w:r>
      <w:r>
        <w:rPr>
          <w:spacing w:val="-2"/>
          <w:sz w:val="24"/>
        </w:rPr>
        <w:t xml:space="preserve"> </w:t>
      </w:r>
      <w:r>
        <w:rPr>
          <w:sz w:val="24"/>
        </w:rPr>
        <w:t>Русские</w:t>
      </w:r>
      <w:r>
        <w:rPr>
          <w:spacing w:val="-2"/>
          <w:sz w:val="24"/>
        </w:rPr>
        <w:t xml:space="preserve"> сказки</w:t>
      </w:r>
    </w:p>
    <w:p w14:paraId="08D43655">
      <w:pPr>
        <w:pStyle w:val="11"/>
        <w:numPr>
          <w:ilvl w:val="1"/>
          <w:numId w:val="145"/>
        </w:numPr>
        <w:tabs>
          <w:tab w:val="left" w:pos="1134"/>
        </w:tabs>
        <w:spacing w:before="46" w:after="0" w:line="268" w:lineRule="auto"/>
        <w:ind w:left="141" w:right="140" w:firstLine="566"/>
        <w:jc w:val="left"/>
        <w:rPr>
          <w:sz w:val="24"/>
        </w:rPr>
      </w:pPr>
      <w:r>
        <w:rPr>
          <w:sz w:val="24"/>
        </w:rPr>
        <w:t>Я питаюсь правильно! 5+: учебное пособие / Е.А. Пырьева, А.И. Сафронова, Е.В. Павловская и</w:t>
      </w:r>
      <w:r>
        <w:rPr>
          <w:spacing w:val="40"/>
          <w:sz w:val="24"/>
        </w:rPr>
        <w:t xml:space="preserve"> </w:t>
      </w:r>
      <w:r>
        <w:rPr>
          <w:sz w:val="24"/>
        </w:rPr>
        <w:t>др.; под. ред. Г.Г. Онищенко.</w:t>
      </w:r>
    </w:p>
    <w:p w14:paraId="554D3890">
      <w:pPr>
        <w:pStyle w:val="11"/>
        <w:numPr>
          <w:ilvl w:val="1"/>
          <w:numId w:val="145"/>
        </w:numPr>
        <w:tabs>
          <w:tab w:val="left" w:pos="1134"/>
        </w:tabs>
        <w:spacing w:before="19" w:after="0" w:line="268" w:lineRule="auto"/>
        <w:ind w:left="141" w:right="148" w:firstLine="566"/>
        <w:jc w:val="left"/>
        <w:rPr>
          <w:sz w:val="24"/>
        </w:rPr>
      </w:pPr>
      <w:r>
        <w:rPr>
          <w:sz w:val="24"/>
        </w:rPr>
        <w:t>Я питаюсь правильно! 7+: учебное пособие / Е.А. Пырьева, А.И. Сафронова, Е.В. Павловская и</w:t>
      </w:r>
      <w:r>
        <w:rPr>
          <w:spacing w:val="40"/>
          <w:sz w:val="24"/>
        </w:rPr>
        <w:t xml:space="preserve"> </w:t>
      </w:r>
      <w:r>
        <w:rPr>
          <w:sz w:val="24"/>
        </w:rPr>
        <w:t>др.; под. ред. Г.Г. Онищенко.</w:t>
      </w:r>
    </w:p>
    <w:p w14:paraId="28780411">
      <w:pPr>
        <w:pStyle w:val="8"/>
        <w:spacing w:before="61"/>
        <w:ind w:left="0"/>
        <w:jc w:val="left"/>
      </w:pPr>
    </w:p>
    <w:p w14:paraId="2B95CE96">
      <w:pPr>
        <w:pStyle w:val="11"/>
        <w:numPr>
          <w:ilvl w:val="0"/>
          <w:numId w:val="144"/>
        </w:numPr>
        <w:tabs>
          <w:tab w:val="left" w:pos="381"/>
        </w:tabs>
        <w:spacing w:before="0" w:after="0" w:line="240" w:lineRule="auto"/>
        <w:ind w:left="381" w:right="0" w:hanging="240"/>
        <w:jc w:val="left"/>
        <w:rPr>
          <w:sz w:val="24"/>
        </w:rPr>
      </w:pPr>
      <w:r>
        <w:rPr>
          <w:sz w:val="24"/>
        </w:rPr>
        <w:t>ПОЗНАВАТЕЛЬНОЕ</w:t>
      </w:r>
      <w:r>
        <w:rPr>
          <w:spacing w:val="-6"/>
          <w:sz w:val="24"/>
        </w:rPr>
        <w:t xml:space="preserve"> </w:t>
      </w:r>
      <w:r>
        <w:rPr>
          <w:spacing w:val="-2"/>
          <w:sz w:val="24"/>
        </w:rPr>
        <w:t>РАЗВИТИЕ</w:t>
      </w:r>
    </w:p>
    <w:p w14:paraId="71D118F8">
      <w:pPr>
        <w:pStyle w:val="8"/>
        <w:spacing w:before="41" w:line="278" w:lineRule="auto"/>
        <w:jc w:val="left"/>
      </w:pPr>
      <w:r>
        <w:t>Перечень</w:t>
      </w:r>
      <w:r>
        <w:rPr>
          <w:spacing w:val="-4"/>
        </w:rPr>
        <w:t xml:space="preserve"> </w:t>
      </w:r>
      <w:r>
        <w:t>пособий,</w:t>
      </w:r>
      <w:r>
        <w:rPr>
          <w:spacing w:val="-4"/>
        </w:rPr>
        <w:t xml:space="preserve"> </w:t>
      </w:r>
      <w:r>
        <w:t>дополняющих</w:t>
      </w:r>
      <w:r>
        <w:rPr>
          <w:spacing w:val="-5"/>
        </w:rPr>
        <w:t xml:space="preserve"> </w:t>
      </w:r>
      <w:r>
        <w:t>и</w:t>
      </w:r>
      <w:r>
        <w:rPr>
          <w:spacing w:val="-4"/>
        </w:rPr>
        <w:t xml:space="preserve"> </w:t>
      </w:r>
      <w:r>
        <w:t>обновляющих</w:t>
      </w:r>
      <w:r>
        <w:rPr>
          <w:spacing w:val="-2"/>
        </w:rPr>
        <w:t xml:space="preserve"> </w:t>
      </w:r>
      <w:r>
        <w:t>содержание образовательной</w:t>
      </w:r>
      <w:r>
        <w:rPr>
          <w:spacing w:val="-4"/>
        </w:rPr>
        <w:t xml:space="preserve"> </w:t>
      </w:r>
      <w:r>
        <w:t>области</w:t>
      </w:r>
      <w:r>
        <w:rPr>
          <w:spacing w:val="-4"/>
        </w:rPr>
        <w:t xml:space="preserve"> </w:t>
      </w:r>
      <w:r>
        <w:t>в</w:t>
      </w:r>
      <w:r>
        <w:rPr>
          <w:spacing w:val="-5"/>
        </w:rPr>
        <w:t xml:space="preserve"> </w:t>
      </w:r>
      <w:r>
        <w:t>соответствии</w:t>
      </w:r>
      <w:r>
        <w:rPr>
          <w:spacing w:val="-4"/>
        </w:rPr>
        <w:t xml:space="preserve"> </w:t>
      </w:r>
      <w:r>
        <w:t>с задачами и планируемыми результатами Программы:</w:t>
      </w:r>
    </w:p>
    <w:p w14:paraId="1ADE359F">
      <w:pPr>
        <w:pStyle w:val="8"/>
        <w:spacing w:after="0" w:line="278" w:lineRule="auto"/>
        <w:jc w:val="left"/>
        <w:sectPr>
          <w:headerReference r:id="rId321" w:type="default"/>
          <w:footerReference r:id="rId322" w:type="default"/>
          <w:pgSz w:w="11910" w:h="16840"/>
          <w:pgMar w:top="1600" w:right="141" w:bottom="1700" w:left="425" w:header="965" w:footer="1516" w:gutter="0"/>
          <w:cols w:space="720" w:num="1"/>
        </w:sectPr>
      </w:pPr>
    </w:p>
    <w:p w14:paraId="2185DF8E">
      <w:pPr>
        <w:pStyle w:val="11"/>
        <w:numPr>
          <w:ilvl w:val="0"/>
          <w:numId w:val="146"/>
        </w:numPr>
        <w:tabs>
          <w:tab w:val="left" w:pos="861"/>
        </w:tabs>
        <w:spacing w:before="82" w:after="0" w:line="240" w:lineRule="auto"/>
        <w:ind w:left="861" w:right="0" w:hanging="360"/>
        <w:jc w:val="left"/>
        <w:rPr>
          <w:sz w:val="24"/>
        </w:rPr>
      </w:pPr>
      <w:r>
        <w:rPr>
          <w:sz w:val="24"/>
        </w:rPr>
        <w:t>ребёнок</w:t>
      </w:r>
      <w:r>
        <w:rPr>
          <w:spacing w:val="-6"/>
          <w:sz w:val="24"/>
        </w:rPr>
        <w:t xml:space="preserve"> </w:t>
      </w:r>
      <w:r>
        <w:rPr>
          <w:sz w:val="24"/>
        </w:rPr>
        <w:t>способен</w:t>
      </w:r>
      <w:r>
        <w:rPr>
          <w:spacing w:val="-4"/>
          <w:sz w:val="24"/>
        </w:rPr>
        <w:t xml:space="preserve"> </w:t>
      </w:r>
      <w:r>
        <w:rPr>
          <w:sz w:val="24"/>
        </w:rPr>
        <w:t>применять</w:t>
      </w:r>
      <w:r>
        <w:rPr>
          <w:spacing w:val="-4"/>
          <w:sz w:val="24"/>
        </w:rPr>
        <w:t xml:space="preserve"> </w:t>
      </w:r>
      <w:r>
        <w:rPr>
          <w:sz w:val="24"/>
        </w:rPr>
        <w:t>в</w:t>
      </w:r>
      <w:r>
        <w:rPr>
          <w:spacing w:val="-5"/>
          <w:sz w:val="24"/>
        </w:rPr>
        <w:t xml:space="preserve"> </w:t>
      </w:r>
      <w:r>
        <w:rPr>
          <w:sz w:val="24"/>
        </w:rPr>
        <w:t>жизненных</w:t>
      </w:r>
      <w:r>
        <w:rPr>
          <w:spacing w:val="-4"/>
          <w:sz w:val="24"/>
        </w:rPr>
        <w:t xml:space="preserve"> </w:t>
      </w:r>
      <w:r>
        <w:rPr>
          <w:sz w:val="24"/>
        </w:rPr>
        <w:t>и</w:t>
      </w:r>
      <w:r>
        <w:rPr>
          <w:spacing w:val="-4"/>
          <w:sz w:val="24"/>
        </w:rPr>
        <w:t xml:space="preserve"> </w:t>
      </w:r>
      <w:r>
        <w:rPr>
          <w:sz w:val="24"/>
        </w:rPr>
        <w:t>игровых</w:t>
      </w:r>
      <w:r>
        <w:rPr>
          <w:spacing w:val="-2"/>
          <w:sz w:val="24"/>
        </w:rPr>
        <w:t xml:space="preserve"> </w:t>
      </w:r>
      <w:r>
        <w:rPr>
          <w:sz w:val="24"/>
        </w:rPr>
        <w:t>ситуациях</w:t>
      </w:r>
      <w:r>
        <w:rPr>
          <w:spacing w:val="-2"/>
          <w:sz w:val="24"/>
        </w:rPr>
        <w:t xml:space="preserve"> </w:t>
      </w:r>
      <w:r>
        <w:rPr>
          <w:sz w:val="24"/>
        </w:rPr>
        <w:t>знания</w:t>
      </w:r>
      <w:r>
        <w:rPr>
          <w:spacing w:val="-4"/>
          <w:sz w:val="24"/>
        </w:rPr>
        <w:t xml:space="preserve"> </w:t>
      </w:r>
      <w:r>
        <w:rPr>
          <w:sz w:val="24"/>
        </w:rPr>
        <w:t>о</w:t>
      </w:r>
      <w:r>
        <w:rPr>
          <w:spacing w:val="-4"/>
          <w:sz w:val="24"/>
        </w:rPr>
        <w:t xml:space="preserve"> </w:t>
      </w:r>
      <w:r>
        <w:rPr>
          <w:sz w:val="24"/>
        </w:rPr>
        <w:t>количестве,</w:t>
      </w:r>
      <w:r>
        <w:rPr>
          <w:spacing w:val="-3"/>
          <w:sz w:val="24"/>
        </w:rPr>
        <w:t xml:space="preserve"> </w:t>
      </w:r>
      <w:r>
        <w:rPr>
          <w:spacing w:val="-2"/>
          <w:sz w:val="24"/>
        </w:rPr>
        <w:t>форме,</w:t>
      </w:r>
    </w:p>
    <w:p w14:paraId="45BDC840">
      <w:pPr>
        <w:pStyle w:val="8"/>
        <w:spacing w:before="41" w:line="278" w:lineRule="auto"/>
        <w:ind w:left="861"/>
        <w:jc w:val="left"/>
      </w:pPr>
      <w:r>
        <w:t>величине</w:t>
      </w:r>
      <w:r>
        <w:rPr>
          <w:spacing w:val="-4"/>
        </w:rPr>
        <w:t xml:space="preserve"> </w:t>
      </w:r>
      <w:r>
        <w:t>предметов,</w:t>
      </w:r>
      <w:r>
        <w:rPr>
          <w:spacing w:val="-3"/>
        </w:rPr>
        <w:t xml:space="preserve"> </w:t>
      </w:r>
      <w:r>
        <w:t>пространстве</w:t>
      </w:r>
      <w:r>
        <w:rPr>
          <w:spacing w:val="-5"/>
        </w:rPr>
        <w:t xml:space="preserve"> </w:t>
      </w:r>
      <w:r>
        <w:t>и</w:t>
      </w:r>
      <w:r>
        <w:rPr>
          <w:spacing w:val="-3"/>
        </w:rPr>
        <w:t xml:space="preserve"> </w:t>
      </w:r>
      <w:r>
        <w:t>времени,</w:t>
      </w:r>
      <w:r>
        <w:rPr>
          <w:spacing w:val="-3"/>
        </w:rPr>
        <w:t xml:space="preserve"> </w:t>
      </w:r>
      <w:r>
        <w:t>умения</w:t>
      </w:r>
      <w:r>
        <w:rPr>
          <w:spacing w:val="-3"/>
        </w:rPr>
        <w:t xml:space="preserve"> </w:t>
      </w:r>
      <w:r>
        <w:t>считать,</w:t>
      </w:r>
      <w:r>
        <w:rPr>
          <w:spacing w:val="-3"/>
        </w:rPr>
        <w:t xml:space="preserve"> </w:t>
      </w:r>
      <w:r>
        <w:t>измерять,</w:t>
      </w:r>
      <w:r>
        <w:rPr>
          <w:spacing w:val="-3"/>
        </w:rPr>
        <w:t xml:space="preserve"> </w:t>
      </w:r>
      <w:r>
        <w:t>сравнивать,</w:t>
      </w:r>
      <w:r>
        <w:rPr>
          <w:spacing w:val="-3"/>
        </w:rPr>
        <w:t xml:space="preserve"> </w:t>
      </w:r>
      <w:r>
        <w:t>вычислять</w:t>
      </w:r>
      <w:r>
        <w:rPr>
          <w:spacing w:val="-3"/>
        </w:rPr>
        <w:t xml:space="preserve"> </w:t>
      </w:r>
      <w:r>
        <w:t>и тому подобное</w:t>
      </w:r>
    </w:p>
    <w:p w14:paraId="59503A72">
      <w:pPr>
        <w:pStyle w:val="11"/>
        <w:numPr>
          <w:ilvl w:val="0"/>
          <w:numId w:val="146"/>
        </w:numPr>
        <w:tabs>
          <w:tab w:val="left" w:pos="861"/>
        </w:tabs>
        <w:spacing w:before="0" w:after="0" w:line="272" w:lineRule="exact"/>
        <w:ind w:left="861" w:right="0" w:hanging="360"/>
        <w:jc w:val="left"/>
        <w:rPr>
          <w:sz w:val="24"/>
        </w:rPr>
      </w:pPr>
      <w:r>
        <w:rPr>
          <w:sz w:val="24"/>
        </w:rPr>
        <w:t>ребёнок</w:t>
      </w:r>
      <w:r>
        <w:rPr>
          <w:spacing w:val="-7"/>
          <w:sz w:val="24"/>
        </w:rPr>
        <w:t xml:space="preserve"> </w:t>
      </w:r>
      <w:r>
        <w:rPr>
          <w:sz w:val="24"/>
        </w:rPr>
        <w:t>имеет</w:t>
      </w:r>
      <w:r>
        <w:rPr>
          <w:spacing w:val="-4"/>
          <w:sz w:val="24"/>
        </w:rPr>
        <w:t xml:space="preserve"> </w:t>
      </w:r>
      <w:r>
        <w:rPr>
          <w:sz w:val="24"/>
        </w:rPr>
        <w:t>разнообразные</w:t>
      </w:r>
      <w:r>
        <w:rPr>
          <w:spacing w:val="-6"/>
          <w:sz w:val="24"/>
        </w:rPr>
        <w:t xml:space="preserve"> </w:t>
      </w:r>
      <w:r>
        <w:rPr>
          <w:sz w:val="24"/>
        </w:rPr>
        <w:t>познавательные</w:t>
      </w:r>
      <w:r>
        <w:rPr>
          <w:spacing w:val="-7"/>
          <w:sz w:val="24"/>
        </w:rPr>
        <w:t xml:space="preserve"> </w:t>
      </w:r>
      <w:r>
        <w:rPr>
          <w:sz w:val="24"/>
        </w:rPr>
        <w:t>умения:</w:t>
      </w:r>
      <w:r>
        <w:rPr>
          <w:spacing w:val="-4"/>
          <w:sz w:val="24"/>
        </w:rPr>
        <w:t xml:space="preserve"> </w:t>
      </w:r>
      <w:r>
        <w:rPr>
          <w:sz w:val="24"/>
        </w:rPr>
        <w:t>определяет</w:t>
      </w:r>
      <w:r>
        <w:rPr>
          <w:spacing w:val="-4"/>
          <w:sz w:val="24"/>
        </w:rPr>
        <w:t xml:space="preserve"> </w:t>
      </w:r>
      <w:r>
        <w:rPr>
          <w:sz w:val="24"/>
        </w:rPr>
        <w:t>противоречия,</w:t>
      </w:r>
      <w:r>
        <w:rPr>
          <w:spacing w:val="-4"/>
          <w:sz w:val="24"/>
        </w:rPr>
        <w:t xml:space="preserve"> </w:t>
      </w:r>
      <w:r>
        <w:rPr>
          <w:spacing w:val="-2"/>
          <w:sz w:val="24"/>
        </w:rPr>
        <w:t>формулирует</w:t>
      </w:r>
    </w:p>
    <w:p w14:paraId="38167B44">
      <w:pPr>
        <w:pStyle w:val="8"/>
        <w:spacing w:before="41" w:line="276" w:lineRule="auto"/>
        <w:ind w:left="861"/>
        <w:jc w:val="left"/>
      </w:pPr>
      <w:r>
        <w:t>задачу</w:t>
      </w:r>
      <w:r>
        <w:rPr>
          <w:spacing w:val="-8"/>
        </w:rPr>
        <w:t xml:space="preserve"> </w:t>
      </w:r>
      <w:r>
        <w:t>исследования,</w:t>
      </w:r>
      <w:r>
        <w:rPr>
          <w:spacing w:val="-3"/>
        </w:rPr>
        <w:t xml:space="preserve"> </w:t>
      </w:r>
      <w:r>
        <w:t>использует</w:t>
      </w:r>
      <w:r>
        <w:rPr>
          <w:spacing w:val="-3"/>
        </w:rPr>
        <w:t xml:space="preserve"> </w:t>
      </w:r>
      <w:r>
        <w:t>разные</w:t>
      </w:r>
      <w:r>
        <w:rPr>
          <w:spacing w:val="-5"/>
        </w:rPr>
        <w:t xml:space="preserve"> </w:t>
      </w:r>
      <w:r>
        <w:t>способы</w:t>
      </w:r>
      <w:r>
        <w:rPr>
          <w:spacing w:val="-3"/>
        </w:rPr>
        <w:t xml:space="preserve"> </w:t>
      </w:r>
      <w:r>
        <w:t>и</w:t>
      </w:r>
      <w:r>
        <w:rPr>
          <w:spacing w:val="-3"/>
        </w:rPr>
        <w:t xml:space="preserve"> </w:t>
      </w:r>
      <w:r>
        <w:t>средства</w:t>
      </w:r>
      <w:r>
        <w:rPr>
          <w:spacing w:val="-5"/>
        </w:rPr>
        <w:t xml:space="preserve"> </w:t>
      </w:r>
      <w:r>
        <w:t>проверки</w:t>
      </w:r>
      <w:r>
        <w:rPr>
          <w:spacing w:val="-3"/>
        </w:rPr>
        <w:t xml:space="preserve"> </w:t>
      </w:r>
      <w:r>
        <w:t>предположений:</w:t>
      </w:r>
      <w:r>
        <w:rPr>
          <w:spacing w:val="-3"/>
        </w:rPr>
        <w:t xml:space="preserve"> </w:t>
      </w:r>
      <w:r>
        <w:t>сравнение</w:t>
      </w:r>
      <w:r>
        <w:rPr>
          <w:spacing w:val="-4"/>
        </w:rPr>
        <w:t xml:space="preserve"> </w:t>
      </w:r>
      <w:r>
        <w:t>с эталонами, классификацию, систематизацию, некоторые цифровые средства и другое;</w:t>
      </w:r>
    </w:p>
    <w:p w14:paraId="38058AF7">
      <w:pPr>
        <w:pStyle w:val="11"/>
        <w:numPr>
          <w:ilvl w:val="0"/>
          <w:numId w:val="146"/>
        </w:numPr>
        <w:tabs>
          <w:tab w:val="left" w:pos="861"/>
        </w:tabs>
        <w:spacing w:before="0" w:after="0" w:line="275" w:lineRule="exact"/>
        <w:ind w:left="861" w:right="0" w:hanging="360"/>
        <w:jc w:val="left"/>
        <w:rPr>
          <w:sz w:val="24"/>
        </w:rPr>
      </w:pPr>
      <w:r>
        <w:rPr>
          <w:sz w:val="24"/>
        </w:rPr>
        <w:t>ребёнок</w:t>
      </w:r>
      <w:r>
        <w:rPr>
          <w:spacing w:val="-6"/>
          <w:sz w:val="24"/>
        </w:rPr>
        <w:t xml:space="preserve"> </w:t>
      </w:r>
      <w:r>
        <w:rPr>
          <w:sz w:val="24"/>
        </w:rPr>
        <w:t>проявляет</w:t>
      </w:r>
      <w:r>
        <w:rPr>
          <w:spacing w:val="-3"/>
          <w:sz w:val="24"/>
        </w:rPr>
        <w:t xml:space="preserve"> </w:t>
      </w:r>
      <w:r>
        <w:rPr>
          <w:sz w:val="24"/>
        </w:rPr>
        <w:t>любознательность,</w:t>
      </w:r>
      <w:r>
        <w:rPr>
          <w:spacing w:val="-3"/>
          <w:sz w:val="24"/>
        </w:rPr>
        <w:t xml:space="preserve"> </w:t>
      </w:r>
      <w:r>
        <w:rPr>
          <w:sz w:val="24"/>
        </w:rPr>
        <w:t>активно</w:t>
      </w:r>
      <w:r>
        <w:rPr>
          <w:spacing w:val="-5"/>
          <w:sz w:val="24"/>
        </w:rPr>
        <w:t xml:space="preserve"> </w:t>
      </w:r>
      <w:r>
        <w:rPr>
          <w:sz w:val="24"/>
        </w:rPr>
        <w:t>задает</w:t>
      </w:r>
      <w:r>
        <w:rPr>
          <w:spacing w:val="-3"/>
          <w:sz w:val="24"/>
        </w:rPr>
        <w:t xml:space="preserve"> </w:t>
      </w:r>
      <w:r>
        <w:rPr>
          <w:sz w:val="24"/>
        </w:rPr>
        <w:t>вопросы</w:t>
      </w:r>
      <w:r>
        <w:rPr>
          <w:spacing w:val="-4"/>
          <w:sz w:val="24"/>
        </w:rPr>
        <w:t xml:space="preserve"> </w:t>
      </w:r>
      <w:r>
        <w:rPr>
          <w:sz w:val="24"/>
        </w:rPr>
        <w:t>взрослым</w:t>
      </w:r>
      <w:r>
        <w:rPr>
          <w:spacing w:val="-4"/>
          <w:sz w:val="24"/>
        </w:rPr>
        <w:t xml:space="preserve"> </w:t>
      </w:r>
      <w:r>
        <w:rPr>
          <w:sz w:val="24"/>
        </w:rPr>
        <w:t>и</w:t>
      </w:r>
      <w:r>
        <w:rPr>
          <w:spacing w:val="-3"/>
          <w:sz w:val="24"/>
        </w:rPr>
        <w:t xml:space="preserve"> </w:t>
      </w:r>
      <w:r>
        <w:rPr>
          <w:spacing w:val="-2"/>
          <w:sz w:val="24"/>
        </w:rPr>
        <w:t>сверстникам;</w:t>
      </w:r>
    </w:p>
    <w:p w14:paraId="12664446">
      <w:pPr>
        <w:pStyle w:val="8"/>
        <w:spacing w:before="43" w:line="276" w:lineRule="auto"/>
        <w:ind w:left="861"/>
        <w:jc w:val="left"/>
      </w:pPr>
      <w:r>
        <w:t>интересуется</w:t>
      </w:r>
      <w:r>
        <w:rPr>
          <w:spacing w:val="-3"/>
        </w:rPr>
        <w:t xml:space="preserve"> </w:t>
      </w:r>
      <w:r>
        <w:t>субъективно</w:t>
      </w:r>
      <w:r>
        <w:rPr>
          <w:spacing w:val="-4"/>
        </w:rPr>
        <w:t xml:space="preserve"> </w:t>
      </w:r>
      <w:r>
        <w:t>новым</w:t>
      </w:r>
      <w:r>
        <w:rPr>
          <w:spacing w:val="-5"/>
        </w:rPr>
        <w:t xml:space="preserve"> </w:t>
      </w:r>
      <w:r>
        <w:t>и</w:t>
      </w:r>
      <w:r>
        <w:rPr>
          <w:spacing w:val="-4"/>
        </w:rPr>
        <w:t xml:space="preserve"> </w:t>
      </w:r>
      <w:r>
        <w:t>неизвестным</w:t>
      </w:r>
      <w:r>
        <w:rPr>
          <w:spacing w:val="-6"/>
        </w:rPr>
        <w:t xml:space="preserve"> </w:t>
      </w:r>
      <w:r>
        <w:t>в</w:t>
      </w:r>
      <w:r>
        <w:rPr>
          <w:spacing w:val="-5"/>
        </w:rPr>
        <w:t xml:space="preserve"> </w:t>
      </w:r>
      <w:r>
        <w:t>окружающем</w:t>
      </w:r>
      <w:r>
        <w:rPr>
          <w:spacing w:val="-5"/>
        </w:rPr>
        <w:t xml:space="preserve"> </w:t>
      </w:r>
      <w:r>
        <w:t>мире;</w:t>
      </w:r>
      <w:r>
        <w:rPr>
          <w:spacing w:val="-3"/>
        </w:rPr>
        <w:t xml:space="preserve"> </w:t>
      </w:r>
      <w:r>
        <w:t>способен</w:t>
      </w:r>
      <w:r>
        <w:rPr>
          <w:spacing w:val="-4"/>
        </w:rPr>
        <w:t xml:space="preserve"> </w:t>
      </w:r>
      <w:r>
        <w:t>самостоятельно придумывать объяснения явлениям природы и поступкам людей; склонен наблюдать,</w:t>
      </w:r>
    </w:p>
    <w:p w14:paraId="1581683D">
      <w:pPr>
        <w:pStyle w:val="8"/>
        <w:spacing w:line="276" w:lineRule="auto"/>
        <w:ind w:left="861"/>
        <w:jc w:val="left"/>
      </w:pPr>
      <w:r>
        <w:t>экспериментировать;</w:t>
      </w:r>
      <w:r>
        <w:rPr>
          <w:spacing w:val="-5"/>
        </w:rPr>
        <w:t xml:space="preserve"> </w:t>
      </w:r>
      <w:r>
        <w:t>строить</w:t>
      </w:r>
      <w:r>
        <w:rPr>
          <w:spacing w:val="-5"/>
        </w:rPr>
        <w:t xml:space="preserve"> </w:t>
      </w:r>
      <w:r>
        <w:t>смысловую</w:t>
      </w:r>
      <w:r>
        <w:rPr>
          <w:spacing w:val="-5"/>
        </w:rPr>
        <w:t xml:space="preserve"> </w:t>
      </w:r>
      <w:r>
        <w:t>картину</w:t>
      </w:r>
      <w:r>
        <w:rPr>
          <w:spacing w:val="-12"/>
        </w:rPr>
        <w:t xml:space="preserve"> </w:t>
      </w:r>
      <w:r>
        <w:t>окружающей</w:t>
      </w:r>
      <w:r>
        <w:rPr>
          <w:spacing w:val="-5"/>
        </w:rPr>
        <w:t xml:space="preserve"> </w:t>
      </w:r>
      <w:r>
        <w:t>реальности,</w:t>
      </w:r>
      <w:r>
        <w:rPr>
          <w:spacing w:val="-5"/>
        </w:rPr>
        <w:t xml:space="preserve"> </w:t>
      </w:r>
      <w:r>
        <w:t>использует</w:t>
      </w:r>
      <w:r>
        <w:rPr>
          <w:spacing w:val="-5"/>
        </w:rPr>
        <w:t xml:space="preserve"> </w:t>
      </w:r>
      <w:r>
        <w:t>основные культурные способы деятельности</w:t>
      </w:r>
    </w:p>
    <w:p w14:paraId="7E3036EF">
      <w:pPr>
        <w:pStyle w:val="11"/>
        <w:numPr>
          <w:ilvl w:val="1"/>
          <w:numId w:val="144"/>
        </w:numPr>
        <w:tabs>
          <w:tab w:val="left" w:pos="921"/>
        </w:tabs>
        <w:spacing w:before="0" w:after="0" w:line="240" w:lineRule="auto"/>
        <w:ind w:left="921" w:right="0" w:hanging="420"/>
        <w:jc w:val="left"/>
        <w:rPr>
          <w:sz w:val="24"/>
        </w:rPr>
      </w:pPr>
      <w:r>
        <w:rPr>
          <w:sz w:val="24"/>
        </w:rPr>
        <w:t>Математическое</w:t>
      </w:r>
      <w:r>
        <w:rPr>
          <w:spacing w:val="-7"/>
          <w:sz w:val="24"/>
        </w:rPr>
        <w:t xml:space="preserve"> </w:t>
      </w:r>
      <w:r>
        <w:rPr>
          <w:spacing w:val="-2"/>
          <w:sz w:val="24"/>
        </w:rPr>
        <w:t>развитие</w:t>
      </w:r>
    </w:p>
    <w:p w14:paraId="0A16988E">
      <w:pPr>
        <w:pStyle w:val="8"/>
        <w:spacing w:before="41" w:line="276" w:lineRule="auto"/>
        <w:ind w:left="501"/>
        <w:jc w:val="left"/>
      </w:pPr>
      <w:r>
        <w:t>Перечень</w:t>
      </w:r>
      <w:r>
        <w:rPr>
          <w:spacing w:val="-4"/>
        </w:rPr>
        <w:t xml:space="preserve"> </w:t>
      </w:r>
      <w:r>
        <w:t>вариативных</w:t>
      </w:r>
      <w:r>
        <w:rPr>
          <w:spacing w:val="-5"/>
        </w:rPr>
        <w:t xml:space="preserve"> </w:t>
      </w:r>
      <w:r>
        <w:t>систем,</w:t>
      </w:r>
      <w:r>
        <w:rPr>
          <w:spacing w:val="-4"/>
        </w:rPr>
        <w:t xml:space="preserve"> </w:t>
      </w:r>
      <w:r>
        <w:t>дополняющих</w:t>
      </w:r>
      <w:r>
        <w:rPr>
          <w:spacing w:val="-5"/>
        </w:rPr>
        <w:t xml:space="preserve"> </w:t>
      </w:r>
      <w:r>
        <w:t>и</w:t>
      </w:r>
      <w:r>
        <w:rPr>
          <w:spacing w:val="-4"/>
        </w:rPr>
        <w:t xml:space="preserve"> </w:t>
      </w:r>
      <w:r>
        <w:t>обновляющих</w:t>
      </w:r>
      <w:r>
        <w:rPr>
          <w:spacing w:val="-2"/>
        </w:rPr>
        <w:t xml:space="preserve"> </w:t>
      </w:r>
      <w:r>
        <w:t>содержание</w:t>
      </w:r>
      <w:r>
        <w:rPr>
          <w:spacing w:val="-5"/>
        </w:rPr>
        <w:t xml:space="preserve"> </w:t>
      </w:r>
      <w:r>
        <w:t>образовательной</w:t>
      </w:r>
      <w:r>
        <w:rPr>
          <w:spacing w:val="-4"/>
        </w:rPr>
        <w:t xml:space="preserve"> </w:t>
      </w:r>
      <w:r>
        <w:t>области</w:t>
      </w:r>
      <w:r>
        <w:rPr>
          <w:spacing w:val="-4"/>
        </w:rPr>
        <w:t xml:space="preserve"> </w:t>
      </w:r>
      <w:r>
        <w:t>в соответствии с задачами и планируемыми результатами Программы:</w:t>
      </w:r>
    </w:p>
    <w:p w14:paraId="4B65CDC6">
      <w:pPr>
        <w:pStyle w:val="11"/>
        <w:numPr>
          <w:ilvl w:val="2"/>
          <w:numId w:val="144"/>
        </w:numPr>
        <w:tabs>
          <w:tab w:val="left" w:pos="639"/>
        </w:tabs>
        <w:spacing w:before="0" w:after="0" w:line="275" w:lineRule="exact"/>
        <w:ind w:left="639" w:right="0" w:hanging="138"/>
        <w:jc w:val="left"/>
        <w:rPr>
          <w:sz w:val="24"/>
        </w:rPr>
      </w:pPr>
      <w:r>
        <w:rPr>
          <w:sz w:val="24"/>
        </w:rPr>
        <w:t>Петерсон</w:t>
      </w:r>
      <w:r>
        <w:rPr>
          <w:spacing w:val="-3"/>
          <w:sz w:val="24"/>
        </w:rPr>
        <w:t xml:space="preserve"> </w:t>
      </w:r>
      <w:r>
        <w:rPr>
          <w:sz w:val="24"/>
        </w:rPr>
        <w:t>Л.Г,</w:t>
      </w:r>
      <w:r>
        <w:rPr>
          <w:spacing w:val="-2"/>
          <w:sz w:val="24"/>
        </w:rPr>
        <w:t xml:space="preserve"> </w:t>
      </w:r>
      <w:r>
        <w:rPr>
          <w:sz w:val="24"/>
        </w:rPr>
        <w:t>Кочемасова</w:t>
      </w:r>
      <w:r>
        <w:rPr>
          <w:spacing w:val="-4"/>
          <w:sz w:val="24"/>
        </w:rPr>
        <w:t xml:space="preserve"> Е.Е.</w:t>
      </w:r>
    </w:p>
    <w:p w14:paraId="1954D570">
      <w:pPr>
        <w:pStyle w:val="11"/>
        <w:numPr>
          <w:ilvl w:val="2"/>
          <w:numId w:val="144"/>
        </w:numPr>
        <w:tabs>
          <w:tab w:val="left" w:pos="639"/>
        </w:tabs>
        <w:spacing w:before="44" w:after="0" w:line="240" w:lineRule="auto"/>
        <w:ind w:left="639" w:right="0" w:hanging="138"/>
        <w:jc w:val="left"/>
        <w:rPr>
          <w:sz w:val="24"/>
        </w:rPr>
      </w:pPr>
      <w:r>
        <w:rPr>
          <w:sz w:val="24"/>
        </w:rPr>
        <w:t>Соловьёва</w:t>
      </w:r>
      <w:r>
        <w:rPr>
          <w:spacing w:val="-7"/>
          <w:sz w:val="24"/>
        </w:rPr>
        <w:t xml:space="preserve"> </w:t>
      </w:r>
      <w:r>
        <w:rPr>
          <w:spacing w:val="-4"/>
          <w:sz w:val="24"/>
        </w:rPr>
        <w:t>Е.В.</w:t>
      </w:r>
    </w:p>
    <w:p w14:paraId="0C5086FA">
      <w:pPr>
        <w:pStyle w:val="11"/>
        <w:numPr>
          <w:ilvl w:val="2"/>
          <w:numId w:val="144"/>
        </w:numPr>
        <w:tabs>
          <w:tab w:val="left" w:pos="639"/>
        </w:tabs>
        <w:spacing w:before="40" w:after="0" w:line="240" w:lineRule="auto"/>
        <w:ind w:left="639" w:right="0" w:hanging="138"/>
        <w:jc w:val="left"/>
        <w:rPr>
          <w:sz w:val="24"/>
        </w:rPr>
      </w:pPr>
      <w:r>
        <w:rPr>
          <w:sz w:val="24"/>
        </w:rPr>
        <w:t>Султанова</w:t>
      </w:r>
      <w:r>
        <w:rPr>
          <w:spacing w:val="-6"/>
          <w:sz w:val="24"/>
        </w:rPr>
        <w:t xml:space="preserve"> </w:t>
      </w:r>
      <w:r>
        <w:rPr>
          <w:spacing w:val="-4"/>
          <w:sz w:val="24"/>
        </w:rPr>
        <w:t>М.Н.</w:t>
      </w:r>
    </w:p>
    <w:p w14:paraId="2E292D99">
      <w:pPr>
        <w:pStyle w:val="11"/>
        <w:numPr>
          <w:ilvl w:val="2"/>
          <w:numId w:val="144"/>
        </w:numPr>
        <w:tabs>
          <w:tab w:val="left" w:pos="639"/>
        </w:tabs>
        <w:spacing w:before="41" w:after="0" w:line="240" w:lineRule="auto"/>
        <w:ind w:left="639" w:right="0" w:hanging="138"/>
        <w:jc w:val="left"/>
        <w:rPr>
          <w:sz w:val="24"/>
        </w:rPr>
      </w:pPr>
      <w:r>
        <w:rPr>
          <w:sz w:val="24"/>
        </w:rPr>
        <w:t>Шевелев</w:t>
      </w:r>
      <w:r>
        <w:rPr>
          <w:spacing w:val="-5"/>
          <w:sz w:val="24"/>
        </w:rPr>
        <w:t xml:space="preserve"> </w:t>
      </w:r>
      <w:r>
        <w:rPr>
          <w:spacing w:val="-4"/>
          <w:sz w:val="24"/>
        </w:rPr>
        <w:t>К.В.</w:t>
      </w:r>
    </w:p>
    <w:p w14:paraId="0878A036">
      <w:pPr>
        <w:pStyle w:val="11"/>
        <w:numPr>
          <w:ilvl w:val="3"/>
          <w:numId w:val="144"/>
        </w:numPr>
        <w:tabs>
          <w:tab w:val="left" w:pos="1134"/>
          <w:tab w:val="left" w:pos="1221"/>
        </w:tabs>
        <w:spacing w:before="41" w:after="0" w:line="278" w:lineRule="auto"/>
        <w:ind w:left="1221" w:right="138" w:hanging="360"/>
        <w:jc w:val="left"/>
        <w:rPr>
          <w:sz w:val="24"/>
        </w:rPr>
      </w:pPr>
      <w:r>
        <w:rPr>
          <w:sz w:val="24"/>
        </w:rPr>
        <w:t>Петерсон</w:t>
      </w:r>
      <w:r>
        <w:rPr>
          <w:spacing w:val="36"/>
          <w:sz w:val="24"/>
        </w:rPr>
        <w:t xml:space="preserve"> </w:t>
      </w:r>
      <w:r>
        <w:rPr>
          <w:sz w:val="24"/>
        </w:rPr>
        <w:t>Л.Г.,</w:t>
      </w:r>
      <w:r>
        <w:rPr>
          <w:spacing w:val="35"/>
          <w:sz w:val="24"/>
        </w:rPr>
        <w:t xml:space="preserve"> </w:t>
      </w:r>
      <w:r>
        <w:rPr>
          <w:sz w:val="24"/>
        </w:rPr>
        <w:t>Кочемасова</w:t>
      </w:r>
      <w:r>
        <w:rPr>
          <w:spacing w:val="33"/>
          <w:sz w:val="24"/>
        </w:rPr>
        <w:t xml:space="preserve"> </w:t>
      </w:r>
      <w:r>
        <w:rPr>
          <w:sz w:val="24"/>
        </w:rPr>
        <w:t>Е.Е.</w:t>
      </w:r>
      <w:r>
        <w:rPr>
          <w:spacing w:val="36"/>
          <w:sz w:val="24"/>
        </w:rPr>
        <w:t xml:space="preserve"> </w:t>
      </w:r>
      <w:r>
        <w:rPr>
          <w:sz w:val="24"/>
        </w:rPr>
        <w:t>Игралочка.</w:t>
      </w:r>
      <w:r>
        <w:rPr>
          <w:spacing w:val="39"/>
          <w:sz w:val="24"/>
        </w:rPr>
        <w:t xml:space="preserve"> </w:t>
      </w:r>
      <w:r>
        <w:rPr>
          <w:sz w:val="24"/>
        </w:rPr>
        <w:t>Практический</w:t>
      </w:r>
      <w:r>
        <w:rPr>
          <w:spacing w:val="36"/>
          <w:sz w:val="24"/>
        </w:rPr>
        <w:t xml:space="preserve"> </w:t>
      </w:r>
      <w:r>
        <w:rPr>
          <w:sz w:val="24"/>
        </w:rPr>
        <w:t>курс</w:t>
      </w:r>
      <w:r>
        <w:rPr>
          <w:spacing w:val="36"/>
          <w:sz w:val="24"/>
        </w:rPr>
        <w:t xml:space="preserve"> </w:t>
      </w:r>
      <w:r>
        <w:rPr>
          <w:sz w:val="24"/>
        </w:rPr>
        <w:t>математики</w:t>
      </w:r>
      <w:r>
        <w:rPr>
          <w:spacing w:val="36"/>
          <w:sz w:val="24"/>
        </w:rPr>
        <w:t xml:space="preserve"> </w:t>
      </w:r>
      <w:r>
        <w:rPr>
          <w:sz w:val="24"/>
        </w:rPr>
        <w:t>для</w:t>
      </w:r>
      <w:r>
        <w:rPr>
          <w:spacing w:val="35"/>
          <w:sz w:val="24"/>
        </w:rPr>
        <w:t xml:space="preserve"> </w:t>
      </w:r>
      <w:r>
        <w:rPr>
          <w:sz w:val="24"/>
        </w:rPr>
        <w:t>детей</w:t>
      </w:r>
      <w:r>
        <w:rPr>
          <w:spacing w:val="36"/>
          <w:sz w:val="24"/>
        </w:rPr>
        <w:t xml:space="preserve"> </w:t>
      </w:r>
      <w:r>
        <w:rPr>
          <w:sz w:val="24"/>
        </w:rPr>
        <w:t>3-4</w:t>
      </w:r>
      <w:r>
        <w:rPr>
          <w:spacing w:val="35"/>
          <w:sz w:val="24"/>
        </w:rPr>
        <w:t xml:space="preserve"> </w:t>
      </w:r>
      <w:r>
        <w:rPr>
          <w:sz w:val="24"/>
        </w:rPr>
        <w:t>лет. Методические рекомедации. Часть 1</w:t>
      </w:r>
    </w:p>
    <w:p w14:paraId="20511E47">
      <w:pPr>
        <w:pStyle w:val="11"/>
        <w:numPr>
          <w:ilvl w:val="3"/>
          <w:numId w:val="144"/>
        </w:numPr>
        <w:tabs>
          <w:tab w:val="left" w:pos="1135"/>
        </w:tabs>
        <w:spacing w:before="0" w:after="0" w:line="272" w:lineRule="exact"/>
        <w:ind w:left="1135" w:right="0" w:hanging="428"/>
        <w:jc w:val="left"/>
        <w:rPr>
          <w:sz w:val="24"/>
        </w:rPr>
      </w:pPr>
      <w:r>
        <w:rPr>
          <w:sz w:val="24"/>
        </w:rPr>
        <w:t>Петерсон</w:t>
      </w:r>
      <w:r>
        <w:rPr>
          <w:spacing w:val="-4"/>
          <w:sz w:val="24"/>
        </w:rPr>
        <w:t xml:space="preserve"> </w:t>
      </w:r>
      <w:r>
        <w:rPr>
          <w:sz w:val="24"/>
        </w:rPr>
        <w:t>Л.Г.,</w:t>
      </w:r>
      <w:r>
        <w:rPr>
          <w:spacing w:val="-2"/>
          <w:sz w:val="24"/>
        </w:rPr>
        <w:t xml:space="preserve"> </w:t>
      </w:r>
      <w:r>
        <w:rPr>
          <w:sz w:val="24"/>
        </w:rPr>
        <w:t>Кочемасова</w:t>
      </w:r>
      <w:r>
        <w:rPr>
          <w:spacing w:val="-3"/>
          <w:sz w:val="24"/>
        </w:rPr>
        <w:t xml:space="preserve"> </w:t>
      </w:r>
      <w:r>
        <w:rPr>
          <w:sz w:val="24"/>
        </w:rPr>
        <w:t>Е.Е.</w:t>
      </w:r>
      <w:r>
        <w:rPr>
          <w:spacing w:val="-2"/>
          <w:sz w:val="24"/>
        </w:rPr>
        <w:t xml:space="preserve"> </w:t>
      </w:r>
      <w:r>
        <w:rPr>
          <w:sz w:val="24"/>
        </w:rPr>
        <w:t>Игралочка.</w:t>
      </w:r>
      <w:r>
        <w:rPr>
          <w:spacing w:val="-1"/>
          <w:sz w:val="24"/>
        </w:rPr>
        <w:t xml:space="preserve"> </w:t>
      </w:r>
      <w:r>
        <w:rPr>
          <w:sz w:val="24"/>
        </w:rPr>
        <w:t>Математика</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3-4</w:t>
      </w:r>
      <w:r>
        <w:rPr>
          <w:spacing w:val="-1"/>
          <w:sz w:val="24"/>
        </w:rPr>
        <w:t xml:space="preserve"> </w:t>
      </w:r>
      <w:r>
        <w:rPr>
          <w:sz w:val="24"/>
        </w:rPr>
        <w:t>лет.</w:t>
      </w:r>
      <w:r>
        <w:rPr>
          <w:spacing w:val="-2"/>
          <w:sz w:val="24"/>
        </w:rPr>
        <w:t xml:space="preserve"> </w:t>
      </w:r>
      <w:r>
        <w:rPr>
          <w:sz w:val="24"/>
        </w:rPr>
        <w:t>Ступень</w:t>
      </w:r>
      <w:r>
        <w:rPr>
          <w:spacing w:val="-1"/>
          <w:sz w:val="24"/>
        </w:rPr>
        <w:t xml:space="preserve"> </w:t>
      </w:r>
      <w:r>
        <w:rPr>
          <w:spacing w:val="-10"/>
          <w:sz w:val="24"/>
        </w:rPr>
        <w:t>1</w:t>
      </w:r>
    </w:p>
    <w:p w14:paraId="7449DBED">
      <w:pPr>
        <w:pStyle w:val="11"/>
        <w:numPr>
          <w:ilvl w:val="3"/>
          <w:numId w:val="144"/>
        </w:numPr>
        <w:tabs>
          <w:tab w:val="left" w:pos="1135"/>
        </w:tabs>
        <w:spacing w:before="41" w:after="0" w:line="276" w:lineRule="auto"/>
        <w:ind w:left="141" w:right="141" w:firstLine="566"/>
        <w:jc w:val="left"/>
        <w:rPr>
          <w:sz w:val="24"/>
        </w:rPr>
      </w:pPr>
      <w:r>
        <w:rPr>
          <w:sz w:val="24"/>
        </w:rPr>
        <w:t>Петерсон</w:t>
      </w:r>
      <w:r>
        <w:rPr>
          <w:spacing w:val="30"/>
          <w:sz w:val="24"/>
        </w:rPr>
        <w:t xml:space="preserve"> </w:t>
      </w:r>
      <w:r>
        <w:rPr>
          <w:sz w:val="24"/>
        </w:rPr>
        <w:t>Л.Г.,</w:t>
      </w:r>
      <w:r>
        <w:rPr>
          <w:spacing w:val="30"/>
          <w:sz w:val="24"/>
        </w:rPr>
        <w:t xml:space="preserve"> </w:t>
      </w:r>
      <w:r>
        <w:rPr>
          <w:sz w:val="24"/>
        </w:rPr>
        <w:t>Кочемасова Е.Е.</w:t>
      </w:r>
      <w:r>
        <w:rPr>
          <w:spacing w:val="31"/>
          <w:sz w:val="24"/>
        </w:rPr>
        <w:t xml:space="preserve"> </w:t>
      </w:r>
      <w:r>
        <w:rPr>
          <w:sz w:val="24"/>
        </w:rPr>
        <w:t>Игралочка.</w:t>
      </w:r>
      <w:r>
        <w:rPr>
          <w:spacing w:val="31"/>
          <w:sz w:val="24"/>
        </w:rPr>
        <w:t xml:space="preserve"> </w:t>
      </w:r>
      <w:r>
        <w:rPr>
          <w:sz w:val="24"/>
        </w:rPr>
        <w:t>Математика для</w:t>
      </w:r>
      <w:r>
        <w:rPr>
          <w:spacing w:val="30"/>
          <w:sz w:val="24"/>
        </w:rPr>
        <w:t xml:space="preserve"> </w:t>
      </w:r>
      <w:r>
        <w:rPr>
          <w:sz w:val="24"/>
        </w:rPr>
        <w:t>детей</w:t>
      </w:r>
      <w:r>
        <w:rPr>
          <w:spacing w:val="30"/>
          <w:sz w:val="24"/>
        </w:rPr>
        <w:t xml:space="preserve"> </w:t>
      </w:r>
      <w:r>
        <w:rPr>
          <w:sz w:val="24"/>
        </w:rPr>
        <w:t>3-4</w:t>
      </w:r>
      <w:r>
        <w:rPr>
          <w:spacing w:val="30"/>
          <w:sz w:val="24"/>
        </w:rPr>
        <w:t xml:space="preserve"> </w:t>
      </w:r>
      <w:r>
        <w:rPr>
          <w:sz w:val="24"/>
        </w:rPr>
        <w:t>лет.</w:t>
      </w:r>
      <w:r>
        <w:rPr>
          <w:spacing w:val="30"/>
          <w:sz w:val="24"/>
        </w:rPr>
        <w:t xml:space="preserve"> </w:t>
      </w:r>
      <w:r>
        <w:rPr>
          <w:sz w:val="24"/>
        </w:rPr>
        <w:t xml:space="preserve">Демонстрационный </w:t>
      </w:r>
      <w:r>
        <w:rPr>
          <w:spacing w:val="-2"/>
          <w:sz w:val="24"/>
        </w:rPr>
        <w:t>материал</w:t>
      </w:r>
    </w:p>
    <w:p w14:paraId="61D66433">
      <w:pPr>
        <w:pStyle w:val="11"/>
        <w:numPr>
          <w:ilvl w:val="3"/>
          <w:numId w:val="144"/>
        </w:numPr>
        <w:tabs>
          <w:tab w:val="left" w:pos="1135"/>
        </w:tabs>
        <w:spacing w:before="1" w:after="0" w:line="240" w:lineRule="auto"/>
        <w:ind w:left="1135" w:right="0" w:hanging="428"/>
        <w:jc w:val="left"/>
        <w:rPr>
          <w:sz w:val="24"/>
        </w:rPr>
      </w:pPr>
      <w:r>
        <w:rPr>
          <w:sz w:val="24"/>
        </w:rPr>
        <w:t>Петерсон</w:t>
      </w:r>
      <w:r>
        <w:rPr>
          <w:spacing w:val="-4"/>
          <w:sz w:val="24"/>
        </w:rPr>
        <w:t xml:space="preserve"> </w:t>
      </w:r>
      <w:r>
        <w:rPr>
          <w:sz w:val="24"/>
        </w:rPr>
        <w:t>Л.Г.,</w:t>
      </w:r>
      <w:r>
        <w:rPr>
          <w:spacing w:val="-1"/>
          <w:sz w:val="24"/>
        </w:rPr>
        <w:t xml:space="preserve"> </w:t>
      </w:r>
      <w:r>
        <w:rPr>
          <w:sz w:val="24"/>
        </w:rPr>
        <w:t>Кочемасова</w:t>
      </w:r>
      <w:r>
        <w:rPr>
          <w:spacing w:val="-4"/>
          <w:sz w:val="24"/>
        </w:rPr>
        <w:t xml:space="preserve"> </w:t>
      </w:r>
      <w:r>
        <w:rPr>
          <w:sz w:val="24"/>
        </w:rPr>
        <w:t>Е.Е.</w:t>
      </w:r>
      <w:r>
        <w:rPr>
          <w:spacing w:val="-1"/>
          <w:sz w:val="24"/>
        </w:rPr>
        <w:t xml:space="preserve"> </w:t>
      </w:r>
      <w:r>
        <w:rPr>
          <w:sz w:val="24"/>
        </w:rPr>
        <w:t>Игралочка.</w:t>
      </w:r>
      <w:r>
        <w:rPr>
          <w:spacing w:val="-1"/>
          <w:sz w:val="24"/>
        </w:rPr>
        <w:t xml:space="preserve"> </w:t>
      </w:r>
      <w:r>
        <w:rPr>
          <w:sz w:val="24"/>
        </w:rPr>
        <w:t>Математика</w:t>
      </w:r>
      <w:r>
        <w:rPr>
          <w:spacing w:val="-3"/>
          <w:sz w:val="24"/>
        </w:rPr>
        <w:t xml:space="preserve"> </w:t>
      </w:r>
      <w:r>
        <w:rPr>
          <w:sz w:val="24"/>
        </w:rPr>
        <w:t>для</w:t>
      </w:r>
      <w:r>
        <w:rPr>
          <w:spacing w:val="-1"/>
          <w:sz w:val="24"/>
        </w:rPr>
        <w:t xml:space="preserve"> </w:t>
      </w:r>
      <w:r>
        <w:rPr>
          <w:sz w:val="24"/>
        </w:rPr>
        <w:t>детей</w:t>
      </w:r>
      <w:r>
        <w:rPr>
          <w:spacing w:val="-1"/>
          <w:sz w:val="24"/>
        </w:rPr>
        <w:t xml:space="preserve"> </w:t>
      </w:r>
      <w:r>
        <w:rPr>
          <w:sz w:val="24"/>
        </w:rPr>
        <w:t>3-4</w:t>
      </w:r>
      <w:r>
        <w:rPr>
          <w:spacing w:val="-2"/>
          <w:sz w:val="24"/>
        </w:rPr>
        <w:t xml:space="preserve"> </w:t>
      </w:r>
      <w:r>
        <w:rPr>
          <w:sz w:val="24"/>
        </w:rPr>
        <w:t>лет.</w:t>
      </w:r>
      <w:r>
        <w:rPr>
          <w:spacing w:val="-1"/>
          <w:sz w:val="24"/>
        </w:rPr>
        <w:t xml:space="preserve"> </w:t>
      </w:r>
      <w:r>
        <w:rPr>
          <w:sz w:val="24"/>
        </w:rPr>
        <w:t>Раздаточный</w:t>
      </w:r>
      <w:r>
        <w:rPr>
          <w:spacing w:val="-1"/>
          <w:sz w:val="24"/>
        </w:rPr>
        <w:t xml:space="preserve"> </w:t>
      </w:r>
      <w:r>
        <w:rPr>
          <w:spacing w:val="-2"/>
          <w:sz w:val="24"/>
        </w:rPr>
        <w:t>материал</w:t>
      </w:r>
    </w:p>
    <w:p w14:paraId="18F35A11">
      <w:pPr>
        <w:pStyle w:val="11"/>
        <w:numPr>
          <w:ilvl w:val="3"/>
          <w:numId w:val="144"/>
        </w:numPr>
        <w:tabs>
          <w:tab w:val="left" w:pos="1135"/>
        </w:tabs>
        <w:spacing w:before="41" w:after="0" w:line="276" w:lineRule="auto"/>
        <w:ind w:left="141" w:right="138" w:firstLine="566"/>
        <w:jc w:val="left"/>
        <w:rPr>
          <w:sz w:val="24"/>
        </w:rPr>
      </w:pPr>
      <w:r>
        <w:rPr>
          <w:sz w:val="24"/>
        </w:rPr>
        <w:t>Петерсон</w:t>
      </w:r>
      <w:r>
        <w:rPr>
          <w:spacing w:val="36"/>
          <w:sz w:val="24"/>
        </w:rPr>
        <w:t xml:space="preserve"> </w:t>
      </w:r>
      <w:r>
        <w:rPr>
          <w:sz w:val="24"/>
        </w:rPr>
        <w:t>Л.Г.,</w:t>
      </w:r>
      <w:r>
        <w:rPr>
          <w:spacing w:val="35"/>
          <w:sz w:val="24"/>
        </w:rPr>
        <w:t xml:space="preserve"> </w:t>
      </w:r>
      <w:r>
        <w:rPr>
          <w:sz w:val="24"/>
        </w:rPr>
        <w:t>Кочемасова</w:t>
      </w:r>
      <w:r>
        <w:rPr>
          <w:spacing w:val="33"/>
          <w:sz w:val="24"/>
        </w:rPr>
        <w:t xml:space="preserve"> </w:t>
      </w:r>
      <w:r>
        <w:rPr>
          <w:sz w:val="24"/>
        </w:rPr>
        <w:t>Е.Е.</w:t>
      </w:r>
      <w:r>
        <w:rPr>
          <w:spacing w:val="36"/>
          <w:sz w:val="24"/>
        </w:rPr>
        <w:t xml:space="preserve"> </w:t>
      </w:r>
      <w:r>
        <w:rPr>
          <w:sz w:val="24"/>
        </w:rPr>
        <w:t>Игралочка.</w:t>
      </w:r>
      <w:r>
        <w:rPr>
          <w:spacing w:val="39"/>
          <w:sz w:val="24"/>
        </w:rPr>
        <w:t xml:space="preserve"> </w:t>
      </w:r>
      <w:r>
        <w:rPr>
          <w:sz w:val="24"/>
        </w:rPr>
        <w:t>Практический</w:t>
      </w:r>
      <w:r>
        <w:rPr>
          <w:spacing w:val="36"/>
          <w:sz w:val="24"/>
        </w:rPr>
        <w:t xml:space="preserve"> </w:t>
      </w:r>
      <w:r>
        <w:rPr>
          <w:sz w:val="24"/>
        </w:rPr>
        <w:t>курс</w:t>
      </w:r>
      <w:r>
        <w:rPr>
          <w:spacing w:val="36"/>
          <w:sz w:val="24"/>
        </w:rPr>
        <w:t xml:space="preserve"> </w:t>
      </w:r>
      <w:r>
        <w:rPr>
          <w:sz w:val="24"/>
        </w:rPr>
        <w:t>математики</w:t>
      </w:r>
      <w:r>
        <w:rPr>
          <w:spacing w:val="36"/>
          <w:sz w:val="24"/>
        </w:rPr>
        <w:t xml:space="preserve"> </w:t>
      </w:r>
      <w:r>
        <w:rPr>
          <w:sz w:val="24"/>
        </w:rPr>
        <w:t>для</w:t>
      </w:r>
      <w:r>
        <w:rPr>
          <w:spacing w:val="35"/>
          <w:sz w:val="24"/>
        </w:rPr>
        <w:t xml:space="preserve"> </w:t>
      </w:r>
      <w:r>
        <w:rPr>
          <w:sz w:val="24"/>
        </w:rPr>
        <w:t>детей</w:t>
      </w:r>
      <w:r>
        <w:rPr>
          <w:spacing w:val="36"/>
          <w:sz w:val="24"/>
        </w:rPr>
        <w:t xml:space="preserve"> </w:t>
      </w:r>
      <w:r>
        <w:rPr>
          <w:sz w:val="24"/>
        </w:rPr>
        <w:t>4-5</w:t>
      </w:r>
      <w:r>
        <w:rPr>
          <w:spacing w:val="35"/>
          <w:sz w:val="24"/>
        </w:rPr>
        <w:t xml:space="preserve"> </w:t>
      </w:r>
      <w:r>
        <w:rPr>
          <w:sz w:val="24"/>
        </w:rPr>
        <w:t>лет. Методические рекомедации. Часть 2</w:t>
      </w:r>
    </w:p>
    <w:p w14:paraId="29924924">
      <w:pPr>
        <w:pStyle w:val="11"/>
        <w:numPr>
          <w:ilvl w:val="3"/>
          <w:numId w:val="144"/>
        </w:numPr>
        <w:tabs>
          <w:tab w:val="left" w:pos="1135"/>
        </w:tabs>
        <w:spacing w:before="0" w:after="0" w:line="275" w:lineRule="exact"/>
        <w:ind w:left="1135" w:right="0" w:hanging="428"/>
        <w:jc w:val="left"/>
        <w:rPr>
          <w:sz w:val="24"/>
        </w:rPr>
      </w:pPr>
      <w:r>
        <w:rPr>
          <w:sz w:val="24"/>
        </w:rPr>
        <w:t>Петерсон</w:t>
      </w:r>
      <w:r>
        <w:rPr>
          <w:spacing w:val="-4"/>
          <w:sz w:val="24"/>
        </w:rPr>
        <w:t xml:space="preserve"> </w:t>
      </w:r>
      <w:r>
        <w:rPr>
          <w:sz w:val="24"/>
        </w:rPr>
        <w:t>Л.Г.,</w:t>
      </w:r>
      <w:r>
        <w:rPr>
          <w:spacing w:val="-2"/>
          <w:sz w:val="24"/>
        </w:rPr>
        <w:t xml:space="preserve"> </w:t>
      </w:r>
      <w:r>
        <w:rPr>
          <w:sz w:val="24"/>
        </w:rPr>
        <w:t>Кочемасова</w:t>
      </w:r>
      <w:r>
        <w:rPr>
          <w:spacing w:val="-3"/>
          <w:sz w:val="24"/>
        </w:rPr>
        <w:t xml:space="preserve"> </w:t>
      </w:r>
      <w:r>
        <w:rPr>
          <w:sz w:val="24"/>
        </w:rPr>
        <w:t>Е.Е.</w:t>
      </w:r>
      <w:r>
        <w:rPr>
          <w:spacing w:val="-2"/>
          <w:sz w:val="24"/>
        </w:rPr>
        <w:t xml:space="preserve"> </w:t>
      </w:r>
      <w:r>
        <w:rPr>
          <w:sz w:val="24"/>
        </w:rPr>
        <w:t>Игралочка.</w:t>
      </w:r>
      <w:r>
        <w:rPr>
          <w:spacing w:val="-1"/>
          <w:sz w:val="24"/>
        </w:rPr>
        <w:t xml:space="preserve"> </w:t>
      </w:r>
      <w:r>
        <w:rPr>
          <w:sz w:val="24"/>
        </w:rPr>
        <w:t>Математика</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4-5</w:t>
      </w:r>
      <w:r>
        <w:rPr>
          <w:spacing w:val="-1"/>
          <w:sz w:val="24"/>
        </w:rPr>
        <w:t xml:space="preserve"> </w:t>
      </w:r>
      <w:r>
        <w:rPr>
          <w:sz w:val="24"/>
        </w:rPr>
        <w:t>лет.</w:t>
      </w:r>
      <w:r>
        <w:rPr>
          <w:spacing w:val="-2"/>
          <w:sz w:val="24"/>
        </w:rPr>
        <w:t xml:space="preserve"> </w:t>
      </w:r>
      <w:r>
        <w:rPr>
          <w:sz w:val="24"/>
        </w:rPr>
        <w:t>Ступень</w:t>
      </w:r>
      <w:r>
        <w:rPr>
          <w:spacing w:val="-1"/>
          <w:sz w:val="24"/>
        </w:rPr>
        <w:t xml:space="preserve"> </w:t>
      </w:r>
      <w:r>
        <w:rPr>
          <w:spacing w:val="-10"/>
          <w:sz w:val="24"/>
        </w:rPr>
        <w:t>2</w:t>
      </w:r>
    </w:p>
    <w:p w14:paraId="10BB1E5F">
      <w:pPr>
        <w:pStyle w:val="11"/>
        <w:numPr>
          <w:ilvl w:val="3"/>
          <w:numId w:val="144"/>
        </w:numPr>
        <w:tabs>
          <w:tab w:val="left" w:pos="1135"/>
        </w:tabs>
        <w:spacing w:before="41" w:after="0" w:line="278" w:lineRule="auto"/>
        <w:ind w:left="141" w:right="141" w:firstLine="566"/>
        <w:jc w:val="left"/>
        <w:rPr>
          <w:sz w:val="24"/>
        </w:rPr>
      </w:pPr>
      <w:r>
        <w:rPr>
          <w:sz w:val="24"/>
        </w:rPr>
        <w:t>Петерсон</w:t>
      </w:r>
      <w:r>
        <w:rPr>
          <w:spacing w:val="30"/>
          <w:sz w:val="24"/>
        </w:rPr>
        <w:t xml:space="preserve"> </w:t>
      </w:r>
      <w:r>
        <w:rPr>
          <w:sz w:val="24"/>
        </w:rPr>
        <w:t>Л.Г.,</w:t>
      </w:r>
      <w:r>
        <w:rPr>
          <w:spacing w:val="30"/>
          <w:sz w:val="24"/>
        </w:rPr>
        <w:t xml:space="preserve"> </w:t>
      </w:r>
      <w:r>
        <w:rPr>
          <w:sz w:val="24"/>
        </w:rPr>
        <w:t>Кочемасова Е.Е.</w:t>
      </w:r>
      <w:r>
        <w:rPr>
          <w:spacing w:val="31"/>
          <w:sz w:val="24"/>
        </w:rPr>
        <w:t xml:space="preserve"> </w:t>
      </w:r>
      <w:r>
        <w:rPr>
          <w:sz w:val="24"/>
        </w:rPr>
        <w:t>Игралочка.</w:t>
      </w:r>
      <w:r>
        <w:rPr>
          <w:spacing w:val="31"/>
          <w:sz w:val="24"/>
        </w:rPr>
        <w:t xml:space="preserve"> </w:t>
      </w:r>
      <w:r>
        <w:rPr>
          <w:sz w:val="24"/>
        </w:rPr>
        <w:t>Математика для</w:t>
      </w:r>
      <w:r>
        <w:rPr>
          <w:spacing w:val="30"/>
          <w:sz w:val="24"/>
        </w:rPr>
        <w:t xml:space="preserve"> </w:t>
      </w:r>
      <w:r>
        <w:rPr>
          <w:sz w:val="24"/>
        </w:rPr>
        <w:t>детей</w:t>
      </w:r>
      <w:r>
        <w:rPr>
          <w:spacing w:val="30"/>
          <w:sz w:val="24"/>
        </w:rPr>
        <w:t xml:space="preserve"> </w:t>
      </w:r>
      <w:r>
        <w:rPr>
          <w:sz w:val="24"/>
        </w:rPr>
        <w:t>4-5</w:t>
      </w:r>
      <w:r>
        <w:rPr>
          <w:spacing w:val="30"/>
          <w:sz w:val="24"/>
        </w:rPr>
        <w:t xml:space="preserve"> </w:t>
      </w:r>
      <w:r>
        <w:rPr>
          <w:sz w:val="24"/>
        </w:rPr>
        <w:t>лет.</w:t>
      </w:r>
      <w:r>
        <w:rPr>
          <w:spacing w:val="30"/>
          <w:sz w:val="24"/>
        </w:rPr>
        <w:t xml:space="preserve"> </w:t>
      </w:r>
      <w:r>
        <w:rPr>
          <w:sz w:val="24"/>
        </w:rPr>
        <w:t xml:space="preserve">Демонстрационный </w:t>
      </w:r>
      <w:r>
        <w:rPr>
          <w:spacing w:val="-2"/>
          <w:sz w:val="24"/>
        </w:rPr>
        <w:t>материал</w:t>
      </w:r>
    </w:p>
    <w:p w14:paraId="36AC6644">
      <w:pPr>
        <w:pStyle w:val="11"/>
        <w:numPr>
          <w:ilvl w:val="3"/>
          <w:numId w:val="144"/>
        </w:numPr>
        <w:tabs>
          <w:tab w:val="left" w:pos="1135"/>
        </w:tabs>
        <w:spacing w:before="0" w:after="0" w:line="272" w:lineRule="exact"/>
        <w:ind w:left="1135" w:right="0" w:hanging="428"/>
        <w:jc w:val="left"/>
        <w:rPr>
          <w:sz w:val="24"/>
        </w:rPr>
      </w:pPr>
      <w:r>
        <w:rPr>
          <w:sz w:val="24"/>
        </w:rPr>
        <w:t>Петерсон</w:t>
      </w:r>
      <w:r>
        <w:rPr>
          <w:spacing w:val="-4"/>
          <w:sz w:val="24"/>
        </w:rPr>
        <w:t xml:space="preserve"> </w:t>
      </w:r>
      <w:r>
        <w:rPr>
          <w:sz w:val="24"/>
        </w:rPr>
        <w:t>Л.Г.,</w:t>
      </w:r>
      <w:r>
        <w:rPr>
          <w:spacing w:val="-1"/>
          <w:sz w:val="24"/>
        </w:rPr>
        <w:t xml:space="preserve"> </w:t>
      </w:r>
      <w:r>
        <w:rPr>
          <w:sz w:val="24"/>
        </w:rPr>
        <w:t>Кочемасова</w:t>
      </w:r>
      <w:r>
        <w:rPr>
          <w:spacing w:val="-4"/>
          <w:sz w:val="24"/>
        </w:rPr>
        <w:t xml:space="preserve"> </w:t>
      </w:r>
      <w:r>
        <w:rPr>
          <w:sz w:val="24"/>
        </w:rPr>
        <w:t>Е.Е.</w:t>
      </w:r>
      <w:r>
        <w:rPr>
          <w:spacing w:val="-1"/>
          <w:sz w:val="24"/>
        </w:rPr>
        <w:t xml:space="preserve"> </w:t>
      </w:r>
      <w:r>
        <w:rPr>
          <w:sz w:val="24"/>
        </w:rPr>
        <w:t>Игралочка.</w:t>
      </w:r>
      <w:r>
        <w:rPr>
          <w:spacing w:val="-1"/>
          <w:sz w:val="24"/>
        </w:rPr>
        <w:t xml:space="preserve"> </w:t>
      </w:r>
      <w:r>
        <w:rPr>
          <w:sz w:val="24"/>
        </w:rPr>
        <w:t>Математика</w:t>
      </w:r>
      <w:r>
        <w:rPr>
          <w:spacing w:val="-3"/>
          <w:sz w:val="24"/>
        </w:rPr>
        <w:t xml:space="preserve"> </w:t>
      </w:r>
      <w:r>
        <w:rPr>
          <w:sz w:val="24"/>
        </w:rPr>
        <w:t>для</w:t>
      </w:r>
      <w:r>
        <w:rPr>
          <w:spacing w:val="-1"/>
          <w:sz w:val="24"/>
        </w:rPr>
        <w:t xml:space="preserve"> </w:t>
      </w:r>
      <w:r>
        <w:rPr>
          <w:sz w:val="24"/>
        </w:rPr>
        <w:t>детей</w:t>
      </w:r>
      <w:r>
        <w:rPr>
          <w:spacing w:val="-1"/>
          <w:sz w:val="24"/>
        </w:rPr>
        <w:t xml:space="preserve"> </w:t>
      </w:r>
      <w:r>
        <w:rPr>
          <w:sz w:val="24"/>
        </w:rPr>
        <w:t>4-5</w:t>
      </w:r>
      <w:r>
        <w:rPr>
          <w:spacing w:val="-2"/>
          <w:sz w:val="24"/>
        </w:rPr>
        <w:t xml:space="preserve"> </w:t>
      </w:r>
      <w:r>
        <w:rPr>
          <w:sz w:val="24"/>
        </w:rPr>
        <w:t>лет.</w:t>
      </w:r>
      <w:r>
        <w:rPr>
          <w:spacing w:val="-1"/>
          <w:sz w:val="24"/>
        </w:rPr>
        <w:t xml:space="preserve"> </w:t>
      </w:r>
      <w:r>
        <w:rPr>
          <w:sz w:val="24"/>
        </w:rPr>
        <w:t>Раздаточный</w:t>
      </w:r>
      <w:r>
        <w:rPr>
          <w:spacing w:val="-1"/>
          <w:sz w:val="24"/>
        </w:rPr>
        <w:t xml:space="preserve"> </w:t>
      </w:r>
      <w:r>
        <w:rPr>
          <w:spacing w:val="-2"/>
          <w:sz w:val="24"/>
        </w:rPr>
        <w:t>материал</w:t>
      </w:r>
    </w:p>
    <w:p w14:paraId="4477432B">
      <w:pPr>
        <w:pStyle w:val="11"/>
        <w:numPr>
          <w:ilvl w:val="3"/>
          <w:numId w:val="144"/>
        </w:numPr>
        <w:tabs>
          <w:tab w:val="left" w:pos="1135"/>
        </w:tabs>
        <w:spacing w:before="41" w:after="0" w:line="276" w:lineRule="auto"/>
        <w:ind w:left="141" w:right="145" w:firstLine="566"/>
        <w:jc w:val="left"/>
        <w:rPr>
          <w:sz w:val="24"/>
        </w:rPr>
      </w:pPr>
      <w:r>
        <w:rPr>
          <w:sz w:val="24"/>
        </w:rPr>
        <w:t>Петерсон Л.Г., Кочемасова Е.Е. Игралочка - ступенька к школе. Практический курс математики для детей 5-6 лет. Метод.рекомендации. Часть 3</w:t>
      </w:r>
    </w:p>
    <w:p w14:paraId="576FB63A">
      <w:pPr>
        <w:pStyle w:val="11"/>
        <w:numPr>
          <w:ilvl w:val="3"/>
          <w:numId w:val="144"/>
        </w:numPr>
        <w:tabs>
          <w:tab w:val="left" w:pos="1134"/>
        </w:tabs>
        <w:spacing w:before="1" w:after="0" w:line="276" w:lineRule="auto"/>
        <w:ind w:left="141" w:right="140" w:firstLine="566"/>
        <w:jc w:val="left"/>
        <w:rPr>
          <w:sz w:val="24"/>
        </w:rPr>
      </w:pPr>
      <w:r>
        <w:rPr>
          <w:sz w:val="24"/>
        </w:rPr>
        <w:t>Петерсон Л.Г., Кочемасова Е.Е. Игралочка</w:t>
      </w:r>
      <w:r>
        <w:rPr>
          <w:spacing w:val="26"/>
          <w:sz w:val="24"/>
        </w:rPr>
        <w:t xml:space="preserve"> </w:t>
      </w:r>
      <w:r>
        <w:rPr>
          <w:sz w:val="24"/>
        </w:rPr>
        <w:t>- ступенька к школе. Математика для детей 5-6 лет.</w:t>
      </w:r>
      <w:r>
        <w:rPr>
          <w:spacing w:val="80"/>
          <w:sz w:val="24"/>
        </w:rPr>
        <w:t xml:space="preserve"> </w:t>
      </w:r>
      <w:r>
        <w:rPr>
          <w:sz w:val="24"/>
        </w:rPr>
        <w:t>Ступень 3</w:t>
      </w:r>
    </w:p>
    <w:p w14:paraId="76BCEE9A">
      <w:pPr>
        <w:pStyle w:val="11"/>
        <w:numPr>
          <w:ilvl w:val="3"/>
          <w:numId w:val="144"/>
        </w:numPr>
        <w:tabs>
          <w:tab w:val="left" w:pos="1134"/>
        </w:tabs>
        <w:spacing w:before="0" w:after="0" w:line="276" w:lineRule="auto"/>
        <w:ind w:left="141" w:right="140" w:firstLine="566"/>
        <w:jc w:val="left"/>
        <w:rPr>
          <w:sz w:val="24"/>
        </w:rPr>
      </w:pPr>
      <w:r>
        <w:rPr>
          <w:sz w:val="24"/>
        </w:rPr>
        <w:t>Петерсон Л.Г., Кочемасова Е.Е. Игралочка</w:t>
      </w:r>
      <w:r>
        <w:rPr>
          <w:spacing w:val="26"/>
          <w:sz w:val="24"/>
        </w:rPr>
        <w:t xml:space="preserve"> </w:t>
      </w:r>
      <w:r>
        <w:rPr>
          <w:sz w:val="24"/>
        </w:rPr>
        <w:t>- ступенька к школе. Математика для детей 5-6 лет.</w:t>
      </w:r>
      <w:r>
        <w:rPr>
          <w:spacing w:val="80"/>
          <w:sz w:val="24"/>
        </w:rPr>
        <w:t xml:space="preserve"> </w:t>
      </w:r>
      <w:r>
        <w:rPr>
          <w:sz w:val="24"/>
        </w:rPr>
        <w:t>Демонстрационный материал</w:t>
      </w:r>
    </w:p>
    <w:p w14:paraId="642CFAA5">
      <w:pPr>
        <w:pStyle w:val="11"/>
        <w:numPr>
          <w:ilvl w:val="3"/>
          <w:numId w:val="144"/>
        </w:numPr>
        <w:tabs>
          <w:tab w:val="left" w:pos="1134"/>
        </w:tabs>
        <w:spacing w:before="1" w:after="0" w:line="276" w:lineRule="auto"/>
        <w:ind w:left="141" w:right="140" w:firstLine="566"/>
        <w:jc w:val="left"/>
        <w:rPr>
          <w:sz w:val="24"/>
        </w:rPr>
      </w:pPr>
      <w:r>
        <w:rPr>
          <w:sz w:val="24"/>
        </w:rPr>
        <w:t>Петерсон Л.Г., Кочемасова Е.Е. Игралочка</w:t>
      </w:r>
      <w:r>
        <w:rPr>
          <w:spacing w:val="26"/>
          <w:sz w:val="24"/>
        </w:rPr>
        <w:t xml:space="preserve"> </w:t>
      </w:r>
      <w:r>
        <w:rPr>
          <w:sz w:val="24"/>
        </w:rPr>
        <w:t>- ступенька к школе. Математика для детей 5-6 лет.</w:t>
      </w:r>
      <w:r>
        <w:rPr>
          <w:spacing w:val="80"/>
          <w:sz w:val="24"/>
        </w:rPr>
        <w:t xml:space="preserve"> </w:t>
      </w:r>
      <w:r>
        <w:rPr>
          <w:sz w:val="24"/>
        </w:rPr>
        <w:t>Раздаточный материал</w:t>
      </w:r>
    </w:p>
    <w:p w14:paraId="105EE53B">
      <w:pPr>
        <w:pStyle w:val="11"/>
        <w:numPr>
          <w:ilvl w:val="3"/>
          <w:numId w:val="144"/>
        </w:numPr>
        <w:tabs>
          <w:tab w:val="left" w:pos="1134"/>
        </w:tabs>
        <w:spacing w:before="0" w:after="0" w:line="276" w:lineRule="auto"/>
        <w:ind w:left="141" w:right="145" w:firstLine="566"/>
        <w:jc w:val="left"/>
        <w:rPr>
          <w:sz w:val="24"/>
        </w:rPr>
      </w:pPr>
      <w:r>
        <w:rPr>
          <w:sz w:val="24"/>
        </w:rPr>
        <w:t>Петерсон Л.Г., Кочемасова Е.Е. Игралочка - ступенька к школе. Практический курс математики для дошкольников. Методические рекомендации. Ступень 4 (1-2)</w:t>
      </w:r>
    </w:p>
    <w:p w14:paraId="2BE42E10">
      <w:pPr>
        <w:pStyle w:val="11"/>
        <w:numPr>
          <w:ilvl w:val="3"/>
          <w:numId w:val="144"/>
        </w:numPr>
        <w:tabs>
          <w:tab w:val="left" w:pos="1134"/>
        </w:tabs>
        <w:spacing w:before="0" w:after="0" w:line="276" w:lineRule="auto"/>
        <w:ind w:left="141" w:right="140" w:firstLine="566"/>
        <w:jc w:val="left"/>
        <w:rPr>
          <w:sz w:val="24"/>
        </w:rPr>
      </w:pPr>
      <w:r>
        <w:rPr>
          <w:sz w:val="24"/>
        </w:rPr>
        <w:t>Петерсон Л.Г., Кочемасова Е.Е. Игралочка</w:t>
      </w:r>
      <w:r>
        <w:rPr>
          <w:spacing w:val="26"/>
          <w:sz w:val="24"/>
        </w:rPr>
        <w:t xml:space="preserve"> </w:t>
      </w:r>
      <w:r>
        <w:rPr>
          <w:sz w:val="24"/>
        </w:rPr>
        <w:t>- ступенька к школе. Математика для детей 6-7 лет.</w:t>
      </w:r>
      <w:r>
        <w:rPr>
          <w:spacing w:val="80"/>
          <w:sz w:val="24"/>
        </w:rPr>
        <w:t xml:space="preserve"> </w:t>
      </w:r>
      <w:r>
        <w:rPr>
          <w:sz w:val="24"/>
        </w:rPr>
        <w:t>Часть 4(1)</w:t>
      </w:r>
    </w:p>
    <w:p w14:paraId="51C5E3C6">
      <w:pPr>
        <w:pStyle w:val="11"/>
        <w:spacing w:after="0" w:line="276" w:lineRule="auto"/>
        <w:jc w:val="left"/>
        <w:rPr>
          <w:sz w:val="24"/>
        </w:rPr>
        <w:sectPr>
          <w:headerReference r:id="rId323" w:type="default"/>
          <w:footerReference r:id="rId324" w:type="default"/>
          <w:pgSz w:w="11910" w:h="16840"/>
          <w:pgMar w:top="1600" w:right="141" w:bottom="1700" w:left="425" w:header="965" w:footer="1516" w:gutter="0"/>
          <w:cols w:space="720" w:num="1"/>
        </w:sectPr>
      </w:pPr>
    </w:p>
    <w:p w14:paraId="1FF8FC02">
      <w:pPr>
        <w:pStyle w:val="11"/>
        <w:numPr>
          <w:ilvl w:val="3"/>
          <w:numId w:val="144"/>
        </w:numPr>
        <w:tabs>
          <w:tab w:val="left" w:pos="1134"/>
        </w:tabs>
        <w:spacing w:before="82" w:after="0" w:line="276" w:lineRule="auto"/>
        <w:ind w:left="141" w:right="140" w:firstLine="566"/>
        <w:jc w:val="left"/>
        <w:rPr>
          <w:sz w:val="24"/>
        </w:rPr>
      </w:pPr>
      <w:r>
        <w:rPr>
          <w:sz w:val="24"/>
        </w:rPr>
        <w:t>Петерсон Л.Г., Кочемасова Е.Е. Игралочка</w:t>
      </w:r>
      <w:r>
        <w:rPr>
          <w:spacing w:val="26"/>
          <w:sz w:val="24"/>
        </w:rPr>
        <w:t xml:space="preserve"> </w:t>
      </w:r>
      <w:r>
        <w:rPr>
          <w:sz w:val="24"/>
        </w:rPr>
        <w:t>- ступенька к школе. Математика для детей 6-7 лет.</w:t>
      </w:r>
      <w:r>
        <w:rPr>
          <w:spacing w:val="80"/>
          <w:sz w:val="24"/>
        </w:rPr>
        <w:t xml:space="preserve"> </w:t>
      </w:r>
      <w:r>
        <w:rPr>
          <w:sz w:val="24"/>
        </w:rPr>
        <w:t>Часть 4(2)</w:t>
      </w:r>
    </w:p>
    <w:p w14:paraId="457B3D9E">
      <w:pPr>
        <w:pStyle w:val="11"/>
        <w:numPr>
          <w:ilvl w:val="3"/>
          <w:numId w:val="144"/>
        </w:numPr>
        <w:tabs>
          <w:tab w:val="left" w:pos="1134"/>
        </w:tabs>
        <w:spacing w:before="1" w:after="0" w:line="276" w:lineRule="auto"/>
        <w:ind w:left="141" w:right="140" w:firstLine="566"/>
        <w:jc w:val="left"/>
        <w:rPr>
          <w:sz w:val="24"/>
        </w:rPr>
      </w:pPr>
      <w:r>
        <w:rPr>
          <w:sz w:val="24"/>
        </w:rPr>
        <w:t>Петерсон Л.Г., Кочемасова Е.Е. Игралочка</w:t>
      </w:r>
      <w:r>
        <w:rPr>
          <w:spacing w:val="26"/>
          <w:sz w:val="24"/>
        </w:rPr>
        <w:t xml:space="preserve"> </w:t>
      </w:r>
      <w:r>
        <w:rPr>
          <w:sz w:val="24"/>
        </w:rPr>
        <w:t>- ступенька к школе. Математика для детей 6-7 лет.</w:t>
      </w:r>
      <w:r>
        <w:rPr>
          <w:spacing w:val="80"/>
          <w:sz w:val="24"/>
        </w:rPr>
        <w:t xml:space="preserve"> </w:t>
      </w:r>
      <w:r>
        <w:rPr>
          <w:sz w:val="24"/>
        </w:rPr>
        <w:t>Часть 1.</w:t>
      </w:r>
      <w:r>
        <w:rPr>
          <w:spacing w:val="40"/>
          <w:sz w:val="24"/>
        </w:rPr>
        <w:t xml:space="preserve"> </w:t>
      </w:r>
      <w:r>
        <w:rPr>
          <w:sz w:val="24"/>
        </w:rPr>
        <w:t>Демонстрационный материал</w:t>
      </w:r>
    </w:p>
    <w:p w14:paraId="1E971BFC">
      <w:pPr>
        <w:pStyle w:val="11"/>
        <w:numPr>
          <w:ilvl w:val="3"/>
          <w:numId w:val="144"/>
        </w:numPr>
        <w:tabs>
          <w:tab w:val="left" w:pos="1134"/>
        </w:tabs>
        <w:spacing w:before="0" w:after="0" w:line="276" w:lineRule="auto"/>
        <w:ind w:left="141" w:right="140" w:firstLine="566"/>
        <w:jc w:val="left"/>
        <w:rPr>
          <w:sz w:val="24"/>
        </w:rPr>
      </w:pPr>
      <w:r>
        <w:rPr>
          <w:sz w:val="24"/>
        </w:rPr>
        <w:t>Петерсон Л.Г., Кочемасова Е.Е. Игралочка - ступенька к школе. Математика для детей 6-7 лет.</w:t>
      </w:r>
      <w:r>
        <w:rPr>
          <w:spacing w:val="80"/>
          <w:sz w:val="24"/>
        </w:rPr>
        <w:t xml:space="preserve"> </w:t>
      </w:r>
      <w:r>
        <w:rPr>
          <w:sz w:val="24"/>
        </w:rPr>
        <w:t>Часть 2.</w:t>
      </w:r>
      <w:r>
        <w:rPr>
          <w:spacing w:val="40"/>
          <w:sz w:val="24"/>
        </w:rPr>
        <w:t xml:space="preserve"> </w:t>
      </w:r>
      <w:r>
        <w:rPr>
          <w:sz w:val="24"/>
        </w:rPr>
        <w:t>Демонстрационный материал</w:t>
      </w:r>
    </w:p>
    <w:p w14:paraId="6D745681">
      <w:pPr>
        <w:pStyle w:val="11"/>
        <w:numPr>
          <w:ilvl w:val="3"/>
          <w:numId w:val="144"/>
        </w:numPr>
        <w:tabs>
          <w:tab w:val="left" w:pos="1134"/>
        </w:tabs>
        <w:spacing w:before="0" w:after="0" w:line="278" w:lineRule="auto"/>
        <w:ind w:left="141" w:right="140" w:firstLine="566"/>
        <w:jc w:val="left"/>
        <w:rPr>
          <w:sz w:val="24"/>
        </w:rPr>
      </w:pPr>
      <w:r>
        <w:rPr>
          <w:sz w:val="24"/>
        </w:rPr>
        <w:t>Петерсон Л.Г., Кочемасова Е.Е. Игралочка</w:t>
      </w:r>
      <w:r>
        <w:rPr>
          <w:spacing w:val="26"/>
          <w:sz w:val="24"/>
        </w:rPr>
        <w:t xml:space="preserve"> </w:t>
      </w:r>
      <w:r>
        <w:rPr>
          <w:sz w:val="24"/>
        </w:rPr>
        <w:t>- ступенька к школе. Математика для детей 6-7 лет.</w:t>
      </w:r>
      <w:r>
        <w:rPr>
          <w:spacing w:val="80"/>
          <w:sz w:val="24"/>
        </w:rPr>
        <w:t xml:space="preserve"> </w:t>
      </w:r>
      <w:r>
        <w:rPr>
          <w:sz w:val="24"/>
        </w:rPr>
        <w:t>Раздаточный материал</w:t>
      </w:r>
    </w:p>
    <w:p w14:paraId="30F52755">
      <w:pPr>
        <w:pStyle w:val="11"/>
        <w:numPr>
          <w:ilvl w:val="3"/>
          <w:numId w:val="144"/>
        </w:numPr>
        <w:tabs>
          <w:tab w:val="left" w:pos="1134"/>
        </w:tabs>
        <w:spacing w:before="0" w:after="0" w:line="272" w:lineRule="exact"/>
        <w:ind w:left="1134" w:right="0" w:hanging="427"/>
        <w:jc w:val="left"/>
        <w:rPr>
          <w:sz w:val="24"/>
        </w:rPr>
      </w:pPr>
      <w:r>
        <w:rPr>
          <w:sz w:val="24"/>
        </w:rPr>
        <w:t>Петерсон</w:t>
      </w:r>
      <w:r>
        <w:rPr>
          <w:spacing w:val="-4"/>
          <w:sz w:val="24"/>
        </w:rPr>
        <w:t xml:space="preserve"> </w:t>
      </w:r>
      <w:r>
        <w:rPr>
          <w:sz w:val="24"/>
        </w:rPr>
        <w:t>Л.Г.,</w:t>
      </w:r>
      <w:r>
        <w:rPr>
          <w:spacing w:val="-2"/>
          <w:sz w:val="24"/>
        </w:rPr>
        <w:t xml:space="preserve"> </w:t>
      </w:r>
      <w:r>
        <w:rPr>
          <w:sz w:val="24"/>
        </w:rPr>
        <w:t>Кочемасова</w:t>
      </w:r>
      <w:r>
        <w:rPr>
          <w:spacing w:val="-3"/>
          <w:sz w:val="24"/>
        </w:rPr>
        <w:t xml:space="preserve"> </w:t>
      </w:r>
      <w:r>
        <w:rPr>
          <w:sz w:val="24"/>
        </w:rPr>
        <w:t>Е.Е.</w:t>
      </w:r>
      <w:r>
        <w:rPr>
          <w:spacing w:val="-2"/>
          <w:sz w:val="24"/>
        </w:rPr>
        <w:t xml:space="preserve"> </w:t>
      </w:r>
      <w:r>
        <w:rPr>
          <w:sz w:val="24"/>
        </w:rPr>
        <w:t>Зимняя</w:t>
      </w:r>
      <w:r>
        <w:rPr>
          <w:spacing w:val="-2"/>
          <w:sz w:val="24"/>
        </w:rPr>
        <w:t xml:space="preserve"> </w:t>
      </w:r>
      <w:r>
        <w:rPr>
          <w:sz w:val="24"/>
        </w:rPr>
        <w:t>математика.</w:t>
      </w:r>
      <w:r>
        <w:rPr>
          <w:spacing w:val="-2"/>
          <w:sz w:val="24"/>
        </w:rPr>
        <w:t xml:space="preserve"> </w:t>
      </w:r>
      <w:r>
        <w:rPr>
          <w:sz w:val="24"/>
        </w:rPr>
        <w:t>Игровые</w:t>
      </w:r>
      <w:r>
        <w:rPr>
          <w:spacing w:val="-3"/>
          <w:sz w:val="24"/>
        </w:rPr>
        <w:t xml:space="preserve"> </w:t>
      </w:r>
      <w:r>
        <w:rPr>
          <w:sz w:val="24"/>
        </w:rPr>
        <w:t>задания</w:t>
      </w:r>
      <w:r>
        <w:rPr>
          <w:spacing w:val="-5"/>
          <w:sz w:val="24"/>
        </w:rPr>
        <w:t xml:space="preserve"> </w:t>
      </w:r>
      <w:r>
        <w:rPr>
          <w:sz w:val="24"/>
        </w:rPr>
        <w:t>для</w:t>
      </w:r>
      <w:r>
        <w:rPr>
          <w:spacing w:val="-1"/>
          <w:sz w:val="24"/>
        </w:rPr>
        <w:t xml:space="preserve"> </w:t>
      </w:r>
      <w:r>
        <w:rPr>
          <w:spacing w:val="-2"/>
          <w:sz w:val="24"/>
        </w:rPr>
        <w:t>дошкольников</w:t>
      </w:r>
    </w:p>
    <w:p w14:paraId="0E9BA96C">
      <w:pPr>
        <w:pStyle w:val="11"/>
        <w:numPr>
          <w:ilvl w:val="3"/>
          <w:numId w:val="144"/>
        </w:numPr>
        <w:tabs>
          <w:tab w:val="left" w:pos="1134"/>
        </w:tabs>
        <w:spacing w:before="39" w:after="0" w:line="240" w:lineRule="auto"/>
        <w:ind w:left="1134" w:right="0" w:hanging="427"/>
        <w:jc w:val="left"/>
        <w:rPr>
          <w:sz w:val="24"/>
        </w:rPr>
      </w:pPr>
      <w:r>
        <w:rPr>
          <w:sz w:val="24"/>
        </w:rPr>
        <w:t>Петерсон</w:t>
      </w:r>
      <w:r>
        <w:rPr>
          <w:spacing w:val="-5"/>
          <w:sz w:val="24"/>
        </w:rPr>
        <w:t xml:space="preserve"> </w:t>
      </w:r>
      <w:r>
        <w:rPr>
          <w:sz w:val="24"/>
        </w:rPr>
        <w:t>Л.Г.,</w:t>
      </w:r>
      <w:r>
        <w:rPr>
          <w:spacing w:val="-2"/>
          <w:sz w:val="24"/>
        </w:rPr>
        <w:t xml:space="preserve"> </w:t>
      </w:r>
      <w:r>
        <w:rPr>
          <w:sz w:val="24"/>
        </w:rPr>
        <w:t>Кочемасова</w:t>
      </w:r>
      <w:r>
        <w:rPr>
          <w:spacing w:val="-4"/>
          <w:sz w:val="24"/>
        </w:rPr>
        <w:t xml:space="preserve"> </w:t>
      </w:r>
      <w:r>
        <w:rPr>
          <w:sz w:val="24"/>
        </w:rPr>
        <w:t>Е.Е.</w:t>
      </w:r>
      <w:r>
        <w:rPr>
          <w:spacing w:val="-1"/>
          <w:sz w:val="24"/>
        </w:rPr>
        <w:t xml:space="preserve"> </w:t>
      </w:r>
      <w:r>
        <w:rPr>
          <w:sz w:val="24"/>
        </w:rPr>
        <w:t>Весенняя</w:t>
      </w:r>
      <w:r>
        <w:rPr>
          <w:spacing w:val="-3"/>
          <w:sz w:val="24"/>
        </w:rPr>
        <w:t xml:space="preserve"> </w:t>
      </w:r>
      <w:r>
        <w:rPr>
          <w:sz w:val="24"/>
        </w:rPr>
        <w:t>математика.</w:t>
      </w:r>
      <w:r>
        <w:rPr>
          <w:spacing w:val="-2"/>
          <w:sz w:val="24"/>
        </w:rPr>
        <w:t xml:space="preserve"> </w:t>
      </w:r>
      <w:r>
        <w:rPr>
          <w:sz w:val="24"/>
        </w:rPr>
        <w:t>Игровые</w:t>
      </w:r>
      <w:r>
        <w:rPr>
          <w:spacing w:val="-4"/>
          <w:sz w:val="24"/>
        </w:rPr>
        <w:t xml:space="preserve"> </w:t>
      </w:r>
      <w:r>
        <w:rPr>
          <w:sz w:val="24"/>
        </w:rPr>
        <w:t>задания</w:t>
      </w:r>
      <w:r>
        <w:rPr>
          <w:spacing w:val="-2"/>
          <w:sz w:val="24"/>
        </w:rPr>
        <w:t xml:space="preserve"> </w:t>
      </w:r>
      <w:r>
        <w:rPr>
          <w:sz w:val="24"/>
        </w:rPr>
        <w:t>для</w:t>
      </w:r>
      <w:r>
        <w:rPr>
          <w:spacing w:val="-2"/>
          <w:sz w:val="24"/>
        </w:rPr>
        <w:t xml:space="preserve"> дошкольников</w:t>
      </w:r>
    </w:p>
    <w:p w14:paraId="0C6AF261">
      <w:pPr>
        <w:pStyle w:val="11"/>
        <w:numPr>
          <w:ilvl w:val="3"/>
          <w:numId w:val="144"/>
        </w:numPr>
        <w:tabs>
          <w:tab w:val="left" w:pos="1134"/>
        </w:tabs>
        <w:spacing w:before="41" w:after="0" w:line="240" w:lineRule="auto"/>
        <w:ind w:left="1134" w:right="0" w:hanging="427"/>
        <w:jc w:val="left"/>
        <w:rPr>
          <w:sz w:val="24"/>
        </w:rPr>
      </w:pPr>
      <w:r>
        <w:rPr>
          <w:sz w:val="24"/>
        </w:rPr>
        <w:t>Петерсон</w:t>
      </w:r>
      <w:r>
        <w:rPr>
          <w:spacing w:val="-4"/>
          <w:sz w:val="24"/>
        </w:rPr>
        <w:t xml:space="preserve"> </w:t>
      </w:r>
      <w:r>
        <w:rPr>
          <w:sz w:val="24"/>
        </w:rPr>
        <w:t>Л.Г.,</w:t>
      </w:r>
      <w:r>
        <w:rPr>
          <w:spacing w:val="-2"/>
          <w:sz w:val="24"/>
        </w:rPr>
        <w:t xml:space="preserve"> </w:t>
      </w:r>
      <w:r>
        <w:rPr>
          <w:sz w:val="24"/>
        </w:rPr>
        <w:t>Кочемасова</w:t>
      </w:r>
      <w:r>
        <w:rPr>
          <w:spacing w:val="-4"/>
          <w:sz w:val="24"/>
        </w:rPr>
        <w:t xml:space="preserve"> </w:t>
      </w:r>
      <w:r>
        <w:rPr>
          <w:sz w:val="24"/>
        </w:rPr>
        <w:t>Е.Е.</w:t>
      </w:r>
      <w:r>
        <w:rPr>
          <w:spacing w:val="-2"/>
          <w:sz w:val="24"/>
        </w:rPr>
        <w:t xml:space="preserve"> </w:t>
      </w:r>
      <w:r>
        <w:rPr>
          <w:sz w:val="24"/>
        </w:rPr>
        <w:t>Летняя</w:t>
      </w:r>
      <w:r>
        <w:rPr>
          <w:spacing w:val="-2"/>
          <w:sz w:val="24"/>
        </w:rPr>
        <w:t xml:space="preserve"> </w:t>
      </w:r>
      <w:r>
        <w:rPr>
          <w:sz w:val="24"/>
        </w:rPr>
        <w:t>математика.</w:t>
      </w:r>
      <w:r>
        <w:rPr>
          <w:spacing w:val="-2"/>
          <w:sz w:val="24"/>
        </w:rPr>
        <w:t xml:space="preserve"> </w:t>
      </w:r>
      <w:r>
        <w:rPr>
          <w:sz w:val="24"/>
        </w:rPr>
        <w:t>Игровые</w:t>
      </w:r>
      <w:r>
        <w:rPr>
          <w:spacing w:val="-4"/>
          <w:sz w:val="24"/>
        </w:rPr>
        <w:t xml:space="preserve"> </w:t>
      </w:r>
      <w:r>
        <w:rPr>
          <w:sz w:val="24"/>
        </w:rPr>
        <w:t>задания</w:t>
      </w:r>
      <w:r>
        <w:rPr>
          <w:spacing w:val="-5"/>
          <w:sz w:val="24"/>
        </w:rPr>
        <w:t xml:space="preserve"> </w:t>
      </w:r>
      <w:r>
        <w:rPr>
          <w:sz w:val="24"/>
        </w:rPr>
        <w:t>для</w:t>
      </w:r>
      <w:r>
        <w:rPr>
          <w:spacing w:val="-1"/>
          <w:sz w:val="24"/>
        </w:rPr>
        <w:t xml:space="preserve"> </w:t>
      </w:r>
      <w:r>
        <w:rPr>
          <w:spacing w:val="-2"/>
          <w:sz w:val="24"/>
        </w:rPr>
        <w:t>дошкольников</w:t>
      </w:r>
    </w:p>
    <w:p w14:paraId="1415850B">
      <w:pPr>
        <w:pStyle w:val="11"/>
        <w:numPr>
          <w:ilvl w:val="3"/>
          <w:numId w:val="144"/>
        </w:numPr>
        <w:tabs>
          <w:tab w:val="left" w:pos="1134"/>
        </w:tabs>
        <w:spacing w:before="43" w:after="0" w:line="240" w:lineRule="auto"/>
        <w:ind w:left="1134" w:right="0" w:hanging="427"/>
        <w:jc w:val="left"/>
        <w:rPr>
          <w:sz w:val="24"/>
        </w:rPr>
      </w:pPr>
      <w:r>
        <w:rPr>
          <w:sz w:val="24"/>
        </w:rPr>
        <w:t>Петерсон</w:t>
      </w:r>
      <w:r>
        <w:rPr>
          <w:spacing w:val="-4"/>
          <w:sz w:val="24"/>
        </w:rPr>
        <w:t xml:space="preserve"> </w:t>
      </w:r>
      <w:r>
        <w:rPr>
          <w:sz w:val="24"/>
        </w:rPr>
        <w:t>Л.Г.,</w:t>
      </w:r>
      <w:r>
        <w:rPr>
          <w:spacing w:val="-1"/>
          <w:sz w:val="24"/>
        </w:rPr>
        <w:t xml:space="preserve"> </w:t>
      </w:r>
      <w:r>
        <w:rPr>
          <w:sz w:val="24"/>
        </w:rPr>
        <w:t>Кочемасова</w:t>
      </w:r>
      <w:r>
        <w:rPr>
          <w:spacing w:val="-4"/>
          <w:sz w:val="24"/>
        </w:rPr>
        <w:t xml:space="preserve"> </w:t>
      </w:r>
      <w:r>
        <w:rPr>
          <w:sz w:val="24"/>
        </w:rPr>
        <w:t>Е.Е.</w:t>
      </w:r>
      <w:r>
        <w:rPr>
          <w:spacing w:val="-1"/>
          <w:sz w:val="24"/>
        </w:rPr>
        <w:t xml:space="preserve"> </w:t>
      </w:r>
      <w:r>
        <w:rPr>
          <w:sz w:val="24"/>
        </w:rPr>
        <w:t>Осенняя</w:t>
      </w:r>
      <w:r>
        <w:rPr>
          <w:spacing w:val="-2"/>
          <w:sz w:val="24"/>
        </w:rPr>
        <w:t xml:space="preserve"> </w:t>
      </w:r>
      <w:r>
        <w:rPr>
          <w:sz w:val="24"/>
        </w:rPr>
        <w:t>математика.</w:t>
      </w:r>
      <w:r>
        <w:rPr>
          <w:spacing w:val="-1"/>
          <w:sz w:val="24"/>
        </w:rPr>
        <w:t xml:space="preserve"> </w:t>
      </w:r>
      <w:r>
        <w:rPr>
          <w:sz w:val="24"/>
        </w:rPr>
        <w:t>Игровые</w:t>
      </w:r>
      <w:r>
        <w:rPr>
          <w:spacing w:val="-3"/>
          <w:sz w:val="24"/>
        </w:rPr>
        <w:t xml:space="preserve"> </w:t>
      </w:r>
      <w:r>
        <w:rPr>
          <w:sz w:val="24"/>
        </w:rPr>
        <w:t>задания</w:t>
      </w:r>
      <w:r>
        <w:rPr>
          <w:spacing w:val="-1"/>
          <w:sz w:val="24"/>
        </w:rPr>
        <w:t xml:space="preserve"> </w:t>
      </w:r>
      <w:r>
        <w:rPr>
          <w:sz w:val="24"/>
        </w:rPr>
        <w:t>для</w:t>
      </w:r>
      <w:r>
        <w:rPr>
          <w:spacing w:val="-1"/>
          <w:sz w:val="24"/>
        </w:rPr>
        <w:t xml:space="preserve"> </w:t>
      </w:r>
      <w:r>
        <w:rPr>
          <w:spacing w:val="-2"/>
          <w:sz w:val="24"/>
        </w:rPr>
        <w:t>дошкольников</w:t>
      </w:r>
    </w:p>
    <w:p w14:paraId="158EEF07">
      <w:pPr>
        <w:pStyle w:val="11"/>
        <w:numPr>
          <w:ilvl w:val="3"/>
          <w:numId w:val="144"/>
        </w:numPr>
        <w:tabs>
          <w:tab w:val="left" w:pos="1134"/>
        </w:tabs>
        <w:spacing w:before="41" w:after="0" w:line="240" w:lineRule="auto"/>
        <w:ind w:left="1134" w:right="0" w:hanging="427"/>
        <w:jc w:val="left"/>
        <w:rPr>
          <w:sz w:val="24"/>
        </w:rPr>
      </w:pPr>
      <w:r>
        <w:rPr>
          <w:sz w:val="24"/>
        </w:rPr>
        <w:t>Петерсон</w:t>
      </w:r>
      <w:r>
        <w:rPr>
          <w:spacing w:val="-1"/>
          <w:sz w:val="24"/>
        </w:rPr>
        <w:t xml:space="preserve"> </w:t>
      </w:r>
      <w:r>
        <w:rPr>
          <w:sz w:val="24"/>
        </w:rPr>
        <w:t>Л.Г.,</w:t>
      </w:r>
      <w:r>
        <w:rPr>
          <w:spacing w:val="-2"/>
          <w:sz w:val="24"/>
        </w:rPr>
        <w:t xml:space="preserve"> </w:t>
      </w:r>
      <w:r>
        <w:rPr>
          <w:sz w:val="24"/>
        </w:rPr>
        <w:t>Кочемасова</w:t>
      </w:r>
      <w:r>
        <w:rPr>
          <w:spacing w:val="-2"/>
          <w:sz w:val="24"/>
        </w:rPr>
        <w:t xml:space="preserve"> </w:t>
      </w:r>
      <w:r>
        <w:rPr>
          <w:sz w:val="24"/>
        </w:rPr>
        <w:t>Е.Е.</w:t>
      </w:r>
      <w:r>
        <w:rPr>
          <w:spacing w:val="-1"/>
          <w:sz w:val="24"/>
        </w:rPr>
        <w:t xml:space="preserve"> </w:t>
      </w:r>
      <w:r>
        <w:rPr>
          <w:sz w:val="24"/>
        </w:rPr>
        <w:t>Задачи</w:t>
      </w:r>
      <w:r>
        <w:rPr>
          <w:spacing w:val="-1"/>
          <w:sz w:val="24"/>
        </w:rPr>
        <w:t xml:space="preserve"> </w:t>
      </w:r>
      <w:r>
        <w:rPr>
          <w:sz w:val="24"/>
        </w:rPr>
        <w:t>в</w:t>
      </w:r>
      <w:r>
        <w:rPr>
          <w:spacing w:val="-2"/>
          <w:sz w:val="24"/>
        </w:rPr>
        <w:t xml:space="preserve"> </w:t>
      </w:r>
      <w:r>
        <w:rPr>
          <w:sz w:val="24"/>
        </w:rPr>
        <w:t>кроссвордах.</w:t>
      </w:r>
      <w:r>
        <w:rPr>
          <w:spacing w:val="-1"/>
          <w:sz w:val="24"/>
        </w:rPr>
        <w:t xml:space="preserve"> </w:t>
      </w:r>
      <w:r>
        <w:rPr>
          <w:sz w:val="24"/>
        </w:rPr>
        <w:t>Математика</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5-7</w:t>
      </w:r>
      <w:r>
        <w:rPr>
          <w:spacing w:val="-1"/>
          <w:sz w:val="24"/>
        </w:rPr>
        <w:t xml:space="preserve"> </w:t>
      </w:r>
      <w:r>
        <w:rPr>
          <w:spacing w:val="-5"/>
          <w:sz w:val="24"/>
        </w:rPr>
        <w:t>лет</w:t>
      </w:r>
    </w:p>
    <w:p w14:paraId="137F1674">
      <w:pPr>
        <w:pStyle w:val="11"/>
        <w:numPr>
          <w:ilvl w:val="3"/>
          <w:numId w:val="144"/>
        </w:numPr>
        <w:tabs>
          <w:tab w:val="left" w:pos="1134"/>
        </w:tabs>
        <w:spacing w:before="41" w:after="0" w:line="240" w:lineRule="auto"/>
        <w:ind w:left="1134" w:right="0" w:hanging="427"/>
        <w:jc w:val="left"/>
        <w:rPr>
          <w:sz w:val="24"/>
        </w:rPr>
      </w:pPr>
      <w:r>
        <w:rPr>
          <w:sz w:val="24"/>
        </w:rPr>
        <w:t>Петерсон</w:t>
      </w:r>
      <w:r>
        <w:rPr>
          <w:spacing w:val="-2"/>
          <w:sz w:val="24"/>
        </w:rPr>
        <w:t xml:space="preserve"> </w:t>
      </w:r>
      <w:r>
        <w:rPr>
          <w:sz w:val="24"/>
        </w:rPr>
        <w:t>Л.Г.,</w:t>
      </w:r>
      <w:r>
        <w:rPr>
          <w:spacing w:val="-2"/>
          <w:sz w:val="24"/>
        </w:rPr>
        <w:t xml:space="preserve"> </w:t>
      </w:r>
      <w:r>
        <w:rPr>
          <w:sz w:val="24"/>
        </w:rPr>
        <w:t>Кочемасова</w:t>
      </w:r>
      <w:r>
        <w:rPr>
          <w:spacing w:val="-3"/>
          <w:sz w:val="24"/>
        </w:rPr>
        <w:t xml:space="preserve"> </w:t>
      </w:r>
      <w:r>
        <w:rPr>
          <w:sz w:val="24"/>
        </w:rPr>
        <w:t>Е.Е.</w:t>
      </w:r>
      <w:r>
        <w:rPr>
          <w:spacing w:val="-1"/>
          <w:sz w:val="24"/>
        </w:rPr>
        <w:t xml:space="preserve"> </w:t>
      </w:r>
      <w:r>
        <w:rPr>
          <w:sz w:val="24"/>
        </w:rPr>
        <w:t>Который</w:t>
      </w:r>
      <w:r>
        <w:rPr>
          <w:spacing w:val="-2"/>
          <w:sz w:val="24"/>
        </w:rPr>
        <w:t xml:space="preserve"> </w:t>
      </w:r>
      <w:r>
        <w:rPr>
          <w:sz w:val="24"/>
        </w:rPr>
        <w:t>час? Математика</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5-7</w:t>
      </w:r>
      <w:r>
        <w:rPr>
          <w:spacing w:val="-1"/>
          <w:sz w:val="24"/>
        </w:rPr>
        <w:t xml:space="preserve"> </w:t>
      </w:r>
      <w:r>
        <w:rPr>
          <w:spacing w:val="-5"/>
          <w:sz w:val="24"/>
        </w:rPr>
        <w:t>лет</w:t>
      </w:r>
    </w:p>
    <w:p w14:paraId="0C401CA5">
      <w:pPr>
        <w:pStyle w:val="11"/>
        <w:numPr>
          <w:ilvl w:val="3"/>
          <w:numId w:val="144"/>
        </w:numPr>
        <w:tabs>
          <w:tab w:val="left" w:pos="1134"/>
        </w:tabs>
        <w:spacing w:before="41" w:after="0" w:line="240" w:lineRule="auto"/>
        <w:ind w:left="1134" w:right="0" w:hanging="427"/>
        <w:jc w:val="left"/>
        <w:rPr>
          <w:sz w:val="24"/>
        </w:rPr>
      </w:pPr>
      <w:r>
        <w:rPr>
          <w:sz w:val="24"/>
        </w:rPr>
        <w:t>Петерсон</w:t>
      </w:r>
      <w:r>
        <w:rPr>
          <w:spacing w:val="-2"/>
          <w:sz w:val="24"/>
        </w:rPr>
        <w:t xml:space="preserve"> </w:t>
      </w:r>
      <w:r>
        <w:rPr>
          <w:sz w:val="24"/>
        </w:rPr>
        <w:t>Л.Г.,</w:t>
      </w:r>
      <w:r>
        <w:rPr>
          <w:spacing w:val="-1"/>
          <w:sz w:val="24"/>
        </w:rPr>
        <w:t xml:space="preserve"> </w:t>
      </w:r>
      <w:r>
        <w:rPr>
          <w:sz w:val="24"/>
        </w:rPr>
        <w:t>Кочемасова</w:t>
      </w:r>
      <w:r>
        <w:rPr>
          <w:spacing w:val="-3"/>
          <w:sz w:val="24"/>
        </w:rPr>
        <w:t xml:space="preserve"> </w:t>
      </w:r>
      <w:r>
        <w:rPr>
          <w:sz w:val="24"/>
        </w:rPr>
        <w:t>Е.Е.</w:t>
      </w:r>
      <w:r>
        <w:rPr>
          <w:spacing w:val="-1"/>
          <w:sz w:val="24"/>
        </w:rPr>
        <w:t xml:space="preserve"> </w:t>
      </w:r>
      <w:r>
        <w:rPr>
          <w:sz w:val="24"/>
        </w:rPr>
        <w:t>Сказочная</w:t>
      </w:r>
      <w:r>
        <w:rPr>
          <w:spacing w:val="-2"/>
          <w:sz w:val="24"/>
        </w:rPr>
        <w:t xml:space="preserve"> </w:t>
      </w:r>
      <w:r>
        <w:rPr>
          <w:sz w:val="24"/>
        </w:rPr>
        <w:t>математика</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6-7</w:t>
      </w:r>
      <w:r>
        <w:rPr>
          <w:spacing w:val="-1"/>
          <w:sz w:val="24"/>
        </w:rPr>
        <w:t xml:space="preserve"> </w:t>
      </w:r>
      <w:r>
        <w:rPr>
          <w:spacing w:val="-5"/>
          <w:sz w:val="24"/>
        </w:rPr>
        <w:t>лет</w:t>
      </w:r>
    </w:p>
    <w:p w14:paraId="7612135E">
      <w:pPr>
        <w:pStyle w:val="11"/>
        <w:numPr>
          <w:ilvl w:val="3"/>
          <w:numId w:val="144"/>
        </w:numPr>
        <w:tabs>
          <w:tab w:val="left" w:pos="1134"/>
        </w:tabs>
        <w:spacing w:before="43" w:after="0" w:line="240" w:lineRule="auto"/>
        <w:ind w:left="1134" w:right="0" w:hanging="427"/>
        <w:jc w:val="left"/>
        <w:rPr>
          <w:sz w:val="24"/>
        </w:rPr>
      </w:pPr>
      <w:r>
        <w:rPr>
          <w:sz w:val="24"/>
        </w:rPr>
        <w:t>Петерсон</w:t>
      </w:r>
      <w:r>
        <w:rPr>
          <w:spacing w:val="-3"/>
          <w:sz w:val="24"/>
        </w:rPr>
        <w:t xml:space="preserve"> </w:t>
      </w:r>
      <w:r>
        <w:rPr>
          <w:sz w:val="24"/>
        </w:rPr>
        <w:t>Л.Г.,</w:t>
      </w:r>
      <w:r>
        <w:rPr>
          <w:spacing w:val="-2"/>
          <w:sz w:val="24"/>
        </w:rPr>
        <w:t xml:space="preserve"> </w:t>
      </w:r>
      <w:r>
        <w:rPr>
          <w:sz w:val="24"/>
        </w:rPr>
        <w:t>Кочемасова</w:t>
      </w:r>
      <w:r>
        <w:rPr>
          <w:spacing w:val="-4"/>
          <w:sz w:val="24"/>
        </w:rPr>
        <w:t xml:space="preserve"> </w:t>
      </w:r>
      <w:r>
        <w:rPr>
          <w:sz w:val="24"/>
        </w:rPr>
        <w:t>Е.Е.</w:t>
      </w:r>
      <w:r>
        <w:rPr>
          <w:spacing w:val="-2"/>
          <w:sz w:val="24"/>
        </w:rPr>
        <w:t xml:space="preserve"> </w:t>
      </w:r>
      <w:r>
        <w:rPr>
          <w:sz w:val="24"/>
        </w:rPr>
        <w:t>Лэпбук</w:t>
      </w:r>
      <w:r>
        <w:rPr>
          <w:spacing w:val="3"/>
          <w:sz w:val="24"/>
        </w:rPr>
        <w:t xml:space="preserve"> </w:t>
      </w:r>
      <w:r>
        <w:rPr>
          <w:spacing w:val="-2"/>
          <w:sz w:val="24"/>
        </w:rPr>
        <w:t>«Логика»</w:t>
      </w:r>
    </w:p>
    <w:p w14:paraId="7E663718">
      <w:pPr>
        <w:pStyle w:val="11"/>
        <w:numPr>
          <w:ilvl w:val="3"/>
          <w:numId w:val="144"/>
        </w:numPr>
        <w:tabs>
          <w:tab w:val="left" w:pos="1134"/>
        </w:tabs>
        <w:spacing w:before="41" w:after="0" w:line="240" w:lineRule="auto"/>
        <w:ind w:left="1134" w:right="0" w:hanging="427"/>
        <w:jc w:val="left"/>
        <w:rPr>
          <w:sz w:val="24"/>
        </w:rPr>
      </w:pPr>
      <w:r>
        <w:rPr>
          <w:sz w:val="24"/>
        </w:rPr>
        <w:t>Петерсон</w:t>
      </w:r>
      <w:r>
        <w:rPr>
          <w:spacing w:val="-5"/>
          <w:sz w:val="24"/>
        </w:rPr>
        <w:t xml:space="preserve"> </w:t>
      </w:r>
      <w:r>
        <w:rPr>
          <w:sz w:val="24"/>
        </w:rPr>
        <w:t>Л.Г.,</w:t>
      </w:r>
      <w:r>
        <w:rPr>
          <w:spacing w:val="-2"/>
          <w:sz w:val="24"/>
        </w:rPr>
        <w:t xml:space="preserve"> </w:t>
      </w:r>
      <w:r>
        <w:rPr>
          <w:sz w:val="24"/>
        </w:rPr>
        <w:t>Кочемасова</w:t>
      </w:r>
      <w:r>
        <w:rPr>
          <w:spacing w:val="-4"/>
          <w:sz w:val="24"/>
        </w:rPr>
        <w:t xml:space="preserve"> </w:t>
      </w:r>
      <w:r>
        <w:rPr>
          <w:sz w:val="24"/>
        </w:rPr>
        <w:t>Е.Е.</w:t>
      </w:r>
      <w:r>
        <w:rPr>
          <w:spacing w:val="-2"/>
          <w:sz w:val="24"/>
        </w:rPr>
        <w:t xml:space="preserve"> </w:t>
      </w:r>
      <w:r>
        <w:rPr>
          <w:sz w:val="24"/>
        </w:rPr>
        <w:t>Лэпбук</w:t>
      </w:r>
      <w:r>
        <w:rPr>
          <w:spacing w:val="2"/>
          <w:sz w:val="24"/>
        </w:rPr>
        <w:t xml:space="preserve"> </w:t>
      </w:r>
      <w:r>
        <w:rPr>
          <w:sz w:val="24"/>
        </w:rPr>
        <w:t>«Формы</w:t>
      </w:r>
      <w:r>
        <w:rPr>
          <w:spacing w:val="-2"/>
          <w:sz w:val="24"/>
        </w:rPr>
        <w:t xml:space="preserve"> </w:t>
      </w:r>
      <w:r>
        <w:rPr>
          <w:sz w:val="24"/>
        </w:rPr>
        <w:t>и</w:t>
      </w:r>
      <w:r>
        <w:rPr>
          <w:spacing w:val="-2"/>
          <w:sz w:val="24"/>
        </w:rPr>
        <w:t xml:space="preserve"> фигуры»</w:t>
      </w:r>
    </w:p>
    <w:p w14:paraId="2B9D867D">
      <w:pPr>
        <w:pStyle w:val="11"/>
        <w:numPr>
          <w:ilvl w:val="3"/>
          <w:numId w:val="144"/>
        </w:numPr>
        <w:tabs>
          <w:tab w:val="left" w:pos="1134"/>
        </w:tabs>
        <w:spacing w:before="41" w:after="0" w:line="240" w:lineRule="auto"/>
        <w:ind w:left="1134" w:right="0" w:hanging="427"/>
        <w:jc w:val="left"/>
        <w:rPr>
          <w:sz w:val="24"/>
        </w:rPr>
      </w:pPr>
      <w:r>
        <w:rPr>
          <w:sz w:val="24"/>
        </w:rPr>
        <w:t>Петерсон</w:t>
      </w:r>
      <w:r>
        <w:rPr>
          <w:spacing w:val="-3"/>
          <w:sz w:val="24"/>
        </w:rPr>
        <w:t xml:space="preserve"> </w:t>
      </w:r>
      <w:r>
        <w:rPr>
          <w:sz w:val="24"/>
        </w:rPr>
        <w:t>Л.Г.,</w:t>
      </w:r>
      <w:r>
        <w:rPr>
          <w:spacing w:val="-3"/>
          <w:sz w:val="24"/>
        </w:rPr>
        <w:t xml:space="preserve"> </w:t>
      </w:r>
      <w:r>
        <w:rPr>
          <w:sz w:val="24"/>
        </w:rPr>
        <w:t>Кочемасова</w:t>
      </w:r>
      <w:r>
        <w:rPr>
          <w:spacing w:val="-5"/>
          <w:sz w:val="24"/>
        </w:rPr>
        <w:t xml:space="preserve"> </w:t>
      </w:r>
      <w:r>
        <w:rPr>
          <w:sz w:val="24"/>
        </w:rPr>
        <w:t>Е.Е.</w:t>
      </w:r>
      <w:r>
        <w:rPr>
          <w:spacing w:val="-3"/>
          <w:sz w:val="24"/>
        </w:rPr>
        <w:t xml:space="preserve"> </w:t>
      </w:r>
      <w:r>
        <w:rPr>
          <w:sz w:val="24"/>
        </w:rPr>
        <w:t>Лэпбук</w:t>
      </w:r>
      <w:r>
        <w:rPr>
          <w:spacing w:val="2"/>
          <w:sz w:val="24"/>
        </w:rPr>
        <w:t xml:space="preserve"> </w:t>
      </w:r>
      <w:r>
        <w:rPr>
          <w:sz w:val="24"/>
        </w:rPr>
        <w:t>«Считаем</w:t>
      </w:r>
      <w:r>
        <w:rPr>
          <w:spacing w:val="-4"/>
          <w:sz w:val="24"/>
        </w:rPr>
        <w:t xml:space="preserve"> </w:t>
      </w:r>
      <w:r>
        <w:rPr>
          <w:sz w:val="24"/>
        </w:rPr>
        <w:t>до</w:t>
      </w:r>
      <w:r>
        <w:rPr>
          <w:spacing w:val="-2"/>
          <w:sz w:val="24"/>
        </w:rPr>
        <w:t xml:space="preserve"> </w:t>
      </w:r>
      <w:r>
        <w:rPr>
          <w:spacing w:val="-5"/>
          <w:sz w:val="24"/>
        </w:rPr>
        <w:t>5»</w:t>
      </w:r>
    </w:p>
    <w:p w14:paraId="34B7769D">
      <w:pPr>
        <w:pStyle w:val="11"/>
        <w:numPr>
          <w:ilvl w:val="3"/>
          <w:numId w:val="144"/>
        </w:numPr>
        <w:tabs>
          <w:tab w:val="left" w:pos="1134"/>
        </w:tabs>
        <w:spacing w:before="41" w:after="0" w:line="278" w:lineRule="auto"/>
        <w:ind w:left="141" w:right="146" w:firstLine="566"/>
        <w:jc w:val="left"/>
        <w:rPr>
          <w:sz w:val="24"/>
        </w:rPr>
      </w:pPr>
      <w:r>
        <w:rPr>
          <w:sz w:val="24"/>
        </w:rPr>
        <w:t>Петерсон Л.Г., Холина Н.П. Раз - ступенька, два - ступенька Практический курс математики для дошкольников. Методические рекомендации</w:t>
      </w:r>
    </w:p>
    <w:p w14:paraId="5816C489">
      <w:pPr>
        <w:pStyle w:val="11"/>
        <w:numPr>
          <w:ilvl w:val="3"/>
          <w:numId w:val="144"/>
        </w:numPr>
        <w:tabs>
          <w:tab w:val="left" w:pos="1134"/>
        </w:tabs>
        <w:spacing w:before="0" w:after="0" w:line="276" w:lineRule="auto"/>
        <w:ind w:left="141" w:right="141" w:firstLine="566"/>
        <w:jc w:val="left"/>
        <w:rPr>
          <w:sz w:val="24"/>
        </w:rPr>
      </w:pPr>
      <w:r>
        <w:rPr>
          <w:sz w:val="24"/>
        </w:rPr>
        <w:t>Петерсон Л.Г., Холина Н.П. Раз - ступенька, два - ступенька: математика</w:t>
      </w:r>
      <w:r>
        <w:rPr>
          <w:spacing w:val="-1"/>
          <w:sz w:val="24"/>
        </w:rPr>
        <w:t xml:space="preserve"> </w:t>
      </w:r>
      <w:r>
        <w:rPr>
          <w:sz w:val="24"/>
        </w:rPr>
        <w:t>для детей 5-7 лет. В</w:t>
      </w:r>
      <w:r>
        <w:rPr>
          <w:spacing w:val="-2"/>
          <w:sz w:val="24"/>
        </w:rPr>
        <w:t xml:space="preserve"> </w:t>
      </w:r>
      <w:r>
        <w:rPr>
          <w:sz w:val="24"/>
        </w:rPr>
        <w:t>2 ч. Часть 1</w:t>
      </w:r>
    </w:p>
    <w:p w14:paraId="64A175D6">
      <w:pPr>
        <w:pStyle w:val="11"/>
        <w:numPr>
          <w:ilvl w:val="3"/>
          <w:numId w:val="144"/>
        </w:numPr>
        <w:tabs>
          <w:tab w:val="left" w:pos="1134"/>
        </w:tabs>
        <w:spacing w:before="0" w:after="0" w:line="278" w:lineRule="auto"/>
        <w:ind w:left="141" w:right="141" w:firstLine="566"/>
        <w:jc w:val="left"/>
        <w:rPr>
          <w:sz w:val="24"/>
        </w:rPr>
      </w:pPr>
      <w:r>
        <w:rPr>
          <w:sz w:val="24"/>
        </w:rPr>
        <w:t>Петерсон Л.Г., Холина Н.П. Раз - ступенька, два - ступенька: математика</w:t>
      </w:r>
      <w:r>
        <w:rPr>
          <w:spacing w:val="-1"/>
          <w:sz w:val="24"/>
        </w:rPr>
        <w:t xml:space="preserve"> </w:t>
      </w:r>
      <w:r>
        <w:rPr>
          <w:sz w:val="24"/>
        </w:rPr>
        <w:t>для детей 5-7 лет. В</w:t>
      </w:r>
      <w:r>
        <w:rPr>
          <w:spacing w:val="-2"/>
          <w:sz w:val="24"/>
        </w:rPr>
        <w:t xml:space="preserve"> </w:t>
      </w:r>
      <w:r>
        <w:rPr>
          <w:sz w:val="24"/>
        </w:rPr>
        <w:t>2 ч. Часть 2</w:t>
      </w:r>
    </w:p>
    <w:p w14:paraId="41364130">
      <w:pPr>
        <w:pStyle w:val="11"/>
        <w:numPr>
          <w:ilvl w:val="3"/>
          <w:numId w:val="144"/>
        </w:numPr>
        <w:tabs>
          <w:tab w:val="left" w:pos="1134"/>
        </w:tabs>
        <w:spacing w:before="0" w:after="0" w:line="272" w:lineRule="exact"/>
        <w:ind w:left="1134" w:right="0" w:hanging="427"/>
        <w:jc w:val="left"/>
        <w:rPr>
          <w:sz w:val="24"/>
        </w:rPr>
      </w:pPr>
      <w:r>
        <w:rPr>
          <w:sz w:val="24"/>
        </w:rPr>
        <w:t>Соловьева</w:t>
      </w:r>
      <w:r>
        <w:rPr>
          <w:spacing w:val="-4"/>
          <w:sz w:val="24"/>
        </w:rPr>
        <w:t xml:space="preserve"> </w:t>
      </w:r>
      <w:r>
        <w:rPr>
          <w:sz w:val="24"/>
        </w:rPr>
        <w:t>Е.В.</w:t>
      </w:r>
      <w:r>
        <w:rPr>
          <w:spacing w:val="-1"/>
          <w:sz w:val="24"/>
        </w:rPr>
        <w:t xml:space="preserve"> </w:t>
      </w:r>
      <w:r>
        <w:rPr>
          <w:sz w:val="24"/>
        </w:rPr>
        <w:t>Моя</w:t>
      </w:r>
      <w:r>
        <w:rPr>
          <w:spacing w:val="-1"/>
          <w:sz w:val="24"/>
        </w:rPr>
        <w:t xml:space="preserve"> </w:t>
      </w:r>
      <w:r>
        <w:rPr>
          <w:sz w:val="24"/>
        </w:rPr>
        <w:t>математика.</w:t>
      </w:r>
      <w:r>
        <w:rPr>
          <w:spacing w:val="-2"/>
          <w:sz w:val="24"/>
        </w:rPr>
        <w:t xml:space="preserve"> </w:t>
      </w:r>
      <w:r>
        <w:rPr>
          <w:sz w:val="24"/>
        </w:rPr>
        <w:t>Развивающая</w:t>
      </w:r>
      <w:r>
        <w:rPr>
          <w:spacing w:val="-1"/>
          <w:sz w:val="24"/>
        </w:rPr>
        <w:t xml:space="preserve"> </w:t>
      </w:r>
      <w:r>
        <w:rPr>
          <w:sz w:val="24"/>
        </w:rPr>
        <w:t>книга</w:t>
      </w:r>
      <w:r>
        <w:rPr>
          <w:spacing w:val="-2"/>
          <w:sz w:val="24"/>
        </w:rPr>
        <w:t xml:space="preserve"> </w:t>
      </w:r>
      <w:r>
        <w:rPr>
          <w:sz w:val="24"/>
        </w:rPr>
        <w:t>для</w:t>
      </w:r>
      <w:r>
        <w:rPr>
          <w:spacing w:val="-2"/>
          <w:sz w:val="24"/>
        </w:rPr>
        <w:t xml:space="preserve"> </w:t>
      </w:r>
      <w:r>
        <w:rPr>
          <w:sz w:val="24"/>
        </w:rPr>
        <w:t>детей</w:t>
      </w:r>
      <w:r>
        <w:rPr>
          <w:spacing w:val="-1"/>
          <w:sz w:val="24"/>
        </w:rPr>
        <w:t xml:space="preserve"> </w:t>
      </w:r>
      <w:r>
        <w:rPr>
          <w:sz w:val="24"/>
        </w:rPr>
        <w:t>3-4</w:t>
      </w:r>
      <w:r>
        <w:rPr>
          <w:spacing w:val="-1"/>
          <w:sz w:val="24"/>
        </w:rPr>
        <w:t xml:space="preserve"> </w:t>
      </w:r>
      <w:r>
        <w:rPr>
          <w:spacing w:val="-5"/>
          <w:sz w:val="24"/>
        </w:rPr>
        <w:t>лет</w:t>
      </w:r>
    </w:p>
    <w:p w14:paraId="4CCBD4C6">
      <w:pPr>
        <w:pStyle w:val="11"/>
        <w:numPr>
          <w:ilvl w:val="3"/>
          <w:numId w:val="144"/>
        </w:numPr>
        <w:tabs>
          <w:tab w:val="left" w:pos="1134"/>
        </w:tabs>
        <w:spacing w:before="35" w:after="0" w:line="240" w:lineRule="auto"/>
        <w:ind w:left="1134" w:right="0" w:hanging="427"/>
        <w:jc w:val="left"/>
        <w:rPr>
          <w:sz w:val="24"/>
        </w:rPr>
      </w:pPr>
      <w:r>
        <w:rPr>
          <w:sz w:val="24"/>
        </w:rPr>
        <w:t>Соловьёва</w:t>
      </w:r>
      <w:r>
        <w:rPr>
          <w:spacing w:val="-4"/>
          <w:sz w:val="24"/>
        </w:rPr>
        <w:t xml:space="preserve"> </w:t>
      </w:r>
      <w:r>
        <w:rPr>
          <w:sz w:val="24"/>
        </w:rPr>
        <w:t>Е.В.</w:t>
      </w:r>
      <w:r>
        <w:rPr>
          <w:spacing w:val="-1"/>
          <w:sz w:val="24"/>
        </w:rPr>
        <w:t xml:space="preserve"> </w:t>
      </w:r>
      <w:r>
        <w:rPr>
          <w:sz w:val="24"/>
        </w:rPr>
        <w:t>Моя</w:t>
      </w:r>
      <w:r>
        <w:rPr>
          <w:spacing w:val="-1"/>
          <w:sz w:val="24"/>
        </w:rPr>
        <w:t xml:space="preserve"> </w:t>
      </w:r>
      <w:r>
        <w:rPr>
          <w:sz w:val="24"/>
        </w:rPr>
        <w:t>математика.</w:t>
      </w:r>
      <w:r>
        <w:rPr>
          <w:spacing w:val="-2"/>
          <w:sz w:val="24"/>
        </w:rPr>
        <w:t xml:space="preserve"> </w:t>
      </w:r>
      <w:r>
        <w:rPr>
          <w:sz w:val="24"/>
        </w:rPr>
        <w:t>Развивающая</w:t>
      </w:r>
      <w:r>
        <w:rPr>
          <w:spacing w:val="-1"/>
          <w:sz w:val="24"/>
        </w:rPr>
        <w:t xml:space="preserve"> </w:t>
      </w:r>
      <w:r>
        <w:rPr>
          <w:sz w:val="24"/>
        </w:rPr>
        <w:t>книга</w:t>
      </w:r>
      <w:r>
        <w:rPr>
          <w:spacing w:val="-2"/>
          <w:sz w:val="24"/>
        </w:rPr>
        <w:t xml:space="preserve"> </w:t>
      </w:r>
      <w:r>
        <w:rPr>
          <w:sz w:val="24"/>
        </w:rPr>
        <w:t>для</w:t>
      </w:r>
      <w:r>
        <w:rPr>
          <w:spacing w:val="-2"/>
          <w:sz w:val="24"/>
        </w:rPr>
        <w:t xml:space="preserve"> </w:t>
      </w:r>
      <w:r>
        <w:rPr>
          <w:sz w:val="24"/>
        </w:rPr>
        <w:t>детей</w:t>
      </w:r>
      <w:r>
        <w:rPr>
          <w:spacing w:val="-1"/>
          <w:sz w:val="24"/>
        </w:rPr>
        <w:t xml:space="preserve"> </w:t>
      </w:r>
      <w:r>
        <w:rPr>
          <w:sz w:val="24"/>
        </w:rPr>
        <w:t>4-5</w:t>
      </w:r>
      <w:r>
        <w:rPr>
          <w:spacing w:val="-1"/>
          <w:sz w:val="24"/>
        </w:rPr>
        <w:t xml:space="preserve"> </w:t>
      </w:r>
      <w:r>
        <w:rPr>
          <w:spacing w:val="-5"/>
          <w:sz w:val="24"/>
        </w:rPr>
        <w:t>лет</w:t>
      </w:r>
    </w:p>
    <w:p w14:paraId="409EC156">
      <w:pPr>
        <w:pStyle w:val="11"/>
        <w:numPr>
          <w:ilvl w:val="3"/>
          <w:numId w:val="144"/>
        </w:numPr>
        <w:tabs>
          <w:tab w:val="left" w:pos="1134"/>
        </w:tabs>
        <w:spacing w:before="41" w:after="0" w:line="240" w:lineRule="auto"/>
        <w:ind w:left="1134" w:right="0" w:hanging="427"/>
        <w:jc w:val="left"/>
        <w:rPr>
          <w:sz w:val="24"/>
        </w:rPr>
      </w:pPr>
      <w:r>
        <w:rPr>
          <w:sz w:val="24"/>
        </w:rPr>
        <w:t>Соловьёва</w:t>
      </w:r>
      <w:r>
        <w:rPr>
          <w:spacing w:val="-4"/>
          <w:sz w:val="24"/>
        </w:rPr>
        <w:t xml:space="preserve"> </w:t>
      </w:r>
      <w:r>
        <w:rPr>
          <w:sz w:val="24"/>
        </w:rPr>
        <w:t>Е.В.</w:t>
      </w:r>
      <w:r>
        <w:rPr>
          <w:spacing w:val="-1"/>
          <w:sz w:val="24"/>
        </w:rPr>
        <w:t xml:space="preserve"> </w:t>
      </w:r>
      <w:r>
        <w:rPr>
          <w:sz w:val="24"/>
        </w:rPr>
        <w:t>Моя</w:t>
      </w:r>
      <w:r>
        <w:rPr>
          <w:spacing w:val="-1"/>
          <w:sz w:val="24"/>
        </w:rPr>
        <w:t xml:space="preserve"> </w:t>
      </w:r>
      <w:r>
        <w:rPr>
          <w:sz w:val="24"/>
        </w:rPr>
        <w:t>математика.</w:t>
      </w:r>
      <w:r>
        <w:rPr>
          <w:spacing w:val="-2"/>
          <w:sz w:val="24"/>
        </w:rPr>
        <w:t xml:space="preserve"> </w:t>
      </w:r>
      <w:r>
        <w:rPr>
          <w:sz w:val="24"/>
        </w:rPr>
        <w:t>Развивающая</w:t>
      </w:r>
      <w:r>
        <w:rPr>
          <w:spacing w:val="-1"/>
          <w:sz w:val="24"/>
        </w:rPr>
        <w:t xml:space="preserve"> </w:t>
      </w:r>
      <w:r>
        <w:rPr>
          <w:sz w:val="24"/>
        </w:rPr>
        <w:t>книга</w:t>
      </w:r>
      <w:r>
        <w:rPr>
          <w:spacing w:val="-2"/>
          <w:sz w:val="24"/>
        </w:rPr>
        <w:t xml:space="preserve"> </w:t>
      </w:r>
      <w:r>
        <w:rPr>
          <w:sz w:val="24"/>
        </w:rPr>
        <w:t>для</w:t>
      </w:r>
      <w:r>
        <w:rPr>
          <w:spacing w:val="-2"/>
          <w:sz w:val="24"/>
        </w:rPr>
        <w:t xml:space="preserve"> </w:t>
      </w:r>
      <w:r>
        <w:rPr>
          <w:sz w:val="24"/>
        </w:rPr>
        <w:t>детей</w:t>
      </w:r>
      <w:r>
        <w:rPr>
          <w:spacing w:val="-1"/>
          <w:sz w:val="24"/>
        </w:rPr>
        <w:t xml:space="preserve"> </w:t>
      </w:r>
      <w:r>
        <w:rPr>
          <w:sz w:val="24"/>
        </w:rPr>
        <w:t>5-6</w:t>
      </w:r>
      <w:r>
        <w:rPr>
          <w:spacing w:val="-1"/>
          <w:sz w:val="24"/>
        </w:rPr>
        <w:t xml:space="preserve"> </w:t>
      </w:r>
      <w:r>
        <w:rPr>
          <w:spacing w:val="-5"/>
          <w:sz w:val="24"/>
        </w:rPr>
        <w:t>лет</w:t>
      </w:r>
    </w:p>
    <w:p w14:paraId="658D841A">
      <w:pPr>
        <w:pStyle w:val="11"/>
        <w:numPr>
          <w:ilvl w:val="3"/>
          <w:numId w:val="144"/>
        </w:numPr>
        <w:tabs>
          <w:tab w:val="left" w:pos="1134"/>
        </w:tabs>
        <w:spacing w:before="41" w:after="0" w:line="240" w:lineRule="auto"/>
        <w:ind w:left="1134" w:right="0" w:hanging="427"/>
        <w:jc w:val="left"/>
        <w:rPr>
          <w:sz w:val="24"/>
        </w:rPr>
      </w:pPr>
      <w:r>
        <w:rPr>
          <w:sz w:val="24"/>
        </w:rPr>
        <w:t>Соловьёва</w:t>
      </w:r>
      <w:r>
        <w:rPr>
          <w:spacing w:val="-4"/>
          <w:sz w:val="24"/>
        </w:rPr>
        <w:t xml:space="preserve"> </w:t>
      </w:r>
      <w:r>
        <w:rPr>
          <w:sz w:val="24"/>
        </w:rPr>
        <w:t>Е.В.</w:t>
      </w:r>
      <w:r>
        <w:rPr>
          <w:spacing w:val="-1"/>
          <w:sz w:val="24"/>
        </w:rPr>
        <w:t xml:space="preserve"> </w:t>
      </w:r>
      <w:r>
        <w:rPr>
          <w:sz w:val="24"/>
        </w:rPr>
        <w:t>Моя</w:t>
      </w:r>
      <w:r>
        <w:rPr>
          <w:spacing w:val="-1"/>
          <w:sz w:val="24"/>
        </w:rPr>
        <w:t xml:space="preserve"> </w:t>
      </w:r>
      <w:r>
        <w:rPr>
          <w:sz w:val="24"/>
        </w:rPr>
        <w:t>математика.</w:t>
      </w:r>
      <w:r>
        <w:rPr>
          <w:spacing w:val="-2"/>
          <w:sz w:val="24"/>
        </w:rPr>
        <w:t xml:space="preserve"> </w:t>
      </w:r>
      <w:r>
        <w:rPr>
          <w:sz w:val="24"/>
        </w:rPr>
        <w:t>Развивающая</w:t>
      </w:r>
      <w:r>
        <w:rPr>
          <w:spacing w:val="-1"/>
          <w:sz w:val="24"/>
        </w:rPr>
        <w:t xml:space="preserve"> </w:t>
      </w:r>
      <w:r>
        <w:rPr>
          <w:sz w:val="24"/>
        </w:rPr>
        <w:t>книга</w:t>
      </w:r>
      <w:r>
        <w:rPr>
          <w:spacing w:val="-2"/>
          <w:sz w:val="24"/>
        </w:rPr>
        <w:t xml:space="preserve"> </w:t>
      </w:r>
      <w:r>
        <w:rPr>
          <w:sz w:val="24"/>
        </w:rPr>
        <w:t>для</w:t>
      </w:r>
      <w:r>
        <w:rPr>
          <w:spacing w:val="-2"/>
          <w:sz w:val="24"/>
        </w:rPr>
        <w:t xml:space="preserve"> </w:t>
      </w:r>
      <w:r>
        <w:rPr>
          <w:sz w:val="24"/>
        </w:rPr>
        <w:t>детей</w:t>
      </w:r>
      <w:r>
        <w:rPr>
          <w:spacing w:val="-1"/>
          <w:sz w:val="24"/>
        </w:rPr>
        <w:t xml:space="preserve"> </w:t>
      </w:r>
      <w:r>
        <w:rPr>
          <w:sz w:val="24"/>
        </w:rPr>
        <w:t>6-8</w:t>
      </w:r>
      <w:r>
        <w:rPr>
          <w:spacing w:val="-1"/>
          <w:sz w:val="24"/>
        </w:rPr>
        <w:t xml:space="preserve"> </w:t>
      </w:r>
      <w:r>
        <w:rPr>
          <w:spacing w:val="-5"/>
          <w:sz w:val="24"/>
        </w:rPr>
        <w:t>лет</w:t>
      </w:r>
    </w:p>
    <w:p w14:paraId="2A8AD3A3">
      <w:pPr>
        <w:pStyle w:val="11"/>
        <w:numPr>
          <w:ilvl w:val="3"/>
          <w:numId w:val="144"/>
        </w:numPr>
        <w:tabs>
          <w:tab w:val="left" w:pos="1134"/>
        </w:tabs>
        <w:spacing w:before="43" w:after="0" w:line="240" w:lineRule="auto"/>
        <w:ind w:left="1134" w:right="0" w:hanging="427"/>
        <w:jc w:val="left"/>
        <w:rPr>
          <w:sz w:val="24"/>
        </w:rPr>
      </w:pPr>
      <w:r>
        <w:rPr>
          <w:sz w:val="24"/>
        </w:rPr>
        <w:t>Соловьёва</w:t>
      </w:r>
      <w:r>
        <w:rPr>
          <w:spacing w:val="-6"/>
          <w:sz w:val="24"/>
        </w:rPr>
        <w:t xml:space="preserve"> </w:t>
      </w:r>
      <w:r>
        <w:rPr>
          <w:sz w:val="24"/>
        </w:rPr>
        <w:t>Е.В.</w:t>
      </w:r>
      <w:r>
        <w:rPr>
          <w:spacing w:val="-2"/>
          <w:sz w:val="24"/>
        </w:rPr>
        <w:t xml:space="preserve"> </w:t>
      </w:r>
      <w:r>
        <w:rPr>
          <w:sz w:val="24"/>
        </w:rPr>
        <w:t>Геометрическая</w:t>
      </w:r>
      <w:r>
        <w:rPr>
          <w:spacing w:val="-2"/>
          <w:sz w:val="24"/>
        </w:rPr>
        <w:t xml:space="preserve"> </w:t>
      </w:r>
      <w:r>
        <w:rPr>
          <w:sz w:val="24"/>
        </w:rPr>
        <w:t>аппликация.</w:t>
      </w:r>
      <w:r>
        <w:rPr>
          <w:spacing w:val="-5"/>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3-4</w:t>
      </w:r>
      <w:r>
        <w:rPr>
          <w:spacing w:val="-2"/>
          <w:sz w:val="24"/>
        </w:rPr>
        <w:t xml:space="preserve"> </w:t>
      </w:r>
      <w:r>
        <w:rPr>
          <w:spacing w:val="-5"/>
          <w:sz w:val="24"/>
        </w:rPr>
        <w:t>лет</w:t>
      </w:r>
    </w:p>
    <w:p w14:paraId="016C3121">
      <w:pPr>
        <w:pStyle w:val="11"/>
        <w:numPr>
          <w:ilvl w:val="3"/>
          <w:numId w:val="144"/>
        </w:numPr>
        <w:tabs>
          <w:tab w:val="left" w:pos="1134"/>
        </w:tabs>
        <w:spacing w:before="41" w:after="0" w:line="240" w:lineRule="auto"/>
        <w:ind w:left="1134" w:right="0" w:hanging="427"/>
        <w:jc w:val="left"/>
        <w:rPr>
          <w:sz w:val="24"/>
        </w:rPr>
      </w:pPr>
      <w:r>
        <w:rPr>
          <w:sz w:val="24"/>
        </w:rPr>
        <w:t>Соловьёва</w:t>
      </w:r>
      <w:r>
        <w:rPr>
          <w:spacing w:val="-6"/>
          <w:sz w:val="24"/>
        </w:rPr>
        <w:t xml:space="preserve"> </w:t>
      </w:r>
      <w:r>
        <w:rPr>
          <w:sz w:val="24"/>
        </w:rPr>
        <w:t>Е.В.</w:t>
      </w:r>
      <w:r>
        <w:rPr>
          <w:spacing w:val="-2"/>
          <w:sz w:val="24"/>
        </w:rPr>
        <w:t xml:space="preserve"> </w:t>
      </w:r>
      <w:r>
        <w:rPr>
          <w:sz w:val="24"/>
        </w:rPr>
        <w:t>Геометрическая</w:t>
      </w:r>
      <w:r>
        <w:rPr>
          <w:spacing w:val="-2"/>
          <w:sz w:val="24"/>
        </w:rPr>
        <w:t xml:space="preserve"> </w:t>
      </w:r>
      <w:r>
        <w:rPr>
          <w:sz w:val="24"/>
        </w:rPr>
        <w:t>аппликация.</w:t>
      </w:r>
      <w:r>
        <w:rPr>
          <w:spacing w:val="-5"/>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4-5</w:t>
      </w:r>
      <w:r>
        <w:rPr>
          <w:spacing w:val="-2"/>
          <w:sz w:val="24"/>
        </w:rPr>
        <w:t xml:space="preserve"> </w:t>
      </w:r>
      <w:r>
        <w:rPr>
          <w:spacing w:val="-5"/>
          <w:sz w:val="24"/>
        </w:rPr>
        <w:t>лет</w:t>
      </w:r>
    </w:p>
    <w:p w14:paraId="5D0E2AF0">
      <w:pPr>
        <w:pStyle w:val="11"/>
        <w:numPr>
          <w:ilvl w:val="3"/>
          <w:numId w:val="144"/>
        </w:numPr>
        <w:tabs>
          <w:tab w:val="left" w:pos="1134"/>
        </w:tabs>
        <w:spacing w:before="40" w:after="0" w:line="240" w:lineRule="auto"/>
        <w:ind w:left="1134" w:right="0" w:hanging="427"/>
        <w:jc w:val="left"/>
        <w:rPr>
          <w:sz w:val="24"/>
        </w:rPr>
      </w:pPr>
      <w:r>
        <w:rPr>
          <w:sz w:val="24"/>
        </w:rPr>
        <w:t>Соловьёва</w:t>
      </w:r>
      <w:r>
        <w:rPr>
          <w:spacing w:val="-6"/>
          <w:sz w:val="24"/>
        </w:rPr>
        <w:t xml:space="preserve"> </w:t>
      </w:r>
      <w:r>
        <w:rPr>
          <w:sz w:val="24"/>
        </w:rPr>
        <w:t>Е.В.</w:t>
      </w:r>
      <w:r>
        <w:rPr>
          <w:spacing w:val="-2"/>
          <w:sz w:val="24"/>
        </w:rPr>
        <w:t xml:space="preserve"> </w:t>
      </w:r>
      <w:r>
        <w:rPr>
          <w:sz w:val="24"/>
        </w:rPr>
        <w:t>Геометрическая</w:t>
      </w:r>
      <w:r>
        <w:rPr>
          <w:spacing w:val="-2"/>
          <w:sz w:val="24"/>
        </w:rPr>
        <w:t xml:space="preserve"> </w:t>
      </w:r>
      <w:r>
        <w:rPr>
          <w:sz w:val="24"/>
        </w:rPr>
        <w:t>аппликация.</w:t>
      </w:r>
      <w:r>
        <w:rPr>
          <w:spacing w:val="-5"/>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2"/>
          <w:sz w:val="24"/>
        </w:rPr>
        <w:t xml:space="preserve"> </w:t>
      </w:r>
      <w:r>
        <w:rPr>
          <w:spacing w:val="-5"/>
          <w:sz w:val="24"/>
        </w:rPr>
        <w:t>лет</w:t>
      </w:r>
    </w:p>
    <w:p w14:paraId="5561C091">
      <w:pPr>
        <w:pStyle w:val="11"/>
        <w:numPr>
          <w:ilvl w:val="3"/>
          <w:numId w:val="144"/>
        </w:numPr>
        <w:tabs>
          <w:tab w:val="left" w:pos="1134"/>
        </w:tabs>
        <w:spacing w:before="41" w:after="0" w:line="240" w:lineRule="auto"/>
        <w:ind w:left="1134" w:right="0" w:hanging="427"/>
        <w:jc w:val="left"/>
        <w:rPr>
          <w:sz w:val="24"/>
        </w:rPr>
      </w:pPr>
      <w:r>
        <w:rPr>
          <w:sz w:val="24"/>
        </w:rPr>
        <w:t>Соловьёва</w:t>
      </w:r>
      <w:r>
        <w:rPr>
          <w:spacing w:val="-6"/>
          <w:sz w:val="24"/>
        </w:rPr>
        <w:t xml:space="preserve"> </w:t>
      </w:r>
      <w:r>
        <w:rPr>
          <w:sz w:val="24"/>
        </w:rPr>
        <w:t>Е.В.</w:t>
      </w:r>
      <w:r>
        <w:rPr>
          <w:spacing w:val="-2"/>
          <w:sz w:val="24"/>
        </w:rPr>
        <w:t xml:space="preserve"> </w:t>
      </w:r>
      <w:r>
        <w:rPr>
          <w:sz w:val="24"/>
        </w:rPr>
        <w:t>Арифметика</w:t>
      </w:r>
      <w:r>
        <w:rPr>
          <w:spacing w:val="-3"/>
          <w:sz w:val="24"/>
        </w:rPr>
        <w:t xml:space="preserve"> </w:t>
      </w:r>
      <w:r>
        <w:rPr>
          <w:sz w:val="24"/>
        </w:rPr>
        <w:t>в</w:t>
      </w:r>
      <w:r>
        <w:rPr>
          <w:spacing w:val="-3"/>
          <w:sz w:val="24"/>
        </w:rPr>
        <w:t xml:space="preserve"> </w:t>
      </w:r>
      <w:r>
        <w:rPr>
          <w:sz w:val="24"/>
        </w:rPr>
        <w:t>раскрасках.</w:t>
      </w:r>
      <w:r>
        <w:rPr>
          <w:spacing w:val="-2"/>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3-4</w:t>
      </w:r>
      <w:r>
        <w:rPr>
          <w:spacing w:val="-1"/>
          <w:sz w:val="24"/>
        </w:rPr>
        <w:t xml:space="preserve"> </w:t>
      </w:r>
      <w:r>
        <w:rPr>
          <w:spacing w:val="-5"/>
          <w:sz w:val="24"/>
        </w:rPr>
        <w:t>лет</w:t>
      </w:r>
    </w:p>
    <w:p w14:paraId="0A883447">
      <w:pPr>
        <w:pStyle w:val="11"/>
        <w:numPr>
          <w:ilvl w:val="3"/>
          <w:numId w:val="144"/>
        </w:numPr>
        <w:tabs>
          <w:tab w:val="left" w:pos="1134"/>
        </w:tabs>
        <w:spacing w:before="43" w:after="0" w:line="240" w:lineRule="auto"/>
        <w:ind w:left="1134" w:right="0" w:hanging="427"/>
        <w:jc w:val="left"/>
        <w:rPr>
          <w:sz w:val="24"/>
        </w:rPr>
      </w:pPr>
      <w:r>
        <w:rPr>
          <w:sz w:val="24"/>
        </w:rPr>
        <w:t>Соловьёва</w:t>
      </w:r>
      <w:r>
        <w:rPr>
          <w:spacing w:val="-6"/>
          <w:sz w:val="24"/>
        </w:rPr>
        <w:t xml:space="preserve"> </w:t>
      </w:r>
      <w:r>
        <w:rPr>
          <w:sz w:val="24"/>
        </w:rPr>
        <w:t>Е.В.</w:t>
      </w:r>
      <w:r>
        <w:rPr>
          <w:spacing w:val="-2"/>
          <w:sz w:val="24"/>
        </w:rPr>
        <w:t xml:space="preserve"> </w:t>
      </w:r>
      <w:r>
        <w:rPr>
          <w:sz w:val="24"/>
        </w:rPr>
        <w:t>Арифметика</w:t>
      </w:r>
      <w:r>
        <w:rPr>
          <w:spacing w:val="-2"/>
          <w:sz w:val="24"/>
        </w:rPr>
        <w:t xml:space="preserve"> </w:t>
      </w:r>
      <w:r>
        <w:rPr>
          <w:sz w:val="24"/>
        </w:rPr>
        <w:t>в</w:t>
      </w:r>
      <w:r>
        <w:rPr>
          <w:spacing w:val="-3"/>
          <w:sz w:val="24"/>
        </w:rPr>
        <w:t xml:space="preserve"> </w:t>
      </w:r>
      <w:r>
        <w:rPr>
          <w:sz w:val="24"/>
        </w:rPr>
        <w:t>раскрасках.</w:t>
      </w:r>
      <w:r>
        <w:rPr>
          <w:spacing w:val="-1"/>
          <w:sz w:val="24"/>
        </w:rPr>
        <w:t xml:space="preserve"> </w:t>
      </w: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p w14:paraId="4F03F11C">
      <w:pPr>
        <w:pStyle w:val="11"/>
        <w:numPr>
          <w:ilvl w:val="3"/>
          <w:numId w:val="144"/>
        </w:numPr>
        <w:tabs>
          <w:tab w:val="left" w:pos="1134"/>
        </w:tabs>
        <w:spacing w:before="41" w:after="0" w:line="240" w:lineRule="auto"/>
        <w:ind w:left="1134" w:right="0" w:hanging="427"/>
        <w:jc w:val="left"/>
        <w:rPr>
          <w:sz w:val="24"/>
        </w:rPr>
      </w:pPr>
      <w:r>
        <w:rPr>
          <w:sz w:val="24"/>
        </w:rPr>
        <w:t>Соловьёва</w:t>
      </w:r>
      <w:r>
        <w:rPr>
          <w:spacing w:val="-6"/>
          <w:sz w:val="24"/>
        </w:rPr>
        <w:t xml:space="preserve"> </w:t>
      </w:r>
      <w:r>
        <w:rPr>
          <w:sz w:val="24"/>
        </w:rPr>
        <w:t>Е.В.</w:t>
      </w:r>
      <w:r>
        <w:rPr>
          <w:spacing w:val="-2"/>
          <w:sz w:val="24"/>
        </w:rPr>
        <w:t xml:space="preserve"> </w:t>
      </w:r>
      <w:r>
        <w:rPr>
          <w:sz w:val="24"/>
        </w:rPr>
        <w:t>Арифметика</w:t>
      </w:r>
      <w:r>
        <w:rPr>
          <w:spacing w:val="-2"/>
          <w:sz w:val="24"/>
        </w:rPr>
        <w:t xml:space="preserve"> </w:t>
      </w:r>
      <w:r>
        <w:rPr>
          <w:sz w:val="24"/>
        </w:rPr>
        <w:t>в</w:t>
      </w:r>
      <w:r>
        <w:rPr>
          <w:spacing w:val="-3"/>
          <w:sz w:val="24"/>
        </w:rPr>
        <w:t xml:space="preserve"> </w:t>
      </w:r>
      <w:r>
        <w:rPr>
          <w:sz w:val="24"/>
        </w:rPr>
        <w:t>раскрасках.</w:t>
      </w:r>
      <w:r>
        <w:rPr>
          <w:spacing w:val="-1"/>
          <w:sz w:val="24"/>
        </w:rPr>
        <w:t xml:space="preserve"> </w:t>
      </w: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5-6</w:t>
      </w:r>
      <w:r>
        <w:rPr>
          <w:spacing w:val="-1"/>
          <w:sz w:val="24"/>
        </w:rPr>
        <w:t xml:space="preserve"> </w:t>
      </w:r>
      <w:r>
        <w:rPr>
          <w:spacing w:val="-5"/>
          <w:sz w:val="24"/>
        </w:rPr>
        <w:t>лет</w:t>
      </w:r>
    </w:p>
    <w:p w14:paraId="47ED3AE1">
      <w:pPr>
        <w:pStyle w:val="11"/>
        <w:numPr>
          <w:ilvl w:val="3"/>
          <w:numId w:val="144"/>
        </w:numPr>
        <w:tabs>
          <w:tab w:val="left" w:pos="1134"/>
        </w:tabs>
        <w:spacing w:before="41" w:after="0" w:line="240" w:lineRule="auto"/>
        <w:ind w:left="1134" w:right="0" w:hanging="427"/>
        <w:jc w:val="left"/>
        <w:rPr>
          <w:sz w:val="24"/>
        </w:rPr>
      </w:pPr>
      <w:r>
        <w:rPr>
          <w:sz w:val="24"/>
        </w:rPr>
        <w:t>Соловьёва</w:t>
      </w:r>
      <w:r>
        <w:rPr>
          <w:spacing w:val="-7"/>
          <w:sz w:val="24"/>
        </w:rPr>
        <w:t xml:space="preserve"> </w:t>
      </w:r>
      <w:r>
        <w:rPr>
          <w:spacing w:val="-4"/>
          <w:sz w:val="24"/>
        </w:rPr>
        <w:t>Е.В.</w:t>
      </w:r>
    </w:p>
    <w:p w14:paraId="0BA50EC5">
      <w:pPr>
        <w:pStyle w:val="11"/>
        <w:numPr>
          <w:ilvl w:val="3"/>
          <w:numId w:val="144"/>
        </w:numPr>
        <w:tabs>
          <w:tab w:val="left" w:pos="1134"/>
        </w:tabs>
        <w:spacing w:before="41" w:after="0" w:line="240" w:lineRule="auto"/>
        <w:ind w:left="1134" w:right="0" w:hanging="427"/>
        <w:jc w:val="left"/>
        <w:rPr>
          <w:sz w:val="24"/>
        </w:rPr>
      </w:pPr>
      <w:r>
        <w:rPr>
          <w:sz w:val="24"/>
        </w:rPr>
        <w:t>Султанова</w:t>
      </w:r>
      <w:r>
        <w:rPr>
          <w:spacing w:val="-3"/>
          <w:sz w:val="24"/>
        </w:rPr>
        <w:t xml:space="preserve"> </w:t>
      </w:r>
      <w:r>
        <w:rPr>
          <w:sz w:val="24"/>
        </w:rPr>
        <w:t>М.Н. Математика</w:t>
      </w:r>
      <w:r>
        <w:rPr>
          <w:spacing w:val="-1"/>
          <w:sz w:val="24"/>
        </w:rPr>
        <w:t xml:space="preserve"> </w:t>
      </w:r>
      <w:r>
        <w:rPr>
          <w:sz w:val="24"/>
        </w:rPr>
        <w:t>до</w:t>
      </w:r>
      <w:r>
        <w:rPr>
          <w:spacing w:val="-1"/>
          <w:sz w:val="24"/>
        </w:rPr>
        <w:t xml:space="preserve"> </w:t>
      </w:r>
      <w:r>
        <w:rPr>
          <w:sz w:val="24"/>
        </w:rPr>
        <w:t xml:space="preserve">школы. 3-4 </w:t>
      </w:r>
      <w:r>
        <w:rPr>
          <w:spacing w:val="-4"/>
          <w:sz w:val="24"/>
        </w:rPr>
        <w:t>года</w:t>
      </w:r>
    </w:p>
    <w:p w14:paraId="14262B89">
      <w:pPr>
        <w:pStyle w:val="11"/>
        <w:numPr>
          <w:ilvl w:val="3"/>
          <w:numId w:val="144"/>
        </w:numPr>
        <w:tabs>
          <w:tab w:val="left" w:pos="1134"/>
        </w:tabs>
        <w:spacing w:before="44" w:after="0" w:line="240" w:lineRule="auto"/>
        <w:ind w:left="1134" w:right="0" w:hanging="427"/>
        <w:jc w:val="left"/>
        <w:rPr>
          <w:sz w:val="24"/>
        </w:rPr>
      </w:pPr>
      <w:r>
        <w:rPr>
          <w:sz w:val="24"/>
        </w:rPr>
        <w:t>Султанова</w:t>
      </w:r>
      <w:r>
        <w:rPr>
          <w:spacing w:val="-3"/>
          <w:sz w:val="24"/>
        </w:rPr>
        <w:t xml:space="preserve"> </w:t>
      </w:r>
      <w:r>
        <w:rPr>
          <w:sz w:val="24"/>
        </w:rPr>
        <w:t>М.Н. Математика</w:t>
      </w:r>
      <w:r>
        <w:rPr>
          <w:spacing w:val="-1"/>
          <w:sz w:val="24"/>
        </w:rPr>
        <w:t xml:space="preserve"> </w:t>
      </w:r>
      <w:r>
        <w:rPr>
          <w:sz w:val="24"/>
        </w:rPr>
        <w:t>до</w:t>
      </w:r>
      <w:r>
        <w:rPr>
          <w:spacing w:val="-1"/>
          <w:sz w:val="24"/>
        </w:rPr>
        <w:t xml:space="preserve"> </w:t>
      </w:r>
      <w:r>
        <w:rPr>
          <w:sz w:val="24"/>
        </w:rPr>
        <w:t xml:space="preserve">школы. 4-5 </w:t>
      </w:r>
      <w:r>
        <w:rPr>
          <w:spacing w:val="-5"/>
          <w:sz w:val="24"/>
        </w:rPr>
        <w:t>лет</w:t>
      </w:r>
    </w:p>
    <w:p w14:paraId="26CDC2AA">
      <w:pPr>
        <w:pStyle w:val="11"/>
        <w:numPr>
          <w:ilvl w:val="3"/>
          <w:numId w:val="144"/>
        </w:numPr>
        <w:tabs>
          <w:tab w:val="left" w:pos="1134"/>
        </w:tabs>
        <w:spacing w:before="41" w:after="0" w:line="240" w:lineRule="auto"/>
        <w:ind w:left="1134" w:right="0" w:hanging="427"/>
        <w:jc w:val="left"/>
        <w:rPr>
          <w:sz w:val="24"/>
        </w:rPr>
      </w:pPr>
      <w:r>
        <w:rPr>
          <w:sz w:val="24"/>
        </w:rPr>
        <w:t>Султанова</w:t>
      </w:r>
      <w:r>
        <w:rPr>
          <w:spacing w:val="-3"/>
          <w:sz w:val="24"/>
        </w:rPr>
        <w:t xml:space="preserve"> </w:t>
      </w:r>
      <w:r>
        <w:rPr>
          <w:sz w:val="24"/>
        </w:rPr>
        <w:t>М.Н. Математика</w:t>
      </w:r>
      <w:r>
        <w:rPr>
          <w:spacing w:val="-2"/>
          <w:sz w:val="24"/>
        </w:rPr>
        <w:t xml:space="preserve"> </w:t>
      </w:r>
      <w:r>
        <w:rPr>
          <w:sz w:val="24"/>
        </w:rPr>
        <w:t>до школы.</w:t>
      </w:r>
      <w:r>
        <w:rPr>
          <w:spacing w:val="-1"/>
          <w:sz w:val="24"/>
        </w:rPr>
        <w:t xml:space="preserve"> </w:t>
      </w:r>
      <w:r>
        <w:rPr>
          <w:sz w:val="24"/>
        </w:rPr>
        <w:t>5-6 лет.</w:t>
      </w:r>
      <w:r>
        <w:rPr>
          <w:spacing w:val="-1"/>
          <w:sz w:val="24"/>
        </w:rPr>
        <w:t xml:space="preserve"> </w:t>
      </w:r>
      <w:r>
        <w:rPr>
          <w:sz w:val="24"/>
        </w:rPr>
        <w:t>В</w:t>
      </w:r>
      <w:r>
        <w:rPr>
          <w:spacing w:val="-2"/>
          <w:sz w:val="24"/>
        </w:rPr>
        <w:t xml:space="preserve"> </w:t>
      </w:r>
      <w:r>
        <w:rPr>
          <w:sz w:val="24"/>
        </w:rPr>
        <w:t>2</w:t>
      </w:r>
      <w:r>
        <w:rPr>
          <w:spacing w:val="-1"/>
          <w:sz w:val="24"/>
        </w:rPr>
        <w:t xml:space="preserve"> </w:t>
      </w:r>
      <w:r>
        <w:rPr>
          <w:sz w:val="24"/>
        </w:rPr>
        <w:t xml:space="preserve">ч. Часть </w:t>
      </w:r>
      <w:r>
        <w:rPr>
          <w:spacing w:val="-10"/>
          <w:sz w:val="24"/>
        </w:rPr>
        <w:t>1</w:t>
      </w:r>
    </w:p>
    <w:p w14:paraId="7D844B0A">
      <w:pPr>
        <w:pStyle w:val="11"/>
        <w:numPr>
          <w:ilvl w:val="3"/>
          <w:numId w:val="144"/>
        </w:numPr>
        <w:tabs>
          <w:tab w:val="left" w:pos="1134"/>
        </w:tabs>
        <w:spacing w:before="40" w:after="0" w:line="240" w:lineRule="auto"/>
        <w:ind w:left="1134" w:right="0" w:hanging="427"/>
        <w:jc w:val="left"/>
        <w:rPr>
          <w:sz w:val="24"/>
        </w:rPr>
      </w:pPr>
      <w:r>
        <w:rPr>
          <w:sz w:val="24"/>
        </w:rPr>
        <w:t>Султанова</w:t>
      </w:r>
      <w:r>
        <w:rPr>
          <w:spacing w:val="-5"/>
          <w:sz w:val="24"/>
        </w:rPr>
        <w:t xml:space="preserve"> </w:t>
      </w:r>
      <w:r>
        <w:rPr>
          <w:sz w:val="24"/>
        </w:rPr>
        <w:t>М.Н.</w:t>
      </w:r>
      <w:r>
        <w:rPr>
          <w:spacing w:val="-1"/>
          <w:sz w:val="24"/>
        </w:rPr>
        <w:t xml:space="preserve"> </w:t>
      </w:r>
      <w:r>
        <w:rPr>
          <w:sz w:val="24"/>
        </w:rPr>
        <w:t>Математика</w:t>
      </w:r>
      <w:r>
        <w:rPr>
          <w:spacing w:val="-1"/>
          <w:sz w:val="24"/>
        </w:rPr>
        <w:t xml:space="preserve"> </w:t>
      </w:r>
      <w:r>
        <w:rPr>
          <w:sz w:val="24"/>
        </w:rPr>
        <w:t>до</w:t>
      </w:r>
      <w:r>
        <w:rPr>
          <w:spacing w:val="-1"/>
          <w:sz w:val="24"/>
        </w:rPr>
        <w:t xml:space="preserve"> </w:t>
      </w:r>
      <w:r>
        <w:rPr>
          <w:sz w:val="24"/>
        </w:rPr>
        <w:t>школы. 5-6</w:t>
      </w:r>
      <w:r>
        <w:rPr>
          <w:spacing w:val="-1"/>
          <w:sz w:val="24"/>
        </w:rPr>
        <w:t xml:space="preserve"> </w:t>
      </w:r>
      <w:r>
        <w:rPr>
          <w:sz w:val="24"/>
        </w:rPr>
        <w:t>лет. В</w:t>
      </w:r>
      <w:r>
        <w:rPr>
          <w:spacing w:val="-3"/>
          <w:sz w:val="24"/>
        </w:rPr>
        <w:t xml:space="preserve"> </w:t>
      </w:r>
      <w:r>
        <w:rPr>
          <w:sz w:val="24"/>
        </w:rPr>
        <w:t>2 ч.</w:t>
      </w:r>
      <w:r>
        <w:rPr>
          <w:spacing w:val="-1"/>
          <w:sz w:val="24"/>
        </w:rPr>
        <w:t xml:space="preserve"> </w:t>
      </w:r>
      <w:r>
        <w:rPr>
          <w:sz w:val="24"/>
        </w:rPr>
        <w:t xml:space="preserve">Часть </w:t>
      </w:r>
      <w:r>
        <w:rPr>
          <w:spacing w:val="-10"/>
          <w:sz w:val="24"/>
        </w:rPr>
        <w:t>2</w:t>
      </w:r>
    </w:p>
    <w:p w14:paraId="7DC67DD8">
      <w:pPr>
        <w:pStyle w:val="11"/>
        <w:numPr>
          <w:ilvl w:val="3"/>
          <w:numId w:val="144"/>
        </w:numPr>
        <w:tabs>
          <w:tab w:val="left" w:pos="1134"/>
        </w:tabs>
        <w:spacing w:before="41" w:after="0" w:line="240" w:lineRule="auto"/>
        <w:ind w:left="1134" w:right="0" w:hanging="427"/>
        <w:jc w:val="left"/>
        <w:rPr>
          <w:sz w:val="24"/>
        </w:rPr>
      </w:pPr>
      <w:r>
        <w:rPr>
          <w:sz w:val="24"/>
        </w:rPr>
        <w:t>Султанова</w:t>
      </w:r>
      <w:r>
        <w:rPr>
          <w:spacing w:val="-5"/>
          <w:sz w:val="24"/>
        </w:rPr>
        <w:t xml:space="preserve"> </w:t>
      </w:r>
      <w:r>
        <w:rPr>
          <w:sz w:val="24"/>
        </w:rPr>
        <w:t>М.Н.</w:t>
      </w:r>
      <w:r>
        <w:rPr>
          <w:spacing w:val="-1"/>
          <w:sz w:val="24"/>
        </w:rPr>
        <w:t xml:space="preserve"> </w:t>
      </w:r>
      <w:r>
        <w:rPr>
          <w:sz w:val="24"/>
        </w:rPr>
        <w:t>Математика</w:t>
      </w:r>
      <w:r>
        <w:rPr>
          <w:spacing w:val="-1"/>
          <w:sz w:val="24"/>
        </w:rPr>
        <w:t xml:space="preserve"> </w:t>
      </w:r>
      <w:r>
        <w:rPr>
          <w:sz w:val="24"/>
        </w:rPr>
        <w:t>до</w:t>
      </w:r>
      <w:r>
        <w:rPr>
          <w:spacing w:val="-1"/>
          <w:sz w:val="24"/>
        </w:rPr>
        <w:t xml:space="preserve"> </w:t>
      </w:r>
      <w:r>
        <w:rPr>
          <w:sz w:val="24"/>
        </w:rPr>
        <w:t>школы. 6-7</w:t>
      </w:r>
      <w:r>
        <w:rPr>
          <w:spacing w:val="-1"/>
          <w:sz w:val="24"/>
        </w:rPr>
        <w:t xml:space="preserve"> </w:t>
      </w:r>
      <w:r>
        <w:rPr>
          <w:sz w:val="24"/>
        </w:rPr>
        <w:t>лет. В</w:t>
      </w:r>
      <w:r>
        <w:rPr>
          <w:spacing w:val="-3"/>
          <w:sz w:val="24"/>
        </w:rPr>
        <w:t xml:space="preserve"> </w:t>
      </w:r>
      <w:r>
        <w:rPr>
          <w:sz w:val="24"/>
        </w:rPr>
        <w:t>2 ч.</w:t>
      </w:r>
      <w:r>
        <w:rPr>
          <w:spacing w:val="-1"/>
          <w:sz w:val="24"/>
        </w:rPr>
        <w:t xml:space="preserve"> </w:t>
      </w:r>
      <w:r>
        <w:rPr>
          <w:sz w:val="24"/>
        </w:rPr>
        <w:t xml:space="preserve">Часть </w:t>
      </w:r>
      <w:r>
        <w:rPr>
          <w:spacing w:val="-10"/>
          <w:sz w:val="24"/>
        </w:rPr>
        <w:t>1</w:t>
      </w:r>
    </w:p>
    <w:p w14:paraId="47C97289">
      <w:pPr>
        <w:pStyle w:val="11"/>
        <w:numPr>
          <w:ilvl w:val="3"/>
          <w:numId w:val="144"/>
        </w:numPr>
        <w:tabs>
          <w:tab w:val="left" w:pos="1134"/>
        </w:tabs>
        <w:spacing w:before="43" w:after="0" w:line="240" w:lineRule="auto"/>
        <w:ind w:left="1134" w:right="0" w:hanging="427"/>
        <w:jc w:val="left"/>
        <w:rPr>
          <w:sz w:val="24"/>
        </w:rPr>
      </w:pPr>
      <w:r>
        <w:rPr>
          <w:sz w:val="24"/>
        </w:rPr>
        <w:t>Султанова</w:t>
      </w:r>
      <w:r>
        <w:rPr>
          <w:spacing w:val="-5"/>
          <w:sz w:val="24"/>
        </w:rPr>
        <w:t xml:space="preserve"> </w:t>
      </w:r>
      <w:r>
        <w:rPr>
          <w:sz w:val="24"/>
        </w:rPr>
        <w:t>М.Н.</w:t>
      </w:r>
      <w:r>
        <w:rPr>
          <w:spacing w:val="-1"/>
          <w:sz w:val="24"/>
        </w:rPr>
        <w:t xml:space="preserve"> </w:t>
      </w:r>
      <w:r>
        <w:rPr>
          <w:sz w:val="24"/>
        </w:rPr>
        <w:t>Математика</w:t>
      </w:r>
      <w:r>
        <w:rPr>
          <w:spacing w:val="-1"/>
          <w:sz w:val="24"/>
        </w:rPr>
        <w:t xml:space="preserve"> </w:t>
      </w:r>
      <w:r>
        <w:rPr>
          <w:sz w:val="24"/>
        </w:rPr>
        <w:t>до</w:t>
      </w:r>
      <w:r>
        <w:rPr>
          <w:spacing w:val="-1"/>
          <w:sz w:val="24"/>
        </w:rPr>
        <w:t xml:space="preserve"> </w:t>
      </w:r>
      <w:r>
        <w:rPr>
          <w:sz w:val="24"/>
        </w:rPr>
        <w:t>школы. 6-7</w:t>
      </w:r>
      <w:r>
        <w:rPr>
          <w:spacing w:val="-1"/>
          <w:sz w:val="24"/>
        </w:rPr>
        <w:t xml:space="preserve"> </w:t>
      </w:r>
      <w:r>
        <w:rPr>
          <w:sz w:val="24"/>
        </w:rPr>
        <w:t>лет. В</w:t>
      </w:r>
      <w:r>
        <w:rPr>
          <w:spacing w:val="-3"/>
          <w:sz w:val="24"/>
        </w:rPr>
        <w:t xml:space="preserve"> </w:t>
      </w:r>
      <w:r>
        <w:rPr>
          <w:sz w:val="24"/>
        </w:rPr>
        <w:t>2 ч.</w:t>
      </w:r>
      <w:r>
        <w:rPr>
          <w:spacing w:val="-1"/>
          <w:sz w:val="24"/>
        </w:rPr>
        <w:t xml:space="preserve"> </w:t>
      </w:r>
      <w:r>
        <w:rPr>
          <w:sz w:val="24"/>
        </w:rPr>
        <w:t xml:space="preserve">Часть </w:t>
      </w:r>
      <w:r>
        <w:rPr>
          <w:spacing w:val="-10"/>
          <w:sz w:val="24"/>
        </w:rPr>
        <w:t>2</w:t>
      </w:r>
    </w:p>
    <w:p w14:paraId="348C25C7">
      <w:pPr>
        <w:pStyle w:val="11"/>
        <w:numPr>
          <w:ilvl w:val="3"/>
          <w:numId w:val="144"/>
        </w:numPr>
        <w:tabs>
          <w:tab w:val="left" w:pos="1134"/>
        </w:tabs>
        <w:spacing w:before="41" w:after="0" w:line="240" w:lineRule="auto"/>
        <w:ind w:left="1134" w:right="0" w:hanging="427"/>
        <w:jc w:val="left"/>
        <w:rPr>
          <w:sz w:val="24"/>
        </w:rPr>
      </w:pPr>
      <w:r>
        <w:rPr>
          <w:sz w:val="24"/>
        </w:rPr>
        <w:t>Шевелев</w:t>
      </w:r>
      <w:r>
        <w:rPr>
          <w:spacing w:val="-5"/>
          <w:sz w:val="24"/>
        </w:rPr>
        <w:t xml:space="preserve"> </w:t>
      </w:r>
      <w:r>
        <w:rPr>
          <w:sz w:val="24"/>
        </w:rPr>
        <w:t>К.В.</w:t>
      </w:r>
      <w:r>
        <w:rPr>
          <w:spacing w:val="-1"/>
          <w:sz w:val="24"/>
        </w:rPr>
        <w:t xml:space="preserve"> </w:t>
      </w:r>
      <w:r>
        <w:rPr>
          <w:sz w:val="24"/>
        </w:rPr>
        <w:t>Математика</w:t>
      </w:r>
      <w:r>
        <w:rPr>
          <w:spacing w:val="-3"/>
          <w:sz w:val="24"/>
        </w:rPr>
        <w:t xml:space="preserve"> </w:t>
      </w:r>
      <w:r>
        <w:rPr>
          <w:sz w:val="24"/>
        </w:rPr>
        <w:t>для</w:t>
      </w:r>
      <w:r>
        <w:rPr>
          <w:spacing w:val="-1"/>
          <w:sz w:val="24"/>
        </w:rPr>
        <w:t xml:space="preserve"> </w:t>
      </w:r>
      <w:r>
        <w:rPr>
          <w:sz w:val="24"/>
        </w:rPr>
        <w:t>самых маленьких.</w:t>
      </w:r>
      <w:r>
        <w:rPr>
          <w:spacing w:val="-5"/>
          <w:sz w:val="24"/>
        </w:rPr>
        <w:t xml:space="preserve"> </w:t>
      </w:r>
      <w:r>
        <w:rPr>
          <w:sz w:val="24"/>
        </w:rPr>
        <w:t>Рабочая</w:t>
      </w:r>
      <w:r>
        <w:rPr>
          <w:spacing w:val="-1"/>
          <w:sz w:val="24"/>
        </w:rPr>
        <w:t xml:space="preserve"> </w:t>
      </w:r>
      <w:r>
        <w:rPr>
          <w:sz w:val="24"/>
        </w:rPr>
        <w:t>тетрадь</w:t>
      </w:r>
      <w:r>
        <w:rPr>
          <w:spacing w:val="-1"/>
          <w:sz w:val="24"/>
        </w:rPr>
        <w:t xml:space="preserve"> </w:t>
      </w:r>
      <w:r>
        <w:rPr>
          <w:sz w:val="24"/>
        </w:rPr>
        <w:t>для</w:t>
      </w:r>
      <w:r>
        <w:rPr>
          <w:spacing w:val="-2"/>
          <w:sz w:val="24"/>
        </w:rPr>
        <w:t xml:space="preserve"> </w:t>
      </w:r>
      <w:r>
        <w:rPr>
          <w:sz w:val="24"/>
        </w:rPr>
        <w:t>детей</w:t>
      </w:r>
      <w:r>
        <w:rPr>
          <w:spacing w:val="-1"/>
          <w:sz w:val="24"/>
        </w:rPr>
        <w:t xml:space="preserve"> </w:t>
      </w:r>
      <w:r>
        <w:rPr>
          <w:sz w:val="24"/>
        </w:rPr>
        <w:t>3-4</w:t>
      </w:r>
      <w:r>
        <w:rPr>
          <w:spacing w:val="-1"/>
          <w:sz w:val="24"/>
        </w:rPr>
        <w:t xml:space="preserve"> </w:t>
      </w:r>
      <w:r>
        <w:rPr>
          <w:spacing w:val="-5"/>
          <w:sz w:val="24"/>
        </w:rPr>
        <w:t>лет</w:t>
      </w:r>
    </w:p>
    <w:p w14:paraId="3FCB9669">
      <w:pPr>
        <w:pStyle w:val="11"/>
        <w:spacing w:after="0" w:line="240" w:lineRule="auto"/>
        <w:jc w:val="left"/>
        <w:rPr>
          <w:sz w:val="24"/>
        </w:rPr>
        <w:sectPr>
          <w:headerReference r:id="rId325" w:type="default"/>
          <w:footerReference r:id="rId326" w:type="default"/>
          <w:pgSz w:w="11910" w:h="16840"/>
          <w:pgMar w:top="1600" w:right="141" w:bottom="1700" w:left="425" w:header="965" w:footer="1516" w:gutter="0"/>
          <w:cols w:space="720" w:num="1"/>
        </w:sectPr>
      </w:pPr>
    </w:p>
    <w:p w14:paraId="1E9C8655">
      <w:pPr>
        <w:pStyle w:val="8"/>
        <w:ind w:left="0"/>
        <w:jc w:val="left"/>
      </w:pPr>
    </w:p>
    <w:p w14:paraId="55AB277F">
      <w:pPr>
        <w:pStyle w:val="8"/>
        <w:ind w:left="0"/>
        <w:jc w:val="left"/>
      </w:pPr>
    </w:p>
    <w:p w14:paraId="42B69B86">
      <w:pPr>
        <w:pStyle w:val="8"/>
        <w:ind w:left="0"/>
        <w:jc w:val="left"/>
      </w:pPr>
    </w:p>
    <w:p w14:paraId="469236E6">
      <w:pPr>
        <w:pStyle w:val="8"/>
        <w:ind w:left="0"/>
        <w:jc w:val="left"/>
      </w:pPr>
    </w:p>
    <w:p w14:paraId="5F2741E9">
      <w:pPr>
        <w:pStyle w:val="8"/>
        <w:ind w:left="0"/>
        <w:jc w:val="left"/>
      </w:pPr>
    </w:p>
    <w:p w14:paraId="3CECBC1F">
      <w:pPr>
        <w:pStyle w:val="8"/>
        <w:ind w:left="0"/>
        <w:jc w:val="left"/>
      </w:pPr>
    </w:p>
    <w:p w14:paraId="2B27280A">
      <w:pPr>
        <w:pStyle w:val="8"/>
        <w:ind w:left="0"/>
        <w:jc w:val="left"/>
      </w:pPr>
    </w:p>
    <w:p w14:paraId="66F0ED31">
      <w:pPr>
        <w:pStyle w:val="8"/>
        <w:ind w:left="0"/>
        <w:jc w:val="left"/>
      </w:pPr>
    </w:p>
    <w:p w14:paraId="72686815">
      <w:pPr>
        <w:pStyle w:val="8"/>
        <w:ind w:left="0"/>
        <w:jc w:val="left"/>
      </w:pPr>
    </w:p>
    <w:p w14:paraId="1EE4EB6D">
      <w:pPr>
        <w:pStyle w:val="8"/>
        <w:ind w:left="0"/>
        <w:jc w:val="left"/>
      </w:pPr>
    </w:p>
    <w:p w14:paraId="5F42E989">
      <w:pPr>
        <w:pStyle w:val="8"/>
        <w:ind w:left="0"/>
        <w:jc w:val="left"/>
      </w:pPr>
    </w:p>
    <w:p w14:paraId="10420274">
      <w:pPr>
        <w:pStyle w:val="8"/>
        <w:ind w:left="0"/>
        <w:jc w:val="left"/>
      </w:pPr>
    </w:p>
    <w:p w14:paraId="482A5692">
      <w:pPr>
        <w:pStyle w:val="8"/>
        <w:ind w:left="0"/>
        <w:jc w:val="left"/>
      </w:pPr>
    </w:p>
    <w:p w14:paraId="7D186C00">
      <w:pPr>
        <w:pStyle w:val="8"/>
        <w:ind w:left="0"/>
        <w:jc w:val="left"/>
      </w:pPr>
    </w:p>
    <w:p w14:paraId="07DAEF5A">
      <w:pPr>
        <w:pStyle w:val="8"/>
        <w:ind w:left="0"/>
        <w:jc w:val="left"/>
      </w:pPr>
    </w:p>
    <w:p w14:paraId="61E351DA">
      <w:pPr>
        <w:pStyle w:val="8"/>
        <w:ind w:left="0"/>
        <w:jc w:val="left"/>
      </w:pPr>
    </w:p>
    <w:p w14:paraId="5F1CDE71">
      <w:pPr>
        <w:pStyle w:val="8"/>
        <w:ind w:left="0"/>
        <w:jc w:val="left"/>
      </w:pPr>
    </w:p>
    <w:p w14:paraId="1D379DD2">
      <w:pPr>
        <w:pStyle w:val="8"/>
        <w:ind w:left="0"/>
        <w:jc w:val="left"/>
      </w:pPr>
    </w:p>
    <w:p w14:paraId="35646A9A">
      <w:pPr>
        <w:pStyle w:val="8"/>
        <w:ind w:left="0"/>
        <w:jc w:val="left"/>
      </w:pPr>
    </w:p>
    <w:p w14:paraId="407C8627">
      <w:pPr>
        <w:pStyle w:val="8"/>
        <w:ind w:left="0"/>
        <w:jc w:val="left"/>
      </w:pPr>
    </w:p>
    <w:p w14:paraId="3CD844AB">
      <w:pPr>
        <w:pStyle w:val="8"/>
        <w:ind w:left="0"/>
        <w:jc w:val="left"/>
      </w:pPr>
    </w:p>
    <w:p w14:paraId="1AFA7038">
      <w:pPr>
        <w:pStyle w:val="8"/>
        <w:ind w:left="0"/>
        <w:jc w:val="left"/>
      </w:pPr>
    </w:p>
    <w:p w14:paraId="2838A46F">
      <w:pPr>
        <w:pStyle w:val="8"/>
        <w:ind w:left="0"/>
        <w:jc w:val="left"/>
      </w:pPr>
    </w:p>
    <w:p w14:paraId="3D4BB1EC">
      <w:pPr>
        <w:pStyle w:val="8"/>
        <w:ind w:left="0"/>
        <w:jc w:val="left"/>
      </w:pPr>
    </w:p>
    <w:p w14:paraId="650BD845">
      <w:pPr>
        <w:pStyle w:val="8"/>
        <w:ind w:left="0"/>
        <w:jc w:val="left"/>
      </w:pPr>
    </w:p>
    <w:p w14:paraId="5C353C18">
      <w:pPr>
        <w:pStyle w:val="8"/>
        <w:ind w:left="0"/>
        <w:jc w:val="left"/>
      </w:pPr>
    </w:p>
    <w:p w14:paraId="7F20695D">
      <w:pPr>
        <w:pStyle w:val="8"/>
        <w:ind w:left="0"/>
        <w:jc w:val="left"/>
      </w:pPr>
    </w:p>
    <w:p w14:paraId="15C6DBB3">
      <w:pPr>
        <w:pStyle w:val="8"/>
        <w:ind w:left="0"/>
        <w:jc w:val="left"/>
      </w:pPr>
    </w:p>
    <w:p w14:paraId="48E115C9">
      <w:pPr>
        <w:pStyle w:val="8"/>
        <w:ind w:left="0"/>
        <w:jc w:val="left"/>
      </w:pPr>
    </w:p>
    <w:p w14:paraId="6F7CC782">
      <w:pPr>
        <w:pStyle w:val="8"/>
        <w:ind w:left="0"/>
        <w:jc w:val="left"/>
      </w:pPr>
    </w:p>
    <w:p w14:paraId="37845A19">
      <w:pPr>
        <w:pStyle w:val="8"/>
        <w:ind w:left="0"/>
        <w:jc w:val="left"/>
      </w:pPr>
    </w:p>
    <w:p w14:paraId="7E7C1A7E">
      <w:pPr>
        <w:pStyle w:val="8"/>
        <w:ind w:left="0"/>
        <w:jc w:val="left"/>
      </w:pPr>
    </w:p>
    <w:p w14:paraId="3777EB25">
      <w:pPr>
        <w:pStyle w:val="8"/>
        <w:spacing w:before="179"/>
        <w:ind w:left="0"/>
        <w:jc w:val="left"/>
      </w:pPr>
    </w:p>
    <w:p w14:paraId="387A1A36">
      <w:pPr>
        <w:pStyle w:val="8"/>
        <w:spacing w:before="1"/>
        <w:jc w:val="left"/>
      </w:pPr>
      <w:r>
        <w:rPr>
          <w:spacing w:val="-5"/>
        </w:rPr>
        <w:t>лет</w:t>
      </w:r>
    </w:p>
    <w:p w14:paraId="0F4FCA50">
      <w:pPr>
        <w:pStyle w:val="11"/>
        <w:numPr>
          <w:ilvl w:val="3"/>
          <w:numId w:val="144"/>
        </w:numPr>
        <w:tabs>
          <w:tab w:val="left" w:pos="568"/>
        </w:tabs>
        <w:spacing w:before="82" w:after="0" w:line="240" w:lineRule="auto"/>
        <w:ind w:left="568" w:right="0" w:hanging="427"/>
        <w:jc w:val="left"/>
        <w:rPr>
          <w:sz w:val="24"/>
        </w:rPr>
      </w:pPr>
      <w:r>
        <w:br w:type="column"/>
      </w:r>
      <w:r>
        <w:rPr>
          <w:sz w:val="24"/>
        </w:rPr>
        <w:t>Шевелев</w:t>
      </w:r>
      <w:r>
        <w:rPr>
          <w:spacing w:val="-5"/>
          <w:sz w:val="24"/>
        </w:rPr>
        <w:t xml:space="preserve"> </w:t>
      </w:r>
      <w:r>
        <w:rPr>
          <w:sz w:val="24"/>
        </w:rPr>
        <w:t>К.В.</w:t>
      </w:r>
      <w:r>
        <w:rPr>
          <w:spacing w:val="-2"/>
          <w:sz w:val="24"/>
        </w:rPr>
        <w:t xml:space="preserve"> </w:t>
      </w:r>
      <w:r>
        <w:rPr>
          <w:sz w:val="24"/>
        </w:rPr>
        <w:t>Формирование</w:t>
      </w:r>
      <w:r>
        <w:rPr>
          <w:spacing w:val="-2"/>
          <w:sz w:val="24"/>
        </w:rPr>
        <w:t xml:space="preserve"> </w:t>
      </w:r>
      <w:r>
        <w:rPr>
          <w:sz w:val="24"/>
        </w:rPr>
        <w:t>логического</w:t>
      </w:r>
      <w:r>
        <w:rPr>
          <w:spacing w:val="-2"/>
          <w:sz w:val="24"/>
        </w:rPr>
        <w:t xml:space="preserve"> </w:t>
      </w:r>
      <w:r>
        <w:rPr>
          <w:sz w:val="24"/>
        </w:rPr>
        <w:t>мышления.</w:t>
      </w:r>
      <w:r>
        <w:rPr>
          <w:spacing w:val="-1"/>
          <w:sz w:val="24"/>
        </w:rPr>
        <w:t xml:space="preserve"> </w:t>
      </w:r>
      <w:r>
        <w:rPr>
          <w:sz w:val="24"/>
        </w:rPr>
        <w:t>Рабочая</w:t>
      </w:r>
      <w:r>
        <w:rPr>
          <w:spacing w:val="-2"/>
          <w:sz w:val="24"/>
        </w:rPr>
        <w:t xml:space="preserve"> </w:t>
      </w:r>
      <w:r>
        <w:rPr>
          <w:sz w:val="24"/>
        </w:rPr>
        <w:t>тетрадь</w:t>
      </w:r>
      <w:r>
        <w:rPr>
          <w:spacing w:val="-2"/>
          <w:sz w:val="24"/>
        </w:rPr>
        <w:t xml:space="preserve"> </w:t>
      </w:r>
      <w:r>
        <w:rPr>
          <w:sz w:val="24"/>
        </w:rPr>
        <w:t>для</w:t>
      </w:r>
      <w:r>
        <w:rPr>
          <w:spacing w:val="-1"/>
          <w:sz w:val="24"/>
        </w:rPr>
        <w:t xml:space="preserve"> </w:t>
      </w:r>
      <w:r>
        <w:rPr>
          <w:sz w:val="24"/>
        </w:rPr>
        <w:t>детей</w:t>
      </w:r>
      <w:r>
        <w:rPr>
          <w:spacing w:val="-2"/>
          <w:sz w:val="24"/>
        </w:rPr>
        <w:t xml:space="preserve"> </w:t>
      </w:r>
      <w:r>
        <w:rPr>
          <w:sz w:val="24"/>
        </w:rPr>
        <w:t>3-4</w:t>
      </w:r>
      <w:r>
        <w:rPr>
          <w:spacing w:val="-1"/>
          <w:sz w:val="24"/>
        </w:rPr>
        <w:t xml:space="preserve"> </w:t>
      </w:r>
      <w:r>
        <w:rPr>
          <w:spacing w:val="-5"/>
          <w:sz w:val="24"/>
        </w:rPr>
        <w:t>лет</w:t>
      </w:r>
    </w:p>
    <w:p w14:paraId="563FBC35">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3"/>
          <w:sz w:val="24"/>
        </w:rPr>
        <w:t xml:space="preserve"> </w:t>
      </w:r>
      <w:r>
        <w:rPr>
          <w:sz w:val="24"/>
        </w:rPr>
        <w:t>К.В.</w:t>
      </w:r>
      <w:r>
        <w:rPr>
          <w:spacing w:val="-2"/>
          <w:sz w:val="24"/>
        </w:rPr>
        <w:t xml:space="preserve"> </w:t>
      </w:r>
      <w:r>
        <w:rPr>
          <w:sz w:val="24"/>
        </w:rPr>
        <w:t>Развитие</w:t>
      </w:r>
      <w:r>
        <w:rPr>
          <w:spacing w:val="-3"/>
          <w:sz w:val="24"/>
        </w:rPr>
        <w:t xml:space="preserve"> </w:t>
      </w:r>
      <w:r>
        <w:rPr>
          <w:sz w:val="24"/>
        </w:rPr>
        <w:t>мелкой</w:t>
      </w:r>
      <w:r>
        <w:rPr>
          <w:spacing w:val="-2"/>
          <w:sz w:val="24"/>
        </w:rPr>
        <w:t xml:space="preserve"> </w:t>
      </w:r>
      <w:r>
        <w:rPr>
          <w:sz w:val="24"/>
        </w:rPr>
        <w:t>моторики.</w:t>
      </w:r>
      <w:r>
        <w:rPr>
          <w:spacing w:val="-2"/>
          <w:sz w:val="24"/>
        </w:rPr>
        <w:t xml:space="preserve"> </w:t>
      </w:r>
      <w:r>
        <w:rPr>
          <w:sz w:val="24"/>
        </w:rPr>
        <w:t>Рабочая</w:t>
      </w:r>
      <w:r>
        <w:rPr>
          <w:spacing w:val="-2"/>
          <w:sz w:val="24"/>
        </w:rPr>
        <w:t xml:space="preserve"> </w:t>
      </w:r>
      <w:r>
        <w:rPr>
          <w:sz w:val="24"/>
        </w:rPr>
        <w:t>тетрадь</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3-4</w:t>
      </w:r>
      <w:r>
        <w:rPr>
          <w:spacing w:val="-2"/>
          <w:sz w:val="24"/>
        </w:rPr>
        <w:t xml:space="preserve"> </w:t>
      </w:r>
      <w:r>
        <w:rPr>
          <w:spacing w:val="-5"/>
          <w:sz w:val="24"/>
        </w:rPr>
        <w:t>лет</w:t>
      </w:r>
    </w:p>
    <w:p w14:paraId="5FE57EED">
      <w:pPr>
        <w:pStyle w:val="11"/>
        <w:numPr>
          <w:ilvl w:val="3"/>
          <w:numId w:val="144"/>
        </w:numPr>
        <w:tabs>
          <w:tab w:val="left" w:pos="568"/>
        </w:tabs>
        <w:spacing w:before="43" w:after="0" w:line="240" w:lineRule="auto"/>
        <w:ind w:left="568" w:right="0" w:hanging="427"/>
        <w:jc w:val="left"/>
        <w:rPr>
          <w:sz w:val="24"/>
        </w:rPr>
      </w:pPr>
      <w:r>
        <w:rPr>
          <w:sz w:val="24"/>
        </w:rPr>
        <w:t>Шевелев</w:t>
      </w:r>
      <w:r>
        <w:rPr>
          <w:spacing w:val="-3"/>
          <w:sz w:val="24"/>
        </w:rPr>
        <w:t xml:space="preserve"> </w:t>
      </w:r>
      <w:r>
        <w:rPr>
          <w:sz w:val="24"/>
        </w:rPr>
        <w:t>К.В.</w:t>
      </w:r>
      <w:r>
        <w:rPr>
          <w:spacing w:val="-2"/>
          <w:sz w:val="24"/>
        </w:rPr>
        <w:t xml:space="preserve"> </w:t>
      </w:r>
      <w:r>
        <w:rPr>
          <w:sz w:val="24"/>
        </w:rPr>
        <w:t>Считаю</w:t>
      </w:r>
      <w:r>
        <w:rPr>
          <w:spacing w:val="-2"/>
          <w:sz w:val="24"/>
        </w:rPr>
        <w:t xml:space="preserve"> </w:t>
      </w:r>
      <w:r>
        <w:rPr>
          <w:sz w:val="24"/>
        </w:rPr>
        <w:t>до</w:t>
      </w:r>
      <w:r>
        <w:rPr>
          <w:spacing w:val="-1"/>
          <w:sz w:val="24"/>
        </w:rPr>
        <w:t xml:space="preserve"> </w:t>
      </w:r>
      <w:r>
        <w:rPr>
          <w:sz w:val="24"/>
        </w:rPr>
        <w:t>5.</w:t>
      </w:r>
      <w:r>
        <w:rPr>
          <w:spacing w:val="-2"/>
          <w:sz w:val="24"/>
        </w:rPr>
        <w:t xml:space="preserve"> </w:t>
      </w:r>
      <w:r>
        <w:rPr>
          <w:sz w:val="24"/>
        </w:rPr>
        <w:t>Рабочая</w:t>
      </w:r>
      <w:r>
        <w:rPr>
          <w:spacing w:val="-1"/>
          <w:sz w:val="24"/>
        </w:rPr>
        <w:t xml:space="preserve"> </w:t>
      </w:r>
      <w:r>
        <w:rPr>
          <w:sz w:val="24"/>
        </w:rPr>
        <w:t>тетрадь</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3-4</w:t>
      </w:r>
      <w:r>
        <w:rPr>
          <w:spacing w:val="-1"/>
          <w:sz w:val="24"/>
        </w:rPr>
        <w:t xml:space="preserve"> </w:t>
      </w:r>
      <w:r>
        <w:rPr>
          <w:spacing w:val="-5"/>
          <w:sz w:val="24"/>
        </w:rPr>
        <w:t>лет</w:t>
      </w:r>
    </w:p>
    <w:p w14:paraId="29E738E2">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5"/>
          <w:sz w:val="24"/>
        </w:rPr>
        <w:t xml:space="preserve"> </w:t>
      </w:r>
      <w:r>
        <w:rPr>
          <w:sz w:val="24"/>
        </w:rPr>
        <w:t>К.В.</w:t>
      </w:r>
      <w:r>
        <w:rPr>
          <w:spacing w:val="-1"/>
          <w:sz w:val="24"/>
        </w:rPr>
        <w:t xml:space="preserve"> </w:t>
      </w:r>
      <w:r>
        <w:rPr>
          <w:sz w:val="24"/>
        </w:rPr>
        <w:t>Знакомство</w:t>
      </w:r>
      <w:r>
        <w:rPr>
          <w:spacing w:val="-2"/>
          <w:sz w:val="24"/>
        </w:rPr>
        <w:t xml:space="preserve"> </w:t>
      </w:r>
      <w:r>
        <w:rPr>
          <w:sz w:val="24"/>
        </w:rPr>
        <w:t>с</w:t>
      </w:r>
      <w:r>
        <w:rPr>
          <w:spacing w:val="-3"/>
          <w:sz w:val="24"/>
        </w:rPr>
        <w:t xml:space="preserve"> </w:t>
      </w:r>
      <w:r>
        <w:rPr>
          <w:sz w:val="24"/>
        </w:rPr>
        <w:t>числами</w:t>
      </w:r>
      <w:r>
        <w:rPr>
          <w:spacing w:val="-2"/>
          <w:sz w:val="24"/>
        </w:rPr>
        <w:t xml:space="preserve"> </w:t>
      </w:r>
      <w:r>
        <w:rPr>
          <w:sz w:val="24"/>
        </w:rPr>
        <w:t>и</w:t>
      </w:r>
      <w:r>
        <w:rPr>
          <w:spacing w:val="-1"/>
          <w:sz w:val="24"/>
        </w:rPr>
        <w:t xml:space="preserve"> </w:t>
      </w:r>
      <w:r>
        <w:rPr>
          <w:sz w:val="24"/>
        </w:rPr>
        <w:t>цифрами.</w:t>
      </w:r>
      <w:r>
        <w:rPr>
          <w:spacing w:val="-2"/>
          <w:sz w:val="24"/>
        </w:rPr>
        <w:t xml:space="preserve"> </w:t>
      </w:r>
      <w:r>
        <w:rPr>
          <w:sz w:val="24"/>
        </w:rPr>
        <w:t>Рабочая</w:t>
      </w:r>
      <w:r>
        <w:rPr>
          <w:spacing w:val="-1"/>
          <w:sz w:val="24"/>
        </w:rPr>
        <w:t xml:space="preserve"> </w:t>
      </w:r>
      <w:r>
        <w:rPr>
          <w:sz w:val="24"/>
        </w:rPr>
        <w:t>тетрадь</w:t>
      </w:r>
      <w:r>
        <w:rPr>
          <w:spacing w:val="-2"/>
          <w:sz w:val="24"/>
        </w:rPr>
        <w:t xml:space="preserve"> </w:t>
      </w:r>
      <w:r>
        <w:rPr>
          <w:sz w:val="24"/>
        </w:rPr>
        <w:t>для</w:t>
      </w:r>
      <w:r>
        <w:rPr>
          <w:spacing w:val="-1"/>
          <w:sz w:val="24"/>
        </w:rPr>
        <w:t xml:space="preserve"> </w:t>
      </w:r>
      <w:r>
        <w:rPr>
          <w:sz w:val="24"/>
        </w:rPr>
        <w:t>детей</w:t>
      </w:r>
      <w:r>
        <w:rPr>
          <w:spacing w:val="-2"/>
          <w:sz w:val="24"/>
        </w:rPr>
        <w:t xml:space="preserve"> </w:t>
      </w:r>
      <w:r>
        <w:rPr>
          <w:sz w:val="24"/>
        </w:rPr>
        <w:t>3-4</w:t>
      </w:r>
      <w:r>
        <w:rPr>
          <w:spacing w:val="-1"/>
          <w:sz w:val="24"/>
        </w:rPr>
        <w:t xml:space="preserve"> </w:t>
      </w:r>
      <w:r>
        <w:rPr>
          <w:spacing w:val="-5"/>
          <w:sz w:val="24"/>
        </w:rPr>
        <w:t>лет</w:t>
      </w:r>
    </w:p>
    <w:p w14:paraId="12627A01">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3"/>
          <w:sz w:val="24"/>
        </w:rPr>
        <w:t xml:space="preserve"> </w:t>
      </w:r>
      <w:r>
        <w:rPr>
          <w:sz w:val="24"/>
        </w:rPr>
        <w:t>К.В.</w:t>
      </w:r>
      <w:r>
        <w:rPr>
          <w:spacing w:val="-2"/>
          <w:sz w:val="24"/>
        </w:rPr>
        <w:t xml:space="preserve"> </w:t>
      </w:r>
      <w:r>
        <w:rPr>
          <w:sz w:val="24"/>
        </w:rPr>
        <w:t>Мои первые</w:t>
      </w:r>
      <w:r>
        <w:rPr>
          <w:spacing w:val="-3"/>
          <w:sz w:val="24"/>
        </w:rPr>
        <w:t xml:space="preserve"> </w:t>
      </w:r>
      <w:r>
        <w:rPr>
          <w:sz w:val="24"/>
        </w:rPr>
        <w:t>шаги</w:t>
      </w:r>
      <w:r>
        <w:rPr>
          <w:spacing w:val="-2"/>
          <w:sz w:val="24"/>
        </w:rPr>
        <w:t xml:space="preserve"> </w:t>
      </w:r>
      <w:r>
        <w:rPr>
          <w:sz w:val="24"/>
        </w:rPr>
        <w:t>в</w:t>
      </w:r>
      <w:r>
        <w:rPr>
          <w:spacing w:val="-2"/>
          <w:sz w:val="24"/>
        </w:rPr>
        <w:t xml:space="preserve"> </w:t>
      </w:r>
      <w:r>
        <w:rPr>
          <w:sz w:val="24"/>
        </w:rPr>
        <w:t>математике. Рабочая</w:t>
      </w:r>
      <w:r>
        <w:rPr>
          <w:spacing w:val="-2"/>
          <w:sz w:val="24"/>
        </w:rPr>
        <w:t xml:space="preserve"> </w:t>
      </w:r>
      <w:r>
        <w:rPr>
          <w:sz w:val="24"/>
        </w:rPr>
        <w:t>тетрадь</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p w14:paraId="020F335D">
      <w:pPr>
        <w:pStyle w:val="11"/>
        <w:numPr>
          <w:ilvl w:val="3"/>
          <w:numId w:val="144"/>
        </w:numPr>
        <w:tabs>
          <w:tab w:val="left" w:pos="568"/>
        </w:tabs>
        <w:spacing w:before="40" w:after="0" w:line="240" w:lineRule="auto"/>
        <w:ind w:left="568" w:right="0" w:hanging="427"/>
        <w:jc w:val="left"/>
        <w:rPr>
          <w:sz w:val="24"/>
        </w:rPr>
      </w:pPr>
      <w:r>
        <w:rPr>
          <w:sz w:val="24"/>
        </w:rPr>
        <w:t>Шевелев</w:t>
      </w:r>
      <w:r>
        <w:rPr>
          <w:spacing w:val="-3"/>
          <w:sz w:val="24"/>
        </w:rPr>
        <w:t xml:space="preserve"> </w:t>
      </w:r>
      <w:r>
        <w:rPr>
          <w:sz w:val="24"/>
        </w:rPr>
        <w:t>К.В.</w:t>
      </w:r>
      <w:r>
        <w:rPr>
          <w:spacing w:val="-2"/>
          <w:sz w:val="24"/>
        </w:rPr>
        <w:t xml:space="preserve"> </w:t>
      </w:r>
      <w:r>
        <w:rPr>
          <w:sz w:val="24"/>
        </w:rPr>
        <w:t>Рабочая</w:t>
      </w:r>
      <w:r>
        <w:rPr>
          <w:spacing w:val="-1"/>
          <w:sz w:val="24"/>
        </w:rPr>
        <w:t xml:space="preserve"> </w:t>
      </w:r>
      <w:r>
        <w:rPr>
          <w:sz w:val="24"/>
        </w:rPr>
        <w:t>тетрадь</w:t>
      </w:r>
      <w:r>
        <w:rPr>
          <w:spacing w:val="-2"/>
          <w:sz w:val="24"/>
        </w:rPr>
        <w:t xml:space="preserve"> </w:t>
      </w:r>
      <w:r>
        <w:rPr>
          <w:sz w:val="24"/>
        </w:rPr>
        <w:t>для</w:t>
      </w:r>
      <w:r>
        <w:rPr>
          <w:spacing w:val="-1"/>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p w14:paraId="014796FB">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5"/>
          <w:sz w:val="24"/>
        </w:rPr>
        <w:t xml:space="preserve"> </w:t>
      </w:r>
      <w:r>
        <w:rPr>
          <w:sz w:val="24"/>
        </w:rPr>
        <w:t>К.В.</w:t>
      </w:r>
      <w:r>
        <w:rPr>
          <w:spacing w:val="-2"/>
          <w:sz w:val="24"/>
        </w:rPr>
        <w:t xml:space="preserve"> </w:t>
      </w:r>
      <w:r>
        <w:rPr>
          <w:sz w:val="24"/>
        </w:rPr>
        <w:t>Путешествие</w:t>
      </w:r>
      <w:r>
        <w:rPr>
          <w:spacing w:val="-3"/>
          <w:sz w:val="24"/>
        </w:rPr>
        <w:t xml:space="preserve"> </w:t>
      </w:r>
      <w:r>
        <w:rPr>
          <w:sz w:val="24"/>
        </w:rPr>
        <w:t>в</w:t>
      </w:r>
      <w:r>
        <w:rPr>
          <w:spacing w:val="-1"/>
          <w:sz w:val="24"/>
        </w:rPr>
        <w:t xml:space="preserve"> </w:t>
      </w:r>
      <w:r>
        <w:rPr>
          <w:sz w:val="24"/>
        </w:rPr>
        <w:t>мир</w:t>
      </w:r>
      <w:r>
        <w:rPr>
          <w:spacing w:val="-2"/>
          <w:sz w:val="24"/>
        </w:rPr>
        <w:t xml:space="preserve"> </w:t>
      </w:r>
      <w:r>
        <w:rPr>
          <w:sz w:val="24"/>
        </w:rPr>
        <w:t>логики.</w:t>
      </w:r>
      <w:r>
        <w:rPr>
          <w:spacing w:val="-2"/>
          <w:sz w:val="24"/>
        </w:rPr>
        <w:t xml:space="preserve"> </w:t>
      </w:r>
      <w:r>
        <w:rPr>
          <w:sz w:val="24"/>
        </w:rPr>
        <w:t>Рабочая</w:t>
      </w:r>
      <w:r>
        <w:rPr>
          <w:spacing w:val="-2"/>
          <w:sz w:val="24"/>
        </w:rPr>
        <w:t xml:space="preserve"> </w:t>
      </w:r>
      <w:r>
        <w:rPr>
          <w:sz w:val="24"/>
        </w:rPr>
        <w:t>тетрадь</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p w14:paraId="054A3F16">
      <w:pPr>
        <w:pStyle w:val="11"/>
        <w:numPr>
          <w:ilvl w:val="3"/>
          <w:numId w:val="144"/>
        </w:numPr>
        <w:tabs>
          <w:tab w:val="left" w:pos="568"/>
        </w:tabs>
        <w:spacing w:before="43" w:after="0" w:line="240" w:lineRule="auto"/>
        <w:ind w:left="568" w:right="0" w:hanging="427"/>
        <w:jc w:val="left"/>
        <w:rPr>
          <w:sz w:val="24"/>
        </w:rPr>
      </w:pPr>
      <w:r>
        <w:rPr>
          <w:sz w:val="24"/>
        </w:rPr>
        <w:t>Шевелев</w:t>
      </w:r>
      <w:r>
        <w:rPr>
          <w:spacing w:val="-3"/>
          <w:sz w:val="24"/>
        </w:rPr>
        <w:t xml:space="preserve"> </w:t>
      </w:r>
      <w:r>
        <w:rPr>
          <w:sz w:val="24"/>
        </w:rPr>
        <w:t>К.В.</w:t>
      </w:r>
      <w:r>
        <w:rPr>
          <w:spacing w:val="-1"/>
          <w:sz w:val="24"/>
        </w:rPr>
        <w:t xml:space="preserve"> </w:t>
      </w:r>
      <w:r>
        <w:rPr>
          <w:sz w:val="24"/>
        </w:rPr>
        <w:t>Считаю</w:t>
      </w:r>
      <w:r>
        <w:rPr>
          <w:spacing w:val="-2"/>
          <w:sz w:val="24"/>
        </w:rPr>
        <w:t xml:space="preserve"> </w:t>
      </w:r>
      <w:r>
        <w:rPr>
          <w:sz w:val="24"/>
        </w:rPr>
        <w:t>до</w:t>
      </w:r>
      <w:r>
        <w:rPr>
          <w:spacing w:val="-1"/>
          <w:sz w:val="24"/>
        </w:rPr>
        <w:t xml:space="preserve"> </w:t>
      </w:r>
      <w:r>
        <w:rPr>
          <w:sz w:val="24"/>
        </w:rPr>
        <w:t>10.</w:t>
      </w:r>
      <w:r>
        <w:rPr>
          <w:spacing w:val="-2"/>
          <w:sz w:val="24"/>
        </w:rPr>
        <w:t xml:space="preserve"> </w:t>
      </w:r>
      <w:r>
        <w:rPr>
          <w:sz w:val="24"/>
        </w:rPr>
        <w:t>Рабочая</w:t>
      </w:r>
      <w:r>
        <w:rPr>
          <w:spacing w:val="-1"/>
          <w:sz w:val="24"/>
        </w:rPr>
        <w:t xml:space="preserve"> </w:t>
      </w:r>
      <w:r>
        <w:rPr>
          <w:sz w:val="24"/>
        </w:rPr>
        <w:t>тетрадь</w:t>
      </w:r>
      <w:r>
        <w:rPr>
          <w:spacing w:val="-2"/>
          <w:sz w:val="24"/>
        </w:rPr>
        <w:t xml:space="preserve"> </w:t>
      </w:r>
      <w:r>
        <w:rPr>
          <w:sz w:val="24"/>
        </w:rPr>
        <w:t>для</w:t>
      </w:r>
      <w:r>
        <w:rPr>
          <w:spacing w:val="-1"/>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p w14:paraId="494735EE">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5"/>
          <w:sz w:val="24"/>
        </w:rPr>
        <w:t xml:space="preserve"> </w:t>
      </w:r>
      <w:r>
        <w:rPr>
          <w:sz w:val="24"/>
        </w:rPr>
        <w:t>К.В.</w:t>
      </w:r>
      <w:r>
        <w:rPr>
          <w:spacing w:val="-2"/>
          <w:sz w:val="24"/>
        </w:rPr>
        <w:t xml:space="preserve"> </w:t>
      </w:r>
      <w:r>
        <w:rPr>
          <w:sz w:val="24"/>
        </w:rPr>
        <w:t>Мышление</w:t>
      </w:r>
      <w:r>
        <w:rPr>
          <w:spacing w:val="-3"/>
          <w:sz w:val="24"/>
        </w:rPr>
        <w:t xml:space="preserve"> </w:t>
      </w:r>
      <w:r>
        <w:rPr>
          <w:sz w:val="24"/>
        </w:rPr>
        <w:t>на</w:t>
      </w:r>
      <w:r>
        <w:rPr>
          <w:spacing w:val="-2"/>
          <w:sz w:val="24"/>
        </w:rPr>
        <w:t xml:space="preserve"> </w:t>
      </w:r>
      <w:r>
        <w:rPr>
          <w:sz w:val="24"/>
        </w:rPr>
        <w:t>кончиках</w:t>
      </w:r>
      <w:r>
        <w:rPr>
          <w:spacing w:val="-3"/>
          <w:sz w:val="24"/>
        </w:rPr>
        <w:t xml:space="preserve"> </w:t>
      </w:r>
      <w:r>
        <w:rPr>
          <w:sz w:val="24"/>
        </w:rPr>
        <w:t>пальцев.</w:t>
      </w:r>
      <w:r>
        <w:rPr>
          <w:spacing w:val="-2"/>
          <w:sz w:val="24"/>
        </w:rPr>
        <w:t xml:space="preserve"> </w:t>
      </w:r>
      <w:r>
        <w:rPr>
          <w:sz w:val="24"/>
        </w:rPr>
        <w:t>Рабочая</w:t>
      </w:r>
      <w:r>
        <w:rPr>
          <w:spacing w:val="-2"/>
          <w:sz w:val="24"/>
        </w:rPr>
        <w:t xml:space="preserve"> </w:t>
      </w:r>
      <w:r>
        <w:rPr>
          <w:sz w:val="24"/>
        </w:rPr>
        <w:t>тетрадь</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p w14:paraId="213B50A7">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5"/>
          <w:sz w:val="24"/>
        </w:rPr>
        <w:t xml:space="preserve"> </w:t>
      </w:r>
      <w:r>
        <w:rPr>
          <w:sz w:val="24"/>
        </w:rPr>
        <w:t>К.В.</w:t>
      </w:r>
      <w:r>
        <w:rPr>
          <w:spacing w:val="-2"/>
          <w:sz w:val="24"/>
        </w:rPr>
        <w:t xml:space="preserve"> </w:t>
      </w:r>
      <w:r>
        <w:rPr>
          <w:sz w:val="24"/>
        </w:rPr>
        <w:t>Математическая</w:t>
      </w:r>
      <w:r>
        <w:rPr>
          <w:spacing w:val="-2"/>
          <w:sz w:val="24"/>
        </w:rPr>
        <w:t xml:space="preserve"> </w:t>
      </w:r>
      <w:r>
        <w:rPr>
          <w:sz w:val="24"/>
        </w:rPr>
        <w:t>мозаика.</w:t>
      </w:r>
      <w:r>
        <w:rPr>
          <w:spacing w:val="-2"/>
          <w:sz w:val="24"/>
        </w:rPr>
        <w:t xml:space="preserve"> </w:t>
      </w:r>
      <w:r>
        <w:rPr>
          <w:sz w:val="24"/>
        </w:rPr>
        <w:t>Рабочая</w:t>
      </w:r>
      <w:r>
        <w:rPr>
          <w:spacing w:val="-1"/>
          <w:sz w:val="24"/>
        </w:rPr>
        <w:t xml:space="preserve"> </w:t>
      </w:r>
      <w:r>
        <w:rPr>
          <w:sz w:val="24"/>
        </w:rPr>
        <w:t>тетрадь</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p w14:paraId="69947449">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5"/>
          <w:sz w:val="24"/>
        </w:rPr>
        <w:t xml:space="preserve"> </w:t>
      </w:r>
      <w:r>
        <w:rPr>
          <w:sz w:val="24"/>
        </w:rPr>
        <w:t>К.В.</w:t>
      </w:r>
      <w:r>
        <w:rPr>
          <w:spacing w:val="-1"/>
          <w:sz w:val="24"/>
        </w:rPr>
        <w:t xml:space="preserve"> </w:t>
      </w:r>
      <w:r>
        <w:rPr>
          <w:sz w:val="24"/>
        </w:rPr>
        <w:t>Задачки</w:t>
      </w:r>
      <w:r>
        <w:rPr>
          <w:spacing w:val="-1"/>
          <w:sz w:val="24"/>
        </w:rPr>
        <w:t xml:space="preserve"> </w:t>
      </w:r>
      <w:r>
        <w:rPr>
          <w:sz w:val="24"/>
        </w:rPr>
        <w:t>в</w:t>
      </w:r>
      <w:r>
        <w:rPr>
          <w:spacing w:val="-3"/>
          <w:sz w:val="24"/>
        </w:rPr>
        <w:t xml:space="preserve"> </w:t>
      </w:r>
      <w:r>
        <w:rPr>
          <w:sz w:val="24"/>
        </w:rPr>
        <w:t>клеточках.</w:t>
      </w:r>
      <w:r>
        <w:rPr>
          <w:spacing w:val="-1"/>
          <w:sz w:val="24"/>
        </w:rPr>
        <w:t xml:space="preserve"> </w:t>
      </w:r>
      <w:r>
        <w:rPr>
          <w:sz w:val="24"/>
        </w:rPr>
        <w:t>Рабочая</w:t>
      </w:r>
      <w:r>
        <w:rPr>
          <w:spacing w:val="-1"/>
          <w:sz w:val="24"/>
        </w:rPr>
        <w:t xml:space="preserve"> </w:t>
      </w:r>
      <w:r>
        <w:rPr>
          <w:sz w:val="24"/>
        </w:rPr>
        <w:t>тетрадь</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4-5</w:t>
      </w:r>
      <w:r>
        <w:rPr>
          <w:spacing w:val="-1"/>
          <w:sz w:val="24"/>
        </w:rPr>
        <w:t xml:space="preserve"> </w:t>
      </w:r>
      <w:r>
        <w:rPr>
          <w:spacing w:val="-5"/>
          <w:sz w:val="24"/>
        </w:rPr>
        <w:t>лет</w:t>
      </w:r>
    </w:p>
    <w:p w14:paraId="7A0E93FB">
      <w:pPr>
        <w:pStyle w:val="11"/>
        <w:numPr>
          <w:ilvl w:val="3"/>
          <w:numId w:val="144"/>
        </w:numPr>
        <w:tabs>
          <w:tab w:val="left" w:pos="568"/>
        </w:tabs>
        <w:spacing w:before="43" w:after="0" w:line="240" w:lineRule="auto"/>
        <w:ind w:left="568" w:right="0" w:hanging="427"/>
        <w:jc w:val="left"/>
        <w:rPr>
          <w:sz w:val="24"/>
        </w:rPr>
      </w:pPr>
      <w:r>
        <w:rPr>
          <w:sz w:val="24"/>
        </w:rPr>
        <w:t>Шевелев</w:t>
      </w:r>
      <w:r>
        <w:rPr>
          <w:spacing w:val="-4"/>
          <w:sz w:val="24"/>
        </w:rPr>
        <w:t xml:space="preserve"> </w:t>
      </w:r>
      <w:r>
        <w:rPr>
          <w:sz w:val="24"/>
        </w:rPr>
        <w:t>К.В.</w:t>
      </w:r>
      <w:r>
        <w:rPr>
          <w:spacing w:val="-2"/>
          <w:sz w:val="24"/>
        </w:rPr>
        <w:t xml:space="preserve"> </w:t>
      </w:r>
      <w:r>
        <w:rPr>
          <w:sz w:val="24"/>
        </w:rPr>
        <w:t>Занимательная</w:t>
      </w:r>
      <w:r>
        <w:rPr>
          <w:spacing w:val="-2"/>
          <w:sz w:val="24"/>
        </w:rPr>
        <w:t xml:space="preserve"> </w:t>
      </w:r>
      <w:r>
        <w:rPr>
          <w:sz w:val="24"/>
        </w:rPr>
        <w:t>математика.</w:t>
      </w:r>
      <w:r>
        <w:rPr>
          <w:spacing w:val="-3"/>
          <w:sz w:val="24"/>
        </w:rPr>
        <w:t xml:space="preserve"> </w:t>
      </w:r>
      <w:r>
        <w:rPr>
          <w:sz w:val="24"/>
        </w:rPr>
        <w:t>Рабочая</w:t>
      </w:r>
      <w:r>
        <w:rPr>
          <w:spacing w:val="-2"/>
          <w:sz w:val="24"/>
        </w:rPr>
        <w:t xml:space="preserve"> </w:t>
      </w:r>
      <w:r>
        <w:rPr>
          <w:sz w:val="24"/>
        </w:rPr>
        <w:t>тетрадь</w:t>
      </w:r>
      <w:r>
        <w:rPr>
          <w:spacing w:val="-2"/>
          <w:sz w:val="24"/>
        </w:rPr>
        <w:t xml:space="preserve"> </w:t>
      </w:r>
      <w:r>
        <w:rPr>
          <w:sz w:val="24"/>
        </w:rPr>
        <w:t>для</w:t>
      </w:r>
      <w:r>
        <w:rPr>
          <w:spacing w:val="-3"/>
          <w:sz w:val="24"/>
        </w:rPr>
        <w:t xml:space="preserve"> </w:t>
      </w:r>
      <w:r>
        <w:rPr>
          <w:sz w:val="24"/>
        </w:rPr>
        <w:t>детей</w:t>
      </w:r>
      <w:r>
        <w:rPr>
          <w:spacing w:val="-2"/>
          <w:sz w:val="24"/>
        </w:rPr>
        <w:t xml:space="preserve"> </w:t>
      </w:r>
      <w:r>
        <w:rPr>
          <w:sz w:val="24"/>
        </w:rPr>
        <w:t>4-5</w:t>
      </w:r>
      <w:r>
        <w:rPr>
          <w:spacing w:val="-2"/>
          <w:sz w:val="24"/>
        </w:rPr>
        <w:t xml:space="preserve"> </w:t>
      </w:r>
      <w:r>
        <w:rPr>
          <w:spacing w:val="-5"/>
          <w:sz w:val="24"/>
        </w:rPr>
        <w:t>лет</w:t>
      </w:r>
    </w:p>
    <w:p w14:paraId="4B2EBDC0">
      <w:pPr>
        <w:pStyle w:val="11"/>
        <w:numPr>
          <w:ilvl w:val="3"/>
          <w:numId w:val="144"/>
        </w:numPr>
        <w:tabs>
          <w:tab w:val="left" w:pos="568"/>
        </w:tabs>
        <w:spacing w:before="42" w:after="0" w:line="240" w:lineRule="auto"/>
        <w:ind w:left="568" w:right="0" w:hanging="427"/>
        <w:jc w:val="left"/>
        <w:rPr>
          <w:sz w:val="24"/>
        </w:rPr>
      </w:pPr>
      <w:r>
        <w:rPr>
          <w:sz w:val="24"/>
        </w:rPr>
        <w:t>Шевелев</w:t>
      </w:r>
      <w:r>
        <w:rPr>
          <w:spacing w:val="-6"/>
          <w:sz w:val="24"/>
        </w:rPr>
        <w:t xml:space="preserve"> </w:t>
      </w:r>
      <w:r>
        <w:rPr>
          <w:sz w:val="24"/>
        </w:rPr>
        <w:t>К.В.</w:t>
      </w:r>
      <w:r>
        <w:rPr>
          <w:spacing w:val="-2"/>
          <w:sz w:val="24"/>
        </w:rPr>
        <w:t xml:space="preserve"> </w:t>
      </w:r>
      <w:r>
        <w:rPr>
          <w:sz w:val="24"/>
        </w:rPr>
        <w:t>Сборник</w:t>
      </w:r>
      <w:r>
        <w:rPr>
          <w:spacing w:val="-4"/>
          <w:sz w:val="24"/>
        </w:rPr>
        <w:t xml:space="preserve"> </w:t>
      </w:r>
      <w:r>
        <w:rPr>
          <w:sz w:val="24"/>
        </w:rPr>
        <w:t>лучших</w:t>
      </w:r>
      <w:r>
        <w:rPr>
          <w:spacing w:val="1"/>
          <w:sz w:val="24"/>
        </w:rPr>
        <w:t xml:space="preserve"> </w:t>
      </w:r>
      <w:r>
        <w:rPr>
          <w:sz w:val="24"/>
        </w:rPr>
        <w:t>упражнений</w:t>
      </w:r>
      <w:r>
        <w:rPr>
          <w:spacing w:val="-2"/>
          <w:sz w:val="24"/>
        </w:rPr>
        <w:t xml:space="preserve"> </w:t>
      </w:r>
      <w:r>
        <w:rPr>
          <w:sz w:val="24"/>
        </w:rPr>
        <w:t>по</w:t>
      </w:r>
      <w:r>
        <w:rPr>
          <w:spacing w:val="-5"/>
          <w:sz w:val="24"/>
        </w:rPr>
        <w:t xml:space="preserve"> </w:t>
      </w:r>
      <w:r>
        <w:rPr>
          <w:sz w:val="24"/>
        </w:rPr>
        <w:t>математике.</w:t>
      </w:r>
      <w:r>
        <w:rPr>
          <w:spacing w:val="-2"/>
          <w:sz w:val="24"/>
        </w:rPr>
        <w:t xml:space="preserve"> </w:t>
      </w:r>
      <w:r>
        <w:rPr>
          <w:sz w:val="24"/>
        </w:rPr>
        <w:t>Рабочая</w:t>
      </w:r>
      <w:r>
        <w:rPr>
          <w:spacing w:val="-2"/>
          <w:sz w:val="24"/>
        </w:rPr>
        <w:t xml:space="preserve"> </w:t>
      </w:r>
      <w:r>
        <w:rPr>
          <w:sz w:val="24"/>
        </w:rPr>
        <w:t>тетрадь</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2"/>
          <w:sz w:val="24"/>
        </w:rPr>
        <w:t xml:space="preserve"> </w:t>
      </w:r>
      <w:r>
        <w:rPr>
          <w:spacing w:val="-5"/>
          <w:sz w:val="24"/>
        </w:rPr>
        <w:t>лет</w:t>
      </w:r>
    </w:p>
    <w:p w14:paraId="2E012B1F">
      <w:pPr>
        <w:pStyle w:val="11"/>
        <w:numPr>
          <w:ilvl w:val="3"/>
          <w:numId w:val="144"/>
        </w:numPr>
        <w:tabs>
          <w:tab w:val="left" w:pos="568"/>
        </w:tabs>
        <w:spacing w:before="40" w:after="0" w:line="240" w:lineRule="auto"/>
        <w:ind w:left="568" w:right="0" w:hanging="427"/>
        <w:jc w:val="left"/>
        <w:rPr>
          <w:sz w:val="24"/>
        </w:rPr>
      </w:pPr>
      <w:r>
        <w:rPr>
          <w:sz w:val="24"/>
        </w:rPr>
        <w:t>Шевелев</w:t>
      </w:r>
      <w:r>
        <w:rPr>
          <w:spacing w:val="-4"/>
          <w:sz w:val="24"/>
        </w:rPr>
        <w:t xml:space="preserve"> </w:t>
      </w:r>
      <w:r>
        <w:rPr>
          <w:sz w:val="24"/>
        </w:rPr>
        <w:t>К.В.</w:t>
      </w:r>
      <w:r>
        <w:rPr>
          <w:spacing w:val="-1"/>
          <w:sz w:val="24"/>
        </w:rPr>
        <w:t xml:space="preserve"> </w:t>
      </w:r>
      <w:r>
        <w:rPr>
          <w:sz w:val="24"/>
        </w:rPr>
        <w:t>Обучение</w:t>
      </w:r>
      <w:r>
        <w:rPr>
          <w:spacing w:val="-2"/>
          <w:sz w:val="24"/>
        </w:rPr>
        <w:t xml:space="preserve"> </w:t>
      </w:r>
      <w:r>
        <w:rPr>
          <w:sz w:val="24"/>
        </w:rPr>
        <w:t>счету</w:t>
      </w:r>
      <w:r>
        <w:rPr>
          <w:spacing w:val="-4"/>
          <w:sz w:val="24"/>
        </w:rPr>
        <w:t xml:space="preserve"> </w:t>
      </w:r>
      <w:r>
        <w:rPr>
          <w:sz w:val="24"/>
        </w:rPr>
        <w:t>до</w:t>
      </w:r>
      <w:r>
        <w:rPr>
          <w:spacing w:val="-1"/>
          <w:sz w:val="24"/>
        </w:rPr>
        <w:t xml:space="preserve"> </w:t>
      </w:r>
      <w:r>
        <w:rPr>
          <w:sz w:val="24"/>
        </w:rPr>
        <w:t>10. Рабочая</w:t>
      </w:r>
      <w:r>
        <w:rPr>
          <w:spacing w:val="-1"/>
          <w:sz w:val="24"/>
        </w:rPr>
        <w:t xml:space="preserve"> </w:t>
      </w:r>
      <w:r>
        <w:rPr>
          <w:sz w:val="24"/>
        </w:rPr>
        <w:t>тетрадь</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 xml:space="preserve">5-6 </w:t>
      </w:r>
      <w:r>
        <w:rPr>
          <w:spacing w:val="-5"/>
          <w:sz w:val="24"/>
        </w:rPr>
        <w:t>лет</w:t>
      </w:r>
    </w:p>
    <w:p w14:paraId="11FE4664">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3"/>
          <w:sz w:val="24"/>
        </w:rPr>
        <w:t xml:space="preserve"> </w:t>
      </w:r>
      <w:r>
        <w:rPr>
          <w:sz w:val="24"/>
        </w:rPr>
        <w:t>К.В.</w:t>
      </w:r>
      <w:r>
        <w:rPr>
          <w:spacing w:val="-2"/>
          <w:sz w:val="24"/>
        </w:rPr>
        <w:t xml:space="preserve"> </w:t>
      </w:r>
      <w:r>
        <w:rPr>
          <w:sz w:val="24"/>
        </w:rPr>
        <w:t>Формирование</w:t>
      </w:r>
      <w:r>
        <w:rPr>
          <w:spacing w:val="-3"/>
          <w:sz w:val="24"/>
        </w:rPr>
        <w:t xml:space="preserve"> </w:t>
      </w:r>
      <w:r>
        <w:rPr>
          <w:sz w:val="24"/>
        </w:rPr>
        <w:t>математических</w:t>
      </w:r>
      <w:r>
        <w:rPr>
          <w:spacing w:val="-3"/>
          <w:sz w:val="24"/>
        </w:rPr>
        <w:t xml:space="preserve"> </w:t>
      </w:r>
      <w:r>
        <w:rPr>
          <w:sz w:val="24"/>
        </w:rPr>
        <w:t>способностей.</w:t>
      </w:r>
      <w:r>
        <w:rPr>
          <w:spacing w:val="-2"/>
          <w:sz w:val="24"/>
        </w:rPr>
        <w:t xml:space="preserve"> </w:t>
      </w:r>
      <w:r>
        <w:rPr>
          <w:sz w:val="24"/>
        </w:rPr>
        <w:t>Рабочая</w:t>
      </w:r>
      <w:r>
        <w:rPr>
          <w:spacing w:val="-2"/>
          <w:sz w:val="24"/>
        </w:rPr>
        <w:t xml:space="preserve"> </w:t>
      </w:r>
      <w:r>
        <w:rPr>
          <w:sz w:val="24"/>
        </w:rPr>
        <w:t>тетрадь</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1"/>
          <w:sz w:val="24"/>
        </w:rPr>
        <w:t xml:space="preserve"> </w:t>
      </w:r>
      <w:r>
        <w:rPr>
          <w:spacing w:val="-5"/>
          <w:sz w:val="24"/>
        </w:rPr>
        <w:t>лет</w:t>
      </w:r>
    </w:p>
    <w:p w14:paraId="652DE1D6">
      <w:pPr>
        <w:pStyle w:val="11"/>
        <w:numPr>
          <w:ilvl w:val="3"/>
          <w:numId w:val="144"/>
        </w:numPr>
        <w:tabs>
          <w:tab w:val="left" w:pos="568"/>
        </w:tabs>
        <w:spacing w:before="43" w:after="0" w:line="240" w:lineRule="auto"/>
        <w:ind w:left="568" w:right="0" w:hanging="427"/>
        <w:jc w:val="left"/>
        <w:rPr>
          <w:sz w:val="24"/>
        </w:rPr>
      </w:pPr>
      <w:r>
        <w:rPr>
          <w:sz w:val="24"/>
        </w:rPr>
        <w:t>Шевелев</w:t>
      </w:r>
      <w:r>
        <w:rPr>
          <w:spacing w:val="-3"/>
          <w:sz w:val="24"/>
        </w:rPr>
        <w:t xml:space="preserve"> </w:t>
      </w:r>
      <w:r>
        <w:rPr>
          <w:sz w:val="24"/>
        </w:rPr>
        <w:t>К.В.</w:t>
      </w:r>
      <w:r>
        <w:rPr>
          <w:spacing w:val="-2"/>
          <w:sz w:val="24"/>
        </w:rPr>
        <w:t xml:space="preserve"> </w:t>
      </w:r>
      <w:r>
        <w:rPr>
          <w:sz w:val="24"/>
        </w:rPr>
        <w:t>Учимся</w:t>
      </w:r>
      <w:r>
        <w:rPr>
          <w:spacing w:val="-2"/>
          <w:sz w:val="24"/>
        </w:rPr>
        <w:t xml:space="preserve"> </w:t>
      </w:r>
      <w:r>
        <w:rPr>
          <w:sz w:val="24"/>
        </w:rPr>
        <w:t>работать</w:t>
      </w:r>
      <w:r>
        <w:rPr>
          <w:spacing w:val="-1"/>
          <w:sz w:val="24"/>
        </w:rPr>
        <w:t xml:space="preserve"> </w:t>
      </w:r>
      <w:r>
        <w:rPr>
          <w:sz w:val="24"/>
        </w:rPr>
        <w:t>с</w:t>
      </w:r>
      <w:r>
        <w:rPr>
          <w:spacing w:val="-3"/>
          <w:sz w:val="24"/>
        </w:rPr>
        <w:t xml:space="preserve"> </w:t>
      </w:r>
      <w:r>
        <w:rPr>
          <w:sz w:val="24"/>
        </w:rPr>
        <w:t>таблицами.</w:t>
      </w:r>
      <w:r>
        <w:rPr>
          <w:spacing w:val="-2"/>
          <w:sz w:val="24"/>
        </w:rPr>
        <w:t xml:space="preserve"> </w:t>
      </w:r>
      <w:r>
        <w:rPr>
          <w:sz w:val="24"/>
        </w:rPr>
        <w:t>Рабочая</w:t>
      </w:r>
      <w:r>
        <w:rPr>
          <w:spacing w:val="-2"/>
          <w:sz w:val="24"/>
        </w:rPr>
        <w:t xml:space="preserve"> </w:t>
      </w:r>
      <w:r>
        <w:rPr>
          <w:sz w:val="24"/>
        </w:rPr>
        <w:t>тетрадь</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1"/>
          <w:sz w:val="24"/>
        </w:rPr>
        <w:t xml:space="preserve"> </w:t>
      </w:r>
      <w:r>
        <w:rPr>
          <w:spacing w:val="-5"/>
          <w:sz w:val="24"/>
        </w:rPr>
        <w:t>лет</w:t>
      </w:r>
    </w:p>
    <w:p w14:paraId="71FC3A02">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5"/>
          <w:sz w:val="24"/>
        </w:rPr>
        <w:t xml:space="preserve"> </w:t>
      </w:r>
      <w:r>
        <w:rPr>
          <w:sz w:val="24"/>
        </w:rPr>
        <w:t>К.В.</w:t>
      </w:r>
      <w:r>
        <w:rPr>
          <w:spacing w:val="-1"/>
          <w:sz w:val="24"/>
        </w:rPr>
        <w:t xml:space="preserve"> </w:t>
      </w:r>
      <w:r>
        <w:rPr>
          <w:sz w:val="24"/>
        </w:rPr>
        <w:t>Упражнения</w:t>
      </w:r>
      <w:r>
        <w:rPr>
          <w:spacing w:val="-1"/>
          <w:sz w:val="24"/>
        </w:rPr>
        <w:t xml:space="preserve"> </w:t>
      </w:r>
      <w:r>
        <w:rPr>
          <w:sz w:val="24"/>
        </w:rPr>
        <w:t>и</w:t>
      </w:r>
      <w:r>
        <w:rPr>
          <w:spacing w:val="-3"/>
          <w:sz w:val="24"/>
        </w:rPr>
        <w:t xml:space="preserve"> </w:t>
      </w:r>
      <w:r>
        <w:rPr>
          <w:sz w:val="24"/>
        </w:rPr>
        <w:t>тесты</w:t>
      </w:r>
      <w:r>
        <w:rPr>
          <w:spacing w:val="-2"/>
          <w:sz w:val="24"/>
        </w:rPr>
        <w:t xml:space="preserve"> </w:t>
      </w:r>
      <w:r>
        <w:rPr>
          <w:sz w:val="24"/>
        </w:rPr>
        <w:t>в</w:t>
      </w:r>
      <w:r>
        <w:rPr>
          <w:spacing w:val="-2"/>
          <w:sz w:val="24"/>
        </w:rPr>
        <w:t xml:space="preserve"> </w:t>
      </w:r>
      <w:r>
        <w:rPr>
          <w:sz w:val="24"/>
        </w:rPr>
        <w:t>клеточких.</w:t>
      </w:r>
      <w:r>
        <w:rPr>
          <w:spacing w:val="-1"/>
          <w:sz w:val="24"/>
        </w:rPr>
        <w:t xml:space="preserve"> </w:t>
      </w:r>
      <w:r>
        <w:rPr>
          <w:sz w:val="24"/>
        </w:rPr>
        <w:t>Рабочая</w:t>
      </w:r>
      <w:r>
        <w:rPr>
          <w:spacing w:val="-1"/>
          <w:sz w:val="24"/>
        </w:rPr>
        <w:t xml:space="preserve"> </w:t>
      </w:r>
      <w:r>
        <w:rPr>
          <w:sz w:val="24"/>
        </w:rPr>
        <w:t>тетрадь</w:t>
      </w:r>
      <w:r>
        <w:rPr>
          <w:spacing w:val="-2"/>
          <w:sz w:val="24"/>
        </w:rPr>
        <w:t xml:space="preserve"> </w:t>
      </w:r>
      <w:r>
        <w:rPr>
          <w:sz w:val="24"/>
        </w:rPr>
        <w:t>для</w:t>
      </w:r>
      <w:r>
        <w:rPr>
          <w:spacing w:val="-3"/>
          <w:sz w:val="24"/>
        </w:rPr>
        <w:t xml:space="preserve"> </w:t>
      </w:r>
      <w:r>
        <w:rPr>
          <w:sz w:val="24"/>
        </w:rPr>
        <w:t>детей</w:t>
      </w:r>
      <w:r>
        <w:rPr>
          <w:spacing w:val="-1"/>
          <w:sz w:val="24"/>
        </w:rPr>
        <w:t xml:space="preserve"> </w:t>
      </w:r>
      <w:r>
        <w:rPr>
          <w:sz w:val="24"/>
        </w:rPr>
        <w:t>5-6</w:t>
      </w:r>
      <w:r>
        <w:rPr>
          <w:spacing w:val="-1"/>
          <w:sz w:val="24"/>
        </w:rPr>
        <w:t xml:space="preserve"> </w:t>
      </w:r>
      <w:r>
        <w:rPr>
          <w:spacing w:val="-5"/>
          <w:sz w:val="24"/>
        </w:rPr>
        <w:t>лет</w:t>
      </w:r>
    </w:p>
    <w:p w14:paraId="34858DF3">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3"/>
          <w:sz w:val="24"/>
        </w:rPr>
        <w:t xml:space="preserve"> </w:t>
      </w:r>
      <w:r>
        <w:rPr>
          <w:sz w:val="24"/>
        </w:rPr>
        <w:t>К.В.</w:t>
      </w:r>
      <w:r>
        <w:rPr>
          <w:spacing w:val="-2"/>
          <w:sz w:val="24"/>
        </w:rPr>
        <w:t xml:space="preserve"> </w:t>
      </w:r>
      <w:r>
        <w:rPr>
          <w:sz w:val="24"/>
        </w:rPr>
        <w:t>100</w:t>
      </w:r>
      <w:r>
        <w:rPr>
          <w:spacing w:val="-1"/>
          <w:sz w:val="24"/>
        </w:rPr>
        <w:t xml:space="preserve"> </w:t>
      </w:r>
      <w:r>
        <w:rPr>
          <w:sz w:val="24"/>
        </w:rPr>
        <w:t>задачек</w:t>
      </w:r>
      <w:r>
        <w:rPr>
          <w:spacing w:val="-2"/>
          <w:sz w:val="24"/>
        </w:rPr>
        <w:t xml:space="preserve"> </w:t>
      </w:r>
      <w:r>
        <w:rPr>
          <w:sz w:val="24"/>
        </w:rPr>
        <w:t>по</w:t>
      </w:r>
      <w:r>
        <w:rPr>
          <w:spacing w:val="-2"/>
          <w:sz w:val="24"/>
        </w:rPr>
        <w:t xml:space="preserve"> </w:t>
      </w:r>
      <w:r>
        <w:rPr>
          <w:sz w:val="24"/>
        </w:rPr>
        <w:t>математике.</w:t>
      </w:r>
      <w:r>
        <w:rPr>
          <w:spacing w:val="-1"/>
          <w:sz w:val="24"/>
        </w:rPr>
        <w:t xml:space="preserve"> </w:t>
      </w:r>
      <w:r>
        <w:rPr>
          <w:sz w:val="24"/>
        </w:rPr>
        <w:t>Рабочая</w:t>
      </w:r>
      <w:r>
        <w:rPr>
          <w:spacing w:val="-2"/>
          <w:sz w:val="24"/>
        </w:rPr>
        <w:t xml:space="preserve"> </w:t>
      </w:r>
      <w:r>
        <w:rPr>
          <w:sz w:val="24"/>
        </w:rPr>
        <w:t>тетрадь</w:t>
      </w:r>
      <w:r>
        <w:rPr>
          <w:spacing w:val="-2"/>
          <w:sz w:val="24"/>
        </w:rPr>
        <w:t xml:space="preserve"> </w:t>
      </w:r>
      <w:r>
        <w:rPr>
          <w:sz w:val="24"/>
        </w:rPr>
        <w:t>для</w:t>
      </w:r>
      <w:r>
        <w:rPr>
          <w:spacing w:val="-1"/>
          <w:sz w:val="24"/>
        </w:rPr>
        <w:t xml:space="preserve"> </w:t>
      </w:r>
      <w:r>
        <w:rPr>
          <w:sz w:val="24"/>
        </w:rPr>
        <w:t>детей</w:t>
      </w:r>
      <w:r>
        <w:rPr>
          <w:spacing w:val="-2"/>
          <w:sz w:val="24"/>
        </w:rPr>
        <w:t xml:space="preserve"> </w:t>
      </w:r>
      <w:r>
        <w:rPr>
          <w:sz w:val="24"/>
        </w:rPr>
        <w:t>5-6</w:t>
      </w:r>
      <w:r>
        <w:rPr>
          <w:spacing w:val="-1"/>
          <w:sz w:val="24"/>
        </w:rPr>
        <w:t xml:space="preserve"> </w:t>
      </w:r>
      <w:r>
        <w:rPr>
          <w:spacing w:val="-5"/>
          <w:sz w:val="24"/>
        </w:rPr>
        <w:t>лет</w:t>
      </w:r>
    </w:p>
    <w:p w14:paraId="358E9A94">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3"/>
          <w:sz w:val="24"/>
        </w:rPr>
        <w:t xml:space="preserve"> </w:t>
      </w:r>
      <w:r>
        <w:rPr>
          <w:sz w:val="24"/>
        </w:rPr>
        <w:t>К.В.</w:t>
      </w:r>
      <w:r>
        <w:rPr>
          <w:spacing w:val="-2"/>
          <w:sz w:val="24"/>
        </w:rPr>
        <w:t xml:space="preserve"> </w:t>
      </w:r>
      <w:r>
        <w:rPr>
          <w:sz w:val="24"/>
        </w:rPr>
        <w:t>Графические</w:t>
      </w:r>
      <w:r>
        <w:rPr>
          <w:spacing w:val="-3"/>
          <w:sz w:val="24"/>
        </w:rPr>
        <w:t xml:space="preserve"> </w:t>
      </w:r>
      <w:r>
        <w:rPr>
          <w:sz w:val="24"/>
        </w:rPr>
        <w:t>диктанты.</w:t>
      </w:r>
      <w:r>
        <w:rPr>
          <w:spacing w:val="-2"/>
          <w:sz w:val="24"/>
        </w:rPr>
        <w:t xml:space="preserve"> </w:t>
      </w:r>
      <w:r>
        <w:rPr>
          <w:sz w:val="24"/>
        </w:rPr>
        <w:t>Рабочая</w:t>
      </w:r>
      <w:r>
        <w:rPr>
          <w:spacing w:val="-2"/>
          <w:sz w:val="24"/>
        </w:rPr>
        <w:t xml:space="preserve"> </w:t>
      </w:r>
      <w:r>
        <w:rPr>
          <w:sz w:val="24"/>
        </w:rPr>
        <w:t>тетрадь</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1"/>
          <w:sz w:val="24"/>
        </w:rPr>
        <w:t xml:space="preserve"> </w:t>
      </w:r>
      <w:r>
        <w:rPr>
          <w:spacing w:val="-5"/>
          <w:sz w:val="24"/>
        </w:rPr>
        <w:t>лет</w:t>
      </w:r>
    </w:p>
    <w:p w14:paraId="2B542E36">
      <w:pPr>
        <w:pStyle w:val="11"/>
        <w:numPr>
          <w:ilvl w:val="3"/>
          <w:numId w:val="144"/>
        </w:numPr>
        <w:tabs>
          <w:tab w:val="left" w:pos="568"/>
        </w:tabs>
        <w:spacing w:before="43" w:after="0" w:line="240" w:lineRule="auto"/>
        <w:ind w:left="568" w:right="0" w:hanging="427"/>
        <w:jc w:val="left"/>
        <w:rPr>
          <w:sz w:val="24"/>
        </w:rPr>
      </w:pPr>
      <w:r>
        <w:rPr>
          <w:sz w:val="24"/>
        </w:rPr>
        <w:t>Шевелев</w:t>
      </w:r>
      <w:r>
        <w:rPr>
          <w:spacing w:val="-3"/>
          <w:sz w:val="24"/>
        </w:rPr>
        <w:t xml:space="preserve"> </w:t>
      </w:r>
      <w:r>
        <w:rPr>
          <w:sz w:val="24"/>
        </w:rPr>
        <w:t>К.В.</w:t>
      </w:r>
      <w:r>
        <w:rPr>
          <w:spacing w:val="-1"/>
          <w:sz w:val="24"/>
        </w:rPr>
        <w:t xml:space="preserve"> </w:t>
      </w:r>
      <w:r>
        <w:rPr>
          <w:sz w:val="24"/>
        </w:rPr>
        <w:t>Учусь</w:t>
      </w:r>
      <w:r>
        <w:rPr>
          <w:spacing w:val="-2"/>
          <w:sz w:val="24"/>
        </w:rPr>
        <w:t xml:space="preserve"> </w:t>
      </w:r>
      <w:r>
        <w:rPr>
          <w:sz w:val="24"/>
        </w:rPr>
        <w:t>писать</w:t>
      </w:r>
      <w:r>
        <w:rPr>
          <w:spacing w:val="-1"/>
          <w:sz w:val="24"/>
        </w:rPr>
        <w:t xml:space="preserve"> </w:t>
      </w:r>
      <w:r>
        <w:rPr>
          <w:sz w:val="24"/>
        </w:rPr>
        <w:t>цифры.</w:t>
      </w:r>
      <w:r>
        <w:rPr>
          <w:spacing w:val="-1"/>
          <w:sz w:val="24"/>
        </w:rPr>
        <w:t xml:space="preserve"> </w:t>
      </w:r>
      <w:r>
        <w:rPr>
          <w:sz w:val="24"/>
        </w:rPr>
        <w:t>Рабочая</w:t>
      </w:r>
      <w:r>
        <w:rPr>
          <w:spacing w:val="-2"/>
          <w:sz w:val="24"/>
        </w:rPr>
        <w:t xml:space="preserve"> </w:t>
      </w:r>
      <w:r>
        <w:rPr>
          <w:sz w:val="24"/>
        </w:rPr>
        <w:t>тетрадь</w:t>
      </w:r>
      <w:r>
        <w:rPr>
          <w:spacing w:val="-1"/>
          <w:sz w:val="24"/>
        </w:rPr>
        <w:t xml:space="preserve"> </w:t>
      </w:r>
      <w:r>
        <w:rPr>
          <w:sz w:val="24"/>
        </w:rPr>
        <w:t>для</w:t>
      </w:r>
      <w:r>
        <w:rPr>
          <w:spacing w:val="-2"/>
          <w:sz w:val="24"/>
        </w:rPr>
        <w:t xml:space="preserve"> </w:t>
      </w:r>
      <w:r>
        <w:rPr>
          <w:sz w:val="24"/>
        </w:rPr>
        <w:t>детей</w:t>
      </w:r>
      <w:r>
        <w:rPr>
          <w:spacing w:val="-1"/>
          <w:sz w:val="24"/>
        </w:rPr>
        <w:t xml:space="preserve"> </w:t>
      </w:r>
      <w:r>
        <w:rPr>
          <w:sz w:val="24"/>
        </w:rPr>
        <w:t>5-6</w:t>
      </w:r>
      <w:r>
        <w:rPr>
          <w:spacing w:val="-1"/>
          <w:sz w:val="24"/>
        </w:rPr>
        <w:t xml:space="preserve"> </w:t>
      </w:r>
      <w:r>
        <w:rPr>
          <w:spacing w:val="-5"/>
          <w:sz w:val="24"/>
        </w:rPr>
        <w:t>лет</w:t>
      </w:r>
    </w:p>
    <w:p w14:paraId="558D3843">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4"/>
          <w:sz w:val="24"/>
        </w:rPr>
        <w:t xml:space="preserve"> </w:t>
      </w:r>
      <w:r>
        <w:rPr>
          <w:sz w:val="24"/>
        </w:rPr>
        <w:t>К.В.</w:t>
      </w:r>
      <w:r>
        <w:rPr>
          <w:spacing w:val="-2"/>
          <w:sz w:val="24"/>
        </w:rPr>
        <w:t xml:space="preserve"> </w:t>
      </w:r>
      <w:r>
        <w:rPr>
          <w:sz w:val="24"/>
        </w:rPr>
        <w:t>Думаю.</w:t>
      </w:r>
      <w:r>
        <w:rPr>
          <w:spacing w:val="-2"/>
          <w:sz w:val="24"/>
        </w:rPr>
        <w:t xml:space="preserve"> </w:t>
      </w:r>
      <w:r>
        <w:rPr>
          <w:sz w:val="24"/>
        </w:rPr>
        <w:t>Считаю.</w:t>
      </w:r>
      <w:r>
        <w:rPr>
          <w:spacing w:val="-3"/>
          <w:sz w:val="24"/>
        </w:rPr>
        <w:t xml:space="preserve"> </w:t>
      </w:r>
      <w:r>
        <w:rPr>
          <w:sz w:val="24"/>
        </w:rPr>
        <w:t>Сравниваю.</w:t>
      </w:r>
      <w:r>
        <w:rPr>
          <w:spacing w:val="-2"/>
          <w:sz w:val="24"/>
        </w:rPr>
        <w:t xml:space="preserve"> </w:t>
      </w:r>
      <w:r>
        <w:rPr>
          <w:sz w:val="24"/>
        </w:rPr>
        <w:t>Рабочая</w:t>
      </w:r>
      <w:r>
        <w:rPr>
          <w:spacing w:val="-2"/>
          <w:sz w:val="24"/>
        </w:rPr>
        <w:t xml:space="preserve"> </w:t>
      </w:r>
      <w:r>
        <w:rPr>
          <w:sz w:val="24"/>
        </w:rPr>
        <w:t>тетрадь</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2"/>
          <w:sz w:val="24"/>
        </w:rPr>
        <w:t xml:space="preserve"> </w:t>
      </w:r>
      <w:r>
        <w:rPr>
          <w:spacing w:val="-5"/>
          <w:sz w:val="24"/>
        </w:rPr>
        <w:t>лет</w:t>
      </w:r>
    </w:p>
    <w:p w14:paraId="323E4BB4">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5"/>
          <w:sz w:val="24"/>
        </w:rPr>
        <w:t xml:space="preserve"> </w:t>
      </w:r>
      <w:r>
        <w:rPr>
          <w:sz w:val="24"/>
        </w:rPr>
        <w:t>К.В.</w:t>
      </w:r>
      <w:r>
        <w:rPr>
          <w:spacing w:val="-1"/>
          <w:sz w:val="24"/>
        </w:rPr>
        <w:t xml:space="preserve"> </w:t>
      </w:r>
      <w:r>
        <w:rPr>
          <w:sz w:val="24"/>
        </w:rPr>
        <w:t>Ориентация</w:t>
      </w:r>
      <w:r>
        <w:rPr>
          <w:spacing w:val="-1"/>
          <w:sz w:val="24"/>
        </w:rPr>
        <w:t xml:space="preserve"> </w:t>
      </w:r>
      <w:r>
        <w:rPr>
          <w:sz w:val="24"/>
        </w:rPr>
        <w:t>в</w:t>
      </w:r>
      <w:r>
        <w:rPr>
          <w:spacing w:val="-3"/>
          <w:sz w:val="24"/>
        </w:rPr>
        <w:t xml:space="preserve"> </w:t>
      </w:r>
      <w:r>
        <w:rPr>
          <w:sz w:val="24"/>
        </w:rPr>
        <w:t>пространстве</w:t>
      </w:r>
      <w:r>
        <w:rPr>
          <w:spacing w:val="-3"/>
          <w:sz w:val="24"/>
        </w:rPr>
        <w:t xml:space="preserve"> </w:t>
      </w:r>
      <w:r>
        <w:rPr>
          <w:sz w:val="24"/>
        </w:rPr>
        <w:t>и</w:t>
      </w:r>
      <w:r>
        <w:rPr>
          <w:spacing w:val="-1"/>
          <w:sz w:val="24"/>
        </w:rPr>
        <w:t xml:space="preserve"> </w:t>
      </w:r>
      <w:r>
        <w:rPr>
          <w:sz w:val="24"/>
        </w:rPr>
        <w:t>на</w:t>
      </w:r>
      <w:r>
        <w:rPr>
          <w:spacing w:val="-6"/>
          <w:sz w:val="24"/>
        </w:rPr>
        <w:t xml:space="preserve"> </w:t>
      </w:r>
      <w:r>
        <w:rPr>
          <w:sz w:val="24"/>
        </w:rPr>
        <w:t>плоскости</w:t>
      </w:r>
      <w:r>
        <w:rPr>
          <w:spacing w:val="-1"/>
          <w:sz w:val="24"/>
        </w:rPr>
        <w:t xml:space="preserve"> </w:t>
      </w:r>
      <w:r>
        <w:rPr>
          <w:sz w:val="24"/>
        </w:rPr>
        <w:t>Рабочая</w:t>
      </w:r>
      <w:r>
        <w:rPr>
          <w:spacing w:val="-1"/>
          <w:sz w:val="24"/>
        </w:rPr>
        <w:t xml:space="preserve"> </w:t>
      </w:r>
      <w:r>
        <w:rPr>
          <w:sz w:val="24"/>
        </w:rPr>
        <w:t>тетрадь</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5-6</w:t>
      </w:r>
      <w:r>
        <w:rPr>
          <w:spacing w:val="-1"/>
          <w:sz w:val="24"/>
        </w:rPr>
        <w:t xml:space="preserve"> </w:t>
      </w:r>
      <w:r>
        <w:rPr>
          <w:spacing w:val="-5"/>
          <w:sz w:val="24"/>
        </w:rPr>
        <w:t>лет</w:t>
      </w:r>
    </w:p>
    <w:p w14:paraId="291E816B">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4"/>
          <w:sz w:val="24"/>
        </w:rPr>
        <w:t xml:space="preserve"> </w:t>
      </w:r>
      <w:r>
        <w:rPr>
          <w:sz w:val="24"/>
        </w:rPr>
        <w:t>К.В.</w:t>
      </w:r>
      <w:r>
        <w:rPr>
          <w:spacing w:val="-2"/>
          <w:sz w:val="24"/>
        </w:rPr>
        <w:t xml:space="preserve"> </w:t>
      </w:r>
      <w:r>
        <w:rPr>
          <w:sz w:val="24"/>
        </w:rPr>
        <w:t>Занимательная</w:t>
      </w:r>
      <w:r>
        <w:rPr>
          <w:spacing w:val="-2"/>
          <w:sz w:val="24"/>
        </w:rPr>
        <w:t xml:space="preserve"> </w:t>
      </w:r>
      <w:r>
        <w:rPr>
          <w:sz w:val="24"/>
        </w:rPr>
        <w:t>геометрия.</w:t>
      </w:r>
      <w:r>
        <w:rPr>
          <w:spacing w:val="-2"/>
          <w:sz w:val="24"/>
        </w:rPr>
        <w:t xml:space="preserve"> </w:t>
      </w:r>
      <w:r>
        <w:rPr>
          <w:sz w:val="24"/>
        </w:rPr>
        <w:t>Рабочая</w:t>
      </w:r>
      <w:r>
        <w:rPr>
          <w:spacing w:val="-2"/>
          <w:sz w:val="24"/>
        </w:rPr>
        <w:t xml:space="preserve"> </w:t>
      </w:r>
      <w:r>
        <w:rPr>
          <w:sz w:val="24"/>
        </w:rPr>
        <w:t>тетрадь</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2"/>
          <w:sz w:val="24"/>
        </w:rPr>
        <w:t xml:space="preserve"> </w:t>
      </w:r>
      <w:r>
        <w:rPr>
          <w:spacing w:val="-5"/>
          <w:sz w:val="24"/>
        </w:rPr>
        <w:t>лет</w:t>
      </w:r>
    </w:p>
    <w:p w14:paraId="3918AE18">
      <w:pPr>
        <w:pStyle w:val="11"/>
        <w:numPr>
          <w:ilvl w:val="3"/>
          <w:numId w:val="144"/>
        </w:numPr>
        <w:tabs>
          <w:tab w:val="left" w:pos="568"/>
        </w:tabs>
        <w:spacing w:before="43" w:after="0" w:line="240" w:lineRule="auto"/>
        <w:ind w:left="568" w:right="0" w:hanging="427"/>
        <w:jc w:val="left"/>
        <w:rPr>
          <w:sz w:val="24"/>
        </w:rPr>
      </w:pPr>
      <w:r>
        <w:rPr>
          <w:sz w:val="24"/>
        </w:rPr>
        <w:t>Шевелев</w:t>
      </w:r>
      <w:r>
        <w:rPr>
          <w:spacing w:val="-3"/>
          <w:sz w:val="24"/>
        </w:rPr>
        <w:t xml:space="preserve"> </w:t>
      </w:r>
      <w:r>
        <w:rPr>
          <w:sz w:val="24"/>
        </w:rPr>
        <w:t>К.В.</w:t>
      </w:r>
      <w:r>
        <w:rPr>
          <w:spacing w:val="-2"/>
          <w:sz w:val="24"/>
        </w:rPr>
        <w:t xml:space="preserve"> </w:t>
      </w:r>
      <w:r>
        <w:rPr>
          <w:sz w:val="24"/>
        </w:rPr>
        <w:t>Математическая</w:t>
      </w:r>
      <w:r>
        <w:rPr>
          <w:spacing w:val="-2"/>
          <w:sz w:val="24"/>
        </w:rPr>
        <w:t xml:space="preserve"> </w:t>
      </w:r>
      <w:r>
        <w:rPr>
          <w:sz w:val="24"/>
        </w:rPr>
        <w:t>мозаика.</w:t>
      </w:r>
      <w:r>
        <w:rPr>
          <w:spacing w:val="-2"/>
          <w:sz w:val="24"/>
        </w:rPr>
        <w:t xml:space="preserve"> </w:t>
      </w:r>
      <w:r>
        <w:rPr>
          <w:sz w:val="24"/>
        </w:rPr>
        <w:t>Рабочая</w:t>
      </w:r>
      <w:r>
        <w:rPr>
          <w:spacing w:val="-1"/>
          <w:sz w:val="24"/>
        </w:rPr>
        <w:t xml:space="preserve"> </w:t>
      </w:r>
      <w:r>
        <w:rPr>
          <w:sz w:val="24"/>
        </w:rPr>
        <w:t>тетрадь</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1"/>
          <w:sz w:val="24"/>
        </w:rPr>
        <w:t xml:space="preserve"> </w:t>
      </w:r>
      <w:r>
        <w:rPr>
          <w:spacing w:val="-5"/>
          <w:sz w:val="24"/>
        </w:rPr>
        <w:t>лет</w:t>
      </w:r>
    </w:p>
    <w:p w14:paraId="681C9607">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3"/>
          <w:sz w:val="24"/>
        </w:rPr>
        <w:t xml:space="preserve"> </w:t>
      </w:r>
      <w:r>
        <w:rPr>
          <w:sz w:val="24"/>
        </w:rPr>
        <w:t>К.В.</w:t>
      </w:r>
      <w:r>
        <w:rPr>
          <w:spacing w:val="-1"/>
          <w:sz w:val="24"/>
        </w:rPr>
        <w:t xml:space="preserve"> </w:t>
      </w:r>
      <w:r>
        <w:rPr>
          <w:sz w:val="24"/>
        </w:rPr>
        <w:t>Готовимся</w:t>
      </w:r>
      <w:r>
        <w:rPr>
          <w:spacing w:val="-1"/>
          <w:sz w:val="24"/>
        </w:rPr>
        <w:t xml:space="preserve"> </w:t>
      </w:r>
      <w:r>
        <w:rPr>
          <w:sz w:val="24"/>
        </w:rPr>
        <w:t>к</w:t>
      </w:r>
      <w:r>
        <w:rPr>
          <w:spacing w:val="-1"/>
          <w:sz w:val="24"/>
        </w:rPr>
        <w:t xml:space="preserve"> </w:t>
      </w:r>
      <w:r>
        <w:rPr>
          <w:sz w:val="24"/>
        </w:rPr>
        <w:t>школе.</w:t>
      </w:r>
      <w:r>
        <w:rPr>
          <w:spacing w:val="-1"/>
          <w:sz w:val="24"/>
        </w:rPr>
        <w:t xml:space="preserve"> </w:t>
      </w:r>
      <w:r>
        <w:rPr>
          <w:sz w:val="24"/>
        </w:rPr>
        <w:t>Рабочая</w:t>
      </w:r>
      <w:r>
        <w:rPr>
          <w:spacing w:val="-2"/>
          <w:sz w:val="24"/>
        </w:rPr>
        <w:t xml:space="preserve"> </w:t>
      </w:r>
      <w:r>
        <w:rPr>
          <w:sz w:val="24"/>
        </w:rPr>
        <w:t>тетрадь</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5-6</w:t>
      </w:r>
      <w:r>
        <w:rPr>
          <w:spacing w:val="-1"/>
          <w:sz w:val="24"/>
        </w:rPr>
        <w:t xml:space="preserve"> </w:t>
      </w:r>
      <w:r>
        <w:rPr>
          <w:sz w:val="24"/>
        </w:rPr>
        <w:t>лет.</w:t>
      </w:r>
      <w:r>
        <w:rPr>
          <w:spacing w:val="-2"/>
          <w:sz w:val="24"/>
        </w:rPr>
        <w:t xml:space="preserve"> </w:t>
      </w:r>
      <w:r>
        <w:rPr>
          <w:sz w:val="24"/>
        </w:rPr>
        <w:t>В</w:t>
      </w:r>
      <w:r>
        <w:rPr>
          <w:spacing w:val="-1"/>
          <w:sz w:val="24"/>
        </w:rPr>
        <w:t xml:space="preserve"> </w:t>
      </w:r>
      <w:r>
        <w:rPr>
          <w:sz w:val="24"/>
        </w:rPr>
        <w:t>2</w:t>
      </w:r>
      <w:r>
        <w:rPr>
          <w:spacing w:val="-1"/>
          <w:sz w:val="24"/>
        </w:rPr>
        <w:t xml:space="preserve"> </w:t>
      </w:r>
      <w:r>
        <w:rPr>
          <w:sz w:val="24"/>
        </w:rPr>
        <w:t>ч.</w:t>
      </w:r>
      <w:r>
        <w:rPr>
          <w:spacing w:val="-1"/>
          <w:sz w:val="24"/>
        </w:rPr>
        <w:t xml:space="preserve"> </w:t>
      </w:r>
      <w:r>
        <w:rPr>
          <w:sz w:val="24"/>
        </w:rPr>
        <w:t>Часть</w:t>
      </w:r>
      <w:r>
        <w:rPr>
          <w:spacing w:val="-1"/>
          <w:sz w:val="24"/>
        </w:rPr>
        <w:t xml:space="preserve"> </w:t>
      </w:r>
      <w:r>
        <w:rPr>
          <w:spacing w:val="-10"/>
          <w:sz w:val="24"/>
        </w:rPr>
        <w:t>1</w:t>
      </w:r>
    </w:p>
    <w:p w14:paraId="2FD24C06">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3"/>
          <w:sz w:val="24"/>
        </w:rPr>
        <w:t xml:space="preserve"> </w:t>
      </w:r>
      <w:r>
        <w:rPr>
          <w:sz w:val="24"/>
        </w:rPr>
        <w:t>К.В.</w:t>
      </w:r>
      <w:r>
        <w:rPr>
          <w:spacing w:val="-1"/>
          <w:sz w:val="24"/>
        </w:rPr>
        <w:t xml:space="preserve"> </w:t>
      </w:r>
      <w:r>
        <w:rPr>
          <w:sz w:val="24"/>
        </w:rPr>
        <w:t>Готовимся</w:t>
      </w:r>
      <w:r>
        <w:rPr>
          <w:spacing w:val="-1"/>
          <w:sz w:val="24"/>
        </w:rPr>
        <w:t xml:space="preserve"> </w:t>
      </w:r>
      <w:r>
        <w:rPr>
          <w:sz w:val="24"/>
        </w:rPr>
        <w:t>к</w:t>
      </w:r>
      <w:r>
        <w:rPr>
          <w:spacing w:val="-1"/>
          <w:sz w:val="24"/>
        </w:rPr>
        <w:t xml:space="preserve"> </w:t>
      </w:r>
      <w:r>
        <w:rPr>
          <w:sz w:val="24"/>
        </w:rPr>
        <w:t>школе.</w:t>
      </w:r>
      <w:r>
        <w:rPr>
          <w:spacing w:val="-1"/>
          <w:sz w:val="24"/>
        </w:rPr>
        <w:t xml:space="preserve"> </w:t>
      </w:r>
      <w:r>
        <w:rPr>
          <w:sz w:val="24"/>
        </w:rPr>
        <w:t>Рабочая</w:t>
      </w:r>
      <w:r>
        <w:rPr>
          <w:spacing w:val="-2"/>
          <w:sz w:val="24"/>
        </w:rPr>
        <w:t xml:space="preserve"> </w:t>
      </w:r>
      <w:r>
        <w:rPr>
          <w:sz w:val="24"/>
        </w:rPr>
        <w:t>тетрадь</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5-6</w:t>
      </w:r>
      <w:r>
        <w:rPr>
          <w:spacing w:val="-1"/>
          <w:sz w:val="24"/>
        </w:rPr>
        <w:t xml:space="preserve"> </w:t>
      </w:r>
      <w:r>
        <w:rPr>
          <w:sz w:val="24"/>
        </w:rPr>
        <w:t>лет.</w:t>
      </w:r>
      <w:r>
        <w:rPr>
          <w:spacing w:val="-2"/>
          <w:sz w:val="24"/>
        </w:rPr>
        <w:t xml:space="preserve"> </w:t>
      </w:r>
      <w:r>
        <w:rPr>
          <w:sz w:val="24"/>
        </w:rPr>
        <w:t>В</w:t>
      </w:r>
      <w:r>
        <w:rPr>
          <w:spacing w:val="-1"/>
          <w:sz w:val="24"/>
        </w:rPr>
        <w:t xml:space="preserve"> </w:t>
      </w:r>
      <w:r>
        <w:rPr>
          <w:sz w:val="24"/>
        </w:rPr>
        <w:t>2</w:t>
      </w:r>
      <w:r>
        <w:rPr>
          <w:spacing w:val="-1"/>
          <w:sz w:val="24"/>
        </w:rPr>
        <w:t xml:space="preserve"> </w:t>
      </w:r>
      <w:r>
        <w:rPr>
          <w:sz w:val="24"/>
        </w:rPr>
        <w:t>ч.</w:t>
      </w:r>
      <w:r>
        <w:rPr>
          <w:spacing w:val="-1"/>
          <w:sz w:val="24"/>
        </w:rPr>
        <w:t xml:space="preserve"> </w:t>
      </w:r>
      <w:r>
        <w:rPr>
          <w:sz w:val="24"/>
        </w:rPr>
        <w:t>Часть</w:t>
      </w:r>
      <w:r>
        <w:rPr>
          <w:spacing w:val="-1"/>
          <w:sz w:val="24"/>
        </w:rPr>
        <w:t xml:space="preserve"> </w:t>
      </w:r>
      <w:r>
        <w:rPr>
          <w:spacing w:val="-10"/>
          <w:sz w:val="24"/>
        </w:rPr>
        <w:t>2</w:t>
      </w:r>
    </w:p>
    <w:p w14:paraId="48E2E691">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5"/>
          <w:sz w:val="24"/>
        </w:rPr>
        <w:t xml:space="preserve"> </w:t>
      </w:r>
      <w:r>
        <w:rPr>
          <w:sz w:val="24"/>
        </w:rPr>
        <w:t>К.В.</w:t>
      </w:r>
      <w:r>
        <w:rPr>
          <w:spacing w:val="-1"/>
          <w:sz w:val="24"/>
        </w:rPr>
        <w:t xml:space="preserve"> </w:t>
      </w:r>
      <w:r>
        <w:rPr>
          <w:sz w:val="24"/>
        </w:rPr>
        <w:t>Краткий</w:t>
      </w:r>
      <w:r>
        <w:rPr>
          <w:spacing w:val="-4"/>
          <w:sz w:val="24"/>
        </w:rPr>
        <w:t xml:space="preserve"> </w:t>
      </w:r>
      <w:r>
        <w:rPr>
          <w:sz w:val="24"/>
        </w:rPr>
        <w:t>курс</w:t>
      </w:r>
      <w:r>
        <w:rPr>
          <w:spacing w:val="-2"/>
          <w:sz w:val="24"/>
        </w:rPr>
        <w:t xml:space="preserve"> </w:t>
      </w:r>
      <w:r>
        <w:rPr>
          <w:sz w:val="24"/>
        </w:rPr>
        <w:t>подготовки</w:t>
      </w:r>
      <w:r>
        <w:rPr>
          <w:spacing w:val="-1"/>
          <w:sz w:val="24"/>
        </w:rPr>
        <w:t xml:space="preserve"> </w:t>
      </w:r>
      <w:r>
        <w:rPr>
          <w:sz w:val="24"/>
        </w:rPr>
        <w:t>к</w:t>
      </w:r>
      <w:r>
        <w:rPr>
          <w:spacing w:val="-1"/>
          <w:sz w:val="24"/>
        </w:rPr>
        <w:t xml:space="preserve"> </w:t>
      </w:r>
      <w:r>
        <w:rPr>
          <w:sz w:val="24"/>
        </w:rPr>
        <w:t>школе</w:t>
      </w:r>
      <w:r>
        <w:rPr>
          <w:spacing w:val="-3"/>
          <w:sz w:val="24"/>
        </w:rPr>
        <w:t xml:space="preserve"> </w:t>
      </w:r>
      <w:r>
        <w:rPr>
          <w:sz w:val="24"/>
        </w:rPr>
        <w:t>по</w:t>
      </w:r>
      <w:r>
        <w:rPr>
          <w:spacing w:val="-1"/>
          <w:sz w:val="24"/>
        </w:rPr>
        <w:t xml:space="preserve"> </w:t>
      </w:r>
      <w:r>
        <w:rPr>
          <w:sz w:val="24"/>
        </w:rPr>
        <w:t>математике</w:t>
      </w:r>
      <w:r>
        <w:rPr>
          <w:spacing w:val="-3"/>
          <w:sz w:val="24"/>
        </w:rPr>
        <w:t xml:space="preserve"> </w:t>
      </w:r>
      <w:r>
        <w:rPr>
          <w:sz w:val="24"/>
        </w:rPr>
        <w:t>для</w:t>
      </w:r>
      <w:r>
        <w:rPr>
          <w:spacing w:val="-1"/>
          <w:sz w:val="24"/>
        </w:rPr>
        <w:t xml:space="preserve"> </w:t>
      </w:r>
      <w:r>
        <w:rPr>
          <w:sz w:val="24"/>
        </w:rPr>
        <w:t>детей</w:t>
      </w:r>
      <w:r>
        <w:rPr>
          <w:spacing w:val="-3"/>
          <w:sz w:val="24"/>
        </w:rPr>
        <w:t xml:space="preserve"> </w:t>
      </w:r>
      <w:r>
        <w:rPr>
          <w:sz w:val="24"/>
        </w:rPr>
        <w:t>5-6</w:t>
      </w:r>
      <w:r>
        <w:rPr>
          <w:spacing w:val="-1"/>
          <w:sz w:val="24"/>
        </w:rPr>
        <w:t xml:space="preserve"> </w:t>
      </w:r>
      <w:r>
        <w:rPr>
          <w:spacing w:val="-5"/>
          <w:sz w:val="24"/>
        </w:rPr>
        <w:t>лет</w:t>
      </w:r>
    </w:p>
    <w:p w14:paraId="64608E57">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3"/>
          <w:sz w:val="24"/>
        </w:rPr>
        <w:t xml:space="preserve"> </w:t>
      </w:r>
      <w:r>
        <w:rPr>
          <w:sz w:val="24"/>
        </w:rPr>
        <w:t>К.В.</w:t>
      </w:r>
      <w:r>
        <w:rPr>
          <w:spacing w:val="-1"/>
          <w:sz w:val="24"/>
        </w:rPr>
        <w:t xml:space="preserve"> </w:t>
      </w:r>
      <w:r>
        <w:rPr>
          <w:sz w:val="24"/>
        </w:rPr>
        <w:t>Количество</w:t>
      </w:r>
      <w:r>
        <w:rPr>
          <w:spacing w:val="-1"/>
          <w:sz w:val="24"/>
        </w:rPr>
        <w:t xml:space="preserve"> </w:t>
      </w:r>
      <w:r>
        <w:rPr>
          <w:sz w:val="24"/>
        </w:rPr>
        <w:t>и</w:t>
      </w:r>
      <w:r>
        <w:rPr>
          <w:spacing w:val="-2"/>
          <w:sz w:val="24"/>
        </w:rPr>
        <w:t xml:space="preserve"> </w:t>
      </w:r>
      <w:r>
        <w:rPr>
          <w:sz w:val="24"/>
        </w:rPr>
        <w:t>счет.</w:t>
      </w:r>
      <w:r>
        <w:rPr>
          <w:spacing w:val="-1"/>
          <w:sz w:val="24"/>
        </w:rPr>
        <w:t xml:space="preserve"> </w:t>
      </w:r>
      <w:r>
        <w:rPr>
          <w:sz w:val="24"/>
        </w:rPr>
        <w:t>Рабочая</w:t>
      </w:r>
      <w:r>
        <w:rPr>
          <w:spacing w:val="-1"/>
          <w:sz w:val="24"/>
        </w:rPr>
        <w:t xml:space="preserve"> </w:t>
      </w:r>
      <w:r>
        <w:rPr>
          <w:sz w:val="24"/>
        </w:rPr>
        <w:t>тетрадь</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5-6</w:t>
      </w:r>
      <w:r>
        <w:rPr>
          <w:spacing w:val="-1"/>
          <w:sz w:val="24"/>
        </w:rPr>
        <w:t xml:space="preserve"> </w:t>
      </w:r>
      <w:r>
        <w:rPr>
          <w:spacing w:val="-5"/>
          <w:sz w:val="24"/>
        </w:rPr>
        <w:t>лет</w:t>
      </w:r>
    </w:p>
    <w:p w14:paraId="376485F3">
      <w:pPr>
        <w:pStyle w:val="11"/>
        <w:numPr>
          <w:ilvl w:val="3"/>
          <w:numId w:val="144"/>
        </w:numPr>
        <w:tabs>
          <w:tab w:val="left" w:pos="568"/>
        </w:tabs>
        <w:spacing w:before="43" w:after="0" w:line="240" w:lineRule="auto"/>
        <w:ind w:left="568" w:right="0" w:hanging="427"/>
        <w:jc w:val="left"/>
        <w:rPr>
          <w:sz w:val="24"/>
        </w:rPr>
      </w:pPr>
      <w:r>
        <w:rPr>
          <w:sz w:val="24"/>
        </w:rPr>
        <w:t>Шевелев</w:t>
      </w:r>
      <w:r>
        <w:rPr>
          <w:spacing w:val="20"/>
          <w:sz w:val="24"/>
        </w:rPr>
        <w:t xml:space="preserve"> </w:t>
      </w:r>
      <w:r>
        <w:rPr>
          <w:sz w:val="24"/>
        </w:rPr>
        <w:t>К.В.</w:t>
      </w:r>
      <w:r>
        <w:rPr>
          <w:spacing w:val="24"/>
          <w:sz w:val="24"/>
        </w:rPr>
        <w:t xml:space="preserve"> </w:t>
      </w:r>
      <w:r>
        <w:rPr>
          <w:sz w:val="24"/>
        </w:rPr>
        <w:t>Сравниваем</w:t>
      </w:r>
      <w:r>
        <w:rPr>
          <w:spacing w:val="23"/>
          <w:sz w:val="24"/>
        </w:rPr>
        <w:t xml:space="preserve"> </w:t>
      </w:r>
      <w:r>
        <w:rPr>
          <w:sz w:val="24"/>
        </w:rPr>
        <w:t>по</w:t>
      </w:r>
      <w:r>
        <w:rPr>
          <w:spacing w:val="24"/>
          <w:sz w:val="24"/>
        </w:rPr>
        <w:t xml:space="preserve"> </w:t>
      </w:r>
      <w:r>
        <w:rPr>
          <w:sz w:val="24"/>
        </w:rPr>
        <w:t>величине.</w:t>
      </w:r>
      <w:r>
        <w:rPr>
          <w:spacing w:val="24"/>
          <w:sz w:val="24"/>
        </w:rPr>
        <w:t xml:space="preserve"> </w:t>
      </w:r>
      <w:r>
        <w:rPr>
          <w:sz w:val="24"/>
        </w:rPr>
        <w:t>Управление</w:t>
      </w:r>
      <w:r>
        <w:rPr>
          <w:spacing w:val="23"/>
          <w:sz w:val="24"/>
        </w:rPr>
        <w:t xml:space="preserve"> </w:t>
      </w:r>
      <w:r>
        <w:rPr>
          <w:sz w:val="24"/>
        </w:rPr>
        <w:t>вниманием.</w:t>
      </w:r>
      <w:r>
        <w:rPr>
          <w:spacing w:val="24"/>
          <w:sz w:val="24"/>
        </w:rPr>
        <w:t xml:space="preserve"> </w:t>
      </w:r>
      <w:r>
        <w:rPr>
          <w:sz w:val="24"/>
        </w:rPr>
        <w:t>Рабочая</w:t>
      </w:r>
      <w:r>
        <w:rPr>
          <w:spacing w:val="24"/>
          <w:sz w:val="24"/>
        </w:rPr>
        <w:t xml:space="preserve"> </w:t>
      </w:r>
      <w:r>
        <w:rPr>
          <w:sz w:val="24"/>
        </w:rPr>
        <w:t>тетрадь</w:t>
      </w:r>
      <w:r>
        <w:rPr>
          <w:spacing w:val="25"/>
          <w:sz w:val="24"/>
        </w:rPr>
        <w:t xml:space="preserve"> </w:t>
      </w:r>
      <w:r>
        <w:rPr>
          <w:sz w:val="24"/>
        </w:rPr>
        <w:t>для</w:t>
      </w:r>
      <w:r>
        <w:rPr>
          <w:spacing w:val="24"/>
          <w:sz w:val="24"/>
        </w:rPr>
        <w:t xml:space="preserve"> </w:t>
      </w:r>
      <w:r>
        <w:rPr>
          <w:sz w:val="24"/>
        </w:rPr>
        <w:t>детей</w:t>
      </w:r>
      <w:r>
        <w:rPr>
          <w:spacing w:val="25"/>
          <w:sz w:val="24"/>
        </w:rPr>
        <w:t xml:space="preserve"> </w:t>
      </w:r>
      <w:r>
        <w:rPr>
          <w:sz w:val="24"/>
        </w:rPr>
        <w:t>5-</w:t>
      </w:r>
      <w:r>
        <w:rPr>
          <w:spacing w:val="-10"/>
          <w:sz w:val="24"/>
        </w:rPr>
        <w:t>7</w:t>
      </w:r>
    </w:p>
    <w:p w14:paraId="43003CC9">
      <w:pPr>
        <w:pStyle w:val="8"/>
        <w:spacing w:before="81"/>
        <w:ind w:left="0"/>
        <w:jc w:val="left"/>
      </w:pPr>
    </w:p>
    <w:p w14:paraId="43D08FE6">
      <w:pPr>
        <w:pStyle w:val="11"/>
        <w:numPr>
          <w:ilvl w:val="3"/>
          <w:numId w:val="144"/>
        </w:numPr>
        <w:tabs>
          <w:tab w:val="left" w:pos="568"/>
        </w:tabs>
        <w:spacing w:before="0" w:after="0" w:line="240" w:lineRule="auto"/>
        <w:ind w:left="568" w:right="0" w:hanging="427"/>
        <w:jc w:val="left"/>
        <w:rPr>
          <w:sz w:val="24"/>
        </w:rPr>
      </w:pPr>
      <w:r>
        <w:rPr>
          <w:sz w:val="24"/>
        </w:rPr>
        <w:t>Шевелев</w:t>
      </w:r>
      <w:r>
        <w:rPr>
          <w:spacing w:val="-3"/>
          <w:sz w:val="24"/>
        </w:rPr>
        <w:t xml:space="preserve"> </w:t>
      </w:r>
      <w:r>
        <w:rPr>
          <w:sz w:val="24"/>
        </w:rPr>
        <w:t>К.В.</w:t>
      </w:r>
      <w:r>
        <w:rPr>
          <w:spacing w:val="-1"/>
          <w:sz w:val="24"/>
        </w:rPr>
        <w:t xml:space="preserve"> </w:t>
      </w:r>
      <w:r>
        <w:rPr>
          <w:sz w:val="24"/>
        </w:rPr>
        <w:t>Учимся</w:t>
      </w:r>
      <w:r>
        <w:rPr>
          <w:spacing w:val="-2"/>
          <w:sz w:val="24"/>
        </w:rPr>
        <w:t xml:space="preserve"> </w:t>
      </w:r>
      <w:r>
        <w:rPr>
          <w:sz w:val="24"/>
        </w:rPr>
        <w:t>писать</w:t>
      </w:r>
      <w:r>
        <w:rPr>
          <w:spacing w:val="-1"/>
          <w:sz w:val="24"/>
        </w:rPr>
        <w:t xml:space="preserve"> </w:t>
      </w:r>
      <w:r>
        <w:rPr>
          <w:sz w:val="24"/>
        </w:rPr>
        <w:t>цифры.</w:t>
      </w:r>
      <w:r>
        <w:rPr>
          <w:spacing w:val="-2"/>
          <w:sz w:val="24"/>
        </w:rPr>
        <w:t xml:space="preserve"> </w:t>
      </w:r>
      <w:r>
        <w:rPr>
          <w:sz w:val="24"/>
        </w:rPr>
        <w:t>Рабочая</w:t>
      </w:r>
      <w:r>
        <w:rPr>
          <w:spacing w:val="-1"/>
          <w:sz w:val="24"/>
        </w:rPr>
        <w:t xml:space="preserve"> </w:t>
      </w:r>
      <w:r>
        <w:rPr>
          <w:sz w:val="24"/>
        </w:rPr>
        <w:t>тетрадь</w:t>
      </w:r>
      <w:r>
        <w:rPr>
          <w:spacing w:val="-2"/>
          <w:sz w:val="24"/>
        </w:rPr>
        <w:t xml:space="preserve"> </w:t>
      </w:r>
      <w:r>
        <w:rPr>
          <w:sz w:val="24"/>
        </w:rPr>
        <w:t>для</w:t>
      </w:r>
      <w:r>
        <w:rPr>
          <w:spacing w:val="-1"/>
          <w:sz w:val="24"/>
        </w:rPr>
        <w:t xml:space="preserve"> </w:t>
      </w:r>
      <w:r>
        <w:rPr>
          <w:sz w:val="24"/>
        </w:rPr>
        <w:t>детей</w:t>
      </w:r>
      <w:r>
        <w:rPr>
          <w:spacing w:val="-2"/>
          <w:sz w:val="24"/>
        </w:rPr>
        <w:t xml:space="preserve"> </w:t>
      </w:r>
      <w:r>
        <w:rPr>
          <w:sz w:val="24"/>
        </w:rPr>
        <w:t>5-7</w:t>
      </w:r>
      <w:r>
        <w:rPr>
          <w:spacing w:val="-1"/>
          <w:sz w:val="24"/>
        </w:rPr>
        <w:t xml:space="preserve"> </w:t>
      </w:r>
      <w:r>
        <w:rPr>
          <w:spacing w:val="-5"/>
          <w:sz w:val="24"/>
        </w:rPr>
        <w:t>лет</w:t>
      </w:r>
    </w:p>
    <w:p w14:paraId="3EC3E1F3">
      <w:pPr>
        <w:pStyle w:val="11"/>
        <w:numPr>
          <w:ilvl w:val="3"/>
          <w:numId w:val="144"/>
        </w:numPr>
        <w:tabs>
          <w:tab w:val="left" w:pos="568"/>
        </w:tabs>
        <w:spacing w:before="41" w:after="0" w:line="240" w:lineRule="auto"/>
        <w:ind w:left="568" w:right="0" w:hanging="427"/>
        <w:jc w:val="left"/>
        <w:rPr>
          <w:sz w:val="24"/>
        </w:rPr>
      </w:pPr>
      <w:r>
        <w:rPr>
          <w:sz w:val="24"/>
        </w:rPr>
        <w:t>Шевелев</w:t>
      </w:r>
      <w:r>
        <w:rPr>
          <w:spacing w:val="-3"/>
          <w:sz w:val="24"/>
        </w:rPr>
        <w:t xml:space="preserve"> </w:t>
      </w:r>
      <w:r>
        <w:rPr>
          <w:sz w:val="24"/>
        </w:rPr>
        <w:t>К.В.</w:t>
      </w:r>
      <w:r>
        <w:rPr>
          <w:spacing w:val="-1"/>
          <w:sz w:val="24"/>
        </w:rPr>
        <w:t xml:space="preserve"> </w:t>
      </w:r>
      <w:r>
        <w:rPr>
          <w:sz w:val="24"/>
        </w:rPr>
        <w:t>Знакомися</w:t>
      </w:r>
      <w:r>
        <w:rPr>
          <w:spacing w:val="-2"/>
          <w:sz w:val="24"/>
        </w:rPr>
        <w:t xml:space="preserve"> </w:t>
      </w:r>
      <w:r>
        <w:rPr>
          <w:sz w:val="24"/>
        </w:rPr>
        <w:t>с</w:t>
      </w:r>
      <w:r>
        <w:rPr>
          <w:spacing w:val="-2"/>
          <w:sz w:val="24"/>
        </w:rPr>
        <w:t xml:space="preserve"> </w:t>
      </w:r>
      <w:r>
        <w:rPr>
          <w:sz w:val="24"/>
        </w:rPr>
        <w:t>клеткой.</w:t>
      </w:r>
      <w:r>
        <w:rPr>
          <w:spacing w:val="-1"/>
          <w:sz w:val="24"/>
        </w:rPr>
        <w:t xml:space="preserve"> </w:t>
      </w:r>
      <w:r>
        <w:rPr>
          <w:sz w:val="24"/>
        </w:rPr>
        <w:t>Рабочая</w:t>
      </w:r>
      <w:r>
        <w:rPr>
          <w:spacing w:val="-2"/>
          <w:sz w:val="24"/>
        </w:rPr>
        <w:t xml:space="preserve"> </w:t>
      </w:r>
      <w:r>
        <w:rPr>
          <w:sz w:val="24"/>
        </w:rPr>
        <w:t>тетрадь</w:t>
      </w:r>
      <w:r>
        <w:rPr>
          <w:spacing w:val="-1"/>
          <w:sz w:val="24"/>
        </w:rPr>
        <w:t xml:space="preserve"> </w:t>
      </w:r>
      <w:r>
        <w:rPr>
          <w:sz w:val="24"/>
        </w:rPr>
        <w:t>для</w:t>
      </w:r>
      <w:r>
        <w:rPr>
          <w:spacing w:val="-2"/>
          <w:sz w:val="24"/>
        </w:rPr>
        <w:t xml:space="preserve"> </w:t>
      </w:r>
      <w:r>
        <w:rPr>
          <w:sz w:val="24"/>
        </w:rPr>
        <w:t>детей</w:t>
      </w:r>
      <w:r>
        <w:rPr>
          <w:spacing w:val="-1"/>
          <w:sz w:val="24"/>
        </w:rPr>
        <w:t xml:space="preserve"> </w:t>
      </w:r>
      <w:r>
        <w:rPr>
          <w:sz w:val="24"/>
        </w:rPr>
        <w:t>5-7</w:t>
      </w:r>
      <w:r>
        <w:rPr>
          <w:spacing w:val="-1"/>
          <w:sz w:val="24"/>
        </w:rPr>
        <w:t xml:space="preserve"> </w:t>
      </w:r>
      <w:r>
        <w:rPr>
          <w:spacing w:val="-5"/>
          <w:sz w:val="24"/>
        </w:rPr>
        <w:t>лет</w:t>
      </w:r>
    </w:p>
    <w:p w14:paraId="1964C3C3">
      <w:pPr>
        <w:pStyle w:val="11"/>
        <w:numPr>
          <w:ilvl w:val="3"/>
          <w:numId w:val="144"/>
        </w:numPr>
        <w:tabs>
          <w:tab w:val="left" w:pos="568"/>
        </w:tabs>
        <w:spacing w:before="43" w:after="0" w:line="240" w:lineRule="auto"/>
        <w:ind w:left="568" w:right="0" w:hanging="427"/>
        <w:jc w:val="left"/>
        <w:rPr>
          <w:sz w:val="24"/>
        </w:rPr>
      </w:pPr>
      <w:r>
        <w:rPr>
          <w:sz w:val="24"/>
        </w:rPr>
        <w:t>Шевелев</w:t>
      </w:r>
      <w:r>
        <w:rPr>
          <w:spacing w:val="-2"/>
          <w:sz w:val="24"/>
        </w:rPr>
        <w:t xml:space="preserve"> </w:t>
      </w:r>
      <w:r>
        <w:rPr>
          <w:sz w:val="24"/>
        </w:rPr>
        <w:t>К.В.</w:t>
      </w:r>
      <w:r>
        <w:rPr>
          <w:spacing w:val="1"/>
          <w:sz w:val="24"/>
        </w:rPr>
        <w:t xml:space="preserve"> </w:t>
      </w:r>
      <w:r>
        <w:rPr>
          <w:sz w:val="24"/>
        </w:rPr>
        <w:t>ориентируемся</w:t>
      </w:r>
      <w:r>
        <w:rPr>
          <w:spacing w:val="1"/>
          <w:sz w:val="24"/>
        </w:rPr>
        <w:t xml:space="preserve"> </w:t>
      </w:r>
      <w:r>
        <w:rPr>
          <w:sz w:val="24"/>
        </w:rPr>
        <w:t>на плоскости.</w:t>
      </w:r>
      <w:r>
        <w:rPr>
          <w:spacing w:val="1"/>
          <w:sz w:val="24"/>
        </w:rPr>
        <w:t xml:space="preserve"> </w:t>
      </w:r>
      <w:r>
        <w:rPr>
          <w:sz w:val="24"/>
        </w:rPr>
        <w:t>Управление пространством на листе бумаги.</w:t>
      </w:r>
      <w:r>
        <w:rPr>
          <w:spacing w:val="1"/>
          <w:sz w:val="24"/>
        </w:rPr>
        <w:t xml:space="preserve"> </w:t>
      </w:r>
      <w:r>
        <w:rPr>
          <w:spacing w:val="-2"/>
          <w:sz w:val="24"/>
        </w:rPr>
        <w:t>Рабочая</w:t>
      </w:r>
    </w:p>
    <w:p w14:paraId="2E295EFF">
      <w:pPr>
        <w:pStyle w:val="11"/>
        <w:spacing w:after="0" w:line="240" w:lineRule="auto"/>
        <w:jc w:val="left"/>
        <w:rPr>
          <w:sz w:val="24"/>
        </w:rPr>
        <w:sectPr>
          <w:headerReference r:id="rId327" w:type="default"/>
          <w:footerReference r:id="rId328" w:type="default"/>
          <w:pgSz w:w="11910" w:h="16840"/>
          <w:pgMar w:top="1600" w:right="141" w:bottom="1700" w:left="425" w:header="965" w:footer="1516" w:gutter="0"/>
          <w:cols w:equalWidth="0" w:num="2">
            <w:col w:w="512" w:space="54"/>
            <w:col w:w="10778"/>
          </w:cols>
        </w:sectPr>
      </w:pPr>
    </w:p>
    <w:p w14:paraId="38DD2E31">
      <w:pPr>
        <w:pStyle w:val="8"/>
        <w:spacing w:before="41"/>
        <w:jc w:val="left"/>
      </w:pPr>
      <w:r>
        <w:t>тетрадь</w:t>
      </w:r>
      <w:r>
        <w:rPr>
          <w:spacing w:val="-2"/>
        </w:rPr>
        <w:t xml:space="preserve"> </w:t>
      </w:r>
      <w:r>
        <w:t>для</w:t>
      </w:r>
      <w:r>
        <w:rPr>
          <w:spacing w:val="-1"/>
        </w:rPr>
        <w:t xml:space="preserve"> </w:t>
      </w:r>
      <w:r>
        <w:t>детей</w:t>
      </w:r>
      <w:r>
        <w:rPr>
          <w:spacing w:val="-1"/>
        </w:rPr>
        <w:t xml:space="preserve"> </w:t>
      </w:r>
      <w:r>
        <w:t>5-7</w:t>
      </w:r>
      <w:r>
        <w:rPr>
          <w:spacing w:val="-1"/>
        </w:rPr>
        <w:t xml:space="preserve"> </w:t>
      </w:r>
      <w:r>
        <w:rPr>
          <w:spacing w:val="-5"/>
        </w:rPr>
        <w:t>лет</w:t>
      </w:r>
    </w:p>
    <w:p w14:paraId="560FC37C">
      <w:pPr>
        <w:pStyle w:val="11"/>
        <w:numPr>
          <w:ilvl w:val="3"/>
          <w:numId w:val="144"/>
        </w:numPr>
        <w:tabs>
          <w:tab w:val="left" w:pos="1134"/>
        </w:tabs>
        <w:spacing w:before="41" w:after="0" w:line="240" w:lineRule="auto"/>
        <w:ind w:left="1134" w:right="0" w:hanging="427"/>
        <w:jc w:val="left"/>
        <w:rPr>
          <w:sz w:val="24"/>
        </w:rPr>
      </w:pPr>
      <w:r>
        <w:rPr>
          <w:sz w:val="24"/>
        </w:rPr>
        <w:t>Шевелев</w:t>
      </w:r>
      <w:r>
        <w:rPr>
          <w:spacing w:val="-3"/>
          <w:sz w:val="24"/>
        </w:rPr>
        <w:t xml:space="preserve"> </w:t>
      </w:r>
      <w:r>
        <w:rPr>
          <w:sz w:val="24"/>
        </w:rPr>
        <w:t>К.В.</w:t>
      </w:r>
      <w:r>
        <w:rPr>
          <w:spacing w:val="-2"/>
          <w:sz w:val="24"/>
        </w:rPr>
        <w:t xml:space="preserve"> </w:t>
      </w:r>
      <w:r>
        <w:rPr>
          <w:sz w:val="24"/>
        </w:rPr>
        <w:t>Готовим</w:t>
      </w:r>
      <w:r>
        <w:rPr>
          <w:spacing w:val="-2"/>
          <w:sz w:val="24"/>
        </w:rPr>
        <w:t xml:space="preserve"> </w:t>
      </w:r>
      <w:r>
        <w:rPr>
          <w:sz w:val="24"/>
        </w:rPr>
        <w:t>руку</w:t>
      </w:r>
      <w:r>
        <w:rPr>
          <w:spacing w:val="-7"/>
          <w:sz w:val="24"/>
        </w:rPr>
        <w:t xml:space="preserve"> </w:t>
      </w:r>
      <w:r>
        <w:rPr>
          <w:sz w:val="24"/>
        </w:rPr>
        <w:t>к</w:t>
      </w:r>
      <w:r>
        <w:rPr>
          <w:spacing w:val="-2"/>
          <w:sz w:val="24"/>
        </w:rPr>
        <w:t xml:space="preserve"> </w:t>
      </w:r>
      <w:r>
        <w:rPr>
          <w:sz w:val="24"/>
        </w:rPr>
        <w:t>письму.</w:t>
      </w:r>
      <w:r>
        <w:rPr>
          <w:spacing w:val="-1"/>
          <w:sz w:val="24"/>
        </w:rPr>
        <w:t xml:space="preserve"> </w:t>
      </w:r>
      <w:r>
        <w:rPr>
          <w:sz w:val="24"/>
        </w:rPr>
        <w:t>Рабочая тетрадь</w:t>
      </w:r>
      <w:r>
        <w:rPr>
          <w:spacing w:val="-2"/>
          <w:sz w:val="24"/>
        </w:rPr>
        <w:t xml:space="preserve"> </w:t>
      </w:r>
      <w:r>
        <w:rPr>
          <w:sz w:val="24"/>
        </w:rPr>
        <w:t>для</w:t>
      </w:r>
      <w:r>
        <w:rPr>
          <w:spacing w:val="-1"/>
          <w:sz w:val="24"/>
        </w:rPr>
        <w:t xml:space="preserve"> </w:t>
      </w:r>
      <w:r>
        <w:rPr>
          <w:sz w:val="24"/>
        </w:rPr>
        <w:t>детей</w:t>
      </w:r>
      <w:r>
        <w:rPr>
          <w:spacing w:val="-2"/>
          <w:sz w:val="24"/>
        </w:rPr>
        <w:t xml:space="preserve"> </w:t>
      </w:r>
      <w:r>
        <w:rPr>
          <w:sz w:val="24"/>
        </w:rPr>
        <w:t>5-7</w:t>
      </w:r>
      <w:r>
        <w:rPr>
          <w:spacing w:val="-1"/>
          <w:sz w:val="24"/>
        </w:rPr>
        <w:t xml:space="preserve"> </w:t>
      </w:r>
      <w:r>
        <w:rPr>
          <w:spacing w:val="-5"/>
          <w:sz w:val="24"/>
        </w:rPr>
        <w:t>лет</w:t>
      </w:r>
    </w:p>
    <w:p w14:paraId="1597F7BF">
      <w:pPr>
        <w:pStyle w:val="11"/>
        <w:numPr>
          <w:ilvl w:val="3"/>
          <w:numId w:val="144"/>
        </w:numPr>
        <w:tabs>
          <w:tab w:val="left" w:pos="1134"/>
        </w:tabs>
        <w:spacing w:before="41" w:after="0" w:line="278" w:lineRule="auto"/>
        <w:ind w:left="141" w:right="147" w:firstLine="566"/>
        <w:jc w:val="left"/>
        <w:rPr>
          <w:sz w:val="24"/>
        </w:rPr>
      </w:pPr>
      <w:r>
        <w:rPr>
          <w:sz w:val="24"/>
        </w:rPr>
        <w:t>Шевелев К.В. Точки. Линии. Фигуры. Простейшие геометрические понятия. Рабочая тетрадь для детей 5-7 лет</w:t>
      </w:r>
    </w:p>
    <w:p w14:paraId="43D316C1">
      <w:pPr>
        <w:pStyle w:val="11"/>
        <w:numPr>
          <w:ilvl w:val="3"/>
          <w:numId w:val="144"/>
        </w:numPr>
        <w:tabs>
          <w:tab w:val="left" w:pos="1134"/>
        </w:tabs>
        <w:spacing w:before="0" w:after="0" w:line="272" w:lineRule="exact"/>
        <w:ind w:left="1134" w:right="0" w:hanging="427"/>
        <w:jc w:val="left"/>
        <w:rPr>
          <w:sz w:val="24"/>
        </w:rPr>
      </w:pPr>
      <w:r>
        <w:rPr>
          <w:sz w:val="24"/>
        </w:rPr>
        <w:t>Шевелев</w:t>
      </w:r>
      <w:r>
        <w:rPr>
          <w:spacing w:val="-6"/>
          <w:sz w:val="24"/>
        </w:rPr>
        <w:t xml:space="preserve"> </w:t>
      </w:r>
      <w:r>
        <w:rPr>
          <w:sz w:val="24"/>
        </w:rPr>
        <w:t>К.В.</w:t>
      </w:r>
      <w:r>
        <w:rPr>
          <w:spacing w:val="-1"/>
          <w:sz w:val="24"/>
        </w:rPr>
        <w:t xml:space="preserve"> </w:t>
      </w:r>
      <w:r>
        <w:rPr>
          <w:sz w:val="24"/>
        </w:rPr>
        <w:t>Волшебные</w:t>
      </w:r>
      <w:r>
        <w:rPr>
          <w:spacing w:val="-5"/>
          <w:sz w:val="24"/>
        </w:rPr>
        <w:t xml:space="preserve"> </w:t>
      </w:r>
      <w:r>
        <w:rPr>
          <w:sz w:val="24"/>
        </w:rPr>
        <w:t>картинки.</w:t>
      </w:r>
      <w:r>
        <w:rPr>
          <w:spacing w:val="-3"/>
          <w:sz w:val="24"/>
        </w:rPr>
        <w:t xml:space="preserve"> </w:t>
      </w:r>
      <w:r>
        <w:rPr>
          <w:sz w:val="24"/>
        </w:rPr>
        <w:t>Графические</w:t>
      </w:r>
      <w:r>
        <w:rPr>
          <w:spacing w:val="-2"/>
          <w:sz w:val="24"/>
        </w:rPr>
        <w:t xml:space="preserve"> </w:t>
      </w:r>
      <w:r>
        <w:rPr>
          <w:sz w:val="24"/>
        </w:rPr>
        <w:t>упражнения.</w:t>
      </w:r>
      <w:r>
        <w:rPr>
          <w:spacing w:val="-2"/>
          <w:sz w:val="24"/>
        </w:rPr>
        <w:t xml:space="preserve"> </w:t>
      </w:r>
      <w:r>
        <w:rPr>
          <w:sz w:val="24"/>
        </w:rPr>
        <w:t>Рабочая</w:t>
      </w:r>
      <w:r>
        <w:rPr>
          <w:spacing w:val="-3"/>
          <w:sz w:val="24"/>
        </w:rPr>
        <w:t xml:space="preserve"> </w:t>
      </w:r>
      <w:r>
        <w:rPr>
          <w:sz w:val="24"/>
        </w:rPr>
        <w:t>тетрадь</w:t>
      </w:r>
      <w:r>
        <w:rPr>
          <w:spacing w:val="-3"/>
          <w:sz w:val="24"/>
        </w:rPr>
        <w:t xml:space="preserve"> </w:t>
      </w:r>
      <w:r>
        <w:rPr>
          <w:sz w:val="24"/>
        </w:rPr>
        <w:t>для</w:t>
      </w:r>
      <w:r>
        <w:rPr>
          <w:spacing w:val="-3"/>
          <w:sz w:val="24"/>
        </w:rPr>
        <w:t xml:space="preserve"> </w:t>
      </w:r>
      <w:r>
        <w:rPr>
          <w:sz w:val="24"/>
        </w:rPr>
        <w:t>детей</w:t>
      </w:r>
      <w:r>
        <w:rPr>
          <w:spacing w:val="-3"/>
          <w:sz w:val="24"/>
        </w:rPr>
        <w:t xml:space="preserve"> </w:t>
      </w:r>
      <w:r>
        <w:rPr>
          <w:sz w:val="24"/>
        </w:rPr>
        <w:t>5-7</w:t>
      </w:r>
      <w:r>
        <w:rPr>
          <w:spacing w:val="-2"/>
          <w:sz w:val="24"/>
        </w:rPr>
        <w:t xml:space="preserve"> </w:t>
      </w:r>
      <w:r>
        <w:rPr>
          <w:spacing w:val="-5"/>
          <w:sz w:val="24"/>
        </w:rPr>
        <w:t>лет</w:t>
      </w:r>
    </w:p>
    <w:p w14:paraId="711C1AA5">
      <w:pPr>
        <w:pStyle w:val="11"/>
        <w:numPr>
          <w:ilvl w:val="3"/>
          <w:numId w:val="144"/>
        </w:numPr>
        <w:tabs>
          <w:tab w:val="left" w:pos="1134"/>
        </w:tabs>
        <w:spacing w:before="41" w:after="0" w:line="240" w:lineRule="auto"/>
        <w:ind w:left="1134" w:right="0" w:hanging="427"/>
        <w:jc w:val="left"/>
        <w:rPr>
          <w:sz w:val="24"/>
        </w:rPr>
      </w:pPr>
      <w:r>
        <w:rPr>
          <w:sz w:val="24"/>
        </w:rPr>
        <w:t>Шевелев</w:t>
      </w:r>
      <w:r>
        <w:rPr>
          <w:spacing w:val="-4"/>
          <w:sz w:val="24"/>
        </w:rPr>
        <w:t xml:space="preserve"> </w:t>
      </w:r>
      <w:r>
        <w:rPr>
          <w:sz w:val="24"/>
        </w:rPr>
        <w:t>К.В.</w:t>
      </w:r>
      <w:r>
        <w:rPr>
          <w:spacing w:val="-2"/>
          <w:sz w:val="24"/>
        </w:rPr>
        <w:t xml:space="preserve"> </w:t>
      </w:r>
      <w:r>
        <w:rPr>
          <w:sz w:val="24"/>
        </w:rPr>
        <w:t>Планы</w:t>
      </w:r>
      <w:r>
        <w:rPr>
          <w:spacing w:val="-2"/>
          <w:sz w:val="24"/>
        </w:rPr>
        <w:t xml:space="preserve"> </w:t>
      </w:r>
      <w:r>
        <w:rPr>
          <w:sz w:val="24"/>
        </w:rPr>
        <w:t>и</w:t>
      </w:r>
      <w:r>
        <w:rPr>
          <w:spacing w:val="-1"/>
          <w:sz w:val="24"/>
        </w:rPr>
        <w:t xml:space="preserve"> </w:t>
      </w:r>
      <w:r>
        <w:rPr>
          <w:sz w:val="24"/>
        </w:rPr>
        <w:t>лабиринты.</w:t>
      </w:r>
      <w:r>
        <w:rPr>
          <w:spacing w:val="-2"/>
          <w:sz w:val="24"/>
        </w:rPr>
        <w:t xml:space="preserve"> </w:t>
      </w:r>
      <w:r>
        <w:rPr>
          <w:sz w:val="24"/>
        </w:rPr>
        <w:t>Графические</w:t>
      </w:r>
      <w:r>
        <w:rPr>
          <w:spacing w:val="-2"/>
          <w:sz w:val="24"/>
        </w:rPr>
        <w:t xml:space="preserve"> </w:t>
      </w:r>
      <w:r>
        <w:rPr>
          <w:sz w:val="24"/>
        </w:rPr>
        <w:t>упражнения.</w:t>
      </w:r>
      <w:r>
        <w:rPr>
          <w:spacing w:val="-2"/>
          <w:sz w:val="24"/>
        </w:rPr>
        <w:t xml:space="preserve"> </w:t>
      </w:r>
      <w:r>
        <w:rPr>
          <w:sz w:val="24"/>
        </w:rPr>
        <w:t>Рабочая</w:t>
      </w:r>
      <w:r>
        <w:rPr>
          <w:spacing w:val="-2"/>
          <w:sz w:val="24"/>
        </w:rPr>
        <w:t xml:space="preserve"> </w:t>
      </w:r>
      <w:r>
        <w:rPr>
          <w:sz w:val="24"/>
        </w:rPr>
        <w:t>тетрадь</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5-7</w:t>
      </w:r>
      <w:r>
        <w:rPr>
          <w:spacing w:val="-2"/>
          <w:sz w:val="24"/>
        </w:rPr>
        <w:t xml:space="preserve"> </w:t>
      </w:r>
      <w:r>
        <w:rPr>
          <w:spacing w:val="-5"/>
          <w:sz w:val="24"/>
        </w:rPr>
        <w:t>лет</w:t>
      </w:r>
    </w:p>
    <w:p w14:paraId="5C0E2668">
      <w:pPr>
        <w:pStyle w:val="11"/>
        <w:numPr>
          <w:ilvl w:val="3"/>
          <w:numId w:val="144"/>
        </w:numPr>
        <w:tabs>
          <w:tab w:val="left" w:pos="1134"/>
        </w:tabs>
        <w:spacing w:before="41" w:after="0" w:line="278" w:lineRule="auto"/>
        <w:ind w:left="141" w:right="151" w:firstLine="566"/>
        <w:jc w:val="left"/>
        <w:rPr>
          <w:sz w:val="24"/>
        </w:rPr>
      </w:pPr>
      <w:r>
        <w:rPr>
          <w:sz w:val="24"/>
        </w:rPr>
        <w:t>Шевелев К.В. Раскрашиваем и штрихуем. Графические упражнения. Рабочая тетрадь для детей</w:t>
      </w:r>
      <w:r>
        <w:rPr>
          <w:spacing w:val="40"/>
          <w:sz w:val="24"/>
        </w:rPr>
        <w:t xml:space="preserve"> </w:t>
      </w:r>
      <w:r>
        <w:rPr>
          <w:sz w:val="24"/>
        </w:rPr>
        <w:t>5-7 лет</w:t>
      </w:r>
    </w:p>
    <w:p w14:paraId="0CB6E8B2">
      <w:pPr>
        <w:pStyle w:val="11"/>
        <w:spacing w:after="0" w:line="278" w:lineRule="auto"/>
        <w:jc w:val="left"/>
        <w:rPr>
          <w:sz w:val="24"/>
        </w:rPr>
        <w:sectPr>
          <w:type w:val="continuous"/>
          <w:pgSz w:w="11910" w:h="16840"/>
          <w:pgMar w:top="1120" w:right="141" w:bottom="280" w:left="425" w:header="965" w:footer="1516" w:gutter="0"/>
          <w:cols w:space="720" w:num="1"/>
        </w:sectPr>
      </w:pPr>
    </w:p>
    <w:p w14:paraId="14466D0E">
      <w:pPr>
        <w:pStyle w:val="8"/>
        <w:spacing w:before="123"/>
        <w:ind w:left="0"/>
        <w:jc w:val="left"/>
      </w:pPr>
    </w:p>
    <w:p w14:paraId="6B185467">
      <w:pPr>
        <w:pStyle w:val="8"/>
        <w:jc w:val="left"/>
      </w:pPr>
      <w:r>
        <w:rPr>
          <w:spacing w:val="-5"/>
        </w:rPr>
        <w:t>лет</w:t>
      </w:r>
    </w:p>
    <w:p w14:paraId="40753A64">
      <w:pPr>
        <w:pStyle w:val="11"/>
        <w:numPr>
          <w:ilvl w:val="3"/>
          <w:numId w:val="144"/>
        </w:numPr>
        <w:tabs>
          <w:tab w:val="left" w:pos="568"/>
        </w:tabs>
        <w:spacing w:before="82" w:after="0" w:line="240" w:lineRule="auto"/>
        <w:ind w:left="568" w:right="0" w:hanging="427"/>
        <w:jc w:val="left"/>
        <w:rPr>
          <w:sz w:val="24"/>
        </w:rPr>
      </w:pPr>
      <w:r>
        <w:br w:type="column"/>
      </w:r>
      <w:r>
        <w:rPr>
          <w:sz w:val="24"/>
        </w:rPr>
        <w:t>Шевелев</w:t>
      </w:r>
      <w:r>
        <w:rPr>
          <w:spacing w:val="12"/>
          <w:sz w:val="24"/>
        </w:rPr>
        <w:t xml:space="preserve"> </w:t>
      </w:r>
      <w:r>
        <w:rPr>
          <w:sz w:val="24"/>
        </w:rPr>
        <w:t>К.В.</w:t>
      </w:r>
      <w:r>
        <w:rPr>
          <w:spacing w:val="13"/>
          <w:sz w:val="24"/>
        </w:rPr>
        <w:t xml:space="preserve"> </w:t>
      </w:r>
      <w:r>
        <w:rPr>
          <w:sz w:val="24"/>
        </w:rPr>
        <w:t>Рисуем</w:t>
      </w:r>
      <w:r>
        <w:rPr>
          <w:spacing w:val="12"/>
          <w:sz w:val="24"/>
        </w:rPr>
        <w:t xml:space="preserve"> </w:t>
      </w:r>
      <w:r>
        <w:rPr>
          <w:sz w:val="24"/>
        </w:rPr>
        <w:t>и</w:t>
      </w:r>
      <w:r>
        <w:rPr>
          <w:spacing w:val="15"/>
          <w:sz w:val="24"/>
        </w:rPr>
        <w:t xml:space="preserve"> </w:t>
      </w:r>
      <w:r>
        <w:rPr>
          <w:sz w:val="24"/>
        </w:rPr>
        <w:t>дорисовываем.</w:t>
      </w:r>
      <w:r>
        <w:rPr>
          <w:spacing w:val="13"/>
          <w:sz w:val="24"/>
        </w:rPr>
        <w:t xml:space="preserve"> </w:t>
      </w:r>
      <w:r>
        <w:rPr>
          <w:sz w:val="24"/>
        </w:rPr>
        <w:t>Графические</w:t>
      </w:r>
      <w:r>
        <w:rPr>
          <w:spacing w:val="15"/>
          <w:sz w:val="24"/>
        </w:rPr>
        <w:t xml:space="preserve"> </w:t>
      </w:r>
      <w:r>
        <w:rPr>
          <w:sz w:val="24"/>
        </w:rPr>
        <w:t>упражнения.</w:t>
      </w:r>
      <w:r>
        <w:rPr>
          <w:spacing w:val="13"/>
          <w:sz w:val="24"/>
        </w:rPr>
        <w:t xml:space="preserve"> </w:t>
      </w:r>
      <w:r>
        <w:rPr>
          <w:sz w:val="24"/>
        </w:rPr>
        <w:t>Рабочая</w:t>
      </w:r>
      <w:r>
        <w:rPr>
          <w:spacing w:val="12"/>
          <w:sz w:val="24"/>
        </w:rPr>
        <w:t xml:space="preserve"> </w:t>
      </w:r>
      <w:r>
        <w:rPr>
          <w:sz w:val="24"/>
        </w:rPr>
        <w:t>тетрадь</w:t>
      </w:r>
      <w:r>
        <w:rPr>
          <w:spacing w:val="14"/>
          <w:sz w:val="24"/>
        </w:rPr>
        <w:t xml:space="preserve"> </w:t>
      </w:r>
      <w:r>
        <w:rPr>
          <w:sz w:val="24"/>
        </w:rPr>
        <w:t>для</w:t>
      </w:r>
      <w:r>
        <w:rPr>
          <w:spacing w:val="14"/>
          <w:sz w:val="24"/>
        </w:rPr>
        <w:t xml:space="preserve"> </w:t>
      </w:r>
      <w:r>
        <w:rPr>
          <w:sz w:val="24"/>
        </w:rPr>
        <w:t>детей</w:t>
      </w:r>
      <w:r>
        <w:rPr>
          <w:spacing w:val="12"/>
          <w:sz w:val="24"/>
        </w:rPr>
        <w:t xml:space="preserve"> </w:t>
      </w:r>
      <w:r>
        <w:rPr>
          <w:sz w:val="24"/>
        </w:rPr>
        <w:t>5-</w:t>
      </w:r>
      <w:r>
        <w:rPr>
          <w:spacing w:val="-10"/>
          <w:sz w:val="24"/>
        </w:rPr>
        <w:t>7</w:t>
      </w:r>
    </w:p>
    <w:p w14:paraId="75860354">
      <w:pPr>
        <w:pStyle w:val="8"/>
        <w:spacing w:before="84"/>
        <w:ind w:left="0"/>
        <w:jc w:val="left"/>
      </w:pPr>
    </w:p>
    <w:p w14:paraId="6B257BFA">
      <w:pPr>
        <w:pStyle w:val="11"/>
        <w:numPr>
          <w:ilvl w:val="3"/>
          <w:numId w:val="144"/>
        </w:numPr>
        <w:tabs>
          <w:tab w:val="left" w:pos="568"/>
        </w:tabs>
        <w:spacing w:before="0" w:after="0" w:line="240" w:lineRule="auto"/>
        <w:ind w:left="568" w:right="0" w:hanging="427"/>
        <w:jc w:val="left"/>
        <w:rPr>
          <w:sz w:val="24"/>
        </w:rPr>
      </w:pPr>
      <w:r>
        <w:rPr>
          <w:sz w:val="24"/>
        </w:rPr>
        <w:t>Шевелев</w:t>
      </w:r>
      <w:r>
        <w:rPr>
          <w:spacing w:val="45"/>
          <w:sz w:val="24"/>
        </w:rPr>
        <w:t xml:space="preserve"> </w:t>
      </w:r>
      <w:r>
        <w:rPr>
          <w:sz w:val="24"/>
        </w:rPr>
        <w:t>К.В.</w:t>
      </w:r>
      <w:r>
        <w:rPr>
          <w:spacing w:val="48"/>
          <w:sz w:val="24"/>
        </w:rPr>
        <w:t xml:space="preserve"> </w:t>
      </w:r>
      <w:r>
        <w:rPr>
          <w:sz w:val="24"/>
        </w:rPr>
        <w:t>Пиши</w:t>
      </w:r>
      <w:r>
        <w:rPr>
          <w:spacing w:val="47"/>
          <w:sz w:val="24"/>
        </w:rPr>
        <w:t xml:space="preserve"> </w:t>
      </w:r>
      <w:r>
        <w:rPr>
          <w:sz w:val="24"/>
        </w:rPr>
        <w:t>и</w:t>
      </w:r>
      <w:r>
        <w:rPr>
          <w:spacing w:val="46"/>
          <w:sz w:val="24"/>
        </w:rPr>
        <w:t xml:space="preserve"> </w:t>
      </w:r>
      <w:r>
        <w:rPr>
          <w:sz w:val="24"/>
        </w:rPr>
        <w:t>стирай</w:t>
      </w:r>
      <w:r>
        <w:rPr>
          <w:spacing w:val="47"/>
          <w:sz w:val="24"/>
        </w:rPr>
        <w:t xml:space="preserve"> </w:t>
      </w:r>
      <w:r>
        <w:rPr>
          <w:sz w:val="24"/>
        </w:rPr>
        <w:t>вместе</w:t>
      </w:r>
      <w:r>
        <w:rPr>
          <w:spacing w:val="45"/>
          <w:sz w:val="24"/>
        </w:rPr>
        <w:t xml:space="preserve"> </w:t>
      </w:r>
      <w:r>
        <w:rPr>
          <w:sz w:val="24"/>
        </w:rPr>
        <w:t>с</w:t>
      </w:r>
      <w:r>
        <w:rPr>
          <w:spacing w:val="47"/>
          <w:sz w:val="24"/>
        </w:rPr>
        <w:t xml:space="preserve"> </w:t>
      </w:r>
      <w:r>
        <w:rPr>
          <w:sz w:val="24"/>
        </w:rPr>
        <w:t>жирафом</w:t>
      </w:r>
      <w:r>
        <w:rPr>
          <w:spacing w:val="51"/>
          <w:sz w:val="24"/>
        </w:rPr>
        <w:t xml:space="preserve"> </w:t>
      </w:r>
      <w:r>
        <w:rPr>
          <w:sz w:val="24"/>
        </w:rPr>
        <w:t>Гектором.</w:t>
      </w:r>
      <w:r>
        <w:rPr>
          <w:spacing w:val="46"/>
          <w:sz w:val="24"/>
        </w:rPr>
        <w:t xml:space="preserve"> </w:t>
      </w:r>
      <w:r>
        <w:rPr>
          <w:sz w:val="24"/>
        </w:rPr>
        <w:t>Рабочая</w:t>
      </w:r>
      <w:r>
        <w:rPr>
          <w:spacing w:val="45"/>
          <w:sz w:val="24"/>
        </w:rPr>
        <w:t xml:space="preserve"> </w:t>
      </w:r>
      <w:r>
        <w:rPr>
          <w:sz w:val="24"/>
        </w:rPr>
        <w:t>тетрадь</w:t>
      </w:r>
      <w:r>
        <w:rPr>
          <w:spacing w:val="47"/>
          <w:sz w:val="24"/>
        </w:rPr>
        <w:t xml:space="preserve"> </w:t>
      </w:r>
      <w:r>
        <w:rPr>
          <w:sz w:val="24"/>
        </w:rPr>
        <w:t>с</w:t>
      </w:r>
      <w:r>
        <w:rPr>
          <w:spacing w:val="45"/>
          <w:sz w:val="24"/>
        </w:rPr>
        <w:t xml:space="preserve"> </w:t>
      </w:r>
      <w:r>
        <w:rPr>
          <w:spacing w:val="-2"/>
          <w:sz w:val="24"/>
        </w:rPr>
        <w:t>могоразовыми</w:t>
      </w:r>
    </w:p>
    <w:p w14:paraId="32365F96">
      <w:pPr>
        <w:pStyle w:val="11"/>
        <w:spacing w:after="0" w:line="240" w:lineRule="auto"/>
        <w:jc w:val="left"/>
        <w:rPr>
          <w:sz w:val="24"/>
        </w:rPr>
        <w:sectPr>
          <w:headerReference r:id="rId329" w:type="default"/>
          <w:footerReference r:id="rId330" w:type="default"/>
          <w:pgSz w:w="11910" w:h="16840"/>
          <w:pgMar w:top="1600" w:right="141" w:bottom="1700" w:left="425" w:header="965" w:footer="1516" w:gutter="0"/>
          <w:cols w:equalWidth="0" w:num="2">
            <w:col w:w="512" w:space="54"/>
            <w:col w:w="10778"/>
          </w:cols>
        </w:sectPr>
      </w:pPr>
    </w:p>
    <w:p w14:paraId="39ABCA0D">
      <w:pPr>
        <w:pStyle w:val="8"/>
        <w:spacing w:before="41"/>
        <w:jc w:val="left"/>
      </w:pPr>
      <w:r>
        <w:t>страницами</w:t>
      </w:r>
      <w:r>
        <w:rPr>
          <w:spacing w:val="-2"/>
        </w:rPr>
        <w:t xml:space="preserve"> </w:t>
      </w:r>
      <w:r>
        <w:t>для</w:t>
      </w:r>
      <w:r>
        <w:rPr>
          <w:spacing w:val="-2"/>
        </w:rPr>
        <w:t xml:space="preserve"> </w:t>
      </w:r>
      <w:r>
        <w:t>детей</w:t>
      </w:r>
      <w:r>
        <w:rPr>
          <w:spacing w:val="-2"/>
        </w:rPr>
        <w:t xml:space="preserve"> </w:t>
      </w:r>
      <w:r>
        <w:t>4-7</w:t>
      </w:r>
      <w:r>
        <w:rPr>
          <w:spacing w:val="-2"/>
        </w:rPr>
        <w:t xml:space="preserve"> </w:t>
      </w:r>
      <w:r>
        <w:rPr>
          <w:spacing w:val="-5"/>
        </w:rPr>
        <w:t>лет</w:t>
      </w:r>
    </w:p>
    <w:p w14:paraId="6ABD5EB8">
      <w:pPr>
        <w:pStyle w:val="11"/>
        <w:numPr>
          <w:ilvl w:val="3"/>
          <w:numId w:val="144"/>
        </w:numPr>
        <w:tabs>
          <w:tab w:val="left" w:pos="1134"/>
        </w:tabs>
        <w:spacing w:before="41" w:after="0" w:line="276" w:lineRule="auto"/>
        <w:ind w:left="141" w:right="148" w:firstLine="566"/>
        <w:jc w:val="left"/>
        <w:rPr>
          <w:sz w:val="24"/>
        </w:rPr>
      </w:pPr>
      <w:r>
        <w:rPr>
          <w:sz w:val="24"/>
        </w:rPr>
        <w:t>Шевелев</w:t>
      </w:r>
      <w:r>
        <w:rPr>
          <w:spacing w:val="40"/>
          <w:sz w:val="24"/>
        </w:rPr>
        <w:t xml:space="preserve"> </w:t>
      </w:r>
      <w:r>
        <w:rPr>
          <w:sz w:val="24"/>
        </w:rPr>
        <w:t>К.В.</w:t>
      </w:r>
      <w:r>
        <w:rPr>
          <w:spacing w:val="40"/>
          <w:sz w:val="24"/>
        </w:rPr>
        <w:t xml:space="preserve"> </w:t>
      </w:r>
      <w:r>
        <w:rPr>
          <w:sz w:val="24"/>
        </w:rPr>
        <w:t>Пиши</w:t>
      </w:r>
      <w:r>
        <w:rPr>
          <w:spacing w:val="40"/>
          <w:sz w:val="24"/>
        </w:rPr>
        <w:t xml:space="preserve"> </w:t>
      </w:r>
      <w:r>
        <w:rPr>
          <w:sz w:val="24"/>
        </w:rPr>
        <w:t>и</w:t>
      </w:r>
      <w:r>
        <w:rPr>
          <w:spacing w:val="40"/>
          <w:sz w:val="24"/>
        </w:rPr>
        <w:t xml:space="preserve"> </w:t>
      </w:r>
      <w:r>
        <w:rPr>
          <w:sz w:val="24"/>
        </w:rPr>
        <w:t>стирай</w:t>
      </w:r>
      <w:r>
        <w:rPr>
          <w:spacing w:val="40"/>
          <w:sz w:val="24"/>
        </w:rPr>
        <w:t xml:space="preserve"> </w:t>
      </w:r>
      <w:r>
        <w:rPr>
          <w:sz w:val="24"/>
        </w:rPr>
        <w:t>вместе</w:t>
      </w:r>
      <w:r>
        <w:rPr>
          <w:spacing w:val="40"/>
          <w:sz w:val="24"/>
        </w:rPr>
        <w:t xml:space="preserve"> </w:t>
      </w:r>
      <w:r>
        <w:rPr>
          <w:sz w:val="24"/>
        </w:rPr>
        <w:t>с</w:t>
      </w:r>
      <w:r>
        <w:rPr>
          <w:spacing w:val="40"/>
          <w:sz w:val="24"/>
        </w:rPr>
        <w:t xml:space="preserve"> </w:t>
      </w:r>
      <w:r>
        <w:rPr>
          <w:sz w:val="24"/>
        </w:rPr>
        <w:t>крокодилом</w:t>
      </w:r>
      <w:r>
        <w:rPr>
          <w:spacing w:val="40"/>
          <w:sz w:val="24"/>
        </w:rPr>
        <w:t xml:space="preserve"> </w:t>
      </w:r>
      <w:r>
        <w:rPr>
          <w:sz w:val="24"/>
        </w:rPr>
        <w:t>Дилли.</w:t>
      </w:r>
      <w:r>
        <w:rPr>
          <w:spacing w:val="40"/>
          <w:sz w:val="24"/>
        </w:rPr>
        <w:t xml:space="preserve"> </w:t>
      </w:r>
      <w:r>
        <w:rPr>
          <w:sz w:val="24"/>
        </w:rPr>
        <w:t>Рабочая</w:t>
      </w:r>
      <w:r>
        <w:rPr>
          <w:spacing w:val="40"/>
          <w:sz w:val="24"/>
        </w:rPr>
        <w:t xml:space="preserve"> </w:t>
      </w:r>
      <w:r>
        <w:rPr>
          <w:sz w:val="24"/>
        </w:rPr>
        <w:t>тетрадь</w:t>
      </w:r>
      <w:r>
        <w:rPr>
          <w:spacing w:val="40"/>
          <w:sz w:val="24"/>
        </w:rPr>
        <w:t xml:space="preserve"> </w:t>
      </w:r>
      <w:r>
        <w:rPr>
          <w:sz w:val="24"/>
        </w:rPr>
        <w:t>с</w:t>
      </w:r>
      <w:r>
        <w:rPr>
          <w:spacing w:val="40"/>
          <w:sz w:val="24"/>
        </w:rPr>
        <w:t xml:space="preserve"> </w:t>
      </w:r>
      <w:r>
        <w:rPr>
          <w:sz w:val="24"/>
        </w:rPr>
        <w:t>могоразовыми страницами для детей 4-7 лет</w:t>
      </w:r>
    </w:p>
    <w:p w14:paraId="3D047868">
      <w:pPr>
        <w:pStyle w:val="11"/>
        <w:numPr>
          <w:ilvl w:val="3"/>
          <w:numId w:val="144"/>
        </w:numPr>
        <w:tabs>
          <w:tab w:val="left" w:pos="1134"/>
        </w:tabs>
        <w:spacing w:before="0" w:after="0" w:line="278" w:lineRule="auto"/>
        <w:ind w:left="141" w:right="139" w:firstLine="566"/>
        <w:jc w:val="left"/>
        <w:rPr>
          <w:sz w:val="24"/>
        </w:rPr>
      </w:pPr>
      <w:r>
        <w:rPr>
          <w:sz w:val="24"/>
        </w:rPr>
        <w:t>Шевелев</w:t>
      </w:r>
      <w:r>
        <w:rPr>
          <w:spacing w:val="40"/>
          <w:sz w:val="24"/>
        </w:rPr>
        <w:t xml:space="preserve"> </w:t>
      </w:r>
      <w:r>
        <w:rPr>
          <w:sz w:val="24"/>
        </w:rPr>
        <w:t>К.В.</w:t>
      </w:r>
      <w:r>
        <w:rPr>
          <w:spacing w:val="40"/>
          <w:sz w:val="24"/>
        </w:rPr>
        <w:t xml:space="preserve"> </w:t>
      </w:r>
      <w:r>
        <w:rPr>
          <w:sz w:val="24"/>
        </w:rPr>
        <w:t>Развитие</w:t>
      </w:r>
      <w:r>
        <w:rPr>
          <w:spacing w:val="40"/>
          <w:sz w:val="24"/>
        </w:rPr>
        <w:t xml:space="preserve"> </w:t>
      </w:r>
      <w:r>
        <w:rPr>
          <w:sz w:val="24"/>
        </w:rPr>
        <w:t>математических</w:t>
      </w:r>
      <w:r>
        <w:rPr>
          <w:spacing w:val="40"/>
          <w:sz w:val="24"/>
        </w:rPr>
        <w:t xml:space="preserve"> </w:t>
      </w:r>
      <w:r>
        <w:rPr>
          <w:sz w:val="24"/>
        </w:rPr>
        <w:t>способностей</w:t>
      </w:r>
      <w:r>
        <w:rPr>
          <w:spacing w:val="40"/>
          <w:sz w:val="24"/>
        </w:rPr>
        <w:t xml:space="preserve"> </w:t>
      </w:r>
      <w:r>
        <w:rPr>
          <w:sz w:val="24"/>
        </w:rPr>
        <w:t>у</w:t>
      </w:r>
      <w:r>
        <w:rPr>
          <w:spacing w:val="40"/>
          <w:sz w:val="24"/>
        </w:rPr>
        <w:t xml:space="preserve"> </w:t>
      </w:r>
      <w:r>
        <w:rPr>
          <w:sz w:val="24"/>
        </w:rPr>
        <w:t>дошкольников.</w:t>
      </w:r>
      <w:r>
        <w:rPr>
          <w:spacing w:val="40"/>
          <w:sz w:val="24"/>
        </w:rPr>
        <w:t xml:space="preserve"> </w:t>
      </w:r>
      <w:r>
        <w:rPr>
          <w:sz w:val="24"/>
        </w:rPr>
        <w:t>Рабочая</w:t>
      </w:r>
      <w:r>
        <w:rPr>
          <w:spacing w:val="40"/>
          <w:sz w:val="24"/>
        </w:rPr>
        <w:t xml:space="preserve"> </w:t>
      </w:r>
      <w:r>
        <w:rPr>
          <w:sz w:val="24"/>
        </w:rPr>
        <w:t>тетрадь</w:t>
      </w:r>
      <w:r>
        <w:rPr>
          <w:spacing w:val="40"/>
          <w:sz w:val="24"/>
        </w:rPr>
        <w:t xml:space="preserve"> </w:t>
      </w:r>
      <w:r>
        <w:rPr>
          <w:sz w:val="24"/>
        </w:rPr>
        <w:t>для детей 6-7 лет</w:t>
      </w:r>
    </w:p>
    <w:p w14:paraId="3EBD64BA">
      <w:pPr>
        <w:pStyle w:val="11"/>
        <w:numPr>
          <w:ilvl w:val="3"/>
          <w:numId w:val="144"/>
        </w:numPr>
        <w:tabs>
          <w:tab w:val="left" w:pos="1134"/>
        </w:tabs>
        <w:spacing w:before="0" w:after="0" w:line="272" w:lineRule="exact"/>
        <w:ind w:left="1134" w:right="0" w:hanging="427"/>
        <w:jc w:val="left"/>
        <w:rPr>
          <w:sz w:val="24"/>
        </w:rPr>
      </w:pPr>
      <w:r>
        <w:rPr>
          <w:sz w:val="24"/>
        </w:rPr>
        <w:t>Шевелев</w:t>
      </w:r>
      <w:r>
        <w:rPr>
          <w:spacing w:val="-6"/>
          <w:sz w:val="24"/>
        </w:rPr>
        <w:t xml:space="preserve"> </w:t>
      </w:r>
      <w:r>
        <w:rPr>
          <w:sz w:val="24"/>
        </w:rPr>
        <w:t>К.В.</w:t>
      </w:r>
      <w:r>
        <w:rPr>
          <w:spacing w:val="-2"/>
          <w:sz w:val="24"/>
        </w:rPr>
        <w:t xml:space="preserve"> </w:t>
      </w:r>
      <w:r>
        <w:rPr>
          <w:sz w:val="24"/>
        </w:rPr>
        <w:t>Развивающие</w:t>
      </w:r>
      <w:r>
        <w:rPr>
          <w:spacing w:val="-3"/>
          <w:sz w:val="24"/>
        </w:rPr>
        <w:t xml:space="preserve"> </w:t>
      </w:r>
      <w:r>
        <w:rPr>
          <w:sz w:val="24"/>
        </w:rPr>
        <w:t>задания.</w:t>
      </w:r>
      <w:r>
        <w:rPr>
          <w:spacing w:val="-2"/>
          <w:sz w:val="24"/>
        </w:rPr>
        <w:t xml:space="preserve"> </w:t>
      </w:r>
      <w:r>
        <w:rPr>
          <w:sz w:val="24"/>
        </w:rPr>
        <w:t>Рабочая</w:t>
      </w:r>
      <w:r>
        <w:rPr>
          <w:spacing w:val="-2"/>
          <w:sz w:val="24"/>
        </w:rPr>
        <w:t xml:space="preserve"> </w:t>
      </w:r>
      <w:r>
        <w:rPr>
          <w:sz w:val="24"/>
        </w:rPr>
        <w:t>тетрадь</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6-7</w:t>
      </w:r>
      <w:r>
        <w:rPr>
          <w:spacing w:val="-2"/>
          <w:sz w:val="24"/>
        </w:rPr>
        <w:t xml:space="preserve"> </w:t>
      </w:r>
      <w:r>
        <w:rPr>
          <w:spacing w:val="-5"/>
          <w:sz w:val="24"/>
        </w:rPr>
        <w:t>лет</w:t>
      </w:r>
    </w:p>
    <w:p w14:paraId="5E58F66A">
      <w:pPr>
        <w:pStyle w:val="11"/>
        <w:numPr>
          <w:ilvl w:val="3"/>
          <w:numId w:val="144"/>
        </w:numPr>
        <w:tabs>
          <w:tab w:val="left" w:pos="1134"/>
        </w:tabs>
        <w:spacing w:before="39" w:after="0" w:line="240" w:lineRule="auto"/>
        <w:ind w:left="1134" w:right="0" w:hanging="427"/>
        <w:jc w:val="left"/>
        <w:rPr>
          <w:sz w:val="24"/>
        </w:rPr>
      </w:pPr>
      <w:r>
        <w:rPr>
          <w:sz w:val="24"/>
        </w:rPr>
        <w:t>Шевелев</w:t>
      </w:r>
      <w:r>
        <w:rPr>
          <w:spacing w:val="-3"/>
          <w:sz w:val="24"/>
        </w:rPr>
        <w:t xml:space="preserve"> </w:t>
      </w:r>
      <w:r>
        <w:rPr>
          <w:sz w:val="24"/>
        </w:rPr>
        <w:t>К.В.</w:t>
      </w:r>
      <w:r>
        <w:rPr>
          <w:spacing w:val="-2"/>
          <w:sz w:val="24"/>
        </w:rPr>
        <w:t xml:space="preserve"> </w:t>
      </w:r>
      <w:r>
        <w:rPr>
          <w:sz w:val="24"/>
        </w:rPr>
        <w:t>Логика.</w:t>
      </w:r>
      <w:r>
        <w:rPr>
          <w:spacing w:val="-2"/>
          <w:sz w:val="24"/>
        </w:rPr>
        <w:t xml:space="preserve"> </w:t>
      </w:r>
      <w:r>
        <w:rPr>
          <w:sz w:val="24"/>
        </w:rPr>
        <w:t>Сравнение.</w:t>
      </w:r>
      <w:r>
        <w:rPr>
          <w:spacing w:val="-2"/>
          <w:sz w:val="24"/>
        </w:rPr>
        <w:t xml:space="preserve"> </w:t>
      </w:r>
      <w:r>
        <w:rPr>
          <w:sz w:val="24"/>
        </w:rPr>
        <w:t>Счет.</w:t>
      </w:r>
      <w:r>
        <w:rPr>
          <w:spacing w:val="-2"/>
          <w:sz w:val="24"/>
        </w:rPr>
        <w:t xml:space="preserve"> </w:t>
      </w:r>
      <w:r>
        <w:rPr>
          <w:sz w:val="24"/>
        </w:rPr>
        <w:t>Рабочая</w:t>
      </w:r>
      <w:r>
        <w:rPr>
          <w:spacing w:val="-2"/>
          <w:sz w:val="24"/>
        </w:rPr>
        <w:t xml:space="preserve"> </w:t>
      </w:r>
      <w:r>
        <w:rPr>
          <w:sz w:val="24"/>
        </w:rPr>
        <w:t>тетрадь</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6-7</w:t>
      </w:r>
      <w:r>
        <w:rPr>
          <w:spacing w:val="-2"/>
          <w:sz w:val="24"/>
        </w:rPr>
        <w:t xml:space="preserve"> </w:t>
      </w:r>
      <w:r>
        <w:rPr>
          <w:spacing w:val="-5"/>
          <w:sz w:val="24"/>
        </w:rPr>
        <w:t>лет</w:t>
      </w:r>
    </w:p>
    <w:p w14:paraId="71C9152A">
      <w:pPr>
        <w:pStyle w:val="11"/>
        <w:numPr>
          <w:ilvl w:val="3"/>
          <w:numId w:val="144"/>
        </w:numPr>
        <w:tabs>
          <w:tab w:val="left" w:pos="1134"/>
        </w:tabs>
        <w:spacing w:before="41" w:after="0" w:line="240" w:lineRule="auto"/>
        <w:ind w:left="1134" w:right="0" w:hanging="427"/>
        <w:jc w:val="left"/>
        <w:rPr>
          <w:sz w:val="24"/>
        </w:rPr>
      </w:pPr>
      <w:r>
        <w:rPr>
          <w:sz w:val="24"/>
        </w:rPr>
        <w:t>Шевелев</w:t>
      </w:r>
      <w:r>
        <w:rPr>
          <w:spacing w:val="-3"/>
          <w:sz w:val="24"/>
        </w:rPr>
        <w:t xml:space="preserve"> </w:t>
      </w:r>
      <w:r>
        <w:rPr>
          <w:sz w:val="24"/>
        </w:rPr>
        <w:t>К.В.</w:t>
      </w:r>
      <w:r>
        <w:rPr>
          <w:spacing w:val="-1"/>
          <w:sz w:val="24"/>
        </w:rPr>
        <w:t xml:space="preserve"> </w:t>
      </w:r>
      <w:r>
        <w:rPr>
          <w:sz w:val="24"/>
        </w:rPr>
        <w:t>Считаю</w:t>
      </w:r>
      <w:r>
        <w:rPr>
          <w:spacing w:val="-2"/>
          <w:sz w:val="24"/>
        </w:rPr>
        <w:t xml:space="preserve"> </w:t>
      </w:r>
      <w:r>
        <w:rPr>
          <w:sz w:val="24"/>
        </w:rPr>
        <w:t>до</w:t>
      </w:r>
      <w:r>
        <w:rPr>
          <w:spacing w:val="-1"/>
          <w:sz w:val="24"/>
        </w:rPr>
        <w:t xml:space="preserve"> </w:t>
      </w:r>
      <w:r>
        <w:rPr>
          <w:sz w:val="24"/>
        </w:rPr>
        <w:t>20.</w:t>
      </w:r>
      <w:r>
        <w:rPr>
          <w:spacing w:val="-2"/>
          <w:sz w:val="24"/>
        </w:rPr>
        <w:t xml:space="preserve"> </w:t>
      </w:r>
      <w:r>
        <w:rPr>
          <w:sz w:val="24"/>
        </w:rPr>
        <w:t>Рабочая</w:t>
      </w:r>
      <w:r>
        <w:rPr>
          <w:spacing w:val="-1"/>
          <w:sz w:val="24"/>
        </w:rPr>
        <w:t xml:space="preserve"> </w:t>
      </w:r>
      <w:r>
        <w:rPr>
          <w:sz w:val="24"/>
        </w:rPr>
        <w:t>тетрадь</w:t>
      </w:r>
      <w:r>
        <w:rPr>
          <w:spacing w:val="-2"/>
          <w:sz w:val="24"/>
        </w:rPr>
        <w:t xml:space="preserve"> </w:t>
      </w:r>
      <w:r>
        <w:rPr>
          <w:sz w:val="24"/>
        </w:rPr>
        <w:t>для</w:t>
      </w:r>
      <w:r>
        <w:rPr>
          <w:spacing w:val="-1"/>
          <w:sz w:val="24"/>
        </w:rPr>
        <w:t xml:space="preserve"> </w:t>
      </w:r>
      <w:r>
        <w:rPr>
          <w:sz w:val="24"/>
        </w:rPr>
        <w:t>детей</w:t>
      </w:r>
      <w:r>
        <w:rPr>
          <w:spacing w:val="-2"/>
          <w:sz w:val="24"/>
        </w:rPr>
        <w:t xml:space="preserve"> </w:t>
      </w:r>
      <w:r>
        <w:rPr>
          <w:sz w:val="24"/>
        </w:rPr>
        <w:t>6-7</w:t>
      </w:r>
      <w:r>
        <w:rPr>
          <w:spacing w:val="-1"/>
          <w:sz w:val="24"/>
        </w:rPr>
        <w:t xml:space="preserve"> </w:t>
      </w:r>
      <w:r>
        <w:rPr>
          <w:spacing w:val="-5"/>
          <w:sz w:val="24"/>
        </w:rPr>
        <w:t>лет</w:t>
      </w:r>
    </w:p>
    <w:p w14:paraId="341CE4CB">
      <w:pPr>
        <w:pStyle w:val="11"/>
        <w:numPr>
          <w:ilvl w:val="3"/>
          <w:numId w:val="144"/>
        </w:numPr>
        <w:tabs>
          <w:tab w:val="left" w:pos="1134"/>
        </w:tabs>
        <w:spacing w:before="43" w:after="0" w:line="276" w:lineRule="auto"/>
        <w:ind w:left="141" w:right="139" w:firstLine="566"/>
        <w:jc w:val="left"/>
        <w:rPr>
          <w:sz w:val="24"/>
        </w:rPr>
      </w:pPr>
      <w:r>
        <w:rPr>
          <w:sz w:val="24"/>
        </w:rPr>
        <w:t>Шевелев</w:t>
      </w:r>
      <w:r>
        <w:rPr>
          <w:spacing w:val="40"/>
          <w:sz w:val="24"/>
        </w:rPr>
        <w:t xml:space="preserve"> </w:t>
      </w:r>
      <w:r>
        <w:rPr>
          <w:sz w:val="24"/>
        </w:rPr>
        <w:t>К.В.</w:t>
      </w:r>
      <w:r>
        <w:rPr>
          <w:spacing w:val="40"/>
          <w:sz w:val="24"/>
        </w:rPr>
        <w:t xml:space="preserve"> </w:t>
      </w:r>
      <w:r>
        <w:rPr>
          <w:sz w:val="24"/>
        </w:rPr>
        <w:t>Краткий</w:t>
      </w:r>
      <w:r>
        <w:rPr>
          <w:spacing w:val="40"/>
          <w:sz w:val="24"/>
        </w:rPr>
        <w:t xml:space="preserve"> </w:t>
      </w:r>
      <w:r>
        <w:rPr>
          <w:sz w:val="24"/>
        </w:rPr>
        <w:t>курс</w:t>
      </w:r>
      <w:r>
        <w:rPr>
          <w:spacing w:val="40"/>
          <w:sz w:val="24"/>
        </w:rPr>
        <w:t xml:space="preserve"> </w:t>
      </w:r>
      <w:r>
        <w:rPr>
          <w:sz w:val="24"/>
        </w:rPr>
        <w:t>подготовки</w:t>
      </w:r>
      <w:r>
        <w:rPr>
          <w:spacing w:val="40"/>
          <w:sz w:val="24"/>
        </w:rPr>
        <w:t xml:space="preserve"> </w:t>
      </w:r>
      <w:r>
        <w:rPr>
          <w:sz w:val="24"/>
        </w:rPr>
        <w:t>к</w:t>
      </w:r>
      <w:r>
        <w:rPr>
          <w:spacing w:val="40"/>
          <w:sz w:val="24"/>
        </w:rPr>
        <w:t xml:space="preserve"> </w:t>
      </w:r>
      <w:r>
        <w:rPr>
          <w:sz w:val="24"/>
        </w:rPr>
        <w:t>школе</w:t>
      </w:r>
      <w:r>
        <w:rPr>
          <w:spacing w:val="40"/>
          <w:sz w:val="24"/>
        </w:rPr>
        <w:t xml:space="preserve"> </w:t>
      </w:r>
      <w:r>
        <w:rPr>
          <w:sz w:val="24"/>
        </w:rPr>
        <w:t>по</w:t>
      </w:r>
      <w:r>
        <w:rPr>
          <w:spacing w:val="40"/>
          <w:sz w:val="24"/>
        </w:rPr>
        <w:t xml:space="preserve"> </w:t>
      </w:r>
      <w:r>
        <w:rPr>
          <w:sz w:val="24"/>
        </w:rPr>
        <w:t>математике</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6-7</w:t>
      </w:r>
      <w:r>
        <w:rPr>
          <w:spacing w:val="40"/>
          <w:sz w:val="24"/>
        </w:rPr>
        <w:t xml:space="preserve"> </w:t>
      </w:r>
      <w:r>
        <w:rPr>
          <w:sz w:val="24"/>
        </w:rPr>
        <w:t>лет.</w:t>
      </w:r>
      <w:r>
        <w:rPr>
          <w:spacing w:val="40"/>
          <w:sz w:val="24"/>
        </w:rPr>
        <w:t xml:space="preserve"> </w:t>
      </w:r>
      <w:r>
        <w:rPr>
          <w:sz w:val="24"/>
        </w:rPr>
        <w:t>Рабочая</w:t>
      </w:r>
      <w:r>
        <w:rPr>
          <w:spacing w:val="40"/>
          <w:sz w:val="24"/>
        </w:rPr>
        <w:t xml:space="preserve"> </w:t>
      </w:r>
      <w:r>
        <w:rPr>
          <w:sz w:val="24"/>
        </w:rPr>
        <w:t>тетрадь для детей 6-7 лет</w:t>
      </w:r>
    </w:p>
    <w:p w14:paraId="6E381BD1">
      <w:pPr>
        <w:pStyle w:val="11"/>
        <w:numPr>
          <w:ilvl w:val="3"/>
          <w:numId w:val="144"/>
        </w:numPr>
        <w:tabs>
          <w:tab w:val="left" w:pos="1134"/>
        </w:tabs>
        <w:spacing w:before="0" w:after="0" w:line="275" w:lineRule="exact"/>
        <w:ind w:left="1134" w:right="0" w:hanging="427"/>
        <w:jc w:val="left"/>
        <w:rPr>
          <w:sz w:val="24"/>
        </w:rPr>
      </w:pPr>
      <w:r>
        <w:rPr>
          <w:sz w:val="24"/>
        </w:rPr>
        <w:t>Шевелев</w:t>
      </w:r>
      <w:r>
        <w:rPr>
          <w:spacing w:val="-3"/>
          <w:sz w:val="24"/>
        </w:rPr>
        <w:t xml:space="preserve"> </w:t>
      </w:r>
      <w:r>
        <w:rPr>
          <w:sz w:val="24"/>
        </w:rPr>
        <w:t>К.В.</w:t>
      </w:r>
      <w:r>
        <w:rPr>
          <w:spacing w:val="-1"/>
          <w:sz w:val="24"/>
        </w:rPr>
        <w:t xml:space="preserve"> </w:t>
      </w:r>
      <w:r>
        <w:rPr>
          <w:sz w:val="24"/>
        </w:rPr>
        <w:t>Готовимся</w:t>
      </w:r>
      <w:r>
        <w:rPr>
          <w:spacing w:val="-1"/>
          <w:sz w:val="24"/>
        </w:rPr>
        <w:t xml:space="preserve"> </w:t>
      </w:r>
      <w:r>
        <w:rPr>
          <w:sz w:val="24"/>
        </w:rPr>
        <w:t>к</w:t>
      </w:r>
      <w:r>
        <w:rPr>
          <w:spacing w:val="-1"/>
          <w:sz w:val="24"/>
        </w:rPr>
        <w:t xml:space="preserve"> </w:t>
      </w:r>
      <w:r>
        <w:rPr>
          <w:sz w:val="24"/>
        </w:rPr>
        <w:t>школе.</w:t>
      </w:r>
      <w:r>
        <w:rPr>
          <w:spacing w:val="-1"/>
          <w:sz w:val="24"/>
        </w:rPr>
        <w:t xml:space="preserve"> </w:t>
      </w:r>
      <w:r>
        <w:rPr>
          <w:sz w:val="24"/>
        </w:rPr>
        <w:t>Рабочая</w:t>
      </w:r>
      <w:r>
        <w:rPr>
          <w:spacing w:val="-2"/>
          <w:sz w:val="24"/>
        </w:rPr>
        <w:t xml:space="preserve"> </w:t>
      </w:r>
      <w:r>
        <w:rPr>
          <w:sz w:val="24"/>
        </w:rPr>
        <w:t>тетрадь</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6-7</w:t>
      </w:r>
      <w:r>
        <w:rPr>
          <w:spacing w:val="-1"/>
          <w:sz w:val="24"/>
        </w:rPr>
        <w:t xml:space="preserve"> </w:t>
      </w:r>
      <w:r>
        <w:rPr>
          <w:sz w:val="24"/>
        </w:rPr>
        <w:t>лет.</w:t>
      </w:r>
      <w:r>
        <w:rPr>
          <w:spacing w:val="-2"/>
          <w:sz w:val="24"/>
        </w:rPr>
        <w:t xml:space="preserve"> </w:t>
      </w:r>
      <w:r>
        <w:rPr>
          <w:sz w:val="24"/>
        </w:rPr>
        <w:t>В</w:t>
      </w:r>
      <w:r>
        <w:rPr>
          <w:spacing w:val="-1"/>
          <w:sz w:val="24"/>
        </w:rPr>
        <w:t xml:space="preserve"> </w:t>
      </w:r>
      <w:r>
        <w:rPr>
          <w:sz w:val="24"/>
        </w:rPr>
        <w:t>2</w:t>
      </w:r>
      <w:r>
        <w:rPr>
          <w:spacing w:val="-1"/>
          <w:sz w:val="24"/>
        </w:rPr>
        <w:t xml:space="preserve"> </w:t>
      </w:r>
      <w:r>
        <w:rPr>
          <w:sz w:val="24"/>
        </w:rPr>
        <w:t>ч.</w:t>
      </w:r>
      <w:r>
        <w:rPr>
          <w:spacing w:val="-1"/>
          <w:sz w:val="24"/>
        </w:rPr>
        <w:t xml:space="preserve"> </w:t>
      </w:r>
      <w:r>
        <w:rPr>
          <w:sz w:val="24"/>
        </w:rPr>
        <w:t>Часть</w:t>
      </w:r>
      <w:r>
        <w:rPr>
          <w:spacing w:val="-1"/>
          <w:sz w:val="24"/>
        </w:rPr>
        <w:t xml:space="preserve"> </w:t>
      </w:r>
      <w:r>
        <w:rPr>
          <w:spacing w:val="-5"/>
          <w:sz w:val="24"/>
        </w:rPr>
        <w:t>1.</w:t>
      </w:r>
    </w:p>
    <w:p w14:paraId="07885A48">
      <w:pPr>
        <w:pStyle w:val="11"/>
        <w:numPr>
          <w:ilvl w:val="3"/>
          <w:numId w:val="144"/>
        </w:numPr>
        <w:tabs>
          <w:tab w:val="left" w:pos="1134"/>
        </w:tabs>
        <w:spacing w:before="41" w:after="0" w:line="240" w:lineRule="auto"/>
        <w:ind w:left="1134" w:right="0" w:hanging="427"/>
        <w:jc w:val="left"/>
        <w:rPr>
          <w:sz w:val="24"/>
        </w:rPr>
      </w:pPr>
      <w:r>
        <w:rPr>
          <w:sz w:val="24"/>
        </w:rPr>
        <w:t>Шевелев</w:t>
      </w:r>
      <w:r>
        <w:rPr>
          <w:spacing w:val="-3"/>
          <w:sz w:val="24"/>
        </w:rPr>
        <w:t xml:space="preserve"> </w:t>
      </w:r>
      <w:r>
        <w:rPr>
          <w:sz w:val="24"/>
        </w:rPr>
        <w:t>К.В.</w:t>
      </w:r>
      <w:r>
        <w:rPr>
          <w:spacing w:val="-1"/>
          <w:sz w:val="24"/>
        </w:rPr>
        <w:t xml:space="preserve"> </w:t>
      </w:r>
      <w:r>
        <w:rPr>
          <w:sz w:val="24"/>
        </w:rPr>
        <w:t>Готовимся</w:t>
      </w:r>
      <w:r>
        <w:rPr>
          <w:spacing w:val="-1"/>
          <w:sz w:val="24"/>
        </w:rPr>
        <w:t xml:space="preserve"> </w:t>
      </w:r>
      <w:r>
        <w:rPr>
          <w:sz w:val="24"/>
        </w:rPr>
        <w:t>к</w:t>
      </w:r>
      <w:r>
        <w:rPr>
          <w:spacing w:val="-1"/>
          <w:sz w:val="24"/>
        </w:rPr>
        <w:t xml:space="preserve"> </w:t>
      </w:r>
      <w:r>
        <w:rPr>
          <w:sz w:val="24"/>
        </w:rPr>
        <w:t>школе.</w:t>
      </w:r>
      <w:r>
        <w:rPr>
          <w:spacing w:val="-1"/>
          <w:sz w:val="24"/>
        </w:rPr>
        <w:t xml:space="preserve"> </w:t>
      </w:r>
      <w:r>
        <w:rPr>
          <w:sz w:val="24"/>
        </w:rPr>
        <w:t>Рабочая</w:t>
      </w:r>
      <w:r>
        <w:rPr>
          <w:spacing w:val="-2"/>
          <w:sz w:val="24"/>
        </w:rPr>
        <w:t xml:space="preserve"> </w:t>
      </w:r>
      <w:r>
        <w:rPr>
          <w:sz w:val="24"/>
        </w:rPr>
        <w:t>тетрадь</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6-7</w:t>
      </w:r>
      <w:r>
        <w:rPr>
          <w:spacing w:val="-1"/>
          <w:sz w:val="24"/>
        </w:rPr>
        <w:t xml:space="preserve"> </w:t>
      </w:r>
      <w:r>
        <w:rPr>
          <w:sz w:val="24"/>
        </w:rPr>
        <w:t>лет.</w:t>
      </w:r>
      <w:r>
        <w:rPr>
          <w:spacing w:val="-2"/>
          <w:sz w:val="24"/>
        </w:rPr>
        <w:t xml:space="preserve"> </w:t>
      </w:r>
      <w:r>
        <w:rPr>
          <w:sz w:val="24"/>
        </w:rPr>
        <w:t>В</w:t>
      </w:r>
      <w:r>
        <w:rPr>
          <w:spacing w:val="-1"/>
          <w:sz w:val="24"/>
        </w:rPr>
        <w:t xml:space="preserve"> </w:t>
      </w:r>
      <w:r>
        <w:rPr>
          <w:sz w:val="24"/>
        </w:rPr>
        <w:t>2</w:t>
      </w:r>
      <w:r>
        <w:rPr>
          <w:spacing w:val="-1"/>
          <w:sz w:val="24"/>
        </w:rPr>
        <w:t xml:space="preserve"> </w:t>
      </w:r>
      <w:r>
        <w:rPr>
          <w:sz w:val="24"/>
        </w:rPr>
        <w:t>ч.</w:t>
      </w:r>
      <w:r>
        <w:rPr>
          <w:spacing w:val="-1"/>
          <w:sz w:val="24"/>
        </w:rPr>
        <w:t xml:space="preserve"> </w:t>
      </w:r>
      <w:r>
        <w:rPr>
          <w:sz w:val="24"/>
        </w:rPr>
        <w:t>Часть</w:t>
      </w:r>
      <w:r>
        <w:rPr>
          <w:spacing w:val="-1"/>
          <w:sz w:val="24"/>
        </w:rPr>
        <w:t xml:space="preserve"> </w:t>
      </w:r>
      <w:r>
        <w:rPr>
          <w:spacing w:val="-5"/>
          <w:sz w:val="24"/>
        </w:rPr>
        <w:t>2.</w:t>
      </w:r>
    </w:p>
    <w:p w14:paraId="4383348B">
      <w:pPr>
        <w:pStyle w:val="11"/>
        <w:numPr>
          <w:ilvl w:val="3"/>
          <w:numId w:val="144"/>
        </w:numPr>
        <w:tabs>
          <w:tab w:val="left" w:pos="1134"/>
        </w:tabs>
        <w:spacing w:before="43" w:after="0" w:line="240" w:lineRule="auto"/>
        <w:ind w:left="1134" w:right="0" w:hanging="427"/>
        <w:jc w:val="left"/>
        <w:rPr>
          <w:sz w:val="24"/>
        </w:rPr>
      </w:pPr>
      <w:r>
        <w:rPr>
          <w:sz w:val="24"/>
        </w:rPr>
        <w:t>Шевелев</w:t>
      </w:r>
      <w:r>
        <w:rPr>
          <w:spacing w:val="-3"/>
          <w:sz w:val="24"/>
        </w:rPr>
        <w:t xml:space="preserve"> </w:t>
      </w:r>
      <w:r>
        <w:rPr>
          <w:sz w:val="24"/>
        </w:rPr>
        <w:t>К.В.</w:t>
      </w:r>
      <w:r>
        <w:rPr>
          <w:spacing w:val="-2"/>
          <w:sz w:val="24"/>
        </w:rPr>
        <w:t xml:space="preserve"> </w:t>
      </w:r>
      <w:r>
        <w:rPr>
          <w:sz w:val="24"/>
        </w:rPr>
        <w:t>Подготовлен</w:t>
      </w:r>
      <w:r>
        <w:rPr>
          <w:spacing w:val="-2"/>
          <w:sz w:val="24"/>
        </w:rPr>
        <w:t xml:space="preserve"> </w:t>
      </w:r>
      <w:r>
        <w:rPr>
          <w:sz w:val="24"/>
        </w:rPr>
        <w:t>ли ребенок</w:t>
      </w:r>
      <w:r>
        <w:rPr>
          <w:spacing w:val="-2"/>
          <w:sz w:val="24"/>
        </w:rPr>
        <w:t xml:space="preserve"> </w:t>
      </w:r>
      <w:r>
        <w:rPr>
          <w:sz w:val="24"/>
        </w:rPr>
        <w:t>к</w:t>
      </w:r>
      <w:r>
        <w:rPr>
          <w:spacing w:val="-2"/>
          <w:sz w:val="24"/>
        </w:rPr>
        <w:t xml:space="preserve"> </w:t>
      </w:r>
      <w:r>
        <w:rPr>
          <w:sz w:val="24"/>
        </w:rPr>
        <w:t>школе</w:t>
      </w:r>
      <w:r>
        <w:rPr>
          <w:spacing w:val="-2"/>
          <w:sz w:val="24"/>
        </w:rPr>
        <w:t xml:space="preserve"> </w:t>
      </w:r>
      <w:r>
        <w:rPr>
          <w:sz w:val="24"/>
        </w:rPr>
        <w:t>по</w:t>
      </w:r>
      <w:r>
        <w:rPr>
          <w:spacing w:val="-2"/>
          <w:sz w:val="24"/>
        </w:rPr>
        <w:t xml:space="preserve"> </w:t>
      </w:r>
      <w:r>
        <w:rPr>
          <w:sz w:val="24"/>
        </w:rPr>
        <w:t>математике.</w:t>
      </w:r>
      <w:r>
        <w:rPr>
          <w:spacing w:val="-2"/>
          <w:sz w:val="24"/>
        </w:rPr>
        <w:t xml:space="preserve"> </w:t>
      </w:r>
      <w:r>
        <w:rPr>
          <w:sz w:val="24"/>
        </w:rPr>
        <w:t>Рабочая</w:t>
      </w:r>
      <w:r>
        <w:rPr>
          <w:spacing w:val="-2"/>
          <w:sz w:val="24"/>
        </w:rPr>
        <w:t xml:space="preserve"> </w:t>
      </w:r>
      <w:r>
        <w:rPr>
          <w:sz w:val="24"/>
        </w:rPr>
        <w:t>тетрадь</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6-7</w:t>
      </w:r>
      <w:r>
        <w:rPr>
          <w:spacing w:val="-1"/>
          <w:sz w:val="24"/>
        </w:rPr>
        <w:t xml:space="preserve"> </w:t>
      </w:r>
      <w:r>
        <w:rPr>
          <w:spacing w:val="-5"/>
          <w:sz w:val="24"/>
        </w:rPr>
        <w:t>лет</w:t>
      </w:r>
    </w:p>
    <w:p w14:paraId="762882EA">
      <w:pPr>
        <w:pStyle w:val="11"/>
        <w:numPr>
          <w:ilvl w:val="3"/>
          <w:numId w:val="144"/>
        </w:numPr>
        <w:tabs>
          <w:tab w:val="left" w:pos="1134"/>
        </w:tabs>
        <w:spacing w:before="41" w:after="0" w:line="240" w:lineRule="auto"/>
        <w:ind w:left="1134" w:right="0" w:hanging="427"/>
        <w:jc w:val="left"/>
        <w:rPr>
          <w:sz w:val="24"/>
        </w:rPr>
      </w:pPr>
      <w:r>
        <w:rPr>
          <w:sz w:val="24"/>
        </w:rPr>
        <w:t>Шевелев</w:t>
      </w:r>
      <w:r>
        <w:rPr>
          <w:spacing w:val="-2"/>
          <w:sz w:val="24"/>
        </w:rPr>
        <w:t xml:space="preserve"> </w:t>
      </w:r>
      <w:r>
        <w:rPr>
          <w:sz w:val="24"/>
        </w:rPr>
        <w:t>К.В.</w:t>
      </w:r>
      <w:r>
        <w:rPr>
          <w:spacing w:val="-1"/>
          <w:sz w:val="24"/>
        </w:rPr>
        <w:t xml:space="preserve"> </w:t>
      </w:r>
      <w:r>
        <w:rPr>
          <w:sz w:val="24"/>
        </w:rPr>
        <w:t>Обучение</w:t>
      </w:r>
      <w:r>
        <w:rPr>
          <w:spacing w:val="-1"/>
          <w:sz w:val="24"/>
        </w:rPr>
        <w:t xml:space="preserve"> </w:t>
      </w:r>
      <w:r>
        <w:rPr>
          <w:sz w:val="24"/>
        </w:rPr>
        <w:t>счету</w:t>
      </w:r>
      <w:r>
        <w:rPr>
          <w:spacing w:val="-6"/>
          <w:sz w:val="24"/>
        </w:rPr>
        <w:t xml:space="preserve"> </w:t>
      </w:r>
      <w:r>
        <w:rPr>
          <w:sz w:val="24"/>
        </w:rPr>
        <w:t>до</w:t>
      </w:r>
      <w:r>
        <w:rPr>
          <w:spacing w:val="-1"/>
          <w:sz w:val="24"/>
        </w:rPr>
        <w:t xml:space="preserve"> </w:t>
      </w:r>
      <w:r>
        <w:rPr>
          <w:sz w:val="24"/>
        </w:rPr>
        <w:t>20. Рабочая</w:t>
      </w:r>
      <w:r>
        <w:rPr>
          <w:spacing w:val="-1"/>
          <w:sz w:val="24"/>
        </w:rPr>
        <w:t xml:space="preserve"> </w:t>
      </w:r>
      <w:r>
        <w:rPr>
          <w:sz w:val="24"/>
        </w:rPr>
        <w:t>тетрадь</w:t>
      </w:r>
      <w:r>
        <w:rPr>
          <w:spacing w:val="-1"/>
          <w:sz w:val="24"/>
        </w:rPr>
        <w:t xml:space="preserve"> </w:t>
      </w:r>
      <w:r>
        <w:rPr>
          <w:sz w:val="24"/>
        </w:rPr>
        <w:t>для детей</w:t>
      </w:r>
      <w:r>
        <w:rPr>
          <w:spacing w:val="-1"/>
          <w:sz w:val="24"/>
        </w:rPr>
        <w:t xml:space="preserve"> </w:t>
      </w:r>
      <w:r>
        <w:rPr>
          <w:sz w:val="24"/>
        </w:rPr>
        <w:t xml:space="preserve">6-7 </w:t>
      </w:r>
      <w:r>
        <w:rPr>
          <w:spacing w:val="-5"/>
          <w:sz w:val="24"/>
        </w:rPr>
        <w:t>лет</w:t>
      </w:r>
    </w:p>
    <w:p w14:paraId="23B7241D">
      <w:pPr>
        <w:pStyle w:val="11"/>
        <w:numPr>
          <w:ilvl w:val="3"/>
          <w:numId w:val="144"/>
        </w:numPr>
        <w:tabs>
          <w:tab w:val="left" w:pos="1134"/>
        </w:tabs>
        <w:spacing w:before="41" w:after="0" w:line="240" w:lineRule="auto"/>
        <w:ind w:left="1134" w:right="0" w:hanging="427"/>
        <w:jc w:val="left"/>
        <w:rPr>
          <w:sz w:val="24"/>
        </w:rPr>
      </w:pPr>
      <w:r>
        <w:rPr>
          <w:sz w:val="24"/>
        </w:rPr>
        <w:t>Шевелев</w:t>
      </w:r>
      <w:r>
        <w:rPr>
          <w:spacing w:val="-3"/>
          <w:sz w:val="24"/>
        </w:rPr>
        <w:t xml:space="preserve"> </w:t>
      </w:r>
      <w:r>
        <w:rPr>
          <w:sz w:val="24"/>
        </w:rPr>
        <w:t>К.В.</w:t>
      </w:r>
      <w:r>
        <w:rPr>
          <w:spacing w:val="-1"/>
          <w:sz w:val="24"/>
        </w:rPr>
        <w:t xml:space="preserve"> </w:t>
      </w:r>
      <w:r>
        <w:rPr>
          <w:sz w:val="24"/>
        </w:rPr>
        <w:t>От</w:t>
      </w:r>
      <w:r>
        <w:rPr>
          <w:spacing w:val="-1"/>
          <w:sz w:val="24"/>
        </w:rPr>
        <w:t xml:space="preserve"> </w:t>
      </w:r>
      <w:r>
        <w:rPr>
          <w:sz w:val="24"/>
        </w:rPr>
        <w:t>цифры</w:t>
      </w:r>
      <w:r>
        <w:rPr>
          <w:spacing w:val="-1"/>
          <w:sz w:val="24"/>
        </w:rPr>
        <w:t xml:space="preserve"> </w:t>
      </w:r>
      <w:r>
        <w:rPr>
          <w:sz w:val="24"/>
        </w:rPr>
        <w:t>к</w:t>
      </w:r>
      <w:r>
        <w:rPr>
          <w:spacing w:val="-1"/>
          <w:sz w:val="24"/>
        </w:rPr>
        <w:t xml:space="preserve"> </w:t>
      </w:r>
      <w:r>
        <w:rPr>
          <w:sz w:val="24"/>
        </w:rPr>
        <w:t>цифре.</w:t>
      </w:r>
      <w:r>
        <w:rPr>
          <w:spacing w:val="-1"/>
          <w:sz w:val="24"/>
        </w:rPr>
        <w:t xml:space="preserve"> </w:t>
      </w:r>
      <w:r>
        <w:rPr>
          <w:sz w:val="24"/>
        </w:rPr>
        <w:t>Рабочая</w:t>
      </w:r>
      <w:r>
        <w:rPr>
          <w:spacing w:val="-1"/>
          <w:sz w:val="24"/>
        </w:rPr>
        <w:t xml:space="preserve"> </w:t>
      </w:r>
      <w:r>
        <w:rPr>
          <w:sz w:val="24"/>
        </w:rPr>
        <w:t>тетрадь</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6-7</w:t>
      </w:r>
      <w:r>
        <w:rPr>
          <w:spacing w:val="-1"/>
          <w:sz w:val="24"/>
        </w:rPr>
        <w:t xml:space="preserve"> </w:t>
      </w:r>
      <w:r>
        <w:rPr>
          <w:spacing w:val="-5"/>
          <w:sz w:val="24"/>
        </w:rPr>
        <w:t>лет</w:t>
      </w:r>
    </w:p>
    <w:p w14:paraId="3CC5AB18">
      <w:pPr>
        <w:pStyle w:val="11"/>
        <w:numPr>
          <w:ilvl w:val="3"/>
          <w:numId w:val="144"/>
        </w:numPr>
        <w:tabs>
          <w:tab w:val="left" w:pos="1134"/>
        </w:tabs>
        <w:spacing w:before="41" w:after="0" w:line="240" w:lineRule="auto"/>
        <w:ind w:left="1134" w:right="0" w:hanging="427"/>
        <w:jc w:val="left"/>
        <w:rPr>
          <w:sz w:val="22"/>
        </w:rPr>
      </w:pPr>
      <w:r>
        <w:rPr>
          <w:sz w:val="24"/>
        </w:rPr>
        <w:t>Шевелев</w:t>
      </w:r>
      <w:r>
        <w:rPr>
          <w:spacing w:val="-3"/>
          <w:sz w:val="24"/>
        </w:rPr>
        <w:t xml:space="preserve"> </w:t>
      </w:r>
      <w:r>
        <w:rPr>
          <w:sz w:val="24"/>
        </w:rPr>
        <w:t>К.В.</w:t>
      </w:r>
      <w:r>
        <w:rPr>
          <w:spacing w:val="-1"/>
          <w:sz w:val="24"/>
        </w:rPr>
        <w:t xml:space="preserve"> </w:t>
      </w:r>
      <w:r>
        <w:rPr>
          <w:sz w:val="24"/>
        </w:rPr>
        <w:t>Открываем</w:t>
      </w:r>
      <w:r>
        <w:rPr>
          <w:spacing w:val="-2"/>
          <w:sz w:val="24"/>
        </w:rPr>
        <w:t xml:space="preserve"> </w:t>
      </w:r>
      <w:r>
        <w:rPr>
          <w:sz w:val="24"/>
        </w:rPr>
        <w:t>в</w:t>
      </w:r>
      <w:r>
        <w:rPr>
          <w:spacing w:val="-2"/>
          <w:sz w:val="24"/>
        </w:rPr>
        <w:t xml:space="preserve"> </w:t>
      </w:r>
      <w:r>
        <w:rPr>
          <w:sz w:val="24"/>
        </w:rPr>
        <w:t>школу</w:t>
      </w:r>
      <w:r>
        <w:rPr>
          <w:spacing w:val="-6"/>
          <w:sz w:val="24"/>
        </w:rPr>
        <w:t xml:space="preserve"> </w:t>
      </w:r>
      <w:r>
        <w:rPr>
          <w:sz w:val="24"/>
        </w:rPr>
        <w:t>дверь.</w:t>
      </w:r>
      <w:r>
        <w:rPr>
          <w:spacing w:val="-1"/>
          <w:sz w:val="24"/>
        </w:rPr>
        <w:t xml:space="preserve"> </w:t>
      </w:r>
      <w:r>
        <w:rPr>
          <w:sz w:val="24"/>
        </w:rPr>
        <w:t>Рабочая</w:t>
      </w:r>
      <w:r>
        <w:rPr>
          <w:spacing w:val="-1"/>
          <w:sz w:val="24"/>
        </w:rPr>
        <w:t xml:space="preserve"> </w:t>
      </w:r>
      <w:r>
        <w:rPr>
          <w:sz w:val="24"/>
        </w:rPr>
        <w:t>тетрадь</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6-7</w:t>
      </w:r>
      <w:r>
        <w:rPr>
          <w:spacing w:val="-1"/>
          <w:sz w:val="24"/>
        </w:rPr>
        <w:t xml:space="preserve"> </w:t>
      </w:r>
      <w:r>
        <w:rPr>
          <w:spacing w:val="-5"/>
          <w:sz w:val="24"/>
        </w:rPr>
        <w:t>лет</w:t>
      </w:r>
    </w:p>
    <w:p w14:paraId="032073D7">
      <w:pPr>
        <w:pStyle w:val="11"/>
        <w:numPr>
          <w:ilvl w:val="3"/>
          <w:numId w:val="144"/>
        </w:numPr>
        <w:tabs>
          <w:tab w:val="left" w:pos="1134"/>
        </w:tabs>
        <w:spacing w:before="43" w:after="0" w:line="240" w:lineRule="auto"/>
        <w:ind w:left="1134" w:right="0" w:hanging="427"/>
        <w:jc w:val="left"/>
        <w:rPr>
          <w:sz w:val="22"/>
        </w:rPr>
      </w:pPr>
      <w:r>
        <w:rPr>
          <w:sz w:val="24"/>
        </w:rPr>
        <w:t>Шевелев</w:t>
      </w:r>
      <w:r>
        <w:rPr>
          <w:spacing w:val="-6"/>
          <w:sz w:val="24"/>
        </w:rPr>
        <w:t xml:space="preserve"> </w:t>
      </w:r>
      <w:r>
        <w:rPr>
          <w:sz w:val="24"/>
        </w:rPr>
        <w:t>К.В.</w:t>
      </w:r>
      <w:r>
        <w:rPr>
          <w:spacing w:val="-2"/>
          <w:sz w:val="24"/>
        </w:rPr>
        <w:t xml:space="preserve"> </w:t>
      </w:r>
      <w:r>
        <w:rPr>
          <w:sz w:val="24"/>
        </w:rPr>
        <w:t>Энциклопедия</w:t>
      </w:r>
      <w:r>
        <w:rPr>
          <w:spacing w:val="-3"/>
          <w:sz w:val="24"/>
        </w:rPr>
        <w:t xml:space="preserve"> </w:t>
      </w:r>
      <w:r>
        <w:rPr>
          <w:sz w:val="24"/>
        </w:rPr>
        <w:t>интеллекта.</w:t>
      </w:r>
      <w:r>
        <w:rPr>
          <w:spacing w:val="-2"/>
          <w:sz w:val="24"/>
        </w:rPr>
        <w:t xml:space="preserve"> </w:t>
      </w:r>
      <w:r>
        <w:rPr>
          <w:sz w:val="24"/>
        </w:rPr>
        <w:t>Рабочая</w:t>
      </w:r>
      <w:r>
        <w:rPr>
          <w:spacing w:val="-3"/>
          <w:sz w:val="24"/>
        </w:rPr>
        <w:t xml:space="preserve"> </w:t>
      </w:r>
      <w:r>
        <w:rPr>
          <w:sz w:val="24"/>
        </w:rPr>
        <w:t>тетрадь</w:t>
      </w:r>
      <w:r>
        <w:rPr>
          <w:spacing w:val="-2"/>
          <w:sz w:val="24"/>
        </w:rPr>
        <w:t xml:space="preserve"> </w:t>
      </w:r>
      <w:r>
        <w:rPr>
          <w:sz w:val="24"/>
        </w:rPr>
        <w:t>для</w:t>
      </w:r>
      <w:r>
        <w:rPr>
          <w:spacing w:val="-3"/>
          <w:sz w:val="24"/>
        </w:rPr>
        <w:t xml:space="preserve"> </w:t>
      </w:r>
      <w:r>
        <w:rPr>
          <w:sz w:val="24"/>
        </w:rPr>
        <w:t>детей</w:t>
      </w:r>
      <w:r>
        <w:rPr>
          <w:spacing w:val="-2"/>
          <w:sz w:val="24"/>
        </w:rPr>
        <w:t xml:space="preserve"> </w:t>
      </w:r>
      <w:r>
        <w:rPr>
          <w:sz w:val="24"/>
        </w:rPr>
        <w:t>6-7</w:t>
      </w:r>
      <w:r>
        <w:rPr>
          <w:spacing w:val="-2"/>
          <w:sz w:val="24"/>
        </w:rPr>
        <w:t xml:space="preserve"> </w:t>
      </w:r>
      <w:r>
        <w:rPr>
          <w:spacing w:val="-5"/>
          <w:sz w:val="24"/>
        </w:rPr>
        <w:t>лет</w:t>
      </w:r>
    </w:p>
    <w:p w14:paraId="0C9113BB">
      <w:pPr>
        <w:pStyle w:val="8"/>
        <w:spacing w:before="82"/>
        <w:ind w:left="0"/>
        <w:jc w:val="left"/>
      </w:pPr>
    </w:p>
    <w:p w14:paraId="1AF4ECB4">
      <w:pPr>
        <w:pStyle w:val="11"/>
        <w:numPr>
          <w:ilvl w:val="1"/>
          <w:numId w:val="144"/>
        </w:numPr>
        <w:tabs>
          <w:tab w:val="left" w:pos="561"/>
        </w:tabs>
        <w:spacing w:before="0" w:after="0" w:line="240" w:lineRule="auto"/>
        <w:ind w:left="561" w:right="0" w:hanging="420"/>
        <w:jc w:val="left"/>
        <w:rPr>
          <w:sz w:val="24"/>
        </w:rPr>
      </w:pPr>
      <w:r>
        <w:rPr>
          <w:sz w:val="24"/>
        </w:rPr>
        <w:t>Окружающий</w:t>
      </w:r>
      <w:r>
        <w:rPr>
          <w:spacing w:val="-6"/>
          <w:sz w:val="24"/>
        </w:rPr>
        <w:t xml:space="preserve"> </w:t>
      </w:r>
      <w:r>
        <w:rPr>
          <w:spacing w:val="-5"/>
          <w:sz w:val="24"/>
        </w:rPr>
        <w:t>мир</w:t>
      </w:r>
    </w:p>
    <w:p w14:paraId="289A29DA">
      <w:pPr>
        <w:pStyle w:val="8"/>
        <w:spacing w:before="41" w:line="278" w:lineRule="auto"/>
        <w:jc w:val="left"/>
      </w:pPr>
      <w:r>
        <w:t>Перечень</w:t>
      </w:r>
      <w:r>
        <w:rPr>
          <w:spacing w:val="-4"/>
        </w:rPr>
        <w:t xml:space="preserve"> </w:t>
      </w:r>
      <w:r>
        <w:t>вариативных</w:t>
      </w:r>
      <w:r>
        <w:rPr>
          <w:spacing w:val="-5"/>
        </w:rPr>
        <w:t xml:space="preserve"> </w:t>
      </w:r>
      <w:r>
        <w:t>систем,</w:t>
      </w:r>
      <w:r>
        <w:rPr>
          <w:spacing w:val="-4"/>
        </w:rPr>
        <w:t xml:space="preserve"> </w:t>
      </w:r>
      <w:r>
        <w:t>дополняющих</w:t>
      </w:r>
      <w:r>
        <w:rPr>
          <w:spacing w:val="-5"/>
        </w:rPr>
        <w:t xml:space="preserve"> </w:t>
      </w:r>
      <w:r>
        <w:t>и</w:t>
      </w:r>
      <w:r>
        <w:rPr>
          <w:spacing w:val="-4"/>
        </w:rPr>
        <w:t xml:space="preserve"> </w:t>
      </w:r>
      <w:r>
        <w:t>обновляющих</w:t>
      </w:r>
      <w:r>
        <w:rPr>
          <w:spacing w:val="-3"/>
        </w:rPr>
        <w:t xml:space="preserve"> </w:t>
      </w:r>
      <w:r>
        <w:t>содержание</w:t>
      </w:r>
      <w:r>
        <w:rPr>
          <w:spacing w:val="-5"/>
        </w:rPr>
        <w:t xml:space="preserve"> </w:t>
      </w:r>
      <w:r>
        <w:t>образовательной</w:t>
      </w:r>
      <w:r>
        <w:rPr>
          <w:spacing w:val="-4"/>
        </w:rPr>
        <w:t xml:space="preserve"> </w:t>
      </w:r>
      <w:r>
        <w:t>области</w:t>
      </w:r>
      <w:r>
        <w:rPr>
          <w:spacing w:val="-4"/>
        </w:rPr>
        <w:t xml:space="preserve"> </w:t>
      </w:r>
      <w:r>
        <w:t>в соответствии с задачамии планируемыми результатами Программы:</w:t>
      </w:r>
    </w:p>
    <w:p w14:paraId="4C52C3DB">
      <w:pPr>
        <w:pStyle w:val="11"/>
        <w:numPr>
          <w:ilvl w:val="2"/>
          <w:numId w:val="144"/>
        </w:numPr>
        <w:tabs>
          <w:tab w:val="left" w:pos="279"/>
        </w:tabs>
        <w:spacing w:before="0" w:after="0" w:line="272" w:lineRule="exact"/>
        <w:ind w:left="279" w:right="0" w:hanging="138"/>
        <w:jc w:val="left"/>
        <w:rPr>
          <w:sz w:val="24"/>
        </w:rPr>
      </w:pPr>
      <w:r>
        <w:rPr>
          <w:sz w:val="24"/>
        </w:rPr>
        <w:t>Бережнова</w:t>
      </w:r>
      <w:r>
        <w:rPr>
          <w:spacing w:val="-4"/>
          <w:sz w:val="24"/>
        </w:rPr>
        <w:t xml:space="preserve"> </w:t>
      </w:r>
      <w:r>
        <w:rPr>
          <w:sz w:val="24"/>
        </w:rPr>
        <w:t>О.В.,</w:t>
      </w:r>
      <w:r>
        <w:rPr>
          <w:spacing w:val="-3"/>
          <w:sz w:val="24"/>
        </w:rPr>
        <w:t xml:space="preserve"> </w:t>
      </w:r>
      <w:r>
        <w:rPr>
          <w:sz w:val="24"/>
        </w:rPr>
        <w:t>Тимофеева</w:t>
      </w:r>
      <w:r>
        <w:rPr>
          <w:spacing w:val="-3"/>
          <w:sz w:val="24"/>
        </w:rPr>
        <w:t xml:space="preserve"> </w:t>
      </w:r>
      <w:r>
        <w:rPr>
          <w:spacing w:val="-4"/>
          <w:sz w:val="24"/>
        </w:rPr>
        <w:t>Л.Л.</w:t>
      </w:r>
    </w:p>
    <w:p w14:paraId="36EF0891">
      <w:pPr>
        <w:pStyle w:val="11"/>
        <w:numPr>
          <w:ilvl w:val="2"/>
          <w:numId w:val="144"/>
        </w:numPr>
        <w:tabs>
          <w:tab w:val="left" w:pos="279"/>
        </w:tabs>
        <w:spacing w:before="40" w:after="0" w:line="276" w:lineRule="auto"/>
        <w:ind w:left="141" w:right="7337" w:firstLine="0"/>
        <w:jc w:val="left"/>
        <w:rPr>
          <w:sz w:val="24"/>
        </w:rPr>
      </w:pPr>
      <w:r>
        <w:rPr>
          <w:sz w:val="24"/>
        </w:rPr>
        <w:t>Безруких М.М., Филиппова Т.А. Дополнительные</w:t>
      </w:r>
      <w:r>
        <w:rPr>
          <w:spacing w:val="-6"/>
          <w:sz w:val="24"/>
        </w:rPr>
        <w:t xml:space="preserve"> </w:t>
      </w:r>
      <w:r>
        <w:rPr>
          <w:sz w:val="24"/>
        </w:rPr>
        <w:t>рабочие</w:t>
      </w:r>
      <w:r>
        <w:rPr>
          <w:spacing w:val="-4"/>
          <w:sz w:val="24"/>
        </w:rPr>
        <w:t xml:space="preserve"> </w:t>
      </w:r>
      <w:r>
        <w:rPr>
          <w:spacing w:val="-2"/>
          <w:sz w:val="24"/>
        </w:rPr>
        <w:t>материалы:</w:t>
      </w:r>
    </w:p>
    <w:p w14:paraId="0DC474DB">
      <w:pPr>
        <w:pStyle w:val="11"/>
        <w:numPr>
          <w:ilvl w:val="2"/>
          <w:numId w:val="144"/>
        </w:numPr>
        <w:tabs>
          <w:tab w:val="left" w:pos="279"/>
        </w:tabs>
        <w:spacing w:before="0" w:after="0" w:line="275" w:lineRule="exact"/>
        <w:ind w:left="279" w:right="0" w:hanging="138"/>
        <w:jc w:val="left"/>
        <w:rPr>
          <w:sz w:val="24"/>
        </w:rPr>
      </w:pPr>
      <w:r>
        <w:rPr>
          <w:sz w:val="24"/>
        </w:rPr>
        <w:t>Данилова</w:t>
      </w:r>
      <w:r>
        <w:rPr>
          <w:spacing w:val="-6"/>
          <w:sz w:val="24"/>
        </w:rPr>
        <w:t xml:space="preserve"> </w:t>
      </w:r>
      <w:r>
        <w:rPr>
          <w:spacing w:val="-4"/>
          <w:sz w:val="24"/>
        </w:rPr>
        <w:t>Ю.Г.</w:t>
      </w:r>
    </w:p>
    <w:p w14:paraId="0A5519D2">
      <w:pPr>
        <w:pStyle w:val="11"/>
        <w:numPr>
          <w:ilvl w:val="2"/>
          <w:numId w:val="144"/>
        </w:numPr>
        <w:tabs>
          <w:tab w:val="left" w:pos="279"/>
        </w:tabs>
        <w:spacing w:before="44" w:after="0" w:line="240" w:lineRule="auto"/>
        <w:ind w:left="279" w:right="0" w:hanging="138"/>
        <w:jc w:val="left"/>
        <w:rPr>
          <w:sz w:val="24"/>
        </w:rPr>
      </w:pPr>
      <w:r>
        <w:rPr>
          <w:sz w:val="24"/>
        </w:rPr>
        <w:t>Агапина</w:t>
      </w:r>
      <w:r>
        <w:rPr>
          <w:spacing w:val="-3"/>
          <w:sz w:val="24"/>
        </w:rPr>
        <w:t xml:space="preserve"> </w:t>
      </w:r>
      <w:r>
        <w:rPr>
          <w:spacing w:val="-4"/>
          <w:sz w:val="24"/>
        </w:rPr>
        <w:t>М.С.</w:t>
      </w:r>
    </w:p>
    <w:p w14:paraId="4AF5E92C">
      <w:pPr>
        <w:pStyle w:val="11"/>
        <w:numPr>
          <w:ilvl w:val="2"/>
          <w:numId w:val="144"/>
        </w:numPr>
        <w:tabs>
          <w:tab w:val="left" w:pos="279"/>
        </w:tabs>
        <w:spacing w:before="40" w:after="0" w:line="240" w:lineRule="auto"/>
        <w:ind w:left="279" w:right="0" w:hanging="138"/>
        <w:jc w:val="left"/>
        <w:rPr>
          <w:sz w:val="24"/>
        </w:rPr>
      </w:pPr>
      <w:r>
        <w:rPr>
          <w:sz w:val="24"/>
        </w:rPr>
        <w:t>Вахрушев</w:t>
      </w:r>
      <w:r>
        <w:rPr>
          <w:spacing w:val="-4"/>
          <w:sz w:val="24"/>
        </w:rPr>
        <w:t xml:space="preserve"> А.А.</w:t>
      </w:r>
    </w:p>
    <w:p w14:paraId="160A2D7A">
      <w:pPr>
        <w:pStyle w:val="11"/>
        <w:numPr>
          <w:ilvl w:val="2"/>
          <w:numId w:val="144"/>
        </w:numPr>
        <w:tabs>
          <w:tab w:val="left" w:pos="279"/>
        </w:tabs>
        <w:spacing w:before="41" w:after="0" w:line="240" w:lineRule="auto"/>
        <w:ind w:left="279" w:right="0" w:hanging="138"/>
        <w:jc w:val="left"/>
        <w:rPr>
          <w:sz w:val="24"/>
        </w:rPr>
      </w:pPr>
      <w:r>
        <w:rPr>
          <w:sz w:val="24"/>
        </w:rPr>
        <w:t>Запесочная</w:t>
      </w:r>
      <w:r>
        <w:rPr>
          <w:spacing w:val="-8"/>
          <w:sz w:val="24"/>
        </w:rPr>
        <w:t xml:space="preserve"> </w:t>
      </w:r>
      <w:r>
        <w:rPr>
          <w:spacing w:val="-4"/>
          <w:sz w:val="24"/>
        </w:rPr>
        <w:t>Е.А.</w:t>
      </w:r>
    </w:p>
    <w:p w14:paraId="704EE7B3">
      <w:pPr>
        <w:pStyle w:val="11"/>
        <w:numPr>
          <w:ilvl w:val="2"/>
          <w:numId w:val="144"/>
        </w:numPr>
        <w:tabs>
          <w:tab w:val="left" w:pos="279"/>
        </w:tabs>
        <w:spacing w:before="41" w:after="0" w:line="240" w:lineRule="auto"/>
        <w:ind w:left="279" w:right="0" w:hanging="138"/>
        <w:jc w:val="left"/>
        <w:rPr>
          <w:sz w:val="24"/>
        </w:rPr>
      </w:pPr>
      <w:r>
        <w:rPr>
          <w:sz w:val="24"/>
        </w:rPr>
        <w:t>Онищенко</w:t>
      </w:r>
      <w:r>
        <w:rPr>
          <w:spacing w:val="-2"/>
          <w:sz w:val="24"/>
        </w:rPr>
        <w:t xml:space="preserve"> </w:t>
      </w:r>
      <w:r>
        <w:rPr>
          <w:spacing w:val="-4"/>
          <w:sz w:val="24"/>
        </w:rPr>
        <w:t>Г.Г.</w:t>
      </w:r>
    </w:p>
    <w:p w14:paraId="3A718EAA">
      <w:pPr>
        <w:pStyle w:val="11"/>
        <w:numPr>
          <w:ilvl w:val="3"/>
          <w:numId w:val="144"/>
        </w:numPr>
        <w:tabs>
          <w:tab w:val="left" w:pos="1134"/>
        </w:tabs>
        <w:spacing w:before="43" w:after="0" w:line="276" w:lineRule="auto"/>
        <w:ind w:left="141" w:right="143" w:firstLine="566"/>
        <w:jc w:val="both"/>
        <w:rPr>
          <w:sz w:val="22"/>
        </w:rPr>
      </w:pPr>
      <w:r>
        <w:rPr>
          <w:sz w:val="24"/>
        </w:rPr>
        <w:t>Тимофеева Л.Л., Бережнова О.В. Познавательное развитие. Ребенок и окружающий мир. Конспекты</w:t>
      </w:r>
      <w:r>
        <w:rPr>
          <w:spacing w:val="-3"/>
          <w:sz w:val="24"/>
        </w:rPr>
        <w:t xml:space="preserve"> </w:t>
      </w:r>
      <w:r>
        <w:rPr>
          <w:sz w:val="24"/>
        </w:rPr>
        <w:t>современных</w:t>
      </w:r>
      <w:r>
        <w:rPr>
          <w:spacing w:val="-2"/>
          <w:sz w:val="24"/>
        </w:rPr>
        <w:t xml:space="preserve"> </w:t>
      </w:r>
      <w:r>
        <w:rPr>
          <w:sz w:val="24"/>
        </w:rPr>
        <w:t>форм</w:t>
      </w:r>
      <w:r>
        <w:rPr>
          <w:spacing w:val="-3"/>
          <w:sz w:val="24"/>
        </w:rPr>
        <w:t xml:space="preserve"> </w:t>
      </w:r>
      <w:r>
        <w:rPr>
          <w:sz w:val="24"/>
        </w:rPr>
        <w:t>организации</w:t>
      </w:r>
      <w:r>
        <w:rPr>
          <w:spacing w:val="-3"/>
          <w:sz w:val="24"/>
        </w:rPr>
        <w:t xml:space="preserve"> </w:t>
      </w:r>
      <w:r>
        <w:rPr>
          <w:sz w:val="24"/>
        </w:rPr>
        <w:t>детских</w:t>
      </w:r>
      <w:r>
        <w:rPr>
          <w:spacing w:val="-1"/>
          <w:sz w:val="24"/>
        </w:rPr>
        <w:t xml:space="preserve"> </w:t>
      </w:r>
      <w:r>
        <w:rPr>
          <w:sz w:val="24"/>
        </w:rPr>
        <w:t>видов</w:t>
      </w:r>
      <w:r>
        <w:rPr>
          <w:spacing w:val="-4"/>
          <w:sz w:val="24"/>
        </w:rPr>
        <w:t xml:space="preserve"> </w:t>
      </w:r>
      <w:r>
        <w:rPr>
          <w:sz w:val="24"/>
        </w:rPr>
        <w:t>деятельности.</w:t>
      </w:r>
      <w:r>
        <w:rPr>
          <w:spacing w:val="40"/>
          <w:sz w:val="24"/>
        </w:rPr>
        <w:t xml:space="preserve"> </w:t>
      </w:r>
      <w:r>
        <w:rPr>
          <w:sz w:val="24"/>
        </w:rPr>
        <w:t>Вторая</w:t>
      </w:r>
      <w:r>
        <w:rPr>
          <w:spacing w:val="-1"/>
          <w:sz w:val="24"/>
        </w:rPr>
        <w:t xml:space="preserve"> </w:t>
      </w:r>
      <w:r>
        <w:rPr>
          <w:sz w:val="24"/>
        </w:rPr>
        <w:t>младшая</w:t>
      </w:r>
      <w:r>
        <w:rPr>
          <w:spacing w:val="-1"/>
          <w:sz w:val="24"/>
        </w:rPr>
        <w:t xml:space="preserve"> </w:t>
      </w:r>
      <w:r>
        <w:rPr>
          <w:sz w:val="24"/>
        </w:rPr>
        <w:t>группа</w:t>
      </w:r>
      <w:r>
        <w:rPr>
          <w:spacing w:val="-2"/>
          <w:sz w:val="24"/>
        </w:rPr>
        <w:t xml:space="preserve"> </w:t>
      </w:r>
      <w:r>
        <w:rPr>
          <w:sz w:val="24"/>
        </w:rPr>
        <w:t xml:space="preserve">детского </w:t>
      </w:r>
      <w:r>
        <w:rPr>
          <w:spacing w:val="-2"/>
          <w:sz w:val="24"/>
        </w:rPr>
        <w:t>сада.</w:t>
      </w:r>
    </w:p>
    <w:p w14:paraId="0E08F808">
      <w:pPr>
        <w:pStyle w:val="11"/>
        <w:numPr>
          <w:ilvl w:val="3"/>
          <w:numId w:val="144"/>
        </w:numPr>
        <w:tabs>
          <w:tab w:val="left" w:pos="1135"/>
        </w:tabs>
        <w:spacing w:before="0" w:after="0" w:line="275" w:lineRule="exact"/>
        <w:ind w:left="1135" w:right="0" w:hanging="428"/>
        <w:jc w:val="left"/>
        <w:rPr>
          <w:sz w:val="22"/>
        </w:rPr>
      </w:pPr>
      <w:r>
        <w:rPr>
          <w:sz w:val="24"/>
        </w:rPr>
        <w:t>Тимофеева</w:t>
      </w:r>
      <w:r>
        <w:rPr>
          <w:spacing w:val="-6"/>
          <w:sz w:val="24"/>
        </w:rPr>
        <w:t xml:space="preserve"> </w:t>
      </w:r>
      <w:r>
        <w:rPr>
          <w:sz w:val="24"/>
        </w:rPr>
        <w:t>Л.Л.,</w:t>
      </w:r>
      <w:r>
        <w:rPr>
          <w:spacing w:val="-1"/>
          <w:sz w:val="24"/>
        </w:rPr>
        <w:t xml:space="preserve"> </w:t>
      </w:r>
      <w:r>
        <w:rPr>
          <w:sz w:val="24"/>
        </w:rPr>
        <w:t>Бережнова</w:t>
      </w:r>
      <w:r>
        <w:rPr>
          <w:spacing w:val="-4"/>
          <w:sz w:val="24"/>
        </w:rPr>
        <w:t xml:space="preserve"> </w:t>
      </w:r>
      <w:r>
        <w:rPr>
          <w:sz w:val="24"/>
        </w:rPr>
        <w:t>О.В.</w:t>
      </w:r>
      <w:r>
        <w:rPr>
          <w:spacing w:val="1"/>
          <w:sz w:val="24"/>
        </w:rPr>
        <w:t xml:space="preserve"> </w:t>
      </w:r>
      <w:r>
        <w:rPr>
          <w:sz w:val="24"/>
        </w:rPr>
        <w:t>Веселые</w:t>
      </w:r>
      <w:r>
        <w:rPr>
          <w:spacing w:val="-4"/>
          <w:sz w:val="24"/>
        </w:rPr>
        <w:t xml:space="preserve"> </w:t>
      </w:r>
      <w:r>
        <w:rPr>
          <w:sz w:val="24"/>
        </w:rPr>
        <w:t>деньки.</w:t>
      </w:r>
      <w:r>
        <w:rPr>
          <w:spacing w:val="-1"/>
          <w:sz w:val="24"/>
        </w:rPr>
        <w:t xml:space="preserve"> </w:t>
      </w:r>
      <w:r>
        <w:rPr>
          <w:sz w:val="24"/>
        </w:rPr>
        <w:t>Альбом</w:t>
      </w:r>
      <w:r>
        <w:rPr>
          <w:spacing w:val="-2"/>
          <w:sz w:val="24"/>
        </w:rPr>
        <w:t xml:space="preserve"> </w:t>
      </w:r>
      <w:r>
        <w:rPr>
          <w:sz w:val="24"/>
        </w:rPr>
        <w:t>наблюдений</w:t>
      </w:r>
      <w:r>
        <w:rPr>
          <w:spacing w:val="-1"/>
          <w:sz w:val="24"/>
        </w:rPr>
        <w:t xml:space="preserve"> </w:t>
      </w:r>
      <w:r>
        <w:rPr>
          <w:sz w:val="24"/>
        </w:rPr>
        <w:t>для</w:t>
      </w:r>
      <w:r>
        <w:rPr>
          <w:spacing w:val="-2"/>
          <w:sz w:val="24"/>
        </w:rPr>
        <w:t xml:space="preserve"> </w:t>
      </w:r>
      <w:r>
        <w:rPr>
          <w:sz w:val="24"/>
        </w:rPr>
        <w:t>детей</w:t>
      </w:r>
      <w:r>
        <w:rPr>
          <w:spacing w:val="-1"/>
          <w:sz w:val="24"/>
        </w:rPr>
        <w:t xml:space="preserve"> </w:t>
      </w:r>
      <w:r>
        <w:rPr>
          <w:sz w:val="24"/>
        </w:rPr>
        <w:t>3-4</w:t>
      </w:r>
      <w:r>
        <w:rPr>
          <w:spacing w:val="-1"/>
          <w:sz w:val="24"/>
        </w:rPr>
        <w:t xml:space="preserve"> </w:t>
      </w:r>
      <w:r>
        <w:rPr>
          <w:spacing w:val="-5"/>
          <w:sz w:val="24"/>
        </w:rPr>
        <w:t>лет</w:t>
      </w:r>
    </w:p>
    <w:p w14:paraId="2BD1D28F">
      <w:pPr>
        <w:pStyle w:val="11"/>
        <w:numPr>
          <w:ilvl w:val="3"/>
          <w:numId w:val="144"/>
        </w:numPr>
        <w:tabs>
          <w:tab w:val="left" w:pos="1135"/>
        </w:tabs>
        <w:spacing w:before="44" w:after="0" w:line="240" w:lineRule="auto"/>
        <w:ind w:left="1135" w:right="0" w:hanging="428"/>
        <w:jc w:val="left"/>
        <w:rPr>
          <w:sz w:val="22"/>
        </w:rPr>
      </w:pPr>
      <w:r>
        <w:rPr>
          <w:sz w:val="24"/>
        </w:rPr>
        <w:t>Тимофеева</w:t>
      </w:r>
      <w:r>
        <w:rPr>
          <w:spacing w:val="-4"/>
          <w:sz w:val="24"/>
        </w:rPr>
        <w:t xml:space="preserve"> </w:t>
      </w:r>
      <w:r>
        <w:rPr>
          <w:sz w:val="24"/>
        </w:rPr>
        <w:t>Л.Л.,</w:t>
      </w:r>
      <w:r>
        <w:rPr>
          <w:spacing w:val="-1"/>
          <w:sz w:val="24"/>
        </w:rPr>
        <w:t xml:space="preserve"> </w:t>
      </w:r>
      <w:r>
        <w:rPr>
          <w:sz w:val="24"/>
        </w:rPr>
        <w:t>Бережнова</w:t>
      </w:r>
      <w:r>
        <w:rPr>
          <w:spacing w:val="-4"/>
          <w:sz w:val="24"/>
        </w:rPr>
        <w:t xml:space="preserve"> </w:t>
      </w:r>
      <w:r>
        <w:rPr>
          <w:sz w:val="24"/>
        </w:rPr>
        <w:t>О.В. Мир</w:t>
      </w:r>
      <w:r>
        <w:rPr>
          <w:spacing w:val="-2"/>
          <w:sz w:val="24"/>
        </w:rPr>
        <w:t xml:space="preserve"> </w:t>
      </w:r>
      <w:r>
        <w:rPr>
          <w:sz w:val="24"/>
        </w:rPr>
        <w:t>чудес.</w:t>
      </w:r>
      <w:r>
        <w:rPr>
          <w:spacing w:val="-1"/>
          <w:sz w:val="24"/>
        </w:rPr>
        <w:t xml:space="preserve"> </w:t>
      </w:r>
      <w:r>
        <w:rPr>
          <w:sz w:val="24"/>
        </w:rPr>
        <w:t>Рабочая</w:t>
      </w:r>
      <w:r>
        <w:rPr>
          <w:spacing w:val="-1"/>
          <w:sz w:val="24"/>
        </w:rPr>
        <w:t xml:space="preserve"> </w:t>
      </w:r>
      <w:r>
        <w:rPr>
          <w:sz w:val="24"/>
        </w:rPr>
        <w:t>тетрадь для</w:t>
      </w:r>
      <w:r>
        <w:rPr>
          <w:spacing w:val="-2"/>
          <w:sz w:val="24"/>
        </w:rPr>
        <w:t xml:space="preserve"> </w:t>
      </w:r>
      <w:r>
        <w:rPr>
          <w:sz w:val="24"/>
        </w:rPr>
        <w:t>детей</w:t>
      </w:r>
      <w:r>
        <w:rPr>
          <w:spacing w:val="-1"/>
          <w:sz w:val="24"/>
        </w:rPr>
        <w:t xml:space="preserve"> </w:t>
      </w:r>
      <w:r>
        <w:rPr>
          <w:sz w:val="24"/>
        </w:rPr>
        <w:t>3-4</w:t>
      </w:r>
      <w:r>
        <w:rPr>
          <w:spacing w:val="-1"/>
          <w:sz w:val="24"/>
        </w:rPr>
        <w:t xml:space="preserve"> </w:t>
      </w:r>
      <w:r>
        <w:rPr>
          <w:spacing w:val="-5"/>
          <w:sz w:val="24"/>
        </w:rPr>
        <w:t>лет</w:t>
      </w:r>
    </w:p>
    <w:p w14:paraId="4366808A">
      <w:pPr>
        <w:pStyle w:val="11"/>
        <w:numPr>
          <w:ilvl w:val="3"/>
          <w:numId w:val="144"/>
        </w:numPr>
        <w:tabs>
          <w:tab w:val="left" w:pos="1135"/>
        </w:tabs>
        <w:spacing w:before="40" w:after="0" w:line="276" w:lineRule="auto"/>
        <w:ind w:left="141" w:right="147" w:firstLine="566"/>
        <w:jc w:val="left"/>
        <w:rPr>
          <w:sz w:val="22"/>
        </w:rPr>
      </w:pPr>
      <w:r>
        <w:rPr>
          <w:sz w:val="24"/>
        </w:rPr>
        <w:t>Тимофеева</w:t>
      </w:r>
      <w:r>
        <w:rPr>
          <w:spacing w:val="80"/>
          <w:sz w:val="24"/>
        </w:rPr>
        <w:t xml:space="preserve"> </w:t>
      </w:r>
      <w:r>
        <w:rPr>
          <w:sz w:val="24"/>
        </w:rPr>
        <w:t>Л.Л.,</w:t>
      </w:r>
      <w:r>
        <w:rPr>
          <w:spacing w:val="80"/>
          <w:sz w:val="24"/>
        </w:rPr>
        <w:t xml:space="preserve"> </w:t>
      </w:r>
      <w:r>
        <w:rPr>
          <w:sz w:val="24"/>
        </w:rPr>
        <w:t>Бережнова</w:t>
      </w:r>
      <w:r>
        <w:rPr>
          <w:spacing w:val="80"/>
          <w:sz w:val="24"/>
        </w:rPr>
        <w:t xml:space="preserve"> </w:t>
      </w:r>
      <w:r>
        <w:rPr>
          <w:sz w:val="24"/>
        </w:rPr>
        <w:t>О.В.</w:t>
      </w:r>
      <w:r>
        <w:rPr>
          <w:spacing w:val="80"/>
          <w:sz w:val="24"/>
        </w:rPr>
        <w:t xml:space="preserve"> </w:t>
      </w:r>
      <w:r>
        <w:rPr>
          <w:sz w:val="24"/>
        </w:rPr>
        <w:t>Познавательное</w:t>
      </w:r>
      <w:r>
        <w:rPr>
          <w:spacing w:val="80"/>
          <w:sz w:val="24"/>
        </w:rPr>
        <w:t xml:space="preserve"> </w:t>
      </w:r>
      <w:r>
        <w:rPr>
          <w:sz w:val="24"/>
        </w:rPr>
        <w:t>развитие.</w:t>
      </w:r>
      <w:r>
        <w:rPr>
          <w:spacing w:val="80"/>
          <w:sz w:val="24"/>
        </w:rPr>
        <w:t xml:space="preserve"> </w:t>
      </w:r>
      <w:r>
        <w:rPr>
          <w:sz w:val="24"/>
        </w:rPr>
        <w:t>Ребенок</w:t>
      </w:r>
      <w:r>
        <w:rPr>
          <w:spacing w:val="80"/>
          <w:sz w:val="24"/>
        </w:rPr>
        <w:t xml:space="preserve"> </w:t>
      </w:r>
      <w:r>
        <w:rPr>
          <w:sz w:val="24"/>
        </w:rPr>
        <w:t>и</w:t>
      </w:r>
      <w:r>
        <w:rPr>
          <w:spacing w:val="80"/>
          <w:sz w:val="24"/>
        </w:rPr>
        <w:t xml:space="preserve"> </w:t>
      </w:r>
      <w:r>
        <w:rPr>
          <w:sz w:val="24"/>
        </w:rPr>
        <w:t>окружающий</w:t>
      </w:r>
      <w:r>
        <w:rPr>
          <w:spacing w:val="80"/>
          <w:sz w:val="24"/>
        </w:rPr>
        <w:t xml:space="preserve"> </w:t>
      </w:r>
      <w:r>
        <w:rPr>
          <w:sz w:val="24"/>
        </w:rPr>
        <w:t>мир. Конспекты современных форм организации детских видов деятельности.</w:t>
      </w:r>
      <w:r>
        <w:rPr>
          <w:spacing w:val="40"/>
          <w:sz w:val="24"/>
        </w:rPr>
        <w:t xml:space="preserve"> </w:t>
      </w:r>
      <w:r>
        <w:rPr>
          <w:sz w:val="24"/>
        </w:rPr>
        <w:t>Средняя группа детского сада.</w:t>
      </w:r>
    </w:p>
    <w:p w14:paraId="6DE04229">
      <w:pPr>
        <w:pStyle w:val="11"/>
        <w:numPr>
          <w:ilvl w:val="3"/>
          <w:numId w:val="144"/>
        </w:numPr>
        <w:tabs>
          <w:tab w:val="left" w:pos="1135"/>
        </w:tabs>
        <w:spacing w:before="0" w:after="0" w:line="275" w:lineRule="exact"/>
        <w:ind w:left="1135" w:right="0" w:hanging="428"/>
        <w:jc w:val="left"/>
        <w:rPr>
          <w:sz w:val="22"/>
        </w:rPr>
      </w:pPr>
      <w:r>
        <w:rPr>
          <w:sz w:val="24"/>
        </w:rPr>
        <w:t>Тимофеева</w:t>
      </w:r>
      <w:r>
        <w:rPr>
          <w:spacing w:val="-4"/>
          <w:sz w:val="24"/>
        </w:rPr>
        <w:t xml:space="preserve"> </w:t>
      </w:r>
      <w:r>
        <w:rPr>
          <w:sz w:val="24"/>
        </w:rPr>
        <w:t>Л.Л.,</w:t>
      </w:r>
      <w:r>
        <w:rPr>
          <w:spacing w:val="-1"/>
          <w:sz w:val="24"/>
        </w:rPr>
        <w:t xml:space="preserve"> </w:t>
      </w:r>
      <w:r>
        <w:rPr>
          <w:sz w:val="24"/>
        </w:rPr>
        <w:t>Бережнова</w:t>
      </w:r>
      <w:r>
        <w:rPr>
          <w:spacing w:val="-3"/>
          <w:sz w:val="24"/>
        </w:rPr>
        <w:t xml:space="preserve"> </w:t>
      </w:r>
      <w:r>
        <w:rPr>
          <w:sz w:val="24"/>
        </w:rPr>
        <w:t>О.В. От</w:t>
      </w:r>
      <w:r>
        <w:rPr>
          <w:spacing w:val="-2"/>
          <w:sz w:val="24"/>
        </w:rPr>
        <w:t xml:space="preserve"> </w:t>
      </w:r>
      <w:r>
        <w:rPr>
          <w:sz w:val="24"/>
        </w:rPr>
        <w:t>лета</w:t>
      </w:r>
      <w:r>
        <w:rPr>
          <w:spacing w:val="-1"/>
          <w:sz w:val="24"/>
        </w:rPr>
        <w:t xml:space="preserve"> </w:t>
      </w:r>
      <w:r>
        <w:rPr>
          <w:sz w:val="24"/>
        </w:rPr>
        <w:t>до</w:t>
      </w:r>
      <w:r>
        <w:rPr>
          <w:spacing w:val="-1"/>
          <w:sz w:val="24"/>
        </w:rPr>
        <w:t xml:space="preserve"> </w:t>
      </w:r>
      <w:r>
        <w:rPr>
          <w:sz w:val="24"/>
        </w:rPr>
        <w:t>лета.</w:t>
      </w:r>
      <w:r>
        <w:rPr>
          <w:spacing w:val="-1"/>
          <w:sz w:val="24"/>
        </w:rPr>
        <w:t xml:space="preserve"> </w:t>
      </w:r>
      <w:r>
        <w:rPr>
          <w:sz w:val="24"/>
        </w:rPr>
        <w:t>Альбом</w:t>
      </w:r>
      <w:r>
        <w:rPr>
          <w:spacing w:val="-2"/>
          <w:sz w:val="24"/>
        </w:rPr>
        <w:t xml:space="preserve"> </w:t>
      </w:r>
      <w:r>
        <w:rPr>
          <w:sz w:val="24"/>
        </w:rPr>
        <w:t>наблюдений</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4-5</w:t>
      </w:r>
      <w:r>
        <w:rPr>
          <w:spacing w:val="-1"/>
          <w:sz w:val="24"/>
        </w:rPr>
        <w:t xml:space="preserve"> </w:t>
      </w:r>
      <w:r>
        <w:rPr>
          <w:spacing w:val="-5"/>
          <w:sz w:val="24"/>
        </w:rPr>
        <w:t>лет</w:t>
      </w:r>
    </w:p>
    <w:p w14:paraId="4DD8C07B">
      <w:pPr>
        <w:pStyle w:val="11"/>
        <w:numPr>
          <w:ilvl w:val="3"/>
          <w:numId w:val="144"/>
        </w:numPr>
        <w:tabs>
          <w:tab w:val="left" w:pos="1135"/>
        </w:tabs>
        <w:spacing w:before="44" w:after="0" w:line="240" w:lineRule="auto"/>
        <w:ind w:left="1135" w:right="0" w:hanging="428"/>
        <w:jc w:val="left"/>
        <w:rPr>
          <w:sz w:val="22"/>
        </w:rPr>
      </w:pPr>
      <w:r>
        <w:rPr>
          <w:sz w:val="24"/>
        </w:rPr>
        <w:t>Тимофеева</w:t>
      </w:r>
      <w:r>
        <w:rPr>
          <w:spacing w:val="-6"/>
          <w:sz w:val="24"/>
        </w:rPr>
        <w:t xml:space="preserve"> </w:t>
      </w:r>
      <w:r>
        <w:rPr>
          <w:sz w:val="24"/>
        </w:rPr>
        <w:t>Л.Л.,</w:t>
      </w:r>
      <w:r>
        <w:rPr>
          <w:spacing w:val="-2"/>
          <w:sz w:val="24"/>
        </w:rPr>
        <w:t xml:space="preserve"> </w:t>
      </w:r>
      <w:r>
        <w:rPr>
          <w:sz w:val="24"/>
        </w:rPr>
        <w:t>Бережнова</w:t>
      </w:r>
      <w:r>
        <w:rPr>
          <w:spacing w:val="-4"/>
          <w:sz w:val="24"/>
        </w:rPr>
        <w:t xml:space="preserve"> </w:t>
      </w:r>
      <w:r>
        <w:rPr>
          <w:sz w:val="24"/>
        </w:rPr>
        <w:t>О.В.</w:t>
      </w:r>
      <w:r>
        <w:rPr>
          <w:spacing w:val="-2"/>
          <w:sz w:val="24"/>
        </w:rPr>
        <w:t xml:space="preserve"> </w:t>
      </w:r>
      <w:r>
        <w:rPr>
          <w:sz w:val="24"/>
        </w:rPr>
        <w:t>Радость</w:t>
      </w:r>
      <w:r>
        <w:rPr>
          <w:spacing w:val="-2"/>
          <w:sz w:val="24"/>
        </w:rPr>
        <w:t xml:space="preserve"> </w:t>
      </w:r>
      <w:r>
        <w:rPr>
          <w:sz w:val="24"/>
        </w:rPr>
        <w:t>открытий.</w:t>
      </w:r>
      <w:r>
        <w:rPr>
          <w:spacing w:val="-2"/>
          <w:sz w:val="24"/>
        </w:rPr>
        <w:t xml:space="preserve"> </w:t>
      </w:r>
      <w:r>
        <w:rPr>
          <w:sz w:val="24"/>
        </w:rPr>
        <w:t>Рабочая</w:t>
      </w:r>
      <w:r>
        <w:rPr>
          <w:spacing w:val="1"/>
          <w:sz w:val="24"/>
        </w:rPr>
        <w:t xml:space="preserve"> </w:t>
      </w:r>
      <w:r>
        <w:rPr>
          <w:sz w:val="24"/>
        </w:rPr>
        <w:t>тетрадь</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4-5</w:t>
      </w:r>
      <w:r>
        <w:rPr>
          <w:spacing w:val="-2"/>
          <w:sz w:val="24"/>
        </w:rPr>
        <w:t xml:space="preserve"> </w:t>
      </w:r>
      <w:r>
        <w:rPr>
          <w:spacing w:val="-5"/>
          <w:sz w:val="24"/>
        </w:rPr>
        <w:t>лет</w:t>
      </w:r>
    </w:p>
    <w:p w14:paraId="47491CD6">
      <w:pPr>
        <w:pStyle w:val="11"/>
        <w:spacing w:after="0" w:line="240" w:lineRule="auto"/>
        <w:jc w:val="left"/>
        <w:rPr>
          <w:sz w:val="22"/>
        </w:rPr>
        <w:sectPr>
          <w:type w:val="continuous"/>
          <w:pgSz w:w="11910" w:h="16840"/>
          <w:pgMar w:top="1120" w:right="141" w:bottom="280" w:left="425" w:header="965" w:footer="1516" w:gutter="0"/>
          <w:cols w:space="720" w:num="1"/>
        </w:sectPr>
      </w:pPr>
    </w:p>
    <w:p w14:paraId="16305113">
      <w:pPr>
        <w:pStyle w:val="11"/>
        <w:numPr>
          <w:ilvl w:val="3"/>
          <w:numId w:val="144"/>
        </w:numPr>
        <w:tabs>
          <w:tab w:val="left" w:pos="1134"/>
        </w:tabs>
        <w:spacing w:before="82" w:after="0" w:line="276" w:lineRule="auto"/>
        <w:ind w:left="141" w:right="147" w:firstLine="566"/>
        <w:jc w:val="both"/>
        <w:rPr>
          <w:sz w:val="22"/>
        </w:rPr>
      </w:pPr>
      <w:r>
        <w:rPr>
          <w:sz w:val="24"/>
        </w:rPr>
        <w:t>Тимофеева Л.Л., Бережнова О.В. Познавательное развитие. Ребенок и окружающий мир. Конспекты современных форм организации детских видов деятельности.</w:t>
      </w:r>
      <w:r>
        <w:rPr>
          <w:spacing w:val="40"/>
          <w:sz w:val="24"/>
        </w:rPr>
        <w:t xml:space="preserve"> </w:t>
      </w:r>
      <w:r>
        <w:rPr>
          <w:sz w:val="24"/>
        </w:rPr>
        <w:t>Старшая группа детского сада.</w:t>
      </w:r>
    </w:p>
    <w:p w14:paraId="3B6E5D62">
      <w:pPr>
        <w:pStyle w:val="11"/>
        <w:numPr>
          <w:ilvl w:val="3"/>
          <w:numId w:val="144"/>
        </w:numPr>
        <w:tabs>
          <w:tab w:val="left" w:pos="1134"/>
        </w:tabs>
        <w:spacing w:before="1" w:after="0" w:line="240" w:lineRule="auto"/>
        <w:ind w:left="1134" w:right="0" w:hanging="427"/>
        <w:jc w:val="both"/>
        <w:rPr>
          <w:sz w:val="22"/>
        </w:rPr>
      </w:pPr>
      <w:r>
        <w:rPr>
          <w:sz w:val="24"/>
        </w:rPr>
        <w:t>Тимофеева</w:t>
      </w:r>
      <w:r>
        <w:rPr>
          <w:spacing w:val="-4"/>
          <w:sz w:val="24"/>
        </w:rPr>
        <w:t xml:space="preserve"> </w:t>
      </w:r>
      <w:r>
        <w:rPr>
          <w:sz w:val="24"/>
        </w:rPr>
        <w:t>Л.Л.,</w:t>
      </w:r>
      <w:r>
        <w:rPr>
          <w:spacing w:val="-2"/>
          <w:sz w:val="24"/>
        </w:rPr>
        <w:t xml:space="preserve"> </w:t>
      </w:r>
      <w:r>
        <w:rPr>
          <w:sz w:val="24"/>
        </w:rPr>
        <w:t>Бережнова</w:t>
      </w:r>
      <w:r>
        <w:rPr>
          <w:spacing w:val="-3"/>
          <w:sz w:val="24"/>
        </w:rPr>
        <w:t xml:space="preserve"> </w:t>
      </w:r>
      <w:r>
        <w:rPr>
          <w:sz w:val="24"/>
        </w:rPr>
        <w:t>О.В.</w:t>
      </w:r>
      <w:r>
        <w:rPr>
          <w:spacing w:val="-2"/>
          <w:sz w:val="24"/>
        </w:rPr>
        <w:t xml:space="preserve"> </w:t>
      </w:r>
      <w:r>
        <w:rPr>
          <w:sz w:val="24"/>
        </w:rPr>
        <w:t>Удивительное</w:t>
      </w:r>
      <w:r>
        <w:rPr>
          <w:spacing w:val="-3"/>
          <w:sz w:val="24"/>
        </w:rPr>
        <w:t xml:space="preserve"> </w:t>
      </w:r>
      <w:r>
        <w:rPr>
          <w:sz w:val="24"/>
        </w:rPr>
        <w:t>рядом.</w:t>
      </w:r>
      <w:r>
        <w:rPr>
          <w:spacing w:val="-1"/>
          <w:sz w:val="24"/>
        </w:rPr>
        <w:t xml:space="preserve"> </w:t>
      </w:r>
      <w:r>
        <w:rPr>
          <w:sz w:val="24"/>
        </w:rPr>
        <w:t>Альбом</w:t>
      </w:r>
      <w:r>
        <w:rPr>
          <w:spacing w:val="-2"/>
          <w:sz w:val="24"/>
        </w:rPr>
        <w:t xml:space="preserve"> </w:t>
      </w:r>
      <w:r>
        <w:rPr>
          <w:sz w:val="24"/>
        </w:rPr>
        <w:t>наблюдений</w:t>
      </w:r>
      <w:r>
        <w:rPr>
          <w:spacing w:val="-2"/>
          <w:sz w:val="24"/>
        </w:rPr>
        <w:t xml:space="preserve"> </w:t>
      </w:r>
      <w:r>
        <w:rPr>
          <w:sz w:val="24"/>
        </w:rPr>
        <w:t>для</w:t>
      </w:r>
      <w:r>
        <w:rPr>
          <w:spacing w:val="-1"/>
          <w:sz w:val="24"/>
        </w:rPr>
        <w:t xml:space="preserve"> </w:t>
      </w:r>
      <w:r>
        <w:rPr>
          <w:sz w:val="24"/>
        </w:rPr>
        <w:t>детей</w:t>
      </w:r>
      <w:r>
        <w:rPr>
          <w:spacing w:val="-2"/>
          <w:sz w:val="24"/>
        </w:rPr>
        <w:t xml:space="preserve"> </w:t>
      </w:r>
      <w:r>
        <w:rPr>
          <w:sz w:val="24"/>
        </w:rPr>
        <w:t>5-6</w:t>
      </w:r>
      <w:r>
        <w:rPr>
          <w:spacing w:val="-1"/>
          <w:sz w:val="24"/>
        </w:rPr>
        <w:t xml:space="preserve"> </w:t>
      </w:r>
      <w:r>
        <w:rPr>
          <w:spacing w:val="-5"/>
          <w:sz w:val="24"/>
        </w:rPr>
        <w:t>лет</w:t>
      </w:r>
    </w:p>
    <w:p w14:paraId="08DDE4EE">
      <w:pPr>
        <w:pStyle w:val="11"/>
        <w:numPr>
          <w:ilvl w:val="3"/>
          <w:numId w:val="144"/>
        </w:numPr>
        <w:tabs>
          <w:tab w:val="left" w:pos="1134"/>
        </w:tabs>
        <w:spacing w:before="41" w:after="0" w:line="240" w:lineRule="auto"/>
        <w:ind w:left="1134" w:right="0" w:hanging="427"/>
        <w:jc w:val="both"/>
        <w:rPr>
          <w:sz w:val="22"/>
        </w:rPr>
      </w:pPr>
      <w:r>
        <w:rPr>
          <w:sz w:val="24"/>
        </w:rPr>
        <w:t>Тимофеева</w:t>
      </w:r>
      <w:r>
        <w:rPr>
          <w:spacing w:val="-4"/>
          <w:sz w:val="24"/>
        </w:rPr>
        <w:t xml:space="preserve"> </w:t>
      </w:r>
      <w:r>
        <w:rPr>
          <w:sz w:val="24"/>
        </w:rPr>
        <w:t>Л.Л.,</w:t>
      </w:r>
      <w:r>
        <w:rPr>
          <w:spacing w:val="-1"/>
          <w:sz w:val="24"/>
        </w:rPr>
        <w:t xml:space="preserve"> </w:t>
      </w:r>
      <w:r>
        <w:rPr>
          <w:sz w:val="24"/>
        </w:rPr>
        <w:t>Бережнова</w:t>
      </w:r>
      <w:r>
        <w:rPr>
          <w:spacing w:val="-4"/>
          <w:sz w:val="24"/>
        </w:rPr>
        <w:t xml:space="preserve"> </w:t>
      </w:r>
      <w:r>
        <w:rPr>
          <w:sz w:val="24"/>
        </w:rPr>
        <w:t>О.В.</w:t>
      </w:r>
      <w:r>
        <w:rPr>
          <w:spacing w:val="-1"/>
          <w:sz w:val="24"/>
        </w:rPr>
        <w:t xml:space="preserve"> </w:t>
      </w:r>
      <w:r>
        <w:rPr>
          <w:sz w:val="24"/>
        </w:rPr>
        <w:t>Загадки</w:t>
      </w:r>
      <w:r>
        <w:rPr>
          <w:spacing w:val="-1"/>
          <w:sz w:val="24"/>
        </w:rPr>
        <w:t xml:space="preserve"> </w:t>
      </w:r>
      <w:r>
        <w:rPr>
          <w:sz w:val="24"/>
        </w:rPr>
        <w:t>на</w:t>
      </w:r>
      <w:r>
        <w:rPr>
          <w:spacing w:val="-3"/>
          <w:sz w:val="24"/>
        </w:rPr>
        <w:t xml:space="preserve"> </w:t>
      </w:r>
      <w:r>
        <w:rPr>
          <w:sz w:val="24"/>
        </w:rPr>
        <w:t>каждом</w:t>
      </w:r>
      <w:r>
        <w:rPr>
          <w:spacing w:val="-2"/>
          <w:sz w:val="24"/>
        </w:rPr>
        <w:t xml:space="preserve"> </w:t>
      </w:r>
      <w:r>
        <w:rPr>
          <w:sz w:val="24"/>
        </w:rPr>
        <w:t>шагу.</w:t>
      </w:r>
      <w:r>
        <w:rPr>
          <w:spacing w:val="-1"/>
          <w:sz w:val="24"/>
        </w:rPr>
        <w:t xml:space="preserve"> </w:t>
      </w:r>
      <w:r>
        <w:rPr>
          <w:sz w:val="24"/>
        </w:rPr>
        <w:t>Рабочая</w:t>
      </w:r>
      <w:r>
        <w:rPr>
          <w:spacing w:val="2"/>
          <w:sz w:val="24"/>
        </w:rPr>
        <w:t xml:space="preserve"> </w:t>
      </w:r>
      <w:r>
        <w:rPr>
          <w:sz w:val="24"/>
        </w:rPr>
        <w:t>тетрадь для</w:t>
      </w:r>
      <w:r>
        <w:rPr>
          <w:spacing w:val="-2"/>
          <w:sz w:val="24"/>
        </w:rPr>
        <w:t xml:space="preserve"> </w:t>
      </w:r>
      <w:r>
        <w:rPr>
          <w:sz w:val="24"/>
        </w:rPr>
        <w:t>детей</w:t>
      </w:r>
      <w:r>
        <w:rPr>
          <w:spacing w:val="-1"/>
          <w:sz w:val="24"/>
        </w:rPr>
        <w:t xml:space="preserve"> </w:t>
      </w:r>
      <w:r>
        <w:rPr>
          <w:sz w:val="24"/>
        </w:rPr>
        <w:t>5-6</w:t>
      </w:r>
      <w:r>
        <w:rPr>
          <w:spacing w:val="-1"/>
          <w:sz w:val="24"/>
        </w:rPr>
        <w:t xml:space="preserve"> </w:t>
      </w:r>
      <w:r>
        <w:rPr>
          <w:spacing w:val="-5"/>
          <w:sz w:val="24"/>
        </w:rPr>
        <w:t>лет</w:t>
      </w:r>
    </w:p>
    <w:p w14:paraId="34456566">
      <w:pPr>
        <w:pStyle w:val="11"/>
        <w:numPr>
          <w:ilvl w:val="3"/>
          <w:numId w:val="144"/>
        </w:numPr>
        <w:tabs>
          <w:tab w:val="left" w:pos="1134"/>
        </w:tabs>
        <w:spacing w:before="41" w:after="0" w:line="276" w:lineRule="auto"/>
        <w:ind w:left="141" w:right="145" w:firstLine="566"/>
        <w:jc w:val="both"/>
        <w:rPr>
          <w:sz w:val="22"/>
        </w:rPr>
      </w:pPr>
      <w:r>
        <w:rPr>
          <w:sz w:val="24"/>
        </w:rPr>
        <w:t>Тимофеева Л.Л., Бережнова О.В. Познавательное развитие. Ребенок и окружающий мир. Конспекты современных форм организации детских видов деятельности.</w:t>
      </w:r>
      <w:r>
        <w:rPr>
          <w:spacing w:val="40"/>
          <w:sz w:val="24"/>
        </w:rPr>
        <w:t xml:space="preserve"> </w:t>
      </w:r>
      <w:r>
        <w:rPr>
          <w:sz w:val="24"/>
        </w:rPr>
        <w:t>Подготовительная группа детского сада.</w:t>
      </w:r>
    </w:p>
    <w:p w14:paraId="30231352">
      <w:pPr>
        <w:pStyle w:val="11"/>
        <w:numPr>
          <w:ilvl w:val="3"/>
          <w:numId w:val="144"/>
        </w:numPr>
        <w:tabs>
          <w:tab w:val="left" w:pos="1134"/>
        </w:tabs>
        <w:spacing w:before="0" w:after="0" w:line="240" w:lineRule="auto"/>
        <w:ind w:left="1134" w:right="0" w:hanging="427"/>
        <w:jc w:val="left"/>
        <w:rPr>
          <w:sz w:val="22"/>
        </w:rPr>
      </w:pPr>
      <w:r>
        <w:rPr>
          <w:sz w:val="24"/>
        </w:rPr>
        <w:t>Тимофеева</w:t>
      </w:r>
      <w:r>
        <w:rPr>
          <w:spacing w:val="-4"/>
          <w:sz w:val="24"/>
        </w:rPr>
        <w:t xml:space="preserve"> </w:t>
      </w:r>
      <w:r>
        <w:rPr>
          <w:sz w:val="24"/>
        </w:rPr>
        <w:t>Л.Л.,</w:t>
      </w:r>
      <w:r>
        <w:rPr>
          <w:spacing w:val="-1"/>
          <w:sz w:val="24"/>
        </w:rPr>
        <w:t xml:space="preserve"> </w:t>
      </w:r>
      <w:r>
        <w:rPr>
          <w:sz w:val="24"/>
        </w:rPr>
        <w:t>Бережнова</w:t>
      </w:r>
      <w:r>
        <w:rPr>
          <w:spacing w:val="-4"/>
          <w:sz w:val="24"/>
        </w:rPr>
        <w:t xml:space="preserve"> </w:t>
      </w:r>
      <w:r>
        <w:rPr>
          <w:sz w:val="24"/>
        </w:rPr>
        <w:t>О.В.</w:t>
      </w:r>
      <w:r>
        <w:rPr>
          <w:spacing w:val="-1"/>
          <w:sz w:val="24"/>
        </w:rPr>
        <w:t xml:space="preserve"> </w:t>
      </w:r>
      <w:r>
        <w:rPr>
          <w:sz w:val="24"/>
        </w:rPr>
        <w:t>Первооткрыватели.</w:t>
      </w:r>
      <w:r>
        <w:rPr>
          <w:spacing w:val="-1"/>
          <w:sz w:val="24"/>
        </w:rPr>
        <w:t xml:space="preserve"> </w:t>
      </w:r>
      <w:r>
        <w:rPr>
          <w:sz w:val="24"/>
        </w:rPr>
        <w:t>Альбом</w:t>
      </w:r>
      <w:r>
        <w:rPr>
          <w:spacing w:val="-2"/>
          <w:sz w:val="24"/>
        </w:rPr>
        <w:t xml:space="preserve"> </w:t>
      </w:r>
      <w:r>
        <w:rPr>
          <w:sz w:val="24"/>
        </w:rPr>
        <w:t>наблюдений</w:t>
      </w:r>
      <w:r>
        <w:rPr>
          <w:spacing w:val="-3"/>
          <w:sz w:val="24"/>
        </w:rPr>
        <w:t xml:space="preserve"> </w:t>
      </w:r>
      <w:r>
        <w:rPr>
          <w:sz w:val="24"/>
        </w:rPr>
        <w:t>для</w:t>
      </w:r>
      <w:r>
        <w:rPr>
          <w:spacing w:val="-2"/>
          <w:sz w:val="24"/>
        </w:rPr>
        <w:t xml:space="preserve"> </w:t>
      </w:r>
      <w:r>
        <w:rPr>
          <w:sz w:val="24"/>
        </w:rPr>
        <w:t>детей</w:t>
      </w:r>
      <w:r>
        <w:rPr>
          <w:spacing w:val="-1"/>
          <w:sz w:val="24"/>
        </w:rPr>
        <w:t xml:space="preserve"> </w:t>
      </w:r>
      <w:r>
        <w:rPr>
          <w:sz w:val="24"/>
        </w:rPr>
        <w:t>6-7</w:t>
      </w:r>
      <w:r>
        <w:rPr>
          <w:spacing w:val="-1"/>
          <w:sz w:val="24"/>
        </w:rPr>
        <w:t xml:space="preserve"> </w:t>
      </w:r>
      <w:r>
        <w:rPr>
          <w:spacing w:val="-5"/>
          <w:sz w:val="24"/>
        </w:rPr>
        <w:t>лет</w:t>
      </w:r>
    </w:p>
    <w:p w14:paraId="3368C5AA">
      <w:pPr>
        <w:pStyle w:val="11"/>
        <w:numPr>
          <w:ilvl w:val="3"/>
          <w:numId w:val="144"/>
        </w:numPr>
        <w:tabs>
          <w:tab w:val="left" w:pos="1134"/>
        </w:tabs>
        <w:spacing w:before="41" w:after="0" w:line="240" w:lineRule="auto"/>
        <w:ind w:left="1134" w:right="0" w:hanging="427"/>
        <w:jc w:val="left"/>
        <w:rPr>
          <w:sz w:val="22"/>
        </w:rPr>
      </w:pPr>
      <w:r>
        <w:rPr>
          <w:sz w:val="24"/>
        </w:rPr>
        <w:t>Тимофеева</w:t>
      </w:r>
      <w:r>
        <w:rPr>
          <w:spacing w:val="-6"/>
          <w:sz w:val="24"/>
        </w:rPr>
        <w:t xml:space="preserve"> </w:t>
      </w:r>
      <w:r>
        <w:rPr>
          <w:sz w:val="24"/>
        </w:rPr>
        <w:t>Л.Л.,</w:t>
      </w:r>
      <w:r>
        <w:rPr>
          <w:spacing w:val="-2"/>
          <w:sz w:val="24"/>
        </w:rPr>
        <w:t xml:space="preserve"> </w:t>
      </w:r>
      <w:r>
        <w:rPr>
          <w:sz w:val="24"/>
        </w:rPr>
        <w:t>Бережнова</w:t>
      </w:r>
      <w:r>
        <w:rPr>
          <w:spacing w:val="-4"/>
          <w:sz w:val="24"/>
        </w:rPr>
        <w:t xml:space="preserve"> </w:t>
      </w:r>
      <w:r>
        <w:rPr>
          <w:sz w:val="24"/>
        </w:rPr>
        <w:t>О.В.</w:t>
      </w:r>
      <w:r>
        <w:rPr>
          <w:spacing w:val="-1"/>
          <w:sz w:val="24"/>
        </w:rPr>
        <w:t xml:space="preserve"> </w:t>
      </w:r>
      <w:r>
        <w:rPr>
          <w:sz w:val="24"/>
        </w:rPr>
        <w:t>Юные</w:t>
      </w:r>
      <w:r>
        <w:rPr>
          <w:spacing w:val="-4"/>
          <w:sz w:val="24"/>
        </w:rPr>
        <w:t xml:space="preserve"> </w:t>
      </w:r>
      <w:r>
        <w:rPr>
          <w:sz w:val="24"/>
        </w:rPr>
        <w:t>исследователи.</w:t>
      </w:r>
      <w:r>
        <w:rPr>
          <w:spacing w:val="-2"/>
          <w:sz w:val="24"/>
        </w:rPr>
        <w:t xml:space="preserve"> </w:t>
      </w:r>
      <w:r>
        <w:rPr>
          <w:sz w:val="24"/>
        </w:rPr>
        <w:t>Рабочая</w:t>
      </w:r>
      <w:r>
        <w:rPr>
          <w:spacing w:val="1"/>
          <w:sz w:val="24"/>
        </w:rPr>
        <w:t xml:space="preserve"> </w:t>
      </w:r>
      <w:r>
        <w:rPr>
          <w:sz w:val="24"/>
        </w:rPr>
        <w:t>тетрадь для</w:t>
      </w:r>
      <w:r>
        <w:rPr>
          <w:spacing w:val="-2"/>
          <w:sz w:val="24"/>
        </w:rPr>
        <w:t xml:space="preserve"> </w:t>
      </w:r>
      <w:r>
        <w:rPr>
          <w:sz w:val="24"/>
        </w:rPr>
        <w:t>детей</w:t>
      </w:r>
      <w:r>
        <w:rPr>
          <w:spacing w:val="-2"/>
          <w:sz w:val="24"/>
        </w:rPr>
        <w:t xml:space="preserve"> </w:t>
      </w:r>
      <w:r>
        <w:rPr>
          <w:sz w:val="24"/>
        </w:rPr>
        <w:t>6-7</w:t>
      </w:r>
      <w:r>
        <w:rPr>
          <w:spacing w:val="-1"/>
          <w:sz w:val="24"/>
        </w:rPr>
        <w:t xml:space="preserve"> </w:t>
      </w:r>
      <w:r>
        <w:rPr>
          <w:spacing w:val="-5"/>
          <w:sz w:val="24"/>
        </w:rPr>
        <w:t>лет</w:t>
      </w:r>
    </w:p>
    <w:p w14:paraId="37F6E5DB">
      <w:pPr>
        <w:pStyle w:val="11"/>
        <w:numPr>
          <w:ilvl w:val="3"/>
          <w:numId w:val="144"/>
        </w:numPr>
        <w:tabs>
          <w:tab w:val="left" w:pos="1134"/>
        </w:tabs>
        <w:spacing w:before="41" w:after="0" w:line="240" w:lineRule="auto"/>
        <w:ind w:left="1134" w:right="0" w:hanging="427"/>
        <w:jc w:val="left"/>
        <w:rPr>
          <w:sz w:val="22"/>
        </w:rPr>
      </w:pPr>
      <w:r>
        <w:rPr>
          <w:sz w:val="24"/>
        </w:rPr>
        <w:t>Безруких</w:t>
      </w:r>
      <w:r>
        <w:rPr>
          <w:spacing w:val="8"/>
          <w:sz w:val="24"/>
        </w:rPr>
        <w:t xml:space="preserve"> </w:t>
      </w:r>
      <w:r>
        <w:rPr>
          <w:sz w:val="24"/>
        </w:rPr>
        <w:t>М.М.,</w:t>
      </w:r>
      <w:r>
        <w:rPr>
          <w:spacing w:val="6"/>
          <w:sz w:val="24"/>
        </w:rPr>
        <w:t xml:space="preserve"> </w:t>
      </w:r>
      <w:r>
        <w:rPr>
          <w:sz w:val="24"/>
        </w:rPr>
        <w:t>Филиппова</w:t>
      </w:r>
      <w:r>
        <w:rPr>
          <w:spacing w:val="4"/>
          <w:sz w:val="24"/>
        </w:rPr>
        <w:t xml:space="preserve"> </w:t>
      </w:r>
      <w:r>
        <w:rPr>
          <w:sz w:val="24"/>
        </w:rPr>
        <w:t>Т.А.</w:t>
      </w:r>
      <w:r>
        <w:rPr>
          <w:spacing w:val="5"/>
          <w:sz w:val="24"/>
        </w:rPr>
        <w:t xml:space="preserve"> </w:t>
      </w:r>
      <w:r>
        <w:rPr>
          <w:sz w:val="24"/>
        </w:rPr>
        <w:t>Ступеньки</w:t>
      </w:r>
      <w:r>
        <w:rPr>
          <w:spacing w:val="6"/>
          <w:sz w:val="24"/>
        </w:rPr>
        <w:t xml:space="preserve"> </w:t>
      </w:r>
      <w:r>
        <w:rPr>
          <w:sz w:val="24"/>
        </w:rPr>
        <w:t>к</w:t>
      </w:r>
      <w:r>
        <w:rPr>
          <w:spacing w:val="4"/>
          <w:sz w:val="24"/>
        </w:rPr>
        <w:t xml:space="preserve"> </w:t>
      </w:r>
      <w:r>
        <w:rPr>
          <w:sz w:val="24"/>
        </w:rPr>
        <w:t>школе.</w:t>
      </w:r>
      <w:r>
        <w:rPr>
          <w:spacing w:val="5"/>
          <w:sz w:val="24"/>
        </w:rPr>
        <w:t xml:space="preserve"> </w:t>
      </w:r>
      <w:r>
        <w:rPr>
          <w:sz w:val="24"/>
        </w:rPr>
        <w:t>Мир</w:t>
      </w:r>
      <w:r>
        <w:rPr>
          <w:spacing w:val="5"/>
          <w:sz w:val="24"/>
        </w:rPr>
        <w:t xml:space="preserve"> </w:t>
      </w:r>
      <w:r>
        <w:rPr>
          <w:sz w:val="24"/>
        </w:rPr>
        <w:t>вокруг</w:t>
      </w:r>
      <w:r>
        <w:rPr>
          <w:spacing w:val="9"/>
          <w:sz w:val="24"/>
        </w:rPr>
        <w:t xml:space="preserve"> </w:t>
      </w:r>
      <w:r>
        <w:rPr>
          <w:sz w:val="24"/>
        </w:rPr>
        <w:t>от</w:t>
      </w:r>
      <w:r>
        <w:rPr>
          <w:spacing w:val="6"/>
          <w:sz w:val="24"/>
        </w:rPr>
        <w:t xml:space="preserve"> </w:t>
      </w:r>
      <w:r>
        <w:rPr>
          <w:sz w:val="24"/>
        </w:rPr>
        <w:t>А</w:t>
      </w:r>
      <w:r>
        <w:rPr>
          <w:spacing w:val="5"/>
          <w:sz w:val="24"/>
        </w:rPr>
        <w:t xml:space="preserve"> </w:t>
      </w:r>
      <w:r>
        <w:rPr>
          <w:sz w:val="24"/>
        </w:rPr>
        <w:t>до</w:t>
      </w:r>
      <w:r>
        <w:rPr>
          <w:spacing w:val="6"/>
          <w:sz w:val="24"/>
        </w:rPr>
        <w:t xml:space="preserve"> </w:t>
      </w:r>
      <w:r>
        <w:rPr>
          <w:sz w:val="24"/>
        </w:rPr>
        <w:t>Я.</w:t>
      </w:r>
      <w:r>
        <w:rPr>
          <w:spacing w:val="5"/>
          <w:sz w:val="24"/>
        </w:rPr>
        <w:t xml:space="preserve"> </w:t>
      </w:r>
      <w:r>
        <w:rPr>
          <w:sz w:val="24"/>
        </w:rPr>
        <w:t>4-5</w:t>
      </w:r>
      <w:r>
        <w:rPr>
          <w:spacing w:val="5"/>
          <w:sz w:val="24"/>
        </w:rPr>
        <w:t xml:space="preserve"> </w:t>
      </w:r>
      <w:r>
        <w:rPr>
          <w:sz w:val="24"/>
        </w:rPr>
        <w:t>лет.</w:t>
      </w:r>
      <w:r>
        <w:rPr>
          <w:spacing w:val="5"/>
          <w:sz w:val="24"/>
        </w:rPr>
        <w:t xml:space="preserve"> </w:t>
      </w:r>
      <w:r>
        <w:rPr>
          <w:sz w:val="24"/>
        </w:rPr>
        <w:t>В</w:t>
      </w:r>
      <w:r>
        <w:rPr>
          <w:spacing w:val="6"/>
          <w:sz w:val="24"/>
        </w:rPr>
        <w:t xml:space="preserve"> </w:t>
      </w:r>
      <w:r>
        <w:rPr>
          <w:sz w:val="24"/>
        </w:rPr>
        <w:t>3</w:t>
      </w:r>
      <w:r>
        <w:rPr>
          <w:spacing w:val="5"/>
          <w:sz w:val="24"/>
        </w:rPr>
        <w:t xml:space="preserve"> </w:t>
      </w:r>
      <w:r>
        <w:rPr>
          <w:sz w:val="24"/>
        </w:rPr>
        <w:t>ч.</w:t>
      </w:r>
      <w:r>
        <w:rPr>
          <w:spacing w:val="9"/>
          <w:sz w:val="24"/>
        </w:rPr>
        <w:t xml:space="preserve"> </w:t>
      </w:r>
      <w:r>
        <w:rPr>
          <w:spacing w:val="-2"/>
          <w:sz w:val="24"/>
        </w:rPr>
        <w:t>Часть</w:t>
      </w:r>
    </w:p>
    <w:p w14:paraId="68351F86">
      <w:pPr>
        <w:pStyle w:val="8"/>
        <w:spacing w:before="41"/>
        <w:jc w:val="left"/>
      </w:pPr>
      <w:r>
        <w:rPr>
          <w:spacing w:val="-10"/>
        </w:rPr>
        <w:t>1</w:t>
      </w:r>
    </w:p>
    <w:p w14:paraId="506FCDBD">
      <w:pPr>
        <w:pStyle w:val="11"/>
        <w:numPr>
          <w:ilvl w:val="3"/>
          <w:numId w:val="144"/>
        </w:numPr>
        <w:tabs>
          <w:tab w:val="left" w:pos="1134"/>
        </w:tabs>
        <w:spacing w:before="43" w:after="0" w:line="240" w:lineRule="auto"/>
        <w:ind w:left="1134" w:right="0" w:hanging="427"/>
        <w:jc w:val="left"/>
        <w:rPr>
          <w:sz w:val="22"/>
        </w:rPr>
      </w:pPr>
      <w:r>
        <w:rPr>
          <w:sz w:val="24"/>
        </w:rPr>
        <w:t>Безруких</w:t>
      </w:r>
      <w:r>
        <w:rPr>
          <w:spacing w:val="8"/>
          <w:sz w:val="24"/>
        </w:rPr>
        <w:t xml:space="preserve"> </w:t>
      </w:r>
      <w:r>
        <w:rPr>
          <w:sz w:val="24"/>
        </w:rPr>
        <w:t>М.М.,</w:t>
      </w:r>
      <w:r>
        <w:rPr>
          <w:spacing w:val="6"/>
          <w:sz w:val="24"/>
        </w:rPr>
        <w:t xml:space="preserve"> </w:t>
      </w:r>
      <w:r>
        <w:rPr>
          <w:sz w:val="24"/>
        </w:rPr>
        <w:t>Филиппова</w:t>
      </w:r>
      <w:r>
        <w:rPr>
          <w:spacing w:val="4"/>
          <w:sz w:val="24"/>
        </w:rPr>
        <w:t xml:space="preserve"> </w:t>
      </w:r>
      <w:r>
        <w:rPr>
          <w:sz w:val="24"/>
        </w:rPr>
        <w:t>Т.А.</w:t>
      </w:r>
      <w:r>
        <w:rPr>
          <w:spacing w:val="5"/>
          <w:sz w:val="24"/>
        </w:rPr>
        <w:t xml:space="preserve"> </w:t>
      </w:r>
      <w:r>
        <w:rPr>
          <w:sz w:val="24"/>
        </w:rPr>
        <w:t>Ступеньки</w:t>
      </w:r>
      <w:r>
        <w:rPr>
          <w:spacing w:val="6"/>
          <w:sz w:val="24"/>
        </w:rPr>
        <w:t xml:space="preserve"> </w:t>
      </w:r>
      <w:r>
        <w:rPr>
          <w:sz w:val="24"/>
        </w:rPr>
        <w:t>к</w:t>
      </w:r>
      <w:r>
        <w:rPr>
          <w:spacing w:val="4"/>
          <w:sz w:val="24"/>
        </w:rPr>
        <w:t xml:space="preserve"> </w:t>
      </w:r>
      <w:r>
        <w:rPr>
          <w:sz w:val="24"/>
        </w:rPr>
        <w:t>школе.</w:t>
      </w:r>
      <w:r>
        <w:rPr>
          <w:spacing w:val="5"/>
          <w:sz w:val="24"/>
        </w:rPr>
        <w:t xml:space="preserve"> </w:t>
      </w:r>
      <w:r>
        <w:rPr>
          <w:sz w:val="24"/>
        </w:rPr>
        <w:t>Мир</w:t>
      </w:r>
      <w:r>
        <w:rPr>
          <w:spacing w:val="5"/>
          <w:sz w:val="24"/>
        </w:rPr>
        <w:t xml:space="preserve"> </w:t>
      </w:r>
      <w:r>
        <w:rPr>
          <w:sz w:val="24"/>
        </w:rPr>
        <w:t>вокруг</w:t>
      </w:r>
      <w:r>
        <w:rPr>
          <w:spacing w:val="9"/>
          <w:sz w:val="24"/>
        </w:rPr>
        <w:t xml:space="preserve"> </w:t>
      </w:r>
      <w:r>
        <w:rPr>
          <w:sz w:val="24"/>
        </w:rPr>
        <w:t>от</w:t>
      </w:r>
      <w:r>
        <w:rPr>
          <w:spacing w:val="6"/>
          <w:sz w:val="24"/>
        </w:rPr>
        <w:t xml:space="preserve"> </w:t>
      </w:r>
      <w:r>
        <w:rPr>
          <w:sz w:val="24"/>
        </w:rPr>
        <w:t>А</w:t>
      </w:r>
      <w:r>
        <w:rPr>
          <w:spacing w:val="5"/>
          <w:sz w:val="24"/>
        </w:rPr>
        <w:t xml:space="preserve"> </w:t>
      </w:r>
      <w:r>
        <w:rPr>
          <w:sz w:val="24"/>
        </w:rPr>
        <w:t>до</w:t>
      </w:r>
      <w:r>
        <w:rPr>
          <w:spacing w:val="6"/>
          <w:sz w:val="24"/>
        </w:rPr>
        <w:t xml:space="preserve"> </w:t>
      </w:r>
      <w:r>
        <w:rPr>
          <w:sz w:val="24"/>
        </w:rPr>
        <w:t>Я.</w:t>
      </w:r>
      <w:r>
        <w:rPr>
          <w:spacing w:val="5"/>
          <w:sz w:val="24"/>
        </w:rPr>
        <w:t xml:space="preserve"> </w:t>
      </w:r>
      <w:r>
        <w:rPr>
          <w:sz w:val="24"/>
        </w:rPr>
        <w:t>4-5</w:t>
      </w:r>
      <w:r>
        <w:rPr>
          <w:spacing w:val="6"/>
          <w:sz w:val="24"/>
        </w:rPr>
        <w:t xml:space="preserve"> </w:t>
      </w:r>
      <w:r>
        <w:rPr>
          <w:sz w:val="24"/>
        </w:rPr>
        <w:t>лет.</w:t>
      </w:r>
      <w:r>
        <w:rPr>
          <w:spacing w:val="5"/>
          <w:sz w:val="24"/>
        </w:rPr>
        <w:t xml:space="preserve"> </w:t>
      </w:r>
      <w:r>
        <w:rPr>
          <w:sz w:val="24"/>
        </w:rPr>
        <w:t>В</w:t>
      </w:r>
      <w:r>
        <w:rPr>
          <w:spacing w:val="6"/>
          <w:sz w:val="24"/>
        </w:rPr>
        <w:t xml:space="preserve"> </w:t>
      </w:r>
      <w:r>
        <w:rPr>
          <w:sz w:val="24"/>
        </w:rPr>
        <w:t>3</w:t>
      </w:r>
      <w:r>
        <w:rPr>
          <w:spacing w:val="5"/>
          <w:sz w:val="24"/>
        </w:rPr>
        <w:t xml:space="preserve"> </w:t>
      </w:r>
      <w:r>
        <w:rPr>
          <w:sz w:val="24"/>
        </w:rPr>
        <w:t>ч.</w:t>
      </w:r>
      <w:r>
        <w:rPr>
          <w:spacing w:val="9"/>
          <w:sz w:val="24"/>
        </w:rPr>
        <w:t xml:space="preserve"> </w:t>
      </w:r>
      <w:r>
        <w:rPr>
          <w:spacing w:val="-2"/>
          <w:sz w:val="24"/>
        </w:rPr>
        <w:t>Часть</w:t>
      </w:r>
    </w:p>
    <w:p w14:paraId="1BDE06AF">
      <w:pPr>
        <w:pStyle w:val="8"/>
        <w:spacing w:before="42"/>
        <w:jc w:val="left"/>
      </w:pPr>
      <w:r>
        <w:rPr>
          <w:spacing w:val="-10"/>
        </w:rPr>
        <w:t>2</w:t>
      </w:r>
    </w:p>
    <w:p w14:paraId="7B6B1D38">
      <w:pPr>
        <w:pStyle w:val="11"/>
        <w:numPr>
          <w:ilvl w:val="3"/>
          <w:numId w:val="144"/>
        </w:numPr>
        <w:tabs>
          <w:tab w:val="left" w:pos="1134"/>
        </w:tabs>
        <w:spacing w:before="40" w:after="0" w:line="240" w:lineRule="auto"/>
        <w:ind w:left="1134" w:right="0" w:hanging="427"/>
        <w:jc w:val="left"/>
        <w:rPr>
          <w:sz w:val="22"/>
        </w:rPr>
      </w:pPr>
      <w:r>
        <w:rPr>
          <w:sz w:val="24"/>
        </w:rPr>
        <w:t>Безруких</w:t>
      </w:r>
      <w:r>
        <w:rPr>
          <w:spacing w:val="8"/>
          <w:sz w:val="24"/>
        </w:rPr>
        <w:t xml:space="preserve"> </w:t>
      </w:r>
      <w:r>
        <w:rPr>
          <w:sz w:val="24"/>
        </w:rPr>
        <w:t>М.М.,</w:t>
      </w:r>
      <w:r>
        <w:rPr>
          <w:spacing w:val="6"/>
          <w:sz w:val="24"/>
        </w:rPr>
        <w:t xml:space="preserve"> </w:t>
      </w:r>
      <w:r>
        <w:rPr>
          <w:sz w:val="24"/>
        </w:rPr>
        <w:t>Филиппова</w:t>
      </w:r>
      <w:r>
        <w:rPr>
          <w:spacing w:val="4"/>
          <w:sz w:val="24"/>
        </w:rPr>
        <w:t xml:space="preserve"> </w:t>
      </w:r>
      <w:r>
        <w:rPr>
          <w:sz w:val="24"/>
        </w:rPr>
        <w:t>Т.А.</w:t>
      </w:r>
      <w:r>
        <w:rPr>
          <w:spacing w:val="5"/>
          <w:sz w:val="24"/>
        </w:rPr>
        <w:t xml:space="preserve"> </w:t>
      </w:r>
      <w:r>
        <w:rPr>
          <w:sz w:val="24"/>
        </w:rPr>
        <w:t>Ступеньки</w:t>
      </w:r>
      <w:r>
        <w:rPr>
          <w:spacing w:val="6"/>
          <w:sz w:val="24"/>
        </w:rPr>
        <w:t xml:space="preserve"> </w:t>
      </w:r>
      <w:r>
        <w:rPr>
          <w:sz w:val="24"/>
        </w:rPr>
        <w:t>к</w:t>
      </w:r>
      <w:r>
        <w:rPr>
          <w:spacing w:val="4"/>
          <w:sz w:val="24"/>
        </w:rPr>
        <w:t xml:space="preserve"> </w:t>
      </w:r>
      <w:r>
        <w:rPr>
          <w:sz w:val="24"/>
        </w:rPr>
        <w:t>школе.</w:t>
      </w:r>
      <w:r>
        <w:rPr>
          <w:spacing w:val="5"/>
          <w:sz w:val="24"/>
        </w:rPr>
        <w:t xml:space="preserve"> </w:t>
      </w:r>
      <w:r>
        <w:rPr>
          <w:sz w:val="24"/>
        </w:rPr>
        <w:t>Мир</w:t>
      </w:r>
      <w:r>
        <w:rPr>
          <w:spacing w:val="5"/>
          <w:sz w:val="24"/>
        </w:rPr>
        <w:t xml:space="preserve"> </w:t>
      </w:r>
      <w:r>
        <w:rPr>
          <w:sz w:val="24"/>
        </w:rPr>
        <w:t>вокруг</w:t>
      </w:r>
      <w:r>
        <w:rPr>
          <w:spacing w:val="9"/>
          <w:sz w:val="24"/>
        </w:rPr>
        <w:t xml:space="preserve"> </w:t>
      </w:r>
      <w:r>
        <w:rPr>
          <w:sz w:val="24"/>
        </w:rPr>
        <w:t>от</w:t>
      </w:r>
      <w:r>
        <w:rPr>
          <w:spacing w:val="6"/>
          <w:sz w:val="24"/>
        </w:rPr>
        <w:t xml:space="preserve"> </w:t>
      </w:r>
      <w:r>
        <w:rPr>
          <w:sz w:val="24"/>
        </w:rPr>
        <w:t>А</w:t>
      </w:r>
      <w:r>
        <w:rPr>
          <w:spacing w:val="5"/>
          <w:sz w:val="24"/>
        </w:rPr>
        <w:t xml:space="preserve"> </w:t>
      </w:r>
      <w:r>
        <w:rPr>
          <w:sz w:val="24"/>
        </w:rPr>
        <w:t>до</w:t>
      </w:r>
      <w:r>
        <w:rPr>
          <w:spacing w:val="6"/>
          <w:sz w:val="24"/>
        </w:rPr>
        <w:t xml:space="preserve"> </w:t>
      </w:r>
      <w:r>
        <w:rPr>
          <w:sz w:val="24"/>
        </w:rPr>
        <w:t>Я.</w:t>
      </w:r>
      <w:r>
        <w:rPr>
          <w:spacing w:val="5"/>
          <w:sz w:val="24"/>
        </w:rPr>
        <w:t xml:space="preserve"> </w:t>
      </w:r>
      <w:r>
        <w:rPr>
          <w:sz w:val="24"/>
        </w:rPr>
        <w:t>4-5</w:t>
      </w:r>
      <w:r>
        <w:rPr>
          <w:spacing w:val="5"/>
          <w:sz w:val="24"/>
        </w:rPr>
        <w:t xml:space="preserve"> </w:t>
      </w:r>
      <w:r>
        <w:rPr>
          <w:sz w:val="24"/>
        </w:rPr>
        <w:t>лет.</w:t>
      </w:r>
      <w:r>
        <w:rPr>
          <w:spacing w:val="5"/>
          <w:sz w:val="24"/>
        </w:rPr>
        <w:t xml:space="preserve"> </w:t>
      </w:r>
      <w:r>
        <w:rPr>
          <w:sz w:val="24"/>
        </w:rPr>
        <w:t>В</w:t>
      </w:r>
      <w:r>
        <w:rPr>
          <w:spacing w:val="6"/>
          <w:sz w:val="24"/>
        </w:rPr>
        <w:t xml:space="preserve"> </w:t>
      </w:r>
      <w:r>
        <w:rPr>
          <w:sz w:val="24"/>
        </w:rPr>
        <w:t>3</w:t>
      </w:r>
      <w:r>
        <w:rPr>
          <w:spacing w:val="5"/>
          <w:sz w:val="24"/>
        </w:rPr>
        <w:t xml:space="preserve"> </w:t>
      </w:r>
      <w:r>
        <w:rPr>
          <w:sz w:val="24"/>
        </w:rPr>
        <w:t>ч.</w:t>
      </w:r>
      <w:r>
        <w:rPr>
          <w:spacing w:val="9"/>
          <w:sz w:val="24"/>
        </w:rPr>
        <w:t xml:space="preserve"> </w:t>
      </w:r>
      <w:r>
        <w:rPr>
          <w:spacing w:val="-2"/>
          <w:sz w:val="24"/>
        </w:rPr>
        <w:t>Часть</w:t>
      </w:r>
    </w:p>
    <w:p w14:paraId="0F011A27">
      <w:pPr>
        <w:pStyle w:val="8"/>
        <w:spacing w:before="41"/>
        <w:jc w:val="left"/>
      </w:pPr>
      <w:r>
        <w:rPr>
          <w:spacing w:val="-10"/>
        </w:rPr>
        <w:t>3</w:t>
      </w:r>
    </w:p>
    <w:p w14:paraId="5E5644A3">
      <w:pPr>
        <w:pStyle w:val="11"/>
        <w:numPr>
          <w:ilvl w:val="3"/>
          <w:numId w:val="144"/>
        </w:numPr>
        <w:tabs>
          <w:tab w:val="left" w:pos="1134"/>
        </w:tabs>
        <w:spacing w:before="43" w:after="0" w:line="240" w:lineRule="auto"/>
        <w:ind w:left="1134" w:right="0" w:hanging="427"/>
        <w:jc w:val="left"/>
        <w:rPr>
          <w:sz w:val="22"/>
        </w:rPr>
      </w:pPr>
      <w:r>
        <w:rPr>
          <w:sz w:val="24"/>
        </w:rPr>
        <w:t>Агапина</w:t>
      </w:r>
      <w:r>
        <w:rPr>
          <w:spacing w:val="-6"/>
          <w:sz w:val="24"/>
        </w:rPr>
        <w:t xml:space="preserve"> </w:t>
      </w:r>
      <w:r>
        <w:rPr>
          <w:sz w:val="24"/>
        </w:rPr>
        <w:t>М.С.</w:t>
      </w:r>
      <w:r>
        <w:rPr>
          <w:spacing w:val="-3"/>
          <w:sz w:val="24"/>
        </w:rPr>
        <w:t xml:space="preserve"> </w:t>
      </w:r>
      <w:r>
        <w:rPr>
          <w:sz w:val="24"/>
        </w:rPr>
        <w:t>Космос.</w:t>
      </w:r>
      <w:r>
        <w:rPr>
          <w:spacing w:val="-3"/>
          <w:sz w:val="24"/>
        </w:rPr>
        <w:t xml:space="preserve"> </w:t>
      </w:r>
      <w:r>
        <w:rPr>
          <w:sz w:val="24"/>
        </w:rPr>
        <w:t>Из</w:t>
      </w:r>
      <w:r>
        <w:rPr>
          <w:spacing w:val="-3"/>
          <w:sz w:val="24"/>
        </w:rPr>
        <w:t xml:space="preserve"> </w:t>
      </w:r>
      <w:r>
        <w:rPr>
          <w:sz w:val="24"/>
        </w:rPr>
        <w:t>серии</w:t>
      </w:r>
      <w:r>
        <w:rPr>
          <w:spacing w:val="2"/>
          <w:sz w:val="24"/>
        </w:rPr>
        <w:t xml:space="preserve"> </w:t>
      </w:r>
      <w:r>
        <w:rPr>
          <w:sz w:val="24"/>
        </w:rPr>
        <w:t>«Большое</w:t>
      </w:r>
      <w:r>
        <w:rPr>
          <w:spacing w:val="-4"/>
          <w:sz w:val="24"/>
        </w:rPr>
        <w:t xml:space="preserve"> </w:t>
      </w:r>
      <w:r>
        <w:rPr>
          <w:sz w:val="24"/>
        </w:rPr>
        <w:t>путешествие</w:t>
      </w:r>
      <w:r>
        <w:rPr>
          <w:spacing w:val="-4"/>
          <w:sz w:val="24"/>
        </w:rPr>
        <w:t xml:space="preserve"> </w:t>
      </w:r>
      <w:r>
        <w:rPr>
          <w:sz w:val="24"/>
        </w:rPr>
        <w:t>с</w:t>
      </w:r>
      <w:r>
        <w:rPr>
          <w:spacing w:val="-1"/>
          <w:sz w:val="24"/>
        </w:rPr>
        <w:t xml:space="preserve"> </w:t>
      </w:r>
      <w:r>
        <w:rPr>
          <w:spacing w:val="-2"/>
          <w:sz w:val="24"/>
        </w:rPr>
        <w:t>Николасом»</w:t>
      </w:r>
    </w:p>
    <w:p w14:paraId="588D571D">
      <w:pPr>
        <w:pStyle w:val="11"/>
        <w:numPr>
          <w:ilvl w:val="3"/>
          <w:numId w:val="144"/>
        </w:numPr>
        <w:tabs>
          <w:tab w:val="left" w:pos="1134"/>
        </w:tabs>
        <w:spacing w:before="41" w:after="0" w:line="240" w:lineRule="auto"/>
        <w:ind w:left="1134" w:right="0" w:hanging="427"/>
        <w:jc w:val="left"/>
        <w:rPr>
          <w:sz w:val="22"/>
        </w:rPr>
      </w:pPr>
      <w:r>
        <w:rPr>
          <w:sz w:val="24"/>
        </w:rPr>
        <w:t>Агапина</w:t>
      </w:r>
      <w:r>
        <w:rPr>
          <w:spacing w:val="-6"/>
          <w:sz w:val="24"/>
        </w:rPr>
        <w:t xml:space="preserve"> </w:t>
      </w:r>
      <w:r>
        <w:rPr>
          <w:sz w:val="24"/>
        </w:rPr>
        <w:t>М.С.</w:t>
      </w:r>
      <w:r>
        <w:rPr>
          <w:spacing w:val="-2"/>
          <w:sz w:val="24"/>
        </w:rPr>
        <w:t xml:space="preserve"> </w:t>
      </w:r>
      <w:r>
        <w:rPr>
          <w:sz w:val="24"/>
        </w:rPr>
        <w:t>Лес.</w:t>
      </w:r>
      <w:r>
        <w:rPr>
          <w:spacing w:val="-2"/>
          <w:sz w:val="24"/>
        </w:rPr>
        <w:t xml:space="preserve"> </w:t>
      </w:r>
      <w:r>
        <w:rPr>
          <w:sz w:val="24"/>
        </w:rPr>
        <w:t>Из</w:t>
      </w:r>
      <w:r>
        <w:rPr>
          <w:spacing w:val="-2"/>
          <w:sz w:val="24"/>
        </w:rPr>
        <w:t xml:space="preserve"> </w:t>
      </w:r>
      <w:r>
        <w:rPr>
          <w:sz w:val="24"/>
        </w:rPr>
        <w:t>серии «Большое</w:t>
      </w:r>
      <w:r>
        <w:rPr>
          <w:spacing w:val="-3"/>
          <w:sz w:val="24"/>
        </w:rPr>
        <w:t xml:space="preserve"> </w:t>
      </w:r>
      <w:r>
        <w:rPr>
          <w:sz w:val="24"/>
        </w:rPr>
        <w:t>путешествие</w:t>
      </w:r>
      <w:r>
        <w:rPr>
          <w:spacing w:val="-3"/>
          <w:sz w:val="24"/>
        </w:rPr>
        <w:t xml:space="preserve"> </w:t>
      </w:r>
      <w:r>
        <w:rPr>
          <w:sz w:val="24"/>
        </w:rPr>
        <w:t>с</w:t>
      </w:r>
      <w:r>
        <w:rPr>
          <w:spacing w:val="-3"/>
          <w:sz w:val="24"/>
        </w:rPr>
        <w:t xml:space="preserve"> </w:t>
      </w:r>
      <w:r>
        <w:rPr>
          <w:spacing w:val="-2"/>
          <w:sz w:val="24"/>
        </w:rPr>
        <w:t>Николасом»</w:t>
      </w:r>
    </w:p>
    <w:p w14:paraId="402A6E8A">
      <w:pPr>
        <w:pStyle w:val="11"/>
        <w:numPr>
          <w:ilvl w:val="3"/>
          <w:numId w:val="144"/>
        </w:numPr>
        <w:tabs>
          <w:tab w:val="left" w:pos="1134"/>
        </w:tabs>
        <w:spacing w:before="41" w:after="0" w:line="240" w:lineRule="auto"/>
        <w:ind w:left="1134" w:right="0" w:hanging="427"/>
        <w:jc w:val="left"/>
        <w:rPr>
          <w:sz w:val="22"/>
        </w:rPr>
      </w:pPr>
      <w:r>
        <w:rPr>
          <w:sz w:val="24"/>
        </w:rPr>
        <w:t>Агапина</w:t>
      </w:r>
      <w:r>
        <w:rPr>
          <w:spacing w:val="-6"/>
          <w:sz w:val="24"/>
        </w:rPr>
        <w:t xml:space="preserve"> </w:t>
      </w:r>
      <w:r>
        <w:rPr>
          <w:sz w:val="24"/>
        </w:rPr>
        <w:t>М.С.</w:t>
      </w:r>
      <w:r>
        <w:rPr>
          <w:spacing w:val="-2"/>
          <w:sz w:val="24"/>
        </w:rPr>
        <w:t xml:space="preserve"> </w:t>
      </w:r>
      <w:r>
        <w:rPr>
          <w:sz w:val="24"/>
        </w:rPr>
        <w:t>Море.</w:t>
      </w:r>
      <w:r>
        <w:rPr>
          <w:spacing w:val="-3"/>
          <w:sz w:val="24"/>
        </w:rPr>
        <w:t xml:space="preserve"> </w:t>
      </w:r>
      <w:r>
        <w:rPr>
          <w:sz w:val="24"/>
        </w:rPr>
        <w:t>Из</w:t>
      </w:r>
      <w:r>
        <w:rPr>
          <w:spacing w:val="-4"/>
          <w:sz w:val="24"/>
        </w:rPr>
        <w:t xml:space="preserve"> </w:t>
      </w:r>
      <w:r>
        <w:rPr>
          <w:sz w:val="24"/>
        </w:rPr>
        <w:t>серии</w:t>
      </w:r>
      <w:r>
        <w:rPr>
          <w:spacing w:val="2"/>
          <w:sz w:val="24"/>
        </w:rPr>
        <w:t xml:space="preserve"> </w:t>
      </w:r>
      <w:r>
        <w:rPr>
          <w:sz w:val="24"/>
        </w:rPr>
        <w:t>«Большое</w:t>
      </w:r>
      <w:r>
        <w:rPr>
          <w:spacing w:val="-4"/>
          <w:sz w:val="24"/>
        </w:rPr>
        <w:t xml:space="preserve"> </w:t>
      </w:r>
      <w:r>
        <w:rPr>
          <w:sz w:val="24"/>
        </w:rPr>
        <w:t>путешествие</w:t>
      </w:r>
      <w:r>
        <w:rPr>
          <w:spacing w:val="-3"/>
          <w:sz w:val="24"/>
        </w:rPr>
        <w:t xml:space="preserve"> </w:t>
      </w:r>
      <w:r>
        <w:rPr>
          <w:sz w:val="24"/>
        </w:rPr>
        <w:t>с</w:t>
      </w:r>
      <w:r>
        <w:rPr>
          <w:spacing w:val="-3"/>
          <w:sz w:val="24"/>
        </w:rPr>
        <w:t xml:space="preserve"> </w:t>
      </w:r>
      <w:r>
        <w:rPr>
          <w:spacing w:val="-2"/>
          <w:sz w:val="24"/>
        </w:rPr>
        <w:t>Николасом»</w:t>
      </w:r>
    </w:p>
    <w:p w14:paraId="0C066AF2">
      <w:pPr>
        <w:pStyle w:val="11"/>
        <w:numPr>
          <w:ilvl w:val="3"/>
          <w:numId w:val="144"/>
        </w:numPr>
        <w:tabs>
          <w:tab w:val="left" w:pos="1134"/>
        </w:tabs>
        <w:spacing w:before="41" w:after="0" w:line="240" w:lineRule="auto"/>
        <w:ind w:left="1134" w:right="0" w:hanging="427"/>
        <w:jc w:val="left"/>
        <w:rPr>
          <w:sz w:val="22"/>
        </w:rPr>
      </w:pPr>
      <w:r>
        <w:rPr>
          <w:sz w:val="24"/>
        </w:rPr>
        <w:t>Агапина</w:t>
      </w:r>
      <w:r>
        <w:rPr>
          <w:spacing w:val="-6"/>
          <w:sz w:val="24"/>
        </w:rPr>
        <w:t xml:space="preserve"> </w:t>
      </w:r>
      <w:r>
        <w:rPr>
          <w:sz w:val="24"/>
        </w:rPr>
        <w:t>М.С.</w:t>
      </w:r>
      <w:r>
        <w:rPr>
          <w:spacing w:val="-3"/>
          <w:sz w:val="24"/>
        </w:rPr>
        <w:t xml:space="preserve"> </w:t>
      </w:r>
      <w:r>
        <w:rPr>
          <w:sz w:val="24"/>
        </w:rPr>
        <w:t>Небо.</w:t>
      </w:r>
      <w:r>
        <w:rPr>
          <w:spacing w:val="-3"/>
          <w:sz w:val="24"/>
        </w:rPr>
        <w:t xml:space="preserve"> </w:t>
      </w:r>
      <w:r>
        <w:rPr>
          <w:sz w:val="24"/>
        </w:rPr>
        <w:t>Из</w:t>
      </w:r>
      <w:r>
        <w:rPr>
          <w:spacing w:val="-4"/>
          <w:sz w:val="24"/>
        </w:rPr>
        <w:t xml:space="preserve"> </w:t>
      </w:r>
      <w:r>
        <w:rPr>
          <w:sz w:val="24"/>
        </w:rPr>
        <w:t>серии</w:t>
      </w:r>
      <w:r>
        <w:rPr>
          <w:spacing w:val="2"/>
          <w:sz w:val="24"/>
        </w:rPr>
        <w:t xml:space="preserve"> </w:t>
      </w:r>
      <w:r>
        <w:rPr>
          <w:sz w:val="24"/>
        </w:rPr>
        <w:t>«Большое</w:t>
      </w:r>
      <w:r>
        <w:rPr>
          <w:spacing w:val="-4"/>
          <w:sz w:val="24"/>
        </w:rPr>
        <w:t xml:space="preserve"> </w:t>
      </w:r>
      <w:r>
        <w:rPr>
          <w:sz w:val="24"/>
        </w:rPr>
        <w:t>путешествие</w:t>
      </w:r>
      <w:r>
        <w:rPr>
          <w:spacing w:val="-4"/>
          <w:sz w:val="24"/>
        </w:rPr>
        <w:t xml:space="preserve"> </w:t>
      </w:r>
      <w:r>
        <w:rPr>
          <w:sz w:val="24"/>
        </w:rPr>
        <w:t>с</w:t>
      </w:r>
      <w:r>
        <w:rPr>
          <w:spacing w:val="-3"/>
          <w:sz w:val="24"/>
        </w:rPr>
        <w:t xml:space="preserve"> </w:t>
      </w:r>
      <w:r>
        <w:rPr>
          <w:spacing w:val="-2"/>
          <w:sz w:val="24"/>
        </w:rPr>
        <w:t>Николасом»</w:t>
      </w:r>
    </w:p>
    <w:p w14:paraId="3120FA1D">
      <w:pPr>
        <w:pStyle w:val="11"/>
        <w:numPr>
          <w:ilvl w:val="3"/>
          <w:numId w:val="144"/>
        </w:numPr>
        <w:tabs>
          <w:tab w:val="left" w:pos="1134"/>
        </w:tabs>
        <w:spacing w:before="43" w:after="0" w:line="240" w:lineRule="auto"/>
        <w:ind w:left="1134" w:right="0" w:hanging="427"/>
        <w:jc w:val="left"/>
        <w:rPr>
          <w:sz w:val="22"/>
        </w:rPr>
      </w:pPr>
      <w:r>
        <w:rPr>
          <w:sz w:val="24"/>
        </w:rPr>
        <w:t>Агапина</w:t>
      </w:r>
      <w:r>
        <w:rPr>
          <w:spacing w:val="-6"/>
          <w:sz w:val="24"/>
        </w:rPr>
        <w:t xml:space="preserve"> </w:t>
      </w:r>
      <w:r>
        <w:rPr>
          <w:sz w:val="24"/>
        </w:rPr>
        <w:t>М.С.</w:t>
      </w:r>
      <w:r>
        <w:rPr>
          <w:spacing w:val="-2"/>
          <w:sz w:val="24"/>
        </w:rPr>
        <w:t xml:space="preserve"> </w:t>
      </w:r>
      <w:r>
        <w:rPr>
          <w:sz w:val="24"/>
        </w:rPr>
        <w:t>Под</w:t>
      </w:r>
      <w:r>
        <w:rPr>
          <w:spacing w:val="-2"/>
          <w:sz w:val="24"/>
        </w:rPr>
        <w:t xml:space="preserve"> </w:t>
      </w:r>
      <w:r>
        <w:rPr>
          <w:sz w:val="24"/>
        </w:rPr>
        <w:t>землей</w:t>
      </w:r>
      <w:r>
        <w:rPr>
          <w:spacing w:val="-3"/>
          <w:sz w:val="24"/>
        </w:rPr>
        <w:t xml:space="preserve"> </w:t>
      </w:r>
      <w:r>
        <w:rPr>
          <w:sz w:val="24"/>
        </w:rPr>
        <w:t>и</w:t>
      </w:r>
      <w:r>
        <w:rPr>
          <w:spacing w:val="-2"/>
          <w:sz w:val="24"/>
        </w:rPr>
        <w:t xml:space="preserve"> </w:t>
      </w:r>
      <w:r>
        <w:rPr>
          <w:sz w:val="24"/>
        </w:rPr>
        <w:t>под</w:t>
      </w:r>
      <w:r>
        <w:rPr>
          <w:spacing w:val="-2"/>
          <w:sz w:val="24"/>
        </w:rPr>
        <w:t xml:space="preserve"> </w:t>
      </w:r>
      <w:r>
        <w:rPr>
          <w:sz w:val="24"/>
        </w:rPr>
        <w:t>водой.</w:t>
      </w:r>
      <w:r>
        <w:rPr>
          <w:spacing w:val="-3"/>
          <w:sz w:val="24"/>
        </w:rPr>
        <w:t xml:space="preserve"> </w:t>
      </w:r>
      <w:r>
        <w:rPr>
          <w:sz w:val="24"/>
        </w:rPr>
        <w:t>Из</w:t>
      </w:r>
      <w:r>
        <w:rPr>
          <w:spacing w:val="-2"/>
          <w:sz w:val="24"/>
        </w:rPr>
        <w:t xml:space="preserve"> </w:t>
      </w:r>
      <w:r>
        <w:rPr>
          <w:sz w:val="24"/>
        </w:rPr>
        <w:t>серии</w:t>
      </w:r>
      <w:r>
        <w:rPr>
          <w:spacing w:val="2"/>
          <w:sz w:val="24"/>
        </w:rPr>
        <w:t xml:space="preserve"> </w:t>
      </w:r>
      <w:r>
        <w:rPr>
          <w:sz w:val="24"/>
        </w:rPr>
        <w:t>«Большое</w:t>
      </w:r>
      <w:r>
        <w:rPr>
          <w:spacing w:val="-3"/>
          <w:sz w:val="24"/>
        </w:rPr>
        <w:t xml:space="preserve"> </w:t>
      </w:r>
      <w:r>
        <w:rPr>
          <w:sz w:val="24"/>
        </w:rPr>
        <w:t>путешествие</w:t>
      </w:r>
      <w:r>
        <w:rPr>
          <w:spacing w:val="-3"/>
          <w:sz w:val="24"/>
        </w:rPr>
        <w:t xml:space="preserve"> </w:t>
      </w:r>
      <w:r>
        <w:rPr>
          <w:sz w:val="24"/>
        </w:rPr>
        <w:t>с</w:t>
      </w:r>
      <w:r>
        <w:rPr>
          <w:spacing w:val="-3"/>
          <w:sz w:val="24"/>
        </w:rPr>
        <w:t xml:space="preserve"> </w:t>
      </w:r>
      <w:r>
        <w:rPr>
          <w:spacing w:val="-2"/>
          <w:sz w:val="24"/>
        </w:rPr>
        <w:t>Николасом»</w:t>
      </w:r>
    </w:p>
    <w:p w14:paraId="336EC848">
      <w:pPr>
        <w:pStyle w:val="11"/>
        <w:numPr>
          <w:ilvl w:val="3"/>
          <w:numId w:val="144"/>
        </w:numPr>
        <w:tabs>
          <w:tab w:val="left" w:pos="1134"/>
        </w:tabs>
        <w:spacing w:before="41" w:after="0" w:line="240" w:lineRule="auto"/>
        <w:ind w:left="1134" w:right="0" w:hanging="427"/>
        <w:jc w:val="left"/>
        <w:rPr>
          <w:sz w:val="22"/>
        </w:rPr>
      </w:pPr>
      <w:r>
        <w:rPr>
          <w:sz w:val="24"/>
        </w:rPr>
        <w:t>Агапина</w:t>
      </w:r>
      <w:r>
        <w:rPr>
          <w:spacing w:val="-6"/>
          <w:sz w:val="24"/>
        </w:rPr>
        <w:t xml:space="preserve"> </w:t>
      </w:r>
      <w:r>
        <w:rPr>
          <w:sz w:val="24"/>
        </w:rPr>
        <w:t>М.С.</w:t>
      </w:r>
      <w:r>
        <w:rPr>
          <w:spacing w:val="-2"/>
          <w:sz w:val="24"/>
        </w:rPr>
        <w:t xml:space="preserve"> </w:t>
      </w:r>
      <w:r>
        <w:rPr>
          <w:sz w:val="24"/>
        </w:rPr>
        <w:t>Горы.</w:t>
      </w:r>
      <w:r>
        <w:rPr>
          <w:spacing w:val="-3"/>
          <w:sz w:val="24"/>
        </w:rPr>
        <w:t xml:space="preserve"> </w:t>
      </w:r>
      <w:r>
        <w:rPr>
          <w:sz w:val="24"/>
        </w:rPr>
        <w:t>Из</w:t>
      </w:r>
      <w:r>
        <w:rPr>
          <w:spacing w:val="-4"/>
          <w:sz w:val="24"/>
        </w:rPr>
        <w:t xml:space="preserve"> </w:t>
      </w:r>
      <w:r>
        <w:rPr>
          <w:sz w:val="24"/>
        </w:rPr>
        <w:t>серии</w:t>
      </w:r>
      <w:r>
        <w:rPr>
          <w:spacing w:val="2"/>
          <w:sz w:val="24"/>
        </w:rPr>
        <w:t xml:space="preserve"> </w:t>
      </w:r>
      <w:r>
        <w:rPr>
          <w:sz w:val="24"/>
        </w:rPr>
        <w:t>«Большое</w:t>
      </w:r>
      <w:r>
        <w:rPr>
          <w:spacing w:val="-4"/>
          <w:sz w:val="24"/>
        </w:rPr>
        <w:t xml:space="preserve"> </w:t>
      </w:r>
      <w:r>
        <w:rPr>
          <w:sz w:val="24"/>
        </w:rPr>
        <w:t>путешествие</w:t>
      </w:r>
      <w:r>
        <w:rPr>
          <w:spacing w:val="-3"/>
          <w:sz w:val="24"/>
        </w:rPr>
        <w:t xml:space="preserve"> </w:t>
      </w:r>
      <w:r>
        <w:rPr>
          <w:sz w:val="24"/>
        </w:rPr>
        <w:t>с</w:t>
      </w:r>
      <w:r>
        <w:rPr>
          <w:spacing w:val="-3"/>
          <w:sz w:val="24"/>
        </w:rPr>
        <w:t xml:space="preserve"> </w:t>
      </w:r>
      <w:r>
        <w:rPr>
          <w:spacing w:val="-2"/>
          <w:sz w:val="24"/>
        </w:rPr>
        <w:t>Николасом»</w:t>
      </w:r>
    </w:p>
    <w:p w14:paraId="37DE41E1">
      <w:pPr>
        <w:pStyle w:val="11"/>
        <w:numPr>
          <w:ilvl w:val="3"/>
          <w:numId w:val="144"/>
        </w:numPr>
        <w:tabs>
          <w:tab w:val="left" w:pos="1134"/>
        </w:tabs>
        <w:spacing w:before="41" w:after="0" w:line="240" w:lineRule="auto"/>
        <w:ind w:left="1134" w:right="0" w:hanging="427"/>
        <w:jc w:val="left"/>
        <w:rPr>
          <w:sz w:val="22"/>
        </w:rPr>
      </w:pPr>
      <w:r>
        <w:rPr>
          <w:sz w:val="24"/>
        </w:rPr>
        <w:t>Агапина</w:t>
      </w:r>
      <w:r>
        <w:rPr>
          <w:spacing w:val="-6"/>
          <w:sz w:val="24"/>
        </w:rPr>
        <w:t xml:space="preserve"> </w:t>
      </w:r>
      <w:r>
        <w:rPr>
          <w:sz w:val="24"/>
        </w:rPr>
        <w:t>М.С.</w:t>
      </w:r>
      <w:r>
        <w:rPr>
          <w:spacing w:val="-3"/>
          <w:sz w:val="24"/>
        </w:rPr>
        <w:t xml:space="preserve"> </w:t>
      </w:r>
      <w:r>
        <w:rPr>
          <w:sz w:val="24"/>
        </w:rPr>
        <w:t>Музей.</w:t>
      </w:r>
      <w:r>
        <w:rPr>
          <w:spacing w:val="-3"/>
          <w:sz w:val="24"/>
        </w:rPr>
        <w:t xml:space="preserve"> </w:t>
      </w:r>
      <w:r>
        <w:rPr>
          <w:sz w:val="24"/>
        </w:rPr>
        <w:t>Из</w:t>
      </w:r>
      <w:r>
        <w:rPr>
          <w:spacing w:val="-3"/>
          <w:sz w:val="24"/>
        </w:rPr>
        <w:t xml:space="preserve"> </w:t>
      </w:r>
      <w:r>
        <w:rPr>
          <w:sz w:val="24"/>
        </w:rPr>
        <w:t>серии</w:t>
      </w:r>
      <w:r>
        <w:rPr>
          <w:spacing w:val="-1"/>
          <w:sz w:val="24"/>
        </w:rPr>
        <w:t xml:space="preserve"> </w:t>
      </w:r>
      <w:r>
        <w:rPr>
          <w:sz w:val="24"/>
        </w:rPr>
        <w:t>«Большое</w:t>
      </w:r>
      <w:r>
        <w:rPr>
          <w:spacing w:val="-4"/>
          <w:sz w:val="24"/>
        </w:rPr>
        <w:t xml:space="preserve"> </w:t>
      </w:r>
      <w:r>
        <w:rPr>
          <w:sz w:val="24"/>
        </w:rPr>
        <w:t>путешествие</w:t>
      </w:r>
      <w:r>
        <w:rPr>
          <w:spacing w:val="-4"/>
          <w:sz w:val="24"/>
        </w:rPr>
        <w:t xml:space="preserve"> </w:t>
      </w:r>
      <w:r>
        <w:rPr>
          <w:sz w:val="24"/>
        </w:rPr>
        <w:t>с</w:t>
      </w:r>
      <w:r>
        <w:rPr>
          <w:spacing w:val="-3"/>
          <w:sz w:val="24"/>
        </w:rPr>
        <w:t xml:space="preserve"> </w:t>
      </w:r>
      <w:r>
        <w:rPr>
          <w:spacing w:val="-2"/>
          <w:sz w:val="24"/>
        </w:rPr>
        <w:t>Николасом»</w:t>
      </w:r>
    </w:p>
    <w:p w14:paraId="1FEF5472">
      <w:pPr>
        <w:pStyle w:val="11"/>
        <w:numPr>
          <w:ilvl w:val="3"/>
          <w:numId w:val="144"/>
        </w:numPr>
        <w:tabs>
          <w:tab w:val="left" w:pos="1134"/>
        </w:tabs>
        <w:spacing w:before="41" w:after="0" w:line="240" w:lineRule="auto"/>
        <w:ind w:left="1134" w:right="0" w:hanging="427"/>
        <w:jc w:val="left"/>
        <w:rPr>
          <w:sz w:val="22"/>
        </w:rPr>
      </w:pPr>
      <w:r>
        <w:rPr>
          <w:sz w:val="24"/>
        </w:rPr>
        <w:t>Агапина</w:t>
      </w:r>
      <w:r>
        <w:rPr>
          <w:spacing w:val="-4"/>
          <w:sz w:val="24"/>
        </w:rPr>
        <w:t xml:space="preserve"> </w:t>
      </w:r>
      <w:r>
        <w:rPr>
          <w:sz w:val="24"/>
        </w:rPr>
        <w:t>М.С.</w:t>
      </w:r>
      <w:r>
        <w:rPr>
          <w:spacing w:val="-3"/>
          <w:sz w:val="24"/>
        </w:rPr>
        <w:t xml:space="preserve"> </w:t>
      </w:r>
      <w:r>
        <w:rPr>
          <w:sz w:val="24"/>
        </w:rPr>
        <w:t>Волшебная</w:t>
      </w:r>
      <w:r>
        <w:rPr>
          <w:spacing w:val="-3"/>
          <w:sz w:val="24"/>
        </w:rPr>
        <w:t xml:space="preserve"> </w:t>
      </w:r>
      <w:r>
        <w:rPr>
          <w:sz w:val="24"/>
        </w:rPr>
        <w:t>история.</w:t>
      </w:r>
      <w:r>
        <w:rPr>
          <w:spacing w:val="-3"/>
          <w:sz w:val="24"/>
        </w:rPr>
        <w:t xml:space="preserve"> </w:t>
      </w:r>
      <w:r>
        <w:rPr>
          <w:sz w:val="24"/>
        </w:rPr>
        <w:t>Из</w:t>
      </w:r>
      <w:r>
        <w:rPr>
          <w:spacing w:val="-3"/>
          <w:sz w:val="24"/>
        </w:rPr>
        <w:t xml:space="preserve"> </w:t>
      </w:r>
      <w:r>
        <w:rPr>
          <w:sz w:val="24"/>
        </w:rPr>
        <w:t>серии «Большое</w:t>
      </w:r>
      <w:r>
        <w:rPr>
          <w:spacing w:val="-4"/>
          <w:sz w:val="24"/>
        </w:rPr>
        <w:t xml:space="preserve"> </w:t>
      </w:r>
      <w:r>
        <w:rPr>
          <w:sz w:val="24"/>
        </w:rPr>
        <w:t>путешествие</w:t>
      </w:r>
      <w:r>
        <w:rPr>
          <w:spacing w:val="-2"/>
          <w:sz w:val="24"/>
        </w:rPr>
        <w:t xml:space="preserve"> </w:t>
      </w:r>
      <w:r>
        <w:rPr>
          <w:sz w:val="24"/>
        </w:rPr>
        <w:t>с</w:t>
      </w:r>
      <w:r>
        <w:rPr>
          <w:spacing w:val="-1"/>
          <w:sz w:val="24"/>
        </w:rPr>
        <w:t xml:space="preserve"> </w:t>
      </w:r>
      <w:r>
        <w:rPr>
          <w:spacing w:val="-2"/>
          <w:sz w:val="24"/>
        </w:rPr>
        <w:t>Николасом»</w:t>
      </w:r>
    </w:p>
    <w:p w14:paraId="666B23B4">
      <w:pPr>
        <w:pStyle w:val="11"/>
        <w:numPr>
          <w:ilvl w:val="3"/>
          <w:numId w:val="144"/>
        </w:numPr>
        <w:tabs>
          <w:tab w:val="left" w:pos="1134"/>
        </w:tabs>
        <w:spacing w:before="43" w:after="0" w:line="240" w:lineRule="auto"/>
        <w:ind w:left="1134" w:right="0" w:hanging="427"/>
        <w:jc w:val="left"/>
        <w:rPr>
          <w:sz w:val="22"/>
        </w:rPr>
      </w:pPr>
      <w:r>
        <w:rPr>
          <w:sz w:val="24"/>
        </w:rPr>
        <w:t>Вахрушев</w:t>
      </w:r>
      <w:r>
        <w:rPr>
          <w:spacing w:val="-3"/>
          <w:sz w:val="24"/>
        </w:rPr>
        <w:t xml:space="preserve"> </w:t>
      </w:r>
      <w:r>
        <w:rPr>
          <w:sz w:val="24"/>
        </w:rPr>
        <w:t>А.А.,</w:t>
      </w:r>
      <w:r>
        <w:rPr>
          <w:spacing w:val="-1"/>
          <w:sz w:val="24"/>
        </w:rPr>
        <w:t xml:space="preserve"> </w:t>
      </w:r>
      <w:r>
        <w:rPr>
          <w:sz w:val="24"/>
        </w:rPr>
        <w:t>Маслова</w:t>
      </w:r>
      <w:r>
        <w:rPr>
          <w:spacing w:val="-3"/>
          <w:sz w:val="24"/>
        </w:rPr>
        <w:t xml:space="preserve"> </w:t>
      </w:r>
      <w:r>
        <w:rPr>
          <w:sz w:val="24"/>
        </w:rPr>
        <w:t>И.В.</w:t>
      </w:r>
      <w:r>
        <w:rPr>
          <w:spacing w:val="-1"/>
          <w:sz w:val="24"/>
        </w:rPr>
        <w:t xml:space="preserve"> </w:t>
      </w:r>
      <w:r>
        <w:rPr>
          <w:sz w:val="24"/>
        </w:rPr>
        <w:t>Вспоминаем</w:t>
      </w:r>
      <w:r>
        <w:rPr>
          <w:spacing w:val="-2"/>
          <w:sz w:val="24"/>
        </w:rPr>
        <w:t xml:space="preserve"> </w:t>
      </w:r>
      <w:r>
        <w:rPr>
          <w:sz w:val="24"/>
        </w:rPr>
        <w:t>весну!</w:t>
      </w:r>
      <w:r>
        <w:rPr>
          <w:spacing w:val="-1"/>
          <w:sz w:val="24"/>
        </w:rPr>
        <w:t xml:space="preserve"> </w:t>
      </w:r>
      <w:r>
        <w:rPr>
          <w:sz w:val="24"/>
        </w:rPr>
        <w:t>Учимся</w:t>
      </w:r>
      <w:r>
        <w:rPr>
          <w:spacing w:val="-2"/>
          <w:sz w:val="24"/>
        </w:rPr>
        <w:t xml:space="preserve"> </w:t>
      </w:r>
      <w:r>
        <w:rPr>
          <w:sz w:val="24"/>
        </w:rPr>
        <w:t>видеть</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5-7</w:t>
      </w:r>
      <w:r>
        <w:rPr>
          <w:spacing w:val="-4"/>
          <w:sz w:val="24"/>
        </w:rPr>
        <w:t xml:space="preserve"> </w:t>
      </w:r>
      <w:r>
        <w:rPr>
          <w:spacing w:val="-5"/>
          <w:sz w:val="24"/>
        </w:rPr>
        <w:t>лет</w:t>
      </w:r>
    </w:p>
    <w:p w14:paraId="683D358E">
      <w:pPr>
        <w:pStyle w:val="11"/>
        <w:numPr>
          <w:ilvl w:val="3"/>
          <w:numId w:val="144"/>
        </w:numPr>
        <w:tabs>
          <w:tab w:val="left" w:pos="1134"/>
        </w:tabs>
        <w:spacing w:before="41" w:after="0" w:line="240" w:lineRule="auto"/>
        <w:ind w:left="1134" w:right="0" w:hanging="427"/>
        <w:jc w:val="left"/>
        <w:rPr>
          <w:sz w:val="22"/>
        </w:rPr>
      </w:pPr>
      <w:r>
        <w:rPr>
          <w:sz w:val="24"/>
        </w:rPr>
        <w:t>Вахрушев</w:t>
      </w:r>
      <w:r>
        <w:rPr>
          <w:spacing w:val="-5"/>
          <w:sz w:val="24"/>
        </w:rPr>
        <w:t xml:space="preserve"> </w:t>
      </w:r>
      <w:r>
        <w:rPr>
          <w:sz w:val="24"/>
        </w:rPr>
        <w:t>А.А.,</w:t>
      </w:r>
      <w:r>
        <w:rPr>
          <w:spacing w:val="-1"/>
          <w:sz w:val="24"/>
        </w:rPr>
        <w:t xml:space="preserve"> </w:t>
      </w:r>
      <w:r>
        <w:rPr>
          <w:sz w:val="24"/>
        </w:rPr>
        <w:t>Маслова</w:t>
      </w:r>
      <w:r>
        <w:rPr>
          <w:spacing w:val="-3"/>
          <w:sz w:val="24"/>
        </w:rPr>
        <w:t xml:space="preserve"> </w:t>
      </w:r>
      <w:r>
        <w:rPr>
          <w:sz w:val="24"/>
        </w:rPr>
        <w:t>И.В. Вспоминаем</w:t>
      </w:r>
      <w:r>
        <w:rPr>
          <w:spacing w:val="-2"/>
          <w:sz w:val="24"/>
        </w:rPr>
        <w:t xml:space="preserve"> </w:t>
      </w:r>
      <w:r>
        <w:rPr>
          <w:sz w:val="24"/>
        </w:rPr>
        <w:t>лето!</w:t>
      </w:r>
      <w:r>
        <w:rPr>
          <w:spacing w:val="-2"/>
          <w:sz w:val="24"/>
        </w:rPr>
        <w:t xml:space="preserve"> </w:t>
      </w:r>
      <w:r>
        <w:rPr>
          <w:sz w:val="24"/>
        </w:rPr>
        <w:t>Учимся</w:t>
      </w:r>
      <w:r>
        <w:rPr>
          <w:spacing w:val="-2"/>
          <w:sz w:val="24"/>
        </w:rPr>
        <w:t xml:space="preserve"> </w:t>
      </w:r>
      <w:r>
        <w:rPr>
          <w:sz w:val="24"/>
        </w:rPr>
        <w:t>видеть</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5-7</w:t>
      </w:r>
      <w:r>
        <w:rPr>
          <w:spacing w:val="-1"/>
          <w:sz w:val="24"/>
        </w:rPr>
        <w:t xml:space="preserve"> </w:t>
      </w:r>
      <w:r>
        <w:rPr>
          <w:spacing w:val="-5"/>
          <w:sz w:val="24"/>
        </w:rPr>
        <w:t>лет</w:t>
      </w:r>
    </w:p>
    <w:p w14:paraId="48E14348">
      <w:pPr>
        <w:pStyle w:val="11"/>
        <w:numPr>
          <w:ilvl w:val="3"/>
          <w:numId w:val="144"/>
        </w:numPr>
        <w:tabs>
          <w:tab w:val="left" w:pos="1134"/>
        </w:tabs>
        <w:spacing w:before="41" w:after="0" w:line="240" w:lineRule="auto"/>
        <w:ind w:left="1134" w:right="0" w:hanging="427"/>
        <w:jc w:val="left"/>
        <w:rPr>
          <w:sz w:val="22"/>
        </w:rPr>
      </w:pPr>
      <w:r>
        <w:rPr>
          <w:sz w:val="24"/>
        </w:rPr>
        <w:t>Вахрушев</w:t>
      </w:r>
      <w:r>
        <w:rPr>
          <w:spacing w:val="-5"/>
          <w:sz w:val="24"/>
        </w:rPr>
        <w:t xml:space="preserve"> </w:t>
      </w:r>
      <w:r>
        <w:rPr>
          <w:sz w:val="24"/>
        </w:rPr>
        <w:t>А.А.,</w:t>
      </w:r>
      <w:r>
        <w:rPr>
          <w:spacing w:val="-1"/>
          <w:sz w:val="24"/>
        </w:rPr>
        <w:t xml:space="preserve"> </w:t>
      </w:r>
      <w:r>
        <w:rPr>
          <w:sz w:val="24"/>
        </w:rPr>
        <w:t>Маслова</w:t>
      </w:r>
      <w:r>
        <w:rPr>
          <w:spacing w:val="-3"/>
          <w:sz w:val="24"/>
        </w:rPr>
        <w:t xml:space="preserve"> </w:t>
      </w:r>
      <w:r>
        <w:rPr>
          <w:sz w:val="24"/>
        </w:rPr>
        <w:t>И.В.</w:t>
      </w:r>
      <w:r>
        <w:rPr>
          <w:spacing w:val="-1"/>
          <w:sz w:val="24"/>
        </w:rPr>
        <w:t xml:space="preserve"> </w:t>
      </w:r>
      <w:r>
        <w:rPr>
          <w:sz w:val="24"/>
        </w:rPr>
        <w:t>Вспоминаем</w:t>
      </w:r>
      <w:r>
        <w:rPr>
          <w:spacing w:val="-2"/>
          <w:sz w:val="24"/>
        </w:rPr>
        <w:t xml:space="preserve"> </w:t>
      </w:r>
      <w:r>
        <w:rPr>
          <w:sz w:val="24"/>
        </w:rPr>
        <w:t>осень!</w:t>
      </w:r>
      <w:r>
        <w:rPr>
          <w:spacing w:val="-1"/>
          <w:sz w:val="24"/>
        </w:rPr>
        <w:t xml:space="preserve"> </w:t>
      </w:r>
      <w:r>
        <w:rPr>
          <w:sz w:val="24"/>
        </w:rPr>
        <w:t>Учимся</w:t>
      </w:r>
      <w:r>
        <w:rPr>
          <w:spacing w:val="-1"/>
          <w:sz w:val="24"/>
        </w:rPr>
        <w:t xml:space="preserve"> </w:t>
      </w:r>
      <w:r>
        <w:rPr>
          <w:sz w:val="24"/>
        </w:rPr>
        <w:t>видеть</w:t>
      </w:r>
      <w:r>
        <w:rPr>
          <w:spacing w:val="-1"/>
          <w:sz w:val="24"/>
        </w:rPr>
        <w:t xml:space="preserve"> </w:t>
      </w:r>
      <w:r>
        <w:rPr>
          <w:sz w:val="24"/>
        </w:rPr>
        <w:t>и</w:t>
      </w:r>
      <w:r>
        <w:rPr>
          <w:spacing w:val="-3"/>
          <w:sz w:val="24"/>
        </w:rPr>
        <w:t xml:space="preserve"> </w:t>
      </w:r>
      <w:r>
        <w:rPr>
          <w:sz w:val="24"/>
        </w:rPr>
        <w:t>понимать.</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5-7</w:t>
      </w:r>
      <w:r>
        <w:rPr>
          <w:spacing w:val="-4"/>
          <w:sz w:val="24"/>
        </w:rPr>
        <w:t xml:space="preserve"> </w:t>
      </w:r>
      <w:r>
        <w:rPr>
          <w:spacing w:val="-5"/>
          <w:sz w:val="24"/>
        </w:rPr>
        <w:t>лет</w:t>
      </w:r>
    </w:p>
    <w:p w14:paraId="44A08C5D">
      <w:pPr>
        <w:pStyle w:val="11"/>
        <w:numPr>
          <w:ilvl w:val="3"/>
          <w:numId w:val="144"/>
        </w:numPr>
        <w:tabs>
          <w:tab w:val="left" w:pos="1134"/>
        </w:tabs>
        <w:spacing w:before="41" w:after="0" w:line="240" w:lineRule="auto"/>
        <w:ind w:left="1134" w:right="0" w:hanging="427"/>
        <w:jc w:val="left"/>
        <w:rPr>
          <w:sz w:val="22"/>
        </w:rPr>
      </w:pPr>
      <w:r>
        <w:rPr>
          <w:sz w:val="24"/>
        </w:rPr>
        <w:t>Вахрушев</w:t>
      </w:r>
      <w:r>
        <w:rPr>
          <w:spacing w:val="-3"/>
          <w:sz w:val="24"/>
        </w:rPr>
        <w:t xml:space="preserve"> </w:t>
      </w:r>
      <w:r>
        <w:rPr>
          <w:sz w:val="24"/>
        </w:rPr>
        <w:t>А.А.,</w:t>
      </w:r>
      <w:r>
        <w:rPr>
          <w:spacing w:val="-1"/>
          <w:sz w:val="24"/>
        </w:rPr>
        <w:t xml:space="preserve"> </w:t>
      </w:r>
      <w:r>
        <w:rPr>
          <w:sz w:val="24"/>
        </w:rPr>
        <w:t>Маслова</w:t>
      </w:r>
      <w:r>
        <w:rPr>
          <w:spacing w:val="-4"/>
          <w:sz w:val="24"/>
        </w:rPr>
        <w:t xml:space="preserve"> </w:t>
      </w:r>
      <w:r>
        <w:rPr>
          <w:sz w:val="24"/>
        </w:rPr>
        <w:t>И.В.</w:t>
      </w:r>
      <w:r>
        <w:rPr>
          <w:spacing w:val="-1"/>
          <w:sz w:val="24"/>
        </w:rPr>
        <w:t xml:space="preserve"> </w:t>
      </w:r>
      <w:r>
        <w:rPr>
          <w:sz w:val="24"/>
        </w:rPr>
        <w:t>Вспоминаем</w:t>
      </w:r>
      <w:r>
        <w:rPr>
          <w:spacing w:val="-3"/>
          <w:sz w:val="24"/>
        </w:rPr>
        <w:t xml:space="preserve"> </w:t>
      </w:r>
      <w:r>
        <w:rPr>
          <w:sz w:val="24"/>
        </w:rPr>
        <w:t>зиму! Учимся</w:t>
      </w:r>
      <w:r>
        <w:rPr>
          <w:spacing w:val="-2"/>
          <w:sz w:val="24"/>
        </w:rPr>
        <w:t xml:space="preserve"> </w:t>
      </w:r>
      <w:r>
        <w:rPr>
          <w:sz w:val="24"/>
        </w:rPr>
        <w:t>видеть</w:t>
      </w:r>
      <w:r>
        <w:rPr>
          <w:spacing w:val="-1"/>
          <w:sz w:val="24"/>
        </w:rPr>
        <w:t xml:space="preserve"> </w:t>
      </w:r>
      <w:r>
        <w:rPr>
          <w:sz w:val="24"/>
        </w:rPr>
        <w:t>и</w:t>
      </w:r>
      <w:r>
        <w:rPr>
          <w:spacing w:val="-2"/>
          <w:sz w:val="24"/>
        </w:rPr>
        <w:t xml:space="preserve"> </w:t>
      </w:r>
      <w:r>
        <w:rPr>
          <w:sz w:val="24"/>
        </w:rPr>
        <w:t>понимать.</w:t>
      </w:r>
      <w:r>
        <w:rPr>
          <w:spacing w:val="-1"/>
          <w:sz w:val="24"/>
        </w:rPr>
        <w:t xml:space="preserve"> </w:t>
      </w:r>
      <w:r>
        <w:rPr>
          <w:sz w:val="24"/>
        </w:rPr>
        <w:t>Для</w:t>
      </w:r>
      <w:r>
        <w:rPr>
          <w:spacing w:val="-2"/>
          <w:sz w:val="24"/>
        </w:rPr>
        <w:t xml:space="preserve"> </w:t>
      </w:r>
      <w:r>
        <w:rPr>
          <w:sz w:val="24"/>
        </w:rPr>
        <w:t>детей</w:t>
      </w:r>
      <w:r>
        <w:rPr>
          <w:spacing w:val="-1"/>
          <w:sz w:val="24"/>
        </w:rPr>
        <w:t xml:space="preserve"> </w:t>
      </w:r>
      <w:r>
        <w:rPr>
          <w:sz w:val="24"/>
        </w:rPr>
        <w:t>5-7</w:t>
      </w:r>
      <w:r>
        <w:rPr>
          <w:spacing w:val="-1"/>
          <w:sz w:val="24"/>
        </w:rPr>
        <w:t xml:space="preserve"> </w:t>
      </w:r>
      <w:r>
        <w:rPr>
          <w:spacing w:val="-5"/>
          <w:sz w:val="24"/>
        </w:rPr>
        <w:t>лет</w:t>
      </w:r>
    </w:p>
    <w:p w14:paraId="092BFEF1">
      <w:pPr>
        <w:pStyle w:val="8"/>
        <w:spacing w:before="84"/>
        <w:ind w:left="0"/>
        <w:jc w:val="left"/>
      </w:pPr>
    </w:p>
    <w:p w14:paraId="3ACBEFFE">
      <w:pPr>
        <w:pStyle w:val="11"/>
        <w:numPr>
          <w:ilvl w:val="0"/>
          <w:numId w:val="144"/>
        </w:numPr>
        <w:tabs>
          <w:tab w:val="left" w:pos="381"/>
        </w:tabs>
        <w:spacing w:before="0" w:after="0" w:line="240" w:lineRule="auto"/>
        <w:ind w:left="381" w:right="0" w:hanging="240"/>
        <w:jc w:val="left"/>
        <w:rPr>
          <w:sz w:val="24"/>
        </w:rPr>
      </w:pPr>
      <w:r>
        <w:rPr>
          <w:sz w:val="24"/>
        </w:rPr>
        <w:t>РАЗВИТИЕ</w:t>
      </w:r>
      <w:r>
        <w:rPr>
          <w:spacing w:val="-7"/>
          <w:sz w:val="24"/>
        </w:rPr>
        <w:t xml:space="preserve"> </w:t>
      </w:r>
      <w:r>
        <w:rPr>
          <w:spacing w:val="-4"/>
          <w:sz w:val="24"/>
        </w:rPr>
        <w:t>РЕЧИ</w:t>
      </w:r>
    </w:p>
    <w:p w14:paraId="0CB0072F">
      <w:pPr>
        <w:pStyle w:val="8"/>
        <w:spacing w:before="41" w:line="276" w:lineRule="auto"/>
        <w:ind w:right="826"/>
        <w:jc w:val="left"/>
      </w:pPr>
      <w:r>
        <w:t>Перечень</w:t>
      </w:r>
      <w:r>
        <w:rPr>
          <w:spacing w:val="-5"/>
        </w:rPr>
        <w:t xml:space="preserve"> </w:t>
      </w:r>
      <w:r>
        <w:t>вариативных</w:t>
      </w:r>
      <w:r>
        <w:rPr>
          <w:spacing w:val="-6"/>
        </w:rPr>
        <w:t xml:space="preserve"> </w:t>
      </w:r>
      <w:r>
        <w:t>систем,</w:t>
      </w:r>
      <w:r>
        <w:rPr>
          <w:spacing w:val="-5"/>
        </w:rPr>
        <w:t xml:space="preserve"> </w:t>
      </w:r>
      <w:r>
        <w:t>дополняющих</w:t>
      </w:r>
      <w:r>
        <w:rPr>
          <w:spacing w:val="-6"/>
        </w:rPr>
        <w:t xml:space="preserve"> </w:t>
      </w:r>
      <w:r>
        <w:t>и</w:t>
      </w:r>
      <w:r>
        <w:rPr>
          <w:spacing w:val="-5"/>
        </w:rPr>
        <w:t xml:space="preserve"> </w:t>
      </w:r>
      <w:r>
        <w:t>обновляющих</w:t>
      </w:r>
      <w:r>
        <w:rPr>
          <w:spacing w:val="-3"/>
        </w:rPr>
        <w:t xml:space="preserve"> </w:t>
      </w:r>
      <w:r>
        <w:t>содержание</w:t>
      </w:r>
      <w:r>
        <w:rPr>
          <w:spacing w:val="-6"/>
        </w:rPr>
        <w:t xml:space="preserve"> </w:t>
      </w:r>
      <w:r>
        <w:t>образовательной</w:t>
      </w:r>
      <w:r>
        <w:rPr>
          <w:spacing w:val="-5"/>
        </w:rPr>
        <w:t xml:space="preserve"> </w:t>
      </w:r>
      <w:r>
        <w:t>области в соответствии с задачами Программы:</w:t>
      </w:r>
    </w:p>
    <w:p w14:paraId="03EAD166">
      <w:pPr>
        <w:pStyle w:val="11"/>
        <w:numPr>
          <w:ilvl w:val="0"/>
          <w:numId w:val="147"/>
        </w:numPr>
        <w:tabs>
          <w:tab w:val="left" w:pos="861"/>
        </w:tabs>
        <w:spacing w:before="0" w:after="0" w:line="275" w:lineRule="exact"/>
        <w:ind w:left="861" w:right="0" w:hanging="360"/>
        <w:jc w:val="left"/>
        <w:rPr>
          <w:sz w:val="24"/>
        </w:rPr>
      </w:pPr>
      <w:r>
        <w:rPr>
          <w:sz w:val="24"/>
        </w:rPr>
        <w:t>ребёнок</w:t>
      </w:r>
      <w:r>
        <w:rPr>
          <w:spacing w:val="-3"/>
          <w:sz w:val="24"/>
        </w:rPr>
        <w:t xml:space="preserve"> </w:t>
      </w:r>
      <w:r>
        <w:rPr>
          <w:sz w:val="24"/>
        </w:rPr>
        <w:t>владеет</w:t>
      </w:r>
      <w:r>
        <w:rPr>
          <w:spacing w:val="-2"/>
          <w:sz w:val="24"/>
        </w:rPr>
        <w:t xml:space="preserve"> </w:t>
      </w:r>
      <w:r>
        <w:rPr>
          <w:sz w:val="24"/>
        </w:rPr>
        <w:t>речью</w:t>
      </w:r>
      <w:r>
        <w:rPr>
          <w:spacing w:val="-1"/>
          <w:sz w:val="24"/>
        </w:rPr>
        <w:t xml:space="preserve"> </w:t>
      </w:r>
      <w:r>
        <w:rPr>
          <w:sz w:val="24"/>
        </w:rPr>
        <w:t>как</w:t>
      </w:r>
      <w:r>
        <w:rPr>
          <w:spacing w:val="-2"/>
          <w:sz w:val="24"/>
        </w:rPr>
        <w:t xml:space="preserve"> </w:t>
      </w:r>
      <w:r>
        <w:rPr>
          <w:sz w:val="24"/>
        </w:rPr>
        <w:t>средством</w:t>
      </w:r>
      <w:r>
        <w:rPr>
          <w:spacing w:val="-4"/>
          <w:sz w:val="24"/>
        </w:rPr>
        <w:t xml:space="preserve"> </w:t>
      </w:r>
      <w:r>
        <w:rPr>
          <w:spacing w:val="-2"/>
          <w:sz w:val="24"/>
        </w:rPr>
        <w:t>коммуникации,</w:t>
      </w:r>
    </w:p>
    <w:p w14:paraId="450CA705">
      <w:pPr>
        <w:pStyle w:val="11"/>
        <w:numPr>
          <w:ilvl w:val="0"/>
          <w:numId w:val="147"/>
        </w:numPr>
        <w:tabs>
          <w:tab w:val="left" w:pos="861"/>
        </w:tabs>
        <w:spacing w:before="43" w:after="0" w:line="240" w:lineRule="auto"/>
        <w:ind w:left="861" w:right="0" w:hanging="360"/>
        <w:jc w:val="left"/>
        <w:rPr>
          <w:sz w:val="24"/>
        </w:rPr>
      </w:pPr>
      <w:r>
        <w:rPr>
          <w:sz w:val="24"/>
        </w:rPr>
        <w:t>ведет</w:t>
      </w:r>
      <w:r>
        <w:rPr>
          <w:spacing w:val="-2"/>
          <w:sz w:val="24"/>
        </w:rPr>
        <w:t xml:space="preserve"> </w:t>
      </w:r>
      <w:r>
        <w:rPr>
          <w:sz w:val="24"/>
        </w:rPr>
        <w:t>диалог</w:t>
      </w:r>
      <w:r>
        <w:rPr>
          <w:spacing w:val="-3"/>
          <w:sz w:val="24"/>
        </w:rPr>
        <w:t xml:space="preserve"> </w:t>
      </w:r>
      <w:r>
        <w:rPr>
          <w:sz w:val="24"/>
        </w:rPr>
        <w:t>со</w:t>
      </w:r>
      <w:r>
        <w:rPr>
          <w:spacing w:val="-1"/>
          <w:sz w:val="24"/>
        </w:rPr>
        <w:t xml:space="preserve"> </w:t>
      </w:r>
      <w:r>
        <w:rPr>
          <w:sz w:val="24"/>
        </w:rPr>
        <w:t>взрослыми</w:t>
      </w:r>
      <w:r>
        <w:rPr>
          <w:spacing w:val="-2"/>
          <w:sz w:val="24"/>
        </w:rPr>
        <w:t xml:space="preserve"> </w:t>
      </w:r>
      <w:r>
        <w:rPr>
          <w:sz w:val="24"/>
        </w:rPr>
        <w:t>и</w:t>
      </w:r>
      <w:r>
        <w:rPr>
          <w:spacing w:val="-1"/>
          <w:sz w:val="24"/>
        </w:rPr>
        <w:t xml:space="preserve"> </w:t>
      </w:r>
      <w:r>
        <w:rPr>
          <w:spacing w:val="-2"/>
          <w:sz w:val="24"/>
        </w:rPr>
        <w:t>сверстниками,</w:t>
      </w:r>
    </w:p>
    <w:p w14:paraId="3C8629E1">
      <w:pPr>
        <w:pStyle w:val="11"/>
        <w:numPr>
          <w:ilvl w:val="0"/>
          <w:numId w:val="147"/>
        </w:numPr>
        <w:tabs>
          <w:tab w:val="left" w:pos="861"/>
        </w:tabs>
        <w:spacing w:before="41" w:after="0" w:line="240" w:lineRule="auto"/>
        <w:ind w:left="861" w:right="0" w:hanging="360"/>
        <w:jc w:val="left"/>
        <w:rPr>
          <w:sz w:val="24"/>
        </w:rPr>
      </w:pPr>
      <w:r>
        <w:rPr>
          <w:sz w:val="24"/>
        </w:rPr>
        <w:t>использует</w:t>
      </w:r>
      <w:r>
        <w:rPr>
          <w:spacing w:val="-3"/>
          <w:sz w:val="24"/>
        </w:rPr>
        <w:t xml:space="preserve"> </w:t>
      </w:r>
      <w:r>
        <w:rPr>
          <w:sz w:val="24"/>
        </w:rPr>
        <w:t>формулы</w:t>
      </w:r>
      <w:r>
        <w:rPr>
          <w:spacing w:val="-3"/>
          <w:sz w:val="24"/>
        </w:rPr>
        <w:t xml:space="preserve"> </w:t>
      </w:r>
      <w:r>
        <w:rPr>
          <w:sz w:val="24"/>
        </w:rPr>
        <w:t>речевого</w:t>
      </w:r>
      <w:r>
        <w:rPr>
          <w:spacing w:val="-3"/>
          <w:sz w:val="24"/>
        </w:rPr>
        <w:t xml:space="preserve"> </w:t>
      </w:r>
      <w:r>
        <w:rPr>
          <w:sz w:val="24"/>
        </w:rPr>
        <w:t>этикета</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ситуацией</w:t>
      </w:r>
      <w:r>
        <w:rPr>
          <w:spacing w:val="-2"/>
          <w:sz w:val="24"/>
        </w:rPr>
        <w:t xml:space="preserve"> общения,</w:t>
      </w:r>
    </w:p>
    <w:p w14:paraId="55DD5D7D">
      <w:pPr>
        <w:pStyle w:val="11"/>
        <w:numPr>
          <w:ilvl w:val="0"/>
          <w:numId w:val="147"/>
        </w:numPr>
        <w:tabs>
          <w:tab w:val="left" w:pos="861"/>
        </w:tabs>
        <w:spacing w:before="40" w:after="0" w:line="240" w:lineRule="auto"/>
        <w:ind w:left="861" w:right="0" w:hanging="360"/>
        <w:jc w:val="left"/>
        <w:rPr>
          <w:sz w:val="24"/>
        </w:rPr>
      </w:pPr>
      <w:r>
        <w:rPr>
          <w:sz w:val="24"/>
        </w:rPr>
        <w:t>владеет</w:t>
      </w:r>
      <w:r>
        <w:rPr>
          <w:spacing w:val="-7"/>
          <w:sz w:val="24"/>
        </w:rPr>
        <w:t xml:space="preserve"> </w:t>
      </w:r>
      <w:r>
        <w:rPr>
          <w:sz w:val="24"/>
        </w:rPr>
        <w:t>коммуникативно-речевыми</w:t>
      </w:r>
      <w:r>
        <w:rPr>
          <w:spacing w:val="-1"/>
          <w:sz w:val="24"/>
        </w:rPr>
        <w:t xml:space="preserve"> </w:t>
      </w:r>
      <w:r>
        <w:rPr>
          <w:spacing w:val="-2"/>
          <w:sz w:val="24"/>
        </w:rPr>
        <w:t>умениями;</w:t>
      </w:r>
    </w:p>
    <w:p w14:paraId="364D51C7">
      <w:pPr>
        <w:pStyle w:val="11"/>
        <w:numPr>
          <w:ilvl w:val="0"/>
          <w:numId w:val="147"/>
        </w:numPr>
        <w:tabs>
          <w:tab w:val="left" w:pos="861"/>
        </w:tabs>
        <w:spacing w:before="41" w:after="0" w:line="240" w:lineRule="auto"/>
        <w:ind w:left="861" w:right="0" w:hanging="360"/>
        <w:jc w:val="left"/>
        <w:rPr>
          <w:sz w:val="24"/>
        </w:rPr>
      </w:pPr>
      <w:r>
        <w:rPr>
          <w:sz w:val="24"/>
        </w:rPr>
        <w:t>ребёнок</w:t>
      </w:r>
      <w:r>
        <w:rPr>
          <w:spacing w:val="-7"/>
          <w:sz w:val="24"/>
        </w:rPr>
        <w:t xml:space="preserve"> </w:t>
      </w:r>
      <w:r>
        <w:rPr>
          <w:sz w:val="24"/>
        </w:rPr>
        <w:t>знает</w:t>
      </w:r>
      <w:r>
        <w:rPr>
          <w:spacing w:val="-4"/>
          <w:sz w:val="24"/>
        </w:rPr>
        <w:t xml:space="preserve"> </w:t>
      </w:r>
      <w:r>
        <w:rPr>
          <w:sz w:val="24"/>
        </w:rPr>
        <w:t>и</w:t>
      </w:r>
      <w:r>
        <w:rPr>
          <w:spacing w:val="-5"/>
          <w:sz w:val="24"/>
        </w:rPr>
        <w:t xml:space="preserve"> </w:t>
      </w:r>
      <w:r>
        <w:rPr>
          <w:sz w:val="24"/>
        </w:rPr>
        <w:t>осмысленно</w:t>
      </w:r>
      <w:r>
        <w:rPr>
          <w:spacing w:val="-4"/>
          <w:sz w:val="24"/>
        </w:rPr>
        <w:t xml:space="preserve"> </w:t>
      </w:r>
      <w:r>
        <w:rPr>
          <w:sz w:val="24"/>
        </w:rPr>
        <w:t>воспринимает</w:t>
      </w:r>
      <w:r>
        <w:rPr>
          <w:spacing w:val="-5"/>
          <w:sz w:val="24"/>
        </w:rPr>
        <w:t xml:space="preserve"> </w:t>
      </w:r>
      <w:r>
        <w:rPr>
          <w:sz w:val="24"/>
        </w:rPr>
        <w:t>литературные</w:t>
      </w:r>
      <w:r>
        <w:rPr>
          <w:spacing w:val="-5"/>
          <w:sz w:val="24"/>
        </w:rPr>
        <w:t xml:space="preserve"> </w:t>
      </w:r>
      <w:r>
        <w:rPr>
          <w:sz w:val="24"/>
        </w:rPr>
        <w:t>произведения</w:t>
      </w:r>
      <w:r>
        <w:rPr>
          <w:spacing w:val="-5"/>
          <w:sz w:val="24"/>
        </w:rPr>
        <w:t xml:space="preserve"> </w:t>
      </w:r>
      <w:r>
        <w:rPr>
          <w:sz w:val="24"/>
        </w:rPr>
        <w:t>различных</w:t>
      </w:r>
      <w:r>
        <w:rPr>
          <w:spacing w:val="-2"/>
          <w:sz w:val="24"/>
        </w:rPr>
        <w:t xml:space="preserve"> жанров,</w:t>
      </w:r>
    </w:p>
    <w:p w14:paraId="0FCB266A">
      <w:pPr>
        <w:pStyle w:val="11"/>
        <w:numPr>
          <w:ilvl w:val="0"/>
          <w:numId w:val="147"/>
        </w:numPr>
        <w:tabs>
          <w:tab w:val="left" w:pos="861"/>
        </w:tabs>
        <w:spacing w:before="44" w:after="0" w:line="240" w:lineRule="auto"/>
        <w:ind w:left="861" w:right="0" w:hanging="360"/>
        <w:jc w:val="left"/>
        <w:rPr>
          <w:sz w:val="24"/>
        </w:rPr>
      </w:pPr>
      <w:r>
        <w:rPr>
          <w:sz w:val="24"/>
        </w:rPr>
        <w:t>имеет</w:t>
      </w:r>
      <w:r>
        <w:rPr>
          <w:spacing w:val="-6"/>
          <w:sz w:val="24"/>
        </w:rPr>
        <w:t xml:space="preserve"> </w:t>
      </w:r>
      <w:r>
        <w:rPr>
          <w:sz w:val="24"/>
        </w:rPr>
        <w:t>предпочтения</w:t>
      </w:r>
      <w:r>
        <w:rPr>
          <w:spacing w:val="-3"/>
          <w:sz w:val="24"/>
        </w:rPr>
        <w:t xml:space="preserve"> </w:t>
      </w:r>
      <w:r>
        <w:rPr>
          <w:sz w:val="24"/>
        </w:rPr>
        <w:t>в</w:t>
      </w:r>
      <w:r>
        <w:rPr>
          <w:spacing w:val="-5"/>
          <w:sz w:val="24"/>
        </w:rPr>
        <w:t xml:space="preserve"> </w:t>
      </w:r>
      <w:r>
        <w:rPr>
          <w:sz w:val="24"/>
        </w:rPr>
        <w:t>жанрах</w:t>
      </w:r>
      <w:r>
        <w:rPr>
          <w:spacing w:val="-2"/>
          <w:sz w:val="24"/>
        </w:rPr>
        <w:t xml:space="preserve"> </w:t>
      </w:r>
      <w:r>
        <w:rPr>
          <w:sz w:val="24"/>
        </w:rPr>
        <w:t>литературы,</w:t>
      </w:r>
      <w:r>
        <w:rPr>
          <w:spacing w:val="-3"/>
          <w:sz w:val="24"/>
        </w:rPr>
        <w:t xml:space="preserve"> </w:t>
      </w:r>
      <w:r>
        <w:rPr>
          <w:sz w:val="24"/>
        </w:rPr>
        <w:t>проявляет</w:t>
      </w:r>
      <w:r>
        <w:rPr>
          <w:spacing w:val="-3"/>
          <w:sz w:val="24"/>
        </w:rPr>
        <w:t xml:space="preserve"> </w:t>
      </w:r>
      <w:r>
        <w:rPr>
          <w:sz w:val="24"/>
        </w:rPr>
        <w:t>интерес</w:t>
      </w:r>
      <w:r>
        <w:rPr>
          <w:spacing w:val="-4"/>
          <w:sz w:val="24"/>
        </w:rPr>
        <w:t xml:space="preserve"> </w:t>
      </w:r>
      <w:r>
        <w:rPr>
          <w:sz w:val="24"/>
        </w:rPr>
        <w:t>к</w:t>
      </w:r>
      <w:r>
        <w:rPr>
          <w:spacing w:val="-3"/>
          <w:sz w:val="24"/>
        </w:rPr>
        <w:t xml:space="preserve"> </w:t>
      </w:r>
      <w:r>
        <w:rPr>
          <w:sz w:val="24"/>
        </w:rPr>
        <w:t>книгам</w:t>
      </w:r>
      <w:r>
        <w:rPr>
          <w:spacing w:val="-4"/>
          <w:sz w:val="24"/>
        </w:rPr>
        <w:t xml:space="preserve"> </w:t>
      </w:r>
      <w:r>
        <w:rPr>
          <w:sz w:val="24"/>
        </w:rPr>
        <w:t>познавательного</w:t>
      </w:r>
      <w:r>
        <w:rPr>
          <w:spacing w:val="-5"/>
          <w:sz w:val="24"/>
        </w:rPr>
        <w:t xml:space="preserve"> </w:t>
      </w:r>
      <w:r>
        <w:rPr>
          <w:spacing w:val="-2"/>
          <w:sz w:val="24"/>
        </w:rPr>
        <w:t>характера,</w:t>
      </w:r>
    </w:p>
    <w:p w14:paraId="62C4FFA9">
      <w:pPr>
        <w:pStyle w:val="11"/>
        <w:numPr>
          <w:ilvl w:val="0"/>
          <w:numId w:val="147"/>
        </w:numPr>
        <w:tabs>
          <w:tab w:val="left" w:pos="861"/>
        </w:tabs>
        <w:spacing w:before="41" w:after="0" w:line="276" w:lineRule="auto"/>
        <w:ind w:left="861" w:right="151" w:hanging="361"/>
        <w:jc w:val="left"/>
        <w:rPr>
          <w:sz w:val="24"/>
        </w:rPr>
      </w:pPr>
      <w:r>
        <w:rPr>
          <w:sz w:val="24"/>
        </w:rPr>
        <w:t>определяет</w:t>
      </w:r>
      <w:r>
        <w:rPr>
          <w:spacing w:val="80"/>
          <w:sz w:val="24"/>
        </w:rPr>
        <w:t xml:space="preserve"> </w:t>
      </w:r>
      <w:r>
        <w:rPr>
          <w:sz w:val="24"/>
        </w:rPr>
        <w:t>характеры</w:t>
      </w:r>
      <w:r>
        <w:rPr>
          <w:spacing w:val="80"/>
          <w:sz w:val="24"/>
        </w:rPr>
        <w:t xml:space="preserve"> </w:t>
      </w:r>
      <w:r>
        <w:rPr>
          <w:sz w:val="24"/>
        </w:rPr>
        <w:t>персонажей,</w:t>
      </w:r>
      <w:r>
        <w:rPr>
          <w:spacing w:val="80"/>
          <w:sz w:val="24"/>
        </w:rPr>
        <w:t xml:space="preserve"> </w:t>
      </w:r>
      <w:r>
        <w:rPr>
          <w:sz w:val="24"/>
        </w:rPr>
        <w:t>мотивы</w:t>
      </w:r>
      <w:r>
        <w:rPr>
          <w:spacing w:val="80"/>
          <w:sz w:val="24"/>
        </w:rPr>
        <w:t xml:space="preserve"> </w:t>
      </w:r>
      <w:r>
        <w:rPr>
          <w:sz w:val="24"/>
        </w:rPr>
        <w:t>их</w:t>
      </w:r>
      <w:r>
        <w:rPr>
          <w:spacing w:val="80"/>
          <w:sz w:val="24"/>
        </w:rPr>
        <w:t xml:space="preserve"> </w:t>
      </w:r>
      <w:r>
        <w:rPr>
          <w:sz w:val="24"/>
        </w:rPr>
        <w:t>поведения,</w:t>
      </w:r>
      <w:r>
        <w:rPr>
          <w:spacing w:val="80"/>
          <w:sz w:val="24"/>
        </w:rPr>
        <w:t xml:space="preserve"> </w:t>
      </w:r>
      <w:r>
        <w:rPr>
          <w:sz w:val="24"/>
        </w:rPr>
        <w:t>оценивает</w:t>
      </w:r>
      <w:r>
        <w:rPr>
          <w:spacing w:val="80"/>
          <w:sz w:val="24"/>
        </w:rPr>
        <w:t xml:space="preserve"> </w:t>
      </w:r>
      <w:r>
        <w:rPr>
          <w:sz w:val="24"/>
        </w:rPr>
        <w:t>поступки</w:t>
      </w:r>
      <w:r>
        <w:rPr>
          <w:spacing w:val="80"/>
          <w:sz w:val="24"/>
        </w:rPr>
        <w:t xml:space="preserve"> </w:t>
      </w:r>
      <w:r>
        <w:rPr>
          <w:sz w:val="24"/>
        </w:rPr>
        <w:t xml:space="preserve">литературных </w:t>
      </w:r>
      <w:r>
        <w:rPr>
          <w:spacing w:val="-2"/>
          <w:sz w:val="24"/>
        </w:rPr>
        <w:t>героев;</w:t>
      </w:r>
    </w:p>
    <w:p w14:paraId="4B8CC0BC">
      <w:pPr>
        <w:pStyle w:val="11"/>
        <w:numPr>
          <w:ilvl w:val="0"/>
          <w:numId w:val="147"/>
        </w:numPr>
        <w:tabs>
          <w:tab w:val="left" w:pos="861"/>
        </w:tabs>
        <w:spacing w:before="0" w:after="0" w:line="275" w:lineRule="exact"/>
        <w:ind w:left="861" w:right="0" w:hanging="360"/>
        <w:jc w:val="left"/>
        <w:rPr>
          <w:sz w:val="24"/>
        </w:rPr>
      </w:pPr>
      <w:r>
        <w:rPr>
          <w:sz w:val="24"/>
        </w:rPr>
        <w:t>ребёнок</w:t>
      </w:r>
      <w:r>
        <w:rPr>
          <w:spacing w:val="-5"/>
          <w:sz w:val="24"/>
        </w:rPr>
        <w:t xml:space="preserve"> </w:t>
      </w:r>
      <w:r>
        <w:rPr>
          <w:sz w:val="24"/>
        </w:rPr>
        <w:t>правильно,</w:t>
      </w:r>
      <w:r>
        <w:rPr>
          <w:spacing w:val="-4"/>
          <w:sz w:val="24"/>
        </w:rPr>
        <w:t xml:space="preserve"> </w:t>
      </w:r>
      <w:r>
        <w:rPr>
          <w:sz w:val="24"/>
        </w:rPr>
        <w:t>отчетливо</w:t>
      </w:r>
      <w:r>
        <w:rPr>
          <w:spacing w:val="-4"/>
          <w:sz w:val="24"/>
        </w:rPr>
        <w:t xml:space="preserve"> </w:t>
      </w:r>
      <w:r>
        <w:rPr>
          <w:sz w:val="24"/>
        </w:rPr>
        <w:t>произносит</w:t>
      </w:r>
      <w:r>
        <w:rPr>
          <w:spacing w:val="-5"/>
          <w:sz w:val="24"/>
        </w:rPr>
        <w:t xml:space="preserve"> </w:t>
      </w:r>
      <w:r>
        <w:rPr>
          <w:sz w:val="24"/>
        </w:rPr>
        <w:t>все</w:t>
      </w:r>
      <w:r>
        <w:rPr>
          <w:spacing w:val="-5"/>
          <w:sz w:val="24"/>
        </w:rPr>
        <w:t xml:space="preserve"> </w:t>
      </w:r>
      <w:r>
        <w:rPr>
          <w:sz w:val="24"/>
        </w:rPr>
        <w:t>звуки</w:t>
      </w:r>
      <w:r>
        <w:rPr>
          <w:spacing w:val="-4"/>
          <w:sz w:val="24"/>
        </w:rPr>
        <w:t xml:space="preserve"> </w:t>
      </w:r>
      <w:r>
        <w:rPr>
          <w:sz w:val="24"/>
        </w:rPr>
        <w:t>родного</w:t>
      </w:r>
      <w:r>
        <w:rPr>
          <w:spacing w:val="-4"/>
          <w:sz w:val="24"/>
        </w:rPr>
        <w:t xml:space="preserve"> </w:t>
      </w:r>
      <w:r>
        <w:rPr>
          <w:spacing w:val="-2"/>
          <w:sz w:val="24"/>
        </w:rPr>
        <w:t>языка</w:t>
      </w:r>
    </w:p>
    <w:p w14:paraId="6F993234">
      <w:pPr>
        <w:pStyle w:val="11"/>
        <w:numPr>
          <w:ilvl w:val="1"/>
          <w:numId w:val="147"/>
        </w:numPr>
        <w:tabs>
          <w:tab w:val="left" w:pos="1135"/>
        </w:tabs>
        <w:spacing w:before="44" w:after="0" w:line="268" w:lineRule="auto"/>
        <w:ind w:left="141" w:right="149" w:firstLine="566"/>
        <w:jc w:val="left"/>
        <w:rPr>
          <w:sz w:val="24"/>
        </w:rPr>
      </w:pPr>
      <w:r>
        <w:rPr>
          <w:sz w:val="24"/>
        </w:rPr>
        <w:t>Ушакова</w:t>
      </w:r>
      <w:r>
        <w:rPr>
          <w:spacing w:val="-5"/>
          <w:sz w:val="24"/>
        </w:rPr>
        <w:t xml:space="preserve"> </w:t>
      </w:r>
      <w:r>
        <w:rPr>
          <w:sz w:val="24"/>
        </w:rPr>
        <w:t>О.С.,</w:t>
      </w:r>
      <w:r>
        <w:rPr>
          <w:spacing w:val="-3"/>
          <w:sz w:val="24"/>
        </w:rPr>
        <w:t xml:space="preserve"> </w:t>
      </w:r>
      <w:r>
        <w:rPr>
          <w:sz w:val="24"/>
        </w:rPr>
        <w:t>Артюхова</w:t>
      </w:r>
      <w:r>
        <w:rPr>
          <w:spacing w:val="-5"/>
          <w:sz w:val="24"/>
        </w:rPr>
        <w:t xml:space="preserve"> </w:t>
      </w:r>
      <w:r>
        <w:rPr>
          <w:sz w:val="24"/>
        </w:rPr>
        <w:t>И.С.</w:t>
      </w:r>
      <w:r>
        <w:rPr>
          <w:spacing w:val="-3"/>
          <w:sz w:val="24"/>
        </w:rPr>
        <w:t xml:space="preserve"> </w:t>
      </w:r>
      <w:r>
        <w:rPr>
          <w:sz w:val="24"/>
        </w:rPr>
        <w:t>Развитие</w:t>
      </w:r>
      <w:r>
        <w:rPr>
          <w:spacing w:val="-4"/>
          <w:sz w:val="24"/>
        </w:rPr>
        <w:t xml:space="preserve"> </w:t>
      </w:r>
      <w:r>
        <w:rPr>
          <w:sz w:val="24"/>
        </w:rPr>
        <w:t>речи.</w:t>
      </w:r>
      <w:r>
        <w:rPr>
          <w:spacing w:val="-1"/>
          <w:sz w:val="24"/>
        </w:rPr>
        <w:t xml:space="preserve"> </w:t>
      </w:r>
      <w:r>
        <w:rPr>
          <w:sz w:val="24"/>
        </w:rPr>
        <w:t>Игры</w:t>
      </w:r>
      <w:r>
        <w:rPr>
          <w:spacing w:val="-4"/>
          <w:sz w:val="24"/>
        </w:rPr>
        <w:t xml:space="preserve"> </w:t>
      </w:r>
      <w:r>
        <w:rPr>
          <w:sz w:val="24"/>
        </w:rPr>
        <w:t>и</w:t>
      </w:r>
      <w:r>
        <w:rPr>
          <w:spacing w:val="-3"/>
          <w:sz w:val="24"/>
        </w:rPr>
        <w:t xml:space="preserve"> </w:t>
      </w:r>
      <w:r>
        <w:rPr>
          <w:sz w:val="24"/>
        </w:rPr>
        <w:t>конспекты</w:t>
      </w:r>
      <w:r>
        <w:rPr>
          <w:spacing w:val="-3"/>
          <w:sz w:val="24"/>
        </w:rPr>
        <w:t xml:space="preserve"> </w:t>
      </w:r>
      <w:r>
        <w:rPr>
          <w:sz w:val="24"/>
        </w:rPr>
        <w:t>занятий.</w:t>
      </w:r>
      <w:r>
        <w:rPr>
          <w:spacing w:val="-3"/>
          <w:sz w:val="24"/>
        </w:rPr>
        <w:t xml:space="preserve"> </w:t>
      </w:r>
      <w:r>
        <w:rPr>
          <w:sz w:val="24"/>
        </w:rPr>
        <w:t>Вторая</w:t>
      </w:r>
      <w:r>
        <w:rPr>
          <w:spacing w:val="-3"/>
          <w:sz w:val="24"/>
        </w:rPr>
        <w:t xml:space="preserve"> </w:t>
      </w:r>
      <w:r>
        <w:rPr>
          <w:sz w:val="24"/>
        </w:rPr>
        <w:t>младшая</w:t>
      </w:r>
      <w:r>
        <w:rPr>
          <w:spacing w:val="-1"/>
          <w:sz w:val="24"/>
        </w:rPr>
        <w:t xml:space="preserve"> </w:t>
      </w:r>
      <w:r>
        <w:rPr>
          <w:sz w:val="24"/>
        </w:rPr>
        <w:t>группа детского сада</w:t>
      </w:r>
    </w:p>
    <w:p w14:paraId="4D7947BE">
      <w:pPr>
        <w:pStyle w:val="11"/>
        <w:spacing w:after="0" w:line="268" w:lineRule="auto"/>
        <w:jc w:val="left"/>
        <w:rPr>
          <w:sz w:val="24"/>
        </w:rPr>
        <w:sectPr>
          <w:headerReference r:id="rId331" w:type="default"/>
          <w:footerReference r:id="rId332" w:type="default"/>
          <w:pgSz w:w="11910" w:h="16840"/>
          <w:pgMar w:top="1600" w:right="141" w:bottom="1700" w:left="425" w:header="965" w:footer="1516" w:gutter="0"/>
          <w:cols w:space="720" w:num="1"/>
        </w:sectPr>
      </w:pPr>
    </w:p>
    <w:p w14:paraId="30AD59FD">
      <w:pPr>
        <w:pStyle w:val="11"/>
        <w:numPr>
          <w:ilvl w:val="1"/>
          <w:numId w:val="147"/>
        </w:numPr>
        <w:tabs>
          <w:tab w:val="left" w:pos="1135"/>
        </w:tabs>
        <w:spacing w:before="82" w:after="0" w:line="268" w:lineRule="auto"/>
        <w:ind w:left="141" w:right="148" w:firstLine="566"/>
        <w:jc w:val="left"/>
        <w:rPr>
          <w:sz w:val="24"/>
        </w:rPr>
      </w:pPr>
      <w:r>
        <w:rPr>
          <w:sz w:val="24"/>
        </w:rPr>
        <w:t>Ушакова</w:t>
      </w:r>
      <w:r>
        <w:rPr>
          <w:spacing w:val="-4"/>
          <w:sz w:val="24"/>
        </w:rPr>
        <w:t xml:space="preserve"> </w:t>
      </w:r>
      <w:r>
        <w:rPr>
          <w:sz w:val="24"/>
        </w:rPr>
        <w:t>О.С.,</w:t>
      </w:r>
      <w:r>
        <w:rPr>
          <w:spacing w:val="80"/>
          <w:sz w:val="24"/>
        </w:rPr>
        <w:t xml:space="preserve"> </w:t>
      </w:r>
      <w:r>
        <w:rPr>
          <w:sz w:val="24"/>
        </w:rPr>
        <w:t>Артюхова</w:t>
      </w:r>
      <w:r>
        <w:rPr>
          <w:spacing w:val="79"/>
          <w:sz w:val="24"/>
        </w:rPr>
        <w:t xml:space="preserve"> </w:t>
      </w:r>
      <w:r>
        <w:rPr>
          <w:sz w:val="24"/>
        </w:rPr>
        <w:t>И.С.</w:t>
      </w:r>
      <w:r>
        <w:rPr>
          <w:spacing w:val="80"/>
          <w:sz w:val="24"/>
        </w:rPr>
        <w:t xml:space="preserve"> </w:t>
      </w:r>
      <w:r>
        <w:rPr>
          <w:sz w:val="24"/>
        </w:rPr>
        <w:t>Развитие</w:t>
      </w:r>
      <w:r>
        <w:rPr>
          <w:spacing w:val="79"/>
          <w:sz w:val="24"/>
        </w:rPr>
        <w:t xml:space="preserve"> </w:t>
      </w:r>
      <w:r>
        <w:rPr>
          <w:sz w:val="24"/>
        </w:rPr>
        <w:t>речи.</w:t>
      </w:r>
      <w:r>
        <w:rPr>
          <w:spacing w:val="80"/>
          <w:sz w:val="24"/>
        </w:rPr>
        <w:t xml:space="preserve"> </w:t>
      </w:r>
      <w:r>
        <w:rPr>
          <w:sz w:val="24"/>
        </w:rPr>
        <w:t>Игры</w:t>
      </w:r>
      <w:r>
        <w:rPr>
          <w:spacing w:val="79"/>
          <w:sz w:val="24"/>
        </w:rPr>
        <w:t xml:space="preserve"> </w:t>
      </w:r>
      <w:r>
        <w:rPr>
          <w:sz w:val="24"/>
        </w:rPr>
        <w:t>и</w:t>
      </w:r>
      <w:r>
        <w:rPr>
          <w:spacing w:val="80"/>
          <w:sz w:val="24"/>
        </w:rPr>
        <w:t xml:space="preserve"> </w:t>
      </w:r>
      <w:r>
        <w:rPr>
          <w:sz w:val="24"/>
        </w:rPr>
        <w:t>конспекты</w:t>
      </w:r>
      <w:r>
        <w:rPr>
          <w:spacing w:val="77"/>
          <w:sz w:val="24"/>
        </w:rPr>
        <w:t xml:space="preserve"> </w:t>
      </w:r>
      <w:r>
        <w:rPr>
          <w:sz w:val="24"/>
        </w:rPr>
        <w:t>занятий.</w:t>
      </w:r>
      <w:r>
        <w:rPr>
          <w:spacing w:val="80"/>
          <w:sz w:val="24"/>
        </w:rPr>
        <w:t xml:space="preserve"> </w:t>
      </w:r>
      <w:r>
        <w:rPr>
          <w:sz w:val="24"/>
        </w:rPr>
        <w:t>Средняя</w:t>
      </w:r>
      <w:r>
        <w:rPr>
          <w:spacing w:val="80"/>
          <w:sz w:val="24"/>
        </w:rPr>
        <w:t xml:space="preserve"> </w:t>
      </w:r>
      <w:r>
        <w:rPr>
          <w:sz w:val="24"/>
        </w:rPr>
        <w:t>группа детского сада</w:t>
      </w:r>
    </w:p>
    <w:p w14:paraId="4EF1D511">
      <w:pPr>
        <w:pStyle w:val="11"/>
        <w:numPr>
          <w:ilvl w:val="1"/>
          <w:numId w:val="147"/>
        </w:numPr>
        <w:tabs>
          <w:tab w:val="left" w:pos="1135"/>
        </w:tabs>
        <w:spacing w:before="9" w:after="0" w:line="268" w:lineRule="auto"/>
        <w:ind w:left="141" w:right="151" w:firstLine="566"/>
        <w:jc w:val="left"/>
        <w:rPr>
          <w:sz w:val="24"/>
        </w:rPr>
      </w:pPr>
      <w:r>
        <w:rPr>
          <w:sz w:val="24"/>
        </w:rPr>
        <w:t>Ушакова</w:t>
      </w:r>
      <w:r>
        <w:rPr>
          <w:spacing w:val="-3"/>
          <w:sz w:val="24"/>
        </w:rPr>
        <w:t xml:space="preserve"> </w:t>
      </w:r>
      <w:r>
        <w:rPr>
          <w:sz w:val="24"/>
        </w:rPr>
        <w:t>О.С.,</w:t>
      </w:r>
      <w:r>
        <w:rPr>
          <w:spacing w:val="76"/>
          <w:sz w:val="24"/>
        </w:rPr>
        <w:t xml:space="preserve"> </w:t>
      </w:r>
      <w:r>
        <w:rPr>
          <w:sz w:val="24"/>
        </w:rPr>
        <w:t>Артюхова</w:t>
      </w:r>
      <w:r>
        <w:rPr>
          <w:spacing w:val="74"/>
          <w:sz w:val="24"/>
        </w:rPr>
        <w:t xml:space="preserve"> </w:t>
      </w:r>
      <w:r>
        <w:rPr>
          <w:sz w:val="24"/>
        </w:rPr>
        <w:t>И.С.</w:t>
      </w:r>
      <w:r>
        <w:rPr>
          <w:spacing w:val="76"/>
          <w:sz w:val="24"/>
        </w:rPr>
        <w:t xml:space="preserve"> </w:t>
      </w:r>
      <w:r>
        <w:rPr>
          <w:sz w:val="24"/>
        </w:rPr>
        <w:t>Развитие</w:t>
      </w:r>
      <w:r>
        <w:rPr>
          <w:spacing w:val="75"/>
          <w:sz w:val="24"/>
        </w:rPr>
        <w:t xml:space="preserve"> </w:t>
      </w:r>
      <w:r>
        <w:rPr>
          <w:sz w:val="24"/>
        </w:rPr>
        <w:t>речи.</w:t>
      </w:r>
      <w:r>
        <w:rPr>
          <w:spacing w:val="75"/>
          <w:sz w:val="24"/>
        </w:rPr>
        <w:t xml:space="preserve"> </w:t>
      </w:r>
      <w:r>
        <w:rPr>
          <w:sz w:val="24"/>
        </w:rPr>
        <w:t>Игры</w:t>
      </w:r>
      <w:r>
        <w:rPr>
          <w:spacing w:val="75"/>
          <w:sz w:val="24"/>
        </w:rPr>
        <w:t xml:space="preserve"> </w:t>
      </w:r>
      <w:r>
        <w:rPr>
          <w:sz w:val="24"/>
        </w:rPr>
        <w:t>и</w:t>
      </w:r>
      <w:r>
        <w:rPr>
          <w:spacing w:val="76"/>
          <w:sz w:val="24"/>
        </w:rPr>
        <w:t xml:space="preserve"> </w:t>
      </w:r>
      <w:r>
        <w:rPr>
          <w:sz w:val="24"/>
        </w:rPr>
        <w:t>конспекты</w:t>
      </w:r>
      <w:r>
        <w:rPr>
          <w:spacing w:val="73"/>
          <w:sz w:val="24"/>
        </w:rPr>
        <w:t xml:space="preserve"> </w:t>
      </w:r>
      <w:r>
        <w:rPr>
          <w:sz w:val="24"/>
        </w:rPr>
        <w:t>занятий.</w:t>
      </w:r>
      <w:r>
        <w:rPr>
          <w:spacing w:val="75"/>
          <w:sz w:val="24"/>
        </w:rPr>
        <w:t xml:space="preserve"> </w:t>
      </w:r>
      <w:r>
        <w:rPr>
          <w:sz w:val="24"/>
        </w:rPr>
        <w:t>Старшая</w:t>
      </w:r>
      <w:r>
        <w:rPr>
          <w:spacing w:val="75"/>
          <w:sz w:val="24"/>
        </w:rPr>
        <w:t xml:space="preserve"> </w:t>
      </w:r>
      <w:r>
        <w:rPr>
          <w:sz w:val="24"/>
        </w:rPr>
        <w:t>группа детского сада</w:t>
      </w:r>
    </w:p>
    <w:p w14:paraId="29BE4977">
      <w:pPr>
        <w:pStyle w:val="11"/>
        <w:numPr>
          <w:ilvl w:val="1"/>
          <w:numId w:val="147"/>
        </w:numPr>
        <w:tabs>
          <w:tab w:val="left" w:pos="1135"/>
        </w:tabs>
        <w:spacing w:before="12" w:after="0" w:line="268" w:lineRule="auto"/>
        <w:ind w:left="141" w:right="143" w:firstLine="566"/>
        <w:jc w:val="left"/>
        <w:rPr>
          <w:sz w:val="24"/>
        </w:rPr>
      </w:pPr>
      <w:r>
        <w:rPr>
          <w:sz w:val="24"/>
        </w:rPr>
        <w:t>Ушакова</w:t>
      </w:r>
      <w:r>
        <w:rPr>
          <w:spacing w:val="-3"/>
          <w:sz w:val="24"/>
        </w:rPr>
        <w:t xml:space="preserve"> </w:t>
      </w:r>
      <w:r>
        <w:rPr>
          <w:sz w:val="24"/>
        </w:rPr>
        <w:t>О.С.,</w:t>
      </w:r>
      <w:r>
        <w:rPr>
          <w:spacing w:val="40"/>
          <w:sz w:val="24"/>
        </w:rPr>
        <w:t xml:space="preserve"> </w:t>
      </w:r>
      <w:r>
        <w:rPr>
          <w:sz w:val="24"/>
        </w:rPr>
        <w:t>Артюхова</w:t>
      </w:r>
      <w:r>
        <w:rPr>
          <w:spacing w:val="40"/>
          <w:sz w:val="24"/>
        </w:rPr>
        <w:t xml:space="preserve"> </w:t>
      </w:r>
      <w:r>
        <w:rPr>
          <w:sz w:val="24"/>
        </w:rPr>
        <w:t>И.С.</w:t>
      </w:r>
      <w:r>
        <w:rPr>
          <w:spacing w:val="40"/>
          <w:sz w:val="24"/>
        </w:rPr>
        <w:t xml:space="preserve"> </w:t>
      </w:r>
      <w:r>
        <w:rPr>
          <w:sz w:val="24"/>
        </w:rPr>
        <w:t>Развитие</w:t>
      </w:r>
      <w:r>
        <w:rPr>
          <w:spacing w:val="40"/>
          <w:sz w:val="24"/>
        </w:rPr>
        <w:t xml:space="preserve"> </w:t>
      </w:r>
      <w:r>
        <w:rPr>
          <w:sz w:val="24"/>
        </w:rPr>
        <w:t>речи.</w:t>
      </w:r>
      <w:r>
        <w:rPr>
          <w:spacing w:val="40"/>
          <w:sz w:val="24"/>
        </w:rPr>
        <w:t xml:space="preserve"> </w:t>
      </w:r>
      <w:r>
        <w:rPr>
          <w:sz w:val="24"/>
        </w:rPr>
        <w:t>Игры</w:t>
      </w:r>
      <w:r>
        <w:rPr>
          <w:spacing w:val="40"/>
          <w:sz w:val="24"/>
        </w:rPr>
        <w:t xml:space="preserve"> </w:t>
      </w:r>
      <w:r>
        <w:rPr>
          <w:sz w:val="24"/>
        </w:rPr>
        <w:t>и</w:t>
      </w:r>
      <w:r>
        <w:rPr>
          <w:spacing w:val="40"/>
          <w:sz w:val="24"/>
        </w:rPr>
        <w:t xml:space="preserve"> </w:t>
      </w:r>
      <w:r>
        <w:rPr>
          <w:sz w:val="24"/>
        </w:rPr>
        <w:t>конспекты</w:t>
      </w:r>
      <w:r>
        <w:rPr>
          <w:spacing w:val="40"/>
          <w:sz w:val="24"/>
        </w:rPr>
        <w:t xml:space="preserve"> </w:t>
      </w:r>
      <w:r>
        <w:rPr>
          <w:sz w:val="24"/>
        </w:rPr>
        <w:t>занятий.</w:t>
      </w:r>
      <w:r>
        <w:rPr>
          <w:spacing w:val="40"/>
          <w:sz w:val="24"/>
        </w:rPr>
        <w:t xml:space="preserve"> </w:t>
      </w:r>
      <w:r>
        <w:rPr>
          <w:sz w:val="24"/>
        </w:rPr>
        <w:t>Подготовительная группа детского сада</w:t>
      </w:r>
    </w:p>
    <w:p w14:paraId="7A52D694">
      <w:pPr>
        <w:pStyle w:val="11"/>
        <w:numPr>
          <w:ilvl w:val="1"/>
          <w:numId w:val="147"/>
        </w:numPr>
        <w:tabs>
          <w:tab w:val="left" w:pos="1135"/>
        </w:tabs>
        <w:spacing w:before="8" w:after="0" w:line="240" w:lineRule="auto"/>
        <w:ind w:left="1135" w:right="0" w:hanging="428"/>
        <w:jc w:val="left"/>
        <w:rPr>
          <w:sz w:val="24"/>
        </w:rPr>
      </w:pPr>
      <w:r>
        <w:rPr>
          <w:sz w:val="24"/>
        </w:rPr>
        <w:t>Ушакова</w:t>
      </w:r>
      <w:r>
        <w:rPr>
          <w:spacing w:val="-6"/>
          <w:sz w:val="24"/>
        </w:rPr>
        <w:t xml:space="preserve"> </w:t>
      </w:r>
      <w:r>
        <w:rPr>
          <w:sz w:val="24"/>
        </w:rPr>
        <w:t>О.С.</w:t>
      </w:r>
      <w:r>
        <w:rPr>
          <w:spacing w:val="-1"/>
          <w:sz w:val="24"/>
        </w:rPr>
        <w:t xml:space="preserve"> </w:t>
      </w:r>
      <w:r>
        <w:rPr>
          <w:sz w:val="24"/>
        </w:rPr>
        <w:t>ГОВОРИ ПРАВИЛЬНО!</w:t>
      </w:r>
      <w:r>
        <w:rPr>
          <w:spacing w:val="-3"/>
          <w:sz w:val="24"/>
        </w:rPr>
        <w:t xml:space="preserve"> </w:t>
      </w:r>
      <w:r>
        <w:rPr>
          <w:sz w:val="24"/>
        </w:rPr>
        <w:t>Тетрадь</w:t>
      </w:r>
      <w:r>
        <w:rPr>
          <w:spacing w:val="-2"/>
          <w:sz w:val="24"/>
        </w:rPr>
        <w:t xml:space="preserve"> </w:t>
      </w:r>
      <w:r>
        <w:rPr>
          <w:sz w:val="24"/>
        </w:rPr>
        <w:t>по</w:t>
      </w:r>
      <w:r>
        <w:rPr>
          <w:spacing w:val="-1"/>
          <w:sz w:val="24"/>
        </w:rPr>
        <w:t xml:space="preserve"> </w:t>
      </w:r>
      <w:r>
        <w:rPr>
          <w:sz w:val="24"/>
        </w:rPr>
        <w:t>развитию</w:t>
      </w:r>
      <w:r>
        <w:rPr>
          <w:spacing w:val="-2"/>
          <w:sz w:val="24"/>
        </w:rPr>
        <w:t xml:space="preserve"> </w:t>
      </w:r>
      <w:r>
        <w:rPr>
          <w:sz w:val="24"/>
        </w:rPr>
        <w:t>речи</w:t>
      </w:r>
      <w:r>
        <w:rPr>
          <w:spacing w:val="-1"/>
          <w:sz w:val="24"/>
        </w:rPr>
        <w:t xml:space="preserve"> </w:t>
      </w:r>
      <w:r>
        <w:rPr>
          <w:sz w:val="24"/>
        </w:rPr>
        <w:t>для</w:t>
      </w:r>
      <w:r>
        <w:rPr>
          <w:spacing w:val="-4"/>
          <w:sz w:val="24"/>
        </w:rPr>
        <w:t xml:space="preserve"> </w:t>
      </w:r>
      <w:r>
        <w:rPr>
          <w:sz w:val="24"/>
        </w:rPr>
        <w:t>детей</w:t>
      </w:r>
      <w:r>
        <w:rPr>
          <w:spacing w:val="-1"/>
          <w:sz w:val="24"/>
        </w:rPr>
        <w:t xml:space="preserve"> </w:t>
      </w:r>
      <w:r>
        <w:rPr>
          <w:sz w:val="24"/>
        </w:rPr>
        <w:t>3-4</w:t>
      </w:r>
      <w:r>
        <w:rPr>
          <w:spacing w:val="-1"/>
          <w:sz w:val="24"/>
        </w:rPr>
        <w:t xml:space="preserve"> </w:t>
      </w:r>
      <w:r>
        <w:rPr>
          <w:spacing w:val="-5"/>
          <w:sz w:val="24"/>
        </w:rPr>
        <w:t>лет</w:t>
      </w:r>
    </w:p>
    <w:p w14:paraId="5C0C8243">
      <w:pPr>
        <w:pStyle w:val="11"/>
        <w:numPr>
          <w:ilvl w:val="1"/>
          <w:numId w:val="147"/>
        </w:numPr>
        <w:tabs>
          <w:tab w:val="left" w:pos="1135"/>
        </w:tabs>
        <w:spacing w:before="37" w:after="0" w:line="240" w:lineRule="auto"/>
        <w:ind w:left="1135" w:right="0" w:hanging="428"/>
        <w:jc w:val="left"/>
        <w:rPr>
          <w:sz w:val="24"/>
        </w:rPr>
      </w:pPr>
      <w:r>
        <w:rPr>
          <w:sz w:val="24"/>
        </w:rPr>
        <w:t>Ушакова</w:t>
      </w:r>
      <w:r>
        <w:rPr>
          <w:spacing w:val="-6"/>
          <w:sz w:val="24"/>
        </w:rPr>
        <w:t xml:space="preserve"> </w:t>
      </w:r>
      <w:r>
        <w:rPr>
          <w:sz w:val="24"/>
        </w:rPr>
        <w:t>О.С.,</w:t>
      </w:r>
      <w:r>
        <w:rPr>
          <w:spacing w:val="15"/>
          <w:sz w:val="24"/>
        </w:rPr>
        <w:t xml:space="preserve"> </w:t>
      </w:r>
      <w:r>
        <w:rPr>
          <w:sz w:val="24"/>
        </w:rPr>
        <w:t>Артюхова</w:t>
      </w:r>
      <w:r>
        <w:rPr>
          <w:spacing w:val="14"/>
          <w:sz w:val="24"/>
        </w:rPr>
        <w:t xml:space="preserve"> </w:t>
      </w:r>
      <w:r>
        <w:rPr>
          <w:sz w:val="24"/>
        </w:rPr>
        <w:t>И.С.</w:t>
      </w:r>
      <w:r>
        <w:rPr>
          <w:spacing w:val="14"/>
          <w:sz w:val="24"/>
        </w:rPr>
        <w:t xml:space="preserve"> </w:t>
      </w:r>
      <w:r>
        <w:rPr>
          <w:sz w:val="24"/>
        </w:rPr>
        <w:t>ГОВОРИ</w:t>
      </w:r>
      <w:r>
        <w:rPr>
          <w:spacing w:val="15"/>
          <w:sz w:val="24"/>
        </w:rPr>
        <w:t xml:space="preserve"> </w:t>
      </w:r>
      <w:r>
        <w:rPr>
          <w:sz w:val="24"/>
        </w:rPr>
        <w:t>ПРАВИЛЬНО.</w:t>
      </w:r>
      <w:r>
        <w:rPr>
          <w:spacing w:val="14"/>
          <w:sz w:val="24"/>
        </w:rPr>
        <w:t xml:space="preserve"> </w:t>
      </w:r>
      <w:r>
        <w:rPr>
          <w:sz w:val="24"/>
        </w:rPr>
        <w:t>Тетрадь</w:t>
      </w:r>
      <w:r>
        <w:rPr>
          <w:spacing w:val="16"/>
          <w:sz w:val="24"/>
        </w:rPr>
        <w:t xml:space="preserve"> </w:t>
      </w:r>
      <w:r>
        <w:rPr>
          <w:sz w:val="24"/>
        </w:rPr>
        <w:t>по</w:t>
      </w:r>
      <w:r>
        <w:rPr>
          <w:spacing w:val="16"/>
          <w:sz w:val="24"/>
        </w:rPr>
        <w:t xml:space="preserve"> </w:t>
      </w:r>
      <w:r>
        <w:rPr>
          <w:sz w:val="24"/>
        </w:rPr>
        <w:t>развитию</w:t>
      </w:r>
      <w:r>
        <w:rPr>
          <w:spacing w:val="16"/>
          <w:sz w:val="24"/>
        </w:rPr>
        <w:t xml:space="preserve"> </w:t>
      </w:r>
      <w:r>
        <w:rPr>
          <w:sz w:val="24"/>
        </w:rPr>
        <w:t>речи</w:t>
      </w:r>
      <w:r>
        <w:rPr>
          <w:spacing w:val="15"/>
          <w:sz w:val="24"/>
        </w:rPr>
        <w:t xml:space="preserve"> </w:t>
      </w:r>
      <w:r>
        <w:rPr>
          <w:sz w:val="24"/>
        </w:rPr>
        <w:t>для</w:t>
      </w:r>
      <w:r>
        <w:rPr>
          <w:spacing w:val="16"/>
          <w:sz w:val="24"/>
        </w:rPr>
        <w:t xml:space="preserve"> </w:t>
      </w:r>
      <w:r>
        <w:rPr>
          <w:sz w:val="24"/>
        </w:rPr>
        <w:t>детей</w:t>
      </w:r>
      <w:r>
        <w:rPr>
          <w:spacing w:val="16"/>
          <w:sz w:val="24"/>
        </w:rPr>
        <w:t xml:space="preserve"> </w:t>
      </w:r>
      <w:r>
        <w:rPr>
          <w:sz w:val="24"/>
        </w:rPr>
        <w:t>4-</w:t>
      </w:r>
      <w:r>
        <w:rPr>
          <w:spacing w:val="-10"/>
          <w:sz w:val="24"/>
        </w:rPr>
        <w:t>5</w:t>
      </w:r>
    </w:p>
    <w:p w14:paraId="301BFEA0">
      <w:pPr>
        <w:pStyle w:val="11"/>
        <w:spacing w:after="0" w:line="240" w:lineRule="auto"/>
        <w:jc w:val="left"/>
        <w:rPr>
          <w:sz w:val="24"/>
        </w:rPr>
        <w:sectPr>
          <w:headerReference r:id="rId333" w:type="default"/>
          <w:footerReference r:id="rId334" w:type="default"/>
          <w:pgSz w:w="11910" w:h="16840"/>
          <w:pgMar w:top="1600" w:right="141" w:bottom="1700" w:left="425" w:header="965" w:footer="1516" w:gutter="0"/>
          <w:cols w:space="720" w:num="1"/>
        </w:sectPr>
      </w:pPr>
    </w:p>
    <w:p w14:paraId="46E24123">
      <w:pPr>
        <w:pStyle w:val="8"/>
        <w:spacing w:before="37" w:line="568" w:lineRule="auto"/>
      </w:pPr>
      <w:r>
        <w:rPr>
          <w:spacing w:val="-4"/>
        </w:rPr>
        <w:t>лет лет лет.</w:t>
      </w:r>
    </w:p>
    <w:p w14:paraId="2D0AA5F1">
      <w:pPr>
        <w:spacing w:before="78" w:line="240" w:lineRule="auto"/>
        <w:rPr>
          <w:sz w:val="24"/>
        </w:rPr>
      </w:pPr>
      <w:r>
        <w:br w:type="column"/>
      </w:r>
    </w:p>
    <w:p w14:paraId="0013EC3B">
      <w:pPr>
        <w:pStyle w:val="11"/>
        <w:numPr>
          <w:ilvl w:val="1"/>
          <w:numId w:val="147"/>
        </w:numPr>
        <w:tabs>
          <w:tab w:val="left" w:pos="562"/>
        </w:tabs>
        <w:spacing w:before="0" w:after="0" w:line="240" w:lineRule="auto"/>
        <w:ind w:left="562" w:right="0" w:hanging="427"/>
        <w:jc w:val="left"/>
        <w:rPr>
          <w:sz w:val="24"/>
        </w:rPr>
      </w:pPr>
      <w:r>
        <w:rPr>
          <w:sz w:val="24"/>
        </w:rPr>
        <w:t>Ушакова</w:t>
      </w:r>
      <w:r>
        <w:rPr>
          <w:spacing w:val="-5"/>
          <w:sz w:val="24"/>
        </w:rPr>
        <w:t xml:space="preserve"> </w:t>
      </w:r>
      <w:r>
        <w:rPr>
          <w:sz w:val="24"/>
        </w:rPr>
        <w:t>О.С.,</w:t>
      </w:r>
      <w:r>
        <w:rPr>
          <w:spacing w:val="13"/>
          <w:sz w:val="24"/>
        </w:rPr>
        <w:t xml:space="preserve"> </w:t>
      </w:r>
      <w:r>
        <w:rPr>
          <w:sz w:val="24"/>
        </w:rPr>
        <w:t>Артюхова</w:t>
      </w:r>
      <w:r>
        <w:rPr>
          <w:spacing w:val="11"/>
          <w:sz w:val="24"/>
        </w:rPr>
        <w:t xml:space="preserve"> </w:t>
      </w:r>
      <w:r>
        <w:rPr>
          <w:sz w:val="24"/>
        </w:rPr>
        <w:t>И.С.</w:t>
      </w:r>
      <w:r>
        <w:rPr>
          <w:spacing w:val="13"/>
          <w:sz w:val="24"/>
        </w:rPr>
        <w:t xml:space="preserve"> </w:t>
      </w:r>
      <w:r>
        <w:rPr>
          <w:sz w:val="24"/>
        </w:rPr>
        <w:t>ГОВОРИ</w:t>
      </w:r>
      <w:r>
        <w:rPr>
          <w:spacing w:val="14"/>
          <w:sz w:val="24"/>
        </w:rPr>
        <w:t xml:space="preserve"> </w:t>
      </w:r>
      <w:r>
        <w:rPr>
          <w:sz w:val="24"/>
        </w:rPr>
        <w:t>ПРАВИЛЬНО!</w:t>
      </w:r>
      <w:r>
        <w:rPr>
          <w:spacing w:val="11"/>
          <w:sz w:val="24"/>
        </w:rPr>
        <w:t xml:space="preserve"> </w:t>
      </w:r>
      <w:r>
        <w:rPr>
          <w:sz w:val="24"/>
        </w:rPr>
        <w:t>Тетрадь</w:t>
      </w:r>
      <w:r>
        <w:rPr>
          <w:spacing w:val="14"/>
          <w:sz w:val="24"/>
        </w:rPr>
        <w:t xml:space="preserve"> </w:t>
      </w:r>
      <w:r>
        <w:rPr>
          <w:sz w:val="24"/>
        </w:rPr>
        <w:t>по</w:t>
      </w:r>
      <w:r>
        <w:rPr>
          <w:spacing w:val="15"/>
          <w:sz w:val="24"/>
        </w:rPr>
        <w:t xml:space="preserve"> </w:t>
      </w:r>
      <w:r>
        <w:rPr>
          <w:sz w:val="24"/>
        </w:rPr>
        <w:t>развитию</w:t>
      </w:r>
      <w:r>
        <w:rPr>
          <w:spacing w:val="13"/>
          <w:sz w:val="24"/>
        </w:rPr>
        <w:t xml:space="preserve"> </w:t>
      </w:r>
      <w:r>
        <w:rPr>
          <w:sz w:val="24"/>
        </w:rPr>
        <w:t>речи</w:t>
      </w:r>
      <w:r>
        <w:rPr>
          <w:spacing w:val="14"/>
          <w:sz w:val="24"/>
        </w:rPr>
        <w:t xml:space="preserve"> </w:t>
      </w:r>
      <w:r>
        <w:rPr>
          <w:sz w:val="24"/>
        </w:rPr>
        <w:t>для</w:t>
      </w:r>
      <w:r>
        <w:rPr>
          <w:spacing w:val="13"/>
          <w:sz w:val="24"/>
        </w:rPr>
        <w:t xml:space="preserve"> </w:t>
      </w:r>
      <w:r>
        <w:rPr>
          <w:sz w:val="24"/>
        </w:rPr>
        <w:t>детей</w:t>
      </w:r>
      <w:r>
        <w:rPr>
          <w:spacing w:val="15"/>
          <w:sz w:val="24"/>
        </w:rPr>
        <w:t xml:space="preserve"> </w:t>
      </w:r>
      <w:r>
        <w:rPr>
          <w:sz w:val="24"/>
        </w:rPr>
        <w:t>5-</w:t>
      </w:r>
      <w:r>
        <w:rPr>
          <w:spacing w:val="-10"/>
          <w:sz w:val="24"/>
        </w:rPr>
        <w:t>6</w:t>
      </w:r>
    </w:p>
    <w:p w14:paraId="24EAC73C">
      <w:pPr>
        <w:pStyle w:val="8"/>
        <w:spacing w:before="78"/>
        <w:ind w:left="0"/>
        <w:jc w:val="left"/>
      </w:pPr>
    </w:p>
    <w:p w14:paraId="53A310B3">
      <w:pPr>
        <w:pStyle w:val="11"/>
        <w:numPr>
          <w:ilvl w:val="1"/>
          <w:numId w:val="147"/>
        </w:numPr>
        <w:tabs>
          <w:tab w:val="left" w:pos="562"/>
        </w:tabs>
        <w:spacing w:before="0" w:after="0" w:line="240" w:lineRule="auto"/>
        <w:ind w:left="562" w:right="0" w:hanging="427"/>
        <w:jc w:val="left"/>
        <w:rPr>
          <w:sz w:val="24"/>
        </w:rPr>
      </w:pPr>
      <w:r>
        <w:rPr>
          <w:sz w:val="24"/>
        </w:rPr>
        <w:t>Ушакова</w:t>
      </w:r>
      <w:r>
        <w:rPr>
          <w:spacing w:val="-6"/>
          <w:sz w:val="24"/>
        </w:rPr>
        <w:t xml:space="preserve"> </w:t>
      </w:r>
      <w:r>
        <w:rPr>
          <w:sz w:val="24"/>
        </w:rPr>
        <w:t>О.С.,</w:t>
      </w:r>
      <w:r>
        <w:rPr>
          <w:spacing w:val="15"/>
          <w:sz w:val="24"/>
        </w:rPr>
        <w:t xml:space="preserve"> </w:t>
      </w:r>
      <w:r>
        <w:rPr>
          <w:sz w:val="24"/>
        </w:rPr>
        <w:t>Артюхова</w:t>
      </w:r>
      <w:r>
        <w:rPr>
          <w:spacing w:val="14"/>
          <w:sz w:val="24"/>
        </w:rPr>
        <w:t xml:space="preserve"> </w:t>
      </w:r>
      <w:r>
        <w:rPr>
          <w:sz w:val="24"/>
        </w:rPr>
        <w:t>И.С.</w:t>
      </w:r>
      <w:r>
        <w:rPr>
          <w:spacing w:val="14"/>
          <w:sz w:val="24"/>
        </w:rPr>
        <w:t xml:space="preserve"> </w:t>
      </w:r>
      <w:r>
        <w:rPr>
          <w:sz w:val="24"/>
        </w:rPr>
        <w:t>ГОВОРИ</w:t>
      </w:r>
      <w:r>
        <w:rPr>
          <w:spacing w:val="15"/>
          <w:sz w:val="24"/>
        </w:rPr>
        <w:t xml:space="preserve"> </w:t>
      </w:r>
      <w:r>
        <w:rPr>
          <w:sz w:val="24"/>
        </w:rPr>
        <w:t>ПРАВИЛЬНО.</w:t>
      </w:r>
      <w:r>
        <w:rPr>
          <w:spacing w:val="14"/>
          <w:sz w:val="24"/>
        </w:rPr>
        <w:t xml:space="preserve"> </w:t>
      </w:r>
      <w:r>
        <w:rPr>
          <w:sz w:val="24"/>
        </w:rPr>
        <w:t>Тетрадь</w:t>
      </w:r>
      <w:r>
        <w:rPr>
          <w:spacing w:val="16"/>
          <w:sz w:val="24"/>
        </w:rPr>
        <w:t xml:space="preserve"> </w:t>
      </w:r>
      <w:r>
        <w:rPr>
          <w:sz w:val="24"/>
        </w:rPr>
        <w:t>по</w:t>
      </w:r>
      <w:r>
        <w:rPr>
          <w:spacing w:val="16"/>
          <w:sz w:val="24"/>
        </w:rPr>
        <w:t xml:space="preserve"> </w:t>
      </w:r>
      <w:r>
        <w:rPr>
          <w:sz w:val="24"/>
        </w:rPr>
        <w:t>развитию</w:t>
      </w:r>
      <w:r>
        <w:rPr>
          <w:spacing w:val="16"/>
          <w:sz w:val="24"/>
        </w:rPr>
        <w:t xml:space="preserve"> </w:t>
      </w:r>
      <w:r>
        <w:rPr>
          <w:sz w:val="24"/>
        </w:rPr>
        <w:t>речи</w:t>
      </w:r>
      <w:r>
        <w:rPr>
          <w:spacing w:val="15"/>
          <w:sz w:val="24"/>
        </w:rPr>
        <w:t xml:space="preserve"> </w:t>
      </w:r>
      <w:r>
        <w:rPr>
          <w:sz w:val="24"/>
        </w:rPr>
        <w:t>для</w:t>
      </w:r>
      <w:r>
        <w:rPr>
          <w:spacing w:val="16"/>
          <w:sz w:val="24"/>
        </w:rPr>
        <w:t xml:space="preserve"> </w:t>
      </w:r>
      <w:r>
        <w:rPr>
          <w:sz w:val="24"/>
        </w:rPr>
        <w:t>детей</w:t>
      </w:r>
      <w:r>
        <w:rPr>
          <w:spacing w:val="16"/>
          <w:sz w:val="24"/>
        </w:rPr>
        <w:t xml:space="preserve"> </w:t>
      </w:r>
      <w:r>
        <w:rPr>
          <w:sz w:val="24"/>
        </w:rPr>
        <w:t>6-</w:t>
      </w:r>
      <w:r>
        <w:rPr>
          <w:spacing w:val="-10"/>
          <w:sz w:val="24"/>
        </w:rPr>
        <w:t>7</w:t>
      </w:r>
    </w:p>
    <w:p w14:paraId="0C40D0B0">
      <w:pPr>
        <w:pStyle w:val="8"/>
        <w:spacing w:before="81"/>
        <w:ind w:left="0"/>
        <w:jc w:val="left"/>
      </w:pPr>
    </w:p>
    <w:p w14:paraId="2D668FAB">
      <w:pPr>
        <w:pStyle w:val="11"/>
        <w:numPr>
          <w:ilvl w:val="1"/>
          <w:numId w:val="147"/>
        </w:numPr>
        <w:tabs>
          <w:tab w:val="left" w:pos="562"/>
        </w:tabs>
        <w:spacing w:before="0" w:after="0" w:line="240" w:lineRule="auto"/>
        <w:ind w:left="562" w:right="0" w:hanging="427"/>
        <w:jc w:val="left"/>
        <w:rPr>
          <w:sz w:val="24"/>
        </w:rPr>
      </w:pPr>
      <w:r>
        <w:rPr>
          <w:sz w:val="24"/>
        </w:rPr>
        <w:t>Батяева</w:t>
      </w:r>
      <w:r>
        <w:rPr>
          <w:spacing w:val="27"/>
          <w:sz w:val="24"/>
        </w:rPr>
        <w:t xml:space="preserve"> </w:t>
      </w:r>
      <w:r>
        <w:rPr>
          <w:sz w:val="24"/>
        </w:rPr>
        <w:t>С.В.,</w:t>
      </w:r>
      <w:r>
        <w:rPr>
          <w:spacing w:val="33"/>
          <w:sz w:val="24"/>
        </w:rPr>
        <w:t xml:space="preserve"> </w:t>
      </w:r>
      <w:r>
        <w:rPr>
          <w:sz w:val="24"/>
        </w:rPr>
        <w:t>Мохирева</w:t>
      </w:r>
      <w:r>
        <w:rPr>
          <w:spacing w:val="29"/>
          <w:sz w:val="24"/>
        </w:rPr>
        <w:t xml:space="preserve"> </w:t>
      </w:r>
      <w:r>
        <w:rPr>
          <w:sz w:val="24"/>
        </w:rPr>
        <w:t>Е.А.</w:t>
      </w:r>
      <w:r>
        <w:rPr>
          <w:spacing w:val="33"/>
          <w:sz w:val="24"/>
        </w:rPr>
        <w:t xml:space="preserve"> </w:t>
      </w:r>
      <w:r>
        <w:rPr>
          <w:sz w:val="24"/>
        </w:rPr>
        <w:t>Называй,</w:t>
      </w:r>
      <w:r>
        <w:rPr>
          <w:spacing w:val="31"/>
          <w:sz w:val="24"/>
        </w:rPr>
        <w:t xml:space="preserve"> </w:t>
      </w:r>
      <w:r>
        <w:rPr>
          <w:sz w:val="24"/>
        </w:rPr>
        <w:t>говори,</w:t>
      </w:r>
      <w:r>
        <w:rPr>
          <w:spacing w:val="31"/>
          <w:sz w:val="24"/>
        </w:rPr>
        <w:t xml:space="preserve"> </w:t>
      </w:r>
      <w:r>
        <w:rPr>
          <w:sz w:val="24"/>
        </w:rPr>
        <w:t>рассказывай!</w:t>
      </w:r>
      <w:r>
        <w:rPr>
          <w:spacing w:val="31"/>
          <w:sz w:val="24"/>
        </w:rPr>
        <w:t xml:space="preserve"> </w:t>
      </w:r>
      <w:r>
        <w:rPr>
          <w:sz w:val="24"/>
        </w:rPr>
        <w:t>Где</w:t>
      </w:r>
      <w:r>
        <w:rPr>
          <w:spacing w:val="31"/>
          <w:sz w:val="24"/>
        </w:rPr>
        <w:t xml:space="preserve"> </w:t>
      </w:r>
      <w:r>
        <w:rPr>
          <w:sz w:val="24"/>
        </w:rPr>
        <w:t>мы</w:t>
      </w:r>
      <w:r>
        <w:rPr>
          <w:spacing w:val="30"/>
          <w:sz w:val="24"/>
        </w:rPr>
        <w:t xml:space="preserve"> </w:t>
      </w:r>
      <w:r>
        <w:rPr>
          <w:sz w:val="24"/>
        </w:rPr>
        <w:t>были?</w:t>
      </w:r>
      <w:r>
        <w:rPr>
          <w:spacing w:val="35"/>
          <w:sz w:val="24"/>
        </w:rPr>
        <w:t xml:space="preserve"> </w:t>
      </w:r>
      <w:r>
        <w:rPr>
          <w:sz w:val="24"/>
        </w:rPr>
        <w:t>Что</w:t>
      </w:r>
      <w:r>
        <w:rPr>
          <w:spacing w:val="33"/>
          <w:sz w:val="24"/>
        </w:rPr>
        <w:t xml:space="preserve"> </w:t>
      </w:r>
      <w:r>
        <w:rPr>
          <w:sz w:val="24"/>
        </w:rPr>
        <w:t>узнали?</w:t>
      </w:r>
      <w:r>
        <w:rPr>
          <w:spacing w:val="35"/>
          <w:sz w:val="24"/>
        </w:rPr>
        <w:t xml:space="preserve"> </w:t>
      </w:r>
      <w:r>
        <w:rPr>
          <w:spacing w:val="-2"/>
          <w:sz w:val="24"/>
        </w:rPr>
        <w:t>Давай</w:t>
      </w:r>
    </w:p>
    <w:p w14:paraId="75D898B1">
      <w:pPr>
        <w:pStyle w:val="11"/>
        <w:spacing w:after="0" w:line="240" w:lineRule="auto"/>
        <w:jc w:val="left"/>
        <w:rPr>
          <w:sz w:val="24"/>
        </w:rPr>
        <w:sectPr>
          <w:type w:val="continuous"/>
          <w:pgSz w:w="11910" w:h="16840"/>
          <w:pgMar w:top="1120" w:right="141" w:bottom="280" w:left="425" w:header="965" w:footer="1516" w:gutter="0"/>
          <w:cols w:equalWidth="0" w:num="2">
            <w:col w:w="533" w:space="40"/>
            <w:col w:w="10771"/>
          </w:cols>
        </w:sectPr>
      </w:pPr>
    </w:p>
    <w:p w14:paraId="4345A433">
      <w:pPr>
        <w:pStyle w:val="8"/>
        <w:spacing w:line="275" w:lineRule="exact"/>
        <w:jc w:val="left"/>
      </w:pPr>
      <w:r>
        <w:t>поговорим!</w:t>
      </w:r>
      <w:r>
        <w:rPr>
          <w:spacing w:val="-3"/>
        </w:rPr>
        <w:t xml:space="preserve"> </w:t>
      </w:r>
      <w:r>
        <w:t>Полный</w:t>
      </w:r>
      <w:r>
        <w:rPr>
          <w:spacing w:val="-2"/>
        </w:rPr>
        <w:t xml:space="preserve"> </w:t>
      </w:r>
      <w:r>
        <w:t>курс</w:t>
      </w:r>
      <w:r>
        <w:rPr>
          <w:spacing w:val="-3"/>
        </w:rPr>
        <w:t xml:space="preserve"> </w:t>
      </w:r>
      <w:r>
        <w:t>игровых занятий</w:t>
      </w:r>
      <w:r>
        <w:rPr>
          <w:spacing w:val="-5"/>
        </w:rPr>
        <w:t xml:space="preserve"> </w:t>
      </w:r>
      <w:r>
        <w:t>по</w:t>
      </w:r>
      <w:r>
        <w:rPr>
          <w:spacing w:val="-5"/>
        </w:rPr>
        <w:t xml:space="preserve"> </w:t>
      </w:r>
      <w:r>
        <w:t>развитию</w:t>
      </w:r>
      <w:r>
        <w:rPr>
          <w:spacing w:val="-2"/>
        </w:rPr>
        <w:t xml:space="preserve"> </w:t>
      </w:r>
      <w:r>
        <w:t>речи</w:t>
      </w:r>
      <w:r>
        <w:rPr>
          <w:spacing w:val="-2"/>
        </w:rPr>
        <w:t xml:space="preserve"> </w:t>
      </w:r>
      <w:r>
        <w:t>детей</w:t>
      </w:r>
      <w:r>
        <w:rPr>
          <w:spacing w:val="-2"/>
        </w:rPr>
        <w:t xml:space="preserve"> </w:t>
      </w:r>
      <w:r>
        <w:t>3-4</w:t>
      </w:r>
      <w:r>
        <w:rPr>
          <w:spacing w:val="-2"/>
        </w:rPr>
        <w:t xml:space="preserve"> </w:t>
      </w:r>
      <w:r>
        <w:rPr>
          <w:spacing w:val="-5"/>
        </w:rPr>
        <w:t>лет</w:t>
      </w:r>
    </w:p>
    <w:p w14:paraId="67C88373">
      <w:pPr>
        <w:pStyle w:val="11"/>
        <w:numPr>
          <w:ilvl w:val="1"/>
          <w:numId w:val="147"/>
        </w:numPr>
        <w:tabs>
          <w:tab w:val="left" w:pos="1134"/>
        </w:tabs>
        <w:spacing w:before="41" w:after="0" w:line="268" w:lineRule="auto"/>
        <w:ind w:left="141" w:right="147" w:firstLine="566"/>
        <w:jc w:val="left"/>
        <w:rPr>
          <w:sz w:val="24"/>
        </w:rPr>
      </w:pPr>
      <w:r>
        <w:rPr>
          <w:sz w:val="24"/>
        </w:rPr>
        <w:t>Батяева</w:t>
      </w:r>
      <w:r>
        <w:rPr>
          <w:spacing w:val="70"/>
          <w:sz w:val="24"/>
        </w:rPr>
        <w:t xml:space="preserve"> </w:t>
      </w:r>
      <w:r>
        <w:rPr>
          <w:sz w:val="24"/>
        </w:rPr>
        <w:t>С.В.,</w:t>
      </w:r>
      <w:r>
        <w:rPr>
          <w:spacing w:val="71"/>
          <w:sz w:val="24"/>
        </w:rPr>
        <w:t xml:space="preserve"> </w:t>
      </w:r>
      <w:r>
        <w:rPr>
          <w:sz w:val="24"/>
        </w:rPr>
        <w:t>Мохирева</w:t>
      </w:r>
      <w:r>
        <w:rPr>
          <w:spacing w:val="69"/>
          <w:sz w:val="24"/>
        </w:rPr>
        <w:t xml:space="preserve"> </w:t>
      </w:r>
      <w:r>
        <w:rPr>
          <w:sz w:val="24"/>
        </w:rPr>
        <w:t>Е.А.</w:t>
      </w:r>
      <w:r>
        <w:rPr>
          <w:spacing w:val="70"/>
          <w:sz w:val="24"/>
        </w:rPr>
        <w:t xml:space="preserve"> </w:t>
      </w:r>
      <w:r>
        <w:rPr>
          <w:sz w:val="24"/>
        </w:rPr>
        <w:t>От</w:t>
      </w:r>
      <w:r>
        <w:rPr>
          <w:spacing w:val="73"/>
          <w:sz w:val="24"/>
        </w:rPr>
        <w:t xml:space="preserve"> </w:t>
      </w:r>
      <w:r>
        <w:rPr>
          <w:sz w:val="24"/>
        </w:rPr>
        <w:t>слова</w:t>
      </w:r>
      <w:r>
        <w:rPr>
          <w:spacing w:val="70"/>
          <w:sz w:val="24"/>
        </w:rPr>
        <w:t xml:space="preserve"> </w:t>
      </w:r>
      <w:r>
        <w:rPr>
          <w:sz w:val="24"/>
        </w:rPr>
        <w:t>к</w:t>
      </w:r>
      <w:r>
        <w:rPr>
          <w:spacing w:val="74"/>
          <w:sz w:val="24"/>
        </w:rPr>
        <w:t xml:space="preserve"> </w:t>
      </w:r>
      <w:r>
        <w:rPr>
          <w:sz w:val="24"/>
        </w:rPr>
        <w:t>связной</w:t>
      </w:r>
      <w:r>
        <w:rPr>
          <w:spacing w:val="72"/>
          <w:sz w:val="24"/>
        </w:rPr>
        <w:t xml:space="preserve"> </w:t>
      </w:r>
      <w:r>
        <w:rPr>
          <w:sz w:val="24"/>
        </w:rPr>
        <w:t>речи.</w:t>
      </w:r>
      <w:r>
        <w:rPr>
          <w:spacing w:val="71"/>
          <w:sz w:val="24"/>
        </w:rPr>
        <w:t xml:space="preserve"> </w:t>
      </w:r>
      <w:r>
        <w:rPr>
          <w:sz w:val="24"/>
        </w:rPr>
        <w:t>Где</w:t>
      </w:r>
      <w:r>
        <w:rPr>
          <w:spacing w:val="70"/>
          <w:sz w:val="24"/>
        </w:rPr>
        <w:t xml:space="preserve"> </w:t>
      </w:r>
      <w:r>
        <w:rPr>
          <w:sz w:val="24"/>
        </w:rPr>
        <w:t>мы</w:t>
      </w:r>
      <w:r>
        <w:rPr>
          <w:spacing w:val="70"/>
          <w:sz w:val="24"/>
        </w:rPr>
        <w:t xml:space="preserve"> </w:t>
      </w:r>
      <w:r>
        <w:rPr>
          <w:sz w:val="24"/>
        </w:rPr>
        <w:t>были?</w:t>
      </w:r>
      <w:r>
        <w:rPr>
          <w:spacing w:val="74"/>
          <w:sz w:val="24"/>
        </w:rPr>
        <w:t xml:space="preserve"> </w:t>
      </w:r>
      <w:r>
        <w:rPr>
          <w:sz w:val="24"/>
        </w:rPr>
        <w:t>Что</w:t>
      </w:r>
      <w:r>
        <w:rPr>
          <w:spacing w:val="73"/>
          <w:sz w:val="24"/>
        </w:rPr>
        <w:t xml:space="preserve"> </w:t>
      </w:r>
      <w:r>
        <w:rPr>
          <w:sz w:val="24"/>
        </w:rPr>
        <w:t>узнали?</w:t>
      </w:r>
      <w:r>
        <w:rPr>
          <w:spacing w:val="74"/>
          <w:sz w:val="24"/>
        </w:rPr>
        <w:t xml:space="preserve"> </w:t>
      </w:r>
      <w:r>
        <w:rPr>
          <w:sz w:val="24"/>
        </w:rPr>
        <w:t>Давай поговорим! Полный курс игровых занятий по развитию речи детей 3-4 лет</w:t>
      </w:r>
    </w:p>
    <w:p w14:paraId="2F72983E">
      <w:pPr>
        <w:pStyle w:val="11"/>
        <w:numPr>
          <w:ilvl w:val="1"/>
          <w:numId w:val="147"/>
        </w:numPr>
        <w:tabs>
          <w:tab w:val="left" w:pos="1134"/>
        </w:tabs>
        <w:spacing w:before="9" w:after="0" w:line="268" w:lineRule="auto"/>
        <w:ind w:left="141" w:right="141" w:firstLine="566"/>
        <w:jc w:val="left"/>
        <w:rPr>
          <w:sz w:val="24"/>
        </w:rPr>
      </w:pPr>
      <w:r>
        <w:rPr>
          <w:sz w:val="24"/>
        </w:rPr>
        <w:t>Батяева</w:t>
      </w:r>
      <w:r>
        <w:rPr>
          <w:spacing w:val="36"/>
          <w:sz w:val="24"/>
        </w:rPr>
        <w:t xml:space="preserve"> </w:t>
      </w:r>
      <w:r>
        <w:rPr>
          <w:sz w:val="24"/>
        </w:rPr>
        <w:t>С.В.,</w:t>
      </w:r>
      <w:r>
        <w:rPr>
          <w:spacing w:val="37"/>
          <w:sz w:val="24"/>
        </w:rPr>
        <w:t xml:space="preserve"> </w:t>
      </w:r>
      <w:r>
        <w:rPr>
          <w:sz w:val="24"/>
        </w:rPr>
        <w:t>Мохирева</w:t>
      </w:r>
      <w:r>
        <w:rPr>
          <w:spacing w:val="36"/>
          <w:sz w:val="24"/>
        </w:rPr>
        <w:t xml:space="preserve"> </w:t>
      </w:r>
      <w:r>
        <w:rPr>
          <w:sz w:val="24"/>
        </w:rPr>
        <w:t>Е.А.</w:t>
      </w:r>
      <w:r>
        <w:rPr>
          <w:spacing w:val="36"/>
          <w:sz w:val="24"/>
        </w:rPr>
        <w:t xml:space="preserve"> </w:t>
      </w:r>
      <w:r>
        <w:rPr>
          <w:sz w:val="24"/>
        </w:rPr>
        <w:t>От</w:t>
      </w:r>
      <w:r>
        <w:rPr>
          <w:spacing w:val="37"/>
          <w:sz w:val="24"/>
        </w:rPr>
        <w:t xml:space="preserve"> </w:t>
      </w:r>
      <w:r>
        <w:rPr>
          <w:sz w:val="24"/>
        </w:rPr>
        <w:t>слова</w:t>
      </w:r>
      <w:r>
        <w:rPr>
          <w:spacing w:val="36"/>
          <w:sz w:val="24"/>
        </w:rPr>
        <w:t xml:space="preserve"> </w:t>
      </w:r>
      <w:r>
        <w:rPr>
          <w:sz w:val="24"/>
        </w:rPr>
        <w:t>к</w:t>
      </w:r>
      <w:r>
        <w:rPr>
          <w:spacing w:val="38"/>
          <w:sz w:val="24"/>
        </w:rPr>
        <w:t xml:space="preserve"> </w:t>
      </w:r>
      <w:r>
        <w:rPr>
          <w:sz w:val="24"/>
        </w:rPr>
        <w:t>фразе.</w:t>
      </w:r>
      <w:r>
        <w:rPr>
          <w:spacing w:val="37"/>
          <w:sz w:val="24"/>
        </w:rPr>
        <w:t xml:space="preserve"> </w:t>
      </w:r>
      <w:r>
        <w:rPr>
          <w:sz w:val="24"/>
        </w:rPr>
        <w:t>Где</w:t>
      </w:r>
      <w:r>
        <w:rPr>
          <w:spacing w:val="37"/>
          <w:sz w:val="24"/>
        </w:rPr>
        <w:t xml:space="preserve"> </w:t>
      </w:r>
      <w:r>
        <w:rPr>
          <w:sz w:val="24"/>
        </w:rPr>
        <w:t>мы</w:t>
      </w:r>
      <w:r>
        <w:rPr>
          <w:spacing w:val="40"/>
          <w:sz w:val="24"/>
        </w:rPr>
        <w:t xml:space="preserve"> </w:t>
      </w:r>
      <w:r>
        <w:rPr>
          <w:sz w:val="24"/>
        </w:rPr>
        <w:t>были?</w:t>
      </w:r>
      <w:r>
        <w:rPr>
          <w:spacing w:val="38"/>
          <w:sz w:val="24"/>
        </w:rPr>
        <w:t xml:space="preserve"> </w:t>
      </w:r>
      <w:r>
        <w:rPr>
          <w:sz w:val="24"/>
        </w:rPr>
        <w:t>Что</w:t>
      </w:r>
      <w:r>
        <w:rPr>
          <w:spacing w:val="37"/>
          <w:sz w:val="24"/>
        </w:rPr>
        <w:t xml:space="preserve"> </w:t>
      </w:r>
      <w:r>
        <w:rPr>
          <w:sz w:val="24"/>
        </w:rPr>
        <w:t>узнали?</w:t>
      </w:r>
      <w:r>
        <w:rPr>
          <w:spacing w:val="40"/>
          <w:sz w:val="24"/>
        </w:rPr>
        <w:t xml:space="preserve"> </w:t>
      </w:r>
      <w:r>
        <w:rPr>
          <w:sz w:val="24"/>
        </w:rPr>
        <w:t>Давай</w:t>
      </w:r>
      <w:r>
        <w:rPr>
          <w:spacing w:val="38"/>
          <w:sz w:val="24"/>
        </w:rPr>
        <w:t xml:space="preserve"> </w:t>
      </w:r>
      <w:r>
        <w:rPr>
          <w:sz w:val="24"/>
        </w:rPr>
        <w:t>поговорим! Полный курс игровых занятий по развитию речи детей 3-4 лет</w:t>
      </w:r>
    </w:p>
    <w:p w14:paraId="430FB12B">
      <w:pPr>
        <w:pStyle w:val="11"/>
        <w:numPr>
          <w:ilvl w:val="1"/>
          <w:numId w:val="147"/>
        </w:numPr>
        <w:tabs>
          <w:tab w:val="left" w:pos="1134"/>
        </w:tabs>
        <w:spacing w:before="9" w:after="0" w:line="268" w:lineRule="auto"/>
        <w:ind w:left="141" w:right="148" w:firstLine="566"/>
        <w:jc w:val="left"/>
        <w:rPr>
          <w:sz w:val="24"/>
        </w:rPr>
      </w:pPr>
      <w:r>
        <w:rPr>
          <w:sz w:val="24"/>
        </w:rPr>
        <w:t>Батяева С.В., Мохирева Е.А. Я с грамматикой дружу. Тетрадь 1. Полный курс игровых занятий</w:t>
      </w:r>
      <w:r>
        <w:rPr>
          <w:spacing w:val="40"/>
          <w:sz w:val="24"/>
        </w:rPr>
        <w:t xml:space="preserve"> </w:t>
      </w:r>
      <w:r>
        <w:rPr>
          <w:sz w:val="24"/>
        </w:rPr>
        <w:t>по развитию речи детей 4-5 лет</w:t>
      </w:r>
    </w:p>
    <w:p w14:paraId="3C91E1B7">
      <w:pPr>
        <w:pStyle w:val="11"/>
        <w:numPr>
          <w:ilvl w:val="1"/>
          <w:numId w:val="147"/>
        </w:numPr>
        <w:tabs>
          <w:tab w:val="left" w:pos="1134"/>
        </w:tabs>
        <w:spacing w:before="11" w:after="0" w:line="268" w:lineRule="auto"/>
        <w:ind w:left="141" w:right="145" w:firstLine="566"/>
        <w:jc w:val="left"/>
        <w:rPr>
          <w:sz w:val="24"/>
        </w:rPr>
      </w:pPr>
      <w:r>
        <w:rPr>
          <w:sz w:val="24"/>
        </w:rPr>
        <w:t>Батяева</w:t>
      </w:r>
      <w:r>
        <w:rPr>
          <w:spacing w:val="40"/>
          <w:sz w:val="24"/>
        </w:rPr>
        <w:t xml:space="preserve"> </w:t>
      </w:r>
      <w:r>
        <w:rPr>
          <w:sz w:val="24"/>
        </w:rPr>
        <w:t>С.В.,</w:t>
      </w:r>
      <w:r>
        <w:rPr>
          <w:spacing w:val="64"/>
          <w:sz w:val="24"/>
        </w:rPr>
        <w:t xml:space="preserve"> </w:t>
      </w:r>
      <w:r>
        <w:rPr>
          <w:sz w:val="24"/>
        </w:rPr>
        <w:t>Мохирева</w:t>
      </w:r>
      <w:r>
        <w:rPr>
          <w:spacing w:val="40"/>
          <w:sz w:val="24"/>
        </w:rPr>
        <w:t xml:space="preserve"> </w:t>
      </w:r>
      <w:r>
        <w:rPr>
          <w:sz w:val="24"/>
        </w:rPr>
        <w:t>Е.А.</w:t>
      </w:r>
      <w:r>
        <w:rPr>
          <w:spacing w:val="64"/>
          <w:sz w:val="24"/>
        </w:rPr>
        <w:t xml:space="preserve"> </w:t>
      </w:r>
      <w:r>
        <w:rPr>
          <w:sz w:val="24"/>
        </w:rPr>
        <w:t>Про</w:t>
      </w:r>
      <w:r>
        <w:rPr>
          <w:spacing w:val="64"/>
          <w:sz w:val="24"/>
        </w:rPr>
        <w:t xml:space="preserve"> </w:t>
      </w:r>
      <w:r>
        <w:rPr>
          <w:sz w:val="24"/>
        </w:rPr>
        <w:t>все</w:t>
      </w:r>
      <w:r>
        <w:rPr>
          <w:spacing w:val="40"/>
          <w:sz w:val="24"/>
        </w:rPr>
        <w:t xml:space="preserve"> </w:t>
      </w:r>
      <w:r>
        <w:rPr>
          <w:sz w:val="24"/>
        </w:rPr>
        <w:t>на</w:t>
      </w:r>
      <w:r>
        <w:rPr>
          <w:spacing w:val="40"/>
          <w:sz w:val="24"/>
        </w:rPr>
        <w:t xml:space="preserve"> </w:t>
      </w:r>
      <w:r>
        <w:rPr>
          <w:sz w:val="24"/>
        </w:rPr>
        <w:t>свете</w:t>
      </w:r>
      <w:r>
        <w:rPr>
          <w:spacing w:val="40"/>
          <w:sz w:val="24"/>
        </w:rPr>
        <w:t xml:space="preserve"> </w:t>
      </w:r>
      <w:r>
        <w:rPr>
          <w:sz w:val="24"/>
        </w:rPr>
        <w:t>расскажу.</w:t>
      </w:r>
      <w:r>
        <w:rPr>
          <w:spacing w:val="64"/>
          <w:sz w:val="24"/>
        </w:rPr>
        <w:t xml:space="preserve"> </w:t>
      </w:r>
      <w:r>
        <w:rPr>
          <w:sz w:val="24"/>
        </w:rPr>
        <w:t>Тетрадь</w:t>
      </w:r>
      <w:r>
        <w:rPr>
          <w:spacing w:val="40"/>
          <w:sz w:val="24"/>
        </w:rPr>
        <w:t xml:space="preserve"> </w:t>
      </w:r>
      <w:r>
        <w:rPr>
          <w:sz w:val="24"/>
        </w:rPr>
        <w:t>2.</w:t>
      </w:r>
      <w:r>
        <w:rPr>
          <w:spacing w:val="40"/>
          <w:sz w:val="24"/>
        </w:rPr>
        <w:t xml:space="preserve"> </w:t>
      </w:r>
      <w:r>
        <w:rPr>
          <w:sz w:val="24"/>
        </w:rPr>
        <w:t>Полный</w:t>
      </w:r>
      <w:r>
        <w:rPr>
          <w:spacing w:val="40"/>
          <w:sz w:val="24"/>
        </w:rPr>
        <w:t xml:space="preserve"> </w:t>
      </w:r>
      <w:r>
        <w:rPr>
          <w:sz w:val="24"/>
        </w:rPr>
        <w:t>курс</w:t>
      </w:r>
      <w:r>
        <w:rPr>
          <w:spacing w:val="40"/>
          <w:sz w:val="24"/>
        </w:rPr>
        <w:t xml:space="preserve"> </w:t>
      </w:r>
      <w:r>
        <w:rPr>
          <w:sz w:val="24"/>
        </w:rPr>
        <w:t>игровых занятий по развитию речи детей 4-5 лет</w:t>
      </w:r>
    </w:p>
    <w:p w14:paraId="0F9E8862">
      <w:pPr>
        <w:pStyle w:val="11"/>
        <w:numPr>
          <w:ilvl w:val="1"/>
          <w:numId w:val="147"/>
        </w:numPr>
        <w:tabs>
          <w:tab w:val="left" w:pos="1134"/>
        </w:tabs>
        <w:spacing w:before="9" w:after="0" w:line="240" w:lineRule="auto"/>
        <w:ind w:left="1134" w:right="0" w:hanging="427"/>
        <w:jc w:val="left"/>
        <w:rPr>
          <w:sz w:val="24"/>
        </w:rPr>
      </w:pPr>
      <w:r>
        <w:rPr>
          <w:sz w:val="24"/>
        </w:rPr>
        <w:t>Батяева</w:t>
      </w:r>
      <w:r>
        <w:rPr>
          <w:spacing w:val="6"/>
          <w:sz w:val="24"/>
        </w:rPr>
        <w:t xml:space="preserve"> </w:t>
      </w:r>
      <w:r>
        <w:rPr>
          <w:sz w:val="24"/>
        </w:rPr>
        <w:t>С.В.,</w:t>
      </w:r>
      <w:r>
        <w:rPr>
          <w:spacing w:val="8"/>
          <w:sz w:val="24"/>
        </w:rPr>
        <w:t xml:space="preserve"> </w:t>
      </w:r>
      <w:r>
        <w:rPr>
          <w:sz w:val="24"/>
        </w:rPr>
        <w:t>Мохирева</w:t>
      </w:r>
      <w:r>
        <w:rPr>
          <w:spacing w:val="5"/>
          <w:sz w:val="24"/>
        </w:rPr>
        <w:t xml:space="preserve"> </w:t>
      </w:r>
      <w:r>
        <w:rPr>
          <w:sz w:val="24"/>
        </w:rPr>
        <w:t>Е.А.</w:t>
      </w:r>
      <w:r>
        <w:rPr>
          <w:spacing w:val="7"/>
          <w:sz w:val="24"/>
        </w:rPr>
        <w:t xml:space="preserve"> </w:t>
      </w:r>
      <w:r>
        <w:rPr>
          <w:sz w:val="24"/>
        </w:rPr>
        <w:t>Веселые</w:t>
      </w:r>
      <w:r>
        <w:rPr>
          <w:spacing w:val="7"/>
          <w:sz w:val="24"/>
        </w:rPr>
        <w:t xml:space="preserve"> </w:t>
      </w:r>
      <w:r>
        <w:rPr>
          <w:sz w:val="24"/>
        </w:rPr>
        <w:t>путешествия</w:t>
      </w:r>
      <w:r>
        <w:rPr>
          <w:spacing w:val="7"/>
          <w:sz w:val="24"/>
        </w:rPr>
        <w:t xml:space="preserve"> </w:t>
      </w:r>
      <w:r>
        <w:rPr>
          <w:sz w:val="24"/>
        </w:rPr>
        <w:t>со</w:t>
      </w:r>
      <w:r>
        <w:rPr>
          <w:spacing w:val="8"/>
          <w:sz w:val="24"/>
        </w:rPr>
        <w:t xml:space="preserve"> </w:t>
      </w:r>
      <w:r>
        <w:rPr>
          <w:sz w:val="24"/>
        </w:rPr>
        <w:t>звуками</w:t>
      </w:r>
      <w:r>
        <w:rPr>
          <w:spacing w:val="8"/>
          <w:sz w:val="24"/>
        </w:rPr>
        <w:t xml:space="preserve"> </w:t>
      </w:r>
      <w:r>
        <w:rPr>
          <w:sz w:val="24"/>
        </w:rPr>
        <w:t>и</w:t>
      </w:r>
      <w:r>
        <w:rPr>
          <w:spacing w:val="9"/>
          <w:sz w:val="24"/>
        </w:rPr>
        <w:t xml:space="preserve"> </w:t>
      </w:r>
      <w:r>
        <w:rPr>
          <w:sz w:val="24"/>
        </w:rPr>
        <w:t>буквами.</w:t>
      </w:r>
      <w:r>
        <w:rPr>
          <w:spacing w:val="8"/>
          <w:sz w:val="24"/>
        </w:rPr>
        <w:t xml:space="preserve"> </w:t>
      </w:r>
      <w:r>
        <w:rPr>
          <w:sz w:val="24"/>
        </w:rPr>
        <w:t>Пособие</w:t>
      </w:r>
      <w:r>
        <w:rPr>
          <w:spacing w:val="6"/>
          <w:sz w:val="24"/>
        </w:rPr>
        <w:t xml:space="preserve"> </w:t>
      </w:r>
      <w:r>
        <w:rPr>
          <w:sz w:val="24"/>
        </w:rPr>
        <w:t>для</w:t>
      </w:r>
      <w:r>
        <w:rPr>
          <w:spacing w:val="8"/>
          <w:sz w:val="24"/>
        </w:rPr>
        <w:t xml:space="preserve"> </w:t>
      </w:r>
      <w:r>
        <w:rPr>
          <w:sz w:val="24"/>
        </w:rPr>
        <w:t>детей</w:t>
      </w:r>
      <w:r>
        <w:rPr>
          <w:spacing w:val="9"/>
          <w:sz w:val="24"/>
        </w:rPr>
        <w:t xml:space="preserve"> </w:t>
      </w:r>
      <w:r>
        <w:rPr>
          <w:sz w:val="24"/>
        </w:rPr>
        <w:t>5-</w:t>
      </w:r>
      <w:r>
        <w:rPr>
          <w:spacing w:val="-10"/>
          <w:sz w:val="24"/>
        </w:rPr>
        <w:t>6</w:t>
      </w:r>
    </w:p>
    <w:p w14:paraId="455B070C">
      <w:pPr>
        <w:pStyle w:val="8"/>
        <w:spacing w:before="37"/>
        <w:jc w:val="left"/>
      </w:pPr>
      <w:r>
        <w:rPr>
          <w:spacing w:val="-5"/>
        </w:rPr>
        <w:t>лет</w:t>
      </w:r>
    </w:p>
    <w:p w14:paraId="0012D739">
      <w:pPr>
        <w:pStyle w:val="11"/>
        <w:numPr>
          <w:ilvl w:val="1"/>
          <w:numId w:val="147"/>
        </w:numPr>
        <w:tabs>
          <w:tab w:val="left" w:pos="1134"/>
        </w:tabs>
        <w:spacing w:before="41" w:after="0" w:line="240" w:lineRule="auto"/>
        <w:ind w:left="1134" w:right="0" w:hanging="427"/>
        <w:jc w:val="left"/>
        <w:rPr>
          <w:sz w:val="24"/>
        </w:rPr>
      </w:pPr>
      <w:r>
        <w:rPr>
          <w:sz w:val="24"/>
        </w:rPr>
        <w:t>Батяева</w:t>
      </w:r>
      <w:r>
        <w:rPr>
          <w:spacing w:val="48"/>
          <w:sz w:val="24"/>
        </w:rPr>
        <w:t xml:space="preserve"> </w:t>
      </w:r>
      <w:r>
        <w:rPr>
          <w:sz w:val="24"/>
        </w:rPr>
        <w:t>С.В.,</w:t>
      </w:r>
      <w:r>
        <w:rPr>
          <w:spacing w:val="50"/>
          <w:sz w:val="24"/>
        </w:rPr>
        <w:t xml:space="preserve"> </w:t>
      </w:r>
      <w:r>
        <w:rPr>
          <w:sz w:val="24"/>
        </w:rPr>
        <w:t>Мохирева</w:t>
      </w:r>
      <w:r>
        <w:rPr>
          <w:spacing w:val="48"/>
          <w:sz w:val="24"/>
        </w:rPr>
        <w:t xml:space="preserve"> </w:t>
      </w:r>
      <w:r>
        <w:rPr>
          <w:sz w:val="24"/>
        </w:rPr>
        <w:t>Е.А.</w:t>
      </w:r>
      <w:r>
        <w:rPr>
          <w:spacing w:val="49"/>
          <w:sz w:val="24"/>
        </w:rPr>
        <w:t xml:space="preserve"> </w:t>
      </w:r>
      <w:r>
        <w:rPr>
          <w:sz w:val="24"/>
        </w:rPr>
        <w:t>Космические</w:t>
      </w:r>
      <w:r>
        <w:rPr>
          <w:spacing w:val="49"/>
          <w:sz w:val="24"/>
        </w:rPr>
        <w:t xml:space="preserve"> </w:t>
      </w:r>
      <w:r>
        <w:rPr>
          <w:sz w:val="24"/>
        </w:rPr>
        <w:t>приключения</w:t>
      </w:r>
      <w:r>
        <w:rPr>
          <w:spacing w:val="49"/>
          <w:sz w:val="24"/>
        </w:rPr>
        <w:t xml:space="preserve"> </w:t>
      </w:r>
      <w:r>
        <w:rPr>
          <w:sz w:val="24"/>
        </w:rPr>
        <w:t>со</w:t>
      </w:r>
      <w:r>
        <w:rPr>
          <w:spacing w:val="50"/>
          <w:sz w:val="24"/>
        </w:rPr>
        <w:t xml:space="preserve"> </w:t>
      </w:r>
      <w:r>
        <w:rPr>
          <w:sz w:val="24"/>
        </w:rPr>
        <w:t>звуками</w:t>
      </w:r>
      <w:r>
        <w:rPr>
          <w:spacing w:val="51"/>
          <w:sz w:val="24"/>
        </w:rPr>
        <w:t xml:space="preserve"> </w:t>
      </w:r>
      <w:r>
        <w:rPr>
          <w:sz w:val="24"/>
        </w:rPr>
        <w:t>и</w:t>
      </w:r>
      <w:r>
        <w:rPr>
          <w:spacing w:val="48"/>
          <w:sz w:val="24"/>
        </w:rPr>
        <w:t xml:space="preserve"> </w:t>
      </w:r>
      <w:r>
        <w:rPr>
          <w:sz w:val="24"/>
        </w:rPr>
        <w:t>буквами.</w:t>
      </w:r>
      <w:r>
        <w:rPr>
          <w:spacing w:val="50"/>
          <w:sz w:val="24"/>
        </w:rPr>
        <w:t xml:space="preserve"> </w:t>
      </w:r>
      <w:r>
        <w:rPr>
          <w:sz w:val="24"/>
        </w:rPr>
        <w:t>Пособие</w:t>
      </w:r>
      <w:r>
        <w:rPr>
          <w:spacing w:val="51"/>
          <w:sz w:val="24"/>
        </w:rPr>
        <w:t xml:space="preserve"> </w:t>
      </w:r>
      <w:r>
        <w:rPr>
          <w:spacing w:val="-5"/>
          <w:sz w:val="24"/>
        </w:rPr>
        <w:t>для</w:t>
      </w:r>
    </w:p>
    <w:p w14:paraId="678E7C8F">
      <w:pPr>
        <w:pStyle w:val="8"/>
        <w:spacing w:before="37"/>
        <w:jc w:val="left"/>
      </w:pPr>
      <w:r>
        <w:t>детей</w:t>
      </w:r>
      <w:r>
        <w:rPr>
          <w:spacing w:val="-2"/>
        </w:rPr>
        <w:t xml:space="preserve"> </w:t>
      </w:r>
      <w:r>
        <w:t>5-6</w:t>
      </w:r>
      <w:r>
        <w:rPr>
          <w:spacing w:val="-1"/>
        </w:rPr>
        <w:t xml:space="preserve"> </w:t>
      </w:r>
      <w:r>
        <w:rPr>
          <w:spacing w:val="-5"/>
        </w:rPr>
        <w:t>лет</w:t>
      </w:r>
    </w:p>
    <w:p w14:paraId="408AC9C3">
      <w:pPr>
        <w:pStyle w:val="11"/>
        <w:numPr>
          <w:ilvl w:val="1"/>
          <w:numId w:val="147"/>
        </w:numPr>
        <w:tabs>
          <w:tab w:val="left" w:pos="1134"/>
        </w:tabs>
        <w:spacing w:before="41" w:after="0" w:line="240" w:lineRule="auto"/>
        <w:ind w:left="1134" w:right="0" w:hanging="427"/>
        <w:jc w:val="left"/>
        <w:rPr>
          <w:sz w:val="24"/>
        </w:rPr>
      </w:pPr>
      <w:r>
        <w:rPr>
          <w:sz w:val="24"/>
        </w:rPr>
        <w:t>Батяева</w:t>
      </w:r>
      <w:r>
        <w:rPr>
          <w:spacing w:val="3"/>
          <w:sz w:val="24"/>
        </w:rPr>
        <w:t xml:space="preserve"> </w:t>
      </w:r>
      <w:r>
        <w:rPr>
          <w:sz w:val="24"/>
        </w:rPr>
        <w:t>С.В.,</w:t>
      </w:r>
      <w:r>
        <w:rPr>
          <w:spacing w:val="4"/>
          <w:sz w:val="24"/>
        </w:rPr>
        <w:t xml:space="preserve"> </w:t>
      </w:r>
      <w:r>
        <w:rPr>
          <w:sz w:val="24"/>
        </w:rPr>
        <w:t>Мохирева</w:t>
      </w:r>
      <w:r>
        <w:rPr>
          <w:spacing w:val="2"/>
          <w:sz w:val="24"/>
        </w:rPr>
        <w:t xml:space="preserve"> </w:t>
      </w:r>
      <w:r>
        <w:rPr>
          <w:sz w:val="24"/>
        </w:rPr>
        <w:t>Е.А.</w:t>
      </w:r>
      <w:r>
        <w:rPr>
          <w:spacing w:val="4"/>
          <w:sz w:val="24"/>
        </w:rPr>
        <w:t xml:space="preserve"> </w:t>
      </w:r>
      <w:r>
        <w:rPr>
          <w:sz w:val="24"/>
        </w:rPr>
        <w:t>Удивительные</w:t>
      </w:r>
      <w:r>
        <w:rPr>
          <w:spacing w:val="3"/>
          <w:sz w:val="24"/>
        </w:rPr>
        <w:t xml:space="preserve"> </w:t>
      </w:r>
      <w:r>
        <w:rPr>
          <w:sz w:val="24"/>
        </w:rPr>
        <w:t>истории</w:t>
      </w:r>
      <w:r>
        <w:rPr>
          <w:spacing w:val="4"/>
          <w:sz w:val="24"/>
        </w:rPr>
        <w:t xml:space="preserve"> </w:t>
      </w:r>
      <w:r>
        <w:rPr>
          <w:sz w:val="24"/>
        </w:rPr>
        <w:t>со</w:t>
      </w:r>
      <w:r>
        <w:rPr>
          <w:spacing w:val="2"/>
          <w:sz w:val="24"/>
        </w:rPr>
        <w:t xml:space="preserve"> </w:t>
      </w:r>
      <w:r>
        <w:rPr>
          <w:sz w:val="24"/>
        </w:rPr>
        <w:t>звуками</w:t>
      </w:r>
      <w:r>
        <w:rPr>
          <w:spacing w:val="5"/>
          <w:sz w:val="24"/>
        </w:rPr>
        <w:t xml:space="preserve"> </w:t>
      </w:r>
      <w:r>
        <w:rPr>
          <w:sz w:val="24"/>
        </w:rPr>
        <w:t>и</w:t>
      </w:r>
      <w:r>
        <w:rPr>
          <w:spacing w:val="4"/>
          <w:sz w:val="24"/>
        </w:rPr>
        <w:t xml:space="preserve"> </w:t>
      </w:r>
      <w:r>
        <w:rPr>
          <w:sz w:val="24"/>
        </w:rPr>
        <w:t>буквами.</w:t>
      </w:r>
      <w:r>
        <w:rPr>
          <w:spacing w:val="4"/>
          <w:sz w:val="24"/>
        </w:rPr>
        <w:t xml:space="preserve"> </w:t>
      </w:r>
      <w:r>
        <w:rPr>
          <w:sz w:val="24"/>
        </w:rPr>
        <w:t>Пособие</w:t>
      </w:r>
      <w:r>
        <w:rPr>
          <w:spacing w:val="3"/>
          <w:sz w:val="24"/>
        </w:rPr>
        <w:t xml:space="preserve"> </w:t>
      </w:r>
      <w:r>
        <w:rPr>
          <w:sz w:val="24"/>
        </w:rPr>
        <w:t>для</w:t>
      </w:r>
      <w:r>
        <w:rPr>
          <w:spacing w:val="5"/>
          <w:sz w:val="24"/>
        </w:rPr>
        <w:t xml:space="preserve"> </w:t>
      </w:r>
      <w:r>
        <w:rPr>
          <w:sz w:val="24"/>
        </w:rPr>
        <w:t>детей</w:t>
      </w:r>
      <w:r>
        <w:rPr>
          <w:spacing w:val="5"/>
          <w:sz w:val="24"/>
        </w:rPr>
        <w:t xml:space="preserve"> </w:t>
      </w:r>
      <w:r>
        <w:rPr>
          <w:spacing w:val="-5"/>
          <w:sz w:val="24"/>
        </w:rPr>
        <w:t>5-</w:t>
      </w:r>
    </w:p>
    <w:p w14:paraId="213F4196">
      <w:pPr>
        <w:pStyle w:val="11"/>
        <w:spacing w:after="0" w:line="240" w:lineRule="auto"/>
        <w:jc w:val="left"/>
        <w:rPr>
          <w:sz w:val="24"/>
        </w:rPr>
        <w:sectPr>
          <w:type w:val="continuous"/>
          <w:pgSz w:w="11910" w:h="16840"/>
          <w:pgMar w:top="1120" w:right="141" w:bottom="280" w:left="425" w:header="965" w:footer="1516" w:gutter="0"/>
          <w:cols w:space="720" w:num="1"/>
        </w:sectPr>
      </w:pPr>
    </w:p>
    <w:p w14:paraId="43008D0F">
      <w:pPr>
        <w:pStyle w:val="8"/>
        <w:spacing w:before="36"/>
        <w:jc w:val="left"/>
      </w:pPr>
      <w:r>
        <w:t xml:space="preserve">6 </w:t>
      </w:r>
      <w:r>
        <w:rPr>
          <w:spacing w:val="-5"/>
        </w:rPr>
        <w:t>лет</w:t>
      </w:r>
    </w:p>
    <w:p w14:paraId="30C518F7">
      <w:pPr>
        <w:spacing w:before="80" w:line="240" w:lineRule="auto"/>
        <w:rPr>
          <w:sz w:val="24"/>
        </w:rPr>
      </w:pPr>
      <w:r>
        <w:br w:type="column"/>
      </w:r>
    </w:p>
    <w:p w14:paraId="56ACB802">
      <w:pPr>
        <w:pStyle w:val="11"/>
        <w:numPr>
          <w:ilvl w:val="1"/>
          <w:numId w:val="147"/>
        </w:numPr>
        <w:tabs>
          <w:tab w:val="left" w:pos="442"/>
        </w:tabs>
        <w:spacing w:before="0" w:after="0" w:line="240" w:lineRule="auto"/>
        <w:ind w:left="442" w:right="0" w:hanging="427"/>
        <w:jc w:val="left"/>
        <w:rPr>
          <w:sz w:val="24"/>
        </w:rPr>
      </w:pPr>
      <w:r>
        <w:rPr>
          <w:sz w:val="24"/>
        </w:rPr>
        <w:t>Мохирева</w:t>
      </w:r>
      <w:r>
        <w:rPr>
          <w:spacing w:val="-4"/>
          <w:sz w:val="24"/>
        </w:rPr>
        <w:t xml:space="preserve"> </w:t>
      </w:r>
      <w:r>
        <w:rPr>
          <w:sz w:val="24"/>
        </w:rPr>
        <w:t>Е.А.</w:t>
      </w:r>
      <w:r>
        <w:rPr>
          <w:spacing w:val="-1"/>
          <w:sz w:val="24"/>
        </w:rPr>
        <w:t xml:space="preserve"> </w:t>
      </w:r>
      <w:r>
        <w:rPr>
          <w:sz w:val="24"/>
        </w:rPr>
        <w:t>Полезные</w:t>
      </w:r>
      <w:r>
        <w:rPr>
          <w:spacing w:val="-3"/>
          <w:sz w:val="24"/>
        </w:rPr>
        <w:t xml:space="preserve"> </w:t>
      </w:r>
      <w:r>
        <w:rPr>
          <w:sz w:val="24"/>
        </w:rPr>
        <w:t>игры</w:t>
      </w:r>
      <w:r>
        <w:rPr>
          <w:spacing w:val="-1"/>
          <w:sz w:val="24"/>
        </w:rPr>
        <w:t xml:space="preserve"> </w:t>
      </w:r>
      <w:r>
        <w:rPr>
          <w:sz w:val="24"/>
        </w:rPr>
        <w:t>с</w:t>
      </w:r>
      <w:r>
        <w:rPr>
          <w:spacing w:val="-3"/>
          <w:sz w:val="24"/>
        </w:rPr>
        <w:t xml:space="preserve"> </w:t>
      </w:r>
      <w:r>
        <w:rPr>
          <w:sz w:val="24"/>
        </w:rPr>
        <w:t>предлогами</w:t>
      </w:r>
      <w:r>
        <w:rPr>
          <w:spacing w:val="2"/>
          <w:sz w:val="24"/>
        </w:rPr>
        <w:t xml:space="preserve"> </w:t>
      </w:r>
      <w:r>
        <w:rPr>
          <w:sz w:val="24"/>
        </w:rPr>
        <w:t>У,</w:t>
      </w:r>
      <w:r>
        <w:rPr>
          <w:spacing w:val="-2"/>
          <w:sz w:val="24"/>
        </w:rPr>
        <w:t xml:space="preserve"> </w:t>
      </w:r>
      <w:r>
        <w:rPr>
          <w:sz w:val="24"/>
        </w:rPr>
        <w:t>НА.</w:t>
      </w:r>
      <w:r>
        <w:rPr>
          <w:spacing w:val="-1"/>
          <w:sz w:val="24"/>
        </w:rPr>
        <w:t xml:space="preserve"> </w:t>
      </w:r>
      <w:r>
        <w:rPr>
          <w:sz w:val="24"/>
        </w:rPr>
        <w:t>Пособие</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5-7</w:t>
      </w:r>
      <w:r>
        <w:rPr>
          <w:spacing w:val="-1"/>
          <w:sz w:val="24"/>
        </w:rPr>
        <w:t xml:space="preserve"> </w:t>
      </w:r>
      <w:r>
        <w:rPr>
          <w:spacing w:val="-5"/>
          <w:sz w:val="24"/>
        </w:rPr>
        <w:t>лет</w:t>
      </w:r>
    </w:p>
    <w:p w14:paraId="27EE3C84">
      <w:pPr>
        <w:pStyle w:val="11"/>
        <w:numPr>
          <w:ilvl w:val="1"/>
          <w:numId w:val="147"/>
        </w:numPr>
        <w:tabs>
          <w:tab w:val="left" w:pos="442"/>
        </w:tabs>
        <w:spacing w:before="37" w:after="0" w:line="240" w:lineRule="auto"/>
        <w:ind w:left="442" w:right="0" w:hanging="427"/>
        <w:jc w:val="left"/>
        <w:rPr>
          <w:sz w:val="24"/>
        </w:rPr>
      </w:pPr>
      <w:r>
        <w:rPr>
          <w:sz w:val="24"/>
        </w:rPr>
        <w:t>Мохирева</w:t>
      </w:r>
      <w:r>
        <w:rPr>
          <w:spacing w:val="-3"/>
          <w:sz w:val="24"/>
        </w:rPr>
        <w:t xml:space="preserve"> </w:t>
      </w:r>
      <w:r>
        <w:rPr>
          <w:sz w:val="24"/>
        </w:rPr>
        <w:t>Е.А.</w:t>
      </w:r>
      <w:r>
        <w:rPr>
          <w:spacing w:val="-1"/>
          <w:sz w:val="24"/>
        </w:rPr>
        <w:t xml:space="preserve"> </w:t>
      </w:r>
      <w:r>
        <w:rPr>
          <w:sz w:val="24"/>
        </w:rPr>
        <w:t>Полезные</w:t>
      </w:r>
      <w:r>
        <w:rPr>
          <w:spacing w:val="-3"/>
          <w:sz w:val="24"/>
        </w:rPr>
        <w:t xml:space="preserve"> </w:t>
      </w:r>
      <w:r>
        <w:rPr>
          <w:sz w:val="24"/>
        </w:rPr>
        <w:t>игры</w:t>
      </w:r>
      <w:r>
        <w:rPr>
          <w:spacing w:val="-1"/>
          <w:sz w:val="24"/>
        </w:rPr>
        <w:t xml:space="preserve"> </w:t>
      </w:r>
      <w:r>
        <w:rPr>
          <w:sz w:val="24"/>
        </w:rPr>
        <w:t>с</w:t>
      </w:r>
      <w:r>
        <w:rPr>
          <w:spacing w:val="-3"/>
          <w:sz w:val="24"/>
        </w:rPr>
        <w:t xml:space="preserve"> </w:t>
      </w:r>
      <w:r>
        <w:rPr>
          <w:sz w:val="24"/>
        </w:rPr>
        <w:t>предлогами</w:t>
      </w:r>
      <w:r>
        <w:rPr>
          <w:spacing w:val="2"/>
          <w:sz w:val="24"/>
        </w:rPr>
        <w:t xml:space="preserve"> </w:t>
      </w:r>
      <w:r>
        <w:rPr>
          <w:sz w:val="24"/>
        </w:rPr>
        <w:t>ОТ,</w:t>
      </w:r>
      <w:r>
        <w:rPr>
          <w:spacing w:val="-1"/>
          <w:sz w:val="24"/>
        </w:rPr>
        <w:t xml:space="preserve"> </w:t>
      </w:r>
      <w:r>
        <w:rPr>
          <w:sz w:val="24"/>
        </w:rPr>
        <w:t>К,</w:t>
      </w:r>
      <w:r>
        <w:rPr>
          <w:spacing w:val="-1"/>
          <w:sz w:val="24"/>
        </w:rPr>
        <w:t xml:space="preserve"> </w:t>
      </w:r>
      <w:r>
        <w:rPr>
          <w:sz w:val="24"/>
        </w:rPr>
        <w:t>ПО,</w:t>
      </w:r>
      <w:r>
        <w:rPr>
          <w:spacing w:val="-1"/>
          <w:sz w:val="24"/>
        </w:rPr>
        <w:t xml:space="preserve"> </w:t>
      </w:r>
      <w:r>
        <w:rPr>
          <w:sz w:val="24"/>
        </w:rPr>
        <w:t>ДО.</w:t>
      </w:r>
      <w:r>
        <w:rPr>
          <w:spacing w:val="-1"/>
          <w:sz w:val="24"/>
        </w:rPr>
        <w:t xml:space="preserve"> </w:t>
      </w:r>
      <w:r>
        <w:rPr>
          <w:sz w:val="24"/>
        </w:rPr>
        <w:t>Пособие</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5-7</w:t>
      </w:r>
      <w:r>
        <w:rPr>
          <w:spacing w:val="-1"/>
          <w:sz w:val="24"/>
        </w:rPr>
        <w:t xml:space="preserve"> </w:t>
      </w:r>
      <w:r>
        <w:rPr>
          <w:spacing w:val="-5"/>
          <w:sz w:val="24"/>
        </w:rPr>
        <w:t>лет</w:t>
      </w:r>
    </w:p>
    <w:p w14:paraId="26BB0DCD">
      <w:pPr>
        <w:pStyle w:val="11"/>
        <w:numPr>
          <w:ilvl w:val="1"/>
          <w:numId w:val="147"/>
        </w:numPr>
        <w:tabs>
          <w:tab w:val="left" w:pos="442"/>
        </w:tabs>
        <w:spacing w:before="37" w:after="0" w:line="240" w:lineRule="auto"/>
        <w:ind w:left="442" w:right="0" w:hanging="427"/>
        <w:jc w:val="left"/>
        <w:rPr>
          <w:sz w:val="24"/>
        </w:rPr>
      </w:pPr>
      <w:r>
        <w:rPr>
          <w:sz w:val="24"/>
        </w:rPr>
        <w:t>Мохирева</w:t>
      </w:r>
      <w:r>
        <w:rPr>
          <w:spacing w:val="-3"/>
          <w:sz w:val="24"/>
        </w:rPr>
        <w:t xml:space="preserve"> </w:t>
      </w:r>
      <w:r>
        <w:rPr>
          <w:sz w:val="24"/>
        </w:rPr>
        <w:t>Е.А.</w:t>
      </w:r>
      <w:r>
        <w:rPr>
          <w:spacing w:val="-1"/>
          <w:sz w:val="24"/>
        </w:rPr>
        <w:t xml:space="preserve"> </w:t>
      </w:r>
      <w:r>
        <w:rPr>
          <w:sz w:val="24"/>
        </w:rPr>
        <w:t>Полезные</w:t>
      </w:r>
      <w:r>
        <w:rPr>
          <w:spacing w:val="-3"/>
          <w:sz w:val="24"/>
        </w:rPr>
        <w:t xml:space="preserve"> </w:t>
      </w:r>
      <w:r>
        <w:rPr>
          <w:sz w:val="24"/>
        </w:rPr>
        <w:t>игры</w:t>
      </w:r>
      <w:r>
        <w:rPr>
          <w:spacing w:val="-1"/>
          <w:sz w:val="24"/>
        </w:rPr>
        <w:t xml:space="preserve"> </w:t>
      </w:r>
      <w:r>
        <w:rPr>
          <w:sz w:val="24"/>
        </w:rPr>
        <w:t>с</w:t>
      </w:r>
      <w:r>
        <w:rPr>
          <w:spacing w:val="-3"/>
          <w:sz w:val="24"/>
        </w:rPr>
        <w:t xml:space="preserve"> </w:t>
      </w:r>
      <w:r>
        <w:rPr>
          <w:sz w:val="24"/>
        </w:rPr>
        <w:t>предлогами</w:t>
      </w:r>
      <w:r>
        <w:rPr>
          <w:spacing w:val="2"/>
          <w:sz w:val="24"/>
        </w:rPr>
        <w:t xml:space="preserve"> </w:t>
      </w:r>
      <w:r>
        <w:rPr>
          <w:sz w:val="24"/>
        </w:rPr>
        <w:t>С,</w:t>
      </w:r>
      <w:r>
        <w:rPr>
          <w:spacing w:val="-1"/>
          <w:sz w:val="24"/>
        </w:rPr>
        <w:t xml:space="preserve"> </w:t>
      </w:r>
      <w:r>
        <w:rPr>
          <w:sz w:val="24"/>
        </w:rPr>
        <w:t>В,</w:t>
      </w:r>
      <w:r>
        <w:rPr>
          <w:spacing w:val="-1"/>
          <w:sz w:val="24"/>
        </w:rPr>
        <w:t xml:space="preserve"> </w:t>
      </w:r>
      <w:r>
        <w:rPr>
          <w:sz w:val="24"/>
        </w:rPr>
        <w:t>ИЗ</w:t>
      </w:r>
      <w:r>
        <w:rPr>
          <w:spacing w:val="-2"/>
          <w:sz w:val="24"/>
        </w:rPr>
        <w:t xml:space="preserve"> </w:t>
      </w:r>
      <w:r>
        <w:rPr>
          <w:sz w:val="24"/>
        </w:rPr>
        <w:t>Пособие</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5-7</w:t>
      </w:r>
      <w:r>
        <w:rPr>
          <w:spacing w:val="-1"/>
          <w:sz w:val="24"/>
        </w:rPr>
        <w:t xml:space="preserve"> </w:t>
      </w:r>
      <w:r>
        <w:rPr>
          <w:spacing w:val="-5"/>
          <w:sz w:val="24"/>
        </w:rPr>
        <w:t>лет</w:t>
      </w:r>
    </w:p>
    <w:p w14:paraId="386D523A">
      <w:pPr>
        <w:pStyle w:val="11"/>
        <w:numPr>
          <w:ilvl w:val="1"/>
          <w:numId w:val="147"/>
        </w:numPr>
        <w:tabs>
          <w:tab w:val="left" w:pos="442"/>
        </w:tabs>
        <w:spacing w:before="37" w:after="0" w:line="240" w:lineRule="auto"/>
        <w:ind w:left="442" w:right="0" w:hanging="427"/>
        <w:jc w:val="left"/>
        <w:rPr>
          <w:sz w:val="24"/>
        </w:rPr>
      </w:pPr>
      <w:r>
        <w:rPr>
          <w:sz w:val="24"/>
        </w:rPr>
        <w:t>Мохирева</w:t>
      </w:r>
      <w:r>
        <w:rPr>
          <w:spacing w:val="-2"/>
          <w:sz w:val="24"/>
        </w:rPr>
        <w:t xml:space="preserve"> </w:t>
      </w:r>
      <w:r>
        <w:rPr>
          <w:sz w:val="24"/>
        </w:rPr>
        <w:t>Е.А. Полезные</w:t>
      </w:r>
      <w:r>
        <w:rPr>
          <w:spacing w:val="-1"/>
          <w:sz w:val="24"/>
        </w:rPr>
        <w:t xml:space="preserve"> </w:t>
      </w:r>
      <w:r>
        <w:rPr>
          <w:sz w:val="24"/>
        </w:rPr>
        <w:t>игры с</w:t>
      </w:r>
      <w:r>
        <w:rPr>
          <w:spacing w:val="-1"/>
          <w:sz w:val="24"/>
        </w:rPr>
        <w:t xml:space="preserve"> </w:t>
      </w:r>
      <w:r>
        <w:rPr>
          <w:sz w:val="24"/>
        </w:rPr>
        <w:t>предлогами</w:t>
      </w:r>
      <w:r>
        <w:rPr>
          <w:spacing w:val="2"/>
          <w:sz w:val="24"/>
        </w:rPr>
        <w:t xml:space="preserve"> </w:t>
      </w:r>
      <w:r>
        <w:rPr>
          <w:sz w:val="24"/>
        </w:rPr>
        <w:t>НАД, ПОД, ИЗ-ПОД,</w:t>
      </w:r>
      <w:r>
        <w:rPr>
          <w:spacing w:val="-1"/>
          <w:sz w:val="24"/>
        </w:rPr>
        <w:t xml:space="preserve"> </w:t>
      </w:r>
      <w:r>
        <w:rPr>
          <w:sz w:val="24"/>
        </w:rPr>
        <w:t>ЗА, ИЗ-ЗА.</w:t>
      </w:r>
      <w:r>
        <w:rPr>
          <w:spacing w:val="1"/>
          <w:sz w:val="24"/>
        </w:rPr>
        <w:t xml:space="preserve"> </w:t>
      </w:r>
      <w:r>
        <w:rPr>
          <w:sz w:val="24"/>
        </w:rPr>
        <w:t>Пособие для</w:t>
      </w:r>
      <w:r>
        <w:rPr>
          <w:spacing w:val="1"/>
          <w:sz w:val="24"/>
        </w:rPr>
        <w:t xml:space="preserve"> </w:t>
      </w:r>
      <w:r>
        <w:rPr>
          <w:spacing w:val="-2"/>
          <w:sz w:val="24"/>
        </w:rPr>
        <w:t>детей</w:t>
      </w:r>
    </w:p>
    <w:p w14:paraId="3B3561B9">
      <w:pPr>
        <w:pStyle w:val="11"/>
        <w:spacing w:after="0" w:line="240" w:lineRule="auto"/>
        <w:jc w:val="left"/>
        <w:rPr>
          <w:sz w:val="24"/>
        </w:rPr>
        <w:sectPr>
          <w:type w:val="continuous"/>
          <w:pgSz w:w="11910" w:h="16840"/>
          <w:pgMar w:top="1120" w:right="141" w:bottom="280" w:left="425" w:header="965" w:footer="1516" w:gutter="0"/>
          <w:cols w:equalWidth="0" w:num="2">
            <w:col w:w="652" w:space="40"/>
            <w:col w:w="10652"/>
          </w:cols>
        </w:sectPr>
      </w:pPr>
    </w:p>
    <w:p w14:paraId="26F43CD3">
      <w:pPr>
        <w:pStyle w:val="8"/>
        <w:spacing w:before="37"/>
        <w:jc w:val="left"/>
      </w:pPr>
      <w:r>
        <w:t>5-7</w:t>
      </w:r>
      <w:r>
        <w:rPr>
          <w:spacing w:val="-1"/>
        </w:rPr>
        <w:t xml:space="preserve"> </w:t>
      </w:r>
      <w:r>
        <w:rPr>
          <w:spacing w:val="-5"/>
        </w:rPr>
        <w:t>лет</w:t>
      </w:r>
    </w:p>
    <w:p w14:paraId="23280581">
      <w:pPr>
        <w:pStyle w:val="11"/>
        <w:numPr>
          <w:ilvl w:val="1"/>
          <w:numId w:val="147"/>
        </w:numPr>
        <w:tabs>
          <w:tab w:val="left" w:pos="1134"/>
        </w:tabs>
        <w:spacing w:before="41" w:after="0" w:line="268" w:lineRule="auto"/>
        <w:ind w:left="141" w:right="139" w:firstLine="566"/>
        <w:jc w:val="left"/>
        <w:rPr>
          <w:sz w:val="24"/>
        </w:rPr>
      </w:pPr>
      <w:r>
        <w:rPr>
          <w:sz w:val="24"/>
        </w:rPr>
        <w:t>Мохирева</w:t>
      </w:r>
      <w:r>
        <w:rPr>
          <w:spacing w:val="40"/>
          <w:sz w:val="24"/>
        </w:rPr>
        <w:t xml:space="preserve"> </w:t>
      </w:r>
      <w:r>
        <w:rPr>
          <w:sz w:val="24"/>
        </w:rPr>
        <w:t>Е.А.</w:t>
      </w:r>
      <w:r>
        <w:rPr>
          <w:spacing w:val="40"/>
          <w:sz w:val="24"/>
        </w:rPr>
        <w:t xml:space="preserve"> </w:t>
      </w:r>
      <w:r>
        <w:rPr>
          <w:sz w:val="24"/>
        </w:rPr>
        <w:t>Полезные</w:t>
      </w:r>
      <w:r>
        <w:rPr>
          <w:spacing w:val="40"/>
          <w:sz w:val="24"/>
        </w:rPr>
        <w:t xml:space="preserve"> </w:t>
      </w:r>
      <w:r>
        <w:rPr>
          <w:sz w:val="24"/>
        </w:rPr>
        <w:t>игры</w:t>
      </w:r>
      <w:r>
        <w:rPr>
          <w:spacing w:val="40"/>
          <w:sz w:val="24"/>
        </w:rPr>
        <w:t xml:space="preserve"> </w:t>
      </w:r>
      <w:r>
        <w:rPr>
          <w:sz w:val="24"/>
        </w:rPr>
        <w:t>с</w:t>
      </w:r>
      <w:r>
        <w:rPr>
          <w:spacing w:val="40"/>
          <w:sz w:val="24"/>
        </w:rPr>
        <w:t xml:space="preserve"> </w:t>
      </w:r>
      <w:r>
        <w:rPr>
          <w:sz w:val="24"/>
        </w:rPr>
        <w:t>предлогами</w:t>
      </w:r>
      <w:r>
        <w:rPr>
          <w:spacing w:val="40"/>
          <w:sz w:val="24"/>
        </w:rPr>
        <w:t xml:space="preserve"> </w:t>
      </w:r>
      <w:r>
        <w:rPr>
          <w:sz w:val="24"/>
        </w:rPr>
        <w:t>ДЛЯ,</w:t>
      </w:r>
      <w:r>
        <w:rPr>
          <w:spacing w:val="40"/>
          <w:sz w:val="24"/>
        </w:rPr>
        <w:t xml:space="preserve"> </w:t>
      </w:r>
      <w:r>
        <w:rPr>
          <w:sz w:val="24"/>
        </w:rPr>
        <w:t>БЕЗ,</w:t>
      </w:r>
      <w:r>
        <w:rPr>
          <w:spacing w:val="40"/>
          <w:sz w:val="24"/>
        </w:rPr>
        <w:t xml:space="preserve"> </w:t>
      </w:r>
      <w:r>
        <w:rPr>
          <w:sz w:val="24"/>
        </w:rPr>
        <w:t>ОКОЛО,</w:t>
      </w:r>
      <w:r>
        <w:rPr>
          <w:spacing w:val="40"/>
          <w:sz w:val="24"/>
        </w:rPr>
        <w:t xml:space="preserve"> </w:t>
      </w:r>
      <w:r>
        <w:rPr>
          <w:sz w:val="24"/>
        </w:rPr>
        <w:t>ВОКРУГ,</w:t>
      </w:r>
      <w:r>
        <w:rPr>
          <w:spacing w:val="40"/>
          <w:sz w:val="24"/>
        </w:rPr>
        <w:t xml:space="preserve"> </w:t>
      </w:r>
      <w:r>
        <w:rPr>
          <w:sz w:val="24"/>
        </w:rPr>
        <w:t>ЧЕРЕЗ,</w:t>
      </w:r>
      <w:r>
        <w:rPr>
          <w:spacing w:val="40"/>
          <w:sz w:val="24"/>
        </w:rPr>
        <w:t xml:space="preserve"> </w:t>
      </w:r>
      <w:r>
        <w:rPr>
          <w:sz w:val="24"/>
        </w:rPr>
        <w:t>МЕЖДУ Пособие для детей 5-7 лет</w:t>
      </w:r>
    </w:p>
    <w:p w14:paraId="55C10648">
      <w:pPr>
        <w:pStyle w:val="11"/>
        <w:numPr>
          <w:ilvl w:val="1"/>
          <w:numId w:val="147"/>
        </w:numPr>
        <w:tabs>
          <w:tab w:val="left" w:pos="1134"/>
        </w:tabs>
        <w:spacing w:before="10" w:after="0" w:line="268" w:lineRule="auto"/>
        <w:ind w:left="141" w:right="147" w:firstLine="566"/>
        <w:jc w:val="left"/>
        <w:rPr>
          <w:sz w:val="24"/>
        </w:rPr>
      </w:pPr>
      <w:r>
        <w:rPr>
          <w:sz w:val="24"/>
        </w:rPr>
        <w:t>Батяева</w:t>
      </w:r>
      <w:r>
        <w:rPr>
          <w:spacing w:val="40"/>
          <w:sz w:val="24"/>
        </w:rPr>
        <w:t xml:space="preserve"> </w:t>
      </w:r>
      <w:r>
        <w:rPr>
          <w:sz w:val="24"/>
        </w:rPr>
        <w:t>С.В.,</w:t>
      </w:r>
      <w:r>
        <w:rPr>
          <w:spacing w:val="40"/>
          <w:sz w:val="24"/>
        </w:rPr>
        <w:t xml:space="preserve"> </w:t>
      </w:r>
      <w:r>
        <w:rPr>
          <w:sz w:val="24"/>
        </w:rPr>
        <w:t>Мохирева</w:t>
      </w:r>
      <w:r>
        <w:rPr>
          <w:spacing w:val="40"/>
          <w:sz w:val="24"/>
        </w:rPr>
        <w:t xml:space="preserve"> </w:t>
      </w:r>
      <w:r>
        <w:rPr>
          <w:sz w:val="24"/>
        </w:rPr>
        <w:t>Е.А.</w:t>
      </w:r>
      <w:r>
        <w:rPr>
          <w:spacing w:val="40"/>
          <w:sz w:val="24"/>
        </w:rPr>
        <w:t xml:space="preserve"> </w:t>
      </w:r>
      <w:r>
        <w:rPr>
          <w:sz w:val="24"/>
        </w:rPr>
        <w:t>Готовимся</w:t>
      </w:r>
      <w:r>
        <w:rPr>
          <w:spacing w:val="40"/>
          <w:sz w:val="24"/>
        </w:rPr>
        <w:t xml:space="preserve"> </w:t>
      </w:r>
      <w:r>
        <w:rPr>
          <w:sz w:val="24"/>
        </w:rPr>
        <w:t>к</w:t>
      </w:r>
      <w:r>
        <w:rPr>
          <w:spacing w:val="40"/>
          <w:sz w:val="24"/>
        </w:rPr>
        <w:t xml:space="preserve"> </w:t>
      </w:r>
      <w:r>
        <w:rPr>
          <w:sz w:val="24"/>
        </w:rPr>
        <w:t>школе.</w:t>
      </w:r>
      <w:r>
        <w:rPr>
          <w:spacing w:val="40"/>
          <w:sz w:val="24"/>
        </w:rPr>
        <w:t xml:space="preserve"> </w:t>
      </w:r>
      <w:r>
        <w:rPr>
          <w:sz w:val="24"/>
        </w:rPr>
        <w:t>Говорим</w:t>
      </w:r>
      <w:r>
        <w:rPr>
          <w:spacing w:val="40"/>
          <w:sz w:val="24"/>
        </w:rPr>
        <w:t xml:space="preserve"> </w:t>
      </w:r>
      <w:r>
        <w:rPr>
          <w:sz w:val="24"/>
        </w:rPr>
        <w:t>красиво</w:t>
      </w:r>
      <w:r>
        <w:rPr>
          <w:spacing w:val="40"/>
          <w:sz w:val="24"/>
        </w:rPr>
        <w:t xml:space="preserve"> </w:t>
      </w:r>
      <w:r>
        <w:rPr>
          <w:sz w:val="24"/>
        </w:rPr>
        <w:t>и</w:t>
      </w:r>
      <w:r>
        <w:rPr>
          <w:spacing w:val="40"/>
          <w:sz w:val="24"/>
        </w:rPr>
        <w:t xml:space="preserve"> </w:t>
      </w:r>
      <w:r>
        <w:rPr>
          <w:sz w:val="24"/>
        </w:rPr>
        <w:t>правильно.</w:t>
      </w:r>
      <w:r>
        <w:rPr>
          <w:spacing w:val="40"/>
          <w:sz w:val="24"/>
        </w:rPr>
        <w:t xml:space="preserve"> </w:t>
      </w:r>
      <w:r>
        <w:rPr>
          <w:sz w:val="24"/>
        </w:rPr>
        <w:t>Тетрадь</w:t>
      </w:r>
      <w:r>
        <w:rPr>
          <w:spacing w:val="40"/>
          <w:sz w:val="24"/>
        </w:rPr>
        <w:t xml:space="preserve"> </w:t>
      </w:r>
      <w:r>
        <w:rPr>
          <w:sz w:val="24"/>
        </w:rPr>
        <w:t>по развитию речи. 6-7 лет</w:t>
      </w:r>
    </w:p>
    <w:p w14:paraId="3E7A4196">
      <w:pPr>
        <w:pStyle w:val="11"/>
        <w:numPr>
          <w:ilvl w:val="1"/>
          <w:numId w:val="147"/>
        </w:numPr>
        <w:tabs>
          <w:tab w:val="left" w:pos="1134"/>
        </w:tabs>
        <w:spacing w:before="8" w:after="0" w:line="240" w:lineRule="auto"/>
        <w:ind w:left="1134" w:right="0" w:hanging="427"/>
        <w:jc w:val="left"/>
        <w:rPr>
          <w:sz w:val="24"/>
        </w:rPr>
      </w:pPr>
      <w:r>
        <w:rPr>
          <w:sz w:val="24"/>
        </w:rPr>
        <w:t>Гризик</w:t>
      </w:r>
      <w:r>
        <w:rPr>
          <w:spacing w:val="-2"/>
          <w:sz w:val="24"/>
        </w:rPr>
        <w:t xml:space="preserve"> </w:t>
      </w:r>
      <w:r>
        <w:rPr>
          <w:sz w:val="24"/>
        </w:rPr>
        <w:t>Т.</w:t>
      </w:r>
      <w:r>
        <w:rPr>
          <w:spacing w:val="-2"/>
          <w:sz w:val="24"/>
        </w:rPr>
        <w:t xml:space="preserve"> </w:t>
      </w:r>
      <w:r>
        <w:rPr>
          <w:sz w:val="24"/>
        </w:rPr>
        <w:t>И.</w:t>
      </w:r>
      <w:r>
        <w:rPr>
          <w:spacing w:val="-2"/>
          <w:sz w:val="24"/>
        </w:rPr>
        <w:t xml:space="preserve"> </w:t>
      </w:r>
      <w:r>
        <w:rPr>
          <w:sz w:val="24"/>
        </w:rPr>
        <w:t>Говорим</w:t>
      </w:r>
      <w:r>
        <w:rPr>
          <w:spacing w:val="-3"/>
          <w:sz w:val="24"/>
        </w:rPr>
        <w:t xml:space="preserve"> </w:t>
      </w:r>
      <w:r>
        <w:rPr>
          <w:sz w:val="24"/>
        </w:rPr>
        <w:t>правильно.</w:t>
      </w:r>
      <w:r>
        <w:rPr>
          <w:spacing w:val="-2"/>
          <w:sz w:val="24"/>
        </w:rPr>
        <w:t xml:space="preserve"> </w:t>
      </w:r>
      <w:r>
        <w:rPr>
          <w:sz w:val="24"/>
        </w:rPr>
        <w:t>Слушаем</w:t>
      </w:r>
      <w:r>
        <w:rPr>
          <w:spacing w:val="-2"/>
          <w:sz w:val="24"/>
        </w:rPr>
        <w:t xml:space="preserve"> </w:t>
      </w:r>
      <w:r>
        <w:rPr>
          <w:sz w:val="24"/>
        </w:rPr>
        <w:t>и</w:t>
      </w:r>
      <w:r>
        <w:rPr>
          <w:spacing w:val="-2"/>
          <w:sz w:val="24"/>
        </w:rPr>
        <w:t xml:space="preserve"> </w:t>
      </w:r>
      <w:r>
        <w:rPr>
          <w:sz w:val="24"/>
        </w:rPr>
        <w:t>беседуем.</w:t>
      </w:r>
      <w:r>
        <w:rPr>
          <w:spacing w:val="-2"/>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3-4</w:t>
      </w:r>
      <w:r>
        <w:rPr>
          <w:spacing w:val="-1"/>
          <w:sz w:val="24"/>
        </w:rPr>
        <w:t xml:space="preserve"> </w:t>
      </w:r>
      <w:r>
        <w:rPr>
          <w:spacing w:val="-5"/>
          <w:sz w:val="24"/>
        </w:rPr>
        <w:t>лет</w:t>
      </w:r>
    </w:p>
    <w:p w14:paraId="432D5581">
      <w:pPr>
        <w:pStyle w:val="11"/>
        <w:numPr>
          <w:ilvl w:val="1"/>
          <w:numId w:val="147"/>
        </w:numPr>
        <w:tabs>
          <w:tab w:val="left" w:pos="1134"/>
        </w:tabs>
        <w:spacing w:before="37" w:after="0" w:line="240" w:lineRule="auto"/>
        <w:ind w:left="1134" w:right="0" w:hanging="427"/>
        <w:jc w:val="left"/>
        <w:rPr>
          <w:sz w:val="24"/>
        </w:rPr>
      </w:pPr>
      <w:r>
        <w:rPr>
          <w:sz w:val="24"/>
        </w:rPr>
        <w:t>Гризик</w:t>
      </w:r>
      <w:r>
        <w:rPr>
          <w:spacing w:val="-4"/>
          <w:sz w:val="24"/>
        </w:rPr>
        <w:t xml:space="preserve"> </w:t>
      </w:r>
      <w:r>
        <w:rPr>
          <w:sz w:val="24"/>
        </w:rPr>
        <w:t>Т.</w:t>
      </w:r>
      <w:r>
        <w:rPr>
          <w:spacing w:val="-2"/>
          <w:sz w:val="24"/>
        </w:rPr>
        <w:t xml:space="preserve"> </w:t>
      </w:r>
      <w:r>
        <w:rPr>
          <w:sz w:val="24"/>
        </w:rPr>
        <w:t>И.</w:t>
      </w:r>
      <w:r>
        <w:rPr>
          <w:spacing w:val="-2"/>
          <w:sz w:val="24"/>
        </w:rPr>
        <w:t xml:space="preserve"> </w:t>
      </w:r>
      <w:r>
        <w:rPr>
          <w:sz w:val="24"/>
        </w:rPr>
        <w:t>Говорим</w:t>
      </w:r>
      <w:r>
        <w:rPr>
          <w:spacing w:val="-2"/>
          <w:sz w:val="24"/>
        </w:rPr>
        <w:t xml:space="preserve"> </w:t>
      </w:r>
      <w:r>
        <w:rPr>
          <w:sz w:val="24"/>
        </w:rPr>
        <w:t>правильно.</w:t>
      </w:r>
      <w:r>
        <w:rPr>
          <w:spacing w:val="-2"/>
          <w:sz w:val="24"/>
        </w:rPr>
        <w:t xml:space="preserve"> </w:t>
      </w:r>
      <w:r>
        <w:rPr>
          <w:sz w:val="24"/>
        </w:rPr>
        <w:t>Беседуем</w:t>
      </w:r>
      <w:r>
        <w:rPr>
          <w:spacing w:val="-2"/>
          <w:sz w:val="24"/>
        </w:rPr>
        <w:t xml:space="preserve"> </w:t>
      </w:r>
      <w:r>
        <w:rPr>
          <w:sz w:val="24"/>
        </w:rPr>
        <w:t>и</w:t>
      </w:r>
      <w:r>
        <w:rPr>
          <w:spacing w:val="-2"/>
          <w:sz w:val="24"/>
        </w:rPr>
        <w:t xml:space="preserve"> </w:t>
      </w:r>
      <w:r>
        <w:rPr>
          <w:sz w:val="24"/>
        </w:rPr>
        <w:t>рассказываем.</w:t>
      </w:r>
      <w:r>
        <w:rPr>
          <w:spacing w:val="56"/>
          <w:sz w:val="24"/>
        </w:rPr>
        <w:t xml:space="preserve"> </w:t>
      </w:r>
      <w:r>
        <w:rPr>
          <w:sz w:val="24"/>
        </w:rPr>
        <w:t>Пособие</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4-5</w:t>
      </w:r>
      <w:r>
        <w:rPr>
          <w:spacing w:val="-2"/>
          <w:sz w:val="24"/>
        </w:rPr>
        <w:t xml:space="preserve"> </w:t>
      </w:r>
      <w:r>
        <w:rPr>
          <w:spacing w:val="-5"/>
          <w:sz w:val="24"/>
        </w:rPr>
        <w:t>лет</w:t>
      </w:r>
    </w:p>
    <w:p w14:paraId="18056D02">
      <w:pPr>
        <w:pStyle w:val="11"/>
        <w:spacing w:after="0" w:line="240" w:lineRule="auto"/>
        <w:jc w:val="left"/>
        <w:rPr>
          <w:sz w:val="24"/>
        </w:rPr>
        <w:sectPr>
          <w:type w:val="continuous"/>
          <w:pgSz w:w="11910" w:h="16840"/>
          <w:pgMar w:top="1120" w:right="141" w:bottom="280" w:left="425" w:header="965" w:footer="1516" w:gutter="0"/>
          <w:cols w:space="720" w:num="1"/>
        </w:sectPr>
      </w:pPr>
    </w:p>
    <w:p w14:paraId="4CE1A896">
      <w:pPr>
        <w:pStyle w:val="11"/>
        <w:numPr>
          <w:ilvl w:val="1"/>
          <w:numId w:val="147"/>
        </w:numPr>
        <w:tabs>
          <w:tab w:val="left" w:pos="1134"/>
        </w:tabs>
        <w:spacing w:before="82" w:after="0" w:line="240" w:lineRule="auto"/>
        <w:ind w:left="1134" w:right="0" w:hanging="427"/>
        <w:jc w:val="left"/>
        <w:rPr>
          <w:sz w:val="24"/>
        </w:rPr>
      </w:pPr>
      <w:r>
        <w:rPr>
          <w:sz w:val="24"/>
        </w:rPr>
        <w:t>Гризик</w:t>
      </w:r>
      <w:r>
        <w:rPr>
          <w:spacing w:val="-4"/>
          <w:sz w:val="24"/>
        </w:rPr>
        <w:t xml:space="preserve"> </w:t>
      </w:r>
      <w:r>
        <w:rPr>
          <w:sz w:val="24"/>
        </w:rPr>
        <w:t>Т.</w:t>
      </w:r>
      <w:r>
        <w:rPr>
          <w:spacing w:val="-3"/>
          <w:sz w:val="24"/>
        </w:rPr>
        <w:t xml:space="preserve"> </w:t>
      </w:r>
      <w:r>
        <w:rPr>
          <w:sz w:val="24"/>
        </w:rPr>
        <w:t>И.</w:t>
      </w:r>
      <w:r>
        <w:rPr>
          <w:spacing w:val="-2"/>
          <w:sz w:val="24"/>
        </w:rPr>
        <w:t xml:space="preserve"> </w:t>
      </w:r>
      <w:r>
        <w:rPr>
          <w:sz w:val="24"/>
        </w:rPr>
        <w:t>Говорим</w:t>
      </w:r>
      <w:r>
        <w:rPr>
          <w:spacing w:val="-2"/>
          <w:sz w:val="24"/>
        </w:rPr>
        <w:t xml:space="preserve"> </w:t>
      </w:r>
      <w:r>
        <w:rPr>
          <w:sz w:val="24"/>
        </w:rPr>
        <w:t>правильно.</w:t>
      </w:r>
      <w:r>
        <w:rPr>
          <w:spacing w:val="-2"/>
          <w:sz w:val="24"/>
        </w:rPr>
        <w:t xml:space="preserve"> </w:t>
      </w:r>
      <w:r>
        <w:rPr>
          <w:sz w:val="24"/>
        </w:rPr>
        <w:t>Беседуем</w:t>
      </w:r>
      <w:r>
        <w:rPr>
          <w:spacing w:val="-3"/>
          <w:sz w:val="24"/>
        </w:rPr>
        <w:t xml:space="preserve"> </w:t>
      </w:r>
      <w:r>
        <w:rPr>
          <w:sz w:val="24"/>
        </w:rPr>
        <w:t>и</w:t>
      </w:r>
      <w:r>
        <w:rPr>
          <w:spacing w:val="-2"/>
          <w:sz w:val="24"/>
        </w:rPr>
        <w:t xml:space="preserve"> </w:t>
      </w:r>
      <w:r>
        <w:rPr>
          <w:sz w:val="24"/>
        </w:rPr>
        <w:t>рассказываем.</w:t>
      </w:r>
      <w:r>
        <w:rPr>
          <w:spacing w:val="-2"/>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2"/>
          <w:sz w:val="24"/>
        </w:rPr>
        <w:t xml:space="preserve"> </w:t>
      </w:r>
      <w:r>
        <w:rPr>
          <w:spacing w:val="-5"/>
          <w:sz w:val="24"/>
        </w:rPr>
        <w:t>лет</w:t>
      </w:r>
    </w:p>
    <w:p w14:paraId="2C81090A">
      <w:pPr>
        <w:pStyle w:val="11"/>
        <w:numPr>
          <w:ilvl w:val="1"/>
          <w:numId w:val="147"/>
        </w:numPr>
        <w:tabs>
          <w:tab w:val="left" w:pos="1134"/>
        </w:tabs>
        <w:spacing w:before="37" w:after="0" w:line="240" w:lineRule="auto"/>
        <w:ind w:left="1134" w:right="0" w:hanging="427"/>
        <w:jc w:val="left"/>
        <w:rPr>
          <w:sz w:val="24"/>
        </w:rPr>
      </w:pPr>
      <w:r>
        <w:rPr>
          <w:sz w:val="24"/>
        </w:rPr>
        <w:t>Гризик</w:t>
      </w:r>
      <w:r>
        <w:rPr>
          <w:spacing w:val="-2"/>
          <w:sz w:val="24"/>
        </w:rPr>
        <w:t xml:space="preserve"> </w:t>
      </w:r>
      <w:r>
        <w:rPr>
          <w:sz w:val="24"/>
        </w:rPr>
        <w:t>Т.</w:t>
      </w:r>
      <w:r>
        <w:rPr>
          <w:spacing w:val="-2"/>
          <w:sz w:val="24"/>
        </w:rPr>
        <w:t xml:space="preserve"> </w:t>
      </w:r>
      <w:r>
        <w:rPr>
          <w:sz w:val="24"/>
        </w:rPr>
        <w:t>И.</w:t>
      </w:r>
      <w:r>
        <w:rPr>
          <w:spacing w:val="-2"/>
          <w:sz w:val="24"/>
        </w:rPr>
        <w:t xml:space="preserve"> </w:t>
      </w:r>
      <w:r>
        <w:rPr>
          <w:sz w:val="24"/>
        </w:rPr>
        <w:t>Говорим</w:t>
      </w:r>
      <w:r>
        <w:rPr>
          <w:spacing w:val="-3"/>
          <w:sz w:val="24"/>
        </w:rPr>
        <w:t xml:space="preserve"> </w:t>
      </w:r>
      <w:r>
        <w:rPr>
          <w:sz w:val="24"/>
        </w:rPr>
        <w:t>правильно.</w:t>
      </w:r>
      <w:r>
        <w:rPr>
          <w:spacing w:val="-2"/>
          <w:sz w:val="24"/>
        </w:rPr>
        <w:t xml:space="preserve"> </w:t>
      </w:r>
      <w:r>
        <w:rPr>
          <w:sz w:val="24"/>
        </w:rPr>
        <w:t>Рассказываем</w:t>
      </w:r>
      <w:r>
        <w:rPr>
          <w:spacing w:val="-3"/>
          <w:sz w:val="24"/>
        </w:rPr>
        <w:t xml:space="preserve"> </w:t>
      </w:r>
      <w:r>
        <w:rPr>
          <w:sz w:val="24"/>
        </w:rPr>
        <w:t>и</w:t>
      </w:r>
      <w:r>
        <w:rPr>
          <w:spacing w:val="-2"/>
          <w:sz w:val="24"/>
        </w:rPr>
        <w:t xml:space="preserve"> </w:t>
      </w:r>
      <w:r>
        <w:rPr>
          <w:sz w:val="24"/>
        </w:rPr>
        <w:t>сочиняем.</w:t>
      </w:r>
      <w:r>
        <w:rPr>
          <w:spacing w:val="-2"/>
          <w:sz w:val="24"/>
        </w:rPr>
        <w:t xml:space="preserve"> </w:t>
      </w:r>
      <w:r>
        <w:rPr>
          <w:sz w:val="24"/>
        </w:rPr>
        <w:t>Пособие</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6-8</w:t>
      </w:r>
      <w:r>
        <w:rPr>
          <w:spacing w:val="-2"/>
          <w:sz w:val="24"/>
        </w:rPr>
        <w:t xml:space="preserve"> </w:t>
      </w:r>
      <w:r>
        <w:rPr>
          <w:spacing w:val="-5"/>
          <w:sz w:val="24"/>
        </w:rPr>
        <w:t>лет</w:t>
      </w:r>
    </w:p>
    <w:p w14:paraId="6B5F0C99">
      <w:pPr>
        <w:pStyle w:val="11"/>
        <w:numPr>
          <w:ilvl w:val="1"/>
          <w:numId w:val="147"/>
        </w:numPr>
        <w:tabs>
          <w:tab w:val="left" w:pos="1134"/>
        </w:tabs>
        <w:spacing w:before="37" w:after="0" w:line="240" w:lineRule="auto"/>
        <w:ind w:left="1134" w:right="0" w:hanging="427"/>
        <w:jc w:val="left"/>
        <w:rPr>
          <w:sz w:val="24"/>
        </w:rPr>
      </w:pPr>
      <w:r>
        <w:rPr>
          <w:sz w:val="24"/>
        </w:rPr>
        <w:t>Гризик</w:t>
      </w:r>
      <w:r>
        <w:rPr>
          <w:spacing w:val="-2"/>
          <w:sz w:val="24"/>
        </w:rPr>
        <w:t xml:space="preserve"> </w:t>
      </w:r>
      <w:r>
        <w:rPr>
          <w:sz w:val="24"/>
        </w:rPr>
        <w:t>Т.</w:t>
      </w:r>
      <w:r>
        <w:rPr>
          <w:spacing w:val="-1"/>
          <w:sz w:val="24"/>
        </w:rPr>
        <w:t xml:space="preserve"> </w:t>
      </w:r>
      <w:r>
        <w:rPr>
          <w:sz w:val="24"/>
        </w:rPr>
        <w:t>И.</w:t>
      </w:r>
      <w:r>
        <w:rPr>
          <w:spacing w:val="-2"/>
          <w:sz w:val="24"/>
        </w:rPr>
        <w:t xml:space="preserve"> </w:t>
      </w:r>
      <w:r>
        <w:rPr>
          <w:sz w:val="24"/>
        </w:rPr>
        <w:t>Готовим</w:t>
      </w:r>
      <w:r>
        <w:rPr>
          <w:spacing w:val="-2"/>
          <w:sz w:val="24"/>
        </w:rPr>
        <w:t xml:space="preserve"> </w:t>
      </w:r>
      <w:r>
        <w:rPr>
          <w:sz w:val="24"/>
        </w:rPr>
        <w:t>руку</w:t>
      </w:r>
      <w:r>
        <w:rPr>
          <w:spacing w:val="-7"/>
          <w:sz w:val="24"/>
        </w:rPr>
        <w:t xml:space="preserve"> </w:t>
      </w:r>
      <w:r>
        <w:rPr>
          <w:sz w:val="24"/>
        </w:rPr>
        <w:t>к</w:t>
      </w:r>
      <w:r>
        <w:rPr>
          <w:spacing w:val="2"/>
          <w:sz w:val="24"/>
        </w:rPr>
        <w:t xml:space="preserve"> </w:t>
      </w:r>
      <w:r>
        <w:rPr>
          <w:sz w:val="24"/>
        </w:rPr>
        <w:t>письму.</w:t>
      </w:r>
      <w:r>
        <w:rPr>
          <w:spacing w:val="-2"/>
          <w:sz w:val="24"/>
        </w:rPr>
        <w:t xml:space="preserve"> </w:t>
      </w:r>
      <w:r>
        <w:rPr>
          <w:sz w:val="24"/>
        </w:rPr>
        <w:t>Пособие для</w:t>
      </w:r>
      <w:r>
        <w:rPr>
          <w:spacing w:val="-2"/>
          <w:sz w:val="24"/>
        </w:rPr>
        <w:t xml:space="preserve"> </w:t>
      </w:r>
      <w:r>
        <w:rPr>
          <w:sz w:val="24"/>
        </w:rPr>
        <w:t>детей</w:t>
      </w:r>
      <w:r>
        <w:rPr>
          <w:spacing w:val="-1"/>
          <w:sz w:val="24"/>
        </w:rPr>
        <w:t xml:space="preserve"> </w:t>
      </w:r>
      <w:r>
        <w:rPr>
          <w:sz w:val="24"/>
        </w:rPr>
        <w:t>4-8</w:t>
      </w:r>
      <w:r>
        <w:rPr>
          <w:spacing w:val="-1"/>
          <w:sz w:val="24"/>
        </w:rPr>
        <w:t xml:space="preserve"> </w:t>
      </w:r>
      <w:r>
        <w:rPr>
          <w:spacing w:val="-5"/>
          <w:sz w:val="24"/>
        </w:rPr>
        <w:t>лет</w:t>
      </w:r>
    </w:p>
    <w:p w14:paraId="5C312A4E">
      <w:pPr>
        <w:pStyle w:val="11"/>
        <w:numPr>
          <w:ilvl w:val="1"/>
          <w:numId w:val="147"/>
        </w:numPr>
        <w:tabs>
          <w:tab w:val="left" w:pos="1134"/>
        </w:tabs>
        <w:spacing w:before="38" w:after="0" w:line="240" w:lineRule="auto"/>
        <w:ind w:left="1134" w:right="0" w:hanging="427"/>
        <w:jc w:val="left"/>
        <w:rPr>
          <w:sz w:val="24"/>
        </w:rPr>
      </w:pPr>
      <w:r>
        <w:rPr>
          <w:sz w:val="24"/>
        </w:rPr>
        <w:t>Гризик</w:t>
      </w:r>
      <w:r>
        <w:rPr>
          <w:spacing w:val="-5"/>
          <w:sz w:val="24"/>
        </w:rPr>
        <w:t xml:space="preserve"> </w:t>
      </w:r>
      <w:r>
        <w:rPr>
          <w:sz w:val="24"/>
        </w:rPr>
        <w:t>Т.</w:t>
      </w:r>
      <w:r>
        <w:rPr>
          <w:spacing w:val="-2"/>
          <w:sz w:val="24"/>
        </w:rPr>
        <w:t xml:space="preserve"> </w:t>
      </w:r>
      <w:r>
        <w:rPr>
          <w:sz w:val="24"/>
        </w:rPr>
        <w:t>И.</w:t>
      </w:r>
      <w:r>
        <w:rPr>
          <w:spacing w:val="-2"/>
          <w:sz w:val="24"/>
        </w:rPr>
        <w:t xml:space="preserve"> </w:t>
      </w:r>
      <w:r>
        <w:rPr>
          <w:sz w:val="24"/>
        </w:rPr>
        <w:t>Узнаю</w:t>
      </w:r>
      <w:r>
        <w:rPr>
          <w:spacing w:val="-2"/>
          <w:sz w:val="24"/>
        </w:rPr>
        <w:t xml:space="preserve"> </w:t>
      </w:r>
      <w:r>
        <w:rPr>
          <w:sz w:val="24"/>
        </w:rPr>
        <w:t>мир.</w:t>
      </w:r>
      <w:r>
        <w:rPr>
          <w:spacing w:val="-3"/>
          <w:sz w:val="24"/>
        </w:rPr>
        <w:t xml:space="preserve"> </w:t>
      </w:r>
      <w:r>
        <w:rPr>
          <w:sz w:val="24"/>
        </w:rPr>
        <w:t>Развивающая</w:t>
      </w:r>
      <w:r>
        <w:rPr>
          <w:spacing w:val="-2"/>
          <w:sz w:val="24"/>
        </w:rPr>
        <w:t xml:space="preserve"> </w:t>
      </w:r>
      <w:r>
        <w:rPr>
          <w:sz w:val="24"/>
        </w:rPr>
        <w:t>книга</w:t>
      </w:r>
      <w:r>
        <w:rPr>
          <w:spacing w:val="-2"/>
          <w:sz w:val="24"/>
        </w:rPr>
        <w:t xml:space="preserve"> </w:t>
      </w:r>
      <w:r>
        <w:rPr>
          <w:sz w:val="24"/>
        </w:rPr>
        <w:t>для</w:t>
      </w:r>
      <w:r>
        <w:rPr>
          <w:spacing w:val="-3"/>
          <w:sz w:val="24"/>
        </w:rPr>
        <w:t xml:space="preserve"> </w:t>
      </w:r>
      <w:r>
        <w:rPr>
          <w:sz w:val="24"/>
        </w:rPr>
        <w:t>детей</w:t>
      </w:r>
      <w:r>
        <w:rPr>
          <w:spacing w:val="-2"/>
          <w:sz w:val="24"/>
        </w:rPr>
        <w:t xml:space="preserve"> </w:t>
      </w:r>
      <w:r>
        <w:rPr>
          <w:sz w:val="24"/>
        </w:rPr>
        <w:t>3-4</w:t>
      </w:r>
      <w:r>
        <w:rPr>
          <w:spacing w:val="-2"/>
          <w:sz w:val="24"/>
        </w:rPr>
        <w:t xml:space="preserve"> </w:t>
      </w:r>
      <w:r>
        <w:rPr>
          <w:spacing w:val="-5"/>
          <w:sz w:val="24"/>
        </w:rPr>
        <w:t>лет</w:t>
      </w:r>
    </w:p>
    <w:p w14:paraId="089D2CE5">
      <w:pPr>
        <w:pStyle w:val="11"/>
        <w:numPr>
          <w:ilvl w:val="1"/>
          <w:numId w:val="147"/>
        </w:numPr>
        <w:tabs>
          <w:tab w:val="left" w:pos="1134"/>
        </w:tabs>
        <w:spacing w:before="37" w:after="0" w:line="240" w:lineRule="auto"/>
        <w:ind w:left="1134" w:right="0" w:hanging="427"/>
        <w:jc w:val="left"/>
        <w:rPr>
          <w:sz w:val="24"/>
        </w:rPr>
      </w:pPr>
      <w:r>
        <w:rPr>
          <w:sz w:val="24"/>
        </w:rPr>
        <w:t>Гризик</w:t>
      </w:r>
      <w:r>
        <w:rPr>
          <w:spacing w:val="-5"/>
          <w:sz w:val="24"/>
        </w:rPr>
        <w:t xml:space="preserve"> </w:t>
      </w:r>
      <w:r>
        <w:rPr>
          <w:sz w:val="24"/>
        </w:rPr>
        <w:t>Т.</w:t>
      </w:r>
      <w:r>
        <w:rPr>
          <w:spacing w:val="-2"/>
          <w:sz w:val="24"/>
        </w:rPr>
        <w:t xml:space="preserve"> </w:t>
      </w:r>
      <w:r>
        <w:rPr>
          <w:sz w:val="24"/>
        </w:rPr>
        <w:t>И.</w:t>
      </w:r>
      <w:r>
        <w:rPr>
          <w:spacing w:val="-2"/>
          <w:sz w:val="24"/>
        </w:rPr>
        <w:t xml:space="preserve"> </w:t>
      </w:r>
      <w:r>
        <w:rPr>
          <w:sz w:val="24"/>
        </w:rPr>
        <w:t>Узнаю</w:t>
      </w:r>
      <w:r>
        <w:rPr>
          <w:spacing w:val="-2"/>
          <w:sz w:val="24"/>
        </w:rPr>
        <w:t xml:space="preserve"> </w:t>
      </w:r>
      <w:r>
        <w:rPr>
          <w:sz w:val="24"/>
        </w:rPr>
        <w:t>мир.</w:t>
      </w:r>
      <w:r>
        <w:rPr>
          <w:spacing w:val="-3"/>
          <w:sz w:val="24"/>
        </w:rPr>
        <w:t xml:space="preserve"> </w:t>
      </w:r>
      <w:r>
        <w:rPr>
          <w:sz w:val="24"/>
        </w:rPr>
        <w:t>Развивающая</w:t>
      </w:r>
      <w:r>
        <w:rPr>
          <w:spacing w:val="-2"/>
          <w:sz w:val="24"/>
        </w:rPr>
        <w:t xml:space="preserve"> </w:t>
      </w:r>
      <w:r>
        <w:rPr>
          <w:sz w:val="24"/>
        </w:rPr>
        <w:t>книга</w:t>
      </w:r>
      <w:r>
        <w:rPr>
          <w:spacing w:val="-2"/>
          <w:sz w:val="24"/>
        </w:rPr>
        <w:t xml:space="preserve"> </w:t>
      </w:r>
      <w:r>
        <w:rPr>
          <w:sz w:val="24"/>
        </w:rPr>
        <w:t>для</w:t>
      </w:r>
      <w:r>
        <w:rPr>
          <w:spacing w:val="-3"/>
          <w:sz w:val="24"/>
        </w:rPr>
        <w:t xml:space="preserve"> </w:t>
      </w:r>
      <w:r>
        <w:rPr>
          <w:sz w:val="24"/>
        </w:rPr>
        <w:t>детей</w:t>
      </w:r>
      <w:r>
        <w:rPr>
          <w:spacing w:val="-2"/>
          <w:sz w:val="24"/>
        </w:rPr>
        <w:t xml:space="preserve"> </w:t>
      </w:r>
      <w:r>
        <w:rPr>
          <w:sz w:val="24"/>
        </w:rPr>
        <w:t>4-5</w:t>
      </w:r>
      <w:r>
        <w:rPr>
          <w:spacing w:val="-2"/>
          <w:sz w:val="24"/>
        </w:rPr>
        <w:t xml:space="preserve"> </w:t>
      </w:r>
      <w:r>
        <w:rPr>
          <w:spacing w:val="-5"/>
          <w:sz w:val="24"/>
        </w:rPr>
        <w:t>лет</w:t>
      </w:r>
    </w:p>
    <w:p w14:paraId="4E418994">
      <w:pPr>
        <w:pStyle w:val="11"/>
        <w:numPr>
          <w:ilvl w:val="1"/>
          <w:numId w:val="147"/>
        </w:numPr>
        <w:tabs>
          <w:tab w:val="left" w:pos="1134"/>
        </w:tabs>
        <w:spacing w:before="37" w:after="0" w:line="240" w:lineRule="auto"/>
        <w:ind w:left="1134" w:right="0" w:hanging="427"/>
        <w:jc w:val="left"/>
        <w:rPr>
          <w:sz w:val="24"/>
        </w:rPr>
      </w:pPr>
      <w:r>
        <w:rPr>
          <w:sz w:val="24"/>
        </w:rPr>
        <w:t>Гризик</w:t>
      </w:r>
      <w:r>
        <w:rPr>
          <w:spacing w:val="-5"/>
          <w:sz w:val="24"/>
        </w:rPr>
        <w:t xml:space="preserve"> </w:t>
      </w:r>
      <w:r>
        <w:rPr>
          <w:sz w:val="24"/>
        </w:rPr>
        <w:t>Т.</w:t>
      </w:r>
      <w:r>
        <w:rPr>
          <w:spacing w:val="-2"/>
          <w:sz w:val="24"/>
        </w:rPr>
        <w:t xml:space="preserve"> </w:t>
      </w:r>
      <w:r>
        <w:rPr>
          <w:sz w:val="24"/>
        </w:rPr>
        <w:t>И.</w:t>
      </w:r>
      <w:r>
        <w:rPr>
          <w:spacing w:val="-2"/>
          <w:sz w:val="24"/>
        </w:rPr>
        <w:t xml:space="preserve"> </w:t>
      </w:r>
      <w:r>
        <w:rPr>
          <w:sz w:val="24"/>
        </w:rPr>
        <w:t>Узнаю</w:t>
      </w:r>
      <w:r>
        <w:rPr>
          <w:spacing w:val="-2"/>
          <w:sz w:val="24"/>
        </w:rPr>
        <w:t xml:space="preserve"> </w:t>
      </w:r>
      <w:r>
        <w:rPr>
          <w:sz w:val="24"/>
        </w:rPr>
        <w:t>мир.</w:t>
      </w:r>
      <w:r>
        <w:rPr>
          <w:spacing w:val="-3"/>
          <w:sz w:val="24"/>
        </w:rPr>
        <w:t xml:space="preserve"> </w:t>
      </w:r>
      <w:r>
        <w:rPr>
          <w:sz w:val="24"/>
        </w:rPr>
        <w:t>Развивающая</w:t>
      </w:r>
      <w:r>
        <w:rPr>
          <w:spacing w:val="-2"/>
          <w:sz w:val="24"/>
        </w:rPr>
        <w:t xml:space="preserve"> </w:t>
      </w:r>
      <w:r>
        <w:rPr>
          <w:sz w:val="24"/>
        </w:rPr>
        <w:t>книга</w:t>
      </w:r>
      <w:r>
        <w:rPr>
          <w:spacing w:val="-2"/>
          <w:sz w:val="24"/>
        </w:rPr>
        <w:t xml:space="preserve"> </w:t>
      </w:r>
      <w:r>
        <w:rPr>
          <w:sz w:val="24"/>
        </w:rPr>
        <w:t>для</w:t>
      </w:r>
      <w:r>
        <w:rPr>
          <w:spacing w:val="-3"/>
          <w:sz w:val="24"/>
        </w:rPr>
        <w:t xml:space="preserve"> </w:t>
      </w:r>
      <w:r>
        <w:rPr>
          <w:sz w:val="24"/>
        </w:rPr>
        <w:t>детей</w:t>
      </w:r>
      <w:r>
        <w:rPr>
          <w:spacing w:val="-2"/>
          <w:sz w:val="24"/>
        </w:rPr>
        <w:t xml:space="preserve"> </w:t>
      </w:r>
      <w:r>
        <w:rPr>
          <w:sz w:val="24"/>
        </w:rPr>
        <w:t>5-6</w:t>
      </w:r>
      <w:r>
        <w:rPr>
          <w:spacing w:val="-2"/>
          <w:sz w:val="24"/>
        </w:rPr>
        <w:t xml:space="preserve"> </w:t>
      </w:r>
      <w:r>
        <w:rPr>
          <w:spacing w:val="-5"/>
          <w:sz w:val="24"/>
        </w:rPr>
        <w:t>лет</w:t>
      </w:r>
    </w:p>
    <w:p w14:paraId="242A7B82">
      <w:pPr>
        <w:pStyle w:val="11"/>
        <w:numPr>
          <w:ilvl w:val="1"/>
          <w:numId w:val="147"/>
        </w:numPr>
        <w:tabs>
          <w:tab w:val="left" w:pos="1134"/>
        </w:tabs>
        <w:spacing w:before="37" w:after="0" w:line="240" w:lineRule="auto"/>
        <w:ind w:left="1134" w:right="0" w:hanging="427"/>
        <w:jc w:val="left"/>
        <w:rPr>
          <w:sz w:val="24"/>
        </w:rPr>
      </w:pPr>
      <w:r>
        <w:rPr>
          <w:sz w:val="24"/>
        </w:rPr>
        <w:t>Гризик</w:t>
      </w:r>
      <w:r>
        <w:rPr>
          <w:spacing w:val="-3"/>
          <w:sz w:val="24"/>
        </w:rPr>
        <w:t xml:space="preserve"> </w:t>
      </w:r>
      <w:r>
        <w:rPr>
          <w:sz w:val="24"/>
        </w:rPr>
        <w:t>Т.</w:t>
      </w:r>
      <w:r>
        <w:rPr>
          <w:spacing w:val="-2"/>
          <w:sz w:val="24"/>
        </w:rPr>
        <w:t xml:space="preserve"> </w:t>
      </w:r>
      <w:r>
        <w:rPr>
          <w:sz w:val="24"/>
        </w:rPr>
        <w:t>И.</w:t>
      </w:r>
      <w:r>
        <w:rPr>
          <w:spacing w:val="-3"/>
          <w:sz w:val="24"/>
        </w:rPr>
        <w:t xml:space="preserve"> </w:t>
      </w:r>
      <w:r>
        <w:rPr>
          <w:sz w:val="24"/>
        </w:rPr>
        <w:t>Узнаю</w:t>
      </w:r>
      <w:r>
        <w:rPr>
          <w:spacing w:val="-3"/>
          <w:sz w:val="24"/>
        </w:rPr>
        <w:t xml:space="preserve"> </w:t>
      </w:r>
      <w:r>
        <w:rPr>
          <w:sz w:val="24"/>
        </w:rPr>
        <w:t>мир.</w:t>
      </w:r>
      <w:r>
        <w:rPr>
          <w:spacing w:val="-2"/>
          <w:sz w:val="24"/>
        </w:rPr>
        <w:t xml:space="preserve"> </w:t>
      </w:r>
      <w:r>
        <w:rPr>
          <w:sz w:val="24"/>
        </w:rPr>
        <w:t>Развивающая</w:t>
      </w:r>
      <w:r>
        <w:rPr>
          <w:spacing w:val="-3"/>
          <w:sz w:val="24"/>
        </w:rPr>
        <w:t xml:space="preserve"> </w:t>
      </w:r>
      <w:r>
        <w:rPr>
          <w:sz w:val="24"/>
        </w:rPr>
        <w:t>книга для</w:t>
      </w:r>
      <w:r>
        <w:rPr>
          <w:spacing w:val="-3"/>
          <w:sz w:val="24"/>
        </w:rPr>
        <w:t xml:space="preserve"> </w:t>
      </w:r>
      <w:r>
        <w:rPr>
          <w:sz w:val="24"/>
        </w:rPr>
        <w:t>детей</w:t>
      </w:r>
      <w:r>
        <w:rPr>
          <w:spacing w:val="-3"/>
          <w:sz w:val="24"/>
        </w:rPr>
        <w:t xml:space="preserve"> </w:t>
      </w:r>
      <w:r>
        <w:rPr>
          <w:sz w:val="24"/>
        </w:rPr>
        <w:t>6-8</w:t>
      </w:r>
      <w:r>
        <w:rPr>
          <w:spacing w:val="-2"/>
          <w:sz w:val="24"/>
        </w:rPr>
        <w:t xml:space="preserve"> </w:t>
      </w:r>
      <w:r>
        <w:rPr>
          <w:spacing w:val="-5"/>
          <w:sz w:val="24"/>
        </w:rPr>
        <w:t>лет</w:t>
      </w:r>
    </w:p>
    <w:p w14:paraId="353C1011">
      <w:pPr>
        <w:pStyle w:val="11"/>
        <w:numPr>
          <w:ilvl w:val="1"/>
          <w:numId w:val="147"/>
        </w:numPr>
        <w:tabs>
          <w:tab w:val="left" w:pos="1134"/>
        </w:tabs>
        <w:spacing w:before="37" w:after="0" w:line="240" w:lineRule="auto"/>
        <w:ind w:left="1134" w:right="0" w:hanging="427"/>
        <w:jc w:val="left"/>
        <w:rPr>
          <w:sz w:val="24"/>
        </w:rPr>
      </w:pPr>
      <w:r>
        <w:rPr>
          <w:sz w:val="24"/>
        </w:rPr>
        <w:t>Кузнецова</w:t>
      </w:r>
      <w:r>
        <w:rPr>
          <w:spacing w:val="-6"/>
          <w:sz w:val="24"/>
        </w:rPr>
        <w:t xml:space="preserve"> </w:t>
      </w:r>
      <w:r>
        <w:rPr>
          <w:sz w:val="24"/>
        </w:rPr>
        <w:t>М.И.</w:t>
      </w:r>
      <w:r>
        <w:rPr>
          <w:spacing w:val="-3"/>
          <w:sz w:val="24"/>
        </w:rPr>
        <w:t xml:space="preserve"> </w:t>
      </w:r>
      <w:r>
        <w:rPr>
          <w:sz w:val="24"/>
        </w:rPr>
        <w:t>Эти</w:t>
      </w:r>
      <w:r>
        <w:rPr>
          <w:spacing w:val="1"/>
          <w:sz w:val="24"/>
        </w:rPr>
        <w:t xml:space="preserve"> </w:t>
      </w:r>
      <w:r>
        <w:rPr>
          <w:sz w:val="24"/>
        </w:rPr>
        <w:t>удивительные</w:t>
      </w:r>
      <w:r>
        <w:rPr>
          <w:spacing w:val="-6"/>
          <w:sz w:val="24"/>
        </w:rPr>
        <w:t xml:space="preserve"> </w:t>
      </w:r>
      <w:r>
        <w:rPr>
          <w:sz w:val="24"/>
        </w:rPr>
        <w:t>звуки.</w:t>
      </w:r>
      <w:r>
        <w:rPr>
          <w:spacing w:val="-3"/>
          <w:sz w:val="24"/>
        </w:rPr>
        <w:t xml:space="preserve"> </w:t>
      </w:r>
      <w:r>
        <w:rPr>
          <w:sz w:val="24"/>
        </w:rPr>
        <w:t>3-4</w:t>
      </w:r>
      <w:r>
        <w:rPr>
          <w:spacing w:val="-3"/>
          <w:sz w:val="24"/>
        </w:rPr>
        <w:t xml:space="preserve"> </w:t>
      </w:r>
      <w:r>
        <w:rPr>
          <w:spacing w:val="-4"/>
          <w:sz w:val="24"/>
        </w:rPr>
        <w:t>года</w:t>
      </w:r>
    </w:p>
    <w:p w14:paraId="57A18ED4">
      <w:pPr>
        <w:pStyle w:val="11"/>
        <w:numPr>
          <w:ilvl w:val="1"/>
          <w:numId w:val="147"/>
        </w:numPr>
        <w:tabs>
          <w:tab w:val="left" w:pos="1134"/>
        </w:tabs>
        <w:spacing w:before="37" w:after="0" w:line="240" w:lineRule="auto"/>
        <w:ind w:left="1134" w:right="0" w:hanging="427"/>
        <w:jc w:val="left"/>
        <w:rPr>
          <w:sz w:val="24"/>
        </w:rPr>
      </w:pPr>
      <w:r>
        <w:rPr>
          <w:sz w:val="24"/>
        </w:rPr>
        <w:t>Кузнецова</w:t>
      </w:r>
      <w:r>
        <w:rPr>
          <w:spacing w:val="-7"/>
          <w:sz w:val="24"/>
        </w:rPr>
        <w:t xml:space="preserve"> </w:t>
      </w:r>
      <w:r>
        <w:rPr>
          <w:sz w:val="24"/>
        </w:rPr>
        <w:t>М.И.</w:t>
      </w:r>
      <w:r>
        <w:rPr>
          <w:spacing w:val="-1"/>
          <w:sz w:val="24"/>
        </w:rPr>
        <w:t xml:space="preserve"> </w:t>
      </w:r>
      <w:r>
        <w:rPr>
          <w:sz w:val="24"/>
        </w:rPr>
        <w:t>Знакомимся</w:t>
      </w:r>
      <w:r>
        <w:rPr>
          <w:spacing w:val="-2"/>
          <w:sz w:val="24"/>
        </w:rPr>
        <w:t xml:space="preserve"> </w:t>
      </w:r>
      <w:r>
        <w:rPr>
          <w:sz w:val="24"/>
        </w:rPr>
        <w:t>с</w:t>
      </w:r>
      <w:r>
        <w:rPr>
          <w:spacing w:val="-4"/>
          <w:sz w:val="24"/>
        </w:rPr>
        <w:t xml:space="preserve"> </w:t>
      </w:r>
      <w:r>
        <w:rPr>
          <w:sz w:val="24"/>
        </w:rPr>
        <w:t>буквами.</w:t>
      </w:r>
      <w:r>
        <w:rPr>
          <w:spacing w:val="-2"/>
          <w:sz w:val="24"/>
        </w:rPr>
        <w:t xml:space="preserve"> </w:t>
      </w:r>
      <w:r>
        <w:rPr>
          <w:sz w:val="24"/>
        </w:rPr>
        <w:t>5-6</w:t>
      </w:r>
      <w:r>
        <w:rPr>
          <w:spacing w:val="-2"/>
          <w:sz w:val="24"/>
        </w:rPr>
        <w:t xml:space="preserve"> </w:t>
      </w:r>
      <w:r>
        <w:rPr>
          <w:spacing w:val="-5"/>
          <w:sz w:val="24"/>
        </w:rPr>
        <w:t>лет</w:t>
      </w:r>
    </w:p>
    <w:p w14:paraId="1382666C">
      <w:pPr>
        <w:pStyle w:val="11"/>
        <w:numPr>
          <w:ilvl w:val="1"/>
          <w:numId w:val="147"/>
        </w:numPr>
        <w:tabs>
          <w:tab w:val="left" w:pos="1134"/>
        </w:tabs>
        <w:spacing w:before="37" w:after="0" w:line="240" w:lineRule="auto"/>
        <w:ind w:left="1134" w:right="0" w:hanging="427"/>
        <w:jc w:val="left"/>
        <w:rPr>
          <w:sz w:val="24"/>
        </w:rPr>
      </w:pPr>
      <w:r>
        <w:rPr>
          <w:sz w:val="24"/>
        </w:rPr>
        <w:t>Журова</w:t>
      </w:r>
      <w:r>
        <w:rPr>
          <w:spacing w:val="-3"/>
          <w:sz w:val="24"/>
        </w:rPr>
        <w:t xml:space="preserve"> </w:t>
      </w:r>
      <w:r>
        <w:rPr>
          <w:sz w:val="24"/>
        </w:rPr>
        <w:t>Л.Е.,</w:t>
      </w:r>
      <w:r>
        <w:rPr>
          <w:spacing w:val="-1"/>
          <w:sz w:val="24"/>
        </w:rPr>
        <w:t xml:space="preserve"> </w:t>
      </w:r>
      <w:r>
        <w:rPr>
          <w:sz w:val="24"/>
        </w:rPr>
        <w:t>Кузнецова</w:t>
      </w:r>
      <w:r>
        <w:rPr>
          <w:spacing w:val="-2"/>
          <w:sz w:val="24"/>
        </w:rPr>
        <w:t xml:space="preserve"> </w:t>
      </w:r>
      <w:r>
        <w:rPr>
          <w:sz w:val="24"/>
        </w:rPr>
        <w:t>М.И.</w:t>
      </w:r>
      <w:r>
        <w:rPr>
          <w:spacing w:val="-1"/>
          <w:sz w:val="24"/>
        </w:rPr>
        <w:t xml:space="preserve"> </w:t>
      </w:r>
      <w:r>
        <w:rPr>
          <w:sz w:val="24"/>
        </w:rPr>
        <w:t>Я</w:t>
      </w:r>
      <w:r>
        <w:rPr>
          <w:spacing w:val="1"/>
          <w:sz w:val="24"/>
        </w:rPr>
        <w:t xml:space="preserve"> </w:t>
      </w:r>
      <w:r>
        <w:rPr>
          <w:sz w:val="24"/>
        </w:rPr>
        <w:t>умею</w:t>
      </w:r>
      <w:r>
        <w:rPr>
          <w:spacing w:val="-1"/>
          <w:sz w:val="24"/>
        </w:rPr>
        <w:t xml:space="preserve"> </w:t>
      </w:r>
      <w:r>
        <w:rPr>
          <w:sz w:val="24"/>
        </w:rPr>
        <w:t>читать!</w:t>
      </w:r>
      <w:r>
        <w:rPr>
          <w:spacing w:val="-2"/>
          <w:sz w:val="24"/>
        </w:rPr>
        <w:t xml:space="preserve"> </w:t>
      </w:r>
      <w:r>
        <w:rPr>
          <w:sz w:val="24"/>
        </w:rPr>
        <w:t>6-7</w:t>
      </w:r>
      <w:r>
        <w:rPr>
          <w:spacing w:val="-1"/>
          <w:sz w:val="24"/>
        </w:rPr>
        <w:t xml:space="preserve"> </w:t>
      </w:r>
      <w:r>
        <w:rPr>
          <w:sz w:val="24"/>
        </w:rPr>
        <w:t>лет.</w:t>
      </w:r>
      <w:r>
        <w:rPr>
          <w:spacing w:val="-1"/>
          <w:sz w:val="24"/>
        </w:rPr>
        <w:t xml:space="preserve"> </w:t>
      </w:r>
      <w:r>
        <w:rPr>
          <w:sz w:val="24"/>
        </w:rPr>
        <w:t>В</w:t>
      </w:r>
      <w:r>
        <w:rPr>
          <w:spacing w:val="-2"/>
          <w:sz w:val="24"/>
        </w:rPr>
        <w:t xml:space="preserve"> </w:t>
      </w:r>
      <w:r>
        <w:rPr>
          <w:sz w:val="24"/>
        </w:rPr>
        <w:t>2</w:t>
      </w:r>
      <w:r>
        <w:rPr>
          <w:spacing w:val="-1"/>
          <w:sz w:val="24"/>
        </w:rPr>
        <w:t xml:space="preserve"> </w:t>
      </w:r>
      <w:r>
        <w:rPr>
          <w:sz w:val="24"/>
        </w:rPr>
        <w:t>ч.</w:t>
      </w:r>
      <w:r>
        <w:rPr>
          <w:spacing w:val="-1"/>
          <w:sz w:val="24"/>
        </w:rPr>
        <w:t xml:space="preserve"> </w:t>
      </w:r>
      <w:r>
        <w:rPr>
          <w:sz w:val="24"/>
        </w:rPr>
        <w:t>Часть</w:t>
      </w:r>
      <w:r>
        <w:rPr>
          <w:spacing w:val="-1"/>
          <w:sz w:val="24"/>
        </w:rPr>
        <w:t xml:space="preserve"> </w:t>
      </w:r>
      <w:r>
        <w:rPr>
          <w:spacing w:val="-10"/>
          <w:sz w:val="24"/>
        </w:rPr>
        <w:t>1</w:t>
      </w:r>
    </w:p>
    <w:p w14:paraId="05B2CFBD">
      <w:pPr>
        <w:pStyle w:val="11"/>
        <w:numPr>
          <w:ilvl w:val="1"/>
          <w:numId w:val="147"/>
        </w:numPr>
        <w:tabs>
          <w:tab w:val="left" w:pos="1134"/>
        </w:tabs>
        <w:spacing w:before="37" w:after="0" w:line="240" w:lineRule="auto"/>
        <w:ind w:left="1134" w:right="0" w:hanging="427"/>
        <w:jc w:val="left"/>
        <w:rPr>
          <w:sz w:val="24"/>
        </w:rPr>
      </w:pPr>
      <w:r>
        <w:rPr>
          <w:sz w:val="24"/>
        </w:rPr>
        <w:t>Журова</w:t>
      </w:r>
      <w:r>
        <w:rPr>
          <w:spacing w:val="-3"/>
          <w:sz w:val="24"/>
        </w:rPr>
        <w:t xml:space="preserve"> </w:t>
      </w:r>
      <w:r>
        <w:rPr>
          <w:sz w:val="24"/>
        </w:rPr>
        <w:t>Л.Е.,</w:t>
      </w:r>
      <w:r>
        <w:rPr>
          <w:spacing w:val="-1"/>
          <w:sz w:val="24"/>
        </w:rPr>
        <w:t xml:space="preserve"> </w:t>
      </w:r>
      <w:r>
        <w:rPr>
          <w:sz w:val="24"/>
        </w:rPr>
        <w:t>Кузнецова</w:t>
      </w:r>
      <w:r>
        <w:rPr>
          <w:spacing w:val="-2"/>
          <w:sz w:val="24"/>
        </w:rPr>
        <w:t xml:space="preserve"> </w:t>
      </w:r>
      <w:r>
        <w:rPr>
          <w:sz w:val="24"/>
        </w:rPr>
        <w:t>М.И.</w:t>
      </w:r>
      <w:r>
        <w:rPr>
          <w:spacing w:val="-1"/>
          <w:sz w:val="24"/>
        </w:rPr>
        <w:t xml:space="preserve"> </w:t>
      </w:r>
      <w:r>
        <w:rPr>
          <w:sz w:val="24"/>
        </w:rPr>
        <w:t>Я</w:t>
      </w:r>
      <w:r>
        <w:rPr>
          <w:spacing w:val="1"/>
          <w:sz w:val="24"/>
        </w:rPr>
        <w:t xml:space="preserve"> </w:t>
      </w:r>
      <w:r>
        <w:rPr>
          <w:sz w:val="24"/>
        </w:rPr>
        <w:t>умею</w:t>
      </w:r>
      <w:r>
        <w:rPr>
          <w:spacing w:val="-1"/>
          <w:sz w:val="24"/>
        </w:rPr>
        <w:t xml:space="preserve"> </w:t>
      </w:r>
      <w:r>
        <w:rPr>
          <w:sz w:val="24"/>
        </w:rPr>
        <w:t>читать!</w:t>
      </w:r>
      <w:r>
        <w:rPr>
          <w:spacing w:val="-1"/>
          <w:sz w:val="24"/>
        </w:rPr>
        <w:t xml:space="preserve"> </w:t>
      </w:r>
      <w:r>
        <w:rPr>
          <w:sz w:val="24"/>
        </w:rPr>
        <w:t>6–7</w:t>
      </w:r>
      <w:r>
        <w:rPr>
          <w:spacing w:val="-1"/>
          <w:sz w:val="24"/>
        </w:rPr>
        <w:t xml:space="preserve"> </w:t>
      </w:r>
      <w:r>
        <w:rPr>
          <w:sz w:val="24"/>
        </w:rPr>
        <w:t>лет.</w:t>
      </w:r>
      <w:r>
        <w:rPr>
          <w:spacing w:val="-1"/>
          <w:sz w:val="24"/>
        </w:rPr>
        <w:t xml:space="preserve"> </w:t>
      </w:r>
      <w:r>
        <w:rPr>
          <w:sz w:val="24"/>
        </w:rPr>
        <w:t>В</w:t>
      </w:r>
      <w:r>
        <w:rPr>
          <w:spacing w:val="-3"/>
          <w:sz w:val="24"/>
        </w:rPr>
        <w:t xml:space="preserve"> </w:t>
      </w:r>
      <w:r>
        <w:rPr>
          <w:sz w:val="24"/>
        </w:rPr>
        <w:t>2</w:t>
      </w:r>
      <w:r>
        <w:rPr>
          <w:spacing w:val="-1"/>
          <w:sz w:val="24"/>
        </w:rPr>
        <w:t xml:space="preserve"> </w:t>
      </w:r>
      <w:r>
        <w:rPr>
          <w:sz w:val="24"/>
        </w:rPr>
        <w:t>ч.</w:t>
      </w:r>
      <w:r>
        <w:rPr>
          <w:spacing w:val="-1"/>
          <w:sz w:val="24"/>
        </w:rPr>
        <w:t xml:space="preserve"> </w:t>
      </w:r>
      <w:r>
        <w:rPr>
          <w:sz w:val="24"/>
        </w:rPr>
        <w:t xml:space="preserve">Часть </w:t>
      </w:r>
      <w:r>
        <w:rPr>
          <w:spacing w:val="-10"/>
          <w:sz w:val="24"/>
        </w:rPr>
        <w:t>2</w:t>
      </w:r>
    </w:p>
    <w:p w14:paraId="1B344D7A">
      <w:pPr>
        <w:pStyle w:val="11"/>
        <w:numPr>
          <w:ilvl w:val="1"/>
          <w:numId w:val="147"/>
        </w:numPr>
        <w:tabs>
          <w:tab w:val="left" w:pos="1134"/>
        </w:tabs>
        <w:spacing w:before="37" w:after="0" w:line="240" w:lineRule="auto"/>
        <w:ind w:left="1134" w:right="0" w:hanging="427"/>
        <w:jc w:val="left"/>
        <w:rPr>
          <w:sz w:val="24"/>
        </w:rPr>
      </w:pPr>
      <w:r>
        <w:rPr>
          <w:sz w:val="24"/>
        </w:rPr>
        <w:t>Кузнецова</w:t>
      </w:r>
      <w:r>
        <w:rPr>
          <w:spacing w:val="-6"/>
          <w:sz w:val="24"/>
        </w:rPr>
        <w:t xml:space="preserve"> </w:t>
      </w:r>
      <w:r>
        <w:rPr>
          <w:sz w:val="24"/>
        </w:rPr>
        <w:t>М.И.</w:t>
      </w:r>
      <w:r>
        <w:rPr>
          <w:spacing w:val="-2"/>
          <w:sz w:val="24"/>
        </w:rPr>
        <w:t xml:space="preserve"> </w:t>
      </w:r>
      <w:r>
        <w:rPr>
          <w:sz w:val="24"/>
        </w:rPr>
        <w:t>Готовимся</w:t>
      </w:r>
      <w:r>
        <w:rPr>
          <w:spacing w:val="-2"/>
          <w:sz w:val="24"/>
        </w:rPr>
        <w:t xml:space="preserve"> </w:t>
      </w:r>
      <w:r>
        <w:rPr>
          <w:sz w:val="24"/>
        </w:rPr>
        <w:t>к</w:t>
      </w:r>
      <w:r>
        <w:rPr>
          <w:spacing w:val="-2"/>
          <w:sz w:val="24"/>
        </w:rPr>
        <w:t xml:space="preserve"> </w:t>
      </w:r>
      <w:r>
        <w:rPr>
          <w:sz w:val="24"/>
        </w:rPr>
        <w:t>письму.</w:t>
      </w:r>
      <w:r>
        <w:rPr>
          <w:spacing w:val="-2"/>
          <w:sz w:val="24"/>
        </w:rPr>
        <w:t xml:space="preserve"> </w:t>
      </w:r>
      <w:r>
        <w:rPr>
          <w:sz w:val="24"/>
        </w:rPr>
        <w:t>4-5</w:t>
      </w:r>
      <w:r>
        <w:rPr>
          <w:spacing w:val="-2"/>
          <w:sz w:val="24"/>
        </w:rPr>
        <w:t xml:space="preserve"> </w:t>
      </w:r>
      <w:r>
        <w:rPr>
          <w:spacing w:val="-5"/>
          <w:sz w:val="24"/>
        </w:rPr>
        <w:t>лет</w:t>
      </w:r>
    </w:p>
    <w:p w14:paraId="44BEFF3C">
      <w:pPr>
        <w:pStyle w:val="11"/>
        <w:numPr>
          <w:ilvl w:val="1"/>
          <w:numId w:val="147"/>
        </w:numPr>
        <w:tabs>
          <w:tab w:val="left" w:pos="1134"/>
        </w:tabs>
        <w:spacing w:before="37" w:after="0" w:line="240" w:lineRule="auto"/>
        <w:ind w:left="1134" w:right="0" w:hanging="427"/>
        <w:jc w:val="left"/>
        <w:rPr>
          <w:sz w:val="24"/>
        </w:rPr>
      </w:pPr>
      <w:r>
        <w:rPr>
          <w:sz w:val="24"/>
        </w:rPr>
        <w:t>Кузнецова</w:t>
      </w:r>
      <w:r>
        <w:rPr>
          <w:spacing w:val="-4"/>
          <w:sz w:val="24"/>
        </w:rPr>
        <w:t xml:space="preserve"> </w:t>
      </w:r>
      <w:r>
        <w:rPr>
          <w:sz w:val="24"/>
        </w:rPr>
        <w:t>М.И.</w:t>
      </w:r>
      <w:r>
        <w:rPr>
          <w:spacing w:val="-1"/>
          <w:sz w:val="24"/>
        </w:rPr>
        <w:t xml:space="preserve"> </w:t>
      </w:r>
      <w:r>
        <w:rPr>
          <w:sz w:val="24"/>
        </w:rPr>
        <w:t>Пишем</w:t>
      </w:r>
      <w:r>
        <w:rPr>
          <w:spacing w:val="-1"/>
          <w:sz w:val="24"/>
        </w:rPr>
        <w:t xml:space="preserve"> </w:t>
      </w:r>
      <w:r>
        <w:rPr>
          <w:sz w:val="24"/>
        </w:rPr>
        <w:t>буквы</w:t>
      </w:r>
      <w:r>
        <w:rPr>
          <w:spacing w:val="-3"/>
          <w:sz w:val="24"/>
        </w:rPr>
        <w:t xml:space="preserve"> </w:t>
      </w:r>
      <w:r>
        <w:rPr>
          <w:sz w:val="24"/>
        </w:rPr>
        <w:t>и</w:t>
      </w:r>
      <w:r>
        <w:rPr>
          <w:spacing w:val="-2"/>
          <w:sz w:val="24"/>
        </w:rPr>
        <w:t xml:space="preserve"> </w:t>
      </w:r>
      <w:r>
        <w:rPr>
          <w:sz w:val="24"/>
        </w:rPr>
        <w:t>слова.</w:t>
      </w:r>
      <w:r>
        <w:rPr>
          <w:spacing w:val="-2"/>
          <w:sz w:val="24"/>
        </w:rPr>
        <w:t xml:space="preserve"> </w:t>
      </w:r>
      <w:r>
        <w:rPr>
          <w:sz w:val="24"/>
        </w:rPr>
        <w:t>6–7</w:t>
      </w:r>
      <w:r>
        <w:rPr>
          <w:spacing w:val="-1"/>
          <w:sz w:val="24"/>
        </w:rPr>
        <w:t xml:space="preserve"> </w:t>
      </w:r>
      <w:r>
        <w:rPr>
          <w:spacing w:val="-5"/>
          <w:sz w:val="24"/>
        </w:rPr>
        <w:t>лет</w:t>
      </w:r>
    </w:p>
    <w:p w14:paraId="0F3F515A">
      <w:pPr>
        <w:pStyle w:val="11"/>
        <w:numPr>
          <w:ilvl w:val="1"/>
          <w:numId w:val="147"/>
        </w:numPr>
        <w:tabs>
          <w:tab w:val="left" w:pos="1134"/>
        </w:tabs>
        <w:spacing w:before="37" w:after="0" w:line="240" w:lineRule="auto"/>
        <w:ind w:left="1134" w:right="0" w:hanging="427"/>
        <w:jc w:val="left"/>
        <w:rPr>
          <w:sz w:val="24"/>
        </w:rPr>
      </w:pPr>
      <w:r>
        <w:rPr>
          <w:sz w:val="24"/>
        </w:rPr>
        <w:t>Журова</w:t>
      </w:r>
      <w:r>
        <w:rPr>
          <w:spacing w:val="-6"/>
          <w:sz w:val="24"/>
        </w:rPr>
        <w:t xml:space="preserve"> </w:t>
      </w:r>
      <w:r>
        <w:rPr>
          <w:sz w:val="24"/>
        </w:rPr>
        <w:t>Л.Е.,</w:t>
      </w:r>
      <w:r>
        <w:rPr>
          <w:spacing w:val="-2"/>
          <w:sz w:val="24"/>
        </w:rPr>
        <w:t xml:space="preserve"> </w:t>
      </w:r>
      <w:r>
        <w:rPr>
          <w:sz w:val="24"/>
        </w:rPr>
        <w:t>Кузнецова</w:t>
      </w:r>
      <w:r>
        <w:rPr>
          <w:spacing w:val="-2"/>
          <w:sz w:val="24"/>
        </w:rPr>
        <w:t xml:space="preserve"> </w:t>
      </w:r>
      <w:r>
        <w:rPr>
          <w:sz w:val="24"/>
        </w:rPr>
        <w:t>М.И.</w:t>
      </w:r>
      <w:r>
        <w:rPr>
          <w:spacing w:val="-2"/>
          <w:sz w:val="24"/>
        </w:rPr>
        <w:t xml:space="preserve"> </w:t>
      </w:r>
      <w:r>
        <w:rPr>
          <w:sz w:val="24"/>
        </w:rPr>
        <w:t>Азбука</w:t>
      </w:r>
      <w:r>
        <w:rPr>
          <w:spacing w:val="-2"/>
          <w:sz w:val="24"/>
        </w:rPr>
        <w:t xml:space="preserve"> </w:t>
      </w:r>
      <w:r>
        <w:rPr>
          <w:sz w:val="24"/>
        </w:rPr>
        <w:t>для</w:t>
      </w:r>
      <w:r>
        <w:rPr>
          <w:spacing w:val="-2"/>
          <w:sz w:val="24"/>
        </w:rPr>
        <w:t xml:space="preserve"> </w:t>
      </w:r>
      <w:r>
        <w:rPr>
          <w:sz w:val="24"/>
        </w:rPr>
        <w:t>дошкольников.</w:t>
      </w:r>
      <w:r>
        <w:rPr>
          <w:spacing w:val="-1"/>
          <w:sz w:val="24"/>
        </w:rPr>
        <w:t xml:space="preserve"> </w:t>
      </w:r>
      <w:r>
        <w:rPr>
          <w:sz w:val="24"/>
        </w:rPr>
        <w:t>Играем</w:t>
      </w:r>
      <w:r>
        <w:rPr>
          <w:spacing w:val="-3"/>
          <w:sz w:val="24"/>
        </w:rPr>
        <w:t xml:space="preserve"> </w:t>
      </w:r>
      <w:r>
        <w:rPr>
          <w:sz w:val="24"/>
        </w:rPr>
        <w:t>и</w:t>
      </w:r>
      <w:r>
        <w:rPr>
          <w:spacing w:val="-1"/>
          <w:sz w:val="24"/>
        </w:rPr>
        <w:t xml:space="preserve"> </w:t>
      </w:r>
      <w:r>
        <w:rPr>
          <w:sz w:val="24"/>
        </w:rPr>
        <w:t>читаем</w:t>
      </w:r>
      <w:r>
        <w:rPr>
          <w:spacing w:val="-3"/>
          <w:sz w:val="24"/>
        </w:rPr>
        <w:t xml:space="preserve"> </w:t>
      </w:r>
      <w:r>
        <w:rPr>
          <w:sz w:val="24"/>
        </w:rPr>
        <w:t>вместе.</w:t>
      </w:r>
      <w:r>
        <w:rPr>
          <w:spacing w:val="1"/>
          <w:sz w:val="24"/>
        </w:rPr>
        <w:t xml:space="preserve"> </w:t>
      </w:r>
      <w:r>
        <w:rPr>
          <w:sz w:val="24"/>
        </w:rPr>
        <w:t>В</w:t>
      </w:r>
      <w:r>
        <w:rPr>
          <w:spacing w:val="-4"/>
          <w:sz w:val="24"/>
        </w:rPr>
        <w:t xml:space="preserve"> </w:t>
      </w:r>
      <w:r>
        <w:rPr>
          <w:sz w:val="24"/>
        </w:rPr>
        <w:t>3</w:t>
      </w:r>
      <w:r>
        <w:rPr>
          <w:spacing w:val="-1"/>
          <w:sz w:val="24"/>
        </w:rPr>
        <w:t xml:space="preserve"> </w:t>
      </w:r>
      <w:r>
        <w:rPr>
          <w:spacing w:val="-2"/>
          <w:sz w:val="24"/>
        </w:rPr>
        <w:t>частях</w:t>
      </w:r>
    </w:p>
    <w:p w14:paraId="45C99107">
      <w:pPr>
        <w:pStyle w:val="11"/>
        <w:numPr>
          <w:ilvl w:val="1"/>
          <w:numId w:val="147"/>
        </w:numPr>
        <w:tabs>
          <w:tab w:val="left" w:pos="1134"/>
          <w:tab w:val="left" w:pos="2691"/>
          <w:tab w:val="left" w:pos="3346"/>
          <w:tab w:val="left" w:pos="4495"/>
          <w:tab w:val="left" w:pos="5205"/>
          <w:tab w:val="left" w:pos="5550"/>
          <w:tab w:val="left" w:pos="6351"/>
          <w:tab w:val="left" w:pos="6905"/>
          <w:tab w:val="left" w:pos="7526"/>
          <w:tab w:val="left" w:pos="10015"/>
          <w:tab w:val="left" w:pos="11078"/>
        </w:tabs>
        <w:spacing w:before="37" w:after="0" w:line="268" w:lineRule="auto"/>
        <w:ind w:left="141" w:right="143" w:firstLine="566"/>
        <w:jc w:val="left"/>
        <w:rPr>
          <w:sz w:val="24"/>
        </w:rPr>
      </w:pPr>
      <w:r>
        <w:rPr>
          <w:spacing w:val="-2"/>
          <w:sz w:val="24"/>
        </w:rPr>
        <w:t>Колесникова</w:t>
      </w:r>
      <w:r>
        <w:rPr>
          <w:sz w:val="24"/>
        </w:rPr>
        <w:tab/>
      </w:r>
      <w:r>
        <w:rPr>
          <w:spacing w:val="-4"/>
          <w:sz w:val="24"/>
        </w:rPr>
        <w:t>Е.В.</w:t>
      </w:r>
      <w:r>
        <w:rPr>
          <w:sz w:val="24"/>
        </w:rPr>
        <w:tab/>
      </w:r>
      <w:r>
        <w:rPr>
          <w:spacing w:val="-2"/>
          <w:sz w:val="24"/>
        </w:rPr>
        <w:t>Развитие</w:t>
      </w:r>
      <w:r>
        <w:rPr>
          <w:sz w:val="24"/>
        </w:rPr>
        <w:tab/>
      </w:r>
      <w:r>
        <w:rPr>
          <w:spacing w:val="-4"/>
          <w:sz w:val="24"/>
        </w:rPr>
        <w:t>речи</w:t>
      </w:r>
      <w:r>
        <w:rPr>
          <w:sz w:val="24"/>
        </w:rPr>
        <w:tab/>
      </w:r>
      <w:r>
        <w:rPr>
          <w:spacing w:val="-10"/>
          <w:sz w:val="24"/>
        </w:rPr>
        <w:t>у</w:t>
      </w:r>
      <w:r>
        <w:rPr>
          <w:sz w:val="24"/>
        </w:rPr>
        <w:tab/>
      </w:r>
      <w:r>
        <w:rPr>
          <w:spacing w:val="-2"/>
          <w:sz w:val="24"/>
        </w:rPr>
        <w:t>детей</w:t>
      </w:r>
      <w:r>
        <w:rPr>
          <w:sz w:val="24"/>
        </w:rPr>
        <w:tab/>
      </w:r>
      <w:r>
        <w:rPr>
          <w:spacing w:val="-4"/>
          <w:sz w:val="24"/>
        </w:rPr>
        <w:t>2-3</w:t>
      </w:r>
      <w:r>
        <w:rPr>
          <w:sz w:val="24"/>
        </w:rPr>
        <w:tab/>
      </w:r>
      <w:r>
        <w:rPr>
          <w:spacing w:val="-4"/>
          <w:sz w:val="24"/>
        </w:rPr>
        <w:t>лет.</w:t>
      </w:r>
      <w:r>
        <w:rPr>
          <w:sz w:val="24"/>
        </w:rPr>
        <w:tab/>
      </w:r>
      <w:r>
        <w:rPr>
          <w:spacing w:val="-2"/>
          <w:sz w:val="24"/>
        </w:rPr>
        <w:t>Учебно-методическое</w:t>
      </w:r>
      <w:r>
        <w:rPr>
          <w:sz w:val="24"/>
        </w:rPr>
        <w:tab/>
      </w:r>
      <w:r>
        <w:rPr>
          <w:spacing w:val="-2"/>
          <w:sz w:val="24"/>
        </w:rPr>
        <w:t>пособие</w:t>
      </w:r>
      <w:r>
        <w:rPr>
          <w:sz w:val="24"/>
        </w:rPr>
        <w:tab/>
      </w:r>
      <w:r>
        <w:rPr>
          <w:spacing w:val="-10"/>
          <w:sz w:val="24"/>
        </w:rPr>
        <w:t xml:space="preserve">к </w:t>
      </w:r>
      <w:r>
        <w:rPr>
          <w:sz w:val="24"/>
        </w:rPr>
        <w:t>иллюстративному материалу "От звукоподражаний к словам"</w:t>
      </w:r>
    </w:p>
    <w:p w14:paraId="0CF3A887">
      <w:pPr>
        <w:pStyle w:val="11"/>
        <w:numPr>
          <w:ilvl w:val="1"/>
          <w:numId w:val="147"/>
        </w:numPr>
        <w:tabs>
          <w:tab w:val="left" w:pos="1134"/>
        </w:tabs>
        <w:spacing w:before="12" w:after="0" w:line="268" w:lineRule="auto"/>
        <w:ind w:left="141" w:right="146" w:firstLine="566"/>
        <w:jc w:val="left"/>
        <w:rPr>
          <w:sz w:val="24"/>
        </w:rPr>
      </w:pPr>
      <w:r>
        <w:rPr>
          <w:sz w:val="24"/>
        </w:rPr>
        <w:t>Колесникова Е.В. От звукоподражаний к словам. Иллюстративный материал для развития речи у детей 2-3 лет</w:t>
      </w:r>
    </w:p>
    <w:p w14:paraId="7E9E8311">
      <w:pPr>
        <w:pStyle w:val="11"/>
        <w:numPr>
          <w:ilvl w:val="1"/>
          <w:numId w:val="147"/>
        </w:numPr>
        <w:tabs>
          <w:tab w:val="left" w:pos="1134"/>
        </w:tabs>
        <w:spacing w:before="8" w:after="0" w:line="268" w:lineRule="auto"/>
        <w:ind w:left="141" w:right="137" w:firstLine="566"/>
        <w:jc w:val="left"/>
        <w:rPr>
          <w:sz w:val="24"/>
        </w:rPr>
      </w:pPr>
      <w:r>
        <w:rPr>
          <w:sz w:val="24"/>
        </w:rPr>
        <w:t>Колесникова</w:t>
      </w:r>
      <w:r>
        <w:rPr>
          <w:spacing w:val="29"/>
          <w:sz w:val="24"/>
        </w:rPr>
        <w:t xml:space="preserve"> </w:t>
      </w:r>
      <w:r>
        <w:rPr>
          <w:sz w:val="24"/>
        </w:rPr>
        <w:t>Е.В.</w:t>
      </w:r>
      <w:r>
        <w:rPr>
          <w:spacing w:val="31"/>
          <w:sz w:val="24"/>
        </w:rPr>
        <w:t xml:space="preserve"> </w:t>
      </w:r>
      <w:r>
        <w:rPr>
          <w:sz w:val="24"/>
        </w:rPr>
        <w:t>Литературные</w:t>
      </w:r>
      <w:r>
        <w:rPr>
          <w:spacing w:val="29"/>
          <w:sz w:val="24"/>
        </w:rPr>
        <w:t xml:space="preserve"> </w:t>
      </w:r>
      <w:r>
        <w:rPr>
          <w:sz w:val="24"/>
        </w:rPr>
        <w:t>тексты</w:t>
      </w:r>
      <w:r>
        <w:rPr>
          <w:spacing w:val="30"/>
          <w:sz w:val="24"/>
        </w:rPr>
        <w:t xml:space="preserve"> </w:t>
      </w:r>
      <w:r>
        <w:rPr>
          <w:sz w:val="24"/>
        </w:rPr>
        <w:t>для</w:t>
      </w:r>
      <w:r>
        <w:rPr>
          <w:spacing w:val="31"/>
          <w:sz w:val="24"/>
        </w:rPr>
        <w:t xml:space="preserve"> </w:t>
      </w:r>
      <w:r>
        <w:rPr>
          <w:sz w:val="24"/>
        </w:rPr>
        <w:t>детей</w:t>
      </w:r>
      <w:r>
        <w:rPr>
          <w:spacing w:val="32"/>
          <w:sz w:val="24"/>
        </w:rPr>
        <w:t xml:space="preserve"> </w:t>
      </w:r>
      <w:r>
        <w:rPr>
          <w:sz w:val="24"/>
        </w:rPr>
        <w:t>2-3</w:t>
      </w:r>
      <w:r>
        <w:rPr>
          <w:spacing w:val="31"/>
          <w:sz w:val="24"/>
        </w:rPr>
        <w:t xml:space="preserve"> </w:t>
      </w:r>
      <w:r>
        <w:rPr>
          <w:sz w:val="24"/>
        </w:rPr>
        <w:t>лет.</w:t>
      </w:r>
      <w:r>
        <w:rPr>
          <w:spacing w:val="31"/>
          <w:sz w:val="24"/>
        </w:rPr>
        <w:t xml:space="preserve"> </w:t>
      </w:r>
      <w:r>
        <w:rPr>
          <w:sz w:val="24"/>
        </w:rPr>
        <w:t>Потешки. Загадки.</w:t>
      </w:r>
      <w:r>
        <w:rPr>
          <w:spacing w:val="31"/>
          <w:sz w:val="24"/>
        </w:rPr>
        <w:t xml:space="preserve"> </w:t>
      </w:r>
      <w:r>
        <w:rPr>
          <w:sz w:val="24"/>
        </w:rPr>
        <w:t>Сказки. Учебно- наглядное пособие</w:t>
      </w:r>
    </w:p>
    <w:p w14:paraId="30804067">
      <w:pPr>
        <w:pStyle w:val="11"/>
        <w:numPr>
          <w:ilvl w:val="1"/>
          <w:numId w:val="147"/>
        </w:numPr>
        <w:tabs>
          <w:tab w:val="left" w:pos="1134"/>
        </w:tabs>
        <w:spacing w:before="9" w:after="0" w:line="268" w:lineRule="auto"/>
        <w:ind w:left="141" w:right="140" w:firstLine="566"/>
        <w:jc w:val="left"/>
        <w:rPr>
          <w:sz w:val="24"/>
        </w:rPr>
      </w:pPr>
      <w:r>
        <w:rPr>
          <w:sz w:val="24"/>
        </w:rPr>
        <w:t>Колесникова</w:t>
      </w:r>
      <w:r>
        <w:rPr>
          <w:spacing w:val="72"/>
          <w:sz w:val="24"/>
        </w:rPr>
        <w:t xml:space="preserve"> </w:t>
      </w:r>
      <w:r>
        <w:rPr>
          <w:sz w:val="24"/>
        </w:rPr>
        <w:t>Е.В.</w:t>
      </w:r>
      <w:r>
        <w:rPr>
          <w:spacing w:val="73"/>
          <w:sz w:val="24"/>
        </w:rPr>
        <w:t xml:space="preserve"> </w:t>
      </w:r>
      <w:r>
        <w:rPr>
          <w:sz w:val="24"/>
        </w:rPr>
        <w:t>Развитие</w:t>
      </w:r>
      <w:r>
        <w:rPr>
          <w:spacing w:val="72"/>
          <w:sz w:val="24"/>
        </w:rPr>
        <w:t xml:space="preserve"> </w:t>
      </w:r>
      <w:r>
        <w:rPr>
          <w:sz w:val="24"/>
        </w:rPr>
        <w:t>звуковой</w:t>
      </w:r>
      <w:r>
        <w:rPr>
          <w:spacing w:val="74"/>
          <w:sz w:val="24"/>
        </w:rPr>
        <w:t xml:space="preserve"> </w:t>
      </w:r>
      <w:r>
        <w:rPr>
          <w:sz w:val="24"/>
        </w:rPr>
        <w:t>культуры</w:t>
      </w:r>
      <w:r>
        <w:rPr>
          <w:spacing w:val="73"/>
          <w:sz w:val="24"/>
        </w:rPr>
        <w:t xml:space="preserve"> </w:t>
      </w:r>
      <w:r>
        <w:rPr>
          <w:sz w:val="24"/>
        </w:rPr>
        <w:t>речи</w:t>
      </w:r>
      <w:r>
        <w:rPr>
          <w:spacing w:val="75"/>
          <w:sz w:val="24"/>
        </w:rPr>
        <w:t xml:space="preserve"> </w:t>
      </w:r>
      <w:r>
        <w:rPr>
          <w:sz w:val="24"/>
        </w:rPr>
        <w:t>у</w:t>
      </w:r>
      <w:r>
        <w:rPr>
          <w:spacing w:val="40"/>
          <w:sz w:val="24"/>
        </w:rPr>
        <w:t xml:space="preserve"> </w:t>
      </w:r>
      <w:r>
        <w:rPr>
          <w:sz w:val="24"/>
        </w:rPr>
        <w:t>детей</w:t>
      </w:r>
      <w:r>
        <w:rPr>
          <w:spacing w:val="74"/>
          <w:sz w:val="24"/>
        </w:rPr>
        <w:t xml:space="preserve"> </w:t>
      </w:r>
      <w:r>
        <w:rPr>
          <w:sz w:val="24"/>
        </w:rPr>
        <w:t>3-4</w:t>
      </w:r>
      <w:r>
        <w:rPr>
          <w:spacing w:val="73"/>
          <w:sz w:val="24"/>
        </w:rPr>
        <w:t xml:space="preserve"> </w:t>
      </w:r>
      <w:r>
        <w:rPr>
          <w:sz w:val="24"/>
        </w:rPr>
        <w:t>лет.</w:t>
      </w:r>
      <w:r>
        <w:rPr>
          <w:spacing w:val="73"/>
          <w:sz w:val="24"/>
        </w:rPr>
        <w:t xml:space="preserve"> </w:t>
      </w:r>
      <w:r>
        <w:rPr>
          <w:sz w:val="24"/>
        </w:rPr>
        <w:t xml:space="preserve">Учебно-методическое </w:t>
      </w:r>
      <w:r>
        <w:rPr>
          <w:spacing w:val="-2"/>
          <w:sz w:val="24"/>
        </w:rPr>
        <w:t>пособие</w:t>
      </w:r>
    </w:p>
    <w:p w14:paraId="763D9673">
      <w:pPr>
        <w:pStyle w:val="11"/>
        <w:numPr>
          <w:ilvl w:val="1"/>
          <w:numId w:val="147"/>
        </w:numPr>
        <w:tabs>
          <w:tab w:val="left" w:pos="1134"/>
        </w:tabs>
        <w:spacing w:before="9" w:after="0" w:line="240" w:lineRule="auto"/>
        <w:ind w:left="1134" w:right="0" w:hanging="427"/>
        <w:jc w:val="left"/>
        <w:rPr>
          <w:sz w:val="24"/>
        </w:rPr>
      </w:pPr>
      <w:r>
        <w:rPr>
          <w:sz w:val="24"/>
        </w:rPr>
        <w:t>Колесникова</w:t>
      </w:r>
      <w:r>
        <w:rPr>
          <w:spacing w:val="-6"/>
          <w:sz w:val="24"/>
        </w:rPr>
        <w:t xml:space="preserve"> </w:t>
      </w:r>
      <w:r>
        <w:rPr>
          <w:sz w:val="24"/>
        </w:rPr>
        <w:t>Е.В.</w:t>
      </w:r>
      <w:r>
        <w:rPr>
          <w:spacing w:val="-2"/>
          <w:sz w:val="24"/>
        </w:rPr>
        <w:t xml:space="preserve"> </w:t>
      </w:r>
      <w:r>
        <w:rPr>
          <w:sz w:val="24"/>
        </w:rPr>
        <w:t>Раз-словечко,</w:t>
      </w:r>
      <w:r>
        <w:rPr>
          <w:spacing w:val="-2"/>
          <w:sz w:val="24"/>
        </w:rPr>
        <w:t xml:space="preserve"> </w:t>
      </w:r>
      <w:r>
        <w:rPr>
          <w:sz w:val="24"/>
        </w:rPr>
        <w:t>два-словечко. Рабочая</w:t>
      </w:r>
      <w:r>
        <w:rPr>
          <w:spacing w:val="-1"/>
          <w:sz w:val="24"/>
        </w:rPr>
        <w:t xml:space="preserve"> </w:t>
      </w:r>
      <w:r>
        <w:rPr>
          <w:sz w:val="24"/>
        </w:rPr>
        <w:t>тетрадь</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3-4</w:t>
      </w:r>
      <w:r>
        <w:rPr>
          <w:spacing w:val="-1"/>
          <w:sz w:val="24"/>
        </w:rPr>
        <w:t xml:space="preserve"> </w:t>
      </w:r>
      <w:r>
        <w:rPr>
          <w:spacing w:val="-5"/>
          <w:sz w:val="24"/>
        </w:rPr>
        <w:t>лет</w:t>
      </w:r>
    </w:p>
    <w:p w14:paraId="3CD8E655">
      <w:pPr>
        <w:pStyle w:val="11"/>
        <w:numPr>
          <w:ilvl w:val="1"/>
          <w:numId w:val="147"/>
        </w:numPr>
        <w:tabs>
          <w:tab w:val="left" w:pos="1134"/>
        </w:tabs>
        <w:spacing w:before="38" w:after="0" w:line="240" w:lineRule="auto"/>
        <w:ind w:left="1134" w:right="0" w:hanging="427"/>
        <w:jc w:val="left"/>
        <w:rPr>
          <w:sz w:val="24"/>
        </w:rPr>
      </w:pPr>
      <w:r>
        <w:rPr>
          <w:sz w:val="24"/>
        </w:rPr>
        <w:t>Колесникова</w:t>
      </w:r>
      <w:r>
        <w:rPr>
          <w:spacing w:val="-4"/>
          <w:sz w:val="24"/>
        </w:rPr>
        <w:t xml:space="preserve"> </w:t>
      </w:r>
      <w:r>
        <w:rPr>
          <w:sz w:val="24"/>
        </w:rPr>
        <w:t>Е.В.</w:t>
      </w:r>
      <w:r>
        <w:rPr>
          <w:spacing w:val="-1"/>
          <w:sz w:val="24"/>
        </w:rPr>
        <w:t xml:space="preserve"> </w:t>
      </w:r>
      <w:r>
        <w:rPr>
          <w:sz w:val="24"/>
        </w:rPr>
        <w:t>Дорисуй.</w:t>
      </w:r>
      <w:r>
        <w:rPr>
          <w:spacing w:val="-2"/>
          <w:sz w:val="24"/>
        </w:rPr>
        <w:t xml:space="preserve"> </w:t>
      </w:r>
      <w:r>
        <w:rPr>
          <w:sz w:val="24"/>
        </w:rPr>
        <w:t>Рабочая</w:t>
      </w:r>
      <w:r>
        <w:rPr>
          <w:spacing w:val="-1"/>
          <w:sz w:val="24"/>
        </w:rPr>
        <w:t xml:space="preserve"> </w:t>
      </w:r>
      <w:r>
        <w:rPr>
          <w:sz w:val="24"/>
        </w:rPr>
        <w:t>тетрадь</w:t>
      </w:r>
      <w:r>
        <w:rPr>
          <w:spacing w:val="-2"/>
          <w:sz w:val="24"/>
        </w:rPr>
        <w:t xml:space="preserve"> </w:t>
      </w:r>
      <w:r>
        <w:rPr>
          <w:sz w:val="24"/>
        </w:rPr>
        <w:t>для</w:t>
      </w:r>
      <w:r>
        <w:rPr>
          <w:spacing w:val="-1"/>
          <w:sz w:val="24"/>
        </w:rPr>
        <w:t xml:space="preserve"> </w:t>
      </w:r>
      <w:r>
        <w:rPr>
          <w:sz w:val="24"/>
        </w:rPr>
        <w:t>детей</w:t>
      </w:r>
      <w:r>
        <w:rPr>
          <w:spacing w:val="-2"/>
          <w:sz w:val="24"/>
        </w:rPr>
        <w:t xml:space="preserve"> </w:t>
      </w:r>
      <w:r>
        <w:rPr>
          <w:sz w:val="24"/>
        </w:rPr>
        <w:t>3-4</w:t>
      </w:r>
      <w:r>
        <w:rPr>
          <w:spacing w:val="-1"/>
          <w:sz w:val="24"/>
        </w:rPr>
        <w:t xml:space="preserve"> </w:t>
      </w:r>
      <w:r>
        <w:rPr>
          <w:spacing w:val="-5"/>
          <w:sz w:val="24"/>
        </w:rPr>
        <w:t>лет</w:t>
      </w:r>
    </w:p>
    <w:p w14:paraId="075BF4CC">
      <w:pPr>
        <w:pStyle w:val="11"/>
        <w:numPr>
          <w:ilvl w:val="1"/>
          <w:numId w:val="147"/>
        </w:numPr>
        <w:tabs>
          <w:tab w:val="left" w:pos="1134"/>
        </w:tabs>
        <w:spacing w:before="37" w:after="0" w:line="268" w:lineRule="auto"/>
        <w:ind w:left="141" w:right="140" w:firstLine="566"/>
        <w:jc w:val="left"/>
        <w:rPr>
          <w:sz w:val="24"/>
        </w:rPr>
      </w:pPr>
      <w:r>
        <w:rPr>
          <w:sz w:val="24"/>
        </w:rPr>
        <w:t>Колесникова</w:t>
      </w:r>
      <w:r>
        <w:rPr>
          <w:spacing w:val="31"/>
          <w:sz w:val="24"/>
        </w:rPr>
        <w:t xml:space="preserve"> </w:t>
      </w:r>
      <w:r>
        <w:rPr>
          <w:sz w:val="24"/>
        </w:rPr>
        <w:t>Е.В.</w:t>
      </w:r>
      <w:r>
        <w:rPr>
          <w:spacing w:val="32"/>
          <w:sz w:val="24"/>
        </w:rPr>
        <w:t xml:space="preserve"> </w:t>
      </w:r>
      <w:r>
        <w:rPr>
          <w:sz w:val="24"/>
        </w:rPr>
        <w:t>Развитие</w:t>
      </w:r>
      <w:r>
        <w:rPr>
          <w:spacing w:val="35"/>
          <w:sz w:val="24"/>
        </w:rPr>
        <w:t xml:space="preserve"> </w:t>
      </w:r>
      <w:r>
        <w:rPr>
          <w:sz w:val="24"/>
        </w:rPr>
        <w:t>фонематического</w:t>
      </w:r>
      <w:r>
        <w:rPr>
          <w:spacing w:val="32"/>
          <w:sz w:val="24"/>
        </w:rPr>
        <w:t xml:space="preserve"> </w:t>
      </w:r>
      <w:r>
        <w:rPr>
          <w:sz w:val="24"/>
        </w:rPr>
        <w:t>слуха</w:t>
      </w:r>
      <w:r>
        <w:rPr>
          <w:spacing w:val="36"/>
          <w:sz w:val="24"/>
        </w:rPr>
        <w:t xml:space="preserve"> </w:t>
      </w:r>
      <w:r>
        <w:rPr>
          <w:sz w:val="24"/>
        </w:rPr>
        <w:t>у детей</w:t>
      </w:r>
      <w:r>
        <w:rPr>
          <w:spacing w:val="33"/>
          <w:sz w:val="24"/>
        </w:rPr>
        <w:t xml:space="preserve"> </w:t>
      </w:r>
      <w:r>
        <w:rPr>
          <w:sz w:val="24"/>
        </w:rPr>
        <w:t>4-5</w:t>
      </w:r>
      <w:r>
        <w:rPr>
          <w:spacing w:val="32"/>
          <w:sz w:val="24"/>
        </w:rPr>
        <w:t xml:space="preserve"> </w:t>
      </w:r>
      <w:r>
        <w:rPr>
          <w:sz w:val="24"/>
        </w:rPr>
        <w:t>лет.</w:t>
      </w:r>
      <w:r>
        <w:rPr>
          <w:spacing w:val="35"/>
          <w:sz w:val="24"/>
        </w:rPr>
        <w:t xml:space="preserve"> </w:t>
      </w:r>
      <w:r>
        <w:rPr>
          <w:sz w:val="24"/>
        </w:rPr>
        <w:t>Сценарии</w:t>
      </w:r>
      <w:r>
        <w:rPr>
          <w:spacing w:val="36"/>
          <w:sz w:val="24"/>
        </w:rPr>
        <w:t xml:space="preserve"> </w:t>
      </w:r>
      <w:r>
        <w:rPr>
          <w:sz w:val="24"/>
        </w:rPr>
        <w:t xml:space="preserve">учебно-игровых </w:t>
      </w:r>
      <w:r>
        <w:rPr>
          <w:spacing w:val="-2"/>
          <w:sz w:val="24"/>
        </w:rPr>
        <w:t>занятий</w:t>
      </w:r>
    </w:p>
    <w:p w14:paraId="7636DDAE">
      <w:pPr>
        <w:pStyle w:val="11"/>
        <w:numPr>
          <w:ilvl w:val="1"/>
          <w:numId w:val="147"/>
        </w:numPr>
        <w:tabs>
          <w:tab w:val="left" w:pos="1134"/>
        </w:tabs>
        <w:spacing w:before="11" w:after="0" w:line="240" w:lineRule="auto"/>
        <w:ind w:left="1134" w:right="0" w:hanging="427"/>
        <w:jc w:val="left"/>
        <w:rPr>
          <w:sz w:val="24"/>
        </w:rPr>
      </w:pPr>
      <w:r>
        <w:rPr>
          <w:sz w:val="24"/>
        </w:rPr>
        <w:t>Колесникова</w:t>
      </w:r>
      <w:r>
        <w:rPr>
          <w:spacing w:val="-3"/>
          <w:sz w:val="24"/>
        </w:rPr>
        <w:t xml:space="preserve"> </w:t>
      </w:r>
      <w:r>
        <w:rPr>
          <w:sz w:val="24"/>
        </w:rPr>
        <w:t>Е.В.</w:t>
      </w:r>
      <w:r>
        <w:rPr>
          <w:spacing w:val="-1"/>
          <w:sz w:val="24"/>
        </w:rPr>
        <w:t xml:space="preserve"> </w:t>
      </w:r>
      <w:r>
        <w:rPr>
          <w:sz w:val="24"/>
        </w:rPr>
        <w:t>От</w:t>
      </w:r>
      <w:r>
        <w:rPr>
          <w:spacing w:val="-1"/>
          <w:sz w:val="24"/>
        </w:rPr>
        <w:t xml:space="preserve"> </w:t>
      </w:r>
      <w:r>
        <w:rPr>
          <w:sz w:val="24"/>
        </w:rPr>
        <w:t>слова</w:t>
      </w:r>
      <w:r>
        <w:rPr>
          <w:spacing w:val="-3"/>
          <w:sz w:val="24"/>
        </w:rPr>
        <w:t xml:space="preserve"> </w:t>
      </w:r>
      <w:r>
        <w:rPr>
          <w:sz w:val="24"/>
        </w:rPr>
        <w:t>к</w:t>
      </w:r>
      <w:r>
        <w:rPr>
          <w:spacing w:val="-1"/>
          <w:sz w:val="24"/>
        </w:rPr>
        <w:t xml:space="preserve"> </w:t>
      </w:r>
      <w:r>
        <w:rPr>
          <w:sz w:val="24"/>
        </w:rPr>
        <w:t>звуку. Рабочая</w:t>
      </w:r>
      <w:r>
        <w:rPr>
          <w:spacing w:val="-1"/>
          <w:sz w:val="24"/>
        </w:rPr>
        <w:t xml:space="preserve"> </w:t>
      </w:r>
      <w:r>
        <w:rPr>
          <w:sz w:val="24"/>
        </w:rPr>
        <w:t>тетрадь</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 xml:space="preserve">4-5 </w:t>
      </w:r>
      <w:r>
        <w:rPr>
          <w:spacing w:val="-5"/>
          <w:sz w:val="24"/>
        </w:rPr>
        <w:t>лет</w:t>
      </w:r>
    </w:p>
    <w:p w14:paraId="6D791D87">
      <w:pPr>
        <w:pStyle w:val="11"/>
        <w:numPr>
          <w:ilvl w:val="1"/>
          <w:numId w:val="147"/>
        </w:numPr>
        <w:tabs>
          <w:tab w:val="left" w:pos="1134"/>
        </w:tabs>
        <w:spacing w:before="37" w:after="0" w:line="240" w:lineRule="auto"/>
        <w:ind w:left="1134" w:right="0" w:hanging="427"/>
        <w:jc w:val="left"/>
        <w:rPr>
          <w:sz w:val="24"/>
        </w:rPr>
      </w:pPr>
      <w:r>
        <w:rPr>
          <w:sz w:val="24"/>
        </w:rPr>
        <w:t>Колесникова</w:t>
      </w:r>
      <w:r>
        <w:rPr>
          <w:spacing w:val="-4"/>
          <w:sz w:val="24"/>
        </w:rPr>
        <w:t xml:space="preserve"> </w:t>
      </w:r>
      <w:r>
        <w:rPr>
          <w:sz w:val="24"/>
        </w:rPr>
        <w:t>Е.В.</w:t>
      </w:r>
      <w:r>
        <w:rPr>
          <w:spacing w:val="-2"/>
          <w:sz w:val="24"/>
        </w:rPr>
        <w:t xml:space="preserve"> </w:t>
      </w:r>
      <w:r>
        <w:rPr>
          <w:sz w:val="24"/>
        </w:rPr>
        <w:t>Дорисуй</w:t>
      </w:r>
      <w:r>
        <w:rPr>
          <w:spacing w:val="-2"/>
          <w:sz w:val="24"/>
        </w:rPr>
        <w:t xml:space="preserve"> </w:t>
      </w:r>
      <w:r>
        <w:rPr>
          <w:sz w:val="24"/>
        </w:rPr>
        <w:t>и</w:t>
      </w:r>
      <w:r>
        <w:rPr>
          <w:spacing w:val="-1"/>
          <w:sz w:val="24"/>
        </w:rPr>
        <w:t xml:space="preserve"> </w:t>
      </w:r>
      <w:r>
        <w:rPr>
          <w:sz w:val="24"/>
        </w:rPr>
        <w:t>раскрась.</w:t>
      </w:r>
      <w:r>
        <w:rPr>
          <w:spacing w:val="-2"/>
          <w:sz w:val="24"/>
        </w:rPr>
        <w:t xml:space="preserve"> </w:t>
      </w:r>
      <w:r>
        <w:rPr>
          <w:sz w:val="24"/>
        </w:rPr>
        <w:t>Рабочая тетрадь</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p w14:paraId="5A80B0A5">
      <w:pPr>
        <w:pStyle w:val="11"/>
        <w:numPr>
          <w:ilvl w:val="1"/>
          <w:numId w:val="147"/>
        </w:numPr>
        <w:tabs>
          <w:tab w:val="left" w:pos="1134"/>
        </w:tabs>
        <w:spacing w:before="37" w:after="0" w:line="268" w:lineRule="auto"/>
        <w:ind w:left="141" w:right="138" w:firstLine="566"/>
        <w:jc w:val="left"/>
        <w:rPr>
          <w:sz w:val="24"/>
        </w:rPr>
      </w:pPr>
      <w:r>
        <w:rPr>
          <w:sz w:val="24"/>
        </w:rPr>
        <w:t>Колесникова</w:t>
      </w:r>
      <w:r>
        <w:rPr>
          <w:spacing w:val="40"/>
          <w:sz w:val="24"/>
        </w:rPr>
        <w:t xml:space="preserve"> </w:t>
      </w:r>
      <w:r>
        <w:rPr>
          <w:sz w:val="24"/>
        </w:rPr>
        <w:t>Е.В.</w:t>
      </w:r>
      <w:r>
        <w:rPr>
          <w:spacing w:val="40"/>
          <w:sz w:val="24"/>
        </w:rPr>
        <w:t xml:space="preserve"> </w:t>
      </w:r>
      <w:r>
        <w:rPr>
          <w:sz w:val="24"/>
        </w:rPr>
        <w:t>Слова,</w:t>
      </w:r>
      <w:r>
        <w:rPr>
          <w:spacing w:val="40"/>
          <w:sz w:val="24"/>
        </w:rPr>
        <w:t xml:space="preserve"> </w:t>
      </w:r>
      <w:r>
        <w:rPr>
          <w:sz w:val="24"/>
        </w:rPr>
        <w:t>слоги,</w:t>
      </w:r>
      <w:r>
        <w:rPr>
          <w:spacing w:val="40"/>
          <w:sz w:val="24"/>
        </w:rPr>
        <w:t xml:space="preserve"> </w:t>
      </w:r>
      <w:r>
        <w:rPr>
          <w:sz w:val="24"/>
        </w:rPr>
        <w:t>звуки</w:t>
      </w:r>
      <w:r>
        <w:rPr>
          <w:spacing w:val="40"/>
          <w:sz w:val="24"/>
        </w:rPr>
        <w:t xml:space="preserve"> </w:t>
      </w:r>
      <w:r>
        <w:rPr>
          <w:sz w:val="24"/>
        </w:rPr>
        <w:t>Демонстрационный</w:t>
      </w:r>
      <w:r>
        <w:rPr>
          <w:spacing w:val="40"/>
          <w:sz w:val="24"/>
        </w:rPr>
        <w:t xml:space="preserve"> </w:t>
      </w:r>
      <w:r>
        <w:rPr>
          <w:sz w:val="24"/>
        </w:rPr>
        <w:t>материал</w:t>
      </w:r>
      <w:r>
        <w:rPr>
          <w:spacing w:val="40"/>
          <w:sz w:val="24"/>
        </w:rPr>
        <w:t xml:space="preserve"> </w:t>
      </w:r>
      <w:r>
        <w:rPr>
          <w:sz w:val="24"/>
        </w:rPr>
        <w:t>и</w:t>
      </w:r>
      <w:r>
        <w:rPr>
          <w:spacing w:val="40"/>
          <w:sz w:val="24"/>
        </w:rPr>
        <w:t xml:space="preserve"> </w:t>
      </w:r>
      <w:r>
        <w:rPr>
          <w:sz w:val="24"/>
        </w:rPr>
        <w:t>учебно-методическое</w:t>
      </w:r>
      <w:r>
        <w:rPr>
          <w:spacing w:val="80"/>
          <w:sz w:val="24"/>
        </w:rPr>
        <w:t xml:space="preserve"> </w:t>
      </w:r>
      <w:r>
        <w:rPr>
          <w:sz w:val="24"/>
        </w:rPr>
        <w:t>пособие к демонстрационному материалу "Слова, слоги, звуки" (Для детей 4-5 лет)</w:t>
      </w:r>
    </w:p>
    <w:p w14:paraId="79478614">
      <w:pPr>
        <w:pStyle w:val="11"/>
        <w:numPr>
          <w:ilvl w:val="1"/>
          <w:numId w:val="147"/>
        </w:numPr>
        <w:tabs>
          <w:tab w:val="left" w:pos="1134"/>
        </w:tabs>
        <w:spacing w:before="9" w:after="0" w:line="240" w:lineRule="auto"/>
        <w:ind w:left="1134" w:right="0" w:hanging="427"/>
        <w:jc w:val="left"/>
        <w:rPr>
          <w:sz w:val="24"/>
        </w:rPr>
      </w:pPr>
      <w:r>
        <w:rPr>
          <w:sz w:val="24"/>
        </w:rPr>
        <w:t>Колесникова</w:t>
      </w:r>
      <w:r>
        <w:rPr>
          <w:spacing w:val="-4"/>
          <w:sz w:val="24"/>
        </w:rPr>
        <w:t xml:space="preserve"> </w:t>
      </w:r>
      <w:r>
        <w:rPr>
          <w:sz w:val="24"/>
        </w:rPr>
        <w:t>Е.В.</w:t>
      </w:r>
      <w:r>
        <w:rPr>
          <w:spacing w:val="-2"/>
          <w:sz w:val="24"/>
        </w:rPr>
        <w:t xml:space="preserve"> </w:t>
      </w:r>
      <w:r>
        <w:rPr>
          <w:sz w:val="24"/>
        </w:rPr>
        <w:t>Учимся</w:t>
      </w:r>
      <w:r>
        <w:rPr>
          <w:spacing w:val="-2"/>
          <w:sz w:val="24"/>
        </w:rPr>
        <w:t xml:space="preserve"> </w:t>
      </w:r>
      <w:r>
        <w:rPr>
          <w:sz w:val="24"/>
        </w:rPr>
        <w:t>составлять слоговые</w:t>
      </w:r>
      <w:r>
        <w:rPr>
          <w:spacing w:val="-1"/>
          <w:sz w:val="24"/>
        </w:rPr>
        <w:t xml:space="preserve"> </w:t>
      </w:r>
      <w:r>
        <w:rPr>
          <w:sz w:val="24"/>
        </w:rPr>
        <w:t>схемы.</w:t>
      </w:r>
      <w:r>
        <w:rPr>
          <w:spacing w:val="-2"/>
          <w:sz w:val="24"/>
        </w:rPr>
        <w:t xml:space="preserve"> </w:t>
      </w:r>
      <w:r>
        <w:rPr>
          <w:sz w:val="24"/>
        </w:rPr>
        <w:t>Рабочая</w:t>
      </w:r>
      <w:r>
        <w:rPr>
          <w:spacing w:val="-2"/>
          <w:sz w:val="24"/>
        </w:rPr>
        <w:t xml:space="preserve"> </w:t>
      </w:r>
      <w:r>
        <w:rPr>
          <w:sz w:val="24"/>
        </w:rPr>
        <w:t>тетрадь</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p w14:paraId="470462B9">
      <w:pPr>
        <w:pStyle w:val="11"/>
        <w:numPr>
          <w:ilvl w:val="1"/>
          <w:numId w:val="147"/>
        </w:numPr>
        <w:tabs>
          <w:tab w:val="left" w:pos="1134"/>
        </w:tabs>
        <w:spacing w:before="37" w:after="0" w:line="268" w:lineRule="auto"/>
        <w:ind w:left="141" w:right="140" w:firstLine="566"/>
        <w:jc w:val="left"/>
        <w:rPr>
          <w:sz w:val="24"/>
        </w:rPr>
      </w:pPr>
      <w:r>
        <w:rPr>
          <w:sz w:val="24"/>
        </w:rPr>
        <w:t>Колесникова</w:t>
      </w:r>
      <w:r>
        <w:rPr>
          <w:spacing w:val="40"/>
          <w:sz w:val="24"/>
        </w:rPr>
        <w:t xml:space="preserve"> </w:t>
      </w:r>
      <w:r>
        <w:rPr>
          <w:sz w:val="24"/>
        </w:rPr>
        <w:t>Е.В.</w:t>
      </w:r>
      <w:r>
        <w:rPr>
          <w:spacing w:val="40"/>
          <w:sz w:val="24"/>
        </w:rPr>
        <w:t xml:space="preserve"> </w:t>
      </w:r>
      <w:r>
        <w:rPr>
          <w:sz w:val="24"/>
        </w:rPr>
        <w:t>Развитие</w:t>
      </w:r>
      <w:r>
        <w:rPr>
          <w:spacing w:val="40"/>
          <w:sz w:val="24"/>
        </w:rPr>
        <w:t xml:space="preserve"> </w:t>
      </w:r>
      <w:r>
        <w:rPr>
          <w:sz w:val="24"/>
        </w:rPr>
        <w:t>звуко-буквенного</w:t>
      </w:r>
      <w:r>
        <w:rPr>
          <w:spacing w:val="40"/>
          <w:sz w:val="24"/>
        </w:rPr>
        <w:t xml:space="preserve"> </w:t>
      </w:r>
      <w:r>
        <w:rPr>
          <w:sz w:val="24"/>
        </w:rPr>
        <w:t>анализа</w:t>
      </w:r>
      <w:r>
        <w:rPr>
          <w:spacing w:val="40"/>
          <w:sz w:val="24"/>
        </w:rPr>
        <w:t xml:space="preserve"> </w:t>
      </w:r>
      <w:r>
        <w:rPr>
          <w:sz w:val="24"/>
        </w:rPr>
        <w:t>у</w:t>
      </w:r>
      <w:r>
        <w:rPr>
          <w:spacing w:val="40"/>
          <w:sz w:val="24"/>
        </w:rPr>
        <w:t xml:space="preserve"> </w:t>
      </w:r>
      <w:r>
        <w:rPr>
          <w:sz w:val="24"/>
        </w:rPr>
        <w:t>детей</w:t>
      </w:r>
      <w:r>
        <w:rPr>
          <w:spacing w:val="40"/>
          <w:sz w:val="24"/>
        </w:rPr>
        <w:t xml:space="preserve"> </w:t>
      </w:r>
      <w:r>
        <w:rPr>
          <w:sz w:val="24"/>
        </w:rPr>
        <w:t>5-6</w:t>
      </w:r>
      <w:r>
        <w:rPr>
          <w:spacing w:val="40"/>
          <w:sz w:val="24"/>
        </w:rPr>
        <w:t xml:space="preserve"> </w:t>
      </w:r>
      <w:r>
        <w:rPr>
          <w:sz w:val="24"/>
        </w:rPr>
        <w:t>лет.</w:t>
      </w:r>
      <w:r>
        <w:rPr>
          <w:spacing w:val="40"/>
          <w:sz w:val="24"/>
        </w:rPr>
        <w:t xml:space="preserve"> </w:t>
      </w:r>
      <w:r>
        <w:rPr>
          <w:sz w:val="24"/>
        </w:rPr>
        <w:t xml:space="preserve">Учебно-методическое </w:t>
      </w:r>
      <w:r>
        <w:rPr>
          <w:spacing w:val="-2"/>
          <w:sz w:val="24"/>
        </w:rPr>
        <w:t>пособие</w:t>
      </w:r>
    </w:p>
    <w:p w14:paraId="5DA21955">
      <w:pPr>
        <w:pStyle w:val="11"/>
        <w:numPr>
          <w:ilvl w:val="1"/>
          <w:numId w:val="147"/>
        </w:numPr>
        <w:tabs>
          <w:tab w:val="left" w:pos="1134"/>
        </w:tabs>
        <w:spacing w:before="9" w:after="0" w:line="240" w:lineRule="auto"/>
        <w:ind w:left="1134" w:right="0" w:hanging="427"/>
        <w:jc w:val="left"/>
        <w:rPr>
          <w:sz w:val="24"/>
        </w:rPr>
      </w:pPr>
      <w:r>
        <w:rPr>
          <w:sz w:val="24"/>
        </w:rPr>
        <w:t>Колесникова</w:t>
      </w:r>
      <w:r>
        <w:rPr>
          <w:spacing w:val="-3"/>
          <w:sz w:val="24"/>
        </w:rPr>
        <w:t xml:space="preserve"> </w:t>
      </w:r>
      <w:r>
        <w:rPr>
          <w:sz w:val="24"/>
        </w:rPr>
        <w:t>Е.В.</w:t>
      </w:r>
      <w:r>
        <w:rPr>
          <w:spacing w:val="-1"/>
          <w:sz w:val="24"/>
        </w:rPr>
        <w:t xml:space="preserve"> </w:t>
      </w:r>
      <w:r>
        <w:rPr>
          <w:sz w:val="24"/>
        </w:rPr>
        <w:t>От</w:t>
      </w:r>
      <w:r>
        <w:rPr>
          <w:spacing w:val="-1"/>
          <w:sz w:val="24"/>
        </w:rPr>
        <w:t xml:space="preserve"> </w:t>
      </w:r>
      <w:r>
        <w:rPr>
          <w:sz w:val="24"/>
        </w:rPr>
        <w:t>А до</w:t>
      </w:r>
      <w:r>
        <w:rPr>
          <w:spacing w:val="-1"/>
          <w:sz w:val="24"/>
        </w:rPr>
        <w:t xml:space="preserve"> </w:t>
      </w:r>
      <w:r>
        <w:rPr>
          <w:sz w:val="24"/>
        </w:rPr>
        <w:t>Я.</w:t>
      </w:r>
      <w:r>
        <w:rPr>
          <w:spacing w:val="-1"/>
          <w:sz w:val="24"/>
        </w:rPr>
        <w:t xml:space="preserve"> </w:t>
      </w:r>
      <w:r>
        <w:rPr>
          <w:sz w:val="24"/>
        </w:rPr>
        <w:t>Рабочая</w:t>
      </w:r>
      <w:r>
        <w:rPr>
          <w:spacing w:val="-1"/>
          <w:sz w:val="24"/>
        </w:rPr>
        <w:t xml:space="preserve"> </w:t>
      </w:r>
      <w:r>
        <w:rPr>
          <w:sz w:val="24"/>
        </w:rPr>
        <w:t>тетрадь</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 xml:space="preserve">5-6 </w:t>
      </w:r>
      <w:r>
        <w:rPr>
          <w:spacing w:val="-5"/>
          <w:sz w:val="24"/>
        </w:rPr>
        <w:t>лет</w:t>
      </w:r>
    </w:p>
    <w:p w14:paraId="70BBB3EA">
      <w:pPr>
        <w:pStyle w:val="11"/>
        <w:numPr>
          <w:ilvl w:val="1"/>
          <w:numId w:val="147"/>
        </w:numPr>
        <w:tabs>
          <w:tab w:val="left" w:pos="1134"/>
        </w:tabs>
        <w:spacing w:before="37" w:after="0" w:line="240" w:lineRule="auto"/>
        <w:ind w:left="1134" w:right="0" w:hanging="427"/>
        <w:jc w:val="left"/>
        <w:rPr>
          <w:sz w:val="24"/>
        </w:rPr>
      </w:pPr>
      <w:r>
        <w:rPr>
          <w:sz w:val="24"/>
        </w:rPr>
        <w:t>Колесникова</w:t>
      </w:r>
      <w:r>
        <w:rPr>
          <w:spacing w:val="-4"/>
          <w:sz w:val="24"/>
        </w:rPr>
        <w:t xml:space="preserve"> </w:t>
      </w:r>
      <w:r>
        <w:rPr>
          <w:sz w:val="24"/>
        </w:rPr>
        <w:t>Е.В.</w:t>
      </w:r>
      <w:r>
        <w:rPr>
          <w:spacing w:val="-2"/>
          <w:sz w:val="24"/>
        </w:rPr>
        <w:t xml:space="preserve"> </w:t>
      </w:r>
      <w:r>
        <w:rPr>
          <w:sz w:val="24"/>
        </w:rPr>
        <w:t>Прописи</w:t>
      </w:r>
      <w:r>
        <w:rPr>
          <w:spacing w:val="-2"/>
          <w:sz w:val="24"/>
        </w:rPr>
        <w:t xml:space="preserve"> </w:t>
      </w:r>
      <w:r>
        <w:rPr>
          <w:sz w:val="24"/>
        </w:rPr>
        <w:t>для</w:t>
      </w:r>
      <w:r>
        <w:rPr>
          <w:spacing w:val="-1"/>
          <w:sz w:val="24"/>
        </w:rPr>
        <w:t xml:space="preserve"> </w:t>
      </w:r>
      <w:r>
        <w:rPr>
          <w:sz w:val="24"/>
        </w:rPr>
        <w:t>дошкольников.</w:t>
      </w:r>
      <w:r>
        <w:rPr>
          <w:spacing w:val="-5"/>
          <w:sz w:val="24"/>
        </w:rPr>
        <w:t xml:space="preserve"> </w:t>
      </w:r>
      <w:r>
        <w:rPr>
          <w:sz w:val="24"/>
        </w:rPr>
        <w:t>Рабочая</w:t>
      </w:r>
      <w:r>
        <w:rPr>
          <w:spacing w:val="-2"/>
          <w:sz w:val="24"/>
        </w:rPr>
        <w:t xml:space="preserve"> </w:t>
      </w:r>
      <w:r>
        <w:rPr>
          <w:sz w:val="24"/>
        </w:rPr>
        <w:t>тетрадь</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1"/>
          <w:sz w:val="24"/>
        </w:rPr>
        <w:t xml:space="preserve"> </w:t>
      </w:r>
      <w:r>
        <w:rPr>
          <w:spacing w:val="-5"/>
          <w:sz w:val="24"/>
        </w:rPr>
        <w:t>лет</w:t>
      </w:r>
    </w:p>
    <w:p w14:paraId="78FB91B8">
      <w:pPr>
        <w:pStyle w:val="11"/>
        <w:numPr>
          <w:ilvl w:val="1"/>
          <w:numId w:val="147"/>
        </w:numPr>
        <w:tabs>
          <w:tab w:val="left" w:pos="1134"/>
        </w:tabs>
        <w:spacing w:before="37" w:after="0" w:line="268" w:lineRule="auto"/>
        <w:ind w:left="141" w:right="140" w:firstLine="566"/>
        <w:jc w:val="left"/>
        <w:rPr>
          <w:sz w:val="24"/>
        </w:rPr>
      </w:pPr>
      <w:r>
        <w:rPr>
          <w:sz w:val="24"/>
        </w:rPr>
        <w:t>Колесникова</w:t>
      </w:r>
      <w:r>
        <w:rPr>
          <w:spacing w:val="-3"/>
          <w:sz w:val="24"/>
        </w:rPr>
        <w:t xml:space="preserve"> </w:t>
      </w:r>
      <w:r>
        <w:rPr>
          <w:sz w:val="24"/>
        </w:rPr>
        <w:t>Е.В.</w:t>
      </w:r>
      <w:r>
        <w:rPr>
          <w:spacing w:val="-1"/>
          <w:sz w:val="24"/>
        </w:rPr>
        <w:t xml:space="preserve"> </w:t>
      </w:r>
      <w:r>
        <w:rPr>
          <w:sz w:val="24"/>
        </w:rPr>
        <w:t>Звуки и буквы. Демонстрационный материал</w:t>
      </w:r>
      <w:r>
        <w:rPr>
          <w:spacing w:val="-1"/>
          <w:sz w:val="24"/>
        </w:rPr>
        <w:t xml:space="preserve"> </w:t>
      </w:r>
      <w:r>
        <w:rPr>
          <w:sz w:val="24"/>
        </w:rPr>
        <w:t>и учебно-методическое</w:t>
      </w:r>
      <w:r>
        <w:rPr>
          <w:spacing w:val="-2"/>
          <w:sz w:val="24"/>
        </w:rPr>
        <w:t xml:space="preserve"> </w:t>
      </w:r>
      <w:r>
        <w:rPr>
          <w:sz w:val="24"/>
        </w:rPr>
        <w:t>пособие</w:t>
      </w:r>
      <w:r>
        <w:rPr>
          <w:spacing w:val="-4"/>
          <w:sz w:val="24"/>
        </w:rPr>
        <w:t xml:space="preserve"> </w:t>
      </w:r>
      <w:r>
        <w:rPr>
          <w:sz w:val="24"/>
        </w:rPr>
        <w:t>к демонстрационному материалу "Звуки и буквы" (Для детей 5-6 лет)</w:t>
      </w:r>
    </w:p>
    <w:p w14:paraId="2817C101">
      <w:pPr>
        <w:pStyle w:val="11"/>
        <w:numPr>
          <w:ilvl w:val="1"/>
          <w:numId w:val="147"/>
        </w:numPr>
        <w:tabs>
          <w:tab w:val="left" w:pos="1134"/>
        </w:tabs>
        <w:spacing w:before="9" w:after="0" w:line="240" w:lineRule="auto"/>
        <w:ind w:left="1134" w:right="0" w:hanging="427"/>
        <w:jc w:val="left"/>
        <w:rPr>
          <w:sz w:val="24"/>
        </w:rPr>
      </w:pPr>
      <w:r>
        <w:rPr>
          <w:sz w:val="24"/>
        </w:rPr>
        <w:t>Колесникова</w:t>
      </w:r>
      <w:r>
        <w:rPr>
          <w:spacing w:val="-4"/>
          <w:sz w:val="24"/>
        </w:rPr>
        <w:t xml:space="preserve"> </w:t>
      </w:r>
      <w:r>
        <w:rPr>
          <w:sz w:val="24"/>
        </w:rPr>
        <w:t>Е.В.</w:t>
      </w:r>
      <w:r>
        <w:rPr>
          <w:spacing w:val="-2"/>
          <w:sz w:val="24"/>
        </w:rPr>
        <w:t xml:space="preserve"> </w:t>
      </w:r>
      <w:r>
        <w:rPr>
          <w:sz w:val="24"/>
        </w:rPr>
        <w:t>Запоминаю</w:t>
      </w:r>
      <w:r>
        <w:rPr>
          <w:spacing w:val="-2"/>
          <w:sz w:val="24"/>
        </w:rPr>
        <w:t xml:space="preserve"> </w:t>
      </w:r>
      <w:r>
        <w:rPr>
          <w:sz w:val="24"/>
        </w:rPr>
        <w:t>буквы.</w:t>
      </w:r>
      <w:r>
        <w:rPr>
          <w:spacing w:val="-2"/>
          <w:sz w:val="24"/>
        </w:rPr>
        <w:t xml:space="preserve"> </w:t>
      </w:r>
      <w:r>
        <w:rPr>
          <w:sz w:val="24"/>
        </w:rPr>
        <w:t>Рабочая тетрадь</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1"/>
          <w:sz w:val="24"/>
        </w:rPr>
        <w:t xml:space="preserve"> </w:t>
      </w:r>
      <w:r>
        <w:rPr>
          <w:spacing w:val="-5"/>
          <w:sz w:val="24"/>
        </w:rPr>
        <w:t>лет</w:t>
      </w:r>
    </w:p>
    <w:p w14:paraId="04DF634E">
      <w:pPr>
        <w:pStyle w:val="11"/>
        <w:numPr>
          <w:ilvl w:val="1"/>
          <w:numId w:val="147"/>
        </w:numPr>
        <w:tabs>
          <w:tab w:val="left" w:pos="1134"/>
        </w:tabs>
        <w:spacing w:before="37" w:after="0" w:line="240" w:lineRule="auto"/>
        <w:ind w:left="1134" w:right="0" w:hanging="427"/>
        <w:jc w:val="left"/>
        <w:rPr>
          <w:sz w:val="24"/>
        </w:rPr>
      </w:pPr>
      <w:r>
        <w:rPr>
          <w:sz w:val="24"/>
        </w:rPr>
        <w:t>Колесникова</w:t>
      </w:r>
      <w:r>
        <w:rPr>
          <w:spacing w:val="-4"/>
          <w:sz w:val="24"/>
        </w:rPr>
        <w:t xml:space="preserve"> </w:t>
      </w:r>
      <w:r>
        <w:rPr>
          <w:sz w:val="24"/>
        </w:rPr>
        <w:t>Е.В.</w:t>
      </w:r>
      <w:r>
        <w:rPr>
          <w:spacing w:val="-1"/>
          <w:sz w:val="24"/>
        </w:rPr>
        <w:t xml:space="preserve"> </w:t>
      </w:r>
      <w:r>
        <w:rPr>
          <w:sz w:val="24"/>
        </w:rPr>
        <w:t>Предмет,</w:t>
      </w:r>
      <w:r>
        <w:rPr>
          <w:spacing w:val="-1"/>
          <w:sz w:val="24"/>
        </w:rPr>
        <w:t xml:space="preserve"> </w:t>
      </w:r>
      <w:r>
        <w:rPr>
          <w:sz w:val="24"/>
        </w:rPr>
        <w:t>слово,</w:t>
      </w:r>
      <w:r>
        <w:rPr>
          <w:spacing w:val="-2"/>
          <w:sz w:val="24"/>
        </w:rPr>
        <w:t xml:space="preserve"> </w:t>
      </w:r>
      <w:r>
        <w:rPr>
          <w:sz w:val="24"/>
        </w:rPr>
        <w:t>схема.</w:t>
      </w:r>
      <w:r>
        <w:rPr>
          <w:spacing w:val="-1"/>
          <w:sz w:val="24"/>
        </w:rPr>
        <w:t xml:space="preserve"> </w:t>
      </w:r>
      <w:r>
        <w:rPr>
          <w:sz w:val="24"/>
        </w:rPr>
        <w:t>Рабочая</w:t>
      </w:r>
      <w:r>
        <w:rPr>
          <w:spacing w:val="-1"/>
          <w:sz w:val="24"/>
        </w:rPr>
        <w:t xml:space="preserve"> </w:t>
      </w:r>
      <w:r>
        <w:rPr>
          <w:sz w:val="24"/>
        </w:rPr>
        <w:t>тетрадь</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5-7</w:t>
      </w:r>
      <w:r>
        <w:rPr>
          <w:spacing w:val="-1"/>
          <w:sz w:val="24"/>
        </w:rPr>
        <w:t xml:space="preserve"> </w:t>
      </w:r>
      <w:r>
        <w:rPr>
          <w:spacing w:val="-5"/>
          <w:sz w:val="24"/>
        </w:rPr>
        <w:t>лет</w:t>
      </w:r>
    </w:p>
    <w:p w14:paraId="0DAA027F">
      <w:pPr>
        <w:pStyle w:val="11"/>
        <w:numPr>
          <w:ilvl w:val="1"/>
          <w:numId w:val="147"/>
        </w:numPr>
        <w:tabs>
          <w:tab w:val="left" w:pos="1134"/>
        </w:tabs>
        <w:spacing w:before="40" w:after="0" w:line="240" w:lineRule="auto"/>
        <w:ind w:left="1134" w:right="0" w:hanging="427"/>
        <w:jc w:val="left"/>
        <w:rPr>
          <w:sz w:val="24"/>
        </w:rPr>
      </w:pPr>
      <w:r>
        <w:rPr>
          <w:sz w:val="24"/>
        </w:rPr>
        <w:t>Колесникова</w:t>
      </w:r>
      <w:r>
        <w:rPr>
          <w:spacing w:val="56"/>
          <w:w w:val="150"/>
          <w:sz w:val="24"/>
        </w:rPr>
        <w:t xml:space="preserve"> </w:t>
      </w:r>
      <w:r>
        <w:rPr>
          <w:sz w:val="24"/>
        </w:rPr>
        <w:t>Е.В.</w:t>
      </w:r>
      <w:r>
        <w:rPr>
          <w:spacing w:val="59"/>
          <w:w w:val="150"/>
          <w:sz w:val="24"/>
        </w:rPr>
        <w:t xml:space="preserve"> </w:t>
      </w:r>
      <w:r>
        <w:rPr>
          <w:sz w:val="24"/>
        </w:rPr>
        <w:t>Развитие</w:t>
      </w:r>
      <w:r>
        <w:rPr>
          <w:spacing w:val="63"/>
          <w:w w:val="150"/>
          <w:sz w:val="24"/>
        </w:rPr>
        <w:t xml:space="preserve"> </w:t>
      </w:r>
      <w:r>
        <w:rPr>
          <w:sz w:val="24"/>
        </w:rPr>
        <w:t>интереса</w:t>
      </w:r>
      <w:r>
        <w:rPr>
          <w:spacing w:val="59"/>
          <w:w w:val="150"/>
          <w:sz w:val="24"/>
        </w:rPr>
        <w:t xml:space="preserve"> </w:t>
      </w:r>
      <w:r>
        <w:rPr>
          <w:sz w:val="24"/>
        </w:rPr>
        <w:t>и</w:t>
      </w:r>
      <w:r>
        <w:rPr>
          <w:spacing w:val="61"/>
          <w:w w:val="150"/>
          <w:sz w:val="24"/>
        </w:rPr>
        <w:t xml:space="preserve"> </w:t>
      </w:r>
      <w:r>
        <w:rPr>
          <w:sz w:val="24"/>
        </w:rPr>
        <w:t>способностей</w:t>
      </w:r>
      <w:r>
        <w:rPr>
          <w:spacing w:val="60"/>
          <w:w w:val="150"/>
          <w:sz w:val="24"/>
        </w:rPr>
        <w:t xml:space="preserve"> </w:t>
      </w:r>
      <w:r>
        <w:rPr>
          <w:sz w:val="24"/>
        </w:rPr>
        <w:t>к</w:t>
      </w:r>
      <w:r>
        <w:rPr>
          <w:spacing w:val="60"/>
          <w:w w:val="150"/>
          <w:sz w:val="24"/>
        </w:rPr>
        <w:t xml:space="preserve"> </w:t>
      </w:r>
      <w:r>
        <w:rPr>
          <w:sz w:val="24"/>
        </w:rPr>
        <w:t>чтению</w:t>
      </w:r>
      <w:r>
        <w:rPr>
          <w:spacing w:val="61"/>
          <w:w w:val="150"/>
          <w:sz w:val="24"/>
        </w:rPr>
        <w:t xml:space="preserve"> </w:t>
      </w:r>
      <w:r>
        <w:rPr>
          <w:sz w:val="24"/>
        </w:rPr>
        <w:t>у</w:t>
      </w:r>
      <w:r>
        <w:rPr>
          <w:spacing w:val="57"/>
          <w:w w:val="150"/>
          <w:sz w:val="24"/>
        </w:rPr>
        <w:t xml:space="preserve"> </w:t>
      </w:r>
      <w:r>
        <w:rPr>
          <w:sz w:val="24"/>
        </w:rPr>
        <w:t>детей</w:t>
      </w:r>
      <w:r>
        <w:rPr>
          <w:spacing w:val="61"/>
          <w:w w:val="150"/>
          <w:sz w:val="24"/>
        </w:rPr>
        <w:t xml:space="preserve"> </w:t>
      </w:r>
      <w:r>
        <w:rPr>
          <w:sz w:val="24"/>
        </w:rPr>
        <w:t>6-7</w:t>
      </w:r>
      <w:r>
        <w:rPr>
          <w:spacing w:val="59"/>
          <w:w w:val="150"/>
          <w:sz w:val="24"/>
        </w:rPr>
        <w:t xml:space="preserve"> </w:t>
      </w:r>
      <w:r>
        <w:rPr>
          <w:sz w:val="24"/>
        </w:rPr>
        <w:t>лет.</w:t>
      </w:r>
      <w:r>
        <w:rPr>
          <w:spacing w:val="60"/>
          <w:w w:val="150"/>
          <w:sz w:val="24"/>
        </w:rPr>
        <w:t xml:space="preserve"> </w:t>
      </w:r>
      <w:r>
        <w:rPr>
          <w:spacing w:val="-2"/>
          <w:sz w:val="24"/>
        </w:rPr>
        <w:t>Учебно-</w:t>
      </w:r>
    </w:p>
    <w:p w14:paraId="1F978C6B">
      <w:pPr>
        <w:pStyle w:val="11"/>
        <w:spacing w:after="0" w:line="240" w:lineRule="auto"/>
        <w:jc w:val="left"/>
        <w:rPr>
          <w:sz w:val="24"/>
        </w:rPr>
        <w:sectPr>
          <w:headerReference r:id="rId335" w:type="default"/>
          <w:footerReference r:id="rId336" w:type="default"/>
          <w:pgSz w:w="11910" w:h="16840"/>
          <w:pgMar w:top="1600" w:right="141" w:bottom="1700" w:left="425" w:header="965" w:footer="1516" w:gutter="0"/>
          <w:cols w:space="720" w:num="1"/>
        </w:sectPr>
      </w:pPr>
    </w:p>
    <w:p w14:paraId="523FFDB1">
      <w:pPr>
        <w:pStyle w:val="8"/>
        <w:spacing w:before="82"/>
        <w:jc w:val="left"/>
      </w:pPr>
      <w:r>
        <w:t>методическое</w:t>
      </w:r>
      <w:r>
        <w:rPr>
          <w:spacing w:val="-9"/>
        </w:rPr>
        <w:t xml:space="preserve"> </w:t>
      </w:r>
      <w:r>
        <w:rPr>
          <w:spacing w:val="-2"/>
        </w:rPr>
        <w:t>пособие</w:t>
      </w:r>
    </w:p>
    <w:p w14:paraId="1C4799A9">
      <w:pPr>
        <w:pStyle w:val="11"/>
        <w:numPr>
          <w:ilvl w:val="1"/>
          <w:numId w:val="147"/>
        </w:numPr>
        <w:tabs>
          <w:tab w:val="left" w:pos="1134"/>
        </w:tabs>
        <w:spacing w:before="41" w:after="0" w:line="240" w:lineRule="auto"/>
        <w:ind w:left="1134" w:right="0" w:hanging="427"/>
        <w:jc w:val="left"/>
        <w:rPr>
          <w:sz w:val="24"/>
        </w:rPr>
      </w:pPr>
      <w:r>
        <w:rPr>
          <w:sz w:val="24"/>
        </w:rPr>
        <w:t>Колесникова</w:t>
      </w:r>
      <w:r>
        <w:rPr>
          <w:spacing w:val="-4"/>
          <w:sz w:val="24"/>
        </w:rPr>
        <w:t xml:space="preserve"> </w:t>
      </w:r>
      <w:r>
        <w:rPr>
          <w:sz w:val="24"/>
        </w:rPr>
        <w:t>Е.В.</w:t>
      </w:r>
      <w:r>
        <w:rPr>
          <w:spacing w:val="-1"/>
          <w:sz w:val="24"/>
        </w:rPr>
        <w:t xml:space="preserve"> </w:t>
      </w:r>
      <w:r>
        <w:rPr>
          <w:sz w:val="24"/>
        </w:rPr>
        <w:t>Я</w:t>
      </w:r>
      <w:r>
        <w:rPr>
          <w:spacing w:val="-2"/>
          <w:sz w:val="24"/>
        </w:rPr>
        <w:t xml:space="preserve"> </w:t>
      </w:r>
      <w:r>
        <w:rPr>
          <w:sz w:val="24"/>
        </w:rPr>
        <w:t>начинаю</w:t>
      </w:r>
      <w:r>
        <w:rPr>
          <w:spacing w:val="-1"/>
          <w:sz w:val="24"/>
        </w:rPr>
        <w:t xml:space="preserve"> </w:t>
      </w:r>
      <w:r>
        <w:rPr>
          <w:sz w:val="24"/>
        </w:rPr>
        <w:t>читать.</w:t>
      </w:r>
      <w:r>
        <w:rPr>
          <w:spacing w:val="-1"/>
          <w:sz w:val="24"/>
        </w:rPr>
        <w:t xml:space="preserve"> </w:t>
      </w:r>
      <w:r>
        <w:rPr>
          <w:sz w:val="24"/>
        </w:rPr>
        <w:t>Рабочая</w:t>
      </w:r>
      <w:r>
        <w:rPr>
          <w:spacing w:val="-2"/>
          <w:sz w:val="24"/>
        </w:rPr>
        <w:t xml:space="preserve"> </w:t>
      </w:r>
      <w:r>
        <w:rPr>
          <w:sz w:val="24"/>
        </w:rPr>
        <w:t>тетрадь</w:t>
      </w:r>
      <w:r>
        <w:rPr>
          <w:spacing w:val="-1"/>
          <w:sz w:val="24"/>
        </w:rPr>
        <w:t xml:space="preserve"> </w:t>
      </w:r>
      <w:r>
        <w:rPr>
          <w:sz w:val="24"/>
        </w:rPr>
        <w:t>для</w:t>
      </w:r>
      <w:r>
        <w:rPr>
          <w:spacing w:val="-2"/>
          <w:sz w:val="24"/>
        </w:rPr>
        <w:t xml:space="preserve"> </w:t>
      </w:r>
      <w:r>
        <w:rPr>
          <w:sz w:val="24"/>
        </w:rPr>
        <w:t>детей</w:t>
      </w:r>
      <w:r>
        <w:rPr>
          <w:spacing w:val="-1"/>
          <w:sz w:val="24"/>
        </w:rPr>
        <w:t xml:space="preserve"> </w:t>
      </w:r>
      <w:r>
        <w:rPr>
          <w:sz w:val="24"/>
        </w:rPr>
        <w:t>6-7</w:t>
      </w:r>
      <w:r>
        <w:rPr>
          <w:spacing w:val="-1"/>
          <w:sz w:val="24"/>
        </w:rPr>
        <w:t xml:space="preserve"> </w:t>
      </w:r>
      <w:r>
        <w:rPr>
          <w:spacing w:val="-5"/>
          <w:sz w:val="24"/>
        </w:rPr>
        <w:t>лет</w:t>
      </w:r>
    </w:p>
    <w:p w14:paraId="3ECFFCDB">
      <w:pPr>
        <w:pStyle w:val="11"/>
        <w:numPr>
          <w:ilvl w:val="1"/>
          <w:numId w:val="147"/>
        </w:numPr>
        <w:tabs>
          <w:tab w:val="left" w:pos="1134"/>
        </w:tabs>
        <w:spacing w:before="37" w:after="0" w:line="240" w:lineRule="auto"/>
        <w:ind w:left="1134" w:right="0" w:hanging="427"/>
        <w:jc w:val="left"/>
        <w:rPr>
          <w:sz w:val="24"/>
        </w:rPr>
      </w:pPr>
      <w:r>
        <w:rPr>
          <w:sz w:val="24"/>
        </w:rPr>
        <w:t>Колесникова</w:t>
      </w:r>
      <w:r>
        <w:rPr>
          <w:spacing w:val="-4"/>
          <w:sz w:val="24"/>
        </w:rPr>
        <w:t xml:space="preserve"> </w:t>
      </w:r>
      <w:r>
        <w:rPr>
          <w:sz w:val="24"/>
        </w:rPr>
        <w:t>Е.В.</w:t>
      </w:r>
      <w:r>
        <w:rPr>
          <w:spacing w:val="-2"/>
          <w:sz w:val="24"/>
        </w:rPr>
        <w:t xml:space="preserve"> </w:t>
      </w:r>
      <w:r>
        <w:rPr>
          <w:sz w:val="24"/>
        </w:rPr>
        <w:t>Прописи</w:t>
      </w:r>
      <w:r>
        <w:rPr>
          <w:spacing w:val="-2"/>
          <w:sz w:val="24"/>
        </w:rPr>
        <w:t xml:space="preserve"> </w:t>
      </w:r>
      <w:r>
        <w:rPr>
          <w:sz w:val="24"/>
        </w:rPr>
        <w:t>для</w:t>
      </w:r>
      <w:r>
        <w:rPr>
          <w:spacing w:val="-1"/>
          <w:sz w:val="24"/>
        </w:rPr>
        <w:t xml:space="preserve"> </w:t>
      </w:r>
      <w:r>
        <w:rPr>
          <w:sz w:val="24"/>
        </w:rPr>
        <w:t>дошкольников.</w:t>
      </w:r>
      <w:r>
        <w:rPr>
          <w:spacing w:val="-5"/>
          <w:sz w:val="24"/>
        </w:rPr>
        <w:t xml:space="preserve"> </w:t>
      </w:r>
      <w:r>
        <w:rPr>
          <w:sz w:val="24"/>
        </w:rPr>
        <w:t>Рабочая</w:t>
      </w:r>
      <w:r>
        <w:rPr>
          <w:spacing w:val="-2"/>
          <w:sz w:val="24"/>
        </w:rPr>
        <w:t xml:space="preserve"> </w:t>
      </w:r>
      <w:r>
        <w:rPr>
          <w:sz w:val="24"/>
        </w:rPr>
        <w:t>тетрадь</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6-7</w:t>
      </w:r>
      <w:r>
        <w:rPr>
          <w:spacing w:val="-1"/>
          <w:sz w:val="24"/>
        </w:rPr>
        <w:t xml:space="preserve"> </w:t>
      </w:r>
      <w:r>
        <w:rPr>
          <w:spacing w:val="-5"/>
          <w:sz w:val="24"/>
        </w:rPr>
        <w:t>лет</w:t>
      </w:r>
    </w:p>
    <w:p w14:paraId="0995401B">
      <w:pPr>
        <w:pStyle w:val="11"/>
        <w:numPr>
          <w:ilvl w:val="1"/>
          <w:numId w:val="147"/>
        </w:numPr>
        <w:tabs>
          <w:tab w:val="left" w:pos="1134"/>
        </w:tabs>
        <w:spacing w:before="37" w:after="0" w:line="240" w:lineRule="auto"/>
        <w:ind w:left="1134" w:right="0" w:hanging="427"/>
        <w:jc w:val="left"/>
        <w:rPr>
          <w:sz w:val="24"/>
        </w:rPr>
      </w:pPr>
      <w:r>
        <w:rPr>
          <w:sz w:val="24"/>
        </w:rPr>
        <w:t>Колесникова</w:t>
      </w:r>
      <w:r>
        <w:rPr>
          <w:spacing w:val="-4"/>
          <w:sz w:val="24"/>
        </w:rPr>
        <w:t xml:space="preserve"> </w:t>
      </w:r>
      <w:r>
        <w:rPr>
          <w:sz w:val="24"/>
        </w:rPr>
        <w:t>Е.В.</w:t>
      </w:r>
      <w:r>
        <w:rPr>
          <w:spacing w:val="-1"/>
          <w:sz w:val="24"/>
        </w:rPr>
        <w:t xml:space="preserve"> </w:t>
      </w:r>
      <w:r>
        <w:rPr>
          <w:sz w:val="24"/>
        </w:rPr>
        <w:t>Ну-ка,</w:t>
      </w:r>
      <w:r>
        <w:rPr>
          <w:spacing w:val="-2"/>
          <w:sz w:val="24"/>
        </w:rPr>
        <w:t xml:space="preserve"> </w:t>
      </w:r>
      <w:r>
        <w:rPr>
          <w:sz w:val="24"/>
        </w:rPr>
        <w:t>буква,</w:t>
      </w:r>
      <w:r>
        <w:rPr>
          <w:spacing w:val="-1"/>
          <w:sz w:val="24"/>
        </w:rPr>
        <w:t xml:space="preserve"> </w:t>
      </w:r>
      <w:r>
        <w:rPr>
          <w:sz w:val="24"/>
        </w:rPr>
        <w:t>отзовись!</w:t>
      </w:r>
      <w:r>
        <w:rPr>
          <w:spacing w:val="-2"/>
          <w:sz w:val="24"/>
        </w:rPr>
        <w:t xml:space="preserve"> </w:t>
      </w:r>
      <w:r>
        <w:rPr>
          <w:sz w:val="24"/>
        </w:rPr>
        <w:t>Рабочая</w:t>
      </w:r>
      <w:r>
        <w:rPr>
          <w:spacing w:val="-1"/>
          <w:sz w:val="24"/>
        </w:rPr>
        <w:t xml:space="preserve"> </w:t>
      </w:r>
      <w:r>
        <w:rPr>
          <w:sz w:val="24"/>
        </w:rPr>
        <w:t>тетрадь</w:t>
      </w:r>
      <w:r>
        <w:rPr>
          <w:spacing w:val="-2"/>
          <w:sz w:val="24"/>
        </w:rPr>
        <w:t xml:space="preserve"> </w:t>
      </w:r>
      <w:r>
        <w:rPr>
          <w:sz w:val="24"/>
        </w:rPr>
        <w:t>для</w:t>
      </w:r>
      <w:r>
        <w:rPr>
          <w:spacing w:val="-1"/>
          <w:sz w:val="24"/>
        </w:rPr>
        <w:t xml:space="preserve"> </w:t>
      </w:r>
      <w:r>
        <w:rPr>
          <w:sz w:val="24"/>
        </w:rPr>
        <w:t>детей</w:t>
      </w:r>
      <w:r>
        <w:rPr>
          <w:spacing w:val="-2"/>
          <w:sz w:val="24"/>
        </w:rPr>
        <w:t xml:space="preserve"> </w:t>
      </w:r>
      <w:r>
        <w:rPr>
          <w:sz w:val="24"/>
        </w:rPr>
        <w:t>5-7</w:t>
      </w:r>
      <w:r>
        <w:rPr>
          <w:spacing w:val="-1"/>
          <w:sz w:val="24"/>
        </w:rPr>
        <w:t xml:space="preserve"> </w:t>
      </w:r>
      <w:r>
        <w:rPr>
          <w:spacing w:val="-5"/>
          <w:sz w:val="24"/>
        </w:rPr>
        <w:t>лет</w:t>
      </w:r>
    </w:p>
    <w:p w14:paraId="6C5F3BD4">
      <w:pPr>
        <w:pStyle w:val="11"/>
        <w:numPr>
          <w:ilvl w:val="1"/>
          <w:numId w:val="147"/>
        </w:numPr>
        <w:tabs>
          <w:tab w:val="left" w:pos="1134"/>
        </w:tabs>
        <w:spacing w:before="37" w:after="0" w:line="240" w:lineRule="auto"/>
        <w:ind w:left="1134" w:right="0" w:hanging="427"/>
        <w:jc w:val="left"/>
        <w:rPr>
          <w:sz w:val="24"/>
        </w:rPr>
      </w:pPr>
      <w:r>
        <w:rPr>
          <w:sz w:val="24"/>
        </w:rPr>
        <w:t>Колесникова</w:t>
      </w:r>
      <w:r>
        <w:rPr>
          <w:spacing w:val="-4"/>
          <w:sz w:val="24"/>
        </w:rPr>
        <w:t xml:space="preserve"> </w:t>
      </w:r>
      <w:r>
        <w:rPr>
          <w:sz w:val="24"/>
        </w:rPr>
        <w:t>Е.В.</w:t>
      </w:r>
      <w:r>
        <w:rPr>
          <w:spacing w:val="-1"/>
          <w:sz w:val="24"/>
        </w:rPr>
        <w:t xml:space="preserve"> </w:t>
      </w:r>
      <w:r>
        <w:rPr>
          <w:sz w:val="24"/>
        </w:rPr>
        <w:t>Веселая</w:t>
      </w:r>
      <w:r>
        <w:rPr>
          <w:spacing w:val="-1"/>
          <w:sz w:val="24"/>
        </w:rPr>
        <w:t xml:space="preserve"> </w:t>
      </w:r>
      <w:r>
        <w:rPr>
          <w:sz w:val="24"/>
        </w:rPr>
        <w:t>грамматика</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5-7</w:t>
      </w:r>
      <w:r>
        <w:rPr>
          <w:spacing w:val="-1"/>
          <w:sz w:val="24"/>
        </w:rPr>
        <w:t xml:space="preserve"> </w:t>
      </w:r>
      <w:r>
        <w:rPr>
          <w:spacing w:val="-5"/>
          <w:sz w:val="24"/>
        </w:rPr>
        <w:t>лет</w:t>
      </w:r>
    </w:p>
    <w:p w14:paraId="174DF5CD">
      <w:pPr>
        <w:pStyle w:val="11"/>
        <w:numPr>
          <w:ilvl w:val="1"/>
          <w:numId w:val="147"/>
        </w:numPr>
        <w:tabs>
          <w:tab w:val="left" w:pos="1134"/>
        </w:tabs>
        <w:spacing w:before="37" w:after="0" w:line="240" w:lineRule="auto"/>
        <w:ind w:left="1134" w:right="0" w:hanging="427"/>
        <w:jc w:val="left"/>
        <w:rPr>
          <w:sz w:val="24"/>
        </w:rPr>
      </w:pPr>
      <w:r>
        <w:rPr>
          <w:sz w:val="24"/>
        </w:rPr>
        <w:t>Игнатьева</w:t>
      </w:r>
      <w:r>
        <w:rPr>
          <w:spacing w:val="-7"/>
          <w:sz w:val="24"/>
        </w:rPr>
        <w:t xml:space="preserve"> </w:t>
      </w:r>
      <w:r>
        <w:rPr>
          <w:sz w:val="24"/>
        </w:rPr>
        <w:t>Л.В.,</w:t>
      </w:r>
      <w:r>
        <w:rPr>
          <w:spacing w:val="-2"/>
          <w:sz w:val="24"/>
        </w:rPr>
        <w:t xml:space="preserve"> </w:t>
      </w:r>
      <w:r>
        <w:rPr>
          <w:sz w:val="24"/>
        </w:rPr>
        <w:t>Колесникова</w:t>
      </w:r>
      <w:r>
        <w:rPr>
          <w:spacing w:val="-4"/>
          <w:sz w:val="24"/>
        </w:rPr>
        <w:t xml:space="preserve"> </w:t>
      </w:r>
      <w:r>
        <w:rPr>
          <w:sz w:val="24"/>
        </w:rPr>
        <w:t>Е.В.</w:t>
      </w:r>
      <w:r>
        <w:rPr>
          <w:spacing w:val="-2"/>
          <w:sz w:val="24"/>
        </w:rPr>
        <w:t xml:space="preserve"> </w:t>
      </w:r>
      <w:r>
        <w:rPr>
          <w:sz w:val="24"/>
        </w:rPr>
        <w:t>Азбука.</w:t>
      </w:r>
      <w:r>
        <w:rPr>
          <w:spacing w:val="-3"/>
          <w:sz w:val="24"/>
        </w:rPr>
        <w:t xml:space="preserve"> </w:t>
      </w:r>
      <w:r>
        <w:rPr>
          <w:sz w:val="24"/>
        </w:rPr>
        <w:t>Мой</w:t>
      </w:r>
      <w:r>
        <w:rPr>
          <w:spacing w:val="1"/>
          <w:sz w:val="24"/>
        </w:rPr>
        <w:t xml:space="preserve"> </w:t>
      </w:r>
      <w:r>
        <w:rPr>
          <w:sz w:val="24"/>
        </w:rPr>
        <w:t>первый</w:t>
      </w:r>
      <w:r>
        <w:rPr>
          <w:spacing w:val="1"/>
          <w:sz w:val="24"/>
        </w:rPr>
        <w:t xml:space="preserve"> </w:t>
      </w:r>
      <w:r>
        <w:rPr>
          <w:spacing w:val="-2"/>
          <w:sz w:val="24"/>
        </w:rPr>
        <w:t>учебник.</w:t>
      </w:r>
    </w:p>
    <w:p w14:paraId="7D328002">
      <w:pPr>
        <w:pStyle w:val="11"/>
        <w:numPr>
          <w:ilvl w:val="1"/>
          <w:numId w:val="147"/>
        </w:numPr>
        <w:tabs>
          <w:tab w:val="left" w:pos="1134"/>
        </w:tabs>
        <w:spacing w:before="37" w:after="0" w:line="240" w:lineRule="auto"/>
        <w:ind w:left="1134" w:right="0" w:hanging="427"/>
        <w:jc w:val="left"/>
        <w:rPr>
          <w:sz w:val="24"/>
        </w:rPr>
      </w:pPr>
      <w:r>
        <w:rPr>
          <w:sz w:val="24"/>
        </w:rPr>
        <w:t>Колесникова</w:t>
      </w:r>
      <w:r>
        <w:rPr>
          <w:spacing w:val="-4"/>
          <w:sz w:val="24"/>
        </w:rPr>
        <w:t xml:space="preserve"> </w:t>
      </w:r>
      <w:r>
        <w:rPr>
          <w:sz w:val="24"/>
        </w:rPr>
        <w:t>Е.В.</w:t>
      </w:r>
      <w:r>
        <w:rPr>
          <w:spacing w:val="-2"/>
          <w:sz w:val="24"/>
        </w:rPr>
        <w:t xml:space="preserve"> </w:t>
      </w:r>
      <w:r>
        <w:rPr>
          <w:sz w:val="24"/>
        </w:rPr>
        <w:t>Я</w:t>
      </w:r>
      <w:r>
        <w:rPr>
          <w:spacing w:val="-1"/>
          <w:sz w:val="24"/>
        </w:rPr>
        <w:t xml:space="preserve"> </w:t>
      </w:r>
      <w:r>
        <w:rPr>
          <w:sz w:val="24"/>
        </w:rPr>
        <w:t>уже</w:t>
      </w:r>
      <w:r>
        <w:rPr>
          <w:spacing w:val="-2"/>
          <w:sz w:val="24"/>
        </w:rPr>
        <w:t xml:space="preserve"> читаю.</w:t>
      </w:r>
    </w:p>
    <w:p w14:paraId="13353A8A">
      <w:pPr>
        <w:pStyle w:val="11"/>
        <w:numPr>
          <w:ilvl w:val="1"/>
          <w:numId w:val="147"/>
        </w:numPr>
        <w:tabs>
          <w:tab w:val="left" w:pos="1134"/>
        </w:tabs>
        <w:spacing w:before="37" w:after="0" w:line="240" w:lineRule="auto"/>
        <w:ind w:left="1134" w:right="0" w:hanging="427"/>
        <w:jc w:val="left"/>
        <w:rPr>
          <w:sz w:val="24"/>
        </w:rPr>
      </w:pPr>
      <w:r>
        <w:rPr>
          <w:sz w:val="24"/>
        </w:rPr>
        <w:t>Данилова</w:t>
      </w:r>
      <w:r>
        <w:rPr>
          <w:spacing w:val="-6"/>
          <w:sz w:val="24"/>
        </w:rPr>
        <w:t xml:space="preserve"> </w:t>
      </w:r>
      <w:r>
        <w:rPr>
          <w:sz w:val="24"/>
        </w:rPr>
        <w:t>Ю.Г.</w:t>
      </w:r>
      <w:r>
        <w:rPr>
          <w:spacing w:val="-3"/>
          <w:sz w:val="24"/>
        </w:rPr>
        <w:t xml:space="preserve"> </w:t>
      </w:r>
      <w:r>
        <w:rPr>
          <w:sz w:val="24"/>
        </w:rPr>
        <w:t>Букварь</w:t>
      </w:r>
      <w:r>
        <w:rPr>
          <w:spacing w:val="-1"/>
          <w:sz w:val="24"/>
        </w:rPr>
        <w:t xml:space="preserve"> </w:t>
      </w:r>
      <w:r>
        <w:rPr>
          <w:sz w:val="24"/>
        </w:rPr>
        <w:t>очень</w:t>
      </w:r>
      <w:r>
        <w:rPr>
          <w:spacing w:val="-3"/>
          <w:sz w:val="24"/>
        </w:rPr>
        <w:t xml:space="preserve"> </w:t>
      </w:r>
      <w:r>
        <w:rPr>
          <w:sz w:val="24"/>
        </w:rPr>
        <w:t>занятой</w:t>
      </w:r>
      <w:r>
        <w:rPr>
          <w:spacing w:val="-3"/>
          <w:sz w:val="24"/>
        </w:rPr>
        <w:t xml:space="preserve"> </w:t>
      </w:r>
      <w:r>
        <w:rPr>
          <w:spacing w:val="-4"/>
          <w:sz w:val="24"/>
        </w:rPr>
        <w:t>мамы</w:t>
      </w:r>
    </w:p>
    <w:p w14:paraId="6BF1D321">
      <w:pPr>
        <w:pStyle w:val="11"/>
        <w:numPr>
          <w:ilvl w:val="1"/>
          <w:numId w:val="147"/>
        </w:numPr>
        <w:tabs>
          <w:tab w:val="left" w:pos="1134"/>
        </w:tabs>
        <w:spacing w:before="37" w:after="0" w:line="240" w:lineRule="auto"/>
        <w:ind w:left="1134" w:right="0" w:hanging="427"/>
        <w:jc w:val="left"/>
        <w:rPr>
          <w:sz w:val="24"/>
        </w:rPr>
      </w:pPr>
      <w:r>
        <w:rPr>
          <w:sz w:val="24"/>
        </w:rPr>
        <w:t>Данилова</w:t>
      </w:r>
      <w:r>
        <w:rPr>
          <w:spacing w:val="-7"/>
          <w:sz w:val="24"/>
        </w:rPr>
        <w:t xml:space="preserve"> </w:t>
      </w:r>
      <w:r>
        <w:rPr>
          <w:sz w:val="24"/>
        </w:rPr>
        <w:t>Ю.Г.</w:t>
      </w:r>
      <w:r>
        <w:rPr>
          <w:spacing w:val="-3"/>
          <w:sz w:val="24"/>
        </w:rPr>
        <w:t xml:space="preserve"> </w:t>
      </w:r>
      <w:r>
        <w:rPr>
          <w:sz w:val="24"/>
        </w:rPr>
        <w:t>СУПЕРЭФФЕКТИВНЫЙ</w:t>
      </w:r>
      <w:r>
        <w:rPr>
          <w:spacing w:val="-3"/>
          <w:sz w:val="24"/>
        </w:rPr>
        <w:t xml:space="preserve"> </w:t>
      </w:r>
      <w:r>
        <w:rPr>
          <w:sz w:val="24"/>
        </w:rPr>
        <w:t>тренажер</w:t>
      </w:r>
      <w:r>
        <w:rPr>
          <w:spacing w:val="-3"/>
          <w:sz w:val="24"/>
        </w:rPr>
        <w:t xml:space="preserve"> </w:t>
      </w:r>
      <w:r>
        <w:rPr>
          <w:sz w:val="24"/>
        </w:rPr>
        <w:t>по</w:t>
      </w:r>
      <w:r>
        <w:rPr>
          <w:spacing w:val="-3"/>
          <w:sz w:val="24"/>
        </w:rPr>
        <w:t xml:space="preserve"> </w:t>
      </w:r>
      <w:r>
        <w:rPr>
          <w:sz w:val="24"/>
        </w:rPr>
        <w:t>чтению</w:t>
      </w:r>
      <w:r>
        <w:rPr>
          <w:spacing w:val="-2"/>
          <w:sz w:val="24"/>
        </w:rPr>
        <w:t xml:space="preserve"> </w:t>
      </w:r>
      <w:r>
        <w:rPr>
          <w:sz w:val="24"/>
        </w:rPr>
        <w:t>для</w:t>
      </w:r>
      <w:r>
        <w:rPr>
          <w:spacing w:val="-3"/>
          <w:sz w:val="24"/>
        </w:rPr>
        <w:t xml:space="preserve"> </w:t>
      </w:r>
      <w:r>
        <w:rPr>
          <w:sz w:val="24"/>
        </w:rPr>
        <w:t>маленьких</w:t>
      </w:r>
      <w:r>
        <w:rPr>
          <w:spacing w:val="-3"/>
          <w:sz w:val="24"/>
        </w:rPr>
        <w:t xml:space="preserve"> </w:t>
      </w:r>
      <w:r>
        <w:rPr>
          <w:spacing w:val="-2"/>
          <w:sz w:val="24"/>
        </w:rPr>
        <w:t>бузнаек</w:t>
      </w:r>
    </w:p>
    <w:p w14:paraId="36300096">
      <w:pPr>
        <w:pStyle w:val="11"/>
        <w:numPr>
          <w:ilvl w:val="1"/>
          <w:numId w:val="147"/>
        </w:numPr>
        <w:tabs>
          <w:tab w:val="left" w:pos="1134"/>
        </w:tabs>
        <w:spacing w:before="37" w:after="0" w:line="240" w:lineRule="auto"/>
        <w:ind w:left="1134" w:right="0" w:hanging="427"/>
        <w:jc w:val="left"/>
        <w:rPr>
          <w:sz w:val="24"/>
        </w:rPr>
      </w:pPr>
      <w:r>
        <w:rPr>
          <w:sz w:val="24"/>
        </w:rPr>
        <w:t>Данилова</w:t>
      </w:r>
      <w:r>
        <w:rPr>
          <w:spacing w:val="-4"/>
          <w:sz w:val="24"/>
        </w:rPr>
        <w:t xml:space="preserve"> </w:t>
      </w:r>
      <w:r>
        <w:rPr>
          <w:sz w:val="24"/>
        </w:rPr>
        <w:t>Ю.Г.</w:t>
      </w:r>
      <w:r>
        <w:rPr>
          <w:spacing w:val="-2"/>
          <w:sz w:val="24"/>
        </w:rPr>
        <w:t xml:space="preserve"> </w:t>
      </w:r>
      <w:r>
        <w:rPr>
          <w:sz w:val="24"/>
        </w:rPr>
        <w:t>Важные</w:t>
      </w:r>
      <w:r>
        <w:rPr>
          <w:spacing w:val="-2"/>
          <w:sz w:val="24"/>
        </w:rPr>
        <w:t xml:space="preserve"> </w:t>
      </w:r>
      <w:r>
        <w:rPr>
          <w:sz w:val="24"/>
        </w:rPr>
        <w:t>дела.</w:t>
      </w:r>
      <w:r>
        <w:rPr>
          <w:spacing w:val="-2"/>
          <w:sz w:val="24"/>
        </w:rPr>
        <w:t xml:space="preserve"> </w:t>
      </w:r>
      <w:r>
        <w:rPr>
          <w:sz w:val="24"/>
        </w:rPr>
        <w:t>Первое</w:t>
      </w:r>
      <w:r>
        <w:rPr>
          <w:spacing w:val="-3"/>
          <w:sz w:val="24"/>
        </w:rPr>
        <w:t xml:space="preserve"> </w:t>
      </w:r>
      <w:r>
        <w:rPr>
          <w:sz w:val="24"/>
        </w:rPr>
        <w:t>чтение</w:t>
      </w:r>
      <w:r>
        <w:rPr>
          <w:spacing w:val="-3"/>
          <w:sz w:val="24"/>
        </w:rPr>
        <w:t xml:space="preserve"> </w:t>
      </w:r>
      <w:r>
        <w:rPr>
          <w:sz w:val="24"/>
        </w:rPr>
        <w:t>с</w:t>
      </w:r>
      <w:r>
        <w:rPr>
          <w:spacing w:val="-1"/>
          <w:sz w:val="24"/>
        </w:rPr>
        <w:t xml:space="preserve"> </w:t>
      </w:r>
      <w:r>
        <w:rPr>
          <w:sz w:val="24"/>
        </w:rPr>
        <w:t>мамой</w:t>
      </w:r>
      <w:r>
        <w:rPr>
          <w:spacing w:val="-2"/>
          <w:sz w:val="24"/>
        </w:rPr>
        <w:t xml:space="preserve"> </w:t>
      </w:r>
      <w:r>
        <w:rPr>
          <w:sz w:val="24"/>
        </w:rPr>
        <w:t>по</w:t>
      </w:r>
      <w:r>
        <w:rPr>
          <w:spacing w:val="-1"/>
          <w:sz w:val="24"/>
        </w:rPr>
        <w:t xml:space="preserve"> </w:t>
      </w:r>
      <w:r>
        <w:rPr>
          <w:spacing w:val="-2"/>
          <w:sz w:val="24"/>
        </w:rPr>
        <w:t>ролям</w:t>
      </w:r>
    </w:p>
    <w:p w14:paraId="13121028">
      <w:pPr>
        <w:pStyle w:val="11"/>
        <w:numPr>
          <w:ilvl w:val="1"/>
          <w:numId w:val="147"/>
        </w:numPr>
        <w:tabs>
          <w:tab w:val="left" w:pos="1134"/>
        </w:tabs>
        <w:spacing w:before="37" w:after="0" w:line="240" w:lineRule="auto"/>
        <w:ind w:left="1134" w:right="0" w:hanging="427"/>
        <w:jc w:val="left"/>
        <w:rPr>
          <w:sz w:val="24"/>
        </w:rPr>
      </w:pPr>
      <w:r>
        <w:rPr>
          <w:sz w:val="24"/>
        </w:rPr>
        <w:t>Данилова</w:t>
      </w:r>
      <w:r>
        <w:rPr>
          <w:spacing w:val="-4"/>
          <w:sz w:val="24"/>
        </w:rPr>
        <w:t xml:space="preserve"> </w:t>
      </w:r>
      <w:r>
        <w:rPr>
          <w:sz w:val="24"/>
        </w:rPr>
        <w:t>Ю.Г.</w:t>
      </w:r>
      <w:r>
        <w:rPr>
          <w:spacing w:val="-2"/>
          <w:sz w:val="24"/>
        </w:rPr>
        <w:t xml:space="preserve"> </w:t>
      </w:r>
      <w:r>
        <w:rPr>
          <w:sz w:val="24"/>
        </w:rPr>
        <w:t>Виды</w:t>
      </w:r>
      <w:r>
        <w:rPr>
          <w:spacing w:val="-2"/>
          <w:sz w:val="24"/>
        </w:rPr>
        <w:t xml:space="preserve"> </w:t>
      </w:r>
      <w:r>
        <w:rPr>
          <w:sz w:val="24"/>
        </w:rPr>
        <w:t>спорта.</w:t>
      </w:r>
      <w:r>
        <w:rPr>
          <w:spacing w:val="-2"/>
          <w:sz w:val="24"/>
        </w:rPr>
        <w:t xml:space="preserve"> </w:t>
      </w:r>
      <w:r>
        <w:rPr>
          <w:sz w:val="24"/>
        </w:rPr>
        <w:t>Первое</w:t>
      </w:r>
      <w:r>
        <w:rPr>
          <w:spacing w:val="-4"/>
          <w:sz w:val="24"/>
        </w:rPr>
        <w:t xml:space="preserve"> </w:t>
      </w:r>
      <w:r>
        <w:rPr>
          <w:sz w:val="24"/>
        </w:rPr>
        <w:t>чтение</w:t>
      </w:r>
      <w:r>
        <w:rPr>
          <w:spacing w:val="-3"/>
          <w:sz w:val="24"/>
        </w:rPr>
        <w:t xml:space="preserve"> </w:t>
      </w:r>
      <w:r>
        <w:rPr>
          <w:sz w:val="24"/>
        </w:rPr>
        <w:t>с</w:t>
      </w:r>
      <w:r>
        <w:rPr>
          <w:spacing w:val="-1"/>
          <w:sz w:val="24"/>
        </w:rPr>
        <w:t xml:space="preserve"> </w:t>
      </w:r>
      <w:r>
        <w:rPr>
          <w:sz w:val="24"/>
        </w:rPr>
        <w:t>мамой</w:t>
      </w:r>
      <w:r>
        <w:rPr>
          <w:spacing w:val="-2"/>
          <w:sz w:val="24"/>
        </w:rPr>
        <w:t xml:space="preserve"> </w:t>
      </w:r>
      <w:r>
        <w:rPr>
          <w:sz w:val="24"/>
        </w:rPr>
        <w:t>по</w:t>
      </w:r>
      <w:r>
        <w:rPr>
          <w:spacing w:val="-1"/>
          <w:sz w:val="24"/>
        </w:rPr>
        <w:t xml:space="preserve"> </w:t>
      </w:r>
      <w:r>
        <w:rPr>
          <w:spacing w:val="-2"/>
          <w:sz w:val="24"/>
        </w:rPr>
        <w:t>ролям</w:t>
      </w:r>
    </w:p>
    <w:p w14:paraId="5DAC380A">
      <w:pPr>
        <w:pStyle w:val="11"/>
        <w:numPr>
          <w:ilvl w:val="1"/>
          <w:numId w:val="147"/>
        </w:numPr>
        <w:tabs>
          <w:tab w:val="left" w:pos="1134"/>
        </w:tabs>
        <w:spacing w:before="38" w:after="0" w:line="240" w:lineRule="auto"/>
        <w:ind w:left="1134" w:right="0" w:hanging="427"/>
        <w:jc w:val="left"/>
        <w:rPr>
          <w:sz w:val="24"/>
        </w:rPr>
      </w:pPr>
      <w:r>
        <w:rPr>
          <w:sz w:val="24"/>
        </w:rPr>
        <w:t>Данилова</w:t>
      </w:r>
      <w:r>
        <w:rPr>
          <w:spacing w:val="-6"/>
          <w:sz w:val="24"/>
        </w:rPr>
        <w:t xml:space="preserve"> </w:t>
      </w:r>
      <w:r>
        <w:rPr>
          <w:sz w:val="24"/>
        </w:rPr>
        <w:t>Ю.Г.</w:t>
      </w:r>
      <w:r>
        <w:rPr>
          <w:spacing w:val="-2"/>
          <w:sz w:val="24"/>
        </w:rPr>
        <w:t xml:space="preserve"> </w:t>
      </w:r>
      <w:r>
        <w:rPr>
          <w:sz w:val="24"/>
        </w:rPr>
        <w:t>Времена</w:t>
      </w:r>
      <w:r>
        <w:rPr>
          <w:spacing w:val="-2"/>
          <w:sz w:val="24"/>
        </w:rPr>
        <w:t xml:space="preserve"> </w:t>
      </w:r>
      <w:r>
        <w:rPr>
          <w:sz w:val="24"/>
        </w:rPr>
        <w:t>года.</w:t>
      </w:r>
      <w:r>
        <w:rPr>
          <w:spacing w:val="-2"/>
          <w:sz w:val="24"/>
        </w:rPr>
        <w:t xml:space="preserve"> </w:t>
      </w:r>
      <w:r>
        <w:rPr>
          <w:sz w:val="24"/>
        </w:rPr>
        <w:t>Первое</w:t>
      </w:r>
      <w:r>
        <w:rPr>
          <w:spacing w:val="-3"/>
          <w:sz w:val="24"/>
        </w:rPr>
        <w:t xml:space="preserve"> </w:t>
      </w:r>
      <w:r>
        <w:rPr>
          <w:sz w:val="24"/>
        </w:rPr>
        <w:t>чтение</w:t>
      </w:r>
      <w:r>
        <w:rPr>
          <w:spacing w:val="-3"/>
          <w:sz w:val="24"/>
        </w:rPr>
        <w:t xml:space="preserve"> </w:t>
      </w:r>
      <w:r>
        <w:rPr>
          <w:sz w:val="24"/>
        </w:rPr>
        <w:t>с мамой</w:t>
      </w:r>
      <w:r>
        <w:rPr>
          <w:spacing w:val="-2"/>
          <w:sz w:val="24"/>
        </w:rPr>
        <w:t xml:space="preserve"> </w:t>
      </w:r>
      <w:r>
        <w:rPr>
          <w:sz w:val="24"/>
        </w:rPr>
        <w:t>по</w:t>
      </w:r>
      <w:r>
        <w:rPr>
          <w:spacing w:val="-1"/>
          <w:sz w:val="24"/>
        </w:rPr>
        <w:t xml:space="preserve"> </w:t>
      </w:r>
      <w:r>
        <w:rPr>
          <w:spacing w:val="-2"/>
          <w:sz w:val="24"/>
        </w:rPr>
        <w:t>ролям</w:t>
      </w:r>
    </w:p>
    <w:p w14:paraId="58671540">
      <w:pPr>
        <w:pStyle w:val="11"/>
        <w:numPr>
          <w:ilvl w:val="1"/>
          <w:numId w:val="147"/>
        </w:numPr>
        <w:tabs>
          <w:tab w:val="left" w:pos="1134"/>
        </w:tabs>
        <w:spacing w:before="37" w:after="0" w:line="240" w:lineRule="auto"/>
        <w:ind w:left="1134" w:right="0" w:hanging="427"/>
        <w:jc w:val="left"/>
        <w:rPr>
          <w:sz w:val="24"/>
        </w:rPr>
      </w:pPr>
      <w:r>
        <w:rPr>
          <w:sz w:val="24"/>
        </w:rPr>
        <w:t>Данилова</w:t>
      </w:r>
      <w:r>
        <w:rPr>
          <w:spacing w:val="-4"/>
          <w:sz w:val="24"/>
        </w:rPr>
        <w:t xml:space="preserve"> </w:t>
      </w:r>
      <w:r>
        <w:rPr>
          <w:sz w:val="24"/>
        </w:rPr>
        <w:t>Ю.Г.</w:t>
      </w:r>
      <w:r>
        <w:rPr>
          <w:spacing w:val="-2"/>
          <w:sz w:val="24"/>
        </w:rPr>
        <w:t xml:space="preserve"> </w:t>
      </w:r>
      <w:r>
        <w:rPr>
          <w:sz w:val="24"/>
        </w:rPr>
        <w:t>День</w:t>
      </w:r>
      <w:r>
        <w:rPr>
          <w:spacing w:val="-1"/>
          <w:sz w:val="24"/>
        </w:rPr>
        <w:t xml:space="preserve"> </w:t>
      </w:r>
      <w:r>
        <w:rPr>
          <w:sz w:val="24"/>
        </w:rPr>
        <w:t>рождения.</w:t>
      </w:r>
      <w:r>
        <w:rPr>
          <w:spacing w:val="-1"/>
          <w:sz w:val="24"/>
        </w:rPr>
        <w:t xml:space="preserve"> </w:t>
      </w:r>
      <w:r>
        <w:rPr>
          <w:sz w:val="24"/>
        </w:rPr>
        <w:t>Первое</w:t>
      </w:r>
      <w:r>
        <w:rPr>
          <w:spacing w:val="-4"/>
          <w:sz w:val="24"/>
        </w:rPr>
        <w:t xml:space="preserve"> </w:t>
      </w:r>
      <w:r>
        <w:rPr>
          <w:sz w:val="24"/>
        </w:rPr>
        <w:t>чтение</w:t>
      </w:r>
      <w:r>
        <w:rPr>
          <w:spacing w:val="-2"/>
          <w:sz w:val="24"/>
        </w:rPr>
        <w:t xml:space="preserve"> </w:t>
      </w:r>
      <w:r>
        <w:rPr>
          <w:sz w:val="24"/>
        </w:rPr>
        <w:t>с</w:t>
      </w:r>
      <w:r>
        <w:rPr>
          <w:spacing w:val="-3"/>
          <w:sz w:val="24"/>
        </w:rPr>
        <w:t xml:space="preserve"> </w:t>
      </w:r>
      <w:r>
        <w:rPr>
          <w:sz w:val="24"/>
        </w:rPr>
        <w:t>мамой</w:t>
      </w:r>
      <w:r>
        <w:rPr>
          <w:spacing w:val="-2"/>
          <w:sz w:val="24"/>
        </w:rPr>
        <w:t xml:space="preserve"> </w:t>
      </w:r>
      <w:r>
        <w:rPr>
          <w:sz w:val="24"/>
        </w:rPr>
        <w:t>по</w:t>
      </w:r>
      <w:r>
        <w:rPr>
          <w:spacing w:val="-1"/>
          <w:sz w:val="24"/>
        </w:rPr>
        <w:t xml:space="preserve"> </w:t>
      </w:r>
      <w:r>
        <w:rPr>
          <w:spacing w:val="-2"/>
          <w:sz w:val="24"/>
        </w:rPr>
        <w:t>ролям</w:t>
      </w:r>
    </w:p>
    <w:p w14:paraId="3A51E8BA">
      <w:pPr>
        <w:pStyle w:val="11"/>
        <w:numPr>
          <w:ilvl w:val="1"/>
          <w:numId w:val="147"/>
        </w:numPr>
        <w:tabs>
          <w:tab w:val="left" w:pos="1134"/>
        </w:tabs>
        <w:spacing w:before="37" w:after="0" w:line="240" w:lineRule="auto"/>
        <w:ind w:left="1134" w:right="0" w:hanging="427"/>
        <w:jc w:val="left"/>
        <w:rPr>
          <w:sz w:val="24"/>
        </w:rPr>
      </w:pPr>
      <w:r>
        <w:rPr>
          <w:sz w:val="24"/>
        </w:rPr>
        <w:t>Данилова</w:t>
      </w:r>
      <w:r>
        <w:rPr>
          <w:spacing w:val="-3"/>
          <w:sz w:val="24"/>
        </w:rPr>
        <w:t xml:space="preserve"> </w:t>
      </w:r>
      <w:r>
        <w:rPr>
          <w:sz w:val="24"/>
        </w:rPr>
        <w:t>Ю.Г.</w:t>
      </w:r>
      <w:r>
        <w:rPr>
          <w:spacing w:val="-1"/>
          <w:sz w:val="24"/>
        </w:rPr>
        <w:t xml:space="preserve"> </w:t>
      </w:r>
      <w:r>
        <w:rPr>
          <w:sz w:val="24"/>
        </w:rPr>
        <w:t>Когда</w:t>
      </w:r>
      <w:r>
        <w:rPr>
          <w:spacing w:val="-2"/>
          <w:sz w:val="24"/>
        </w:rPr>
        <w:t xml:space="preserve"> </w:t>
      </w:r>
      <w:r>
        <w:rPr>
          <w:sz w:val="24"/>
        </w:rPr>
        <w:t>дома</w:t>
      </w:r>
      <w:r>
        <w:rPr>
          <w:spacing w:val="-3"/>
          <w:sz w:val="24"/>
        </w:rPr>
        <w:t xml:space="preserve"> </w:t>
      </w:r>
      <w:r>
        <w:rPr>
          <w:sz w:val="24"/>
        </w:rPr>
        <w:t>хорошо!</w:t>
      </w:r>
      <w:r>
        <w:rPr>
          <w:spacing w:val="-2"/>
          <w:sz w:val="24"/>
        </w:rPr>
        <w:t xml:space="preserve"> </w:t>
      </w:r>
      <w:r>
        <w:rPr>
          <w:sz w:val="24"/>
        </w:rPr>
        <w:t>Первое</w:t>
      </w:r>
      <w:r>
        <w:rPr>
          <w:spacing w:val="-1"/>
          <w:sz w:val="24"/>
        </w:rPr>
        <w:t xml:space="preserve"> </w:t>
      </w:r>
      <w:r>
        <w:rPr>
          <w:sz w:val="24"/>
        </w:rPr>
        <w:t>чтение</w:t>
      </w:r>
      <w:r>
        <w:rPr>
          <w:spacing w:val="-2"/>
          <w:sz w:val="24"/>
        </w:rPr>
        <w:t xml:space="preserve"> </w:t>
      </w:r>
      <w:r>
        <w:rPr>
          <w:sz w:val="24"/>
        </w:rPr>
        <w:t>с</w:t>
      </w:r>
      <w:r>
        <w:rPr>
          <w:spacing w:val="-2"/>
          <w:sz w:val="24"/>
        </w:rPr>
        <w:t xml:space="preserve"> </w:t>
      </w:r>
      <w:r>
        <w:rPr>
          <w:sz w:val="24"/>
        </w:rPr>
        <w:t>мамой</w:t>
      </w:r>
      <w:r>
        <w:rPr>
          <w:spacing w:val="-1"/>
          <w:sz w:val="24"/>
        </w:rPr>
        <w:t xml:space="preserve"> </w:t>
      </w:r>
      <w:r>
        <w:rPr>
          <w:sz w:val="24"/>
        </w:rPr>
        <w:t>по</w:t>
      </w:r>
      <w:r>
        <w:rPr>
          <w:spacing w:val="-1"/>
          <w:sz w:val="24"/>
        </w:rPr>
        <w:t xml:space="preserve"> </w:t>
      </w:r>
      <w:r>
        <w:rPr>
          <w:spacing w:val="-2"/>
          <w:sz w:val="24"/>
        </w:rPr>
        <w:t>ролям</w:t>
      </w:r>
    </w:p>
    <w:p w14:paraId="03E129B3">
      <w:pPr>
        <w:pStyle w:val="11"/>
        <w:numPr>
          <w:ilvl w:val="1"/>
          <w:numId w:val="147"/>
        </w:numPr>
        <w:tabs>
          <w:tab w:val="left" w:pos="1134"/>
        </w:tabs>
        <w:spacing w:before="40" w:after="0" w:line="240" w:lineRule="auto"/>
        <w:ind w:left="1134" w:right="0" w:hanging="427"/>
        <w:jc w:val="left"/>
        <w:rPr>
          <w:sz w:val="24"/>
        </w:rPr>
      </w:pPr>
      <w:r>
        <w:rPr>
          <w:sz w:val="24"/>
        </w:rPr>
        <w:t>Данилова</w:t>
      </w:r>
      <w:r>
        <w:rPr>
          <w:spacing w:val="-7"/>
          <w:sz w:val="24"/>
        </w:rPr>
        <w:t xml:space="preserve"> </w:t>
      </w:r>
      <w:r>
        <w:rPr>
          <w:sz w:val="24"/>
        </w:rPr>
        <w:t>Ю.Г.</w:t>
      </w:r>
      <w:r>
        <w:rPr>
          <w:spacing w:val="-2"/>
          <w:sz w:val="24"/>
        </w:rPr>
        <w:t xml:space="preserve"> </w:t>
      </w:r>
      <w:r>
        <w:rPr>
          <w:sz w:val="24"/>
        </w:rPr>
        <w:t>Лунный</w:t>
      </w:r>
      <w:r>
        <w:rPr>
          <w:spacing w:val="-2"/>
          <w:sz w:val="24"/>
        </w:rPr>
        <w:t xml:space="preserve"> </w:t>
      </w:r>
      <w:r>
        <w:rPr>
          <w:sz w:val="24"/>
        </w:rPr>
        <w:t>зоопарк.</w:t>
      </w:r>
      <w:r>
        <w:rPr>
          <w:spacing w:val="-2"/>
          <w:sz w:val="24"/>
        </w:rPr>
        <w:t xml:space="preserve"> </w:t>
      </w:r>
      <w:r>
        <w:rPr>
          <w:sz w:val="24"/>
        </w:rPr>
        <w:t>Первое</w:t>
      </w:r>
      <w:r>
        <w:rPr>
          <w:spacing w:val="-5"/>
          <w:sz w:val="24"/>
        </w:rPr>
        <w:t xml:space="preserve"> </w:t>
      </w:r>
      <w:r>
        <w:rPr>
          <w:sz w:val="24"/>
        </w:rPr>
        <w:t>чтение</w:t>
      </w:r>
      <w:r>
        <w:rPr>
          <w:spacing w:val="-3"/>
          <w:sz w:val="24"/>
        </w:rPr>
        <w:t xml:space="preserve"> </w:t>
      </w:r>
      <w:r>
        <w:rPr>
          <w:sz w:val="24"/>
        </w:rPr>
        <w:t>с</w:t>
      </w:r>
      <w:r>
        <w:rPr>
          <w:spacing w:val="-3"/>
          <w:sz w:val="24"/>
        </w:rPr>
        <w:t xml:space="preserve"> </w:t>
      </w:r>
      <w:r>
        <w:rPr>
          <w:sz w:val="24"/>
        </w:rPr>
        <w:t>мамой</w:t>
      </w:r>
      <w:r>
        <w:rPr>
          <w:spacing w:val="-2"/>
          <w:sz w:val="24"/>
        </w:rPr>
        <w:t xml:space="preserve"> </w:t>
      </w:r>
      <w:r>
        <w:rPr>
          <w:sz w:val="24"/>
        </w:rPr>
        <w:t>по</w:t>
      </w:r>
      <w:r>
        <w:rPr>
          <w:spacing w:val="-2"/>
          <w:sz w:val="24"/>
        </w:rPr>
        <w:t xml:space="preserve"> ролям</w:t>
      </w:r>
    </w:p>
    <w:p w14:paraId="193DFFF5">
      <w:pPr>
        <w:pStyle w:val="11"/>
        <w:numPr>
          <w:ilvl w:val="1"/>
          <w:numId w:val="147"/>
        </w:numPr>
        <w:tabs>
          <w:tab w:val="left" w:pos="1134"/>
        </w:tabs>
        <w:spacing w:before="37" w:after="0" w:line="240" w:lineRule="auto"/>
        <w:ind w:left="1134" w:right="0" w:hanging="427"/>
        <w:jc w:val="left"/>
        <w:rPr>
          <w:sz w:val="24"/>
        </w:rPr>
      </w:pPr>
      <w:r>
        <w:rPr>
          <w:sz w:val="24"/>
        </w:rPr>
        <w:t>Данилова</w:t>
      </w:r>
      <w:r>
        <w:rPr>
          <w:spacing w:val="-5"/>
          <w:sz w:val="24"/>
        </w:rPr>
        <w:t xml:space="preserve"> </w:t>
      </w:r>
      <w:r>
        <w:rPr>
          <w:sz w:val="24"/>
        </w:rPr>
        <w:t>Ю.Г.</w:t>
      </w:r>
      <w:r>
        <w:rPr>
          <w:spacing w:val="-2"/>
          <w:sz w:val="24"/>
        </w:rPr>
        <w:t xml:space="preserve"> </w:t>
      </w:r>
      <w:r>
        <w:rPr>
          <w:sz w:val="24"/>
        </w:rPr>
        <w:t>Музыка</w:t>
      </w:r>
      <w:r>
        <w:rPr>
          <w:spacing w:val="-1"/>
          <w:sz w:val="24"/>
        </w:rPr>
        <w:t xml:space="preserve"> </w:t>
      </w:r>
      <w:r>
        <w:rPr>
          <w:sz w:val="24"/>
        </w:rPr>
        <w:t>Луны.</w:t>
      </w:r>
      <w:r>
        <w:rPr>
          <w:spacing w:val="-2"/>
          <w:sz w:val="24"/>
        </w:rPr>
        <w:t xml:space="preserve"> </w:t>
      </w:r>
      <w:r>
        <w:rPr>
          <w:sz w:val="24"/>
        </w:rPr>
        <w:t>Первое</w:t>
      </w:r>
      <w:r>
        <w:rPr>
          <w:spacing w:val="-4"/>
          <w:sz w:val="24"/>
        </w:rPr>
        <w:t xml:space="preserve"> </w:t>
      </w:r>
      <w:r>
        <w:rPr>
          <w:sz w:val="24"/>
        </w:rPr>
        <w:t>чтение</w:t>
      </w:r>
      <w:r>
        <w:rPr>
          <w:spacing w:val="-3"/>
          <w:sz w:val="24"/>
        </w:rPr>
        <w:t xml:space="preserve"> </w:t>
      </w:r>
      <w:r>
        <w:rPr>
          <w:sz w:val="24"/>
        </w:rPr>
        <w:t>с</w:t>
      </w:r>
      <w:r>
        <w:rPr>
          <w:spacing w:val="-1"/>
          <w:sz w:val="24"/>
        </w:rPr>
        <w:t xml:space="preserve"> </w:t>
      </w:r>
      <w:r>
        <w:rPr>
          <w:sz w:val="24"/>
        </w:rPr>
        <w:t>мамой</w:t>
      </w:r>
      <w:r>
        <w:rPr>
          <w:spacing w:val="-2"/>
          <w:sz w:val="24"/>
        </w:rPr>
        <w:t xml:space="preserve"> </w:t>
      </w:r>
      <w:r>
        <w:rPr>
          <w:sz w:val="24"/>
        </w:rPr>
        <w:t>по</w:t>
      </w:r>
      <w:r>
        <w:rPr>
          <w:spacing w:val="-2"/>
          <w:sz w:val="24"/>
        </w:rPr>
        <w:t xml:space="preserve"> ролям</w:t>
      </w:r>
    </w:p>
    <w:p w14:paraId="18EB3B9E">
      <w:pPr>
        <w:pStyle w:val="11"/>
        <w:numPr>
          <w:ilvl w:val="1"/>
          <w:numId w:val="147"/>
        </w:numPr>
        <w:tabs>
          <w:tab w:val="left" w:pos="1134"/>
        </w:tabs>
        <w:spacing w:before="37" w:after="0" w:line="240" w:lineRule="auto"/>
        <w:ind w:left="1134" w:right="0" w:hanging="427"/>
        <w:jc w:val="left"/>
        <w:rPr>
          <w:sz w:val="24"/>
        </w:rPr>
      </w:pPr>
      <w:r>
        <w:rPr>
          <w:sz w:val="24"/>
        </w:rPr>
        <w:t>Данилова</w:t>
      </w:r>
      <w:r>
        <w:rPr>
          <w:spacing w:val="-4"/>
          <w:sz w:val="24"/>
        </w:rPr>
        <w:t xml:space="preserve"> </w:t>
      </w:r>
      <w:r>
        <w:rPr>
          <w:sz w:val="24"/>
        </w:rPr>
        <w:t>Ю.Г.</w:t>
      </w:r>
      <w:r>
        <w:rPr>
          <w:spacing w:val="-1"/>
          <w:sz w:val="24"/>
        </w:rPr>
        <w:t xml:space="preserve"> </w:t>
      </w:r>
      <w:r>
        <w:rPr>
          <w:sz w:val="24"/>
        </w:rPr>
        <w:t>Транспорт.</w:t>
      </w:r>
      <w:r>
        <w:rPr>
          <w:spacing w:val="57"/>
          <w:sz w:val="24"/>
        </w:rPr>
        <w:t xml:space="preserve"> </w:t>
      </w:r>
      <w:r>
        <w:rPr>
          <w:sz w:val="24"/>
        </w:rPr>
        <w:t>Первое</w:t>
      </w:r>
      <w:r>
        <w:rPr>
          <w:spacing w:val="-4"/>
          <w:sz w:val="24"/>
        </w:rPr>
        <w:t xml:space="preserve"> </w:t>
      </w:r>
      <w:r>
        <w:rPr>
          <w:sz w:val="24"/>
        </w:rPr>
        <w:t>чтение с</w:t>
      </w:r>
      <w:r>
        <w:rPr>
          <w:spacing w:val="-3"/>
          <w:sz w:val="24"/>
        </w:rPr>
        <w:t xml:space="preserve"> </w:t>
      </w:r>
      <w:r>
        <w:rPr>
          <w:sz w:val="24"/>
        </w:rPr>
        <w:t>мамой</w:t>
      </w:r>
      <w:r>
        <w:rPr>
          <w:spacing w:val="-1"/>
          <w:sz w:val="24"/>
        </w:rPr>
        <w:t xml:space="preserve"> </w:t>
      </w:r>
      <w:r>
        <w:rPr>
          <w:sz w:val="24"/>
        </w:rPr>
        <w:t>по</w:t>
      </w:r>
      <w:r>
        <w:rPr>
          <w:spacing w:val="-1"/>
          <w:sz w:val="24"/>
        </w:rPr>
        <w:t xml:space="preserve"> </w:t>
      </w:r>
      <w:r>
        <w:rPr>
          <w:spacing w:val="-2"/>
          <w:sz w:val="24"/>
        </w:rPr>
        <w:t>ролям</w:t>
      </w:r>
    </w:p>
    <w:p w14:paraId="7754D6E9">
      <w:pPr>
        <w:pStyle w:val="8"/>
        <w:spacing w:before="77"/>
        <w:ind w:left="0"/>
        <w:jc w:val="left"/>
      </w:pPr>
    </w:p>
    <w:p w14:paraId="5A8B1C2E">
      <w:pPr>
        <w:pStyle w:val="11"/>
        <w:numPr>
          <w:ilvl w:val="0"/>
          <w:numId w:val="144"/>
        </w:numPr>
        <w:tabs>
          <w:tab w:val="left" w:pos="381"/>
        </w:tabs>
        <w:spacing w:before="0" w:after="0" w:line="240" w:lineRule="auto"/>
        <w:ind w:left="381" w:right="0" w:hanging="240"/>
        <w:jc w:val="left"/>
        <w:rPr>
          <w:sz w:val="24"/>
        </w:rPr>
      </w:pPr>
      <w:r>
        <w:rPr>
          <w:sz w:val="24"/>
        </w:rPr>
        <w:t>ХУДОЖЕСТВЕННО-ЭСТЕТИЧЕСКОЕ</w:t>
      </w:r>
      <w:r>
        <w:rPr>
          <w:spacing w:val="-14"/>
          <w:sz w:val="24"/>
        </w:rPr>
        <w:t xml:space="preserve"> </w:t>
      </w:r>
      <w:r>
        <w:rPr>
          <w:spacing w:val="-2"/>
          <w:sz w:val="24"/>
        </w:rPr>
        <w:t>РАЗВИТИЕ</w:t>
      </w:r>
    </w:p>
    <w:p w14:paraId="7449ED7E">
      <w:pPr>
        <w:pStyle w:val="8"/>
        <w:spacing w:before="41" w:line="276" w:lineRule="auto"/>
        <w:ind w:right="702"/>
      </w:pPr>
      <w:r>
        <w:t>Перечень</w:t>
      </w:r>
      <w:r>
        <w:rPr>
          <w:spacing w:val="-4"/>
        </w:rPr>
        <w:t xml:space="preserve"> </w:t>
      </w:r>
      <w:r>
        <w:t>вариативных</w:t>
      </w:r>
      <w:r>
        <w:rPr>
          <w:spacing w:val="-5"/>
        </w:rPr>
        <w:t xml:space="preserve"> </w:t>
      </w:r>
      <w:r>
        <w:t>систем,</w:t>
      </w:r>
      <w:r>
        <w:rPr>
          <w:spacing w:val="-4"/>
        </w:rPr>
        <w:t xml:space="preserve"> </w:t>
      </w:r>
      <w:r>
        <w:t>дополняющих</w:t>
      </w:r>
      <w:r>
        <w:rPr>
          <w:spacing w:val="-5"/>
        </w:rPr>
        <w:t xml:space="preserve"> </w:t>
      </w:r>
      <w:r>
        <w:t>и</w:t>
      </w:r>
      <w:r>
        <w:rPr>
          <w:spacing w:val="-4"/>
        </w:rPr>
        <w:t xml:space="preserve"> </w:t>
      </w:r>
      <w:r>
        <w:t>обновляющих</w:t>
      </w:r>
      <w:r>
        <w:rPr>
          <w:spacing w:val="-3"/>
        </w:rPr>
        <w:t xml:space="preserve"> </w:t>
      </w:r>
      <w:r>
        <w:t>содержание</w:t>
      </w:r>
      <w:r>
        <w:rPr>
          <w:spacing w:val="-5"/>
        </w:rPr>
        <w:t xml:space="preserve"> </w:t>
      </w:r>
      <w:r>
        <w:t>образовательной</w:t>
      </w:r>
      <w:r>
        <w:rPr>
          <w:spacing w:val="-4"/>
        </w:rPr>
        <w:t xml:space="preserve"> </w:t>
      </w:r>
      <w:r>
        <w:t>области</w:t>
      </w:r>
      <w:r>
        <w:rPr>
          <w:spacing w:val="-4"/>
        </w:rPr>
        <w:t xml:space="preserve"> </w:t>
      </w:r>
      <w:r>
        <w:t>в соответствии с задачами и планируемыми результатами ФОП ДО:</w:t>
      </w:r>
    </w:p>
    <w:p w14:paraId="47121A6F">
      <w:pPr>
        <w:pStyle w:val="11"/>
        <w:numPr>
          <w:ilvl w:val="0"/>
          <w:numId w:val="148"/>
        </w:numPr>
        <w:tabs>
          <w:tab w:val="left" w:pos="861"/>
        </w:tabs>
        <w:spacing w:before="1" w:after="0" w:line="276" w:lineRule="auto"/>
        <w:ind w:left="861" w:right="145" w:hanging="361"/>
        <w:jc w:val="both"/>
        <w:rPr>
          <w:sz w:val="24"/>
        </w:rPr>
      </w:pPr>
      <w:r>
        <w:rPr>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0162B047">
      <w:pPr>
        <w:pStyle w:val="11"/>
        <w:numPr>
          <w:ilvl w:val="0"/>
          <w:numId w:val="148"/>
        </w:numPr>
        <w:tabs>
          <w:tab w:val="left" w:pos="861"/>
        </w:tabs>
        <w:spacing w:before="0" w:after="0" w:line="276" w:lineRule="auto"/>
        <w:ind w:left="861" w:right="151" w:hanging="361"/>
        <w:jc w:val="both"/>
        <w:rPr>
          <w:sz w:val="24"/>
        </w:rPr>
      </w:pPr>
      <w:r>
        <w:rPr>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76870D7D">
      <w:pPr>
        <w:pStyle w:val="11"/>
        <w:numPr>
          <w:ilvl w:val="0"/>
          <w:numId w:val="148"/>
        </w:numPr>
        <w:tabs>
          <w:tab w:val="left" w:pos="861"/>
        </w:tabs>
        <w:spacing w:before="0" w:after="0" w:line="276" w:lineRule="auto"/>
        <w:ind w:left="861" w:right="147" w:hanging="361"/>
        <w:jc w:val="both"/>
        <w:rPr>
          <w:sz w:val="24"/>
        </w:rPr>
      </w:pPr>
      <w:r>
        <w:rPr>
          <w:sz w:val="24"/>
        </w:rPr>
        <w:t>ребёнок самостоятельно выбирает технику и выразительные средства для наиболее точной</w:t>
      </w:r>
      <w:r>
        <w:rPr>
          <w:spacing w:val="40"/>
          <w:sz w:val="24"/>
        </w:rPr>
        <w:t xml:space="preserve"> </w:t>
      </w:r>
      <w:r>
        <w:rPr>
          <w:sz w:val="24"/>
        </w:rPr>
        <w:t>передачи образа и своего замысла, способен создавать сложные объекты и композиции, преобразовывать и использовать с учётом игровой ситуации</w:t>
      </w:r>
    </w:p>
    <w:p w14:paraId="1107C20C">
      <w:pPr>
        <w:pStyle w:val="11"/>
        <w:numPr>
          <w:ilvl w:val="1"/>
          <w:numId w:val="148"/>
        </w:numPr>
        <w:tabs>
          <w:tab w:val="left" w:pos="1135"/>
        </w:tabs>
        <w:spacing w:before="0" w:after="0" w:line="274" w:lineRule="exact"/>
        <w:ind w:left="1135" w:right="0" w:hanging="428"/>
        <w:jc w:val="left"/>
        <w:rPr>
          <w:sz w:val="24"/>
        </w:rPr>
      </w:pPr>
      <w:r>
        <w:rPr>
          <w:sz w:val="24"/>
        </w:rPr>
        <w:t>Соловьева</w:t>
      </w:r>
      <w:r>
        <w:rPr>
          <w:spacing w:val="-4"/>
          <w:sz w:val="24"/>
        </w:rPr>
        <w:t xml:space="preserve"> </w:t>
      </w:r>
      <w:r>
        <w:rPr>
          <w:sz w:val="24"/>
        </w:rPr>
        <w:t>Е.</w:t>
      </w:r>
      <w:r>
        <w:rPr>
          <w:spacing w:val="-1"/>
          <w:sz w:val="24"/>
        </w:rPr>
        <w:t xml:space="preserve"> </w:t>
      </w:r>
      <w:r>
        <w:rPr>
          <w:sz w:val="24"/>
        </w:rPr>
        <w:t>В.</w:t>
      </w:r>
      <w:r>
        <w:rPr>
          <w:spacing w:val="-1"/>
          <w:sz w:val="24"/>
        </w:rPr>
        <w:t xml:space="preserve"> </w:t>
      </w:r>
      <w:r>
        <w:rPr>
          <w:sz w:val="24"/>
        </w:rPr>
        <w:t>Я</w:t>
      </w:r>
      <w:r>
        <w:rPr>
          <w:spacing w:val="-1"/>
          <w:sz w:val="24"/>
        </w:rPr>
        <w:t xml:space="preserve"> </w:t>
      </w:r>
      <w:r>
        <w:rPr>
          <w:sz w:val="24"/>
        </w:rPr>
        <w:t>рисую.</w:t>
      </w:r>
      <w:r>
        <w:rPr>
          <w:spacing w:val="-1"/>
          <w:sz w:val="24"/>
        </w:rPr>
        <w:t xml:space="preserve"> </w:t>
      </w:r>
      <w:r>
        <w:rPr>
          <w:sz w:val="24"/>
        </w:rPr>
        <w:t>Пособие</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3-4</w:t>
      </w:r>
      <w:r>
        <w:rPr>
          <w:spacing w:val="-1"/>
          <w:sz w:val="24"/>
        </w:rPr>
        <w:t xml:space="preserve"> </w:t>
      </w:r>
      <w:r>
        <w:rPr>
          <w:spacing w:val="-5"/>
          <w:sz w:val="24"/>
        </w:rPr>
        <w:t>лет</w:t>
      </w:r>
    </w:p>
    <w:p w14:paraId="38438EFE">
      <w:pPr>
        <w:pStyle w:val="11"/>
        <w:numPr>
          <w:ilvl w:val="1"/>
          <w:numId w:val="148"/>
        </w:numPr>
        <w:tabs>
          <w:tab w:val="left" w:pos="1135"/>
        </w:tabs>
        <w:spacing w:before="43" w:after="0" w:line="240" w:lineRule="auto"/>
        <w:ind w:left="1135" w:right="0" w:hanging="428"/>
        <w:jc w:val="left"/>
        <w:rPr>
          <w:sz w:val="24"/>
        </w:rPr>
      </w:pPr>
      <w:r>
        <w:rPr>
          <w:sz w:val="24"/>
        </w:rPr>
        <w:t>Соловьева</w:t>
      </w:r>
      <w:r>
        <w:rPr>
          <w:spacing w:val="-4"/>
          <w:sz w:val="24"/>
        </w:rPr>
        <w:t xml:space="preserve"> </w:t>
      </w:r>
      <w:r>
        <w:rPr>
          <w:sz w:val="24"/>
        </w:rPr>
        <w:t>Е.</w:t>
      </w:r>
      <w:r>
        <w:rPr>
          <w:spacing w:val="-1"/>
          <w:sz w:val="24"/>
        </w:rPr>
        <w:t xml:space="preserve"> </w:t>
      </w:r>
      <w:r>
        <w:rPr>
          <w:sz w:val="24"/>
        </w:rPr>
        <w:t>В.</w:t>
      </w:r>
      <w:r>
        <w:rPr>
          <w:spacing w:val="-1"/>
          <w:sz w:val="24"/>
        </w:rPr>
        <w:t xml:space="preserve"> </w:t>
      </w:r>
      <w:r>
        <w:rPr>
          <w:sz w:val="24"/>
        </w:rPr>
        <w:t>Я</w:t>
      </w:r>
      <w:r>
        <w:rPr>
          <w:spacing w:val="-1"/>
          <w:sz w:val="24"/>
        </w:rPr>
        <w:t xml:space="preserve"> </w:t>
      </w:r>
      <w:r>
        <w:rPr>
          <w:sz w:val="24"/>
        </w:rPr>
        <w:t>рисую.</w:t>
      </w:r>
      <w:r>
        <w:rPr>
          <w:spacing w:val="-1"/>
          <w:sz w:val="24"/>
        </w:rPr>
        <w:t xml:space="preserve"> </w:t>
      </w:r>
      <w:r>
        <w:rPr>
          <w:sz w:val="24"/>
        </w:rPr>
        <w:t>Пособие</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4-5</w:t>
      </w:r>
      <w:r>
        <w:rPr>
          <w:spacing w:val="-1"/>
          <w:sz w:val="24"/>
        </w:rPr>
        <w:t xml:space="preserve"> </w:t>
      </w:r>
      <w:r>
        <w:rPr>
          <w:spacing w:val="-5"/>
          <w:sz w:val="24"/>
        </w:rPr>
        <w:t>лет</w:t>
      </w:r>
    </w:p>
    <w:p w14:paraId="0AE07EC6">
      <w:pPr>
        <w:pStyle w:val="11"/>
        <w:numPr>
          <w:ilvl w:val="1"/>
          <w:numId w:val="148"/>
        </w:numPr>
        <w:tabs>
          <w:tab w:val="left" w:pos="1135"/>
        </w:tabs>
        <w:spacing w:before="41" w:after="0" w:line="240" w:lineRule="auto"/>
        <w:ind w:left="1135" w:right="0" w:hanging="428"/>
        <w:jc w:val="left"/>
        <w:rPr>
          <w:sz w:val="24"/>
        </w:rPr>
      </w:pPr>
      <w:r>
        <w:rPr>
          <w:sz w:val="24"/>
        </w:rPr>
        <w:t>Соловьева</w:t>
      </w:r>
      <w:r>
        <w:rPr>
          <w:spacing w:val="-4"/>
          <w:sz w:val="24"/>
        </w:rPr>
        <w:t xml:space="preserve"> </w:t>
      </w:r>
      <w:r>
        <w:rPr>
          <w:sz w:val="24"/>
        </w:rPr>
        <w:t>Е.</w:t>
      </w:r>
      <w:r>
        <w:rPr>
          <w:spacing w:val="-1"/>
          <w:sz w:val="24"/>
        </w:rPr>
        <w:t xml:space="preserve"> </w:t>
      </w:r>
      <w:r>
        <w:rPr>
          <w:sz w:val="24"/>
        </w:rPr>
        <w:t>В.</w:t>
      </w:r>
      <w:r>
        <w:rPr>
          <w:spacing w:val="-1"/>
          <w:sz w:val="24"/>
        </w:rPr>
        <w:t xml:space="preserve"> </w:t>
      </w:r>
      <w:r>
        <w:rPr>
          <w:sz w:val="24"/>
        </w:rPr>
        <w:t>Я</w:t>
      </w:r>
      <w:r>
        <w:rPr>
          <w:spacing w:val="-1"/>
          <w:sz w:val="24"/>
        </w:rPr>
        <w:t xml:space="preserve"> </w:t>
      </w:r>
      <w:r>
        <w:rPr>
          <w:sz w:val="24"/>
        </w:rPr>
        <w:t>рисую.</w:t>
      </w:r>
      <w:r>
        <w:rPr>
          <w:spacing w:val="-1"/>
          <w:sz w:val="24"/>
        </w:rPr>
        <w:t xml:space="preserve"> </w:t>
      </w:r>
      <w:r>
        <w:rPr>
          <w:sz w:val="24"/>
        </w:rPr>
        <w:t>Пособие</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5-6</w:t>
      </w:r>
      <w:r>
        <w:rPr>
          <w:spacing w:val="-1"/>
          <w:sz w:val="24"/>
        </w:rPr>
        <w:t xml:space="preserve"> </w:t>
      </w:r>
      <w:r>
        <w:rPr>
          <w:spacing w:val="-5"/>
          <w:sz w:val="24"/>
        </w:rPr>
        <w:t>лет</w:t>
      </w:r>
    </w:p>
    <w:p w14:paraId="5D1A8246">
      <w:pPr>
        <w:pStyle w:val="11"/>
        <w:numPr>
          <w:ilvl w:val="1"/>
          <w:numId w:val="148"/>
        </w:numPr>
        <w:tabs>
          <w:tab w:val="left" w:pos="1135"/>
        </w:tabs>
        <w:spacing w:before="41" w:after="0" w:line="240" w:lineRule="auto"/>
        <w:ind w:left="1135" w:right="0" w:hanging="428"/>
        <w:jc w:val="left"/>
        <w:rPr>
          <w:sz w:val="24"/>
        </w:rPr>
      </w:pPr>
      <w:r>
        <w:rPr>
          <w:sz w:val="24"/>
        </w:rPr>
        <w:t>Соловьева</w:t>
      </w:r>
      <w:r>
        <w:rPr>
          <w:spacing w:val="-4"/>
          <w:sz w:val="24"/>
        </w:rPr>
        <w:t xml:space="preserve"> </w:t>
      </w:r>
      <w:r>
        <w:rPr>
          <w:sz w:val="24"/>
        </w:rPr>
        <w:t>Е.</w:t>
      </w:r>
      <w:r>
        <w:rPr>
          <w:spacing w:val="-1"/>
          <w:sz w:val="24"/>
        </w:rPr>
        <w:t xml:space="preserve"> </w:t>
      </w:r>
      <w:r>
        <w:rPr>
          <w:sz w:val="24"/>
        </w:rPr>
        <w:t>В.</w:t>
      </w:r>
      <w:r>
        <w:rPr>
          <w:spacing w:val="-1"/>
          <w:sz w:val="24"/>
        </w:rPr>
        <w:t xml:space="preserve"> </w:t>
      </w:r>
      <w:r>
        <w:rPr>
          <w:sz w:val="24"/>
        </w:rPr>
        <w:t>Я</w:t>
      </w:r>
      <w:r>
        <w:rPr>
          <w:spacing w:val="-1"/>
          <w:sz w:val="24"/>
        </w:rPr>
        <w:t xml:space="preserve"> </w:t>
      </w:r>
      <w:r>
        <w:rPr>
          <w:sz w:val="24"/>
        </w:rPr>
        <w:t>рисую.</w:t>
      </w:r>
      <w:r>
        <w:rPr>
          <w:spacing w:val="-1"/>
          <w:sz w:val="24"/>
        </w:rPr>
        <w:t xml:space="preserve"> </w:t>
      </w:r>
      <w:r>
        <w:rPr>
          <w:sz w:val="24"/>
        </w:rPr>
        <w:t>Пособие</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6-7</w:t>
      </w:r>
      <w:r>
        <w:rPr>
          <w:spacing w:val="-1"/>
          <w:sz w:val="24"/>
        </w:rPr>
        <w:t xml:space="preserve"> </w:t>
      </w:r>
      <w:r>
        <w:rPr>
          <w:spacing w:val="-5"/>
          <w:sz w:val="24"/>
        </w:rPr>
        <w:t>лет</w:t>
      </w:r>
    </w:p>
    <w:p w14:paraId="6DC5DE9E">
      <w:pPr>
        <w:pStyle w:val="11"/>
        <w:numPr>
          <w:ilvl w:val="1"/>
          <w:numId w:val="148"/>
        </w:numPr>
        <w:tabs>
          <w:tab w:val="left" w:pos="1135"/>
        </w:tabs>
        <w:spacing w:before="41" w:after="0" w:line="240" w:lineRule="auto"/>
        <w:ind w:left="1135" w:right="0" w:hanging="428"/>
        <w:jc w:val="left"/>
        <w:rPr>
          <w:sz w:val="24"/>
        </w:rPr>
      </w:pPr>
      <w:r>
        <w:rPr>
          <w:sz w:val="24"/>
        </w:rPr>
        <w:t>Салмина</w:t>
      </w:r>
      <w:r>
        <w:rPr>
          <w:spacing w:val="-5"/>
          <w:sz w:val="24"/>
        </w:rPr>
        <w:t xml:space="preserve"> </w:t>
      </w:r>
      <w:r>
        <w:rPr>
          <w:sz w:val="24"/>
        </w:rPr>
        <w:t>Н.</w:t>
      </w:r>
      <w:r>
        <w:rPr>
          <w:spacing w:val="-1"/>
          <w:sz w:val="24"/>
        </w:rPr>
        <w:t xml:space="preserve"> </w:t>
      </w:r>
      <w:r>
        <w:rPr>
          <w:sz w:val="24"/>
        </w:rPr>
        <w:t>Г.,</w:t>
      </w:r>
      <w:r>
        <w:rPr>
          <w:spacing w:val="-1"/>
          <w:sz w:val="24"/>
        </w:rPr>
        <w:t xml:space="preserve"> </w:t>
      </w:r>
      <w:r>
        <w:rPr>
          <w:sz w:val="24"/>
        </w:rPr>
        <w:t>Глебова</w:t>
      </w:r>
      <w:r>
        <w:rPr>
          <w:spacing w:val="-3"/>
          <w:sz w:val="24"/>
        </w:rPr>
        <w:t xml:space="preserve"> </w:t>
      </w:r>
      <w:r>
        <w:rPr>
          <w:sz w:val="24"/>
        </w:rPr>
        <w:t>А.</w:t>
      </w:r>
      <w:r>
        <w:rPr>
          <w:spacing w:val="-1"/>
          <w:sz w:val="24"/>
        </w:rPr>
        <w:t xml:space="preserve"> </w:t>
      </w:r>
      <w:r>
        <w:rPr>
          <w:sz w:val="24"/>
        </w:rPr>
        <w:t>О.</w:t>
      </w:r>
      <w:r>
        <w:rPr>
          <w:spacing w:val="-1"/>
          <w:sz w:val="24"/>
        </w:rPr>
        <w:t xml:space="preserve"> </w:t>
      </w:r>
      <w:r>
        <w:rPr>
          <w:sz w:val="24"/>
        </w:rPr>
        <w:t>Лепим,</w:t>
      </w:r>
      <w:r>
        <w:rPr>
          <w:spacing w:val="-2"/>
          <w:sz w:val="24"/>
        </w:rPr>
        <w:t xml:space="preserve"> </w:t>
      </w:r>
      <w:r>
        <w:rPr>
          <w:sz w:val="24"/>
        </w:rPr>
        <w:t>клеим,</w:t>
      </w:r>
      <w:r>
        <w:rPr>
          <w:spacing w:val="-1"/>
          <w:sz w:val="24"/>
        </w:rPr>
        <w:t xml:space="preserve"> </w:t>
      </w:r>
      <w:r>
        <w:rPr>
          <w:sz w:val="24"/>
        </w:rPr>
        <w:t>мастерим.</w:t>
      </w:r>
      <w:r>
        <w:rPr>
          <w:spacing w:val="-1"/>
          <w:sz w:val="24"/>
        </w:rPr>
        <w:t xml:space="preserve"> </w:t>
      </w:r>
      <w:r>
        <w:rPr>
          <w:sz w:val="24"/>
        </w:rPr>
        <w:t>Пособие</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3-4</w:t>
      </w:r>
      <w:r>
        <w:rPr>
          <w:spacing w:val="-1"/>
          <w:sz w:val="24"/>
        </w:rPr>
        <w:t xml:space="preserve"> </w:t>
      </w:r>
      <w:r>
        <w:rPr>
          <w:spacing w:val="-5"/>
          <w:sz w:val="24"/>
        </w:rPr>
        <w:t>лет</w:t>
      </w:r>
    </w:p>
    <w:p w14:paraId="7882640B">
      <w:pPr>
        <w:pStyle w:val="11"/>
        <w:numPr>
          <w:ilvl w:val="1"/>
          <w:numId w:val="148"/>
        </w:numPr>
        <w:tabs>
          <w:tab w:val="left" w:pos="1135"/>
        </w:tabs>
        <w:spacing w:before="43" w:after="0" w:line="240" w:lineRule="auto"/>
        <w:ind w:left="1135" w:right="0" w:hanging="428"/>
        <w:jc w:val="left"/>
        <w:rPr>
          <w:sz w:val="24"/>
        </w:rPr>
      </w:pPr>
      <w:r>
        <w:rPr>
          <w:sz w:val="24"/>
        </w:rPr>
        <w:t>Салмина</w:t>
      </w:r>
      <w:r>
        <w:rPr>
          <w:spacing w:val="-5"/>
          <w:sz w:val="24"/>
        </w:rPr>
        <w:t xml:space="preserve"> </w:t>
      </w:r>
      <w:r>
        <w:rPr>
          <w:sz w:val="24"/>
        </w:rPr>
        <w:t>Н.</w:t>
      </w:r>
      <w:r>
        <w:rPr>
          <w:spacing w:val="-1"/>
          <w:sz w:val="24"/>
        </w:rPr>
        <w:t xml:space="preserve"> </w:t>
      </w:r>
      <w:r>
        <w:rPr>
          <w:sz w:val="24"/>
        </w:rPr>
        <w:t>Г.,</w:t>
      </w:r>
      <w:r>
        <w:rPr>
          <w:spacing w:val="-1"/>
          <w:sz w:val="24"/>
        </w:rPr>
        <w:t xml:space="preserve"> </w:t>
      </w:r>
      <w:r>
        <w:rPr>
          <w:sz w:val="24"/>
        </w:rPr>
        <w:t>Глебова</w:t>
      </w:r>
      <w:r>
        <w:rPr>
          <w:spacing w:val="-3"/>
          <w:sz w:val="24"/>
        </w:rPr>
        <w:t xml:space="preserve"> </w:t>
      </w:r>
      <w:r>
        <w:rPr>
          <w:sz w:val="24"/>
        </w:rPr>
        <w:t>А.</w:t>
      </w:r>
      <w:r>
        <w:rPr>
          <w:spacing w:val="-1"/>
          <w:sz w:val="24"/>
        </w:rPr>
        <w:t xml:space="preserve"> </w:t>
      </w:r>
      <w:r>
        <w:rPr>
          <w:sz w:val="24"/>
        </w:rPr>
        <w:t>О.</w:t>
      </w:r>
      <w:r>
        <w:rPr>
          <w:spacing w:val="-1"/>
          <w:sz w:val="24"/>
        </w:rPr>
        <w:t xml:space="preserve"> </w:t>
      </w:r>
      <w:r>
        <w:rPr>
          <w:sz w:val="24"/>
        </w:rPr>
        <w:t>Лепим,</w:t>
      </w:r>
      <w:r>
        <w:rPr>
          <w:spacing w:val="-2"/>
          <w:sz w:val="24"/>
        </w:rPr>
        <w:t xml:space="preserve"> </w:t>
      </w:r>
      <w:r>
        <w:rPr>
          <w:sz w:val="24"/>
        </w:rPr>
        <w:t>клеим,</w:t>
      </w:r>
      <w:r>
        <w:rPr>
          <w:spacing w:val="-1"/>
          <w:sz w:val="24"/>
        </w:rPr>
        <w:t xml:space="preserve"> </w:t>
      </w:r>
      <w:r>
        <w:rPr>
          <w:sz w:val="24"/>
        </w:rPr>
        <w:t>мастерим.</w:t>
      </w:r>
      <w:r>
        <w:rPr>
          <w:spacing w:val="-1"/>
          <w:sz w:val="24"/>
        </w:rPr>
        <w:t xml:space="preserve"> </w:t>
      </w:r>
      <w:r>
        <w:rPr>
          <w:sz w:val="24"/>
        </w:rPr>
        <w:t>Пособие</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4-5</w:t>
      </w:r>
      <w:r>
        <w:rPr>
          <w:spacing w:val="-1"/>
          <w:sz w:val="24"/>
        </w:rPr>
        <w:t xml:space="preserve"> </w:t>
      </w:r>
      <w:r>
        <w:rPr>
          <w:spacing w:val="-5"/>
          <w:sz w:val="24"/>
        </w:rPr>
        <w:t>лет</w:t>
      </w:r>
    </w:p>
    <w:p w14:paraId="762EC297">
      <w:pPr>
        <w:pStyle w:val="11"/>
        <w:numPr>
          <w:ilvl w:val="1"/>
          <w:numId w:val="148"/>
        </w:numPr>
        <w:tabs>
          <w:tab w:val="left" w:pos="1135"/>
        </w:tabs>
        <w:spacing w:before="41" w:after="0" w:line="240" w:lineRule="auto"/>
        <w:ind w:left="1135" w:right="0" w:hanging="428"/>
        <w:jc w:val="left"/>
        <w:rPr>
          <w:sz w:val="24"/>
        </w:rPr>
      </w:pPr>
      <w:r>
        <w:rPr>
          <w:sz w:val="24"/>
        </w:rPr>
        <w:t>Салмина</w:t>
      </w:r>
      <w:r>
        <w:rPr>
          <w:spacing w:val="-5"/>
          <w:sz w:val="24"/>
        </w:rPr>
        <w:t xml:space="preserve"> </w:t>
      </w:r>
      <w:r>
        <w:rPr>
          <w:sz w:val="24"/>
        </w:rPr>
        <w:t>Н.</w:t>
      </w:r>
      <w:r>
        <w:rPr>
          <w:spacing w:val="-1"/>
          <w:sz w:val="24"/>
        </w:rPr>
        <w:t xml:space="preserve"> </w:t>
      </w:r>
      <w:r>
        <w:rPr>
          <w:sz w:val="24"/>
        </w:rPr>
        <w:t>Г.,</w:t>
      </w:r>
      <w:r>
        <w:rPr>
          <w:spacing w:val="-1"/>
          <w:sz w:val="24"/>
        </w:rPr>
        <w:t xml:space="preserve"> </w:t>
      </w:r>
      <w:r>
        <w:rPr>
          <w:sz w:val="24"/>
        </w:rPr>
        <w:t>Глебова</w:t>
      </w:r>
      <w:r>
        <w:rPr>
          <w:spacing w:val="-3"/>
          <w:sz w:val="24"/>
        </w:rPr>
        <w:t xml:space="preserve"> </w:t>
      </w:r>
      <w:r>
        <w:rPr>
          <w:sz w:val="24"/>
        </w:rPr>
        <w:t>А.</w:t>
      </w:r>
      <w:r>
        <w:rPr>
          <w:spacing w:val="-1"/>
          <w:sz w:val="24"/>
        </w:rPr>
        <w:t xml:space="preserve"> </w:t>
      </w:r>
      <w:r>
        <w:rPr>
          <w:sz w:val="24"/>
        </w:rPr>
        <w:t>О.</w:t>
      </w:r>
      <w:r>
        <w:rPr>
          <w:spacing w:val="-1"/>
          <w:sz w:val="24"/>
        </w:rPr>
        <w:t xml:space="preserve"> </w:t>
      </w:r>
      <w:r>
        <w:rPr>
          <w:sz w:val="24"/>
        </w:rPr>
        <w:t>Лепим,</w:t>
      </w:r>
      <w:r>
        <w:rPr>
          <w:spacing w:val="-2"/>
          <w:sz w:val="24"/>
        </w:rPr>
        <w:t xml:space="preserve"> </w:t>
      </w:r>
      <w:r>
        <w:rPr>
          <w:sz w:val="24"/>
        </w:rPr>
        <w:t>клеим,</w:t>
      </w:r>
      <w:r>
        <w:rPr>
          <w:spacing w:val="-1"/>
          <w:sz w:val="24"/>
        </w:rPr>
        <w:t xml:space="preserve"> </w:t>
      </w:r>
      <w:r>
        <w:rPr>
          <w:sz w:val="24"/>
        </w:rPr>
        <w:t>мастерим.</w:t>
      </w:r>
      <w:r>
        <w:rPr>
          <w:spacing w:val="-1"/>
          <w:sz w:val="24"/>
        </w:rPr>
        <w:t xml:space="preserve"> </w:t>
      </w:r>
      <w:r>
        <w:rPr>
          <w:sz w:val="24"/>
        </w:rPr>
        <w:t>Пособие</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5-6</w:t>
      </w:r>
      <w:r>
        <w:rPr>
          <w:spacing w:val="-1"/>
          <w:sz w:val="24"/>
        </w:rPr>
        <w:t xml:space="preserve"> </w:t>
      </w:r>
      <w:r>
        <w:rPr>
          <w:spacing w:val="-5"/>
          <w:sz w:val="24"/>
        </w:rPr>
        <w:t>лет</w:t>
      </w:r>
    </w:p>
    <w:p w14:paraId="210CC02D">
      <w:pPr>
        <w:pStyle w:val="11"/>
        <w:numPr>
          <w:ilvl w:val="1"/>
          <w:numId w:val="148"/>
        </w:numPr>
        <w:tabs>
          <w:tab w:val="left" w:pos="1135"/>
        </w:tabs>
        <w:spacing w:before="41" w:after="0" w:line="240" w:lineRule="auto"/>
        <w:ind w:left="1135" w:right="0" w:hanging="428"/>
        <w:jc w:val="left"/>
        <w:rPr>
          <w:sz w:val="24"/>
        </w:rPr>
      </w:pPr>
      <w:r>
        <w:rPr>
          <w:sz w:val="24"/>
        </w:rPr>
        <w:t>Агапина</w:t>
      </w:r>
      <w:r>
        <w:rPr>
          <w:spacing w:val="-3"/>
          <w:sz w:val="24"/>
        </w:rPr>
        <w:t xml:space="preserve"> </w:t>
      </w:r>
      <w:r>
        <w:rPr>
          <w:sz w:val="24"/>
        </w:rPr>
        <w:t>М.</w:t>
      </w:r>
      <w:r>
        <w:rPr>
          <w:spacing w:val="-1"/>
          <w:sz w:val="24"/>
        </w:rPr>
        <w:t xml:space="preserve"> </w:t>
      </w:r>
      <w:r>
        <w:rPr>
          <w:sz w:val="24"/>
        </w:rPr>
        <w:t>Тайны</w:t>
      </w:r>
      <w:r>
        <w:rPr>
          <w:spacing w:val="-1"/>
          <w:sz w:val="24"/>
        </w:rPr>
        <w:t xml:space="preserve"> </w:t>
      </w:r>
      <w:r>
        <w:rPr>
          <w:sz w:val="24"/>
        </w:rPr>
        <w:t>леса.</w:t>
      </w:r>
      <w:r>
        <w:rPr>
          <w:spacing w:val="-2"/>
          <w:sz w:val="24"/>
        </w:rPr>
        <w:t xml:space="preserve"> </w:t>
      </w:r>
      <w:r>
        <w:rPr>
          <w:sz w:val="24"/>
        </w:rPr>
        <w:t>Поделки</w:t>
      </w:r>
      <w:r>
        <w:rPr>
          <w:spacing w:val="-1"/>
          <w:sz w:val="24"/>
        </w:rPr>
        <w:t xml:space="preserve"> </w:t>
      </w:r>
      <w:r>
        <w:rPr>
          <w:sz w:val="24"/>
        </w:rPr>
        <w:t>и</w:t>
      </w:r>
      <w:r>
        <w:rPr>
          <w:spacing w:val="1"/>
          <w:sz w:val="24"/>
        </w:rPr>
        <w:t xml:space="preserve"> </w:t>
      </w:r>
      <w:r>
        <w:rPr>
          <w:spacing w:val="-2"/>
          <w:sz w:val="24"/>
        </w:rPr>
        <w:t>приключения.</w:t>
      </w:r>
    </w:p>
    <w:p w14:paraId="2DBD8C76">
      <w:pPr>
        <w:pStyle w:val="11"/>
        <w:numPr>
          <w:ilvl w:val="1"/>
          <w:numId w:val="148"/>
        </w:numPr>
        <w:tabs>
          <w:tab w:val="left" w:pos="1135"/>
        </w:tabs>
        <w:spacing w:before="41" w:after="0" w:line="240" w:lineRule="auto"/>
        <w:ind w:left="1135" w:right="0" w:hanging="428"/>
        <w:jc w:val="left"/>
        <w:rPr>
          <w:sz w:val="24"/>
        </w:rPr>
      </w:pPr>
      <w:r>
        <w:rPr>
          <w:sz w:val="24"/>
        </w:rPr>
        <w:t>Агапина</w:t>
      </w:r>
      <w:r>
        <w:rPr>
          <w:spacing w:val="-2"/>
          <w:sz w:val="24"/>
        </w:rPr>
        <w:t xml:space="preserve"> </w:t>
      </w:r>
      <w:r>
        <w:rPr>
          <w:sz w:val="24"/>
        </w:rPr>
        <w:t>М.</w:t>
      </w:r>
      <w:r>
        <w:rPr>
          <w:spacing w:val="-1"/>
          <w:sz w:val="24"/>
        </w:rPr>
        <w:t xml:space="preserve"> </w:t>
      </w:r>
      <w:r>
        <w:rPr>
          <w:sz w:val="24"/>
        </w:rPr>
        <w:t>Тайны</w:t>
      </w:r>
      <w:r>
        <w:rPr>
          <w:spacing w:val="-1"/>
          <w:sz w:val="24"/>
        </w:rPr>
        <w:t xml:space="preserve"> </w:t>
      </w:r>
      <w:r>
        <w:rPr>
          <w:sz w:val="24"/>
        </w:rPr>
        <w:t>моря.</w:t>
      </w:r>
      <w:r>
        <w:rPr>
          <w:spacing w:val="-1"/>
          <w:sz w:val="24"/>
        </w:rPr>
        <w:t xml:space="preserve"> </w:t>
      </w:r>
      <w:r>
        <w:rPr>
          <w:sz w:val="24"/>
        </w:rPr>
        <w:t>Поделки</w:t>
      </w:r>
      <w:r>
        <w:rPr>
          <w:spacing w:val="-1"/>
          <w:sz w:val="24"/>
        </w:rPr>
        <w:t xml:space="preserve"> </w:t>
      </w:r>
      <w:r>
        <w:rPr>
          <w:sz w:val="24"/>
        </w:rPr>
        <w:t>и</w:t>
      </w:r>
      <w:r>
        <w:rPr>
          <w:spacing w:val="-1"/>
          <w:sz w:val="24"/>
        </w:rPr>
        <w:t xml:space="preserve"> </w:t>
      </w:r>
      <w:r>
        <w:rPr>
          <w:spacing w:val="-2"/>
          <w:sz w:val="24"/>
        </w:rPr>
        <w:t>приключения.</w:t>
      </w:r>
    </w:p>
    <w:p w14:paraId="0D2FF55F">
      <w:pPr>
        <w:pStyle w:val="11"/>
        <w:numPr>
          <w:ilvl w:val="1"/>
          <w:numId w:val="148"/>
        </w:numPr>
        <w:tabs>
          <w:tab w:val="left" w:pos="1134"/>
        </w:tabs>
        <w:spacing w:before="43" w:after="0" w:line="240" w:lineRule="auto"/>
        <w:ind w:left="1134" w:right="0" w:hanging="427"/>
        <w:jc w:val="left"/>
        <w:rPr>
          <w:sz w:val="24"/>
        </w:rPr>
      </w:pPr>
      <w:r>
        <w:rPr>
          <w:sz w:val="24"/>
        </w:rPr>
        <w:t>Агапина</w:t>
      </w:r>
      <w:r>
        <w:rPr>
          <w:spacing w:val="-3"/>
          <w:sz w:val="24"/>
        </w:rPr>
        <w:t xml:space="preserve"> </w:t>
      </w:r>
      <w:r>
        <w:rPr>
          <w:sz w:val="24"/>
        </w:rPr>
        <w:t>М.</w:t>
      </w:r>
      <w:r>
        <w:rPr>
          <w:spacing w:val="-1"/>
          <w:sz w:val="24"/>
        </w:rPr>
        <w:t xml:space="preserve"> </w:t>
      </w:r>
      <w:r>
        <w:rPr>
          <w:sz w:val="24"/>
        </w:rPr>
        <w:t>Тайны</w:t>
      </w:r>
      <w:r>
        <w:rPr>
          <w:spacing w:val="-1"/>
          <w:sz w:val="24"/>
        </w:rPr>
        <w:t xml:space="preserve"> </w:t>
      </w:r>
      <w:r>
        <w:rPr>
          <w:sz w:val="24"/>
        </w:rPr>
        <w:t>космоса.</w:t>
      </w:r>
      <w:r>
        <w:rPr>
          <w:spacing w:val="-2"/>
          <w:sz w:val="24"/>
        </w:rPr>
        <w:t xml:space="preserve"> </w:t>
      </w:r>
      <w:r>
        <w:rPr>
          <w:sz w:val="24"/>
        </w:rPr>
        <w:t>Поделки</w:t>
      </w:r>
      <w:r>
        <w:rPr>
          <w:spacing w:val="-1"/>
          <w:sz w:val="24"/>
        </w:rPr>
        <w:t xml:space="preserve"> </w:t>
      </w:r>
      <w:r>
        <w:rPr>
          <w:sz w:val="24"/>
        </w:rPr>
        <w:t>и</w:t>
      </w:r>
      <w:r>
        <w:rPr>
          <w:spacing w:val="-1"/>
          <w:sz w:val="24"/>
        </w:rPr>
        <w:t xml:space="preserve"> </w:t>
      </w:r>
      <w:r>
        <w:rPr>
          <w:spacing w:val="-2"/>
          <w:sz w:val="24"/>
        </w:rPr>
        <w:t>приключения.</w:t>
      </w:r>
    </w:p>
    <w:p w14:paraId="1D6406F0">
      <w:pPr>
        <w:pStyle w:val="11"/>
        <w:numPr>
          <w:ilvl w:val="1"/>
          <w:numId w:val="148"/>
        </w:numPr>
        <w:tabs>
          <w:tab w:val="left" w:pos="1134"/>
        </w:tabs>
        <w:spacing w:before="41" w:after="0" w:line="240" w:lineRule="auto"/>
        <w:ind w:left="1134" w:right="0" w:hanging="427"/>
        <w:jc w:val="left"/>
        <w:rPr>
          <w:sz w:val="24"/>
        </w:rPr>
      </w:pPr>
      <w:r>
        <w:rPr>
          <w:sz w:val="24"/>
        </w:rPr>
        <w:t>Агапина</w:t>
      </w:r>
      <w:r>
        <w:rPr>
          <w:spacing w:val="-3"/>
          <w:sz w:val="24"/>
        </w:rPr>
        <w:t xml:space="preserve"> </w:t>
      </w:r>
      <w:r>
        <w:rPr>
          <w:sz w:val="24"/>
        </w:rPr>
        <w:t>М.</w:t>
      </w:r>
      <w:r>
        <w:rPr>
          <w:spacing w:val="-2"/>
          <w:sz w:val="24"/>
        </w:rPr>
        <w:t xml:space="preserve"> </w:t>
      </w:r>
      <w:r>
        <w:rPr>
          <w:sz w:val="24"/>
        </w:rPr>
        <w:t>Тайны</w:t>
      </w:r>
      <w:r>
        <w:rPr>
          <w:spacing w:val="-2"/>
          <w:sz w:val="24"/>
        </w:rPr>
        <w:t xml:space="preserve"> </w:t>
      </w:r>
      <w:r>
        <w:rPr>
          <w:sz w:val="24"/>
        </w:rPr>
        <w:t>древнего</w:t>
      </w:r>
      <w:r>
        <w:rPr>
          <w:spacing w:val="-1"/>
          <w:sz w:val="24"/>
        </w:rPr>
        <w:t xml:space="preserve"> </w:t>
      </w:r>
      <w:r>
        <w:rPr>
          <w:sz w:val="24"/>
        </w:rPr>
        <w:t>мира.</w:t>
      </w:r>
      <w:r>
        <w:rPr>
          <w:spacing w:val="-2"/>
          <w:sz w:val="24"/>
        </w:rPr>
        <w:t xml:space="preserve"> </w:t>
      </w:r>
      <w:r>
        <w:rPr>
          <w:sz w:val="24"/>
        </w:rPr>
        <w:t>Поделки</w:t>
      </w:r>
      <w:r>
        <w:rPr>
          <w:spacing w:val="-2"/>
          <w:sz w:val="24"/>
        </w:rPr>
        <w:t xml:space="preserve"> </w:t>
      </w:r>
      <w:r>
        <w:rPr>
          <w:sz w:val="24"/>
        </w:rPr>
        <w:t>и</w:t>
      </w:r>
      <w:r>
        <w:rPr>
          <w:spacing w:val="-3"/>
          <w:sz w:val="24"/>
        </w:rPr>
        <w:t xml:space="preserve"> </w:t>
      </w:r>
      <w:r>
        <w:rPr>
          <w:spacing w:val="-2"/>
          <w:sz w:val="24"/>
        </w:rPr>
        <w:t>приключения.</w:t>
      </w:r>
    </w:p>
    <w:p w14:paraId="148E9832">
      <w:pPr>
        <w:pStyle w:val="11"/>
        <w:numPr>
          <w:ilvl w:val="1"/>
          <w:numId w:val="148"/>
        </w:numPr>
        <w:tabs>
          <w:tab w:val="left" w:pos="1134"/>
        </w:tabs>
        <w:spacing w:before="41" w:after="0" w:line="240" w:lineRule="auto"/>
        <w:ind w:left="1134" w:right="0" w:hanging="427"/>
        <w:jc w:val="left"/>
        <w:rPr>
          <w:sz w:val="24"/>
        </w:rPr>
      </w:pPr>
      <w:r>
        <w:rPr>
          <w:sz w:val="24"/>
        </w:rPr>
        <w:t>Тютюнникова</w:t>
      </w:r>
      <w:r>
        <w:rPr>
          <w:spacing w:val="-7"/>
          <w:sz w:val="24"/>
        </w:rPr>
        <w:t xml:space="preserve"> </w:t>
      </w:r>
      <w:r>
        <w:rPr>
          <w:sz w:val="24"/>
        </w:rPr>
        <w:t>Т.Э.</w:t>
      </w:r>
      <w:r>
        <w:rPr>
          <w:spacing w:val="-3"/>
          <w:sz w:val="24"/>
        </w:rPr>
        <w:t xml:space="preserve"> </w:t>
      </w:r>
      <w:r>
        <w:rPr>
          <w:sz w:val="24"/>
        </w:rPr>
        <w:t>МУЗЫКА</w:t>
      </w:r>
      <w:r>
        <w:rPr>
          <w:spacing w:val="-4"/>
          <w:sz w:val="24"/>
        </w:rPr>
        <w:t xml:space="preserve"> </w:t>
      </w:r>
      <w:r>
        <w:rPr>
          <w:sz w:val="24"/>
        </w:rPr>
        <w:t>ДЕТСТВА.</w:t>
      </w:r>
      <w:r>
        <w:rPr>
          <w:spacing w:val="-2"/>
          <w:sz w:val="24"/>
        </w:rPr>
        <w:t xml:space="preserve"> </w:t>
      </w:r>
      <w:r>
        <w:rPr>
          <w:sz w:val="24"/>
        </w:rPr>
        <w:t>Учебное</w:t>
      </w:r>
      <w:r>
        <w:rPr>
          <w:spacing w:val="-4"/>
          <w:sz w:val="24"/>
        </w:rPr>
        <w:t xml:space="preserve"> </w:t>
      </w:r>
      <w:r>
        <w:rPr>
          <w:sz w:val="24"/>
        </w:rPr>
        <w:t>пособие</w:t>
      </w:r>
      <w:r>
        <w:rPr>
          <w:spacing w:val="-4"/>
          <w:sz w:val="24"/>
        </w:rPr>
        <w:t xml:space="preserve"> </w:t>
      </w:r>
      <w:r>
        <w:rPr>
          <w:sz w:val="24"/>
        </w:rPr>
        <w:t>по</w:t>
      </w:r>
      <w:r>
        <w:rPr>
          <w:spacing w:val="-2"/>
          <w:sz w:val="24"/>
        </w:rPr>
        <w:t xml:space="preserve"> </w:t>
      </w:r>
      <w:r>
        <w:rPr>
          <w:sz w:val="24"/>
        </w:rPr>
        <w:t>элементарному</w:t>
      </w:r>
      <w:r>
        <w:rPr>
          <w:spacing w:val="-8"/>
          <w:sz w:val="24"/>
        </w:rPr>
        <w:t xml:space="preserve"> </w:t>
      </w:r>
      <w:r>
        <w:rPr>
          <w:sz w:val="24"/>
        </w:rPr>
        <w:t>музицированию</w:t>
      </w:r>
      <w:r>
        <w:rPr>
          <w:spacing w:val="-2"/>
          <w:sz w:val="24"/>
        </w:rPr>
        <w:t xml:space="preserve"> </w:t>
      </w:r>
      <w:r>
        <w:rPr>
          <w:spacing w:val="-10"/>
          <w:sz w:val="24"/>
        </w:rPr>
        <w:t>и</w:t>
      </w:r>
    </w:p>
    <w:p w14:paraId="08EB054A">
      <w:pPr>
        <w:pStyle w:val="11"/>
        <w:spacing w:after="0" w:line="240" w:lineRule="auto"/>
        <w:jc w:val="left"/>
        <w:rPr>
          <w:sz w:val="24"/>
        </w:rPr>
        <w:sectPr>
          <w:headerReference r:id="rId337" w:type="default"/>
          <w:footerReference r:id="rId338" w:type="default"/>
          <w:pgSz w:w="11910" w:h="16840"/>
          <w:pgMar w:top="1600" w:right="141" w:bottom="1700" w:left="425" w:header="965" w:footer="1516" w:gutter="0"/>
          <w:cols w:space="720" w:num="1"/>
        </w:sectPr>
      </w:pPr>
    </w:p>
    <w:p w14:paraId="5CD7B802">
      <w:pPr>
        <w:pStyle w:val="8"/>
        <w:spacing w:before="82" w:line="276" w:lineRule="auto"/>
        <w:jc w:val="left"/>
      </w:pPr>
      <w:r>
        <w:t>начальному</w:t>
      </w:r>
      <w:r>
        <w:rPr>
          <w:spacing w:val="-8"/>
        </w:rPr>
        <w:t xml:space="preserve"> </w:t>
      </w:r>
      <w:r>
        <w:t>музыкальному</w:t>
      </w:r>
      <w:r>
        <w:rPr>
          <w:spacing w:val="-7"/>
        </w:rPr>
        <w:t xml:space="preserve"> </w:t>
      </w:r>
      <w:r>
        <w:t>воспитанию</w:t>
      </w:r>
      <w:r>
        <w:rPr>
          <w:spacing w:val="-5"/>
        </w:rPr>
        <w:t xml:space="preserve"> </w:t>
      </w:r>
      <w:r>
        <w:t>для</w:t>
      </w:r>
      <w:r>
        <w:rPr>
          <w:spacing w:val="-5"/>
        </w:rPr>
        <w:t xml:space="preserve"> </w:t>
      </w:r>
      <w:r>
        <w:t>студентов</w:t>
      </w:r>
      <w:r>
        <w:rPr>
          <w:spacing w:val="-6"/>
        </w:rPr>
        <w:t xml:space="preserve"> </w:t>
      </w:r>
      <w:r>
        <w:t>педагогических</w:t>
      </w:r>
      <w:r>
        <w:rPr>
          <w:spacing w:val="-3"/>
        </w:rPr>
        <w:t xml:space="preserve"> </w:t>
      </w:r>
      <w:r>
        <w:t>вузов,</w:t>
      </w:r>
      <w:r>
        <w:rPr>
          <w:spacing w:val="-5"/>
        </w:rPr>
        <w:t xml:space="preserve"> </w:t>
      </w:r>
      <w:r>
        <w:t>институтов</w:t>
      </w:r>
      <w:r>
        <w:rPr>
          <w:spacing w:val="-6"/>
        </w:rPr>
        <w:t xml:space="preserve"> </w:t>
      </w:r>
      <w:r>
        <w:t>повышения квалификации и педагогов-практиков</w:t>
      </w:r>
    </w:p>
    <w:p w14:paraId="11F4332D">
      <w:pPr>
        <w:pStyle w:val="11"/>
        <w:numPr>
          <w:ilvl w:val="1"/>
          <w:numId w:val="148"/>
        </w:numPr>
        <w:tabs>
          <w:tab w:val="left" w:pos="1134"/>
        </w:tabs>
        <w:spacing w:before="1" w:after="0" w:line="276" w:lineRule="auto"/>
        <w:ind w:left="141" w:right="1069" w:firstLine="566"/>
        <w:jc w:val="left"/>
        <w:rPr>
          <w:sz w:val="24"/>
        </w:rPr>
      </w:pPr>
      <w:r>
        <w:rPr>
          <w:sz w:val="24"/>
        </w:rPr>
        <w:t>Буренина</w:t>
      </w:r>
      <w:r>
        <w:rPr>
          <w:spacing w:val="-5"/>
          <w:sz w:val="24"/>
        </w:rPr>
        <w:t xml:space="preserve"> </w:t>
      </w:r>
      <w:r>
        <w:rPr>
          <w:sz w:val="24"/>
        </w:rPr>
        <w:t>А.И.,</w:t>
      </w:r>
      <w:r>
        <w:rPr>
          <w:spacing w:val="-4"/>
          <w:sz w:val="24"/>
        </w:rPr>
        <w:t xml:space="preserve"> </w:t>
      </w:r>
      <w:r>
        <w:rPr>
          <w:sz w:val="24"/>
        </w:rPr>
        <w:t>Тютюнникова</w:t>
      </w:r>
      <w:r>
        <w:rPr>
          <w:spacing w:val="-6"/>
          <w:sz w:val="24"/>
        </w:rPr>
        <w:t xml:space="preserve"> </w:t>
      </w:r>
      <w:r>
        <w:rPr>
          <w:sz w:val="24"/>
        </w:rPr>
        <w:t>Т.Э.</w:t>
      </w:r>
      <w:r>
        <w:rPr>
          <w:spacing w:val="-4"/>
          <w:sz w:val="24"/>
        </w:rPr>
        <w:t xml:space="preserve"> </w:t>
      </w:r>
      <w:r>
        <w:rPr>
          <w:sz w:val="24"/>
        </w:rPr>
        <w:t>МУЗЫКА</w:t>
      </w:r>
      <w:r>
        <w:rPr>
          <w:spacing w:val="-7"/>
          <w:sz w:val="24"/>
        </w:rPr>
        <w:t xml:space="preserve"> </w:t>
      </w:r>
      <w:r>
        <w:rPr>
          <w:sz w:val="24"/>
        </w:rPr>
        <w:t>ДЕТСТВА.</w:t>
      </w:r>
      <w:r>
        <w:rPr>
          <w:spacing w:val="-4"/>
          <w:sz w:val="24"/>
        </w:rPr>
        <w:t xml:space="preserve"> </w:t>
      </w:r>
      <w:r>
        <w:rPr>
          <w:sz w:val="24"/>
        </w:rPr>
        <w:t>Методические</w:t>
      </w:r>
      <w:r>
        <w:rPr>
          <w:spacing w:val="-5"/>
          <w:sz w:val="24"/>
        </w:rPr>
        <w:t xml:space="preserve"> </w:t>
      </w:r>
      <w:r>
        <w:rPr>
          <w:sz w:val="24"/>
        </w:rPr>
        <w:t>рекомендации</w:t>
      </w:r>
      <w:r>
        <w:rPr>
          <w:spacing w:val="-6"/>
          <w:sz w:val="24"/>
        </w:rPr>
        <w:t xml:space="preserve"> </w:t>
      </w:r>
      <w:r>
        <w:rPr>
          <w:sz w:val="24"/>
        </w:rPr>
        <w:t>и репертуар с нотным приложением по работе с детьми 3-4 лет</w:t>
      </w:r>
    </w:p>
    <w:p w14:paraId="5CB07E19">
      <w:pPr>
        <w:pStyle w:val="8"/>
        <w:spacing w:line="276" w:lineRule="auto"/>
        <w:ind w:firstLine="566"/>
        <w:jc w:val="left"/>
      </w:pPr>
      <w:r>
        <w:t>Буренина</w:t>
      </w:r>
      <w:r>
        <w:rPr>
          <w:spacing w:val="40"/>
        </w:rPr>
        <w:t xml:space="preserve"> </w:t>
      </w:r>
      <w:r>
        <w:t>А.И.,</w:t>
      </w:r>
      <w:r>
        <w:rPr>
          <w:spacing w:val="40"/>
        </w:rPr>
        <w:t xml:space="preserve"> </w:t>
      </w:r>
      <w:r>
        <w:t>Тютюнникова</w:t>
      </w:r>
      <w:r>
        <w:rPr>
          <w:spacing w:val="40"/>
        </w:rPr>
        <w:t xml:space="preserve"> </w:t>
      </w:r>
      <w:r>
        <w:t>Т.Э.</w:t>
      </w:r>
      <w:r>
        <w:rPr>
          <w:spacing w:val="40"/>
        </w:rPr>
        <w:t xml:space="preserve"> </w:t>
      </w:r>
      <w:r>
        <w:t>Музыка</w:t>
      </w:r>
      <w:r>
        <w:rPr>
          <w:spacing w:val="40"/>
        </w:rPr>
        <w:t xml:space="preserve"> </w:t>
      </w:r>
      <w:r>
        <w:t>детства.</w:t>
      </w:r>
      <w:r>
        <w:rPr>
          <w:spacing w:val="40"/>
        </w:rPr>
        <w:t xml:space="preserve"> </w:t>
      </w:r>
      <w:r>
        <w:t>Методические</w:t>
      </w:r>
      <w:r>
        <w:rPr>
          <w:spacing w:val="40"/>
        </w:rPr>
        <w:t xml:space="preserve"> </w:t>
      </w:r>
      <w:r>
        <w:t>рекомендации</w:t>
      </w:r>
      <w:r>
        <w:rPr>
          <w:spacing w:val="40"/>
        </w:rPr>
        <w:t xml:space="preserve"> </w:t>
      </w:r>
      <w:r>
        <w:t>и</w:t>
      </w:r>
      <w:r>
        <w:rPr>
          <w:spacing w:val="40"/>
        </w:rPr>
        <w:t xml:space="preserve"> </w:t>
      </w:r>
      <w:r>
        <w:t>репертуар</w:t>
      </w:r>
      <w:r>
        <w:rPr>
          <w:spacing w:val="40"/>
        </w:rPr>
        <w:t xml:space="preserve"> </w:t>
      </w:r>
      <w:r>
        <w:t>с нотным приложением по работе с детьми 4-5 лет.</w:t>
      </w:r>
    </w:p>
    <w:p w14:paraId="794A821C">
      <w:pPr>
        <w:pStyle w:val="8"/>
        <w:spacing w:before="41"/>
        <w:ind w:left="0"/>
        <w:jc w:val="left"/>
      </w:pPr>
    </w:p>
    <w:p w14:paraId="72E265AF">
      <w:pPr>
        <w:pStyle w:val="11"/>
        <w:numPr>
          <w:ilvl w:val="0"/>
          <w:numId w:val="144"/>
        </w:numPr>
        <w:tabs>
          <w:tab w:val="left" w:pos="381"/>
        </w:tabs>
        <w:spacing w:before="0" w:after="0" w:line="240" w:lineRule="auto"/>
        <w:ind w:left="381" w:right="0" w:hanging="240"/>
        <w:jc w:val="left"/>
        <w:rPr>
          <w:sz w:val="24"/>
        </w:rPr>
      </w:pPr>
      <w:r>
        <w:rPr>
          <w:sz w:val="24"/>
        </w:rPr>
        <w:t>ЛОГОПЕДИЧЕСКАЯ</w:t>
      </w:r>
      <w:r>
        <w:rPr>
          <w:spacing w:val="-2"/>
          <w:sz w:val="24"/>
        </w:rPr>
        <w:t xml:space="preserve"> ПОМОЩЬ</w:t>
      </w:r>
    </w:p>
    <w:p w14:paraId="79171705">
      <w:pPr>
        <w:pStyle w:val="11"/>
        <w:numPr>
          <w:ilvl w:val="0"/>
          <w:numId w:val="149"/>
        </w:numPr>
        <w:tabs>
          <w:tab w:val="left" w:pos="861"/>
        </w:tabs>
        <w:spacing w:before="41" w:after="0" w:line="276" w:lineRule="auto"/>
        <w:ind w:left="861" w:right="883" w:hanging="361"/>
        <w:jc w:val="left"/>
        <w:rPr>
          <w:sz w:val="24"/>
        </w:rPr>
      </w:pPr>
      <w:r>
        <w:rPr>
          <w:sz w:val="24"/>
        </w:rPr>
        <w:t>создание</w:t>
      </w:r>
      <w:r>
        <w:rPr>
          <w:spacing w:val="-3"/>
          <w:sz w:val="24"/>
        </w:rPr>
        <w:t xml:space="preserve"> </w:t>
      </w:r>
      <w:r>
        <w:rPr>
          <w:sz w:val="24"/>
        </w:rPr>
        <w:t>условий</w:t>
      </w:r>
      <w:r>
        <w:rPr>
          <w:spacing w:val="-4"/>
          <w:sz w:val="24"/>
        </w:rPr>
        <w:t xml:space="preserve"> </w:t>
      </w:r>
      <w:r>
        <w:rPr>
          <w:sz w:val="24"/>
        </w:rPr>
        <w:t>для</w:t>
      </w:r>
      <w:r>
        <w:rPr>
          <w:spacing w:val="-4"/>
          <w:sz w:val="24"/>
        </w:rPr>
        <w:t xml:space="preserve"> </w:t>
      </w:r>
      <w:r>
        <w:rPr>
          <w:sz w:val="24"/>
        </w:rPr>
        <w:t>равного</w:t>
      </w:r>
      <w:r>
        <w:rPr>
          <w:spacing w:val="-4"/>
          <w:sz w:val="24"/>
        </w:rPr>
        <w:t xml:space="preserve"> </w:t>
      </w:r>
      <w:r>
        <w:rPr>
          <w:sz w:val="24"/>
        </w:rPr>
        <w:t>доступа</w:t>
      </w:r>
      <w:r>
        <w:rPr>
          <w:spacing w:val="-5"/>
          <w:sz w:val="24"/>
        </w:rPr>
        <w:t xml:space="preserve"> </w:t>
      </w:r>
      <w:r>
        <w:rPr>
          <w:sz w:val="24"/>
        </w:rPr>
        <w:t>к</w:t>
      </w:r>
      <w:r>
        <w:rPr>
          <w:spacing w:val="-4"/>
          <w:sz w:val="24"/>
        </w:rPr>
        <w:t xml:space="preserve"> </w:t>
      </w:r>
      <w:r>
        <w:rPr>
          <w:sz w:val="24"/>
        </w:rPr>
        <w:t>образованию</w:t>
      </w:r>
      <w:r>
        <w:rPr>
          <w:spacing w:val="-4"/>
          <w:sz w:val="24"/>
        </w:rPr>
        <w:t xml:space="preserve"> </w:t>
      </w:r>
      <w:r>
        <w:rPr>
          <w:sz w:val="24"/>
        </w:rPr>
        <w:t>для</w:t>
      </w:r>
      <w:r>
        <w:rPr>
          <w:spacing w:val="-4"/>
          <w:sz w:val="24"/>
        </w:rPr>
        <w:t xml:space="preserve"> </w:t>
      </w:r>
      <w:r>
        <w:rPr>
          <w:sz w:val="24"/>
        </w:rPr>
        <w:t>всех</w:t>
      </w:r>
      <w:r>
        <w:rPr>
          <w:spacing w:val="-2"/>
          <w:sz w:val="24"/>
        </w:rPr>
        <w:t xml:space="preserve"> </w:t>
      </w:r>
      <w:r>
        <w:rPr>
          <w:sz w:val="24"/>
        </w:rPr>
        <w:t>детей</w:t>
      </w:r>
      <w:r>
        <w:rPr>
          <w:spacing w:val="-6"/>
          <w:sz w:val="24"/>
        </w:rPr>
        <w:t xml:space="preserve"> </w:t>
      </w:r>
      <w:r>
        <w:rPr>
          <w:sz w:val="24"/>
        </w:rPr>
        <w:t>дошкольного</w:t>
      </w:r>
      <w:r>
        <w:rPr>
          <w:spacing w:val="-4"/>
          <w:sz w:val="24"/>
        </w:rPr>
        <w:t xml:space="preserve"> </w:t>
      </w:r>
      <w:r>
        <w:rPr>
          <w:sz w:val="24"/>
        </w:rPr>
        <w:t>возраста</w:t>
      </w:r>
      <w:r>
        <w:rPr>
          <w:spacing w:val="-5"/>
          <w:sz w:val="24"/>
        </w:rPr>
        <w:t xml:space="preserve"> </w:t>
      </w:r>
      <w:r>
        <w:rPr>
          <w:sz w:val="24"/>
        </w:rPr>
        <w:t>с учётом разнообразия образовательных потребностей и индивидуальных возможностей;</w:t>
      </w:r>
    </w:p>
    <w:p w14:paraId="187F665A">
      <w:pPr>
        <w:pStyle w:val="11"/>
        <w:numPr>
          <w:ilvl w:val="0"/>
          <w:numId w:val="149"/>
        </w:numPr>
        <w:tabs>
          <w:tab w:val="left" w:pos="861"/>
        </w:tabs>
        <w:spacing w:before="0" w:after="0" w:line="275" w:lineRule="exact"/>
        <w:ind w:left="861" w:right="0" w:hanging="360"/>
        <w:jc w:val="left"/>
        <w:rPr>
          <w:sz w:val="24"/>
        </w:rPr>
      </w:pPr>
      <w:r>
        <w:rPr>
          <w:sz w:val="24"/>
        </w:rPr>
        <w:t>оказание</w:t>
      </w:r>
      <w:r>
        <w:rPr>
          <w:spacing w:val="-9"/>
          <w:sz w:val="24"/>
        </w:rPr>
        <w:t xml:space="preserve"> </w:t>
      </w:r>
      <w:r>
        <w:rPr>
          <w:sz w:val="24"/>
        </w:rPr>
        <w:t>квалифицированной</w:t>
      </w:r>
      <w:r>
        <w:rPr>
          <w:spacing w:val="-7"/>
          <w:sz w:val="24"/>
        </w:rPr>
        <w:t xml:space="preserve"> </w:t>
      </w:r>
      <w:r>
        <w:rPr>
          <w:sz w:val="24"/>
        </w:rPr>
        <w:t>помощи</w:t>
      </w:r>
      <w:r>
        <w:rPr>
          <w:spacing w:val="-5"/>
          <w:sz w:val="24"/>
        </w:rPr>
        <w:t xml:space="preserve"> </w:t>
      </w:r>
      <w:r>
        <w:rPr>
          <w:sz w:val="24"/>
        </w:rPr>
        <w:t>с</w:t>
      </w:r>
      <w:r>
        <w:rPr>
          <w:spacing w:val="-4"/>
          <w:sz w:val="24"/>
        </w:rPr>
        <w:t xml:space="preserve"> </w:t>
      </w:r>
      <w:r>
        <w:rPr>
          <w:sz w:val="24"/>
        </w:rPr>
        <w:t>учётом</w:t>
      </w:r>
      <w:r>
        <w:rPr>
          <w:spacing w:val="-5"/>
          <w:sz w:val="24"/>
        </w:rPr>
        <w:t xml:space="preserve"> </w:t>
      </w:r>
      <w:r>
        <w:rPr>
          <w:sz w:val="24"/>
        </w:rPr>
        <w:t>индивидуальных</w:t>
      </w:r>
      <w:r>
        <w:rPr>
          <w:spacing w:val="-4"/>
          <w:sz w:val="24"/>
        </w:rPr>
        <w:t xml:space="preserve"> </w:t>
      </w:r>
      <w:r>
        <w:rPr>
          <w:sz w:val="24"/>
        </w:rPr>
        <w:t>особенностей</w:t>
      </w:r>
      <w:r>
        <w:rPr>
          <w:spacing w:val="-5"/>
          <w:sz w:val="24"/>
        </w:rPr>
        <w:t xml:space="preserve"> </w:t>
      </w:r>
      <w:r>
        <w:rPr>
          <w:spacing w:val="-2"/>
          <w:sz w:val="24"/>
        </w:rPr>
        <w:t>ребёнка.</w:t>
      </w:r>
    </w:p>
    <w:p w14:paraId="5C9950B7">
      <w:pPr>
        <w:pStyle w:val="11"/>
        <w:numPr>
          <w:ilvl w:val="1"/>
          <w:numId w:val="149"/>
        </w:numPr>
        <w:tabs>
          <w:tab w:val="left" w:pos="1149"/>
        </w:tabs>
        <w:spacing w:before="44" w:after="0" w:line="240" w:lineRule="auto"/>
        <w:ind w:left="1149" w:right="0" w:hanging="442"/>
        <w:jc w:val="left"/>
        <w:rPr>
          <w:sz w:val="24"/>
        </w:rPr>
      </w:pPr>
      <w:r>
        <w:rPr>
          <w:sz w:val="24"/>
        </w:rPr>
        <w:t>Теремкова</w:t>
      </w:r>
      <w:r>
        <w:rPr>
          <w:spacing w:val="-4"/>
          <w:sz w:val="24"/>
        </w:rPr>
        <w:t xml:space="preserve"> </w:t>
      </w:r>
      <w:r>
        <w:rPr>
          <w:sz w:val="24"/>
        </w:rPr>
        <w:t>Н.Э.</w:t>
      </w:r>
      <w:r>
        <w:rPr>
          <w:spacing w:val="-2"/>
          <w:sz w:val="24"/>
        </w:rPr>
        <w:t xml:space="preserve"> </w:t>
      </w:r>
      <w:r>
        <w:rPr>
          <w:sz w:val="24"/>
        </w:rPr>
        <w:t>ДРУЖУ</w:t>
      </w:r>
      <w:r>
        <w:rPr>
          <w:spacing w:val="-1"/>
          <w:sz w:val="24"/>
        </w:rPr>
        <w:t xml:space="preserve"> </w:t>
      </w:r>
      <w:r>
        <w:rPr>
          <w:sz w:val="24"/>
        </w:rPr>
        <w:t>СО</w:t>
      </w:r>
      <w:r>
        <w:rPr>
          <w:spacing w:val="-2"/>
          <w:sz w:val="24"/>
        </w:rPr>
        <w:t xml:space="preserve"> </w:t>
      </w:r>
      <w:r>
        <w:rPr>
          <w:sz w:val="24"/>
        </w:rPr>
        <w:t>ЗВУКАМИ,</w:t>
      </w:r>
      <w:r>
        <w:rPr>
          <w:spacing w:val="-2"/>
          <w:sz w:val="24"/>
        </w:rPr>
        <w:t xml:space="preserve"> </w:t>
      </w:r>
      <w:r>
        <w:rPr>
          <w:sz w:val="24"/>
        </w:rPr>
        <w:t>ГОВОРЮ</w:t>
      </w:r>
      <w:r>
        <w:rPr>
          <w:spacing w:val="-2"/>
          <w:sz w:val="24"/>
        </w:rPr>
        <w:t xml:space="preserve"> </w:t>
      </w:r>
      <w:r>
        <w:rPr>
          <w:sz w:val="24"/>
        </w:rPr>
        <w:t>ПРАВИЛЬНО!</w:t>
      </w:r>
      <w:r>
        <w:rPr>
          <w:spacing w:val="-1"/>
          <w:sz w:val="24"/>
        </w:rPr>
        <w:t xml:space="preserve"> </w:t>
      </w:r>
      <w:r>
        <w:rPr>
          <w:sz w:val="24"/>
        </w:rPr>
        <w:t>Л,</w:t>
      </w:r>
      <w:r>
        <w:rPr>
          <w:spacing w:val="-2"/>
          <w:sz w:val="24"/>
        </w:rPr>
        <w:t xml:space="preserve"> </w:t>
      </w:r>
      <w:r>
        <w:rPr>
          <w:sz w:val="24"/>
        </w:rPr>
        <w:t>ЛЬ,</w:t>
      </w:r>
      <w:r>
        <w:rPr>
          <w:spacing w:val="-1"/>
          <w:sz w:val="24"/>
        </w:rPr>
        <w:t xml:space="preserve"> </w:t>
      </w:r>
      <w:r>
        <w:rPr>
          <w:sz w:val="24"/>
        </w:rPr>
        <w:t>Р,</w:t>
      </w:r>
      <w:r>
        <w:rPr>
          <w:spacing w:val="-2"/>
          <w:sz w:val="24"/>
        </w:rPr>
        <w:t xml:space="preserve"> </w:t>
      </w:r>
      <w:r>
        <w:rPr>
          <w:sz w:val="24"/>
        </w:rPr>
        <w:t>РЬ</w:t>
      </w:r>
      <w:r>
        <w:rPr>
          <w:spacing w:val="-3"/>
          <w:sz w:val="24"/>
        </w:rPr>
        <w:t xml:space="preserve"> </w:t>
      </w:r>
      <w:r>
        <w:rPr>
          <w:sz w:val="24"/>
        </w:rPr>
        <w:t>.</w:t>
      </w:r>
      <w:r>
        <w:rPr>
          <w:spacing w:val="-1"/>
          <w:sz w:val="24"/>
        </w:rPr>
        <w:t xml:space="preserve"> </w:t>
      </w:r>
      <w:r>
        <w:rPr>
          <w:spacing w:val="-2"/>
          <w:sz w:val="24"/>
        </w:rPr>
        <w:t>КОМПЛЕКТ</w:t>
      </w:r>
    </w:p>
    <w:p w14:paraId="330200CE">
      <w:pPr>
        <w:pStyle w:val="8"/>
        <w:spacing w:before="37"/>
        <w:jc w:val="left"/>
      </w:pPr>
      <w:r>
        <w:t>логопедических</w:t>
      </w:r>
      <w:r>
        <w:rPr>
          <w:spacing w:val="-3"/>
        </w:rPr>
        <w:t xml:space="preserve"> </w:t>
      </w:r>
      <w:r>
        <w:t>игровых</w:t>
      </w:r>
      <w:r>
        <w:rPr>
          <w:spacing w:val="-2"/>
        </w:rPr>
        <w:t xml:space="preserve"> </w:t>
      </w:r>
      <w:r>
        <w:t>карточек</w:t>
      </w:r>
      <w:r>
        <w:rPr>
          <w:spacing w:val="-4"/>
        </w:rPr>
        <w:t xml:space="preserve"> </w:t>
      </w:r>
      <w:r>
        <w:t>для</w:t>
      </w:r>
      <w:r>
        <w:rPr>
          <w:spacing w:val="-4"/>
        </w:rPr>
        <w:t xml:space="preserve"> </w:t>
      </w:r>
      <w:r>
        <w:t>автоматизации</w:t>
      </w:r>
      <w:r>
        <w:rPr>
          <w:spacing w:val="-6"/>
        </w:rPr>
        <w:t xml:space="preserve"> </w:t>
      </w:r>
      <w:r>
        <w:t>звуков</w:t>
      </w:r>
      <w:r>
        <w:rPr>
          <w:spacing w:val="-5"/>
        </w:rPr>
        <w:t xml:space="preserve"> </w:t>
      </w:r>
      <w:r>
        <w:t>в</w:t>
      </w:r>
      <w:r>
        <w:rPr>
          <w:spacing w:val="-5"/>
        </w:rPr>
        <w:t xml:space="preserve"> </w:t>
      </w:r>
      <w:r>
        <w:t>сочетаниях</w:t>
      </w:r>
      <w:r>
        <w:rPr>
          <w:spacing w:val="-2"/>
        </w:rPr>
        <w:t xml:space="preserve"> </w:t>
      </w:r>
      <w:r>
        <w:rPr>
          <w:spacing w:val="-4"/>
        </w:rPr>
        <w:t>слов</w:t>
      </w:r>
    </w:p>
    <w:p w14:paraId="7CC87B80">
      <w:pPr>
        <w:pStyle w:val="11"/>
        <w:numPr>
          <w:ilvl w:val="1"/>
          <w:numId w:val="149"/>
        </w:numPr>
        <w:tabs>
          <w:tab w:val="left" w:pos="1149"/>
        </w:tabs>
        <w:spacing w:before="41" w:after="0" w:line="240" w:lineRule="auto"/>
        <w:ind w:left="1149" w:right="0" w:hanging="442"/>
        <w:jc w:val="left"/>
        <w:rPr>
          <w:sz w:val="24"/>
        </w:rPr>
      </w:pPr>
      <w:r>
        <w:rPr>
          <w:sz w:val="24"/>
        </w:rPr>
        <w:t>Теремкова</w:t>
      </w:r>
      <w:r>
        <w:rPr>
          <w:spacing w:val="-2"/>
          <w:sz w:val="24"/>
        </w:rPr>
        <w:t xml:space="preserve"> </w:t>
      </w:r>
      <w:r>
        <w:rPr>
          <w:sz w:val="24"/>
        </w:rPr>
        <w:t>Н.Э.</w:t>
      </w:r>
      <w:r>
        <w:rPr>
          <w:spacing w:val="-2"/>
          <w:sz w:val="24"/>
        </w:rPr>
        <w:t xml:space="preserve"> </w:t>
      </w:r>
      <w:r>
        <w:rPr>
          <w:sz w:val="24"/>
        </w:rPr>
        <w:t>ДРУЖУ</w:t>
      </w:r>
      <w:r>
        <w:rPr>
          <w:spacing w:val="-2"/>
          <w:sz w:val="24"/>
        </w:rPr>
        <w:t xml:space="preserve"> </w:t>
      </w:r>
      <w:r>
        <w:rPr>
          <w:sz w:val="24"/>
        </w:rPr>
        <w:t>СО</w:t>
      </w:r>
      <w:r>
        <w:rPr>
          <w:spacing w:val="-2"/>
          <w:sz w:val="24"/>
        </w:rPr>
        <w:t xml:space="preserve"> </w:t>
      </w:r>
      <w:r>
        <w:rPr>
          <w:sz w:val="24"/>
        </w:rPr>
        <w:t>ЗВУКАМИ,</w:t>
      </w:r>
      <w:r>
        <w:rPr>
          <w:spacing w:val="-2"/>
          <w:sz w:val="24"/>
        </w:rPr>
        <w:t xml:space="preserve"> </w:t>
      </w:r>
      <w:r>
        <w:rPr>
          <w:sz w:val="24"/>
        </w:rPr>
        <w:t>ГОВОРЮ</w:t>
      </w:r>
      <w:r>
        <w:rPr>
          <w:spacing w:val="-2"/>
          <w:sz w:val="24"/>
        </w:rPr>
        <w:t xml:space="preserve"> </w:t>
      </w:r>
      <w:r>
        <w:rPr>
          <w:sz w:val="24"/>
        </w:rPr>
        <w:t>ПРАВИЛЬНО!</w:t>
      </w:r>
      <w:r>
        <w:rPr>
          <w:spacing w:val="-2"/>
          <w:sz w:val="24"/>
        </w:rPr>
        <w:t xml:space="preserve"> </w:t>
      </w:r>
      <w:r>
        <w:rPr>
          <w:sz w:val="24"/>
        </w:rPr>
        <w:t>С,</w:t>
      </w:r>
      <w:r>
        <w:rPr>
          <w:spacing w:val="-1"/>
          <w:sz w:val="24"/>
        </w:rPr>
        <w:t xml:space="preserve"> </w:t>
      </w:r>
      <w:r>
        <w:rPr>
          <w:sz w:val="24"/>
        </w:rPr>
        <w:t>СЬ,</w:t>
      </w:r>
      <w:r>
        <w:rPr>
          <w:spacing w:val="-2"/>
          <w:sz w:val="24"/>
        </w:rPr>
        <w:t xml:space="preserve"> </w:t>
      </w:r>
      <w:r>
        <w:rPr>
          <w:sz w:val="24"/>
        </w:rPr>
        <w:t>З,</w:t>
      </w:r>
      <w:r>
        <w:rPr>
          <w:spacing w:val="-2"/>
          <w:sz w:val="24"/>
        </w:rPr>
        <w:t xml:space="preserve"> </w:t>
      </w:r>
      <w:r>
        <w:rPr>
          <w:sz w:val="24"/>
        </w:rPr>
        <w:t>ЗЬ,</w:t>
      </w:r>
      <w:r>
        <w:rPr>
          <w:spacing w:val="-2"/>
          <w:sz w:val="24"/>
        </w:rPr>
        <w:t xml:space="preserve"> </w:t>
      </w:r>
      <w:r>
        <w:rPr>
          <w:sz w:val="24"/>
        </w:rPr>
        <w:t>Ц.</w:t>
      </w:r>
      <w:r>
        <w:rPr>
          <w:spacing w:val="-1"/>
          <w:sz w:val="24"/>
        </w:rPr>
        <w:t xml:space="preserve"> </w:t>
      </w:r>
      <w:r>
        <w:rPr>
          <w:spacing w:val="-2"/>
          <w:sz w:val="24"/>
        </w:rPr>
        <w:t>КОМПЛЕКТ</w:t>
      </w:r>
    </w:p>
    <w:p w14:paraId="658C9EE2">
      <w:pPr>
        <w:pStyle w:val="8"/>
        <w:spacing w:before="37"/>
        <w:jc w:val="left"/>
      </w:pPr>
      <w:r>
        <w:t>логопедических</w:t>
      </w:r>
      <w:r>
        <w:rPr>
          <w:spacing w:val="-2"/>
        </w:rPr>
        <w:t xml:space="preserve"> </w:t>
      </w:r>
      <w:r>
        <w:t>игровых</w:t>
      </w:r>
      <w:r>
        <w:rPr>
          <w:spacing w:val="-2"/>
        </w:rPr>
        <w:t xml:space="preserve"> </w:t>
      </w:r>
      <w:r>
        <w:t>карточек</w:t>
      </w:r>
      <w:r>
        <w:rPr>
          <w:spacing w:val="-4"/>
        </w:rPr>
        <w:t xml:space="preserve"> </w:t>
      </w:r>
      <w:r>
        <w:t>для</w:t>
      </w:r>
      <w:r>
        <w:rPr>
          <w:spacing w:val="-4"/>
        </w:rPr>
        <w:t xml:space="preserve"> </w:t>
      </w:r>
      <w:r>
        <w:t>автоматизации</w:t>
      </w:r>
      <w:r>
        <w:rPr>
          <w:spacing w:val="-5"/>
        </w:rPr>
        <w:t xml:space="preserve"> </w:t>
      </w:r>
      <w:r>
        <w:t>звуков</w:t>
      </w:r>
      <w:r>
        <w:rPr>
          <w:spacing w:val="-5"/>
        </w:rPr>
        <w:t xml:space="preserve"> </w:t>
      </w:r>
      <w:r>
        <w:t>в</w:t>
      </w:r>
      <w:r>
        <w:rPr>
          <w:spacing w:val="-5"/>
        </w:rPr>
        <w:t xml:space="preserve"> </w:t>
      </w:r>
      <w:r>
        <w:t>сочетаниях</w:t>
      </w:r>
      <w:r>
        <w:rPr>
          <w:spacing w:val="-1"/>
        </w:rPr>
        <w:t xml:space="preserve"> </w:t>
      </w:r>
      <w:r>
        <w:rPr>
          <w:spacing w:val="-4"/>
        </w:rPr>
        <w:t>слов</w:t>
      </w:r>
    </w:p>
    <w:p w14:paraId="1ADE24FF">
      <w:pPr>
        <w:pStyle w:val="11"/>
        <w:numPr>
          <w:ilvl w:val="1"/>
          <w:numId w:val="149"/>
        </w:numPr>
        <w:tabs>
          <w:tab w:val="left" w:pos="1149"/>
        </w:tabs>
        <w:spacing w:before="41" w:after="0" w:line="240" w:lineRule="auto"/>
        <w:ind w:left="1149" w:right="0" w:hanging="442"/>
        <w:jc w:val="left"/>
        <w:rPr>
          <w:sz w:val="24"/>
        </w:rPr>
      </w:pPr>
      <w:r>
        <w:rPr>
          <w:sz w:val="24"/>
        </w:rPr>
        <w:t>Теремкова</w:t>
      </w:r>
      <w:r>
        <w:rPr>
          <w:spacing w:val="-4"/>
          <w:sz w:val="24"/>
        </w:rPr>
        <w:t xml:space="preserve"> </w:t>
      </w:r>
      <w:r>
        <w:rPr>
          <w:sz w:val="24"/>
        </w:rPr>
        <w:t>Н.Э.</w:t>
      </w:r>
      <w:r>
        <w:rPr>
          <w:spacing w:val="-1"/>
          <w:sz w:val="24"/>
        </w:rPr>
        <w:t xml:space="preserve"> </w:t>
      </w:r>
      <w:r>
        <w:rPr>
          <w:sz w:val="24"/>
        </w:rPr>
        <w:t>ДРУЖУ</w:t>
      </w:r>
      <w:r>
        <w:rPr>
          <w:spacing w:val="-2"/>
          <w:sz w:val="24"/>
        </w:rPr>
        <w:t xml:space="preserve"> </w:t>
      </w:r>
      <w:r>
        <w:rPr>
          <w:sz w:val="24"/>
        </w:rPr>
        <w:t>СО</w:t>
      </w:r>
      <w:r>
        <w:rPr>
          <w:spacing w:val="-2"/>
          <w:sz w:val="24"/>
        </w:rPr>
        <w:t xml:space="preserve"> </w:t>
      </w:r>
      <w:r>
        <w:rPr>
          <w:sz w:val="24"/>
        </w:rPr>
        <w:t>ЗВУКАМИ,</w:t>
      </w:r>
      <w:r>
        <w:rPr>
          <w:spacing w:val="-2"/>
          <w:sz w:val="24"/>
        </w:rPr>
        <w:t xml:space="preserve"> </w:t>
      </w:r>
      <w:r>
        <w:rPr>
          <w:sz w:val="24"/>
        </w:rPr>
        <w:t>ГОВОРЮ</w:t>
      </w:r>
      <w:r>
        <w:rPr>
          <w:spacing w:val="-1"/>
          <w:sz w:val="24"/>
        </w:rPr>
        <w:t xml:space="preserve"> </w:t>
      </w:r>
      <w:r>
        <w:rPr>
          <w:sz w:val="24"/>
        </w:rPr>
        <w:t>ПРАВИЛЬНО!</w:t>
      </w:r>
      <w:r>
        <w:rPr>
          <w:spacing w:val="-1"/>
          <w:sz w:val="24"/>
        </w:rPr>
        <w:t xml:space="preserve"> </w:t>
      </w:r>
      <w:r>
        <w:rPr>
          <w:sz w:val="24"/>
        </w:rPr>
        <w:t>Ш,</w:t>
      </w:r>
      <w:r>
        <w:rPr>
          <w:spacing w:val="-1"/>
          <w:sz w:val="24"/>
        </w:rPr>
        <w:t xml:space="preserve"> </w:t>
      </w:r>
      <w:r>
        <w:rPr>
          <w:sz w:val="24"/>
        </w:rPr>
        <w:t>Ж,</w:t>
      </w:r>
      <w:r>
        <w:rPr>
          <w:spacing w:val="-2"/>
          <w:sz w:val="24"/>
        </w:rPr>
        <w:t xml:space="preserve"> </w:t>
      </w:r>
      <w:r>
        <w:rPr>
          <w:sz w:val="24"/>
        </w:rPr>
        <w:t>Щ,</w:t>
      </w:r>
      <w:r>
        <w:rPr>
          <w:spacing w:val="-1"/>
          <w:sz w:val="24"/>
        </w:rPr>
        <w:t xml:space="preserve"> </w:t>
      </w:r>
      <w:r>
        <w:rPr>
          <w:sz w:val="24"/>
        </w:rPr>
        <w:t>Ч.</w:t>
      </w:r>
      <w:r>
        <w:rPr>
          <w:spacing w:val="-1"/>
          <w:sz w:val="24"/>
        </w:rPr>
        <w:t xml:space="preserve"> </w:t>
      </w:r>
      <w:r>
        <w:rPr>
          <w:spacing w:val="-2"/>
          <w:sz w:val="24"/>
        </w:rPr>
        <w:t>КОМПЛЕКТ</w:t>
      </w:r>
    </w:p>
    <w:p w14:paraId="05170EB1">
      <w:pPr>
        <w:pStyle w:val="8"/>
        <w:spacing w:before="36"/>
        <w:jc w:val="left"/>
      </w:pPr>
      <w:r>
        <w:t>логопедических</w:t>
      </w:r>
      <w:r>
        <w:rPr>
          <w:spacing w:val="-3"/>
        </w:rPr>
        <w:t xml:space="preserve"> </w:t>
      </w:r>
      <w:r>
        <w:t>игровых</w:t>
      </w:r>
      <w:r>
        <w:rPr>
          <w:spacing w:val="-2"/>
        </w:rPr>
        <w:t xml:space="preserve"> </w:t>
      </w:r>
      <w:r>
        <w:t>карточек</w:t>
      </w:r>
      <w:r>
        <w:rPr>
          <w:spacing w:val="-4"/>
        </w:rPr>
        <w:t xml:space="preserve"> </w:t>
      </w:r>
      <w:r>
        <w:t>для</w:t>
      </w:r>
      <w:r>
        <w:rPr>
          <w:spacing w:val="-4"/>
        </w:rPr>
        <w:t xml:space="preserve"> </w:t>
      </w:r>
      <w:r>
        <w:t>автоматизации</w:t>
      </w:r>
      <w:r>
        <w:rPr>
          <w:spacing w:val="-6"/>
        </w:rPr>
        <w:t xml:space="preserve"> </w:t>
      </w:r>
      <w:r>
        <w:t>звуков</w:t>
      </w:r>
      <w:r>
        <w:rPr>
          <w:spacing w:val="-5"/>
        </w:rPr>
        <w:t xml:space="preserve"> </w:t>
      </w:r>
      <w:r>
        <w:t>в</w:t>
      </w:r>
      <w:r>
        <w:rPr>
          <w:spacing w:val="-5"/>
        </w:rPr>
        <w:t xml:space="preserve"> </w:t>
      </w:r>
      <w:r>
        <w:t>сочетаниях</w:t>
      </w:r>
      <w:r>
        <w:rPr>
          <w:spacing w:val="-2"/>
        </w:rPr>
        <w:t xml:space="preserve"> </w:t>
      </w:r>
      <w:r>
        <w:rPr>
          <w:spacing w:val="-4"/>
        </w:rPr>
        <w:t>слов</w:t>
      </w:r>
    </w:p>
    <w:p w14:paraId="6800DF49">
      <w:pPr>
        <w:pStyle w:val="11"/>
        <w:numPr>
          <w:ilvl w:val="1"/>
          <w:numId w:val="149"/>
        </w:numPr>
        <w:tabs>
          <w:tab w:val="left" w:pos="1149"/>
        </w:tabs>
        <w:spacing w:before="42" w:after="0" w:line="240" w:lineRule="auto"/>
        <w:ind w:left="1149" w:right="0" w:hanging="442"/>
        <w:jc w:val="left"/>
        <w:rPr>
          <w:sz w:val="24"/>
        </w:rPr>
      </w:pPr>
      <w:r>
        <w:rPr>
          <w:sz w:val="24"/>
        </w:rPr>
        <w:t>Теремкова</w:t>
      </w:r>
      <w:r>
        <w:rPr>
          <w:spacing w:val="-5"/>
          <w:sz w:val="24"/>
        </w:rPr>
        <w:t xml:space="preserve"> </w:t>
      </w:r>
      <w:r>
        <w:rPr>
          <w:sz w:val="24"/>
        </w:rPr>
        <w:t>Н.Э.</w:t>
      </w:r>
      <w:r>
        <w:rPr>
          <w:spacing w:val="-2"/>
          <w:sz w:val="24"/>
        </w:rPr>
        <w:t xml:space="preserve"> </w:t>
      </w:r>
      <w:r>
        <w:rPr>
          <w:sz w:val="24"/>
        </w:rPr>
        <w:t>РАЗЛИЧАЮ</w:t>
      </w:r>
      <w:r>
        <w:rPr>
          <w:spacing w:val="-3"/>
          <w:sz w:val="24"/>
        </w:rPr>
        <w:t xml:space="preserve"> </w:t>
      </w:r>
      <w:r>
        <w:rPr>
          <w:sz w:val="24"/>
        </w:rPr>
        <w:t>ЗВУКИ,</w:t>
      </w:r>
      <w:r>
        <w:rPr>
          <w:spacing w:val="-2"/>
          <w:sz w:val="24"/>
        </w:rPr>
        <w:t xml:space="preserve"> </w:t>
      </w:r>
      <w:r>
        <w:rPr>
          <w:sz w:val="24"/>
        </w:rPr>
        <w:t>ГОВОРЮ</w:t>
      </w:r>
      <w:r>
        <w:rPr>
          <w:spacing w:val="-3"/>
          <w:sz w:val="24"/>
        </w:rPr>
        <w:t xml:space="preserve"> </w:t>
      </w:r>
      <w:r>
        <w:rPr>
          <w:sz w:val="24"/>
        </w:rPr>
        <w:t>ПРАВИЛЬНО!</w:t>
      </w:r>
      <w:r>
        <w:rPr>
          <w:spacing w:val="-2"/>
          <w:sz w:val="24"/>
        </w:rPr>
        <w:t xml:space="preserve"> </w:t>
      </w:r>
      <w:r>
        <w:rPr>
          <w:sz w:val="24"/>
        </w:rPr>
        <w:t>Р-Л,</w:t>
      </w:r>
      <w:r>
        <w:rPr>
          <w:spacing w:val="-1"/>
          <w:sz w:val="24"/>
        </w:rPr>
        <w:t xml:space="preserve"> </w:t>
      </w:r>
      <w:r>
        <w:rPr>
          <w:sz w:val="24"/>
        </w:rPr>
        <w:t>Р-Рь,</w:t>
      </w:r>
      <w:r>
        <w:rPr>
          <w:spacing w:val="-2"/>
          <w:sz w:val="24"/>
        </w:rPr>
        <w:t xml:space="preserve"> </w:t>
      </w:r>
      <w:r>
        <w:rPr>
          <w:sz w:val="24"/>
        </w:rPr>
        <w:t>Л-Ль,</w:t>
      </w:r>
      <w:r>
        <w:rPr>
          <w:spacing w:val="-2"/>
          <w:sz w:val="24"/>
        </w:rPr>
        <w:t xml:space="preserve"> </w:t>
      </w:r>
      <w:r>
        <w:rPr>
          <w:sz w:val="24"/>
        </w:rPr>
        <w:t>Ль-</w:t>
      </w:r>
      <w:r>
        <w:rPr>
          <w:spacing w:val="-10"/>
          <w:sz w:val="24"/>
        </w:rPr>
        <w:t>Й</w:t>
      </w:r>
    </w:p>
    <w:p w14:paraId="27D9255B">
      <w:pPr>
        <w:pStyle w:val="8"/>
        <w:spacing w:before="36"/>
        <w:jc w:val="left"/>
      </w:pPr>
      <w:r>
        <w:t>(дифференциация</w:t>
      </w:r>
      <w:r>
        <w:rPr>
          <w:spacing w:val="-5"/>
        </w:rPr>
        <w:t xml:space="preserve"> </w:t>
      </w:r>
      <w:r>
        <w:rPr>
          <w:spacing w:val="-2"/>
        </w:rPr>
        <w:t>звуков)</w:t>
      </w:r>
    </w:p>
    <w:p w14:paraId="3B18808D">
      <w:pPr>
        <w:pStyle w:val="11"/>
        <w:numPr>
          <w:ilvl w:val="1"/>
          <w:numId w:val="149"/>
        </w:numPr>
        <w:tabs>
          <w:tab w:val="left" w:pos="1149"/>
        </w:tabs>
        <w:spacing w:before="44" w:after="0" w:line="240" w:lineRule="auto"/>
        <w:ind w:left="1149" w:right="0" w:hanging="442"/>
        <w:jc w:val="left"/>
        <w:rPr>
          <w:sz w:val="24"/>
        </w:rPr>
      </w:pPr>
      <w:r>
        <w:rPr>
          <w:sz w:val="24"/>
        </w:rPr>
        <w:t>Теремкова</w:t>
      </w:r>
      <w:r>
        <w:rPr>
          <w:spacing w:val="-6"/>
          <w:sz w:val="24"/>
        </w:rPr>
        <w:t xml:space="preserve"> </w:t>
      </w:r>
      <w:r>
        <w:rPr>
          <w:sz w:val="24"/>
        </w:rPr>
        <w:t>Н.Э.</w:t>
      </w:r>
      <w:r>
        <w:rPr>
          <w:spacing w:val="-3"/>
          <w:sz w:val="24"/>
        </w:rPr>
        <w:t xml:space="preserve"> </w:t>
      </w:r>
      <w:r>
        <w:rPr>
          <w:sz w:val="24"/>
        </w:rPr>
        <w:t>РАЗЛИЧАЮ</w:t>
      </w:r>
      <w:r>
        <w:rPr>
          <w:spacing w:val="-4"/>
          <w:sz w:val="24"/>
        </w:rPr>
        <w:t xml:space="preserve"> </w:t>
      </w:r>
      <w:r>
        <w:rPr>
          <w:sz w:val="24"/>
        </w:rPr>
        <w:t>ЗВУКИ,</w:t>
      </w:r>
      <w:r>
        <w:rPr>
          <w:spacing w:val="-3"/>
          <w:sz w:val="24"/>
        </w:rPr>
        <w:t xml:space="preserve"> </w:t>
      </w:r>
      <w:r>
        <w:rPr>
          <w:sz w:val="24"/>
        </w:rPr>
        <w:t>ГОВОРЮ</w:t>
      </w:r>
      <w:r>
        <w:rPr>
          <w:spacing w:val="-4"/>
          <w:sz w:val="24"/>
        </w:rPr>
        <w:t xml:space="preserve"> </w:t>
      </w:r>
      <w:r>
        <w:rPr>
          <w:sz w:val="24"/>
        </w:rPr>
        <w:t>ПРАВИЛЬНО!</w:t>
      </w:r>
      <w:r>
        <w:rPr>
          <w:spacing w:val="-3"/>
          <w:sz w:val="24"/>
        </w:rPr>
        <w:t xml:space="preserve"> </w:t>
      </w:r>
      <w:r>
        <w:rPr>
          <w:spacing w:val="-2"/>
          <w:sz w:val="24"/>
        </w:rPr>
        <w:t>Свистящие</w:t>
      </w:r>
    </w:p>
    <w:p w14:paraId="2E7A2B06">
      <w:pPr>
        <w:pStyle w:val="11"/>
        <w:numPr>
          <w:ilvl w:val="1"/>
          <w:numId w:val="149"/>
        </w:numPr>
        <w:tabs>
          <w:tab w:val="left" w:pos="1149"/>
        </w:tabs>
        <w:spacing w:before="37" w:after="0" w:line="240" w:lineRule="auto"/>
        <w:ind w:left="1149" w:right="0" w:hanging="442"/>
        <w:jc w:val="left"/>
        <w:rPr>
          <w:sz w:val="24"/>
        </w:rPr>
      </w:pPr>
      <w:r>
        <w:rPr>
          <w:sz w:val="24"/>
        </w:rPr>
        <w:t>Теремкова</w:t>
      </w:r>
      <w:r>
        <w:rPr>
          <w:spacing w:val="-3"/>
          <w:sz w:val="24"/>
        </w:rPr>
        <w:t xml:space="preserve"> </w:t>
      </w:r>
      <w:r>
        <w:rPr>
          <w:sz w:val="24"/>
        </w:rPr>
        <w:t>Н.Э.</w:t>
      </w:r>
      <w:r>
        <w:rPr>
          <w:spacing w:val="-4"/>
          <w:sz w:val="24"/>
        </w:rPr>
        <w:t xml:space="preserve"> </w:t>
      </w:r>
      <w:r>
        <w:rPr>
          <w:sz w:val="24"/>
        </w:rPr>
        <w:t>РАЗЛИЧАЮ</w:t>
      </w:r>
      <w:r>
        <w:rPr>
          <w:spacing w:val="-3"/>
          <w:sz w:val="24"/>
        </w:rPr>
        <w:t xml:space="preserve"> </w:t>
      </w:r>
      <w:r>
        <w:rPr>
          <w:sz w:val="24"/>
        </w:rPr>
        <w:t>ЗВУКИ,</w:t>
      </w:r>
      <w:r>
        <w:rPr>
          <w:spacing w:val="-3"/>
          <w:sz w:val="24"/>
        </w:rPr>
        <w:t xml:space="preserve"> </w:t>
      </w:r>
      <w:r>
        <w:rPr>
          <w:sz w:val="24"/>
        </w:rPr>
        <w:t>ГОВОРЮ</w:t>
      </w:r>
      <w:r>
        <w:rPr>
          <w:spacing w:val="-3"/>
          <w:sz w:val="24"/>
        </w:rPr>
        <w:t xml:space="preserve"> </w:t>
      </w:r>
      <w:r>
        <w:rPr>
          <w:sz w:val="24"/>
        </w:rPr>
        <w:t>ПРАВИЛЬНО!</w:t>
      </w:r>
      <w:r>
        <w:rPr>
          <w:spacing w:val="-3"/>
          <w:sz w:val="24"/>
        </w:rPr>
        <w:t xml:space="preserve"> </w:t>
      </w:r>
      <w:r>
        <w:rPr>
          <w:spacing w:val="-2"/>
          <w:sz w:val="24"/>
        </w:rPr>
        <w:t>Шипящие</w:t>
      </w:r>
    </w:p>
    <w:p w14:paraId="2A253E02">
      <w:pPr>
        <w:pStyle w:val="11"/>
        <w:numPr>
          <w:ilvl w:val="1"/>
          <w:numId w:val="149"/>
        </w:numPr>
        <w:tabs>
          <w:tab w:val="left" w:pos="1149"/>
        </w:tabs>
        <w:spacing w:before="37" w:after="0" w:line="240" w:lineRule="auto"/>
        <w:ind w:left="1149" w:right="0" w:hanging="442"/>
        <w:jc w:val="left"/>
        <w:rPr>
          <w:sz w:val="24"/>
        </w:rPr>
      </w:pPr>
      <w:r>
        <w:rPr>
          <w:sz w:val="24"/>
        </w:rPr>
        <w:t>Теремкова</w:t>
      </w:r>
      <w:r>
        <w:rPr>
          <w:spacing w:val="-2"/>
          <w:sz w:val="24"/>
        </w:rPr>
        <w:t xml:space="preserve"> </w:t>
      </w:r>
      <w:r>
        <w:rPr>
          <w:sz w:val="24"/>
        </w:rPr>
        <w:t>Н.Э.</w:t>
      </w:r>
      <w:r>
        <w:rPr>
          <w:spacing w:val="-3"/>
          <w:sz w:val="24"/>
        </w:rPr>
        <w:t xml:space="preserve"> </w:t>
      </w:r>
      <w:r>
        <w:rPr>
          <w:sz w:val="24"/>
        </w:rPr>
        <w:t>Посвистим</w:t>
      </w:r>
      <w:r>
        <w:rPr>
          <w:spacing w:val="-3"/>
          <w:sz w:val="24"/>
        </w:rPr>
        <w:t xml:space="preserve"> </w:t>
      </w:r>
      <w:r>
        <w:rPr>
          <w:sz w:val="24"/>
        </w:rPr>
        <w:t>и</w:t>
      </w:r>
      <w:r>
        <w:rPr>
          <w:spacing w:val="-2"/>
          <w:sz w:val="24"/>
        </w:rPr>
        <w:t xml:space="preserve"> </w:t>
      </w:r>
      <w:r>
        <w:rPr>
          <w:sz w:val="24"/>
        </w:rPr>
        <w:t>пожужжим,</w:t>
      </w:r>
      <w:r>
        <w:rPr>
          <w:spacing w:val="-2"/>
          <w:sz w:val="24"/>
        </w:rPr>
        <w:t xml:space="preserve"> </w:t>
      </w:r>
      <w:r>
        <w:rPr>
          <w:sz w:val="24"/>
        </w:rPr>
        <w:t>порычим</w:t>
      </w:r>
      <w:r>
        <w:rPr>
          <w:spacing w:val="-2"/>
          <w:sz w:val="24"/>
        </w:rPr>
        <w:t xml:space="preserve"> </w:t>
      </w:r>
      <w:r>
        <w:rPr>
          <w:sz w:val="24"/>
        </w:rPr>
        <w:t>и</w:t>
      </w:r>
      <w:r>
        <w:rPr>
          <w:spacing w:val="-2"/>
          <w:sz w:val="24"/>
        </w:rPr>
        <w:t xml:space="preserve"> </w:t>
      </w:r>
      <w:r>
        <w:rPr>
          <w:sz w:val="24"/>
        </w:rPr>
        <w:t>позвеним!</w:t>
      </w:r>
      <w:r>
        <w:rPr>
          <w:spacing w:val="-2"/>
          <w:sz w:val="24"/>
        </w:rPr>
        <w:t xml:space="preserve"> </w:t>
      </w:r>
      <w:r>
        <w:rPr>
          <w:sz w:val="24"/>
        </w:rPr>
        <w:t>Р,</w:t>
      </w:r>
      <w:r>
        <w:rPr>
          <w:spacing w:val="-2"/>
          <w:sz w:val="24"/>
        </w:rPr>
        <w:t xml:space="preserve"> </w:t>
      </w:r>
      <w:r>
        <w:rPr>
          <w:sz w:val="24"/>
        </w:rPr>
        <w:t>Рь,</w:t>
      </w:r>
      <w:r>
        <w:rPr>
          <w:spacing w:val="-5"/>
          <w:sz w:val="24"/>
        </w:rPr>
        <w:t xml:space="preserve"> </w:t>
      </w:r>
      <w:r>
        <w:rPr>
          <w:sz w:val="24"/>
        </w:rPr>
        <w:t>Л,</w:t>
      </w:r>
      <w:r>
        <w:rPr>
          <w:spacing w:val="-1"/>
          <w:sz w:val="24"/>
        </w:rPr>
        <w:t xml:space="preserve"> </w:t>
      </w:r>
      <w:r>
        <w:rPr>
          <w:spacing w:val="-5"/>
          <w:sz w:val="24"/>
        </w:rPr>
        <w:t>Ль</w:t>
      </w:r>
    </w:p>
    <w:p w14:paraId="691BD703">
      <w:pPr>
        <w:pStyle w:val="11"/>
        <w:numPr>
          <w:ilvl w:val="1"/>
          <w:numId w:val="149"/>
        </w:numPr>
        <w:tabs>
          <w:tab w:val="left" w:pos="1149"/>
        </w:tabs>
        <w:spacing w:before="37" w:after="0" w:line="240" w:lineRule="auto"/>
        <w:ind w:left="1149" w:right="0" w:hanging="442"/>
        <w:jc w:val="left"/>
        <w:rPr>
          <w:sz w:val="24"/>
        </w:rPr>
      </w:pPr>
      <w:r>
        <w:rPr>
          <w:sz w:val="24"/>
        </w:rPr>
        <w:t>Теремкова</w:t>
      </w:r>
      <w:r>
        <w:rPr>
          <w:spacing w:val="-3"/>
          <w:sz w:val="24"/>
        </w:rPr>
        <w:t xml:space="preserve"> </w:t>
      </w:r>
      <w:r>
        <w:rPr>
          <w:sz w:val="24"/>
        </w:rPr>
        <w:t>Н.Э.</w:t>
      </w:r>
      <w:r>
        <w:rPr>
          <w:spacing w:val="-3"/>
          <w:sz w:val="24"/>
        </w:rPr>
        <w:t xml:space="preserve"> </w:t>
      </w:r>
      <w:r>
        <w:rPr>
          <w:sz w:val="24"/>
        </w:rPr>
        <w:t>Посвистим</w:t>
      </w:r>
      <w:r>
        <w:rPr>
          <w:spacing w:val="-3"/>
          <w:sz w:val="24"/>
        </w:rPr>
        <w:t xml:space="preserve"> </w:t>
      </w:r>
      <w:r>
        <w:rPr>
          <w:sz w:val="24"/>
        </w:rPr>
        <w:t>и</w:t>
      </w:r>
      <w:r>
        <w:rPr>
          <w:spacing w:val="-2"/>
          <w:sz w:val="24"/>
        </w:rPr>
        <w:t xml:space="preserve"> </w:t>
      </w:r>
      <w:r>
        <w:rPr>
          <w:sz w:val="24"/>
        </w:rPr>
        <w:t>пожужжим, порычим</w:t>
      </w:r>
      <w:r>
        <w:rPr>
          <w:spacing w:val="-3"/>
          <w:sz w:val="24"/>
        </w:rPr>
        <w:t xml:space="preserve"> </w:t>
      </w:r>
      <w:r>
        <w:rPr>
          <w:sz w:val="24"/>
        </w:rPr>
        <w:t>и</w:t>
      </w:r>
      <w:r>
        <w:rPr>
          <w:spacing w:val="-2"/>
          <w:sz w:val="24"/>
        </w:rPr>
        <w:t xml:space="preserve"> </w:t>
      </w:r>
      <w:r>
        <w:rPr>
          <w:sz w:val="24"/>
        </w:rPr>
        <w:t>позвеним!</w:t>
      </w:r>
      <w:r>
        <w:rPr>
          <w:spacing w:val="-2"/>
          <w:sz w:val="24"/>
        </w:rPr>
        <w:t xml:space="preserve"> </w:t>
      </w:r>
      <w:r>
        <w:rPr>
          <w:sz w:val="24"/>
        </w:rPr>
        <w:t>С,</w:t>
      </w:r>
      <w:r>
        <w:rPr>
          <w:spacing w:val="-2"/>
          <w:sz w:val="24"/>
        </w:rPr>
        <w:t xml:space="preserve"> </w:t>
      </w:r>
      <w:r>
        <w:rPr>
          <w:sz w:val="24"/>
        </w:rPr>
        <w:t>СЬ,</w:t>
      </w:r>
      <w:r>
        <w:rPr>
          <w:spacing w:val="-2"/>
          <w:sz w:val="24"/>
        </w:rPr>
        <w:t xml:space="preserve"> </w:t>
      </w:r>
      <w:r>
        <w:rPr>
          <w:sz w:val="24"/>
        </w:rPr>
        <w:t>З,</w:t>
      </w:r>
      <w:r>
        <w:rPr>
          <w:spacing w:val="-2"/>
          <w:sz w:val="24"/>
        </w:rPr>
        <w:t xml:space="preserve"> </w:t>
      </w:r>
      <w:r>
        <w:rPr>
          <w:sz w:val="24"/>
        </w:rPr>
        <w:t>ЗЬ,</w:t>
      </w:r>
      <w:r>
        <w:rPr>
          <w:spacing w:val="-2"/>
          <w:sz w:val="24"/>
        </w:rPr>
        <w:t xml:space="preserve"> </w:t>
      </w:r>
      <w:r>
        <w:rPr>
          <w:spacing w:val="-10"/>
          <w:sz w:val="24"/>
        </w:rPr>
        <w:t>Ц</w:t>
      </w:r>
    </w:p>
    <w:p w14:paraId="19F9EE33">
      <w:pPr>
        <w:pStyle w:val="11"/>
        <w:numPr>
          <w:ilvl w:val="1"/>
          <w:numId w:val="149"/>
        </w:numPr>
        <w:tabs>
          <w:tab w:val="left" w:pos="1149"/>
        </w:tabs>
        <w:spacing w:before="37" w:after="0" w:line="240" w:lineRule="auto"/>
        <w:ind w:left="1149" w:right="0" w:hanging="442"/>
        <w:jc w:val="left"/>
        <w:rPr>
          <w:sz w:val="24"/>
        </w:rPr>
      </w:pPr>
      <w:r>
        <w:rPr>
          <w:sz w:val="24"/>
        </w:rPr>
        <w:t>Теремкова</w:t>
      </w:r>
      <w:r>
        <w:rPr>
          <w:spacing w:val="-2"/>
          <w:sz w:val="24"/>
        </w:rPr>
        <w:t xml:space="preserve"> </w:t>
      </w:r>
      <w:r>
        <w:rPr>
          <w:sz w:val="24"/>
        </w:rPr>
        <w:t>Н.Э.</w:t>
      </w:r>
      <w:r>
        <w:rPr>
          <w:spacing w:val="-3"/>
          <w:sz w:val="24"/>
        </w:rPr>
        <w:t xml:space="preserve"> </w:t>
      </w:r>
      <w:r>
        <w:rPr>
          <w:sz w:val="24"/>
        </w:rPr>
        <w:t>Посвистим</w:t>
      </w:r>
      <w:r>
        <w:rPr>
          <w:spacing w:val="-3"/>
          <w:sz w:val="24"/>
        </w:rPr>
        <w:t xml:space="preserve"> </w:t>
      </w:r>
      <w:r>
        <w:rPr>
          <w:sz w:val="24"/>
        </w:rPr>
        <w:t>и</w:t>
      </w:r>
      <w:r>
        <w:rPr>
          <w:spacing w:val="-2"/>
          <w:sz w:val="24"/>
        </w:rPr>
        <w:t xml:space="preserve"> </w:t>
      </w:r>
      <w:r>
        <w:rPr>
          <w:sz w:val="24"/>
        </w:rPr>
        <w:t>пожужжим,</w:t>
      </w:r>
      <w:r>
        <w:rPr>
          <w:spacing w:val="-2"/>
          <w:sz w:val="24"/>
        </w:rPr>
        <w:t xml:space="preserve"> </w:t>
      </w:r>
      <w:r>
        <w:rPr>
          <w:sz w:val="24"/>
        </w:rPr>
        <w:t>порычим</w:t>
      </w:r>
      <w:r>
        <w:rPr>
          <w:spacing w:val="-2"/>
          <w:sz w:val="24"/>
        </w:rPr>
        <w:t xml:space="preserve"> </w:t>
      </w:r>
      <w:r>
        <w:rPr>
          <w:sz w:val="24"/>
        </w:rPr>
        <w:t>и</w:t>
      </w:r>
      <w:r>
        <w:rPr>
          <w:spacing w:val="-2"/>
          <w:sz w:val="24"/>
        </w:rPr>
        <w:t xml:space="preserve"> </w:t>
      </w:r>
      <w:r>
        <w:rPr>
          <w:sz w:val="24"/>
        </w:rPr>
        <w:t>позвеним!</w:t>
      </w:r>
      <w:r>
        <w:rPr>
          <w:spacing w:val="-2"/>
          <w:sz w:val="24"/>
        </w:rPr>
        <w:t xml:space="preserve"> </w:t>
      </w:r>
      <w:r>
        <w:rPr>
          <w:sz w:val="24"/>
        </w:rPr>
        <w:t>Ш,</w:t>
      </w:r>
      <w:r>
        <w:rPr>
          <w:spacing w:val="-2"/>
          <w:sz w:val="24"/>
        </w:rPr>
        <w:t xml:space="preserve"> </w:t>
      </w:r>
      <w:r>
        <w:rPr>
          <w:sz w:val="24"/>
        </w:rPr>
        <w:t>Ж,</w:t>
      </w:r>
      <w:r>
        <w:rPr>
          <w:spacing w:val="-4"/>
          <w:sz w:val="24"/>
        </w:rPr>
        <w:t xml:space="preserve"> </w:t>
      </w:r>
      <w:r>
        <w:rPr>
          <w:sz w:val="24"/>
        </w:rPr>
        <w:t>Щ,</w:t>
      </w:r>
      <w:r>
        <w:rPr>
          <w:spacing w:val="-1"/>
          <w:sz w:val="24"/>
        </w:rPr>
        <w:t xml:space="preserve"> </w:t>
      </w:r>
      <w:r>
        <w:rPr>
          <w:spacing w:val="-10"/>
          <w:sz w:val="24"/>
        </w:rPr>
        <w:t>Ч</w:t>
      </w:r>
    </w:p>
    <w:p w14:paraId="367E0EDD">
      <w:pPr>
        <w:pStyle w:val="11"/>
        <w:numPr>
          <w:ilvl w:val="1"/>
          <w:numId w:val="149"/>
        </w:numPr>
        <w:tabs>
          <w:tab w:val="left" w:pos="1149"/>
        </w:tabs>
        <w:spacing w:before="38" w:after="0" w:line="240" w:lineRule="auto"/>
        <w:ind w:left="1149" w:right="0" w:hanging="442"/>
        <w:jc w:val="left"/>
        <w:rPr>
          <w:sz w:val="24"/>
        </w:rPr>
      </w:pPr>
      <w:r>
        <w:rPr>
          <w:sz w:val="24"/>
        </w:rPr>
        <w:t>Теремкова</w:t>
      </w:r>
      <w:r>
        <w:rPr>
          <w:spacing w:val="-6"/>
          <w:sz w:val="24"/>
        </w:rPr>
        <w:t xml:space="preserve"> </w:t>
      </w:r>
      <w:r>
        <w:rPr>
          <w:sz w:val="24"/>
        </w:rPr>
        <w:t>Н.Э.</w:t>
      </w:r>
      <w:r>
        <w:rPr>
          <w:spacing w:val="-5"/>
          <w:sz w:val="24"/>
        </w:rPr>
        <w:t xml:space="preserve"> </w:t>
      </w:r>
      <w:r>
        <w:rPr>
          <w:sz w:val="24"/>
        </w:rPr>
        <w:t>СОБИРАЙ-КА.</w:t>
      </w:r>
      <w:r>
        <w:rPr>
          <w:spacing w:val="-3"/>
          <w:sz w:val="24"/>
        </w:rPr>
        <w:t xml:space="preserve"> </w:t>
      </w:r>
      <w:r>
        <w:rPr>
          <w:sz w:val="24"/>
        </w:rPr>
        <w:t>Логопедические</w:t>
      </w:r>
      <w:r>
        <w:rPr>
          <w:spacing w:val="-5"/>
          <w:sz w:val="24"/>
        </w:rPr>
        <w:t xml:space="preserve"> </w:t>
      </w:r>
      <w:r>
        <w:rPr>
          <w:sz w:val="24"/>
        </w:rPr>
        <w:t>пазлы</w:t>
      </w:r>
      <w:r>
        <w:rPr>
          <w:spacing w:val="-3"/>
          <w:sz w:val="24"/>
        </w:rPr>
        <w:t xml:space="preserve"> </w:t>
      </w:r>
      <w:r>
        <w:rPr>
          <w:sz w:val="24"/>
        </w:rPr>
        <w:t>Б-</w:t>
      </w:r>
      <w:r>
        <w:rPr>
          <w:spacing w:val="-10"/>
          <w:sz w:val="24"/>
        </w:rPr>
        <w:t>П</w:t>
      </w:r>
    </w:p>
    <w:p w14:paraId="4256E4DE">
      <w:pPr>
        <w:pStyle w:val="11"/>
        <w:numPr>
          <w:ilvl w:val="1"/>
          <w:numId w:val="149"/>
        </w:numPr>
        <w:tabs>
          <w:tab w:val="left" w:pos="1149"/>
        </w:tabs>
        <w:spacing w:before="37" w:after="0" w:line="240" w:lineRule="auto"/>
        <w:ind w:left="1149" w:right="0" w:hanging="442"/>
        <w:jc w:val="left"/>
        <w:rPr>
          <w:sz w:val="24"/>
        </w:rPr>
      </w:pPr>
      <w:r>
        <w:rPr>
          <w:sz w:val="24"/>
        </w:rPr>
        <w:t>Теремкова</w:t>
      </w:r>
      <w:r>
        <w:rPr>
          <w:spacing w:val="-6"/>
          <w:sz w:val="24"/>
        </w:rPr>
        <w:t xml:space="preserve"> </w:t>
      </w:r>
      <w:r>
        <w:rPr>
          <w:sz w:val="24"/>
        </w:rPr>
        <w:t>Н.Э.</w:t>
      </w:r>
      <w:r>
        <w:rPr>
          <w:spacing w:val="-4"/>
          <w:sz w:val="24"/>
        </w:rPr>
        <w:t xml:space="preserve"> </w:t>
      </w:r>
      <w:r>
        <w:rPr>
          <w:sz w:val="24"/>
        </w:rPr>
        <w:t>СОБИРАЙ-КА.</w:t>
      </w:r>
      <w:r>
        <w:rPr>
          <w:spacing w:val="-3"/>
          <w:sz w:val="24"/>
        </w:rPr>
        <w:t xml:space="preserve"> </w:t>
      </w:r>
      <w:r>
        <w:rPr>
          <w:sz w:val="24"/>
        </w:rPr>
        <w:t>Логопедические</w:t>
      </w:r>
      <w:r>
        <w:rPr>
          <w:spacing w:val="-4"/>
          <w:sz w:val="24"/>
        </w:rPr>
        <w:t xml:space="preserve"> </w:t>
      </w:r>
      <w:r>
        <w:rPr>
          <w:sz w:val="24"/>
        </w:rPr>
        <w:t>пазлы</w:t>
      </w:r>
      <w:r>
        <w:rPr>
          <w:spacing w:val="-3"/>
          <w:sz w:val="24"/>
        </w:rPr>
        <w:t xml:space="preserve"> </w:t>
      </w:r>
      <w:r>
        <w:rPr>
          <w:sz w:val="24"/>
        </w:rPr>
        <w:t>К-</w:t>
      </w:r>
      <w:r>
        <w:rPr>
          <w:spacing w:val="-10"/>
          <w:sz w:val="24"/>
        </w:rPr>
        <w:t>Г</w:t>
      </w:r>
    </w:p>
    <w:p w14:paraId="2FFD6668">
      <w:pPr>
        <w:pStyle w:val="11"/>
        <w:numPr>
          <w:ilvl w:val="1"/>
          <w:numId w:val="149"/>
        </w:numPr>
        <w:tabs>
          <w:tab w:val="left" w:pos="1149"/>
        </w:tabs>
        <w:spacing w:before="37" w:after="0" w:line="240" w:lineRule="auto"/>
        <w:ind w:left="1149" w:right="0" w:hanging="442"/>
        <w:jc w:val="left"/>
        <w:rPr>
          <w:sz w:val="24"/>
        </w:rPr>
      </w:pPr>
      <w:r>
        <w:rPr>
          <w:sz w:val="24"/>
        </w:rPr>
        <w:t>Теремкова</w:t>
      </w:r>
      <w:r>
        <w:rPr>
          <w:spacing w:val="-5"/>
          <w:sz w:val="24"/>
        </w:rPr>
        <w:t xml:space="preserve"> </w:t>
      </w:r>
      <w:r>
        <w:rPr>
          <w:sz w:val="24"/>
        </w:rPr>
        <w:t>Н.Э.</w:t>
      </w:r>
      <w:r>
        <w:rPr>
          <w:spacing w:val="-4"/>
          <w:sz w:val="24"/>
        </w:rPr>
        <w:t xml:space="preserve"> </w:t>
      </w:r>
      <w:r>
        <w:rPr>
          <w:sz w:val="24"/>
        </w:rPr>
        <w:t>СОБИРАЙ-КА.</w:t>
      </w:r>
      <w:r>
        <w:rPr>
          <w:spacing w:val="-3"/>
          <w:sz w:val="24"/>
        </w:rPr>
        <w:t xml:space="preserve"> </w:t>
      </w:r>
      <w:r>
        <w:rPr>
          <w:sz w:val="24"/>
        </w:rPr>
        <w:t>Логопедические</w:t>
      </w:r>
      <w:r>
        <w:rPr>
          <w:spacing w:val="-4"/>
          <w:sz w:val="24"/>
        </w:rPr>
        <w:t xml:space="preserve"> </w:t>
      </w:r>
      <w:r>
        <w:rPr>
          <w:sz w:val="24"/>
        </w:rPr>
        <w:t>пазлы.</w:t>
      </w:r>
      <w:r>
        <w:rPr>
          <w:spacing w:val="-2"/>
          <w:sz w:val="24"/>
        </w:rPr>
        <w:t xml:space="preserve"> </w:t>
      </w:r>
      <w:r>
        <w:rPr>
          <w:sz w:val="24"/>
        </w:rPr>
        <w:t>Звуки</w:t>
      </w:r>
      <w:r>
        <w:rPr>
          <w:spacing w:val="-3"/>
          <w:sz w:val="24"/>
        </w:rPr>
        <w:t xml:space="preserve"> </w:t>
      </w:r>
      <w:r>
        <w:rPr>
          <w:sz w:val="24"/>
        </w:rPr>
        <w:t>раннего</w:t>
      </w:r>
      <w:r>
        <w:rPr>
          <w:spacing w:val="-3"/>
          <w:sz w:val="24"/>
        </w:rPr>
        <w:t xml:space="preserve"> </w:t>
      </w:r>
      <w:r>
        <w:rPr>
          <w:sz w:val="24"/>
        </w:rPr>
        <w:t>онтогенеза.</w:t>
      </w:r>
      <w:r>
        <w:rPr>
          <w:spacing w:val="-3"/>
          <w:sz w:val="24"/>
        </w:rPr>
        <w:t xml:space="preserve"> </w:t>
      </w:r>
      <w:r>
        <w:rPr>
          <w:sz w:val="24"/>
        </w:rPr>
        <w:t>В,</w:t>
      </w:r>
      <w:r>
        <w:rPr>
          <w:spacing w:val="-3"/>
          <w:sz w:val="24"/>
        </w:rPr>
        <w:t xml:space="preserve"> </w:t>
      </w:r>
      <w:r>
        <w:rPr>
          <w:sz w:val="24"/>
        </w:rPr>
        <w:t>Вь,</w:t>
      </w:r>
      <w:r>
        <w:rPr>
          <w:spacing w:val="-3"/>
          <w:sz w:val="24"/>
        </w:rPr>
        <w:t xml:space="preserve"> </w:t>
      </w:r>
      <w:r>
        <w:rPr>
          <w:sz w:val="24"/>
        </w:rPr>
        <w:t>Ф,</w:t>
      </w:r>
      <w:r>
        <w:rPr>
          <w:spacing w:val="-2"/>
          <w:sz w:val="24"/>
        </w:rPr>
        <w:t xml:space="preserve"> </w:t>
      </w:r>
      <w:r>
        <w:rPr>
          <w:spacing w:val="-5"/>
          <w:sz w:val="24"/>
        </w:rPr>
        <w:t>Фь</w:t>
      </w:r>
    </w:p>
    <w:p w14:paraId="283420F4">
      <w:pPr>
        <w:pStyle w:val="11"/>
        <w:numPr>
          <w:ilvl w:val="1"/>
          <w:numId w:val="149"/>
        </w:numPr>
        <w:tabs>
          <w:tab w:val="left" w:pos="1149"/>
        </w:tabs>
        <w:spacing w:before="37" w:after="0" w:line="240" w:lineRule="auto"/>
        <w:ind w:left="1149" w:right="0" w:hanging="442"/>
        <w:jc w:val="left"/>
        <w:rPr>
          <w:sz w:val="24"/>
        </w:rPr>
      </w:pPr>
      <w:r>
        <w:rPr>
          <w:sz w:val="24"/>
        </w:rPr>
        <w:t>Теремкова</w:t>
      </w:r>
      <w:r>
        <w:rPr>
          <w:spacing w:val="-5"/>
          <w:sz w:val="24"/>
        </w:rPr>
        <w:t xml:space="preserve"> </w:t>
      </w:r>
      <w:r>
        <w:rPr>
          <w:sz w:val="24"/>
        </w:rPr>
        <w:t>Н.Э.</w:t>
      </w:r>
      <w:r>
        <w:rPr>
          <w:spacing w:val="-4"/>
          <w:sz w:val="24"/>
        </w:rPr>
        <w:t xml:space="preserve"> </w:t>
      </w:r>
      <w:r>
        <w:rPr>
          <w:sz w:val="24"/>
        </w:rPr>
        <w:t>СОБИРАЙ-КА.</w:t>
      </w:r>
      <w:r>
        <w:rPr>
          <w:spacing w:val="-2"/>
          <w:sz w:val="24"/>
        </w:rPr>
        <w:t xml:space="preserve"> </w:t>
      </w:r>
      <w:r>
        <w:rPr>
          <w:sz w:val="24"/>
        </w:rPr>
        <w:t>Логопедические</w:t>
      </w:r>
      <w:r>
        <w:rPr>
          <w:spacing w:val="-4"/>
          <w:sz w:val="24"/>
        </w:rPr>
        <w:t xml:space="preserve"> </w:t>
      </w:r>
      <w:r>
        <w:rPr>
          <w:sz w:val="24"/>
        </w:rPr>
        <w:t>пазлы.</w:t>
      </w:r>
      <w:r>
        <w:rPr>
          <w:spacing w:val="-3"/>
          <w:sz w:val="24"/>
        </w:rPr>
        <w:t xml:space="preserve"> </w:t>
      </w:r>
      <w:r>
        <w:rPr>
          <w:sz w:val="24"/>
        </w:rPr>
        <w:t>Звуки</w:t>
      </w:r>
      <w:r>
        <w:rPr>
          <w:spacing w:val="-2"/>
          <w:sz w:val="24"/>
        </w:rPr>
        <w:t xml:space="preserve"> </w:t>
      </w:r>
      <w:r>
        <w:rPr>
          <w:sz w:val="24"/>
        </w:rPr>
        <w:t>раннего</w:t>
      </w:r>
      <w:r>
        <w:rPr>
          <w:spacing w:val="-3"/>
          <w:sz w:val="24"/>
        </w:rPr>
        <w:t xml:space="preserve"> </w:t>
      </w:r>
      <w:r>
        <w:rPr>
          <w:sz w:val="24"/>
        </w:rPr>
        <w:t>онтогенеза.</w:t>
      </w:r>
      <w:r>
        <w:rPr>
          <w:spacing w:val="-3"/>
          <w:sz w:val="24"/>
        </w:rPr>
        <w:t xml:space="preserve"> </w:t>
      </w:r>
      <w:r>
        <w:rPr>
          <w:sz w:val="24"/>
        </w:rPr>
        <w:t>Д,</w:t>
      </w:r>
      <w:r>
        <w:rPr>
          <w:spacing w:val="-2"/>
          <w:sz w:val="24"/>
        </w:rPr>
        <w:t xml:space="preserve"> </w:t>
      </w:r>
      <w:r>
        <w:rPr>
          <w:sz w:val="24"/>
        </w:rPr>
        <w:t>Дь,</w:t>
      </w:r>
      <w:r>
        <w:rPr>
          <w:spacing w:val="-3"/>
          <w:sz w:val="24"/>
        </w:rPr>
        <w:t xml:space="preserve"> </w:t>
      </w:r>
      <w:r>
        <w:rPr>
          <w:sz w:val="24"/>
        </w:rPr>
        <w:t>Т,</w:t>
      </w:r>
      <w:r>
        <w:rPr>
          <w:spacing w:val="-2"/>
          <w:sz w:val="24"/>
        </w:rPr>
        <w:t xml:space="preserve"> </w:t>
      </w:r>
      <w:r>
        <w:rPr>
          <w:spacing w:val="-5"/>
          <w:sz w:val="24"/>
        </w:rPr>
        <w:t>Ть.</w:t>
      </w:r>
    </w:p>
    <w:p w14:paraId="56B88F57">
      <w:pPr>
        <w:pStyle w:val="11"/>
        <w:numPr>
          <w:ilvl w:val="1"/>
          <w:numId w:val="149"/>
        </w:numPr>
        <w:tabs>
          <w:tab w:val="left" w:pos="1149"/>
        </w:tabs>
        <w:spacing w:before="37" w:after="0" w:line="240" w:lineRule="auto"/>
        <w:ind w:left="1149" w:right="0" w:hanging="442"/>
        <w:jc w:val="left"/>
        <w:rPr>
          <w:sz w:val="24"/>
        </w:rPr>
      </w:pPr>
      <w:r>
        <w:rPr>
          <w:sz w:val="24"/>
        </w:rPr>
        <w:t>Теремкова</w:t>
      </w:r>
      <w:r>
        <w:rPr>
          <w:spacing w:val="-5"/>
          <w:sz w:val="24"/>
        </w:rPr>
        <w:t xml:space="preserve"> </w:t>
      </w:r>
      <w:r>
        <w:rPr>
          <w:sz w:val="24"/>
        </w:rPr>
        <w:t>Н.Э.</w:t>
      </w:r>
      <w:r>
        <w:rPr>
          <w:spacing w:val="-4"/>
          <w:sz w:val="24"/>
        </w:rPr>
        <w:t xml:space="preserve"> </w:t>
      </w:r>
      <w:r>
        <w:rPr>
          <w:sz w:val="24"/>
        </w:rPr>
        <w:t>СОБИРАЙ-КА.</w:t>
      </w:r>
      <w:r>
        <w:rPr>
          <w:spacing w:val="-2"/>
          <w:sz w:val="24"/>
        </w:rPr>
        <w:t xml:space="preserve"> </w:t>
      </w:r>
      <w:r>
        <w:rPr>
          <w:sz w:val="24"/>
        </w:rPr>
        <w:t>Логопедические</w:t>
      </w:r>
      <w:r>
        <w:rPr>
          <w:spacing w:val="-4"/>
          <w:sz w:val="24"/>
        </w:rPr>
        <w:t xml:space="preserve"> </w:t>
      </w:r>
      <w:r>
        <w:rPr>
          <w:sz w:val="24"/>
        </w:rPr>
        <w:t>пазлы.</w:t>
      </w:r>
      <w:r>
        <w:rPr>
          <w:spacing w:val="-2"/>
          <w:sz w:val="24"/>
        </w:rPr>
        <w:t xml:space="preserve"> </w:t>
      </w:r>
      <w:r>
        <w:rPr>
          <w:sz w:val="24"/>
        </w:rPr>
        <w:t>Звуки</w:t>
      </w:r>
      <w:r>
        <w:rPr>
          <w:spacing w:val="-3"/>
          <w:sz w:val="24"/>
        </w:rPr>
        <w:t xml:space="preserve"> </w:t>
      </w:r>
      <w:r>
        <w:rPr>
          <w:sz w:val="24"/>
        </w:rPr>
        <w:t>раннего</w:t>
      </w:r>
      <w:r>
        <w:rPr>
          <w:spacing w:val="-2"/>
          <w:sz w:val="24"/>
        </w:rPr>
        <w:t xml:space="preserve"> </w:t>
      </w:r>
      <w:r>
        <w:rPr>
          <w:sz w:val="24"/>
        </w:rPr>
        <w:t>онтогенеза.</w:t>
      </w:r>
      <w:r>
        <w:rPr>
          <w:spacing w:val="-3"/>
          <w:sz w:val="24"/>
        </w:rPr>
        <w:t xml:space="preserve"> </w:t>
      </w:r>
      <w:r>
        <w:rPr>
          <w:sz w:val="24"/>
        </w:rPr>
        <w:t>М,</w:t>
      </w:r>
      <w:r>
        <w:rPr>
          <w:spacing w:val="-2"/>
          <w:sz w:val="24"/>
        </w:rPr>
        <w:t xml:space="preserve"> </w:t>
      </w:r>
      <w:r>
        <w:rPr>
          <w:sz w:val="24"/>
        </w:rPr>
        <w:t>Мь,</w:t>
      </w:r>
      <w:r>
        <w:rPr>
          <w:spacing w:val="-3"/>
          <w:sz w:val="24"/>
        </w:rPr>
        <w:t xml:space="preserve"> </w:t>
      </w:r>
      <w:r>
        <w:rPr>
          <w:sz w:val="24"/>
        </w:rPr>
        <w:t>Н,</w:t>
      </w:r>
      <w:r>
        <w:rPr>
          <w:spacing w:val="-5"/>
          <w:sz w:val="24"/>
        </w:rPr>
        <w:t xml:space="preserve"> Нь</w:t>
      </w:r>
    </w:p>
    <w:p w14:paraId="2CBC876E">
      <w:pPr>
        <w:pStyle w:val="11"/>
        <w:numPr>
          <w:ilvl w:val="1"/>
          <w:numId w:val="149"/>
        </w:numPr>
        <w:tabs>
          <w:tab w:val="left" w:pos="1149"/>
        </w:tabs>
        <w:spacing w:before="37" w:after="0" w:line="268" w:lineRule="auto"/>
        <w:ind w:left="141" w:right="365" w:firstLine="566"/>
        <w:jc w:val="left"/>
        <w:rPr>
          <w:sz w:val="24"/>
        </w:rPr>
      </w:pPr>
      <w:r>
        <w:rPr>
          <w:sz w:val="24"/>
        </w:rPr>
        <w:t>Теремкова</w:t>
      </w:r>
      <w:r>
        <w:rPr>
          <w:spacing w:val="-4"/>
          <w:sz w:val="24"/>
        </w:rPr>
        <w:t xml:space="preserve"> </w:t>
      </w:r>
      <w:r>
        <w:rPr>
          <w:sz w:val="24"/>
        </w:rPr>
        <w:t>Н.Э.</w:t>
      </w:r>
      <w:r>
        <w:rPr>
          <w:spacing w:val="-4"/>
          <w:sz w:val="24"/>
        </w:rPr>
        <w:t xml:space="preserve"> </w:t>
      </w:r>
      <w:r>
        <w:rPr>
          <w:sz w:val="24"/>
        </w:rPr>
        <w:t>Мультитренажёр</w:t>
      </w:r>
      <w:r>
        <w:rPr>
          <w:spacing w:val="-4"/>
          <w:sz w:val="24"/>
        </w:rPr>
        <w:t xml:space="preserve"> </w:t>
      </w:r>
      <w:r>
        <w:rPr>
          <w:sz w:val="24"/>
        </w:rPr>
        <w:t>по</w:t>
      </w:r>
      <w:r>
        <w:rPr>
          <w:spacing w:val="-4"/>
          <w:sz w:val="24"/>
        </w:rPr>
        <w:t xml:space="preserve"> </w:t>
      </w:r>
      <w:r>
        <w:rPr>
          <w:sz w:val="24"/>
        </w:rPr>
        <w:t>развитию</w:t>
      </w:r>
      <w:r>
        <w:rPr>
          <w:spacing w:val="-6"/>
          <w:sz w:val="24"/>
        </w:rPr>
        <w:t xml:space="preserve"> </w:t>
      </w:r>
      <w:r>
        <w:rPr>
          <w:sz w:val="24"/>
        </w:rPr>
        <w:t>речи,</w:t>
      </w:r>
      <w:r>
        <w:rPr>
          <w:spacing w:val="-4"/>
          <w:sz w:val="24"/>
        </w:rPr>
        <w:t xml:space="preserve"> </w:t>
      </w:r>
      <w:r>
        <w:rPr>
          <w:sz w:val="24"/>
        </w:rPr>
        <w:t>внимания,</w:t>
      </w:r>
      <w:r>
        <w:rPr>
          <w:spacing w:val="-4"/>
          <w:sz w:val="24"/>
        </w:rPr>
        <w:t xml:space="preserve"> </w:t>
      </w:r>
      <w:r>
        <w:rPr>
          <w:sz w:val="24"/>
        </w:rPr>
        <w:t>памяти,</w:t>
      </w:r>
      <w:r>
        <w:rPr>
          <w:spacing w:val="-4"/>
          <w:sz w:val="24"/>
        </w:rPr>
        <w:t xml:space="preserve"> </w:t>
      </w:r>
      <w:r>
        <w:rPr>
          <w:sz w:val="24"/>
        </w:rPr>
        <w:t>мышления,</w:t>
      </w:r>
      <w:r>
        <w:rPr>
          <w:spacing w:val="-4"/>
          <w:sz w:val="24"/>
        </w:rPr>
        <w:t xml:space="preserve"> </w:t>
      </w:r>
      <w:r>
        <w:rPr>
          <w:sz w:val="24"/>
        </w:rPr>
        <w:t>восприятия. Часть 1</w:t>
      </w:r>
    </w:p>
    <w:p w14:paraId="2FB7D209">
      <w:pPr>
        <w:pStyle w:val="11"/>
        <w:numPr>
          <w:ilvl w:val="1"/>
          <w:numId w:val="149"/>
        </w:numPr>
        <w:tabs>
          <w:tab w:val="left" w:pos="1149"/>
        </w:tabs>
        <w:spacing w:before="9" w:after="0" w:line="268" w:lineRule="auto"/>
        <w:ind w:left="141" w:right="368" w:firstLine="566"/>
        <w:jc w:val="left"/>
        <w:rPr>
          <w:sz w:val="24"/>
        </w:rPr>
      </w:pPr>
      <w:r>
        <w:rPr>
          <w:sz w:val="24"/>
        </w:rPr>
        <w:t>Теремкова</w:t>
      </w:r>
      <w:r>
        <w:rPr>
          <w:spacing w:val="-4"/>
          <w:sz w:val="24"/>
        </w:rPr>
        <w:t xml:space="preserve"> </w:t>
      </w:r>
      <w:r>
        <w:rPr>
          <w:sz w:val="24"/>
        </w:rPr>
        <w:t>Н.Э.</w:t>
      </w:r>
      <w:r>
        <w:rPr>
          <w:spacing w:val="-4"/>
          <w:sz w:val="24"/>
        </w:rPr>
        <w:t xml:space="preserve"> </w:t>
      </w:r>
      <w:r>
        <w:rPr>
          <w:sz w:val="24"/>
        </w:rPr>
        <w:t>Мультитренажёр</w:t>
      </w:r>
      <w:r>
        <w:rPr>
          <w:spacing w:val="-4"/>
          <w:sz w:val="24"/>
        </w:rPr>
        <w:t xml:space="preserve"> </w:t>
      </w:r>
      <w:r>
        <w:rPr>
          <w:sz w:val="24"/>
        </w:rPr>
        <w:t>по</w:t>
      </w:r>
      <w:r>
        <w:rPr>
          <w:spacing w:val="-4"/>
          <w:sz w:val="24"/>
        </w:rPr>
        <w:t xml:space="preserve"> </w:t>
      </w:r>
      <w:r>
        <w:rPr>
          <w:sz w:val="24"/>
        </w:rPr>
        <w:t>развитию</w:t>
      </w:r>
      <w:r>
        <w:rPr>
          <w:spacing w:val="-6"/>
          <w:sz w:val="24"/>
        </w:rPr>
        <w:t xml:space="preserve"> </w:t>
      </w:r>
      <w:r>
        <w:rPr>
          <w:sz w:val="24"/>
        </w:rPr>
        <w:t>речи,</w:t>
      </w:r>
      <w:r>
        <w:rPr>
          <w:spacing w:val="-4"/>
          <w:sz w:val="24"/>
        </w:rPr>
        <w:t xml:space="preserve"> </w:t>
      </w:r>
      <w:r>
        <w:rPr>
          <w:sz w:val="24"/>
        </w:rPr>
        <w:t>внимания,</w:t>
      </w:r>
      <w:r>
        <w:rPr>
          <w:spacing w:val="-4"/>
          <w:sz w:val="24"/>
        </w:rPr>
        <w:t xml:space="preserve"> </w:t>
      </w:r>
      <w:r>
        <w:rPr>
          <w:sz w:val="24"/>
        </w:rPr>
        <w:t>памяти,</w:t>
      </w:r>
      <w:r>
        <w:rPr>
          <w:spacing w:val="-4"/>
          <w:sz w:val="24"/>
        </w:rPr>
        <w:t xml:space="preserve"> </w:t>
      </w:r>
      <w:r>
        <w:rPr>
          <w:sz w:val="24"/>
        </w:rPr>
        <w:t>мышления,</w:t>
      </w:r>
      <w:r>
        <w:rPr>
          <w:spacing w:val="-4"/>
          <w:sz w:val="24"/>
        </w:rPr>
        <w:t xml:space="preserve"> </w:t>
      </w:r>
      <w:r>
        <w:rPr>
          <w:sz w:val="24"/>
        </w:rPr>
        <w:t>восприятия. Часть 2</w:t>
      </w:r>
    </w:p>
    <w:p w14:paraId="7517D969">
      <w:pPr>
        <w:pStyle w:val="11"/>
        <w:numPr>
          <w:ilvl w:val="1"/>
          <w:numId w:val="149"/>
        </w:numPr>
        <w:tabs>
          <w:tab w:val="left" w:pos="1149"/>
        </w:tabs>
        <w:spacing w:before="8" w:after="0" w:line="268" w:lineRule="auto"/>
        <w:ind w:left="141" w:right="368" w:firstLine="566"/>
        <w:jc w:val="left"/>
        <w:rPr>
          <w:sz w:val="24"/>
        </w:rPr>
      </w:pPr>
      <w:r>
        <w:rPr>
          <w:sz w:val="24"/>
        </w:rPr>
        <w:t>Теремкова</w:t>
      </w:r>
      <w:r>
        <w:rPr>
          <w:spacing w:val="-4"/>
          <w:sz w:val="24"/>
        </w:rPr>
        <w:t xml:space="preserve"> </w:t>
      </w:r>
      <w:r>
        <w:rPr>
          <w:sz w:val="24"/>
        </w:rPr>
        <w:t>Н.Э.</w:t>
      </w:r>
      <w:r>
        <w:rPr>
          <w:spacing w:val="-4"/>
          <w:sz w:val="24"/>
        </w:rPr>
        <w:t xml:space="preserve"> </w:t>
      </w:r>
      <w:r>
        <w:rPr>
          <w:sz w:val="24"/>
        </w:rPr>
        <w:t>Мультитренажёр</w:t>
      </w:r>
      <w:r>
        <w:rPr>
          <w:spacing w:val="-4"/>
          <w:sz w:val="24"/>
        </w:rPr>
        <w:t xml:space="preserve"> </w:t>
      </w:r>
      <w:r>
        <w:rPr>
          <w:sz w:val="24"/>
        </w:rPr>
        <w:t>по</w:t>
      </w:r>
      <w:r>
        <w:rPr>
          <w:spacing w:val="-4"/>
          <w:sz w:val="24"/>
        </w:rPr>
        <w:t xml:space="preserve"> </w:t>
      </w:r>
      <w:r>
        <w:rPr>
          <w:sz w:val="24"/>
        </w:rPr>
        <w:t>развитию</w:t>
      </w:r>
      <w:r>
        <w:rPr>
          <w:spacing w:val="-6"/>
          <w:sz w:val="24"/>
        </w:rPr>
        <w:t xml:space="preserve"> </w:t>
      </w:r>
      <w:r>
        <w:rPr>
          <w:sz w:val="24"/>
        </w:rPr>
        <w:t>речи,</w:t>
      </w:r>
      <w:r>
        <w:rPr>
          <w:spacing w:val="-4"/>
          <w:sz w:val="24"/>
        </w:rPr>
        <w:t xml:space="preserve"> </w:t>
      </w:r>
      <w:r>
        <w:rPr>
          <w:sz w:val="24"/>
        </w:rPr>
        <w:t>внимания,</w:t>
      </w:r>
      <w:r>
        <w:rPr>
          <w:spacing w:val="-4"/>
          <w:sz w:val="24"/>
        </w:rPr>
        <w:t xml:space="preserve"> </w:t>
      </w:r>
      <w:r>
        <w:rPr>
          <w:sz w:val="24"/>
        </w:rPr>
        <w:t>памяти,</w:t>
      </w:r>
      <w:r>
        <w:rPr>
          <w:spacing w:val="-4"/>
          <w:sz w:val="24"/>
        </w:rPr>
        <w:t xml:space="preserve"> </w:t>
      </w:r>
      <w:r>
        <w:rPr>
          <w:sz w:val="24"/>
        </w:rPr>
        <w:t>мышления,</w:t>
      </w:r>
      <w:r>
        <w:rPr>
          <w:spacing w:val="-4"/>
          <w:sz w:val="24"/>
        </w:rPr>
        <w:t xml:space="preserve"> </w:t>
      </w:r>
      <w:r>
        <w:rPr>
          <w:sz w:val="24"/>
        </w:rPr>
        <w:t>восприятия. Часть 3</w:t>
      </w:r>
    </w:p>
    <w:p w14:paraId="21581FE3">
      <w:pPr>
        <w:pStyle w:val="11"/>
        <w:numPr>
          <w:ilvl w:val="1"/>
          <w:numId w:val="149"/>
        </w:numPr>
        <w:tabs>
          <w:tab w:val="left" w:pos="1149"/>
        </w:tabs>
        <w:spacing w:before="12" w:after="0" w:line="268" w:lineRule="auto"/>
        <w:ind w:left="141" w:right="368" w:firstLine="566"/>
        <w:jc w:val="left"/>
        <w:rPr>
          <w:sz w:val="24"/>
        </w:rPr>
      </w:pPr>
      <w:r>
        <w:rPr>
          <w:sz w:val="24"/>
        </w:rPr>
        <w:t>Теремкова</w:t>
      </w:r>
      <w:r>
        <w:rPr>
          <w:spacing w:val="-4"/>
          <w:sz w:val="24"/>
        </w:rPr>
        <w:t xml:space="preserve"> </w:t>
      </w:r>
      <w:r>
        <w:rPr>
          <w:sz w:val="24"/>
        </w:rPr>
        <w:t>Н.Э.</w:t>
      </w:r>
      <w:r>
        <w:rPr>
          <w:spacing w:val="-4"/>
          <w:sz w:val="24"/>
        </w:rPr>
        <w:t xml:space="preserve"> </w:t>
      </w:r>
      <w:r>
        <w:rPr>
          <w:sz w:val="24"/>
        </w:rPr>
        <w:t>Мультитренажёр</w:t>
      </w:r>
      <w:r>
        <w:rPr>
          <w:spacing w:val="-4"/>
          <w:sz w:val="24"/>
        </w:rPr>
        <w:t xml:space="preserve"> </w:t>
      </w:r>
      <w:r>
        <w:rPr>
          <w:sz w:val="24"/>
        </w:rPr>
        <w:t>по</w:t>
      </w:r>
      <w:r>
        <w:rPr>
          <w:spacing w:val="-4"/>
          <w:sz w:val="24"/>
        </w:rPr>
        <w:t xml:space="preserve"> </w:t>
      </w:r>
      <w:r>
        <w:rPr>
          <w:sz w:val="24"/>
        </w:rPr>
        <w:t>развитию</w:t>
      </w:r>
      <w:r>
        <w:rPr>
          <w:spacing w:val="-6"/>
          <w:sz w:val="24"/>
        </w:rPr>
        <w:t xml:space="preserve"> </w:t>
      </w:r>
      <w:r>
        <w:rPr>
          <w:sz w:val="24"/>
        </w:rPr>
        <w:t>речи,</w:t>
      </w:r>
      <w:r>
        <w:rPr>
          <w:spacing w:val="-4"/>
          <w:sz w:val="24"/>
        </w:rPr>
        <w:t xml:space="preserve"> </w:t>
      </w:r>
      <w:r>
        <w:rPr>
          <w:sz w:val="24"/>
        </w:rPr>
        <w:t>внимания,</w:t>
      </w:r>
      <w:r>
        <w:rPr>
          <w:spacing w:val="-4"/>
          <w:sz w:val="24"/>
        </w:rPr>
        <w:t xml:space="preserve"> </w:t>
      </w:r>
      <w:r>
        <w:rPr>
          <w:sz w:val="24"/>
        </w:rPr>
        <w:t>памяти,</w:t>
      </w:r>
      <w:r>
        <w:rPr>
          <w:spacing w:val="-4"/>
          <w:sz w:val="24"/>
        </w:rPr>
        <w:t xml:space="preserve"> </w:t>
      </w:r>
      <w:r>
        <w:rPr>
          <w:sz w:val="24"/>
        </w:rPr>
        <w:t>мышления,</w:t>
      </w:r>
      <w:r>
        <w:rPr>
          <w:spacing w:val="-4"/>
          <w:sz w:val="24"/>
        </w:rPr>
        <w:t xml:space="preserve"> </w:t>
      </w:r>
      <w:r>
        <w:rPr>
          <w:sz w:val="24"/>
        </w:rPr>
        <w:t>восприятия. Часть 4</w:t>
      </w:r>
    </w:p>
    <w:p w14:paraId="45B1F978">
      <w:pPr>
        <w:pStyle w:val="11"/>
        <w:numPr>
          <w:ilvl w:val="1"/>
          <w:numId w:val="149"/>
        </w:numPr>
        <w:tabs>
          <w:tab w:val="left" w:pos="1149"/>
        </w:tabs>
        <w:spacing w:before="9" w:after="0" w:line="240" w:lineRule="auto"/>
        <w:ind w:left="1149" w:right="0" w:hanging="442"/>
        <w:jc w:val="left"/>
        <w:rPr>
          <w:sz w:val="24"/>
        </w:rPr>
      </w:pPr>
      <w:r>
        <w:rPr>
          <w:sz w:val="24"/>
        </w:rPr>
        <w:t>Теремкова</w:t>
      </w:r>
      <w:r>
        <w:rPr>
          <w:spacing w:val="-3"/>
          <w:sz w:val="24"/>
        </w:rPr>
        <w:t xml:space="preserve"> </w:t>
      </w:r>
      <w:r>
        <w:rPr>
          <w:sz w:val="24"/>
        </w:rPr>
        <w:t>Н.Э.</w:t>
      </w:r>
      <w:r>
        <w:rPr>
          <w:spacing w:val="-2"/>
          <w:sz w:val="24"/>
        </w:rPr>
        <w:t xml:space="preserve"> </w:t>
      </w:r>
      <w:r>
        <w:rPr>
          <w:sz w:val="24"/>
        </w:rPr>
        <w:t>Пересказки</w:t>
      </w:r>
      <w:r>
        <w:rPr>
          <w:spacing w:val="-2"/>
          <w:sz w:val="24"/>
        </w:rPr>
        <w:t xml:space="preserve"> </w:t>
      </w:r>
      <w:r>
        <w:rPr>
          <w:sz w:val="24"/>
        </w:rPr>
        <w:t>на</w:t>
      </w:r>
      <w:r>
        <w:rPr>
          <w:spacing w:val="-3"/>
          <w:sz w:val="24"/>
        </w:rPr>
        <w:t xml:space="preserve"> </w:t>
      </w:r>
      <w:r>
        <w:rPr>
          <w:sz w:val="24"/>
        </w:rPr>
        <w:t>логопедических</w:t>
      </w:r>
      <w:r>
        <w:rPr>
          <w:spacing w:val="-3"/>
          <w:sz w:val="24"/>
        </w:rPr>
        <w:t xml:space="preserve"> </w:t>
      </w:r>
      <w:r>
        <w:rPr>
          <w:sz w:val="24"/>
        </w:rPr>
        <w:t>занятиях</w:t>
      </w:r>
      <w:r>
        <w:rPr>
          <w:spacing w:val="-3"/>
          <w:sz w:val="24"/>
        </w:rPr>
        <w:t xml:space="preserve"> </w:t>
      </w:r>
      <w:r>
        <w:rPr>
          <w:sz w:val="24"/>
        </w:rPr>
        <w:t>и</w:t>
      </w:r>
      <w:r>
        <w:rPr>
          <w:spacing w:val="-2"/>
          <w:sz w:val="24"/>
        </w:rPr>
        <w:t xml:space="preserve"> </w:t>
      </w:r>
      <w:r>
        <w:rPr>
          <w:sz w:val="24"/>
        </w:rPr>
        <w:t>не</w:t>
      </w:r>
      <w:r>
        <w:rPr>
          <w:spacing w:val="-3"/>
          <w:sz w:val="24"/>
        </w:rPr>
        <w:t xml:space="preserve"> </w:t>
      </w:r>
      <w:r>
        <w:rPr>
          <w:sz w:val="24"/>
        </w:rPr>
        <w:t>только.</w:t>
      </w:r>
      <w:r>
        <w:rPr>
          <w:spacing w:val="-5"/>
          <w:sz w:val="24"/>
        </w:rPr>
        <w:t xml:space="preserve"> </w:t>
      </w:r>
      <w:r>
        <w:rPr>
          <w:sz w:val="24"/>
        </w:rPr>
        <w:t>Часть</w:t>
      </w:r>
      <w:r>
        <w:rPr>
          <w:spacing w:val="-2"/>
          <w:sz w:val="24"/>
        </w:rPr>
        <w:t xml:space="preserve"> </w:t>
      </w:r>
      <w:r>
        <w:rPr>
          <w:spacing w:val="-10"/>
          <w:sz w:val="24"/>
        </w:rPr>
        <w:t>1</w:t>
      </w:r>
    </w:p>
    <w:p w14:paraId="20FC83F4">
      <w:pPr>
        <w:pStyle w:val="11"/>
        <w:numPr>
          <w:ilvl w:val="1"/>
          <w:numId w:val="149"/>
        </w:numPr>
        <w:tabs>
          <w:tab w:val="left" w:pos="1149"/>
        </w:tabs>
        <w:spacing w:before="37" w:after="0" w:line="240" w:lineRule="auto"/>
        <w:ind w:left="1149" w:right="0" w:hanging="442"/>
        <w:jc w:val="left"/>
        <w:rPr>
          <w:sz w:val="24"/>
        </w:rPr>
      </w:pPr>
      <w:r>
        <w:rPr>
          <w:sz w:val="24"/>
        </w:rPr>
        <w:t>Теремкова</w:t>
      </w:r>
      <w:r>
        <w:rPr>
          <w:spacing w:val="-3"/>
          <w:sz w:val="24"/>
        </w:rPr>
        <w:t xml:space="preserve"> </w:t>
      </w:r>
      <w:r>
        <w:rPr>
          <w:sz w:val="24"/>
        </w:rPr>
        <w:t>Н.Э.</w:t>
      </w:r>
      <w:r>
        <w:rPr>
          <w:spacing w:val="-2"/>
          <w:sz w:val="24"/>
        </w:rPr>
        <w:t xml:space="preserve"> </w:t>
      </w:r>
      <w:r>
        <w:rPr>
          <w:sz w:val="24"/>
        </w:rPr>
        <w:t>Пересказки</w:t>
      </w:r>
      <w:r>
        <w:rPr>
          <w:spacing w:val="-2"/>
          <w:sz w:val="24"/>
        </w:rPr>
        <w:t xml:space="preserve"> </w:t>
      </w:r>
      <w:r>
        <w:rPr>
          <w:sz w:val="24"/>
        </w:rPr>
        <w:t>на</w:t>
      </w:r>
      <w:r>
        <w:rPr>
          <w:spacing w:val="-3"/>
          <w:sz w:val="24"/>
        </w:rPr>
        <w:t xml:space="preserve"> </w:t>
      </w:r>
      <w:r>
        <w:rPr>
          <w:sz w:val="24"/>
        </w:rPr>
        <w:t>логопедических</w:t>
      </w:r>
      <w:r>
        <w:rPr>
          <w:spacing w:val="-3"/>
          <w:sz w:val="24"/>
        </w:rPr>
        <w:t xml:space="preserve"> </w:t>
      </w:r>
      <w:r>
        <w:rPr>
          <w:sz w:val="24"/>
        </w:rPr>
        <w:t>занятиях</w:t>
      </w:r>
      <w:r>
        <w:rPr>
          <w:spacing w:val="-3"/>
          <w:sz w:val="24"/>
        </w:rPr>
        <w:t xml:space="preserve"> </w:t>
      </w:r>
      <w:r>
        <w:rPr>
          <w:sz w:val="24"/>
        </w:rPr>
        <w:t>и</w:t>
      </w:r>
      <w:r>
        <w:rPr>
          <w:spacing w:val="-2"/>
          <w:sz w:val="24"/>
        </w:rPr>
        <w:t xml:space="preserve"> </w:t>
      </w:r>
      <w:r>
        <w:rPr>
          <w:sz w:val="24"/>
        </w:rPr>
        <w:t>не</w:t>
      </w:r>
      <w:r>
        <w:rPr>
          <w:spacing w:val="-3"/>
          <w:sz w:val="24"/>
        </w:rPr>
        <w:t xml:space="preserve"> </w:t>
      </w:r>
      <w:r>
        <w:rPr>
          <w:sz w:val="24"/>
        </w:rPr>
        <w:t>только.</w:t>
      </w:r>
      <w:r>
        <w:rPr>
          <w:spacing w:val="-5"/>
          <w:sz w:val="24"/>
        </w:rPr>
        <w:t xml:space="preserve"> </w:t>
      </w:r>
      <w:r>
        <w:rPr>
          <w:sz w:val="24"/>
        </w:rPr>
        <w:t>Часть</w:t>
      </w:r>
      <w:r>
        <w:rPr>
          <w:spacing w:val="-2"/>
          <w:sz w:val="24"/>
        </w:rPr>
        <w:t xml:space="preserve"> </w:t>
      </w:r>
      <w:r>
        <w:rPr>
          <w:spacing w:val="-10"/>
          <w:sz w:val="24"/>
        </w:rPr>
        <w:t>2</w:t>
      </w:r>
    </w:p>
    <w:p w14:paraId="44D1C059">
      <w:pPr>
        <w:pStyle w:val="11"/>
        <w:numPr>
          <w:ilvl w:val="1"/>
          <w:numId w:val="149"/>
        </w:numPr>
        <w:tabs>
          <w:tab w:val="left" w:pos="1149"/>
        </w:tabs>
        <w:spacing w:before="37" w:after="0" w:line="240" w:lineRule="auto"/>
        <w:ind w:left="1149" w:right="0" w:hanging="442"/>
        <w:jc w:val="left"/>
        <w:rPr>
          <w:sz w:val="24"/>
        </w:rPr>
      </w:pPr>
      <w:r>
        <w:rPr>
          <w:sz w:val="24"/>
        </w:rPr>
        <w:t>Теремкова</w:t>
      </w:r>
      <w:r>
        <w:rPr>
          <w:spacing w:val="-3"/>
          <w:sz w:val="24"/>
        </w:rPr>
        <w:t xml:space="preserve"> </w:t>
      </w:r>
      <w:r>
        <w:rPr>
          <w:sz w:val="24"/>
        </w:rPr>
        <w:t>Н.Э.</w:t>
      </w:r>
      <w:r>
        <w:rPr>
          <w:spacing w:val="-2"/>
          <w:sz w:val="24"/>
        </w:rPr>
        <w:t xml:space="preserve"> </w:t>
      </w:r>
      <w:r>
        <w:rPr>
          <w:sz w:val="24"/>
        </w:rPr>
        <w:t>Пересказки</w:t>
      </w:r>
      <w:r>
        <w:rPr>
          <w:spacing w:val="-2"/>
          <w:sz w:val="24"/>
        </w:rPr>
        <w:t xml:space="preserve"> </w:t>
      </w:r>
      <w:r>
        <w:rPr>
          <w:sz w:val="24"/>
        </w:rPr>
        <w:t>на</w:t>
      </w:r>
      <w:r>
        <w:rPr>
          <w:spacing w:val="-3"/>
          <w:sz w:val="24"/>
        </w:rPr>
        <w:t xml:space="preserve"> </w:t>
      </w:r>
      <w:r>
        <w:rPr>
          <w:sz w:val="24"/>
        </w:rPr>
        <w:t>логопедических</w:t>
      </w:r>
      <w:r>
        <w:rPr>
          <w:spacing w:val="-2"/>
          <w:sz w:val="24"/>
        </w:rPr>
        <w:t xml:space="preserve"> </w:t>
      </w:r>
      <w:r>
        <w:rPr>
          <w:sz w:val="24"/>
        </w:rPr>
        <w:t>занятиях</w:t>
      </w:r>
      <w:r>
        <w:rPr>
          <w:spacing w:val="-3"/>
          <w:sz w:val="24"/>
        </w:rPr>
        <w:t xml:space="preserve"> </w:t>
      </w:r>
      <w:r>
        <w:rPr>
          <w:sz w:val="24"/>
        </w:rPr>
        <w:t>и</w:t>
      </w:r>
      <w:r>
        <w:rPr>
          <w:spacing w:val="-2"/>
          <w:sz w:val="24"/>
        </w:rPr>
        <w:t xml:space="preserve"> </w:t>
      </w:r>
      <w:r>
        <w:rPr>
          <w:sz w:val="24"/>
        </w:rPr>
        <w:t>не</w:t>
      </w:r>
      <w:r>
        <w:rPr>
          <w:spacing w:val="-3"/>
          <w:sz w:val="24"/>
        </w:rPr>
        <w:t xml:space="preserve"> </w:t>
      </w:r>
      <w:r>
        <w:rPr>
          <w:sz w:val="24"/>
        </w:rPr>
        <w:t>только.</w:t>
      </w:r>
      <w:r>
        <w:rPr>
          <w:spacing w:val="-5"/>
          <w:sz w:val="24"/>
        </w:rPr>
        <w:t xml:space="preserve"> </w:t>
      </w:r>
      <w:r>
        <w:rPr>
          <w:sz w:val="24"/>
        </w:rPr>
        <w:t>Часть</w:t>
      </w:r>
      <w:r>
        <w:rPr>
          <w:spacing w:val="-2"/>
          <w:sz w:val="24"/>
        </w:rPr>
        <w:t xml:space="preserve"> </w:t>
      </w:r>
      <w:r>
        <w:rPr>
          <w:spacing w:val="-10"/>
          <w:sz w:val="24"/>
        </w:rPr>
        <w:t>3</w:t>
      </w:r>
    </w:p>
    <w:p w14:paraId="560169B4">
      <w:pPr>
        <w:pStyle w:val="11"/>
        <w:numPr>
          <w:ilvl w:val="1"/>
          <w:numId w:val="149"/>
        </w:numPr>
        <w:tabs>
          <w:tab w:val="left" w:pos="1149"/>
        </w:tabs>
        <w:spacing w:before="37" w:after="0" w:line="240" w:lineRule="auto"/>
        <w:ind w:left="1149" w:right="0" w:hanging="442"/>
        <w:jc w:val="left"/>
        <w:rPr>
          <w:sz w:val="24"/>
        </w:rPr>
      </w:pPr>
      <w:r>
        <w:rPr>
          <w:sz w:val="24"/>
        </w:rPr>
        <w:t>Теремкова</w:t>
      </w:r>
      <w:r>
        <w:rPr>
          <w:spacing w:val="-3"/>
          <w:sz w:val="24"/>
        </w:rPr>
        <w:t xml:space="preserve"> </w:t>
      </w:r>
      <w:r>
        <w:rPr>
          <w:sz w:val="24"/>
        </w:rPr>
        <w:t>Н.Э.</w:t>
      </w:r>
      <w:r>
        <w:rPr>
          <w:spacing w:val="-2"/>
          <w:sz w:val="24"/>
        </w:rPr>
        <w:t xml:space="preserve"> </w:t>
      </w:r>
      <w:r>
        <w:rPr>
          <w:sz w:val="24"/>
        </w:rPr>
        <w:t>Пересказки</w:t>
      </w:r>
      <w:r>
        <w:rPr>
          <w:spacing w:val="-2"/>
          <w:sz w:val="24"/>
        </w:rPr>
        <w:t xml:space="preserve"> </w:t>
      </w:r>
      <w:r>
        <w:rPr>
          <w:sz w:val="24"/>
        </w:rPr>
        <w:t>на</w:t>
      </w:r>
      <w:r>
        <w:rPr>
          <w:spacing w:val="-3"/>
          <w:sz w:val="24"/>
        </w:rPr>
        <w:t xml:space="preserve"> </w:t>
      </w:r>
      <w:r>
        <w:rPr>
          <w:sz w:val="24"/>
        </w:rPr>
        <w:t>логопедических</w:t>
      </w:r>
      <w:r>
        <w:rPr>
          <w:spacing w:val="-3"/>
          <w:sz w:val="24"/>
        </w:rPr>
        <w:t xml:space="preserve"> </w:t>
      </w:r>
      <w:r>
        <w:rPr>
          <w:sz w:val="24"/>
        </w:rPr>
        <w:t>занятиях</w:t>
      </w:r>
      <w:r>
        <w:rPr>
          <w:spacing w:val="-3"/>
          <w:sz w:val="24"/>
        </w:rPr>
        <w:t xml:space="preserve"> </w:t>
      </w:r>
      <w:r>
        <w:rPr>
          <w:sz w:val="24"/>
        </w:rPr>
        <w:t>и</w:t>
      </w:r>
      <w:r>
        <w:rPr>
          <w:spacing w:val="-2"/>
          <w:sz w:val="24"/>
        </w:rPr>
        <w:t xml:space="preserve"> </w:t>
      </w:r>
      <w:r>
        <w:rPr>
          <w:sz w:val="24"/>
        </w:rPr>
        <w:t>не</w:t>
      </w:r>
      <w:r>
        <w:rPr>
          <w:spacing w:val="-3"/>
          <w:sz w:val="24"/>
        </w:rPr>
        <w:t xml:space="preserve"> </w:t>
      </w:r>
      <w:r>
        <w:rPr>
          <w:sz w:val="24"/>
        </w:rPr>
        <w:t>только.</w:t>
      </w:r>
      <w:r>
        <w:rPr>
          <w:spacing w:val="-5"/>
          <w:sz w:val="24"/>
        </w:rPr>
        <w:t xml:space="preserve"> </w:t>
      </w:r>
      <w:r>
        <w:rPr>
          <w:sz w:val="24"/>
        </w:rPr>
        <w:t>Часть</w:t>
      </w:r>
      <w:r>
        <w:rPr>
          <w:spacing w:val="-2"/>
          <w:sz w:val="24"/>
        </w:rPr>
        <w:t xml:space="preserve"> </w:t>
      </w:r>
      <w:r>
        <w:rPr>
          <w:spacing w:val="-10"/>
          <w:sz w:val="24"/>
        </w:rPr>
        <w:t>4</w:t>
      </w:r>
    </w:p>
    <w:p w14:paraId="1F528F65">
      <w:pPr>
        <w:pStyle w:val="11"/>
        <w:spacing w:after="0" w:line="240" w:lineRule="auto"/>
        <w:jc w:val="left"/>
        <w:rPr>
          <w:sz w:val="24"/>
        </w:rPr>
        <w:sectPr>
          <w:headerReference r:id="rId339" w:type="default"/>
          <w:footerReference r:id="rId340" w:type="default"/>
          <w:pgSz w:w="11910" w:h="16840"/>
          <w:pgMar w:top="1600" w:right="141" w:bottom="1660" w:left="425" w:header="965" w:footer="1476" w:gutter="0"/>
          <w:cols w:space="720" w:num="1"/>
        </w:sectPr>
      </w:pPr>
    </w:p>
    <w:p w14:paraId="4EAEFE64">
      <w:pPr>
        <w:pStyle w:val="8"/>
        <w:spacing w:before="123"/>
        <w:ind w:left="0"/>
        <w:jc w:val="left"/>
      </w:pPr>
    </w:p>
    <w:p w14:paraId="405E5CD8">
      <w:pPr>
        <w:pStyle w:val="11"/>
        <w:numPr>
          <w:ilvl w:val="0"/>
          <w:numId w:val="144"/>
        </w:numPr>
        <w:tabs>
          <w:tab w:val="left" w:pos="381"/>
        </w:tabs>
        <w:spacing w:before="0" w:after="0" w:line="240" w:lineRule="auto"/>
        <w:ind w:left="381" w:right="0" w:hanging="240"/>
        <w:jc w:val="both"/>
        <w:rPr>
          <w:sz w:val="24"/>
        </w:rPr>
      </w:pPr>
      <w:r>
        <w:rPr>
          <w:sz w:val="24"/>
        </w:rPr>
        <w:t>ПЕДАГОГИЧЕСКАЯ</w:t>
      </w:r>
      <w:r>
        <w:rPr>
          <w:spacing w:val="-2"/>
          <w:sz w:val="24"/>
        </w:rPr>
        <w:t xml:space="preserve"> ДИАГНОСТИКА</w:t>
      </w:r>
    </w:p>
    <w:p w14:paraId="1897AEB4">
      <w:pPr>
        <w:pStyle w:val="11"/>
        <w:numPr>
          <w:ilvl w:val="0"/>
          <w:numId w:val="150"/>
        </w:numPr>
        <w:tabs>
          <w:tab w:val="left" w:pos="861"/>
        </w:tabs>
        <w:spacing w:before="43" w:after="0" w:line="276" w:lineRule="auto"/>
        <w:ind w:left="861" w:right="151" w:hanging="361"/>
        <w:jc w:val="left"/>
        <w:rPr>
          <w:sz w:val="24"/>
        </w:rPr>
      </w:pPr>
      <w:r>
        <w:rPr>
          <w:sz w:val="24"/>
        </w:rPr>
        <w:t>ориентация</w:t>
      </w:r>
      <w:r>
        <w:rPr>
          <w:spacing w:val="40"/>
          <w:sz w:val="24"/>
        </w:rPr>
        <w:t xml:space="preserve"> </w:t>
      </w:r>
      <w:r>
        <w:rPr>
          <w:sz w:val="24"/>
        </w:rPr>
        <w:t>на</w:t>
      </w:r>
      <w:r>
        <w:rPr>
          <w:spacing w:val="40"/>
          <w:sz w:val="24"/>
        </w:rPr>
        <w:t xml:space="preserve"> </w:t>
      </w:r>
      <w:r>
        <w:rPr>
          <w:sz w:val="24"/>
        </w:rPr>
        <w:t>оценку</w:t>
      </w:r>
      <w:r>
        <w:rPr>
          <w:spacing w:val="40"/>
          <w:sz w:val="24"/>
        </w:rPr>
        <w:t xml:space="preserve"> </w:t>
      </w:r>
      <w:r>
        <w:rPr>
          <w:sz w:val="24"/>
        </w:rPr>
        <w:t>индивидуального</w:t>
      </w:r>
      <w:r>
        <w:rPr>
          <w:spacing w:val="40"/>
          <w:sz w:val="24"/>
        </w:rPr>
        <w:t xml:space="preserve"> </w:t>
      </w:r>
      <w:r>
        <w:rPr>
          <w:sz w:val="24"/>
        </w:rPr>
        <w:t>развития</w:t>
      </w:r>
      <w:r>
        <w:rPr>
          <w:spacing w:val="40"/>
          <w:sz w:val="24"/>
        </w:rPr>
        <w:t xml:space="preserve"> </w:t>
      </w:r>
      <w:r>
        <w:rPr>
          <w:sz w:val="24"/>
        </w:rPr>
        <w:t>детей</w:t>
      </w:r>
      <w:r>
        <w:rPr>
          <w:spacing w:val="40"/>
          <w:sz w:val="24"/>
        </w:rPr>
        <w:t xml:space="preserve"> </w:t>
      </w:r>
      <w:r>
        <w:rPr>
          <w:sz w:val="24"/>
        </w:rPr>
        <w:t>дошкольного</w:t>
      </w:r>
      <w:r>
        <w:rPr>
          <w:spacing w:val="40"/>
          <w:sz w:val="24"/>
        </w:rPr>
        <w:t xml:space="preserve"> </w:t>
      </w:r>
      <w:r>
        <w:rPr>
          <w:sz w:val="24"/>
        </w:rPr>
        <w:t>возраста</w:t>
      </w:r>
      <w:r>
        <w:rPr>
          <w:spacing w:val="40"/>
          <w:sz w:val="24"/>
        </w:rPr>
        <w:t xml:space="preserve"> </w:t>
      </w:r>
      <w:r>
        <w:rPr>
          <w:sz w:val="24"/>
        </w:rPr>
        <w:t>для</w:t>
      </w:r>
      <w:r>
        <w:rPr>
          <w:spacing w:val="40"/>
          <w:sz w:val="24"/>
        </w:rPr>
        <w:t xml:space="preserve"> </w:t>
      </w:r>
      <w:r>
        <w:rPr>
          <w:sz w:val="24"/>
        </w:rPr>
        <w:t>определения эффективности и дальнейшего планирования педагогических действий</w:t>
      </w:r>
    </w:p>
    <w:p w14:paraId="6C347471">
      <w:pPr>
        <w:pStyle w:val="11"/>
        <w:numPr>
          <w:ilvl w:val="1"/>
          <w:numId w:val="150"/>
        </w:numPr>
        <w:tabs>
          <w:tab w:val="left" w:pos="1135"/>
          <w:tab w:val="left" w:pos="3052"/>
          <w:tab w:val="left" w:pos="4677"/>
          <w:tab w:val="left" w:pos="6443"/>
          <w:tab w:val="left" w:pos="7573"/>
          <w:tab w:val="left" w:pos="8223"/>
          <w:tab w:val="left" w:pos="9954"/>
        </w:tabs>
        <w:spacing w:before="0" w:after="0" w:line="276" w:lineRule="auto"/>
        <w:ind w:left="141" w:right="147" w:firstLine="566"/>
        <w:jc w:val="left"/>
        <w:rPr>
          <w:sz w:val="24"/>
        </w:rPr>
      </w:pPr>
      <w:r>
        <w:rPr>
          <w:spacing w:val="-2"/>
          <w:sz w:val="24"/>
        </w:rPr>
        <w:t>Педагогическая</w:t>
      </w:r>
      <w:r>
        <w:rPr>
          <w:sz w:val="24"/>
        </w:rPr>
        <w:tab/>
      </w:r>
      <w:r>
        <w:rPr>
          <w:spacing w:val="-2"/>
          <w:sz w:val="24"/>
        </w:rPr>
        <w:t>диагностика.</w:t>
      </w:r>
      <w:r>
        <w:rPr>
          <w:sz w:val="24"/>
        </w:rPr>
        <w:tab/>
      </w:r>
      <w:r>
        <w:rPr>
          <w:spacing w:val="-2"/>
          <w:sz w:val="24"/>
        </w:rPr>
        <w:t>Методическое</w:t>
      </w:r>
      <w:r>
        <w:rPr>
          <w:sz w:val="24"/>
        </w:rPr>
        <w:tab/>
      </w:r>
      <w:r>
        <w:rPr>
          <w:spacing w:val="-2"/>
          <w:sz w:val="24"/>
        </w:rPr>
        <w:t>пособие</w:t>
      </w:r>
      <w:r>
        <w:rPr>
          <w:sz w:val="24"/>
        </w:rPr>
        <w:tab/>
      </w:r>
      <w:r>
        <w:rPr>
          <w:spacing w:val="-4"/>
          <w:sz w:val="24"/>
        </w:rPr>
        <w:t>для</w:t>
      </w:r>
      <w:r>
        <w:rPr>
          <w:sz w:val="24"/>
        </w:rPr>
        <w:tab/>
      </w:r>
      <w:r>
        <w:rPr>
          <w:spacing w:val="-2"/>
          <w:sz w:val="24"/>
        </w:rPr>
        <w:t>воспитателей,</w:t>
      </w:r>
      <w:r>
        <w:rPr>
          <w:sz w:val="24"/>
        </w:rPr>
        <w:tab/>
      </w:r>
      <w:r>
        <w:rPr>
          <w:spacing w:val="-2"/>
          <w:sz w:val="24"/>
        </w:rPr>
        <w:t xml:space="preserve">методистов, </w:t>
      </w:r>
      <w:r>
        <w:rPr>
          <w:sz w:val="24"/>
        </w:rPr>
        <w:t>руководящих работников образовательных организаций / Под ред. Петерсон Л.Г., Лыковой И.А.</w:t>
      </w:r>
    </w:p>
    <w:p w14:paraId="0D0DEA18">
      <w:pPr>
        <w:pStyle w:val="11"/>
        <w:numPr>
          <w:ilvl w:val="1"/>
          <w:numId w:val="150"/>
        </w:numPr>
        <w:tabs>
          <w:tab w:val="left" w:pos="1135"/>
        </w:tabs>
        <w:spacing w:before="0" w:after="0" w:line="278" w:lineRule="auto"/>
        <w:ind w:left="141" w:right="145" w:firstLine="566"/>
        <w:jc w:val="left"/>
        <w:rPr>
          <w:sz w:val="24"/>
        </w:rPr>
      </w:pPr>
      <w:r>
        <w:rPr>
          <w:sz w:val="24"/>
        </w:rPr>
        <w:t>Безруких</w:t>
      </w:r>
      <w:r>
        <w:rPr>
          <w:spacing w:val="80"/>
          <w:sz w:val="24"/>
        </w:rPr>
        <w:t xml:space="preserve"> </w:t>
      </w:r>
      <w:r>
        <w:rPr>
          <w:sz w:val="24"/>
        </w:rPr>
        <w:t>М.М.,</w:t>
      </w:r>
      <w:r>
        <w:rPr>
          <w:spacing w:val="78"/>
          <w:sz w:val="24"/>
        </w:rPr>
        <w:t xml:space="preserve"> </w:t>
      </w:r>
      <w:r>
        <w:rPr>
          <w:sz w:val="24"/>
        </w:rPr>
        <w:t>Филиппова</w:t>
      </w:r>
      <w:r>
        <w:rPr>
          <w:spacing w:val="78"/>
          <w:sz w:val="24"/>
        </w:rPr>
        <w:t xml:space="preserve"> </w:t>
      </w:r>
      <w:r>
        <w:rPr>
          <w:sz w:val="24"/>
        </w:rPr>
        <w:t>Т.А.,</w:t>
      </w:r>
      <w:r>
        <w:rPr>
          <w:spacing w:val="78"/>
          <w:sz w:val="24"/>
        </w:rPr>
        <w:t xml:space="preserve"> </w:t>
      </w:r>
      <w:r>
        <w:rPr>
          <w:sz w:val="24"/>
        </w:rPr>
        <w:t>Верба</w:t>
      </w:r>
      <w:r>
        <w:rPr>
          <w:spacing w:val="78"/>
          <w:sz w:val="24"/>
        </w:rPr>
        <w:t xml:space="preserve"> </w:t>
      </w:r>
      <w:r>
        <w:rPr>
          <w:sz w:val="24"/>
        </w:rPr>
        <w:t>А.С.</w:t>
      </w:r>
      <w:r>
        <w:rPr>
          <w:spacing w:val="79"/>
          <w:sz w:val="24"/>
        </w:rPr>
        <w:t xml:space="preserve"> </w:t>
      </w:r>
      <w:r>
        <w:rPr>
          <w:sz w:val="24"/>
        </w:rPr>
        <w:t>Ориентиры</w:t>
      </w:r>
      <w:r>
        <w:rPr>
          <w:spacing w:val="78"/>
          <w:sz w:val="24"/>
        </w:rPr>
        <w:t xml:space="preserve"> </w:t>
      </w:r>
      <w:r>
        <w:rPr>
          <w:sz w:val="24"/>
        </w:rPr>
        <w:t>развития</w:t>
      </w:r>
      <w:r>
        <w:rPr>
          <w:spacing w:val="78"/>
          <w:sz w:val="24"/>
        </w:rPr>
        <w:t xml:space="preserve"> </w:t>
      </w:r>
      <w:r>
        <w:rPr>
          <w:sz w:val="24"/>
        </w:rPr>
        <w:t>ребенка.</w:t>
      </w:r>
      <w:r>
        <w:rPr>
          <w:spacing w:val="77"/>
          <w:sz w:val="24"/>
        </w:rPr>
        <w:t xml:space="preserve"> </w:t>
      </w:r>
      <w:r>
        <w:rPr>
          <w:sz w:val="24"/>
        </w:rPr>
        <w:t>Как</w:t>
      </w:r>
      <w:r>
        <w:rPr>
          <w:spacing w:val="79"/>
          <w:sz w:val="24"/>
        </w:rPr>
        <w:t xml:space="preserve"> </w:t>
      </w:r>
      <w:r>
        <w:rPr>
          <w:sz w:val="24"/>
        </w:rPr>
        <w:t>отследить динамику интеллектуального, эмоционального и физического развития детей 3-4 лет</w:t>
      </w:r>
    </w:p>
    <w:p w14:paraId="0D50F36C">
      <w:pPr>
        <w:pStyle w:val="11"/>
        <w:numPr>
          <w:ilvl w:val="1"/>
          <w:numId w:val="150"/>
        </w:numPr>
        <w:tabs>
          <w:tab w:val="left" w:pos="1135"/>
        </w:tabs>
        <w:spacing w:before="0" w:after="0" w:line="276" w:lineRule="auto"/>
        <w:ind w:left="141" w:right="147" w:firstLine="566"/>
        <w:jc w:val="left"/>
        <w:rPr>
          <w:sz w:val="24"/>
        </w:rPr>
      </w:pPr>
      <w:r>
        <w:rPr>
          <w:sz w:val="24"/>
        </w:rPr>
        <w:t>Безруких</w:t>
      </w:r>
      <w:r>
        <w:rPr>
          <w:spacing w:val="80"/>
          <w:sz w:val="24"/>
        </w:rPr>
        <w:t xml:space="preserve"> </w:t>
      </w:r>
      <w:r>
        <w:rPr>
          <w:sz w:val="24"/>
        </w:rPr>
        <w:t>М.М.,</w:t>
      </w:r>
      <w:r>
        <w:rPr>
          <w:spacing w:val="77"/>
          <w:sz w:val="24"/>
        </w:rPr>
        <w:t xml:space="preserve"> </w:t>
      </w:r>
      <w:r>
        <w:rPr>
          <w:sz w:val="24"/>
        </w:rPr>
        <w:t>Филиппова</w:t>
      </w:r>
      <w:r>
        <w:rPr>
          <w:spacing w:val="78"/>
          <w:sz w:val="24"/>
        </w:rPr>
        <w:t xml:space="preserve"> </w:t>
      </w:r>
      <w:r>
        <w:rPr>
          <w:sz w:val="24"/>
        </w:rPr>
        <w:t>Т.А.,</w:t>
      </w:r>
      <w:r>
        <w:rPr>
          <w:spacing w:val="78"/>
          <w:sz w:val="24"/>
        </w:rPr>
        <w:t xml:space="preserve"> </w:t>
      </w:r>
      <w:r>
        <w:rPr>
          <w:sz w:val="24"/>
        </w:rPr>
        <w:t>Верба</w:t>
      </w:r>
      <w:r>
        <w:rPr>
          <w:spacing w:val="78"/>
          <w:sz w:val="24"/>
        </w:rPr>
        <w:t xml:space="preserve"> </w:t>
      </w:r>
      <w:r>
        <w:rPr>
          <w:sz w:val="24"/>
        </w:rPr>
        <w:t>А.С.</w:t>
      </w:r>
      <w:r>
        <w:rPr>
          <w:spacing w:val="79"/>
          <w:sz w:val="24"/>
        </w:rPr>
        <w:t xml:space="preserve"> </w:t>
      </w:r>
      <w:r>
        <w:rPr>
          <w:sz w:val="24"/>
        </w:rPr>
        <w:t>Ориентиры</w:t>
      </w:r>
      <w:r>
        <w:rPr>
          <w:spacing w:val="78"/>
          <w:sz w:val="24"/>
        </w:rPr>
        <w:t xml:space="preserve"> </w:t>
      </w:r>
      <w:r>
        <w:rPr>
          <w:sz w:val="24"/>
        </w:rPr>
        <w:t>развития</w:t>
      </w:r>
      <w:r>
        <w:rPr>
          <w:spacing w:val="78"/>
          <w:sz w:val="24"/>
        </w:rPr>
        <w:t xml:space="preserve"> </w:t>
      </w:r>
      <w:r>
        <w:rPr>
          <w:sz w:val="24"/>
        </w:rPr>
        <w:t>ребенка.</w:t>
      </w:r>
      <w:r>
        <w:rPr>
          <w:spacing w:val="77"/>
          <w:sz w:val="24"/>
        </w:rPr>
        <w:t xml:space="preserve"> </w:t>
      </w:r>
      <w:r>
        <w:rPr>
          <w:sz w:val="24"/>
        </w:rPr>
        <w:t>Как</w:t>
      </w:r>
      <w:r>
        <w:rPr>
          <w:spacing w:val="79"/>
          <w:sz w:val="24"/>
        </w:rPr>
        <w:t xml:space="preserve"> </w:t>
      </w:r>
      <w:r>
        <w:rPr>
          <w:sz w:val="24"/>
        </w:rPr>
        <w:t>отследить динамику интеллектуального, эмоционального и физического развития детей 4-5 лет</w:t>
      </w:r>
    </w:p>
    <w:p w14:paraId="392249D6">
      <w:pPr>
        <w:pStyle w:val="11"/>
        <w:numPr>
          <w:ilvl w:val="1"/>
          <w:numId w:val="150"/>
        </w:numPr>
        <w:tabs>
          <w:tab w:val="left" w:pos="1135"/>
        </w:tabs>
        <w:spacing w:before="0" w:after="0" w:line="278" w:lineRule="auto"/>
        <w:ind w:left="141" w:right="147" w:firstLine="566"/>
        <w:jc w:val="left"/>
        <w:rPr>
          <w:sz w:val="24"/>
        </w:rPr>
      </w:pPr>
      <w:r>
        <w:rPr>
          <w:sz w:val="24"/>
        </w:rPr>
        <w:t>Безруких</w:t>
      </w:r>
      <w:r>
        <w:rPr>
          <w:spacing w:val="80"/>
          <w:sz w:val="24"/>
        </w:rPr>
        <w:t xml:space="preserve"> </w:t>
      </w:r>
      <w:r>
        <w:rPr>
          <w:sz w:val="24"/>
        </w:rPr>
        <w:t>М.М.,</w:t>
      </w:r>
      <w:r>
        <w:rPr>
          <w:spacing w:val="77"/>
          <w:sz w:val="24"/>
        </w:rPr>
        <w:t xml:space="preserve"> </w:t>
      </w:r>
      <w:r>
        <w:rPr>
          <w:sz w:val="24"/>
        </w:rPr>
        <w:t>Филиппова</w:t>
      </w:r>
      <w:r>
        <w:rPr>
          <w:spacing w:val="78"/>
          <w:sz w:val="24"/>
        </w:rPr>
        <w:t xml:space="preserve"> </w:t>
      </w:r>
      <w:r>
        <w:rPr>
          <w:sz w:val="24"/>
        </w:rPr>
        <w:t>Т.А.,</w:t>
      </w:r>
      <w:r>
        <w:rPr>
          <w:spacing w:val="78"/>
          <w:sz w:val="24"/>
        </w:rPr>
        <w:t xml:space="preserve"> </w:t>
      </w:r>
      <w:r>
        <w:rPr>
          <w:sz w:val="24"/>
        </w:rPr>
        <w:t>Верба</w:t>
      </w:r>
      <w:r>
        <w:rPr>
          <w:spacing w:val="78"/>
          <w:sz w:val="24"/>
        </w:rPr>
        <w:t xml:space="preserve"> </w:t>
      </w:r>
      <w:r>
        <w:rPr>
          <w:sz w:val="24"/>
        </w:rPr>
        <w:t>А.С.</w:t>
      </w:r>
      <w:r>
        <w:rPr>
          <w:spacing w:val="79"/>
          <w:sz w:val="24"/>
        </w:rPr>
        <w:t xml:space="preserve"> </w:t>
      </w:r>
      <w:r>
        <w:rPr>
          <w:sz w:val="24"/>
        </w:rPr>
        <w:t>Ориентиры</w:t>
      </w:r>
      <w:r>
        <w:rPr>
          <w:spacing w:val="78"/>
          <w:sz w:val="24"/>
        </w:rPr>
        <w:t xml:space="preserve"> </w:t>
      </w:r>
      <w:r>
        <w:rPr>
          <w:sz w:val="24"/>
        </w:rPr>
        <w:t>развития</w:t>
      </w:r>
      <w:r>
        <w:rPr>
          <w:spacing w:val="78"/>
          <w:sz w:val="24"/>
        </w:rPr>
        <w:t xml:space="preserve"> </w:t>
      </w:r>
      <w:r>
        <w:rPr>
          <w:sz w:val="24"/>
        </w:rPr>
        <w:t>ребенка.</w:t>
      </w:r>
      <w:r>
        <w:rPr>
          <w:spacing w:val="77"/>
          <w:sz w:val="24"/>
        </w:rPr>
        <w:t xml:space="preserve"> </w:t>
      </w:r>
      <w:r>
        <w:rPr>
          <w:sz w:val="24"/>
        </w:rPr>
        <w:t>Как</w:t>
      </w:r>
      <w:r>
        <w:rPr>
          <w:spacing w:val="79"/>
          <w:sz w:val="24"/>
        </w:rPr>
        <w:t xml:space="preserve"> </w:t>
      </w:r>
      <w:r>
        <w:rPr>
          <w:sz w:val="24"/>
        </w:rPr>
        <w:t>отследить динамику интеллектуального, эмоционального и физического развития детей 5-6 лет</w:t>
      </w:r>
    </w:p>
    <w:p w14:paraId="7E8AE355">
      <w:pPr>
        <w:pStyle w:val="11"/>
        <w:numPr>
          <w:ilvl w:val="1"/>
          <w:numId w:val="150"/>
        </w:numPr>
        <w:tabs>
          <w:tab w:val="left" w:pos="1135"/>
        </w:tabs>
        <w:spacing w:before="0" w:after="0" w:line="276" w:lineRule="auto"/>
        <w:ind w:left="141" w:right="143" w:firstLine="566"/>
        <w:jc w:val="left"/>
        <w:rPr>
          <w:sz w:val="24"/>
        </w:rPr>
      </w:pPr>
      <w:r>
        <w:rPr>
          <w:sz w:val="24"/>
        </w:rPr>
        <w:t>Безруких</w:t>
      </w:r>
      <w:r>
        <w:rPr>
          <w:spacing w:val="80"/>
          <w:sz w:val="24"/>
        </w:rPr>
        <w:t xml:space="preserve"> </w:t>
      </w:r>
      <w:r>
        <w:rPr>
          <w:sz w:val="24"/>
        </w:rPr>
        <w:t>М.М.,</w:t>
      </w:r>
      <w:r>
        <w:rPr>
          <w:spacing w:val="77"/>
          <w:sz w:val="24"/>
        </w:rPr>
        <w:t xml:space="preserve"> </w:t>
      </w:r>
      <w:r>
        <w:rPr>
          <w:sz w:val="24"/>
        </w:rPr>
        <w:t>Филиппова</w:t>
      </w:r>
      <w:r>
        <w:rPr>
          <w:spacing w:val="78"/>
          <w:sz w:val="24"/>
        </w:rPr>
        <w:t xml:space="preserve"> </w:t>
      </w:r>
      <w:r>
        <w:rPr>
          <w:sz w:val="24"/>
        </w:rPr>
        <w:t>Т.А.,</w:t>
      </w:r>
      <w:r>
        <w:rPr>
          <w:spacing w:val="79"/>
          <w:sz w:val="24"/>
        </w:rPr>
        <w:t xml:space="preserve"> </w:t>
      </w:r>
      <w:r>
        <w:rPr>
          <w:sz w:val="24"/>
        </w:rPr>
        <w:t>Верба</w:t>
      </w:r>
      <w:r>
        <w:rPr>
          <w:spacing w:val="78"/>
          <w:sz w:val="24"/>
        </w:rPr>
        <w:t xml:space="preserve"> </w:t>
      </w:r>
      <w:r>
        <w:rPr>
          <w:sz w:val="24"/>
        </w:rPr>
        <w:t>А.С.</w:t>
      </w:r>
      <w:r>
        <w:rPr>
          <w:spacing w:val="80"/>
          <w:sz w:val="24"/>
        </w:rPr>
        <w:t xml:space="preserve"> </w:t>
      </w:r>
      <w:r>
        <w:rPr>
          <w:sz w:val="24"/>
        </w:rPr>
        <w:t>Ориентиры</w:t>
      </w:r>
      <w:r>
        <w:rPr>
          <w:spacing w:val="79"/>
          <w:sz w:val="24"/>
        </w:rPr>
        <w:t xml:space="preserve"> </w:t>
      </w:r>
      <w:r>
        <w:rPr>
          <w:sz w:val="24"/>
        </w:rPr>
        <w:t>развития</w:t>
      </w:r>
      <w:r>
        <w:rPr>
          <w:spacing w:val="79"/>
          <w:sz w:val="24"/>
        </w:rPr>
        <w:t xml:space="preserve"> </w:t>
      </w:r>
      <w:r>
        <w:rPr>
          <w:sz w:val="24"/>
        </w:rPr>
        <w:t>ребенка.</w:t>
      </w:r>
      <w:r>
        <w:rPr>
          <w:spacing w:val="77"/>
          <w:sz w:val="24"/>
        </w:rPr>
        <w:t xml:space="preserve"> </w:t>
      </w:r>
      <w:r>
        <w:rPr>
          <w:sz w:val="24"/>
        </w:rPr>
        <w:t>Как</w:t>
      </w:r>
      <w:r>
        <w:rPr>
          <w:spacing w:val="80"/>
          <w:sz w:val="24"/>
        </w:rPr>
        <w:t xml:space="preserve"> </w:t>
      </w:r>
      <w:r>
        <w:rPr>
          <w:sz w:val="24"/>
        </w:rPr>
        <w:t>отследить динамику интеллектуального, эмоционального и физического развития детей 6-7 лет</w:t>
      </w:r>
    </w:p>
    <w:p w14:paraId="52A3DA17">
      <w:pPr>
        <w:pStyle w:val="8"/>
        <w:spacing w:before="30"/>
        <w:ind w:left="0"/>
        <w:jc w:val="left"/>
      </w:pPr>
    </w:p>
    <w:p w14:paraId="116115CE">
      <w:pPr>
        <w:pStyle w:val="11"/>
        <w:numPr>
          <w:ilvl w:val="0"/>
          <w:numId w:val="144"/>
        </w:numPr>
        <w:tabs>
          <w:tab w:val="left" w:pos="503"/>
        </w:tabs>
        <w:spacing w:before="1" w:after="0" w:line="276" w:lineRule="auto"/>
        <w:ind w:left="141" w:right="150" w:firstLine="0"/>
        <w:jc w:val="both"/>
        <w:rPr>
          <w:sz w:val="24"/>
        </w:rPr>
      </w:pPr>
      <w:r>
        <w:rPr>
          <w:sz w:val="24"/>
        </w:rPr>
        <w:t>ОБРАЗОВАНИЕ ДЕТЕЙ РАННЕГО ВОЗРАСТА в соответствии с задачами и планируемыми результатами ФОП ДО:</w:t>
      </w:r>
    </w:p>
    <w:p w14:paraId="1A28E74A">
      <w:pPr>
        <w:pStyle w:val="11"/>
        <w:numPr>
          <w:ilvl w:val="0"/>
          <w:numId w:val="151"/>
        </w:numPr>
        <w:tabs>
          <w:tab w:val="left" w:pos="1134"/>
          <w:tab w:val="left" w:pos="1221"/>
        </w:tabs>
        <w:spacing w:before="0" w:after="0" w:line="276" w:lineRule="auto"/>
        <w:ind w:left="1221" w:right="145" w:hanging="360"/>
        <w:jc w:val="both"/>
        <w:rPr>
          <w:sz w:val="24"/>
        </w:rPr>
      </w:pPr>
      <w:r>
        <w:rPr>
          <w:sz w:val="24"/>
        </w:rPr>
        <w:t>у ребенка развита крупная моторика, он активно использует освоенные ранее движения,</w:t>
      </w:r>
      <w:r>
        <w:rPr>
          <w:spacing w:val="40"/>
          <w:sz w:val="24"/>
        </w:rPr>
        <w:t xml:space="preserve"> </w:t>
      </w:r>
      <w:r>
        <w:rPr>
          <w:sz w:val="24"/>
        </w:rPr>
        <w:t>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22264555">
      <w:pPr>
        <w:pStyle w:val="11"/>
        <w:numPr>
          <w:ilvl w:val="0"/>
          <w:numId w:val="151"/>
        </w:numPr>
        <w:tabs>
          <w:tab w:val="left" w:pos="1134"/>
        </w:tabs>
        <w:spacing w:before="0" w:after="0" w:line="240" w:lineRule="auto"/>
        <w:ind w:left="1134" w:right="0" w:hanging="273"/>
        <w:jc w:val="both"/>
        <w:rPr>
          <w:sz w:val="24"/>
        </w:rPr>
      </w:pPr>
      <w:r>
        <w:rPr>
          <w:sz w:val="24"/>
        </w:rPr>
        <w:t>ребенок</w:t>
      </w:r>
      <w:r>
        <w:rPr>
          <w:spacing w:val="-4"/>
          <w:sz w:val="24"/>
        </w:rPr>
        <w:t xml:space="preserve"> </w:t>
      </w:r>
      <w:r>
        <w:rPr>
          <w:sz w:val="24"/>
        </w:rPr>
        <w:t>стремится</w:t>
      </w:r>
      <w:r>
        <w:rPr>
          <w:spacing w:val="-2"/>
          <w:sz w:val="24"/>
        </w:rPr>
        <w:t xml:space="preserve"> </w:t>
      </w:r>
      <w:r>
        <w:rPr>
          <w:sz w:val="24"/>
        </w:rPr>
        <w:t>к</w:t>
      </w:r>
      <w:r>
        <w:rPr>
          <w:spacing w:val="-1"/>
          <w:sz w:val="24"/>
        </w:rPr>
        <w:t xml:space="preserve"> </w:t>
      </w:r>
      <w:r>
        <w:rPr>
          <w:sz w:val="24"/>
        </w:rPr>
        <w:t>общению</w:t>
      </w:r>
      <w:r>
        <w:rPr>
          <w:spacing w:val="-2"/>
          <w:sz w:val="24"/>
        </w:rPr>
        <w:t xml:space="preserve"> </w:t>
      </w:r>
      <w:r>
        <w:rPr>
          <w:sz w:val="24"/>
        </w:rPr>
        <w:t>со</w:t>
      </w:r>
      <w:r>
        <w:rPr>
          <w:spacing w:val="-2"/>
          <w:sz w:val="24"/>
        </w:rPr>
        <w:t xml:space="preserve"> </w:t>
      </w:r>
      <w:r>
        <w:rPr>
          <w:sz w:val="24"/>
        </w:rPr>
        <w:t>взрослыми,</w:t>
      </w:r>
      <w:r>
        <w:rPr>
          <w:spacing w:val="-1"/>
          <w:sz w:val="24"/>
        </w:rPr>
        <w:t xml:space="preserve"> </w:t>
      </w:r>
      <w:r>
        <w:rPr>
          <w:sz w:val="24"/>
        </w:rPr>
        <w:t>реагирует</w:t>
      </w:r>
      <w:r>
        <w:rPr>
          <w:spacing w:val="-2"/>
          <w:sz w:val="24"/>
        </w:rPr>
        <w:t xml:space="preserve"> </w:t>
      </w:r>
      <w:r>
        <w:rPr>
          <w:sz w:val="24"/>
        </w:rPr>
        <w:t>на</w:t>
      </w:r>
      <w:r>
        <w:rPr>
          <w:spacing w:val="-3"/>
          <w:sz w:val="24"/>
        </w:rPr>
        <w:t xml:space="preserve"> </w:t>
      </w:r>
      <w:r>
        <w:rPr>
          <w:sz w:val="24"/>
        </w:rPr>
        <w:t>их</w:t>
      </w:r>
      <w:r>
        <w:rPr>
          <w:spacing w:val="1"/>
          <w:sz w:val="24"/>
        </w:rPr>
        <w:t xml:space="preserve"> </w:t>
      </w:r>
      <w:r>
        <w:rPr>
          <w:spacing w:val="-2"/>
          <w:sz w:val="24"/>
        </w:rPr>
        <w:t>настроение;</w:t>
      </w:r>
    </w:p>
    <w:p w14:paraId="2646203D">
      <w:pPr>
        <w:pStyle w:val="11"/>
        <w:numPr>
          <w:ilvl w:val="0"/>
          <w:numId w:val="151"/>
        </w:numPr>
        <w:tabs>
          <w:tab w:val="left" w:pos="1134"/>
          <w:tab w:val="left" w:pos="1221"/>
        </w:tabs>
        <w:spacing w:before="40" w:after="0" w:line="276" w:lineRule="auto"/>
        <w:ind w:left="1221" w:right="150" w:hanging="360"/>
        <w:jc w:val="both"/>
        <w:rPr>
          <w:sz w:val="24"/>
        </w:rPr>
      </w:pPr>
      <w:r>
        <w:rPr>
          <w:sz w:val="24"/>
        </w:rPr>
        <w:t xml:space="preserve">ребенок проявляет интерес к сверстникам; наблюдает за их действиями и подражает им; играет </w:t>
      </w:r>
      <w:r>
        <w:rPr>
          <w:spacing w:val="-2"/>
          <w:sz w:val="24"/>
        </w:rPr>
        <w:t>рядом;</w:t>
      </w:r>
    </w:p>
    <w:p w14:paraId="033FD352">
      <w:pPr>
        <w:pStyle w:val="11"/>
        <w:numPr>
          <w:ilvl w:val="0"/>
          <w:numId w:val="151"/>
        </w:numPr>
        <w:tabs>
          <w:tab w:val="left" w:pos="1134"/>
          <w:tab w:val="left" w:pos="1221"/>
        </w:tabs>
        <w:spacing w:before="1" w:after="0" w:line="276" w:lineRule="auto"/>
        <w:ind w:left="1221" w:right="144" w:hanging="360"/>
        <w:jc w:val="both"/>
        <w:rPr>
          <w:sz w:val="24"/>
        </w:rPr>
      </w:pPr>
      <w:r>
        <w:rPr>
          <w:sz w:val="24"/>
        </w:rPr>
        <w:t>ребенок способен направлять свои действия на достижение простой, самостоятельно поставленной</w:t>
      </w:r>
      <w:r>
        <w:rPr>
          <w:spacing w:val="-4"/>
          <w:sz w:val="24"/>
        </w:rPr>
        <w:t xml:space="preserve"> </w:t>
      </w:r>
      <w:r>
        <w:rPr>
          <w:sz w:val="24"/>
        </w:rPr>
        <w:t>цели;</w:t>
      </w:r>
      <w:r>
        <w:rPr>
          <w:spacing w:val="-4"/>
          <w:sz w:val="24"/>
        </w:rPr>
        <w:t xml:space="preserve"> </w:t>
      </w:r>
      <w:r>
        <w:rPr>
          <w:sz w:val="24"/>
        </w:rPr>
        <w:t>знает,</w:t>
      </w:r>
      <w:r>
        <w:rPr>
          <w:spacing w:val="-2"/>
          <w:sz w:val="24"/>
        </w:rPr>
        <w:t xml:space="preserve"> </w:t>
      </w:r>
      <w:r>
        <w:rPr>
          <w:sz w:val="24"/>
        </w:rPr>
        <w:t>с помощью</w:t>
      </w:r>
      <w:r>
        <w:rPr>
          <w:spacing w:val="-4"/>
          <w:sz w:val="24"/>
        </w:rPr>
        <w:t xml:space="preserve"> </w:t>
      </w:r>
      <w:r>
        <w:rPr>
          <w:sz w:val="24"/>
        </w:rPr>
        <w:t>каких средств</w:t>
      </w:r>
      <w:r>
        <w:rPr>
          <w:spacing w:val="-3"/>
          <w:sz w:val="24"/>
        </w:rPr>
        <w:t xml:space="preserve"> </w:t>
      </w:r>
      <w:r>
        <w:rPr>
          <w:sz w:val="24"/>
        </w:rPr>
        <w:t>и</w:t>
      </w:r>
      <w:r>
        <w:rPr>
          <w:spacing w:val="-1"/>
          <w:sz w:val="24"/>
        </w:rPr>
        <w:t xml:space="preserve"> </w:t>
      </w:r>
      <w:r>
        <w:rPr>
          <w:sz w:val="24"/>
        </w:rPr>
        <w:t>в</w:t>
      </w:r>
      <w:r>
        <w:rPr>
          <w:spacing w:val="-5"/>
          <w:sz w:val="24"/>
        </w:rPr>
        <w:t xml:space="preserve"> </w:t>
      </w:r>
      <w:r>
        <w:rPr>
          <w:sz w:val="24"/>
        </w:rPr>
        <w:t>какой</w:t>
      </w:r>
      <w:r>
        <w:rPr>
          <w:spacing w:val="-3"/>
          <w:sz w:val="24"/>
        </w:rPr>
        <w:t xml:space="preserve"> </w:t>
      </w:r>
      <w:r>
        <w:rPr>
          <w:sz w:val="24"/>
        </w:rPr>
        <w:t>последовательности</w:t>
      </w:r>
      <w:r>
        <w:rPr>
          <w:spacing w:val="-4"/>
          <w:sz w:val="24"/>
        </w:rPr>
        <w:t xml:space="preserve"> </w:t>
      </w:r>
      <w:r>
        <w:rPr>
          <w:sz w:val="24"/>
        </w:rPr>
        <w:t>продвигаться к цели;</w:t>
      </w:r>
    </w:p>
    <w:p w14:paraId="12600B2B">
      <w:pPr>
        <w:pStyle w:val="11"/>
        <w:numPr>
          <w:ilvl w:val="0"/>
          <w:numId w:val="151"/>
        </w:numPr>
        <w:tabs>
          <w:tab w:val="left" w:pos="1134"/>
          <w:tab w:val="left" w:pos="1221"/>
        </w:tabs>
        <w:spacing w:before="0" w:after="0" w:line="276" w:lineRule="auto"/>
        <w:ind w:left="1221" w:right="145" w:hanging="360"/>
        <w:jc w:val="both"/>
        <w:rPr>
          <w:sz w:val="24"/>
        </w:rPr>
      </w:pPr>
      <w:r>
        <w:rPr>
          <w:sz w:val="24"/>
        </w:rPr>
        <w:t>ребенок владеет активной речью, использует в общении разные части речи, простые</w:t>
      </w:r>
      <w:r>
        <w:rPr>
          <w:spacing w:val="40"/>
          <w:sz w:val="24"/>
        </w:rPr>
        <w:t xml:space="preserve"> </w:t>
      </w:r>
      <w:r>
        <w:rPr>
          <w:sz w:val="24"/>
        </w:rPr>
        <w:t xml:space="preserve">предложения из 4-х слов и более, включенной в общение; может обращаться с вопросами и </w:t>
      </w:r>
      <w:r>
        <w:rPr>
          <w:spacing w:val="-2"/>
          <w:sz w:val="24"/>
        </w:rPr>
        <w:t>просьбами;</w:t>
      </w:r>
    </w:p>
    <w:p w14:paraId="1CF1CB33">
      <w:pPr>
        <w:pStyle w:val="11"/>
        <w:numPr>
          <w:ilvl w:val="0"/>
          <w:numId w:val="151"/>
        </w:numPr>
        <w:tabs>
          <w:tab w:val="left" w:pos="1134"/>
          <w:tab w:val="left" w:pos="1221"/>
        </w:tabs>
        <w:spacing w:before="0" w:after="0" w:line="276" w:lineRule="auto"/>
        <w:ind w:left="1221" w:right="151" w:hanging="360"/>
        <w:jc w:val="both"/>
        <w:rPr>
          <w:sz w:val="24"/>
        </w:rPr>
      </w:pPr>
      <w:r>
        <w:rPr>
          <w:sz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3F01C7EC">
      <w:pPr>
        <w:pStyle w:val="11"/>
        <w:numPr>
          <w:ilvl w:val="0"/>
          <w:numId w:val="152"/>
        </w:numPr>
        <w:tabs>
          <w:tab w:val="left" w:pos="1135"/>
        </w:tabs>
        <w:spacing w:before="0" w:after="0" w:line="275" w:lineRule="exact"/>
        <w:ind w:left="1135" w:right="0" w:hanging="428"/>
        <w:jc w:val="left"/>
        <w:rPr>
          <w:sz w:val="24"/>
        </w:rPr>
      </w:pPr>
      <w:r>
        <w:rPr>
          <w:sz w:val="24"/>
        </w:rPr>
        <w:t>Русанова</w:t>
      </w:r>
      <w:r>
        <w:rPr>
          <w:spacing w:val="-7"/>
          <w:sz w:val="24"/>
        </w:rPr>
        <w:t xml:space="preserve"> </w:t>
      </w:r>
      <w:r>
        <w:rPr>
          <w:sz w:val="24"/>
        </w:rPr>
        <w:t>Л.С.</w:t>
      </w:r>
      <w:r>
        <w:rPr>
          <w:spacing w:val="-3"/>
          <w:sz w:val="24"/>
        </w:rPr>
        <w:t xml:space="preserve"> </w:t>
      </w:r>
      <w:r>
        <w:rPr>
          <w:sz w:val="24"/>
        </w:rPr>
        <w:t>Программа</w:t>
      </w:r>
      <w:r>
        <w:rPr>
          <w:spacing w:val="-4"/>
          <w:sz w:val="24"/>
        </w:rPr>
        <w:t xml:space="preserve"> </w:t>
      </w:r>
      <w:r>
        <w:rPr>
          <w:sz w:val="24"/>
        </w:rPr>
        <w:t>раннего</w:t>
      </w:r>
      <w:r>
        <w:rPr>
          <w:spacing w:val="-3"/>
          <w:sz w:val="24"/>
        </w:rPr>
        <w:t xml:space="preserve"> </w:t>
      </w:r>
      <w:r>
        <w:rPr>
          <w:sz w:val="24"/>
        </w:rPr>
        <w:t>развития</w:t>
      </w:r>
      <w:r>
        <w:rPr>
          <w:spacing w:val="-3"/>
          <w:sz w:val="24"/>
        </w:rPr>
        <w:t xml:space="preserve"> </w:t>
      </w:r>
      <w:r>
        <w:rPr>
          <w:sz w:val="24"/>
        </w:rPr>
        <w:t>детей</w:t>
      </w:r>
      <w:r>
        <w:rPr>
          <w:spacing w:val="2"/>
          <w:sz w:val="24"/>
        </w:rPr>
        <w:t xml:space="preserve"> </w:t>
      </w:r>
      <w:r>
        <w:rPr>
          <w:sz w:val="24"/>
        </w:rPr>
        <w:t>«Маленькие</w:t>
      </w:r>
      <w:r>
        <w:rPr>
          <w:spacing w:val="-4"/>
          <w:sz w:val="24"/>
        </w:rPr>
        <w:t xml:space="preserve"> </w:t>
      </w:r>
      <w:r>
        <w:rPr>
          <w:spacing w:val="-2"/>
          <w:sz w:val="24"/>
        </w:rPr>
        <w:t>ладошки»</w:t>
      </w:r>
    </w:p>
    <w:p w14:paraId="0172BF03">
      <w:pPr>
        <w:pStyle w:val="11"/>
        <w:numPr>
          <w:ilvl w:val="0"/>
          <w:numId w:val="152"/>
        </w:numPr>
        <w:tabs>
          <w:tab w:val="left" w:pos="1135"/>
        </w:tabs>
        <w:spacing w:before="43" w:after="0" w:line="276" w:lineRule="auto"/>
        <w:ind w:left="141" w:right="143" w:firstLine="566"/>
        <w:jc w:val="left"/>
        <w:rPr>
          <w:sz w:val="24"/>
        </w:rPr>
      </w:pPr>
      <w:r>
        <w:rPr>
          <w:sz w:val="24"/>
        </w:rPr>
        <w:t>Русанова Л.С. Календарное планирование и конспекты занятий по программе раннего развития детей «Маленькие ладошки»</w:t>
      </w:r>
    </w:p>
    <w:p w14:paraId="30938AD3">
      <w:pPr>
        <w:pStyle w:val="11"/>
        <w:numPr>
          <w:ilvl w:val="0"/>
          <w:numId w:val="152"/>
        </w:numPr>
        <w:tabs>
          <w:tab w:val="left" w:pos="1135"/>
        </w:tabs>
        <w:spacing w:before="0" w:after="0" w:line="275" w:lineRule="exact"/>
        <w:ind w:left="1135" w:right="0" w:hanging="428"/>
        <w:jc w:val="left"/>
        <w:rPr>
          <w:sz w:val="24"/>
        </w:rPr>
      </w:pPr>
      <w:r>
        <w:rPr>
          <w:sz w:val="24"/>
        </w:rPr>
        <w:t>Мохирева</w:t>
      </w:r>
      <w:r>
        <w:rPr>
          <w:spacing w:val="-4"/>
          <w:sz w:val="24"/>
        </w:rPr>
        <w:t xml:space="preserve"> </w:t>
      </w:r>
      <w:r>
        <w:rPr>
          <w:sz w:val="24"/>
        </w:rPr>
        <w:t>Е.А.</w:t>
      </w:r>
      <w:r>
        <w:rPr>
          <w:spacing w:val="-2"/>
          <w:sz w:val="24"/>
        </w:rPr>
        <w:t xml:space="preserve"> </w:t>
      </w:r>
      <w:r>
        <w:rPr>
          <w:sz w:val="24"/>
        </w:rPr>
        <w:t>Подвижные</w:t>
      </w:r>
      <w:r>
        <w:rPr>
          <w:spacing w:val="-3"/>
          <w:sz w:val="24"/>
        </w:rPr>
        <w:t xml:space="preserve"> </w:t>
      </w:r>
      <w:r>
        <w:rPr>
          <w:sz w:val="24"/>
        </w:rPr>
        <w:t>и</w:t>
      </w:r>
      <w:r>
        <w:rPr>
          <w:spacing w:val="-2"/>
          <w:sz w:val="24"/>
        </w:rPr>
        <w:t xml:space="preserve"> </w:t>
      </w:r>
      <w:r>
        <w:rPr>
          <w:sz w:val="24"/>
        </w:rPr>
        <w:t>речевые</w:t>
      </w:r>
      <w:r>
        <w:rPr>
          <w:spacing w:val="-2"/>
          <w:sz w:val="24"/>
        </w:rPr>
        <w:t xml:space="preserve"> </w:t>
      </w:r>
      <w:r>
        <w:rPr>
          <w:sz w:val="24"/>
        </w:rPr>
        <w:t>игры.</w:t>
      </w:r>
      <w:r>
        <w:rPr>
          <w:spacing w:val="-2"/>
          <w:sz w:val="24"/>
        </w:rPr>
        <w:t xml:space="preserve"> </w:t>
      </w:r>
      <w:r>
        <w:rPr>
          <w:sz w:val="24"/>
        </w:rPr>
        <w:t>Осень.</w:t>
      </w:r>
      <w:r>
        <w:rPr>
          <w:spacing w:val="-2"/>
          <w:sz w:val="24"/>
        </w:rPr>
        <w:t xml:space="preserve"> </w:t>
      </w:r>
      <w:r>
        <w:rPr>
          <w:sz w:val="24"/>
        </w:rPr>
        <w:t>Развивающая</w:t>
      </w:r>
      <w:r>
        <w:rPr>
          <w:spacing w:val="-1"/>
          <w:sz w:val="24"/>
        </w:rPr>
        <w:t xml:space="preserve"> </w:t>
      </w:r>
      <w:r>
        <w:rPr>
          <w:sz w:val="24"/>
        </w:rPr>
        <w:t>книга</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1-3</w:t>
      </w:r>
      <w:r>
        <w:rPr>
          <w:spacing w:val="-1"/>
          <w:sz w:val="24"/>
        </w:rPr>
        <w:t xml:space="preserve"> </w:t>
      </w:r>
      <w:r>
        <w:rPr>
          <w:spacing w:val="-4"/>
          <w:sz w:val="24"/>
        </w:rPr>
        <w:t>лет.</w:t>
      </w:r>
    </w:p>
    <w:p w14:paraId="17890512">
      <w:pPr>
        <w:pStyle w:val="11"/>
        <w:numPr>
          <w:ilvl w:val="0"/>
          <w:numId w:val="152"/>
        </w:numPr>
        <w:tabs>
          <w:tab w:val="left" w:pos="1135"/>
        </w:tabs>
        <w:spacing w:before="41" w:after="0" w:line="240" w:lineRule="auto"/>
        <w:ind w:left="1135" w:right="0" w:hanging="428"/>
        <w:jc w:val="left"/>
        <w:rPr>
          <w:sz w:val="24"/>
        </w:rPr>
      </w:pPr>
      <w:r>
        <w:rPr>
          <w:sz w:val="24"/>
        </w:rPr>
        <w:t>Мохирева</w:t>
      </w:r>
      <w:r>
        <w:rPr>
          <w:spacing w:val="-4"/>
          <w:sz w:val="24"/>
        </w:rPr>
        <w:t xml:space="preserve"> </w:t>
      </w:r>
      <w:r>
        <w:rPr>
          <w:sz w:val="24"/>
        </w:rPr>
        <w:t>Е.А.</w:t>
      </w:r>
      <w:r>
        <w:rPr>
          <w:spacing w:val="-1"/>
          <w:sz w:val="24"/>
        </w:rPr>
        <w:t xml:space="preserve"> </w:t>
      </w:r>
      <w:r>
        <w:rPr>
          <w:sz w:val="24"/>
        </w:rPr>
        <w:t>Подвижные</w:t>
      </w:r>
      <w:r>
        <w:rPr>
          <w:spacing w:val="-3"/>
          <w:sz w:val="24"/>
        </w:rPr>
        <w:t xml:space="preserve"> </w:t>
      </w:r>
      <w:r>
        <w:rPr>
          <w:sz w:val="24"/>
        </w:rPr>
        <w:t>и</w:t>
      </w:r>
      <w:r>
        <w:rPr>
          <w:spacing w:val="-2"/>
          <w:sz w:val="24"/>
        </w:rPr>
        <w:t xml:space="preserve"> </w:t>
      </w:r>
      <w:r>
        <w:rPr>
          <w:sz w:val="24"/>
        </w:rPr>
        <w:t>речевые</w:t>
      </w:r>
      <w:r>
        <w:rPr>
          <w:spacing w:val="-2"/>
          <w:sz w:val="24"/>
        </w:rPr>
        <w:t xml:space="preserve"> </w:t>
      </w:r>
      <w:r>
        <w:rPr>
          <w:sz w:val="24"/>
        </w:rPr>
        <w:t>игры.</w:t>
      </w:r>
      <w:r>
        <w:rPr>
          <w:spacing w:val="-1"/>
          <w:sz w:val="24"/>
        </w:rPr>
        <w:t xml:space="preserve"> </w:t>
      </w:r>
      <w:r>
        <w:rPr>
          <w:sz w:val="24"/>
        </w:rPr>
        <w:t>Зима.</w:t>
      </w:r>
      <w:r>
        <w:rPr>
          <w:spacing w:val="-2"/>
          <w:sz w:val="24"/>
        </w:rPr>
        <w:t xml:space="preserve"> </w:t>
      </w:r>
      <w:r>
        <w:rPr>
          <w:sz w:val="24"/>
        </w:rPr>
        <w:t>Развивающая</w:t>
      </w:r>
      <w:r>
        <w:rPr>
          <w:spacing w:val="-1"/>
          <w:sz w:val="24"/>
        </w:rPr>
        <w:t xml:space="preserve"> </w:t>
      </w:r>
      <w:r>
        <w:rPr>
          <w:sz w:val="24"/>
        </w:rPr>
        <w:t>книга</w:t>
      </w:r>
      <w:r>
        <w:rPr>
          <w:spacing w:val="-2"/>
          <w:sz w:val="24"/>
        </w:rPr>
        <w:t xml:space="preserve"> </w:t>
      </w:r>
      <w:r>
        <w:rPr>
          <w:sz w:val="24"/>
        </w:rPr>
        <w:t>для</w:t>
      </w:r>
      <w:r>
        <w:rPr>
          <w:spacing w:val="-2"/>
          <w:sz w:val="24"/>
        </w:rPr>
        <w:t xml:space="preserve"> </w:t>
      </w:r>
      <w:r>
        <w:rPr>
          <w:sz w:val="24"/>
        </w:rPr>
        <w:t>детей</w:t>
      </w:r>
      <w:r>
        <w:rPr>
          <w:spacing w:val="-1"/>
          <w:sz w:val="24"/>
        </w:rPr>
        <w:t xml:space="preserve"> </w:t>
      </w:r>
      <w:r>
        <w:rPr>
          <w:sz w:val="24"/>
        </w:rPr>
        <w:t>1-3</w:t>
      </w:r>
      <w:r>
        <w:rPr>
          <w:spacing w:val="-1"/>
          <w:sz w:val="24"/>
        </w:rPr>
        <w:t xml:space="preserve"> </w:t>
      </w:r>
      <w:r>
        <w:rPr>
          <w:spacing w:val="-4"/>
          <w:sz w:val="24"/>
        </w:rPr>
        <w:t>лет.</w:t>
      </w:r>
    </w:p>
    <w:p w14:paraId="48BB64CB">
      <w:pPr>
        <w:pStyle w:val="11"/>
        <w:numPr>
          <w:ilvl w:val="0"/>
          <w:numId w:val="152"/>
        </w:numPr>
        <w:tabs>
          <w:tab w:val="left" w:pos="1135"/>
        </w:tabs>
        <w:spacing w:before="44" w:after="0" w:line="240" w:lineRule="auto"/>
        <w:ind w:left="1135" w:right="0" w:hanging="428"/>
        <w:jc w:val="left"/>
        <w:rPr>
          <w:sz w:val="24"/>
        </w:rPr>
      </w:pPr>
      <w:r>
        <w:rPr>
          <w:sz w:val="24"/>
        </w:rPr>
        <w:t>Мохирева</w:t>
      </w:r>
      <w:r>
        <w:rPr>
          <w:spacing w:val="-4"/>
          <w:sz w:val="24"/>
        </w:rPr>
        <w:t xml:space="preserve"> </w:t>
      </w:r>
      <w:r>
        <w:rPr>
          <w:sz w:val="24"/>
        </w:rPr>
        <w:t>Е.А.</w:t>
      </w:r>
      <w:r>
        <w:rPr>
          <w:spacing w:val="-2"/>
          <w:sz w:val="24"/>
        </w:rPr>
        <w:t xml:space="preserve"> </w:t>
      </w:r>
      <w:r>
        <w:rPr>
          <w:sz w:val="24"/>
        </w:rPr>
        <w:t>Подвижные</w:t>
      </w:r>
      <w:r>
        <w:rPr>
          <w:spacing w:val="-4"/>
          <w:sz w:val="24"/>
        </w:rPr>
        <w:t xml:space="preserve"> </w:t>
      </w:r>
      <w:r>
        <w:rPr>
          <w:sz w:val="24"/>
        </w:rPr>
        <w:t>и</w:t>
      </w:r>
      <w:r>
        <w:rPr>
          <w:spacing w:val="-2"/>
          <w:sz w:val="24"/>
        </w:rPr>
        <w:t xml:space="preserve"> </w:t>
      </w:r>
      <w:r>
        <w:rPr>
          <w:sz w:val="24"/>
        </w:rPr>
        <w:t>речевые</w:t>
      </w:r>
      <w:r>
        <w:rPr>
          <w:spacing w:val="-3"/>
          <w:sz w:val="24"/>
        </w:rPr>
        <w:t xml:space="preserve"> </w:t>
      </w:r>
      <w:r>
        <w:rPr>
          <w:sz w:val="24"/>
        </w:rPr>
        <w:t>игры.</w:t>
      </w:r>
      <w:r>
        <w:rPr>
          <w:spacing w:val="-2"/>
          <w:sz w:val="24"/>
        </w:rPr>
        <w:t xml:space="preserve"> </w:t>
      </w:r>
      <w:r>
        <w:rPr>
          <w:sz w:val="24"/>
        </w:rPr>
        <w:t>Весна.</w:t>
      </w:r>
      <w:r>
        <w:rPr>
          <w:spacing w:val="-1"/>
          <w:sz w:val="24"/>
        </w:rPr>
        <w:t xml:space="preserve"> </w:t>
      </w:r>
      <w:r>
        <w:rPr>
          <w:sz w:val="24"/>
        </w:rPr>
        <w:t>Развивающая</w:t>
      </w:r>
      <w:r>
        <w:rPr>
          <w:spacing w:val="-1"/>
          <w:sz w:val="24"/>
        </w:rPr>
        <w:t xml:space="preserve"> </w:t>
      </w:r>
      <w:r>
        <w:rPr>
          <w:sz w:val="24"/>
        </w:rPr>
        <w:t>книга</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1-3</w:t>
      </w:r>
      <w:r>
        <w:rPr>
          <w:spacing w:val="-1"/>
          <w:sz w:val="24"/>
        </w:rPr>
        <w:t xml:space="preserve"> </w:t>
      </w:r>
      <w:r>
        <w:rPr>
          <w:spacing w:val="-4"/>
          <w:sz w:val="24"/>
        </w:rPr>
        <w:t>лет.</w:t>
      </w:r>
    </w:p>
    <w:p w14:paraId="51471ED2">
      <w:pPr>
        <w:pStyle w:val="11"/>
        <w:numPr>
          <w:ilvl w:val="0"/>
          <w:numId w:val="152"/>
        </w:numPr>
        <w:tabs>
          <w:tab w:val="left" w:pos="1135"/>
        </w:tabs>
        <w:spacing w:before="40" w:after="0" w:line="240" w:lineRule="auto"/>
        <w:ind w:left="1135" w:right="0" w:hanging="428"/>
        <w:jc w:val="left"/>
        <w:rPr>
          <w:sz w:val="24"/>
        </w:rPr>
      </w:pPr>
      <w:r>
        <w:rPr>
          <w:sz w:val="24"/>
        </w:rPr>
        <w:t>Мохирева</w:t>
      </w:r>
      <w:r>
        <w:rPr>
          <w:spacing w:val="-4"/>
          <w:sz w:val="24"/>
        </w:rPr>
        <w:t xml:space="preserve"> </w:t>
      </w:r>
      <w:r>
        <w:rPr>
          <w:sz w:val="24"/>
        </w:rPr>
        <w:t>Е.А.</w:t>
      </w:r>
      <w:r>
        <w:rPr>
          <w:spacing w:val="-2"/>
          <w:sz w:val="24"/>
        </w:rPr>
        <w:t xml:space="preserve"> </w:t>
      </w:r>
      <w:r>
        <w:rPr>
          <w:sz w:val="24"/>
        </w:rPr>
        <w:t>Подвижные</w:t>
      </w:r>
      <w:r>
        <w:rPr>
          <w:spacing w:val="-4"/>
          <w:sz w:val="24"/>
        </w:rPr>
        <w:t xml:space="preserve"> </w:t>
      </w:r>
      <w:r>
        <w:rPr>
          <w:sz w:val="24"/>
        </w:rPr>
        <w:t>и</w:t>
      </w:r>
      <w:r>
        <w:rPr>
          <w:spacing w:val="-1"/>
          <w:sz w:val="24"/>
        </w:rPr>
        <w:t xml:space="preserve"> </w:t>
      </w:r>
      <w:r>
        <w:rPr>
          <w:sz w:val="24"/>
        </w:rPr>
        <w:t>речевые</w:t>
      </w:r>
      <w:r>
        <w:rPr>
          <w:spacing w:val="-3"/>
          <w:sz w:val="24"/>
        </w:rPr>
        <w:t xml:space="preserve"> </w:t>
      </w:r>
      <w:r>
        <w:rPr>
          <w:sz w:val="24"/>
        </w:rPr>
        <w:t>игры.</w:t>
      </w:r>
      <w:r>
        <w:rPr>
          <w:spacing w:val="-2"/>
          <w:sz w:val="24"/>
        </w:rPr>
        <w:t xml:space="preserve"> </w:t>
      </w:r>
      <w:r>
        <w:rPr>
          <w:sz w:val="24"/>
        </w:rPr>
        <w:t>Лето. Развивающая книга</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1-3</w:t>
      </w:r>
      <w:r>
        <w:rPr>
          <w:spacing w:val="-1"/>
          <w:sz w:val="24"/>
        </w:rPr>
        <w:t xml:space="preserve"> </w:t>
      </w:r>
      <w:r>
        <w:rPr>
          <w:spacing w:val="-4"/>
          <w:sz w:val="24"/>
        </w:rPr>
        <w:t>лет.</w:t>
      </w:r>
    </w:p>
    <w:p w14:paraId="6ABF2143">
      <w:pPr>
        <w:pStyle w:val="8"/>
        <w:spacing w:before="91"/>
        <w:ind w:left="0"/>
        <w:jc w:val="left"/>
      </w:pPr>
    </w:p>
    <w:p w14:paraId="4176AF1E">
      <w:pPr>
        <w:pStyle w:val="4"/>
        <w:tabs>
          <w:tab w:val="left" w:pos="2129"/>
          <w:tab w:val="left" w:pos="3357"/>
          <w:tab w:val="left" w:pos="5222"/>
          <w:tab w:val="left" w:pos="7050"/>
          <w:tab w:val="left" w:pos="9154"/>
          <w:tab w:val="left" w:pos="11061"/>
        </w:tabs>
        <w:spacing w:before="1" w:line="276" w:lineRule="auto"/>
        <w:ind w:left="141" w:right="138" w:firstLine="424"/>
        <w:jc w:val="left"/>
      </w:pPr>
      <w:r>
        <w:rPr>
          <w:spacing w:val="-2"/>
        </w:rPr>
        <w:t>Примерный</w:t>
      </w:r>
      <w:r>
        <w:tab/>
      </w:r>
      <w:r>
        <w:rPr>
          <w:spacing w:val="-2"/>
        </w:rPr>
        <w:t>перечень</w:t>
      </w:r>
      <w:r>
        <w:tab/>
      </w:r>
      <w:r>
        <w:rPr>
          <w:spacing w:val="-2"/>
        </w:rPr>
        <w:t>литературных,</w:t>
      </w:r>
      <w:r>
        <w:tab/>
      </w:r>
      <w:r>
        <w:rPr>
          <w:spacing w:val="-2"/>
        </w:rPr>
        <w:t>музыкальных,</w:t>
      </w:r>
      <w:r>
        <w:tab/>
      </w:r>
      <w:r>
        <w:rPr>
          <w:spacing w:val="-2"/>
        </w:rPr>
        <w:t>художественных,</w:t>
      </w:r>
      <w:r>
        <w:tab/>
      </w:r>
      <w:r>
        <w:rPr>
          <w:spacing w:val="-2"/>
        </w:rPr>
        <w:t>анимационных</w:t>
      </w:r>
      <w:r>
        <w:tab/>
      </w:r>
      <w:r>
        <w:rPr>
          <w:spacing w:val="-10"/>
        </w:rPr>
        <w:t xml:space="preserve">и </w:t>
      </w:r>
      <w:r>
        <w:t>кинематографических произведений для реализации Программы образования</w:t>
      </w:r>
    </w:p>
    <w:p w14:paraId="57F11594">
      <w:pPr>
        <w:pStyle w:val="5"/>
        <w:spacing w:before="1"/>
        <w:ind w:left="566"/>
        <w:jc w:val="left"/>
      </w:pPr>
      <w:r>
        <w:t>Примерный</w:t>
      </w:r>
      <w:r>
        <w:rPr>
          <w:spacing w:val="-1"/>
        </w:rPr>
        <w:t xml:space="preserve"> </w:t>
      </w:r>
      <w:r>
        <w:t>перечень</w:t>
      </w:r>
      <w:r>
        <w:rPr>
          <w:spacing w:val="2"/>
        </w:rPr>
        <w:t xml:space="preserve"> </w:t>
      </w:r>
      <w:r>
        <w:t>художественной</w:t>
      </w:r>
      <w:r>
        <w:rPr>
          <w:spacing w:val="2"/>
        </w:rPr>
        <w:t xml:space="preserve"> </w:t>
      </w:r>
      <w:r>
        <w:t>литературы</w:t>
      </w:r>
      <w:r>
        <w:rPr>
          <w:spacing w:val="8"/>
        </w:rPr>
        <w:t xml:space="preserve"> </w:t>
      </w:r>
      <w:r>
        <w:t>Вторая группа раннего</w:t>
      </w:r>
      <w:r>
        <w:rPr>
          <w:spacing w:val="2"/>
        </w:rPr>
        <w:t xml:space="preserve"> </w:t>
      </w:r>
      <w:r>
        <w:t>возраста</w:t>
      </w:r>
      <w:r>
        <w:rPr>
          <w:spacing w:val="-1"/>
        </w:rPr>
        <w:t xml:space="preserve"> </w:t>
      </w:r>
      <w:r>
        <w:t>(от</w:t>
      </w:r>
      <w:r>
        <w:rPr>
          <w:spacing w:val="2"/>
        </w:rPr>
        <w:t xml:space="preserve"> </w:t>
      </w:r>
      <w:r>
        <w:t>1</w:t>
      </w:r>
      <w:r>
        <w:rPr>
          <w:spacing w:val="2"/>
        </w:rPr>
        <w:t xml:space="preserve"> </w:t>
      </w:r>
      <w:r>
        <w:t>года</w:t>
      </w:r>
      <w:r>
        <w:rPr>
          <w:spacing w:val="-2"/>
        </w:rPr>
        <w:t xml:space="preserve"> </w:t>
      </w:r>
      <w:r>
        <w:rPr>
          <w:spacing w:val="-5"/>
        </w:rPr>
        <w:t>до</w:t>
      </w:r>
    </w:p>
    <w:p w14:paraId="3BE5AFAD">
      <w:pPr>
        <w:pStyle w:val="5"/>
        <w:spacing w:after="0"/>
        <w:jc w:val="left"/>
        <w:sectPr>
          <w:headerReference r:id="rId341" w:type="default"/>
          <w:footerReference r:id="rId342" w:type="default"/>
          <w:pgSz w:w="11910" w:h="16840"/>
          <w:pgMar w:top="1600" w:right="141" w:bottom="1700" w:left="425" w:header="965" w:footer="1516" w:gutter="0"/>
          <w:cols w:space="720" w:num="1"/>
        </w:sectPr>
      </w:pPr>
    </w:p>
    <w:p w14:paraId="0E16EADD">
      <w:pPr>
        <w:spacing w:before="87"/>
        <w:ind w:left="141" w:right="0" w:firstLine="0"/>
        <w:jc w:val="both"/>
        <w:rPr>
          <w:b/>
          <w:i/>
          <w:sz w:val="24"/>
        </w:rPr>
      </w:pPr>
      <w:r>
        <w:rPr>
          <w:b/>
          <w:i/>
          <w:sz w:val="24"/>
        </w:rPr>
        <w:t>2</w:t>
      </w:r>
      <w:r>
        <w:rPr>
          <w:b/>
          <w:i/>
          <w:spacing w:val="-3"/>
          <w:sz w:val="24"/>
        </w:rPr>
        <w:t xml:space="preserve"> </w:t>
      </w:r>
      <w:r>
        <w:rPr>
          <w:b/>
          <w:i/>
          <w:spacing w:val="-4"/>
          <w:sz w:val="24"/>
        </w:rPr>
        <w:t>лет)</w:t>
      </w:r>
    </w:p>
    <w:p w14:paraId="1229EB3A">
      <w:pPr>
        <w:spacing w:before="36"/>
        <w:ind w:left="566" w:right="0" w:firstLine="0"/>
        <w:jc w:val="both"/>
        <w:rPr>
          <w:sz w:val="22"/>
        </w:rPr>
      </w:pPr>
      <w:r>
        <w:rPr>
          <w:i/>
          <w:sz w:val="24"/>
        </w:rPr>
        <w:t>Малые</w:t>
      </w:r>
      <w:r>
        <w:rPr>
          <w:i/>
          <w:spacing w:val="44"/>
          <w:sz w:val="24"/>
        </w:rPr>
        <w:t xml:space="preserve"> </w:t>
      </w:r>
      <w:r>
        <w:rPr>
          <w:i/>
          <w:sz w:val="24"/>
        </w:rPr>
        <w:t>формы</w:t>
      </w:r>
      <w:r>
        <w:rPr>
          <w:i/>
          <w:spacing w:val="47"/>
          <w:sz w:val="24"/>
        </w:rPr>
        <w:t xml:space="preserve"> </w:t>
      </w:r>
      <w:r>
        <w:rPr>
          <w:i/>
          <w:sz w:val="24"/>
        </w:rPr>
        <w:t>фольклора.</w:t>
      </w:r>
      <w:r>
        <w:rPr>
          <w:i/>
          <w:spacing w:val="55"/>
          <w:sz w:val="24"/>
        </w:rPr>
        <w:t xml:space="preserve"> </w:t>
      </w:r>
      <w:r>
        <w:rPr>
          <w:sz w:val="24"/>
        </w:rPr>
        <w:t>«Большие</w:t>
      </w:r>
      <w:r>
        <w:rPr>
          <w:spacing w:val="43"/>
          <w:sz w:val="24"/>
        </w:rPr>
        <w:t xml:space="preserve"> </w:t>
      </w:r>
      <w:r>
        <w:rPr>
          <w:sz w:val="24"/>
        </w:rPr>
        <w:t>ноги…»,</w:t>
      </w:r>
      <w:r>
        <w:rPr>
          <w:spacing w:val="59"/>
          <w:sz w:val="24"/>
        </w:rPr>
        <w:t xml:space="preserve"> </w:t>
      </w:r>
      <w:r>
        <w:rPr>
          <w:sz w:val="24"/>
        </w:rPr>
        <w:t>«Еду-еду</w:t>
      </w:r>
      <w:r>
        <w:rPr>
          <w:spacing w:val="34"/>
          <w:sz w:val="24"/>
        </w:rPr>
        <w:t xml:space="preserve"> </w:t>
      </w:r>
      <w:r>
        <w:rPr>
          <w:sz w:val="24"/>
        </w:rPr>
        <w:t>к</w:t>
      </w:r>
      <w:r>
        <w:rPr>
          <w:spacing w:val="47"/>
          <w:sz w:val="24"/>
        </w:rPr>
        <w:t xml:space="preserve"> </w:t>
      </w:r>
      <w:r>
        <w:rPr>
          <w:sz w:val="24"/>
        </w:rPr>
        <w:t>бабе,</w:t>
      </w:r>
      <w:r>
        <w:rPr>
          <w:spacing w:val="44"/>
          <w:sz w:val="24"/>
        </w:rPr>
        <w:t xml:space="preserve"> </w:t>
      </w:r>
      <w:r>
        <w:rPr>
          <w:sz w:val="24"/>
        </w:rPr>
        <w:t>к</w:t>
      </w:r>
      <w:r>
        <w:rPr>
          <w:spacing w:val="48"/>
          <w:sz w:val="24"/>
        </w:rPr>
        <w:t xml:space="preserve"> </w:t>
      </w:r>
      <w:r>
        <w:rPr>
          <w:sz w:val="24"/>
        </w:rPr>
        <w:t>деду…»,</w:t>
      </w:r>
      <w:r>
        <w:rPr>
          <w:spacing w:val="58"/>
          <w:sz w:val="24"/>
        </w:rPr>
        <w:t xml:space="preserve"> </w:t>
      </w:r>
      <w:r>
        <w:rPr>
          <w:sz w:val="24"/>
        </w:rPr>
        <w:t>«Как</w:t>
      </w:r>
      <w:r>
        <w:rPr>
          <w:spacing w:val="56"/>
          <w:sz w:val="24"/>
        </w:rPr>
        <w:t xml:space="preserve"> </w:t>
      </w:r>
      <w:r>
        <w:rPr>
          <w:sz w:val="24"/>
        </w:rPr>
        <w:t>у</w:t>
      </w:r>
      <w:r>
        <w:rPr>
          <w:spacing w:val="35"/>
          <w:sz w:val="24"/>
        </w:rPr>
        <w:t xml:space="preserve"> </w:t>
      </w:r>
      <w:r>
        <w:rPr>
          <w:sz w:val="24"/>
        </w:rPr>
        <w:t>нашего</w:t>
      </w:r>
      <w:r>
        <w:rPr>
          <w:spacing w:val="21"/>
          <w:sz w:val="24"/>
        </w:rPr>
        <w:t xml:space="preserve"> </w:t>
      </w:r>
      <w:r>
        <w:rPr>
          <w:spacing w:val="-2"/>
          <w:sz w:val="22"/>
        </w:rPr>
        <w:t>кота…»,</w:t>
      </w:r>
    </w:p>
    <w:p w14:paraId="789F6F8E">
      <w:pPr>
        <w:spacing w:before="42" w:line="276" w:lineRule="auto"/>
        <w:ind w:left="141" w:right="140" w:firstLine="0"/>
        <w:jc w:val="both"/>
        <w:rPr>
          <w:sz w:val="22"/>
        </w:rPr>
      </w:pPr>
      <w:r>
        <w:rPr>
          <w:sz w:val="22"/>
        </w:rPr>
        <w:t>«Киска, киска, киска, брысь!..», «Курочка», «Наши уточки с утра…», «Пальчик- мальчик…», «Петушок,</w:t>
      </w:r>
      <w:r>
        <w:rPr>
          <w:spacing w:val="40"/>
          <w:sz w:val="22"/>
        </w:rPr>
        <w:t xml:space="preserve"> </w:t>
      </w:r>
      <w:r>
        <w:rPr>
          <w:sz w:val="22"/>
        </w:rPr>
        <w:t>петушок…», «Пошел кот под мосток…», «Радуга-дуга…».</w:t>
      </w:r>
    </w:p>
    <w:p w14:paraId="3C05F134">
      <w:pPr>
        <w:pStyle w:val="8"/>
        <w:spacing w:line="276" w:lineRule="auto"/>
        <w:ind w:right="140" w:firstLine="424"/>
      </w:pPr>
      <w:r>
        <w:rPr>
          <w:i/>
        </w:rPr>
        <w:t>Русские народные сказки</w:t>
      </w:r>
      <w:r>
        <w:t>. «Козлятки и волк»</w:t>
      </w:r>
      <w:r>
        <w:rPr>
          <w:spacing w:val="-1"/>
        </w:rPr>
        <w:t xml:space="preserve"> </w:t>
      </w:r>
      <w:r>
        <w:t>(обработка К.Д. Ушинского), «Колобок» (обработка К.Д. Ушинского),</w:t>
      </w:r>
      <w:r>
        <w:rPr>
          <w:spacing w:val="2"/>
        </w:rPr>
        <w:t xml:space="preserve"> </w:t>
      </w:r>
      <w:r>
        <w:t>«Золотое</w:t>
      </w:r>
      <w:r>
        <w:rPr>
          <w:spacing w:val="4"/>
        </w:rPr>
        <w:t xml:space="preserve"> </w:t>
      </w:r>
      <w:r>
        <w:t>яичко»</w:t>
      </w:r>
      <w:r>
        <w:rPr>
          <w:spacing w:val="1"/>
        </w:rPr>
        <w:t xml:space="preserve"> </w:t>
      </w:r>
      <w:r>
        <w:t>(обработка</w:t>
      </w:r>
      <w:r>
        <w:rPr>
          <w:spacing w:val="1"/>
        </w:rPr>
        <w:t xml:space="preserve"> </w:t>
      </w:r>
      <w:r>
        <w:t>К.Д.</w:t>
      </w:r>
      <w:r>
        <w:rPr>
          <w:spacing w:val="2"/>
        </w:rPr>
        <w:t xml:space="preserve"> </w:t>
      </w:r>
      <w:r>
        <w:t>Ушинского),</w:t>
      </w:r>
      <w:r>
        <w:rPr>
          <w:spacing w:val="4"/>
        </w:rPr>
        <w:t xml:space="preserve"> </w:t>
      </w:r>
      <w:r>
        <w:t>«Маша</w:t>
      </w:r>
      <w:r>
        <w:rPr>
          <w:spacing w:val="1"/>
        </w:rPr>
        <w:t xml:space="preserve"> </w:t>
      </w:r>
      <w:r>
        <w:t>и</w:t>
      </w:r>
      <w:r>
        <w:rPr>
          <w:spacing w:val="3"/>
        </w:rPr>
        <w:t xml:space="preserve"> </w:t>
      </w:r>
      <w:r>
        <w:t>медведь»</w:t>
      </w:r>
      <w:r>
        <w:rPr>
          <w:spacing w:val="2"/>
        </w:rPr>
        <w:t xml:space="preserve"> </w:t>
      </w:r>
      <w:r>
        <w:t>(обработка</w:t>
      </w:r>
      <w:r>
        <w:rPr>
          <w:spacing w:val="2"/>
        </w:rPr>
        <w:t xml:space="preserve"> </w:t>
      </w:r>
      <w:r>
        <w:t>М.А.</w:t>
      </w:r>
      <w:r>
        <w:rPr>
          <w:spacing w:val="3"/>
        </w:rPr>
        <w:t xml:space="preserve"> </w:t>
      </w:r>
      <w:r>
        <w:rPr>
          <w:spacing w:val="-2"/>
        </w:rPr>
        <w:t>Булатова),</w:t>
      </w:r>
    </w:p>
    <w:p w14:paraId="1B92302D">
      <w:pPr>
        <w:pStyle w:val="8"/>
        <w:spacing w:line="275" w:lineRule="exact"/>
      </w:pPr>
      <w:r>
        <w:t>«Репка»</w:t>
      </w:r>
      <w:r>
        <w:rPr>
          <w:spacing w:val="-10"/>
        </w:rPr>
        <w:t xml:space="preserve"> </w:t>
      </w:r>
      <w:r>
        <w:t>(обработка К.Д.</w:t>
      </w:r>
      <w:r>
        <w:rPr>
          <w:spacing w:val="-1"/>
        </w:rPr>
        <w:t xml:space="preserve"> </w:t>
      </w:r>
      <w:r>
        <w:t>Ушинского),</w:t>
      </w:r>
      <w:r>
        <w:rPr>
          <w:spacing w:val="3"/>
        </w:rPr>
        <w:t xml:space="preserve"> </w:t>
      </w:r>
      <w:r>
        <w:t>«Теремок»</w:t>
      </w:r>
      <w:r>
        <w:rPr>
          <w:spacing w:val="-9"/>
        </w:rPr>
        <w:t xml:space="preserve"> </w:t>
      </w:r>
      <w:r>
        <w:t>(обработка</w:t>
      </w:r>
      <w:r>
        <w:rPr>
          <w:spacing w:val="-1"/>
        </w:rPr>
        <w:t xml:space="preserve"> </w:t>
      </w:r>
      <w:r>
        <w:t>М.А.</w:t>
      </w:r>
      <w:r>
        <w:rPr>
          <w:spacing w:val="1"/>
        </w:rPr>
        <w:t xml:space="preserve"> </w:t>
      </w:r>
      <w:r>
        <w:rPr>
          <w:spacing w:val="-2"/>
        </w:rPr>
        <w:t>Булатова).</w:t>
      </w:r>
    </w:p>
    <w:p w14:paraId="355BF7A1">
      <w:pPr>
        <w:pStyle w:val="8"/>
        <w:spacing w:before="43"/>
        <w:ind w:left="566"/>
      </w:pPr>
      <w:r>
        <w:rPr>
          <w:i/>
        </w:rPr>
        <w:t>Поэзия.</w:t>
      </w:r>
      <w:r>
        <w:rPr>
          <w:i/>
          <w:spacing w:val="65"/>
          <w:w w:val="150"/>
        </w:rPr>
        <w:t xml:space="preserve"> </w:t>
      </w:r>
      <w:r>
        <w:t>Александрова</w:t>
      </w:r>
      <w:r>
        <w:rPr>
          <w:spacing w:val="66"/>
          <w:w w:val="150"/>
        </w:rPr>
        <w:t xml:space="preserve"> </w:t>
      </w:r>
      <w:r>
        <w:t>З.Н.</w:t>
      </w:r>
      <w:r>
        <w:rPr>
          <w:spacing w:val="72"/>
          <w:w w:val="150"/>
        </w:rPr>
        <w:t xml:space="preserve"> </w:t>
      </w:r>
      <w:r>
        <w:t>«Прятки»,</w:t>
      </w:r>
      <w:r>
        <w:rPr>
          <w:spacing w:val="75"/>
          <w:w w:val="150"/>
        </w:rPr>
        <w:t xml:space="preserve"> </w:t>
      </w:r>
      <w:r>
        <w:t>«Топотушки»,</w:t>
      </w:r>
      <w:r>
        <w:rPr>
          <w:spacing w:val="69"/>
          <w:w w:val="150"/>
        </w:rPr>
        <w:t xml:space="preserve"> </w:t>
      </w:r>
      <w:r>
        <w:t>Барто</w:t>
      </w:r>
      <w:r>
        <w:rPr>
          <w:spacing w:val="66"/>
          <w:w w:val="150"/>
        </w:rPr>
        <w:t xml:space="preserve"> </w:t>
      </w:r>
      <w:r>
        <w:t>А.Л.</w:t>
      </w:r>
      <w:r>
        <w:rPr>
          <w:spacing w:val="74"/>
          <w:w w:val="150"/>
        </w:rPr>
        <w:t xml:space="preserve"> </w:t>
      </w:r>
      <w:r>
        <w:t>«Бычок»,</w:t>
      </w:r>
      <w:r>
        <w:rPr>
          <w:spacing w:val="74"/>
          <w:w w:val="150"/>
        </w:rPr>
        <w:t xml:space="preserve"> </w:t>
      </w:r>
      <w:r>
        <w:rPr>
          <w:spacing w:val="-2"/>
        </w:rPr>
        <w:t>«Мячик»,</w:t>
      </w:r>
    </w:p>
    <w:p w14:paraId="090B803C">
      <w:pPr>
        <w:pStyle w:val="8"/>
        <w:spacing w:before="41" w:line="276" w:lineRule="auto"/>
        <w:ind w:right="139" w:firstLine="424"/>
      </w:pPr>
      <w:r>
        <w:t>«Слон», «Мишка», «Грузовик», «Лошадка», «Кораблик», «Самолет» (из цикла «Игрушки»), «Кто как кричит»,</w:t>
      </w:r>
      <w:r>
        <w:rPr>
          <w:spacing w:val="22"/>
        </w:rPr>
        <w:t xml:space="preserve"> </w:t>
      </w:r>
      <w:r>
        <w:t>«Птичка»;</w:t>
      </w:r>
      <w:r>
        <w:rPr>
          <w:spacing w:val="20"/>
        </w:rPr>
        <w:t xml:space="preserve"> </w:t>
      </w:r>
      <w:r>
        <w:t>Берестов В.Д.</w:t>
      </w:r>
      <w:r>
        <w:rPr>
          <w:spacing w:val="21"/>
        </w:rPr>
        <w:t xml:space="preserve"> </w:t>
      </w:r>
      <w:r>
        <w:t>«Курица с</w:t>
      </w:r>
      <w:r>
        <w:rPr>
          <w:spacing w:val="18"/>
        </w:rPr>
        <w:t xml:space="preserve"> </w:t>
      </w:r>
      <w:r>
        <w:t>цыплятами»,</w:t>
      </w:r>
      <w:r>
        <w:rPr>
          <w:spacing w:val="18"/>
        </w:rPr>
        <w:t xml:space="preserve"> </w:t>
      </w:r>
      <w:r>
        <w:t>Благинина Е.А.</w:t>
      </w:r>
      <w:r>
        <w:rPr>
          <w:spacing w:val="21"/>
        </w:rPr>
        <w:t xml:space="preserve"> </w:t>
      </w:r>
      <w:r>
        <w:t>«Аленушка», Жуковский</w:t>
      </w:r>
      <w:r>
        <w:rPr>
          <w:spacing w:val="40"/>
        </w:rPr>
        <w:t xml:space="preserve"> </w:t>
      </w:r>
      <w:r>
        <w:t>В.А.</w:t>
      </w:r>
    </w:p>
    <w:p w14:paraId="2E5B7B3E">
      <w:pPr>
        <w:pStyle w:val="8"/>
        <w:spacing w:line="275" w:lineRule="exact"/>
      </w:pPr>
      <w:r>
        <w:t>«Птичка»,</w:t>
      </w:r>
      <w:r>
        <w:rPr>
          <w:spacing w:val="33"/>
        </w:rPr>
        <w:t xml:space="preserve"> </w:t>
      </w:r>
      <w:r>
        <w:t>Ивенсен</w:t>
      </w:r>
      <w:r>
        <w:rPr>
          <w:spacing w:val="33"/>
        </w:rPr>
        <w:t xml:space="preserve"> </w:t>
      </w:r>
      <w:r>
        <w:t>М.И.</w:t>
      </w:r>
      <w:r>
        <w:rPr>
          <w:spacing w:val="40"/>
        </w:rPr>
        <w:t xml:space="preserve"> </w:t>
      </w:r>
      <w:r>
        <w:t>«Поглядите,</w:t>
      </w:r>
      <w:r>
        <w:rPr>
          <w:spacing w:val="33"/>
        </w:rPr>
        <w:t xml:space="preserve"> </w:t>
      </w:r>
      <w:r>
        <w:t>зайка</w:t>
      </w:r>
      <w:r>
        <w:rPr>
          <w:spacing w:val="29"/>
        </w:rPr>
        <w:t xml:space="preserve"> </w:t>
      </w:r>
      <w:r>
        <w:t>плачет»,</w:t>
      </w:r>
      <w:r>
        <w:rPr>
          <w:spacing w:val="32"/>
        </w:rPr>
        <w:t xml:space="preserve"> </w:t>
      </w:r>
      <w:r>
        <w:t>Клокова</w:t>
      </w:r>
      <w:r>
        <w:rPr>
          <w:spacing w:val="29"/>
        </w:rPr>
        <w:t xml:space="preserve"> </w:t>
      </w:r>
      <w:r>
        <w:t>М.</w:t>
      </w:r>
      <w:r>
        <w:rPr>
          <w:spacing w:val="41"/>
        </w:rPr>
        <w:t xml:space="preserve"> </w:t>
      </w:r>
      <w:r>
        <w:t>«Мой</w:t>
      </w:r>
      <w:r>
        <w:rPr>
          <w:spacing w:val="34"/>
        </w:rPr>
        <w:t xml:space="preserve"> </w:t>
      </w:r>
      <w:r>
        <w:rPr>
          <w:spacing w:val="-2"/>
        </w:rPr>
        <w:t>конь»,</w:t>
      </w:r>
    </w:p>
    <w:p w14:paraId="0A1C302E">
      <w:pPr>
        <w:pStyle w:val="8"/>
        <w:spacing w:before="43" w:line="276" w:lineRule="auto"/>
        <w:ind w:right="139" w:firstLine="424"/>
      </w:pPr>
      <w:r>
        <w:t>«Гоп-гоп»,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w:t>
      </w:r>
    </w:p>
    <w:p w14:paraId="195A0E86">
      <w:pPr>
        <w:pStyle w:val="8"/>
        <w:spacing w:line="275" w:lineRule="exact"/>
      </w:pPr>
      <w:r>
        <w:t>«Баиньки»,</w:t>
      </w:r>
      <w:r>
        <w:rPr>
          <w:spacing w:val="-3"/>
        </w:rPr>
        <w:t xml:space="preserve"> </w:t>
      </w:r>
      <w:r>
        <w:t>Усачев</w:t>
      </w:r>
      <w:r>
        <w:rPr>
          <w:spacing w:val="-4"/>
        </w:rPr>
        <w:t xml:space="preserve"> </w:t>
      </w:r>
      <w:r>
        <w:t>А.</w:t>
      </w:r>
      <w:r>
        <w:rPr>
          <w:spacing w:val="5"/>
        </w:rPr>
        <w:t xml:space="preserve"> </w:t>
      </w:r>
      <w:r>
        <w:rPr>
          <w:spacing w:val="-2"/>
        </w:rPr>
        <w:t>«Рукавичка».</w:t>
      </w:r>
    </w:p>
    <w:p w14:paraId="185B9996">
      <w:pPr>
        <w:pStyle w:val="8"/>
        <w:spacing w:before="41" w:line="276" w:lineRule="auto"/>
        <w:ind w:right="139" w:firstLine="424"/>
      </w:pPr>
      <w:r>
        <w:rPr>
          <w:i/>
        </w:rPr>
        <w:t>Проза</w:t>
      </w:r>
      <w:r>
        <w:t>.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464F090C">
      <w:pPr>
        <w:pStyle w:val="8"/>
        <w:spacing w:before="46"/>
        <w:ind w:left="0"/>
        <w:jc w:val="left"/>
      </w:pPr>
    </w:p>
    <w:p w14:paraId="1626A3B2">
      <w:pPr>
        <w:pStyle w:val="5"/>
        <w:ind w:left="566"/>
      </w:pPr>
      <w:r>
        <w:t>Первая</w:t>
      </w:r>
      <w:r>
        <w:rPr>
          <w:spacing w:val="-4"/>
        </w:rPr>
        <w:t xml:space="preserve"> </w:t>
      </w:r>
      <w:r>
        <w:t>младшая</w:t>
      </w:r>
      <w:r>
        <w:rPr>
          <w:spacing w:val="-1"/>
        </w:rPr>
        <w:t xml:space="preserve"> </w:t>
      </w:r>
      <w:r>
        <w:t>группа</w:t>
      </w:r>
      <w:r>
        <w:rPr>
          <w:spacing w:val="-5"/>
        </w:rPr>
        <w:t xml:space="preserve"> </w:t>
      </w:r>
      <w:r>
        <w:t>(от</w:t>
      </w:r>
      <w:r>
        <w:rPr>
          <w:spacing w:val="-1"/>
        </w:rPr>
        <w:t xml:space="preserve"> </w:t>
      </w:r>
      <w:r>
        <w:t>2</w:t>
      </w:r>
      <w:r>
        <w:rPr>
          <w:spacing w:val="-6"/>
        </w:rPr>
        <w:t xml:space="preserve"> </w:t>
      </w:r>
      <w:r>
        <w:t>до</w:t>
      </w:r>
      <w:r>
        <w:rPr>
          <w:spacing w:val="-3"/>
        </w:rPr>
        <w:t xml:space="preserve"> </w:t>
      </w:r>
      <w:r>
        <w:t>3</w:t>
      </w:r>
      <w:r>
        <w:rPr>
          <w:spacing w:val="-5"/>
        </w:rPr>
        <w:t xml:space="preserve"> </w:t>
      </w:r>
      <w:r>
        <w:rPr>
          <w:spacing w:val="-4"/>
        </w:rPr>
        <w:t>лет)</w:t>
      </w:r>
    </w:p>
    <w:p w14:paraId="5A511A35">
      <w:pPr>
        <w:spacing w:before="39"/>
        <w:ind w:left="566" w:right="0" w:firstLine="0"/>
        <w:jc w:val="both"/>
        <w:rPr>
          <w:sz w:val="24"/>
        </w:rPr>
      </w:pPr>
      <w:r>
        <w:rPr>
          <w:i/>
          <w:sz w:val="24"/>
        </w:rPr>
        <w:t>Малые</w:t>
      </w:r>
      <w:r>
        <w:rPr>
          <w:i/>
          <w:spacing w:val="3"/>
          <w:sz w:val="24"/>
        </w:rPr>
        <w:t xml:space="preserve"> </w:t>
      </w:r>
      <w:r>
        <w:rPr>
          <w:i/>
          <w:sz w:val="24"/>
        </w:rPr>
        <w:t>формы</w:t>
      </w:r>
      <w:r>
        <w:rPr>
          <w:i/>
          <w:spacing w:val="9"/>
          <w:sz w:val="24"/>
        </w:rPr>
        <w:t xml:space="preserve"> </w:t>
      </w:r>
      <w:r>
        <w:rPr>
          <w:i/>
          <w:sz w:val="24"/>
        </w:rPr>
        <w:t>фольклора.</w:t>
      </w:r>
      <w:r>
        <w:rPr>
          <w:i/>
          <w:spacing w:val="21"/>
          <w:sz w:val="24"/>
        </w:rPr>
        <w:t xml:space="preserve"> </w:t>
      </w:r>
      <w:r>
        <w:rPr>
          <w:sz w:val="24"/>
        </w:rPr>
        <w:t>«А</w:t>
      </w:r>
      <w:r>
        <w:rPr>
          <w:spacing w:val="9"/>
          <w:sz w:val="24"/>
        </w:rPr>
        <w:t xml:space="preserve"> </w:t>
      </w:r>
      <w:r>
        <w:rPr>
          <w:sz w:val="24"/>
        </w:rPr>
        <w:t>баиньки-баиньки»,</w:t>
      </w:r>
      <w:r>
        <w:rPr>
          <w:spacing w:val="18"/>
          <w:sz w:val="24"/>
        </w:rPr>
        <w:t xml:space="preserve"> </w:t>
      </w:r>
      <w:r>
        <w:rPr>
          <w:sz w:val="24"/>
        </w:rPr>
        <w:t>«Бежала</w:t>
      </w:r>
      <w:r>
        <w:rPr>
          <w:spacing w:val="9"/>
          <w:sz w:val="24"/>
        </w:rPr>
        <w:t xml:space="preserve"> </w:t>
      </w:r>
      <w:r>
        <w:rPr>
          <w:sz w:val="24"/>
        </w:rPr>
        <w:t>лесочком</w:t>
      </w:r>
      <w:r>
        <w:rPr>
          <w:spacing w:val="13"/>
          <w:sz w:val="24"/>
        </w:rPr>
        <w:t xml:space="preserve"> </w:t>
      </w:r>
      <w:r>
        <w:rPr>
          <w:sz w:val="24"/>
        </w:rPr>
        <w:t>лиса</w:t>
      </w:r>
      <w:r>
        <w:rPr>
          <w:spacing w:val="7"/>
          <w:sz w:val="24"/>
        </w:rPr>
        <w:t xml:space="preserve"> </w:t>
      </w:r>
      <w:r>
        <w:rPr>
          <w:sz w:val="24"/>
        </w:rPr>
        <w:t>с</w:t>
      </w:r>
      <w:r>
        <w:rPr>
          <w:spacing w:val="8"/>
          <w:sz w:val="24"/>
        </w:rPr>
        <w:t xml:space="preserve"> </w:t>
      </w:r>
      <w:r>
        <w:rPr>
          <w:spacing w:val="-2"/>
          <w:sz w:val="24"/>
        </w:rPr>
        <w:t>кузовочком…»,</w:t>
      </w:r>
    </w:p>
    <w:p w14:paraId="16D71B7D">
      <w:pPr>
        <w:pStyle w:val="8"/>
        <w:spacing w:before="41" w:line="276" w:lineRule="auto"/>
        <w:ind w:right="142" w:firstLine="424"/>
      </w:pPr>
      <w:r>
        <w:t>«Большие ноги», «Водичка, водичка», «Вот и люди спят», «Дождик, дождик, полно лить…», «Заяц Егорка…»,</w:t>
      </w:r>
      <w:r>
        <w:rPr>
          <w:spacing w:val="38"/>
        </w:rPr>
        <w:t xml:space="preserve"> </w:t>
      </w:r>
      <w:r>
        <w:t>«Идет</w:t>
      </w:r>
      <w:r>
        <w:rPr>
          <w:spacing w:val="33"/>
        </w:rPr>
        <w:t xml:space="preserve"> </w:t>
      </w:r>
      <w:r>
        <w:t>коза</w:t>
      </w:r>
      <w:r>
        <w:rPr>
          <w:spacing w:val="32"/>
        </w:rPr>
        <w:t xml:space="preserve"> </w:t>
      </w:r>
      <w:r>
        <w:t>рогатая»,</w:t>
      </w:r>
      <w:r>
        <w:rPr>
          <w:spacing w:val="40"/>
        </w:rPr>
        <w:t xml:space="preserve"> </w:t>
      </w:r>
      <w:r>
        <w:t>«Из-за</w:t>
      </w:r>
      <w:r>
        <w:rPr>
          <w:spacing w:val="32"/>
        </w:rPr>
        <w:t xml:space="preserve"> </w:t>
      </w:r>
      <w:r>
        <w:t>леса,</w:t>
      </w:r>
      <w:r>
        <w:rPr>
          <w:spacing w:val="35"/>
        </w:rPr>
        <w:t xml:space="preserve"> </w:t>
      </w:r>
      <w:r>
        <w:t>из-за</w:t>
      </w:r>
      <w:r>
        <w:rPr>
          <w:spacing w:val="32"/>
        </w:rPr>
        <w:t xml:space="preserve"> </w:t>
      </w:r>
      <w:r>
        <w:t>гор…»,</w:t>
      </w:r>
      <w:r>
        <w:rPr>
          <w:spacing w:val="37"/>
        </w:rPr>
        <w:t xml:space="preserve"> </w:t>
      </w:r>
      <w:r>
        <w:t>«Катя,</w:t>
      </w:r>
      <w:r>
        <w:rPr>
          <w:spacing w:val="35"/>
        </w:rPr>
        <w:t xml:space="preserve"> </w:t>
      </w:r>
      <w:r>
        <w:t>Катя…»,</w:t>
      </w:r>
      <w:r>
        <w:rPr>
          <w:spacing w:val="38"/>
        </w:rPr>
        <w:t xml:space="preserve"> </w:t>
      </w:r>
      <w:r>
        <w:t>«Кисонька-</w:t>
      </w:r>
      <w:r>
        <w:rPr>
          <w:spacing w:val="32"/>
        </w:rPr>
        <w:t xml:space="preserve"> </w:t>
      </w:r>
      <w:r>
        <w:t>мурысонька…»,</w:t>
      </w:r>
    </w:p>
    <w:p w14:paraId="2B22E8AF">
      <w:pPr>
        <w:pStyle w:val="8"/>
        <w:spacing w:line="276" w:lineRule="auto"/>
        <w:ind w:right="139"/>
      </w:pPr>
      <w:r>
        <w:t>«Наша Маша маленька…», «Наши уточки с утра», «Огуречик, огуречик…», «Ой ду-ду,</w:t>
      </w:r>
      <w:r>
        <w:rPr>
          <w:spacing w:val="40"/>
        </w:rPr>
        <w:t xml:space="preserve"> </w:t>
      </w:r>
      <w:r>
        <w:t>ду-ду,</w:t>
      </w:r>
      <w:r>
        <w:rPr>
          <w:spacing w:val="40"/>
        </w:rPr>
        <w:t xml:space="preserve"> </w:t>
      </w:r>
      <w:r>
        <w:t>ду-ду! Сидит</w:t>
      </w:r>
      <w:r>
        <w:rPr>
          <w:spacing w:val="40"/>
        </w:rPr>
        <w:t xml:space="preserve"> </w:t>
      </w:r>
      <w:r>
        <w:t>ворон</w:t>
      </w:r>
      <w:r>
        <w:rPr>
          <w:spacing w:val="40"/>
        </w:rPr>
        <w:t xml:space="preserve"> </w:t>
      </w:r>
      <w:r>
        <w:t>на</w:t>
      </w:r>
      <w:r>
        <w:rPr>
          <w:spacing w:val="40"/>
        </w:rPr>
        <w:t xml:space="preserve"> </w:t>
      </w:r>
      <w:r>
        <w:t>дубу»,</w:t>
      </w:r>
      <w:r>
        <w:rPr>
          <w:spacing w:val="40"/>
        </w:rPr>
        <w:t xml:space="preserve"> </w:t>
      </w:r>
      <w:r>
        <w:t>«Поехали,</w:t>
      </w:r>
      <w:r>
        <w:rPr>
          <w:spacing w:val="40"/>
        </w:rPr>
        <w:t xml:space="preserve"> </w:t>
      </w:r>
      <w:r>
        <w:t>поехали»,</w:t>
      </w:r>
      <w:r>
        <w:rPr>
          <w:spacing w:val="40"/>
        </w:rPr>
        <w:t xml:space="preserve"> </w:t>
      </w:r>
      <w:r>
        <w:t>«Пошел</w:t>
      </w:r>
      <w:r>
        <w:rPr>
          <w:spacing w:val="40"/>
        </w:rPr>
        <w:t xml:space="preserve"> </w:t>
      </w:r>
      <w:r>
        <w:t>котик</w:t>
      </w:r>
      <w:r>
        <w:rPr>
          <w:spacing w:val="40"/>
        </w:rPr>
        <w:t xml:space="preserve"> </w:t>
      </w:r>
      <w:r>
        <w:t>на</w:t>
      </w:r>
      <w:r>
        <w:rPr>
          <w:spacing w:val="40"/>
        </w:rPr>
        <w:t xml:space="preserve"> </w:t>
      </w:r>
      <w:r>
        <w:t>Торжок…»,</w:t>
      </w:r>
    </w:p>
    <w:p w14:paraId="57A1B7DE">
      <w:pPr>
        <w:pStyle w:val="8"/>
        <w:ind w:left="566"/>
      </w:pPr>
      <w:r>
        <w:t>«Тили-бом!...»,</w:t>
      </w:r>
      <w:r>
        <w:rPr>
          <w:spacing w:val="-4"/>
        </w:rPr>
        <w:t xml:space="preserve"> </w:t>
      </w:r>
      <w:r>
        <w:t>«Уж</w:t>
      </w:r>
      <w:r>
        <w:rPr>
          <w:spacing w:val="-10"/>
        </w:rPr>
        <w:t xml:space="preserve"> </w:t>
      </w:r>
      <w:r>
        <w:t>ты,</w:t>
      </w:r>
      <w:r>
        <w:rPr>
          <w:spacing w:val="-11"/>
        </w:rPr>
        <w:t xml:space="preserve"> </w:t>
      </w:r>
      <w:r>
        <w:t>радуга-дуга»,</w:t>
      </w:r>
      <w:r>
        <w:rPr>
          <w:spacing w:val="-1"/>
        </w:rPr>
        <w:t xml:space="preserve"> </w:t>
      </w:r>
      <w:r>
        <w:t>«Улитка,</w:t>
      </w:r>
      <w:r>
        <w:rPr>
          <w:spacing w:val="-7"/>
        </w:rPr>
        <w:t xml:space="preserve"> </w:t>
      </w:r>
      <w:r>
        <w:t>улитка…»,</w:t>
      </w:r>
      <w:r>
        <w:rPr>
          <w:spacing w:val="-2"/>
        </w:rPr>
        <w:t xml:space="preserve"> </w:t>
      </w:r>
      <w:r>
        <w:t>«Чики,</w:t>
      </w:r>
      <w:r>
        <w:rPr>
          <w:spacing w:val="-11"/>
        </w:rPr>
        <w:t xml:space="preserve"> </w:t>
      </w:r>
      <w:r>
        <w:t>чики,</w:t>
      </w:r>
      <w:r>
        <w:rPr>
          <w:spacing w:val="-11"/>
        </w:rPr>
        <w:t xml:space="preserve"> </w:t>
      </w:r>
      <w:r>
        <w:rPr>
          <w:spacing w:val="-2"/>
        </w:rPr>
        <w:t>кички…».</w:t>
      </w:r>
    </w:p>
    <w:p w14:paraId="6BDBA67A">
      <w:pPr>
        <w:pStyle w:val="8"/>
        <w:spacing w:before="41" w:line="276" w:lineRule="auto"/>
        <w:ind w:right="135" w:firstLine="424"/>
      </w:pPr>
      <w:r>
        <w:rPr>
          <w:i/>
        </w:rPr>
        <w:t>Русские народные сказки</w:t>
      </w:r>
      <w:r>
        <w:t>. «Заюшкина избушка» (обработка О. Капицы), «Как коза избушку</w:t>
      </w:r>
      <w:r>
        <w:rPr>
          <w:spacing w:val="40"/>
        </w:rPr>
        <w:t xml:space="preserve"> </w:t>
      </w:r>
      <w:r>
        <w:t xml:space="preserve">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w:t>
      </w:r>
      <w:r>
        <w:rPr>
          <w:spacing w:val="-2"/>
        </w:rPr>
        <w:t>Толстого).</w:t>
      </w:r>
    </w:p>
    <w:p w14:paraId="738E4888">
      <w:pPr>
        <w:pStyle w:val="8"/>
        <w:spacing w:line="276" w:lineRule="auto"/>
        <w:ind w:right="135" w:firstLine="424"/>
      </w:pPr>
      <w:r>
        <w:rPr>
          <w:i/>
        </w:rPr>
        <w:t xml:space="preserve">Фольклор народов мира. </w:t>
      </w:r>
      <w:r>
        <w:t>«Бу-бу, я рогатый», лит. сказка (обработка Ю. Григорьева); «В гостях у королевы», «Разговор», англ. нар. песенки (пер. и обработка С. Маршака); «Ой ты заюшка-пострел…»,</w:t>
      </w:r>
      <w:r>
        <w:rPr>
          <w:spacing w:val="40"/>
        </w:rPr>
        <w:t xml:space="preserve"> </w:t>
      </w:r>
      <w:r>
        <w:t>пер. с молд. И. Токмаковой; «Снегирек», пер. с нем. В. Викторова, «Три веселых братца», пер. с нем. Л. Яхнина; «Ты,</w:t>
      </w:r>
      <w:r>
        <w:rPr>
          <w:spacing w:val="-1"/>
        </w:rPr>
        <w:t xml:space="preserve"> </w:t>
      </w:r>
      <w:r>
        <w:t>собачка, не</w:t>
      </w:r>
      <w:r>
        <w:rPr>
          <w:spacing w:val="-2"/>
        </w:rPr>
        <w:t xml:space="preserve"> </w:t>
      </w:r>
      <w:r>
        <w:t>лай…»,</w:t>
      </w:r>
      <w:r>
        <w:rPr>
          <w:spacing w:val="-1"/>
        </w:rPr>
        <w:t xml:space="preserve"> </w:t>
      </w:r>
      <w:r>
        <w:t>пер. с</w:t>
      </w:r>
      <w:r>
        <w:rPr>
          <w:spacing w:val="-2"/>
        </w:rPr>
        <w:t xml:space="preserve"> </w:t>
      </w:r>
      <w:r>
        <w:t>молд. И.</w:t>
      </w:r>
      <w:r>
        <w:rPr>
          <w:spacing w:val="-2"/>
        </w:rPr>
        <w:t xml:space="preserve"> </w:t>
      </w:r>
      <w:r>
        <w:t>Токмаковой; «У солнышка в</w:t>
      </w:r>
      <w:r>
        <w:rPr>
          <w:spacing w:val="-4"/>
        </w:rPr>
        <w:t xml:space="preserve"> </w:t>
      </w:r>
      <w:r>
        <w:t>гостях», словацк.</w:t>
      </w:r>
      <w:r>
        <w:rPr>
          <w:spacing w:val="-3"/>
        </w:rPr>
        <w:t xml:space="preserve"> </w:t>
      </w:r>
      <w:r>
        <w:t>нар.</w:t>
      </w:r>
      <w:r>
        <w:rPr>
          <w:spacing w:val="-1"/>
        </w:rPr>
        <w:t xml:space="preserve"> </w:t>
      </w:r>
      <w:r>
        <w:t>сказка (пер. и обраб. С. Могилевской и Л. Зориной).</w:t>
      </w:r>
    </w:p>
    <w:p w14:paraId="605A45C6">
      <w:pPr>
        <w:spacing w:before="0" w:line="276" w:lineRule="exact"/>
        <w:ind w:left="566" w:right="0" w:firstLine="0"/>
        <w:jc w:val="both"/>
        <w:rPr>
          <w:i/>
          <w:sz w:val="24"/>
        </w:rPr>
      </w:pPr>
      <w:r>
        <w:rPr>
          <w:i/>
          <w:sz w:val="24"/>
        </w:rPr>
        <w:t>Произведения</w:t>
      </w:r>
      <w:r>
        <w:rPr>
          <w:i/>
          <w:spacing w:val="-10"/>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5"/>
          <w:sz w:val="24"/>
        </w:rPr>
        <w:t xml:space="preserve"> </w:t>
      </w:r>
      <w:r>
        <w:rPr>
          <w:i/>
          <w:spacing w:val="-2"/>
          <w:sz w:val="24"/>
        </w:rPr>
        <w:t>России</w:t>
      </w:r>
    </w:p>
    <w:p w14:paraId="2EFC60E2">
      <w:pPr>
        <w:pStyle w:val="8"/>
        <w:spacing w:before="41"/>
        <w:ind w:left="566"/>
      </w:pPr>
      <w:r>
        <w:rPr>
          <w:i/>
        </w:rPr>
        <w:t>Поэзия.</w:t>
      </w:r>
      <w:r>
        <w:rPr>
          <w:i/>
          <w:spacing w:val="19"/>
        </w:rPr>
        <w:t xml:space="preserve"> </w:t>
      </w:r>
      <w:r>
        <w:t>Аким</w:t>
      </w:r>
      <w:r>
        <w:rPr>
          <w:spacing w:val="17"/>
        </w:rPr>
        <w:t xml:space="preserve"> </w:t>
      </w:r>
      <w:r>
        <w:t>Я.Л.</w:t>
      </w:r>
      <w:r>
        <w:rPr>
          <w:spacing w:val="26"/>
        </w:rPr>
        <w:t xml:space="preserve"> </w:t>
      </w:r>
      <w:r>
        <w:t>«Мама»;</w:t>
      </w:r>
      <w:r>
        <w:rPr>
          <w:spacing w:val="25"/>
        </w:rPr>
        <w:t xml:space="preserve"> </w:t>
      </w:r>
      <w:r>
        <w:t>Александрова</w:t>
      </w:r>
      <w:r>
        <w:rPr>
          <w:spacing w:val="18"/>
        </w:rPr>
        <w:t xml:space="preserve"> </w:t>
      </w:r>
      <w:r>
        <w:t>З.Н.</w:t>
      </w:r>
      <w:r>
        <w:rPr>
          <w:spacing w:val="26"/>
        </w:rPr>
        <w:t xml:space="preserve"> </w:t>
      </w:r>
      <w:r>
        <w:t>«Гули-гули»,</w:t>
      </w:r>
      <w:r>
        <w:rPr>
          <w:spacing w:val="29"/>
        </w:rPr>
        <w:t xml:space="preserve"> </w:t>
      </w:r>
      <w:r>
        <w:t>«Арбуз»;</w:t>
      </w:r>
      <w:r>
        <w:rPr>
          <w:spacing w:val="23"/>
        </w:rPr>
        <w:t xml:space="preserve"> </w:t>
      </w:r>
      <w:r>
        <w:t>Барто</w:t>
      </w:r>
      <w:r>
        <w:rPr>
          <w:spacing w:val="20"/>
        </w:rPr>
        <w:t xml:space="preserve"> </w:t>
      </w:r>
      <w:r>
        <w:t>А.,</w:t>
      </w:r>
      <w:r>
        <w:rPr>
          <w:spacing w:val="18"/>
        </w:rPr>
        <w:t xml:space="preserve"> </w:t>
      </w:r>
      <w:r>
        <w:t>Барто</w:t>
      </w:r>
      <w:r>
        <w:rPr>
          <w:spacing w:val="23"/>
        </w:rPr>
        <w:t xml:space="preserve"> </w:t>
      </w:r>
      <w:r>
        <w:rPr>
          <w:spacing w:val="-7"/>
        </w:rPr>
        <w:t>П.</w:t>
      </w:r>
    </w:p>
    <w:p w14:paraId="271714C2">
      <w:pPr>
        <w:pStyle w:val="8"/>
        <w:spacing w:before="44"/>
        <w:ind w:left="566"/>
      </w:pPr>
      <w:r>
        <w:t>«Девочка-рѐвушка»;</w:t>
      </w:r>
      <w:r>
        <w:rPr>
          <w:spacing w:val="50"/>
          <w:w w:val="150"/>
        </w:rPr>
        <w:t xml:space="preserve"> </w:t>
      </w:r>
      <w:r>
        <w:t>Берестов</w:t>
      </w:r>
      <w:r>
        <w:rPr>
          <w:spacing w:val="51"/>
          <w:w w:val="150"/>
        </w:rPr>
        <w:t xml:space="preserve"> </w:t>
      </w:r>
      <w:r>
        <w:t>В.Д.</w:t>
      </w:r>
      <w:r>
        <w:rPr>
          <w:spacing w:val="55"/>
          <w:w w:val="150"/>
        </w:rPr>
        <w:t xml:space="preserve"> </w:t>
      </w:r>
      <w:r>
        <w:t>«Веселое</w:t>
      </w:r>
      <w:r>
        <w:rPr>
          <w:spacing w:val="77"/>
        </w:rPr>
        <w:t xml:space="preserve"> </w:t>
      </w:r>
      <w:r>
        <w:t>лето»,</w:t>
      </w:r>
      <w:r>
        <w:rPr>
          <w:spacing w:val="56"/>
          <w:w w:val="150"/>
        </w:rPr>
        <w:t xml:space="preserve"> </w:t>
      </w:r>
      <w:r>
        <w:t>«Мишка,</w:t>
      </w:r>
      <w:r>
        <w:rPr>
          <w:spacing w:val="77"/>
        </w:rPr>
        <w:t xml:space="preserve"> </w:t>
      </w:r>
      <w:r>
        <w:t>мишка,</w:t>
      </w:r>
      <w:r>
        <w:rPr>
          <w:spacing w:val="77"/>
        </w:rPr>
        <w:t xml:space="preserve"> </w:t>
      </w:r>
      <w:r>
        <w:t>лежебока»,</w:t>
      </w:r>
      <w:r>
        <w:rPr>
          <w:spacing w:val="60"/>
          <w:w w:val="150"/>
        </w:rPr>
        <w:t xml:space="preserve"> </w:t>
      </w:r>
      <w:r>
        <w:rPr>
          <w:spacing w:val="-2"/>
        </w:rPr>
        <w:t>«Котенок»,</w:t>
      </w:r>
    </w:p>
    <w:p w14:paraId="38ACFE6A">
      <w:pPr>
        <w:pStyle w:val="8"/>
        <w:spacing w:before="40" w:line="276" w:lineRule="auto"/>
        <w:ind w:right="141" w:firstLine="424"/>
      </w:pPr>
      <w:r>
        <w:t>«Воробушки»;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w:t>
      </w:r>
      <w:r>
        <w:rPr>
          <w:spacing w:val="80"/>
        </w:rPr>
        <w:t xml:space="preserve"> </w:t>
      </w:r>
      <w:r>
        <w:t>царевне</w:t>
      </w:r>
      <w:r>
        <w:rPr>
          <w:spacing w:val="15"/>
        </w:rPr>
        <w:t xml:space="preserve"> </w:t>
      </w:r>
      <w:r>
        <w:t>и</w:t>
      </w:r>
      <w:r>
        <w:rPr>
          <w:spacing w:val="16"/>
        </w:rPr>
        <w:t xml:space="preserve"> </w:t>
      </w:r>
      <w:r>
        <w:t>семи</w:t>
      </w:r>
      <w:r>
        <w:rPr>
          <w:spacing w:val="16"/>
        </w:rPr>
        <w:t xml:space="preserve"> </w:t>
      </w:r>
      <w:r>
        <w:t>богатырях»;</w:t>
      </w:r>
      <w:r>
        <w:rPr>
          <w:spacing w:val="16"/>
        </w:rPr>
        <w:t xml:space="preserve"> </w:t>
      </w:r>
      <w:r>
        <w:t>Орлова А.</w:t>
      </w:r>
      <w:r>
        <w:rPr>
          <w:spacing w:val="19"/>
        </w:rPr>
        <w:t xml:space="preserve"> </w:t>
      </w:r>
      <w:r>
        <w:t>«У</w:t>
      </w:r>
      <w:r>
        <w:rPr>
          <w:spacing w:val="15"/>
        </w:rPr>
        <w:t xml:space="preserve"> </w:t>
      </w:r>
      <w:r>
        <w:t>машины</w:t>
      </w:r>
      <w:r>
        <w:rPr>
          <w:spacing w:val="70"/>
        </w:rPr>
        <w:t xml:space="preserve"> </w:t>
      </w:r>
      <w:r>
        <w:t>есть</w:t>
      </w:r>
      <w:r>
        <w:rPr>
          <w:spacing w:val="16"/>
        </w:rPr>
        <w:t xml:space="preserve"> </w:t>
      </w:r>
      <w:r>
        <w:t>водитель»;</w:t>
      </w:r>
      <w:r>
        <w:rPr>
          <w:spacing w:val="15"/>
        </w:rPr>
        <w:t xml:space="preserve"> </w:t>
      </w:r>
      <w:r>
        <w:t>Саконская Н.П.</w:t>
      </w:r>
      <w:r>
        <w:rPr>
          <w:spacing w:val="17"/>
        </w:rPr>
        <w:t xml:space="preserve"> </w:t>
      </w:r>
      <w:r>
        <w:t>«Где</w:t>
      </w:r>
      <w:r>
        <w:rPr>
          <w:spacing w:val="14"/>
        </w:rPr>
        <w:t xml:space="preserve"> </w:t>
      </w:r>
      <w:r>
        <w:t>мой пальчик?»;</w:t>
      </w:r>
    </w:p>
    <w:p w14:paraId="58F38195">
      <w:pPr>
        <w:pStyle w:val="8"/>
        <w:spacing w:after="0" w:line="276" w:lineRule="auto"/>
        <w:sectPr>
          <w:headerReference r:id="rId343" w:type="default"/>
          <w:footerReference r:id="rId344" w:type="default"/>
          <w:pgSz w:w="11910" w:h="16840"/>
          <w:pgMar w:top="1600" w:right="141" w:bottom="1700" w:left="425" w:header="965" w:footer="1516" w:gutter="0"/>
          <w:cols w:space="720" w:num="1"/>
        </w:sectPr>
      </w:pPr>
    </w:p>
    <w:p w14:paraId="61402A2F">
      <w:pPr>
        <w:pStyle w:val="8"/>
        <w:spacing w:before="82"/>
      </w:pPr>
      <w:r>
        <w:t>Сапгир</w:t>
      </w:r>
      <w:r>
        <w:rPr>
          <w:spacing w:val="-8"/>
        </w:rPr>
        <w:t xml:space="preserve"> </w:t>
      </w:r>
      <w:r>
        <w:t>Г.В.</w:t>
      </w:r>
      <w:r>
        <w:rPr>
          <w:spacing w:val="-2"/>
        </w:rPr>
        <w:t xml:space="preserve"> </w:t>
      </w:r>
      <w:r>
        <w:t>«Кошка»;</w:t>
      </w:r>
      <w:r>
        <w:rPr>
          <w:spacing w:val="-2"/>
        </w:rPr>
        <w:t xml:space="preserve"> </w:t>
      </w:r>
      <w:r>
        <w:t>Хармс</w:t>
      </w:r>
      <w:r>
        <w:rPr>
          <w:spacing w:val="-4"/>
        </w:rPr>
        <w:t xml:space="preserve"> </w:t>
      </w:r>
      <w:r>
        <w:t>Д.И.</w:t>
      </w:r>
      <w:r>
        <w:rPr>
          <w:spacing w:val="-2"/>
        </w:rPr>
        <w:t xml:space="preserve"> </w:t>
      </w:r>
      <w:r>
        <w:t>«Кораблик»;</w:t>
      </w:r>
      <w:r>
        <w:rPr>
          <w:spacing w:val="1"/>
        </w:rPr>
        <w:t xml:space="preserve"> </w:t>
      </w:r>
      <w:r>
        <w:t>Чуковский</w:t>
      </w:r>
      <w:r>
        <w:rPr>
          <w:spacing w:val="-4"/>
        </w:rPr>
        <w:t xml:space="preserve"> </w:t>
      </w:r>
      <w:r>
        <w:t>К.И.</w:t>
      </w:r>
      <w:r>
        <w:rPr>
          <w:spacing w:val="3"/>
        </w:rPr>
        <w:t xml:space="preserve"> </w:t>
      </w:r>
      <w:r>
        <w:t>«Федотка»,</w:t>
      </w:r>
      <w:r>
        <w:rPr>
          <w:spacing w:val="5"/>
        </w:rPr>
        <w:t xml:space="preserve"> </w:t>
      </w:r>
      <w:r>
        <w:rPr>
          <w:spacing w:val="-2"/>
        </w:rPr>
        <w:t>«Путаница».</w:t>
      </w:r>
    </w:p>
    <w:p w14:paraId="33090DFE">
      <w:pPr>
        <w:pStyle w:val="8"/>
        <w:spacing w:before="41"/>
        <w:ind w:left="566"/>
      </w:pPr>
      <w:r>
        <w:rPr>
          <w:i/>
        </w:rPr>
        <w:t>Проза</w:t>
      </w:r>
      <w:r>
        <w:t>.</w:t>
      </w:r>
      <w:r>
        <w:rPr>
          <w:spacing w:val="-8"/>
        </w:rPr>
        <w:t xml:space="preserve"> </w:t>
      </w:r>
      <w:r>
        <w:t>Бианки</w:t>
      </w:r>
      <w:r>
        <w:rPr>
          <w:spacing w:val="-5"/>
        </w:rPr>
        <w:t xml:space="preserve"> </w:t>
      </w:r>
      <w:r>
        <w:t>В.В.</w:t>
      </w:r>
      <w:r>
        <w:rPr>
          <w:spacing w:val="1"/>
        </w:rPr>
        <w:t xml:space="preserve"> </w:t>
      </w:r>
      <w:r>
        <w:t>«Лис</w:t>
      </w:r>
      <w:r>
        <w:rPr>
          <w:spacing w:val="-7"/>
        </w:rPr>
        <w:t xml:space="preserve"> </w:t>
      </w:r>
      <w:r>
        <w:t>и</w:t>
      </w:r>
      <w:r>
        <w:rPr>
          <w:spacing w:val="-4"/>
        </w:rPr>
        <w:t xml:space="preserve"> </w:t>
      </w:r>
      <w:r>
        <w:rPr>
          <w:spacing w:val="-2"/>
        </w:rPr>
        <w:t>мышонок»;</w:t>
      </w:r>
    </w:p>
    <w:p w14:paraId="08E9B661">
      <w:pPr>
        <w:pStyle w:val="8"/>
        <w:spacing w:before="43" w:line="276" w:lineRule="auto"/>
        <w:ind w:right="136" w:firstLine="424"/>
      </w:pPr>
      <w:r>
        <w:t>Калинина</w:t>
      </w:r>
      <w:r>
        <w:rPr>
          <w:spacing w:val="-3"/>
        </w:rPr>
        <w:t xml:space="preserve"> </w:t>
      </w:r>
      <w:r>
        <w:t>Н.Д. «Как</w:t>
      </w:r>
      <w:r>
        <w:rPr>
          <w:spacing w:val="-2"/>
        </w:rPr>
        <w:t xml:space="preserve"> </w:t>
      </w:r>
      <w:r>
        <w:t>Вася ловил</w:t>
      </w:r>
      <w:r>
        <w:rPr>
          <w:spacing w:val="-2"/>
        </w:rPr>
        <w:t xml:space="preserve"> </w:t>
      </w:r>
      <w:r>
        <w:t>рыбу», «В</w:t>
      </w:r>
      <w:r>
        <w:rPr>
          <w:spacing w:val="-2"/>
        </w:rPr>
        <w:t xml:space="preserve"> </w:t>
      </w:r>
      <w:r>
        <w:t>лесу»</w:t>
      </w:r>
      <w:r>
        <w:rPr>
          <w:spacing w:val="-5"/>
        </w:rPr>
        <w:t xml:space="preserve"> </w:t>
      </w:r>
      <w:r>
        <w:t>(из</w:t>
      </w:r>
      <w:r>
        <w:rPr>
          <w:spacing w:val="-1"/>
        </w:rPr>
        <w:t xml:space="preserve"> </w:t>
      </w:r>
      <w:r>
        <w:t>книги «Летом»), «Про</w:t>
      </w:r>
      <w:r>
        <w:rPr>
          <w:spacing w:val="-2"/>
        </w:rPr>
        <w:t xml:space="preserve"> </w:t>
      </w:r>
      <w:r>
        <w:t>жука», «Как Саша</w:t>
      </w:r>
      <w:r>
        <w:rPr>
          <w:spacing w:val="-3"/>
        </w:rPr>
        <w:t xml:space="preserve"> </w:t>
      </w:r>
      <w:r>
        <w:t>и</w:t>
      </w:r>
      <w:r>
        <w:rPr>
          <w:spacing w:val="-1"/>
        </w:rPr>
        <w:t xml:space="preserve"> </w:t>
      </w:r>
      <w:r>
        <w:t>Алеша пришли в детский сад»; Павлова Н.М. «Земляничка», «На машине»; Симбирская Ю.С.</w:t>
      </w:r>
      <w:r>
        <w:rPr>
          <w:spacing w:val="40"/>
        </w:rPr>
        <w:t xml:space="preserve"> </w:t>
      </w:r>
      <w:r>
        <w:t>«По тропинке, по дорожке»;</w:t>
      </w:r>
      <w:r>
        <w:rPr>
          <w:spacing w:val="40"/>
        </w:rPr>
        <w:t xml:space="preserve"> </w:t>
      </w:r>
      <w:r>
        <w:t>Сутеев</w:t>
      </w:r>
      <w:r>
        <w:rPr>
          <w:spacing w:val="40"/>
        </w:rPr>
        <w:t xml:space="preserve"> </w:t>
      </w:r>
      <w:r>
        <w:t>В.Г.</w:t>
      </w:r>
      <w:r>
        <w:rPr>
          <w:spacing w:val="40"/>
        </w:rPr>
        <w:t xml:space="preserve"> </w:t>
      </w:r>
      <w:r>
        <w:t>«Кто</w:t>
      </w:r>
      <w:r>
        <w:rPr>
          <w:spacing w:val="40"/>
        </w:rPr>
        <w:t xml:space="preserve"> </w:t>
      </w:r>
      <w:r>
        <w:t>сказал</w:t>
      </w:r>
      <w:r>
        <w:rPr>
          <w:spacing w:val="40"/>
        </w:rPr>
        <w:t xml:space="preserve"> </w:t>
      </w:r>
      <w:r>
        <w:t>«мяу?»,</w:t>
      </w:r>
      <w:r>
        <w:rPr>
          <w:spacing w:val="40"/>
        </w:rPr>
        <w:t xml:space="preserve"> </w:t>
      </w:r>
      <w:r>
        <w:t>«Под</w:t>
      </w:r>
      <w:r>
        <w:rPr>
          <w:spacing w:val="40"/>
        </w:rPr>
        <w:t xml:space="preserve"> </w:t>
      </w:r>
      <w:r>
        <w:t>грибом»;</w:t>
      </w:r>
      <w:r>
        <w:rPr>
          <w:spacing w:val="40"/>
        </w:rPr>
        <w:t xml:space="preserve"> </w:t>
      </w:r>
      <w:r>
        <w:t>Тайц</w:t>
      </w:r>
      <w:r>
        <w:rPr>
          <w:spacing w:val="40"/>
        </w:rPr>
        <w:t xml:space="preserve"> </w:t>
      </w:r>
      <w:r>
        <w:t>Я.</w:t>
      </w:r>
      <w:r>
        <w:rPr>
          <w:spacing w:val="40"/>
        </w:rPr>
        <w:t xml:space="preserve"> </w:t>
      </w:r>
      <w:r>
        <w:t>М.</w:t>
      </w:r>
    </w:p>
    <w:p w14:paraId="590AE18C">
      <w:pPr>
        <w:pStyle w:val="8"/>
        <w:spacing w:line="276" w:lineRule="auto"/>
        <w:ind w:right="137" w:firstLine="424"/>
      </w:pPr>
      <w:r>
        <w:t>«Кубик на кубик», «Впереди всех», «Волк», «Поезд»; Толстой Л.Н. «Три медведя», «Тетя дала Варе меду», «Слушай меня, пес…», «Была у Насти кукла», «Петя ползал и стал на ножки», «Спала</w:t>
      </w:r>
      <w:r>
        <w:rPr>
          <w:spacing w:val="-15"/>
        </w:rPr>
        <w:t xml:space="preserve"> </w:t>
      </w:r>
      <w:r>
        <w:t>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w:t>
      </w:r>
    </w:p>
    <w:p w14:paraId="64B04C1E">
      <w:pPr>
        <w:pStyle w:val="8"/>
        <w:spacing w:line="276" w:lineRule="auto"/>
        <w:ind w:right="137" w:firstLine="424"/>
      </w:pPr>
      <w:r>
        <w:rPr>
          <w:i/>
        </w:rPr>
        <w:t xml:space="preserve">Произведения поэтов и писателей разных стран. </w:t>
      </w:r>
      <w:r>
        <w:t>Биссет Д. «Га-га-га!», пер. с англ. Н. Шерешевской; Дональдсон Д. «Мишка-почтальон», пер. М. Бородицкой; Капутикян</w:t>
      </w:r>
      <w:r>
        <w:rPr>
          <w:spacing w:val="-1"/>
        </w:rPr>
        <w:t xml:space="preserve"> </w:t>
      </w:r>
      <w:r>
        <w:t>С.Б. «Все спят», «Маша</w:t>
      </w:r>
      <w:r>
        <w:rPr>
          <w:spacing w:val="-1"/>
        </w:rPr>
        <w:t xml:space="preserve"> </w:t>
      </w:r>
      <w:r>
        <w:t>обедает, пер. с арм. Т. Спендиаровой; Остервальдер М. «Приключения маленького Бобо. Истории в картинках для</w:t>
      </w:r>
      <w:r>
        <w:rPr>
          <w:spacing w:val="40"/>
        </w:rPr>
        <w:t xml:space="preserve"> </w:t>
      </w:r>
      <w:r>
        <w:t>самых маленьких»,</w:t>
      </w:r>
      <w:r>
        <w:rPr>
          <w:spacing w:val="-1"/>
        </w:rPr>
        <w:t xml:space="preserve"> </w:t>
      </w:r>
      <w:r>
        <w:t>пер. Т.Зборовская; Шертл А. «Голубой грузовичок»,</w:t>
      </w:r>
      <w:r>
        <w:rPr>
          <w:spacing w:val="-3"/>
        </w:rPr>
        <w:t xml:space="preserve"> </w:t>
      </w:r>
      <w:r>
        <w:t>пер.</w:t>
      </w:r>
      <w:r>
        <w:rPr>
          <w:spacing w:val="-4"/>
        </w:rPr>
        <w:t xml:space="preserve"> </w:t>
      </w:r>
      <w:r>
        <w:t>Ю.</w:t>
      </w:r>
      <w:r>
        <w:rPr>
          <w:spacing w:val="-4"/>
        </w:rPr>
        <w:t xml:space="preserve"> </w:t>
      </w:r>
      <w:r>
        <w:t>Шипкова;</w:t>
      </w:r>
      <w:r>
        <w:rPr>
          <w:spacing w:val="-3"/>
        </w:rPr>
        <w:t xml:space="preserve"> </w:t>
      </w:r>
      <w:r>
        <w:t>Эрик</w:t>
      </w:r>
      <w:r>
        <w:rPr>
          <w:spacing w:val="-3"/>
        </w:rPr>
        <w:t xml:space="preserve"> </w:t>
      </w:r>
      <w:r>
        <w:t>К.</w:t>
      </w:r>
      <w:r>
        <w:rPr>
          <w:spacing w:val="-2"/>
        </w:rPr>
        <w:t xml:space="preserve"> </w:t>
      </w:r>
      <w:r>
        <w:t>«Очень голодная гусеница», «Десять резиновых утят».</w:t>
      </w:r>
    </w:p>
    <w:p w14:paraId="394B7920">
      <w:pPr>
        <w:pStyle w:val="8"/>
        <w:spacing w:before="46"/>
        <w:ind w:left="0"/>
        <w:jc w:val="left"/>
      </w:pPr>
    </w:p>
    <w:p w14:paraId="623BA734">
      <w:pPr>
        <w:pStyle w:val="5"/>
        <w:ind w:left="566"/>
        <w:jc w:val="left"/>
      </w:pPr>
      <w:r>
        <w:t>Вторая</w:t>
      </w:r>
      <w:r>
        <w:rPr>
          <w:spacing w:val="-4"/>
        </w:rPr>
        <w:t xml:space="preserve"> </w:t>
      </w:r>
      <w:r>
        <w:t>младшая</w:t>
      </w:r>
      <w:r>
        <w:rPr>
          <w:spacing w:val="-2"/>
        </w:rPr>
        <w:t xml:space="preserve"> </w:t>
      </w:r>
      <w:r>
        <w:t>группа</w:t>
      </w:r>
      <w:r>
        <w:rPr>
          <w:spacing w:val="-3"/>
        </w:rPr>
        <w:t xml:space="preserve"> </w:t>
      </w:r>
      <w:r>
        <w:t>(от</w:t>
      </w:r>
      <w:r>
        <w:rPr>
          <w:spacing w:val="-1"/>
        </w:rPr>
        <w:t xml:space="preserve"> </w:t>
      </w:r>
      <w:r>
        <w:t>3</w:t>
      </w:r>
      <w:r>
        <w:rPr>
          <w:spacing w:val="-7"/>
        </w:rPr>
        <w:t xml:space="preserve"> </w:t>
      </w:r>
      <w:r>
        <w:t>до</w:t>
      </w:r>
      <w:r>
        <w:rPr>
          <w:spacing w:val="-6"/>
        </w:rPr>
        <w:t xml:space="preserve"> </w:t>
      </w:r>
      <w:r>
        <w:t>4</w:t>
      </w:r>
      <w:r>
        <w:rPr>
          <w:spacing w:val="-2"/>
        </w:rPr>
        <w:t xml:space="preserve"> </w:t>
      </w:r>
      <w:r>
        <w:rPr>
          <w:spacing w:val="-4"/>
        </w:rPr>
        <w:t>лет)</w:t>
      </w:r>
    </w:p>
    <w:p w14:paraId="2A035D6A">
      <w:pPr>
        <w:pStyle w:val="8"/>
        <w:spacing w:before="37" w:line="276" w:lineRule="auto"/>
        <w:ind w:firstLine="424"/>
        <w:jc w:val="left"/>
      </w:pPr>
      <w:r>
        <w:rPr>
          <w:i/>
        </w:rPr>
        <w:t>Малые</w:t>
      </w:r>
      <w:r>
        <w:rPr>
          <w:i/>
          <w:spacing w:val="40"/>
        </w:rPr>
        <w:t xml:space="preserve"> </w:t>
      </w:r>
      <w:r>
        <w:rPr>
          <w:i/>
        </w:rPr>
        <w:t>формы</w:t>
      </w:r>
      <w:r>
        <w:rPr>
          <w:i/>
          <w:spacing w:val="40"/>
        </w:rPr>
        <w:t xml:space="preserve"> </w:t>
      </w:r>
      <w:r>
        <w:rPr>
          <w:i/>
        </w:rPr>
        <w:t>фольклора</w:t>
      </w:r>
      <w:r>
        <w:t>.</w:t>
      </w:r>
      <w:r>
        <w:rPr>
          <w:spacing w:val="40"/>
        </w:rPr>
        <w:t xml:space="preserve"> </w:t>
      </w:r>
      <w:r>
        <w:t>«Ай,</w:t>
      </w:r>
      <w:r>
        <w:rPr>
          <w:spacing w:val="40"/>
        </w:rPr>
        <w:t xml:space="preserve"> </w:t>
      </w:r>
      <w:r>
        <w:t>качи-качи-качи...»,</w:t>
      </w:r>
      <w:r>
        <w:rPr>
          <w:spacing w:val="40"/>
        </w:rPr>
        <w:t xml:space="preserve"> </w:t>
      </w:r>
      <w:r>
        <w:t>«Божья</w:t>
      </w:r>
      <w:r>
        <w:rPr>
          <w:spacing w:val="40"/>
        </w:rPr>
        <w:t xml:space="preserve"> </w:t>
      </w:r>
      <w:r>
        <w:t>коровка...»,</w:t>
      </w:r>
      <w:r>
        <w:rPr>
          <w:spacing w:val="40"/>
        </w:rPr>
        <w:t xml:space="preserve"> </w:t>
      </w:r>
      <w:r>
        <w:t>«Волчок-волчок,</w:t>
      </w:r>
      <w:r>
        <w:rPr>
          <w:spacing w:val="-4"/>
        </w:rPr>
        <w:t xml:space="preserve"> </w:t>
      </w:r>
      <w:r>
        <w:t>шерстяной бочок…», «Дождик, дождик, пуще...», «Еду-еду к бабе, к деду…», «Жили у</w:t>
      </w:r>
      <w:r>
        <w:rPr>
          <w:spacing w:val="-1"/>
        </w:rPr>
        <w:t xml:space="preserve"> </w:t>
      </w:r>
      <w:r>
        <w:t>бабуси…»,</w:t>
      </w:r>
    </w:p>
    <w:p w14:paraId="439037FC">
      <w:pPr>
        <w:pStyle w:val="8"/>
        <w:spacing w:line="275" w:lineRule="exact"/>
        <w:ind w:left="566"/>
        <w:jc w:val="left"/>
      </w:pPr>
      <w:r>
        <w:t>«Заинька,</w:t>
      </w:r>
      <w:r>
        <w:rPr>
          <w:spacing w:val="24"/>
        </w:rPr>
        <w:t xml:space="preserve"> </w:t>
      </w:r>
      <w:r>
        <w:t>попляши...»,</w:t>
      </w:r>
      <w:r>
        <w:rPr>
          <w:spacing w:val="38"/>
        </w:rPr>
        <w:t xml:space="preserve"> </w:t>
      </w:r>
      <w:r>
        <w:t>«Заря-заряница...»;</w:t>
      </w:r>
      <w:r>
        <w:rPr>
          <w:spacing w:val="34"/>
        </w:rPr>
        <w:t xml:space="preserve"> </w:t>
      </w:r>
      <w:r>
        <w:t>«Как</w:t>
      </w:r>
      <w:r>
        <w:rPr>
          <w:spacing w:val="27"/>
        </w:rPr>
        <w:t xml:space="preserve"> </w:t>
      </w:r>
      <w:r>
        <w:t>без</w:t>
      </w:r>
      <w:r>
        <w:rPr>
          <w:spacing w:val="26"/>
        </w:rPr>
        <w:t xml:space="preserve"> </w:t>
      </w:r>
      <w:r>
        <w:t>дудки,</w:t>
      </w:r>
      <w:r>
        <w:rPr>
          <w:spacing w:val="24"/>
        </w:rPr>
        <w:t xml:space="preserve"> </w:t>
      </w:r>
      <w:r>
        <w:t>без</w:t>
      </w:r>
      <w:r>
        <w:rPr>
          <w:spacing w:val="25"/>
        </w:rPr>
        <w:t xml:space="preserve"> </w:t>
      </w:r>
      <w:r>
        <w:t>дуды…»,</w:t>
      </w:r>
      <w:r>
        <w:rPr>
          <w:spacing w:val="33"/>
        </w:rPr>
        <w:t xml:space="preserve"> </w:t>
      </w:r>
      <w:r>
        <w:t>«Как</w:t>
      </w:r>
      <w:r>
        <w:rPr>
          <w:spacing w:val="36"/>
        </w:rPr>
        <w:t xml:space="preserve"> </w:t>
      </w:r>
      <w:r>
        <w:t>у</w:t>
      </w:r>
      <w:r>
        <w:rPr>
          <w:spacing w:val="14"/>
        </w:rPr>
        <w:t xml:space="preserve"> </w:t>
      </w:r>
      <w:r>
        <w:t>нашего</w:t>
      </w:r>
      <w:r>
        <w:rPr>
          <w:spacing w:val="26"/>
        </w:rPr>
        <w:t xml:space="preserve"> </w:t>
      </w:r>
      <w:r>
        <w:rPr>
          <w:spacing w:val="-2"/>
        </w:rPr>
        <w:t>кота...»,</w:t>
      </w:r>
    </w:p>
    <w:p w14:paraId="0A88F27C">
      <w:pPr>
        <w:pStyle w:val="8"/>
        <w:spacing w:before="43"/>
        <w:ind w:left="566"/>
        <w:jc w:val="left"/>
      </w:pPr>
      <w:r>
        <w:t>«Кисонька-мурысенька...»,</w:t>
      </w:r>
      <w:r>
        <w:rPr>
          <w:spacing w:val="22"/>
        </w:rPr>
        <w:t xml:space="preserve"> </w:t>
      </w:r>
      <w:r>
        <w:t>«Курочка-рябушечка...»,</w:t>
      </w:r>
      <w:r>
        <w:rPr>
          <w:spacing w:val="24"/>
        </w:rPr>
        <w:t xml:space="preserve"> </w:t>
      </w:r>
      <w:r>
        <w:t>«На</w:t>
      </w:r>
      <w:r>
        <w:rPr>
          <w:spacing w:val="24"/>
        </w:rPr>
        <w:t xml:space="preserve"> </w:t>
      </w:r>
      <w:r>
        <w:t>улице</w:t>
      </w:r>
      <w:r>
        <w:rPr>
          <w:spacing w:val="14"/>
        </w:rPr>
        <w:t xml:space="preserve"> </w:t>
      </w:r>
      <w:r>
        <w:t>три</w:t>
      </w:r>
      <w:r>
        <w:rPr>
          <w:spacing w:val="18"/>
        </w:rPr>
        <w:t xml:space="preserve"> </w:t>
      </w:r>
      <w:r>
        <w:t>курицы...»,</w:t>
      </w:r>
      <w:r>
        <w:rPr>
          <w:spacing w:val="26"/>
        </w:rPr>
        <w:t xml:space="preserve"> </w:t>
      </w:r>
      <w:r>
        <w:t>«Ночь</w:t>
      </w:r>
      <w:r>
        <w:rPr>
          <w:spacing w:val="18"/>
        </w:rPr>
        <w:t xml:space="preserve"> </w:t>
      </w:r>
      <w:r>
        <w:rPr>
          <w:spacing w:val="-2"/>
        </w:rPr>
        <w:t>пришла...»,</w:t>
      </w:r>
    </w:p>
    <w:p w14:paraId="7A5CF3BF">
      <w:pPr>
        <w:pStyle w:val="8"/>
        <w:spacing w:before="41"/>
        <w:ind w:left="566"/>
        <w:jc w:val="left"/>
      </w:pPr>
      <w:r>
        <w:t>«Пальчик-мальчик...»,</w:t>
      </w:r>
      <w:r>
        <w:rPr>
          <w:spacing w:val="69"/>
          <w:w w:val="150"/>
        </w:rPr>
        <w:t xml:space="preserve"> </w:t>
      </w:r>
      <w:r>
        <w:t>«Привяжу</w:t>
      </w:r>
      <w:r>
        <w:rPr>
          <w:spacing w:val="57"/>
          <w:w w:val="150"/>
        </w:rPr>
        <w:t xml:space="preserve"> </w:t>
      </w:r>
      <w:r>
        <w:t>я</w:t>
      </w:r>
      <w:r>
        <w:rPr>
          <w:spacing w:val="66"/>
          <w:w w:val="150"/>
        </w:rPr>
        <w:t xml:space="preserve"> </w:t>
      </w:r>
      <w:r>
        <w:t>козлика»,</w:t>
      </w:r>
      <w:r>
        <w:rPr>
          <w:spacing w:val="77"/>
          <w:w w:val="150"/>
        </w:rPr>
        <w:t xml:space="preserve"> </w:t>
      </w:r>
      <w:r>
        <w:t>«Радуга-дуга...»,</w:t>
      </w:r>
      <w:r>
        <w:rPr>
          <w:spacing w:val="78"/>
          <w:w w:val="150"/>
        </w:rPr>
        <w:t xml:space="preserve"> </w:t>
      </w:r>
      <w:r>
        <w:t>«Сидит</w:t>
      </w:r>
      <w:r>
        <w:rPr>
          <w:spacing w:val="64"/>
          <w:w w:val="150"/>
        </w:rPr>
        <w:t xml:space="preserve"> </w:t>
      </w:r>
      <w:r>
        <w:t>белка</w:t>
      </w:r>
      <w:r>
        <w:rPr>
          <w:spacing w:val="62"/>
          <w:w w:val="150"/>
        </w:rPr>
        <w:t xml:space="preserve"> </w:t>
      </w:r>
      <w:r>
        <w:t>на</w:t>
      </w:r>
      <w:r>
        <w:rPr>
          <w:spacing w:val="65"/>
          <w:w w:val="150"/>
        </w:rPr>
        <w:t xml:space="preserve"> </w:t>
      </w:r>
      <w:r>
        <w:rPr>
          <w:spacing w:val="-2"/>
        </w:rPr>
        <w:t>тележке...»,</w:t>
      </w:r>
    </w:p>
    <w:p w14:paraId="033BB64D">
      <w:pPr>
        <w:pStyle w:val="8"/>
        <w:spacing w:before="40"/>
        <w:ind w:left="566"/>
        <w:jc w:val="left"/>
      </w:pPr>
      <w:r>
        <w:t>«Сорока,</w:t>
      </w:r>
      <w:r>
        <w:rPr>
          <w:spacing w:val="51"/>
          <w:w w:val="150"/>
        </w:rPr>
        <w:t xml:space="preserve"> </w:t>
      </w:r>
      <w:r>
        <w:t>сорока...»,</w:t>
      </w:r>
      <w:r>
        <w:rPr>
          <w:spacing w:val="68"/>
          <w:w w:val="150"/>
        </w:rPr>
        <w:t xml:space="preserve"> </w:t>
      </w:r>
      <w:r>
        <w:t>«Тень,</w:t>
      </w:r>
      <w:r>
        <w:rPr>
          <w:spacing w:val="55"/>
          <w:w w:val="150"/>
        </w:rPr>
        <w:t xml:space="preserve"> </w:t>
      </w:r>
      <w:r>
        <w:t>тень,</w:t>
      </w:r>
      <w:r>
        <w:rPr>
          <w:spacing w:val="52"/>
          <w:w w:val="150"/>
        </w:rPr>
        <w:t xml:space="preserve"> </w:t>
      </w:r>
      <w:r>
        <w:t>потетень...»,</w:t>
      </w:r>
      <w:r>
        <w:rPr>
          <w:spacing w:val="66"/>
          <w:w w:val="150"/>
        </w:rPr>
        <w:t xml:space="preserve"> </w:t>
      </w:r>
      <w:r>
        <w:t>«Тили-бом!</w:t>
      </w:r>
      <w:r>
        <w:rPr>
          <w:spacing w:val="53"/>
          <w:w w:val="150"/>
        </w:rPr>
        <w:t xml:space="preserve"> </w:t>
      </w:r>
      <w:r>
        <w:t>Тили-бом!..»,</w:t>
      </w:r>
      <w:r>
        <w:rPr>
          <w:spacing w:val="66"/>
          <w:w w:val="150"/>
        </w:rPr>
        <w:t xml:space="preserve"> </w:t>
      </w:r>
      <w:r>
        <w:t>«Травка-</w:t>
      </w:r>
      <w:r>
        <w:rPr>
          <w:spacing w:val="-2"/>
        </w:rPr>
        <w:t>муравка...»,</w:t>
      </w:r>
    </w:p>
    <w:p w14:paraId="7D91FBB5">
      <w:pPr>
        <w:pStyle w:val="8"/>
        <w:spacing w:before="41"/>
        <w:ind w:left="566"/>
        <w:jc w:val="left"/>
      </w:pPr>
      <w:r>
        <w:rPr>
          <w:spacing w:val="-2"/>
        </w:rPr>
        <w:t>«Чики-чики-чикалочки...».</w:t>
      </w:r>
    </w:p>
    <w:p w14:paraId="7DC73431">
      <w:pPr>
        <w:spacing w:before="43"/>
        <w:ind w:left="566" w:right="0" w:firstLine="0"/>
        <w:jc w:val="left"/>
        <w:rPr>
          <w:sz w:val="24"/>
        </w:rPr>
      </w:pPr>
      <w:r>
        <w:rPr>
          <w:i/>
          <w:sz w:val="24"/>
        </w:rPr>
        <w:t>Русские</w:t>
      </w:r>
      <w:r>
        <w:rPr>
          <w:i/>
          <w:spacing w:val="-5"/>
          <w:sz w:val="24"/>
        </w:rPr>
        <w:t xml:space="preserve"> </w:t>
      </w:r>
      <w:r>
        <w:rPr>
          <w:i/>
          <w:sz w:val="24"/>
        </w:rPr>
        <w:t>народные</w:t>
      </w:r>
      <w:r>
        <w:rPr>
          <w:i/>
          <w:spacing w:val="-5"/>
          <w:sz w:val="24"/>
        </w:rPr>
        <w:t xml:space="preserve"> </w:t>
      </w:r>
      <w:r>
        <w:rPr>
          <w:i/>
          <w:sz w:val="24"/>
        </w:rPr>
        <w:t>сказки.</w:t>
      </w:r>
      <w:r>
        <w:rPr>
          <w:i/>
          <w:spacing w:val="7"/>
          <w:sz w:val="24"/>
        </w:rPr>
        <w:t xml:space="preserve"> </w:t>
      </w:r>
      <w:r>
        <w:rPr>
          <w:sz w:val="24"/>
        </w:rPr>
        <w:t>«Бычок</w:t>
      </w:r>
      <w:r>
        <w:rPr>
          <w:spacing w:val="-1"/>
          <w:sz w:val="24"/>
        </w:rPr>
        <w:t xml:space="preserve"> </w:t>
      </w:r>
      <w:r>
        <w:rPr>
          <w:sz w:val="24"/>
        </w:rPr>
        <w:t>–</w:t>
      </w:r>
      <w:r>
        <w:rPr>
          <w:spacing w:val="-2"/>
          <w:sz w:val="24"/>
        </w:rPr>
        <w:t xml:space="preserve"> </w:t>
      </w:r>
      <w:r>
        <w:rPr>
          <w:sz w:val="24"/>
        </w:rPr>
        <w:t>черный</w:t>
      </w:r>
      <w:r>
        <w:rPr>
          <w:spacing w:val="-2"/>
          <w:sz w:val="24"/>
        </w:rPr>
        <w:t xml:space="preserve"> </w:t>
      </w:r>
      <w:r>
        <w:rPr>
          <w:sz w:val="24"/>
        </w:rPr>
        <w:t>бочок,</w:t>
      </w:r>
      <w:r>
        <w:rPr>
          <w:spacing w:val="-4"/>
          <w:sz w:val="24"/>
        </w:rPr>
        <w:t xml:space="preserve"> </w:t>
      </w:r>
      <w:r>
        <w:rPr>
          <w:sz w:val="24"/>
        </w:rPr>
        <w:t>белые</w:t>
      </w:r>
      <w:r>
        <w:rPr>
          <w:spacing w:val="-6"/>
          <w:sz w:val="24"/>
        </w:rPr>
        <w:t xml:space="preserve"> </w:t>
      </w:r>
      <w:r>
        <w:rPr>
          <w:sz w:val="24"/>
        </w:rPr>
        <w:t>копытца»</w:t>
      </w:r>
      <w:r>
        <w:rPr>
          <w:spacing w:val="-13"/>
          <w:sz w:val="24"/>
        </w:rPr>
        <w:t xml:space="preserve"> </w:t>
      </w:r>
      <w:r>
        <w:rPr>
          <w:sz w:val="24"/>
        </w:rPr>
        <w:t>(обработка</w:t>
      </w:r>
      <w:r>
        <w:rPr>
          <w:spacing w:val="-5"/>
          <w:sz w:val="24"/>
        </w:rPr>
        <w:t xml:space="preserve"> </w:t>
      </w:r>
      <w:r>
        <w:rPr>
          <w:sz w:val="24"/>
        </w:rPr>
        <w:t>М.</w:t>
      </w:r>
      <w:r>
        <w:rPr>
          <w:spacing w:val="-5"/>
          <w:sz w:val="24"/>
        </w:rPr>
        <w:t xml:space="preserve"> </w:t>
      </w:r>
      <w:r>
        <w:rPr>
          <w:spacing w:val="-2"/>
          <w:sz w:val="24"/>
        </w:rPr>
        <w:t>Булатова;</w:t>
      </w:r>
    </w:p>
    <w:p w14:paraId="659C4E10">
      <w:pPr>
        <w:pStyle w:val="8"/>
        <w:spacing w:before="42"/>
        <w:ind w:left="566"/>
        <w:jc w:val="left"/>
      </w:pPr>
      <w:r>
        <w:t>«Волк</w:t>
      </w:r>
      <w:r>
        <w:rPr>
          <w:spacing w:val="31"/>
        </w:rPr>
        <w:t xml:space="preserve"> </w:t>
      </w:r>
      <w:r>
        <w:t>и</w:t>
      </w:r>
      <w:r>
        <w:rPr>
          <w:spacing w:val="30"/>
        </w:rPr>
        <w:t xml:space="preserve"> </w:t>
      </w:r>
      <w:r>
        <w:t>козлята»</w:t>
      </w:r>
      <w:r>
        <w:rPr>
          <w:spacing w:val="16"/>
        </w:rPr>
        <w:t xml:space="preserve"> </w:t>
      </w:r>
      <w:r>
        <w:t>(обработка</w:t>
      </w:r>
      <w:r>
        <w:rPr>
          <w:spacing w:val="29"/>
        </w:rPr>
        <w:t xml:space="preserve"> </w:t>
      </w:r>
      <w:r>
        <w:t>А.Н.</w:t>
      </w:r>
      <w:r>
        <w:rPr>
          <w:spacing w:val="30"/>
        </w:rPr>
        <w:t xml:space="preserve"> </w:t>
      </w:r>
      <w:r>
        <w:t>Толстого);</w:t>
      </w:r>
      <w:r>
        <w:rPr>
          <w:spacing w:val="38"/>
        </w:rPr>
        <w:t xml:space="preserve"> </w:t>
      </w:r>
      <w:r>
        <w:t>«Кот,</w:t>
      </w:r>
      <w:r>
        <w:rPr>
          <w:spacing w:val="30"/>
        </w:rPr>
        <w:t xml:space="preserve"> </w:t>
      </w:r>
      <w:r>
        <w:t>петух</w:t>
      </w:r>
      <w:r>
        <w:rPr>
          <w:spacing w:val="35"/>
        </w:rPr>
        <w:t xml:space="preserve"> </w:t>
      </w:r>
      <w:r>
        <w:t>и</w:t>
      </w:r>
      <w:r>
        <w:rPr>
          <w:spacing w:val="30"/>
        </w:rPr>
        <w:t xml:space="preserve"> </w:t>
      </w:r>
      <w:r>
        <w:t>лиса»</w:t>
      </w:r>
      <w:r>
        <w:rPr>
          <w:spacing w:val="19"/>
        </w:rPr>
        <w:t xml:space="preserve"> </w:t>
      </w:r>
      <w:r>
        <w:t>(обработка</w:t>
      </w:r>
      <w:r>
        <w:rPr>
          <w:spacing w:val="29"/>
        </w:rPr>
        <w:t xml:space="preserve"> </w:t>
      </w:r>
      <w:r>
        <w:t>М.</w:t>
      </w:r>
      <w:r>
        <w:rPr>
          <w:spacing w:val="30"/>
        </w:rPr>
        <w:t xml:space="preserve"> </w:t>
      </w:r>
      <w:r>
        <w:rPr>
          <w:spacing w:val="-2"/>
        </w:rPr>
        <w:t>Боголюбской);</w:t>
      </w:r>
    </w:p>
    <w:p w14:paraId="333FF0E1">
      <w:pPr>
        <w:pStyle w:val="8"/>
        <w:spacing w:before="40" w:line="276" w:lineRule="auto"/>
        <w:ind w:right="149" w:firstLine="424"/>
      </w:pPr>
      <w:r>
        <w:t>«Лиса и заяц» (обработка В. Даля); «Снегурочка и лиса» (обработка М. Булатова); «У страха глаза велики» (обработка М. Серовой).</w:t>
      </w:r>
    </w:p>
    <w:p w14:paraId="5AB8CAD8">
      <w:pPr>
        <w:pStyle w:val="8"/>
        <w:spacing w:line="276" w:lineRule="auto"/>
        <w:ind w:right="139" w:firstLine="424"/>
      </w:pPr>
      <w:r>
        <w:rPr>
          <w:i/>
        </w:rPr>
        <w:t>Фольклор народов мира. Песенки</w:t>
      </w:r>
      <w:r>
        <w:t>. «Кораблик», «Храбрецы», «Маленькие феи», «Три зверолова»</w:t>
      </w:r>
      <w:r>
        <w:rPr>
          <w:spacing w:val="-6"/>
        </w:rPr>
        <w:t xml:space="preserve"> </w:t>
      </w:r>
      <w:r>
        <w:t>англ., обр. С. Маршака; «Что за грохот», пер. с латыша. С. Маршака; «Купите лук...», пер. с шотл. И.</w:t>
      </w:r>
      <w:r>
        <w:rPr>
          <w:spacing w:val="40"/>
        </w:rPr>
        <w:t xml:space="preserve"> </w:t>
      </w:r>
      <w:r>
        <w:t>Токмаковой; «Разговор лягушек», «Несговорчивый удод», «Помогите!» пер. с чеш. С. Маршака.</w:t>
      </w:r>
    </w:p>
    <w:p w14:paraId="418DCAD7">
      <w:pPr>
        <w:pStyle w:val="8"/>
        <w:spacing w:line="276" w:lineRule="auto"/>
        <w:ind w:right="140" w:firstLine="424"/>
      </w:pPr>
      <w:r>
        <w:rPr>
          <w:i/>
        </w:rPr>
        <w:t>Сказки</w:t>
      </w:r>
      <w:r>
        <w:t>. «Два жадных медвежонка», венг., обр. А. Краснова и В. Важдаева;</w:t>
      </w:r>
      <w:r>
        <w:rPr>
          <w:spacing w:val="40"/>
        </w:rPr>
        <w:t xml:space="preserve"> </w:t>
      </w:r>
      <w:r>
        <w:t>«Упрямые козы», узб. обр. Ш.</w:t>
      </w:r>
      <w:r>
        <w:rPr>
          <w:spacing w:val="-9"/>
        </w:rPr>
        <w:t xml:space="preserve"> </w:t>
      </w:r>
      <w:r>
        <w:t>Сагдуллы; «У солнышка в гостях», пер. с словац. С. Могилевской и</w:t>
      </w:r>
      <w:r>
        <w:rPr>
          <w:spacing w:val="40"/>
        </w:rPr>
        <w:t xml:space="preserve"> </w:t>
      </w:r>
      <w:r>
        <w:t>Л.</w:t>
      </w:r>
      <w:r>
        <w:rPr>
          <w:spacing w:val="-15"/>
        </w:rPr>
        <w:t xml:space="preserve"> </w:t>
      </w:r>
      <w:r>
        <w:t>Зориной; «Храбрец-молодец», пер. с болг. Л. Грибовой; «Пых», белорус. обр. Н. Мялика: «Лесной мишка и проказница мышка», латыш., обр. Ю. Ванага, пер. Л. Воронковой.</w:t>
      </w:r>
    </w:p>
    <w:p w14:paraId="53D04804">
      <w:pPr>
        <w:spacing w:before="0"/>
        <w:ind w:left="566" w:right="0" w:firstLine="0"/>
        <w:jc w:val="both"/>
        <w:rPr>
          <w:i/>
          <w:sz w:val="24"/>
        </w:rPr>
      </w:pPr>
      <w:r>
        <w:rPr>
          <w:i/>
          <w:sz w:val="24"/>
        </w:rPr>
        <w:t>Произведения</w:t>
      </w:r>
      <w:r>
        <w:rPr>
          <w:i/>
          <w:spacing w:val="-10"/>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5"/>
          <w:sz w:val="24"/>
        </w:rPr>
        <w:t xml:space="preserve"> </w:t>
      </w:r>
      <w:r>
        <w:rPr>
          <w:i/>
          <w:spacing w:val="-2"/>
          <w:sz w:val="24"/>
        </w:rPr>
        <w:t>России</w:t>
      </w:r>
    </w:p>
    <w:p w14:paraId="54B803C2">
      <w:pPr>
        <w:pStyle w:val="8"/>
        <w:spacing w:before="41" w:line="278" w:lineRule="auto"/>
        <w:ind w:right="139" w:firstLine="424"/>
      </w:pPr>
      <w:r>
        <w:rPr>
          <w:i/>
        </w:rPr>
        <w:t xml:space="preserve">Поэзия. </w:t>
      </w:r>
      <w:r>
        <w:t>Бальмонт К.Д. «Осень»; Благинина Е.А. «Радуга»; Городецкий С.М. «Кто это?»; Заболоцкий Н.А.</w:t>
      </w:r>
      <w:r>
        <w:rPr>
          <w:spacing w:val="36"/>
        </w:rPr>
        <w:t xml:space="preserve"> </w:t>
      </w:r>
      <w:r>
        <w:t>«Как мыши с котом воевали»; Кольцов А.В.</w:t>
      </w:r>
      <w:r>
        <w:rPr>
          <w:spacing w:val="36"/>
        </w:rPr>
        <w:t xml:space="preserve"> </w:t>
      </w:r>
      <w:r>
        <w:t>«Дуют ветры...» (из стихотворения</w:t>
      </w:r>
    </w:p>
    <w:p w14:paraId="6D603948">
      <w:pPr>
        <w:pStyle w:val="8"/>
        <w:spacing w:line="276" w:lineRule="auto"/>
        <w:ind w:right="140" w:firstLine="424"/>
      </w:pPr>
      <w:r>
        <w:t>«Русская песня»); Косяков И.И. «Все она»; Майков А.Н. «Колыбельная песня», «Ласточка примчалась...»</w:t>
      </w:r>
      <w:r>
        <w:rPr>
          <w:spacing w:val="29"/>
        </w:rPr>
        <w:t xml:space="preserve"> </w:t>
      </w:r>
      <w:r>
        <w:t>(из</w:t>
      </w:r>
      <w:r>
        <w:rPr>
          <w:spacing w:val="37"/>
        </w:rPr>
        <w:t xml:space="preserve"> </w:t>
      </w:r>
      <w:r>
        <w:t>новогреческих</w:t>
      </w:r>
      <w:r>
        <w:rPr>
          <w:spacing w:val="39"/>
        </w:rPr>
        <w:t xml:space="preserve"> </w:t>
      </w:r>
      <w:r>
        <w:t>песен);</w:t>
      </w:r>
      <w:r>
        <w:rPr>
          <w:spacing w:val="36"/>
        </w:rPr>
        <w:t xml:space="preserve"> </w:t>
      </w:r>
      <w:r>
        <w:t>Маршак</w:t>
      </w:r>
      <w:r>
        <w:rPr>
          <w:spacing w:val="37"/>
        </w:rPr>
        <w:t xml:space="preserve"> </w:t>
      </w:r>
      <w:r>
        <w:t>С.Я.</w:t>
      </w:r>
      <w:r>
        <w:rPr>
          <w:spacing w:val="37"/>
        </w:rPr>
        <w:t xml:space="preserve"> </w:t>
      </w:r>
      <w:r>
        <w:t>«Зоосад»,</w:t>
      </w:r>
      <w:r>
        <w:rPr>
          <w:spacing w:val="43"/>
        </w:rPr>
        <w:t xml:space="preserve"> </w:t>
      </w:r>
      <w:r>
        <w:t>«Жираф»,</w:t>
      </w:r>
      <w:r>
        <w:rPr>
          <w:spacing w:val="41"/>
        </w:rPr>
        <w:t xml:space="preserve"> </w:t>
      </w:r>
      <w:r>
        <w:t>«Зебры»,</w:t>
      </w:r>
      <w:r>
        <w:rPr>
          <w:spacing w:val="42"/>
        </w:rPr>
        <w:t xml:space="preserve"> </w:t>
      </w:r>
      <w:r>
        <w:t>«Белые</w:t>
      </w:r>
      <w:r>
        <w:rPr>
          <w:spacing w:val="36"/>
        </w:rPr>
        <w:t xml:space="preserve"> </w:t>
      </w:r>
      <w:r>
        <w:rPr>
          <w:spacing w:val="-2"/>
        </w:rPr>
        <w:t>медведи»,</w:t>
      </w:r>
    </w:p>
    <w:p w14:paraId="4AFEC4C9">
      <w:pPr>
        <w:pStyle w:val="8"/>
        <w:spacing w:line="275" w:lineRule="exact"/>
      </w:pPr>
      <w:r>
        <w:t>«Страусенок»,</w:t>
      </w:r>
      <w:r>
        <w:rPr>
          <w:spacing w:val="11"/>
        </w:rPr>
        <w:t xml:space="preserve"> </w:t>
      </w:r>
      <w:r>
        <w:t>«Пингвин»,</w:t>
      </w:r>
      <w:r>
        <w:rPr>
          <w:spacing w:val="12"/>
        </w:rPr>
        <w:t xml:space="preserve"> </w:t>
      </w:r>
      <w:r>
        <w:t>Верблюд»,</w:t>
      </w:r>
      <w:r>
        <w:rPr>
          <w:spacing w:val="15"/>
        </w:rPr>
        <w:t xml:space="preserve"> </w:t>
      </w:r>
      <w:r>
        <w:t>«Где</w:t>
      </w:r>
      <w:r>
        <w:rPr>
          <w:spacing w:val="8"/>
        </w:rPr>
        <w:t xml:space="preserve"> </w:t>
      </w:r>
      <w:r>
        <w:t>обедал</w:t>
      </w:r>
      <w:r>
        <w:rPr>
          <w:spacing w:val="8"/>
        </w:rPr>
        <w:t xml:space="preserve"> </w:t>
      </w:r>
      <w:r>
        <w:t>воробей»</w:t>
      </w:r>
      <w:r>
        <w:rPr>
          <w:spacing w:val="4"/>
        </w:rPr>
        <w:t xml:space="preserve"> </w:t>
      </w:r>
      <w:r>
        <w:t>(из</w:t>
      </w:r>
      <w:r>
        <w:rPr>
          <w:spacing w:val="9"/>
        </w:rPr>
        <w:t xml:space="preserve"> </w:t>
      </w:r>
      <w:r>
        <w:t>цикла</w:t>
      </w:r>
      <w:r>
        <w:rPr>
          <w:spacing w:val="12"/>
        </w:rPr>
        <w:t xml:space="preserve"> </w:t>
      </w:r>
      <w:r>
        <w:t>«Детки</w:t>
      </w:r>
      <w:r>
        <w:rPr>
          <w:spacing w:val="10"/>
        </w:rPr>
        <w:t xml:space="preserve"> </w:t>
      </w:r>
      <w:r>
        <w:t>в</w:t>
      </w:r>
      <w:r>
        <w:rPr>
          <w:spacing w:val="7"/>
        </w:rPr>
        <w:t xml:space="preserve"> </w:t>
      </w:r>
      <w:r>
        <w:t>клетке»),</w:t>
      </w:r>
      <w:r>
        <w:rPr>
          <w:spacing w:val="13"/>
        </w:rPr>
        <w:t xml:space="preserve"> </w:t>
      </w:r>
      <w:r>
        <w:t>«Тихая</w:t>
      </w:r>
      <w:r>
        <w:rPr>
          <w:spacing w:val="10"/>
        </w:rPr>
        <w:t xml:space="preserve"> </w:t>
      </w:r>
      <w:r>
        <w:rPr>
          <w:spacing w:val="-2"/>
        </w:rPr>
        <w:t>сказка»,</w:t>
      </w:r>
    </w:p>
    <w:p w14:paraId="26F9297A">
      <w:pPr>
        <w:pStyle w:val="8"/>
        <w:spacing w:before="40" w:line="276" w:lineRule="auto"/>
        <w:ind w:right="140"/>
      </w:pPr>
      <w:r>
        <w:t>«Сказка об умном мышонке»; Михалков С.В. «Песенка друзей»; Мошковская Э.Э. «Жадина»; Плещеев А.Н. «Осень наступила...», «Весна» (в сокр.); Пушкин А.С.</w:t>
      </w:r>
    </w:p>
    <w:p w14:paraId="626DBFC2">
      <w:pPr>
        <w:pStyle w:val="8"/>
        <w:spacing w:after="0" w:line="276" w:lineRule="auto"/>
        <w:sectPr>
          <w:headerReference r:id="rId345" w:type="default"/>
          <w:footerReference r:id="rId346" w:type="default"/>
          <w:pgSz w:w="11910" w:h="16840"/>
          <w:pgMar w:top="1600" w:right="141" w:bottom="1700" w:left="425" w:header="965" w:footer="1516" w:gutter="0"/>
          <w:cols w:space="720" w:num="1"/>
        </w:sectPr>
      </w:pPr>
    </w:p>
    <w:p w14:paraId="5F0CCE44">
      <w:pPr>
        <w:pStyle w:val="8"/>
        <w:spacing w:before="82" w:line="276" w:lineRule="auto"/>
        <w:ind w:right="141" w:firstLine="424"/>
      </w:pPr>
      <w:r>
        <w:t>«Ветер, ветер! Ты могуч!..», «Свет наш, солнышко!..», «Месяц, месяц...» (из «Сказки о мертвой царевне</w:t>
      </w:r>
      <w:r>
        <w:rPr>
          <w:spacing w:val="-3"/>
        </w:rPr>
        <w:t xml:space="preserve"> </w:t>
      </w:r>
      <w:r>
        <w:t>и</w:t>
      </w:r>
      <w:r>
        <w:rPr>
          <w:spacing w:val="-1"/>
        </w:rPr>
        <w:t xml:space="preserve"> </w:t>
      </w:r>
      <w:r>
        <w:t>семи</w:t>
      </w:r>
      <w:r>
        <w:rPr>
          <w:spacing w:val="-1"/>
        </w:rPr>
        <w:t xml:space="preserve"> </w:t>
      </w:r>
      <w:r>
        <w:t>богатырях»);</w:t>
      </w:r>
      <w:r>
        <w:rPr>
          <w:spacing w:val="-3"/>
        </w:rPr>
        <w:t xml:space="preserve"> </w:t>
      </w:r>
      <w:r>
        <w:t>Токмакова</w:t>
      </w:r>
      <w:r>
        <w:rPr>
          <w:spacing w:val="-3"/>
        </w:rPr>
        <w:t xml:space="preserve"> </w:t>
      </w:r>
      <w:r>
        <w:t>И.П. «Медведь»;</w:t>
      </w:r>
      <w:r>
        <w:rPr>
          <w:spacing w:val="-2"/>
        </w:rPr>
        <w:t xml:space="preserve"> </w:t>
      </w:r>
      <w:r>
        <w:t>Чуковский</w:t>
      </w:r>
      <w:r>
        <w:rPr>
          <w:spacing w:val="-1"/>
        </w:rPr>
        <w:t xml:space="preserve"> </w:t>
      </w:r>
      <w:r>
        <w:t>К.И. «Мойдодыр», «Муха-</w:t>
      </w:r>
      <w:r>
        <w:rPr>
          <w:spacing w:val="-3"/>
        </w:rPr>
        <w:t xml:space="preserve"> </w:t>
      </w:r>
      <w:r>
        <w:t>цокотуха»,</w:t>
      </w:r>
    </w:p>
    <w:p w14:paraId="5C413648">
      <w:pPr>
        <w:pStyle w:val="8"/>
        <w:spacing w:before="1"/>
      </w:pPr>
      <w:r>
        <w:t>«Ежики</w:t>
      </w:r>
      <w:r>
        <w:rPr>
          <w:spacing w:val="-8"/>
        </w:rPr>
        <w:t xml:space="preserve"> </w:t>
      </w:r>
      <w:r>
        <w:t>смеются»,</w:t>
      </w:r>
      <w:r>
        <w:rPr>
          <w:spacing w:val="1"/>
        </w:rPr>
        <w:t xml:space="preserve"> </w:t>
      </w:r>
      <w:r>
        <w:t>«Елка»,</w:t>
      </w:r>
      <w:r>
        <w:rPr>
          <w:spacing w:val="-7"/>
        </w:rPr>
        <w:t xml:space="preserve"> </w:t>
      </w:r>
      <w:r>
        <w:t>Айболит», «Чудо-дерево»,</w:t>
      </w:r>
      <w:r>
        <w:rPr>
          <w:spacing w:val="4"/>
        </w:rPr>
        <w:t xml:space="preserve"> </w:t>
      </w:r>
      <w:r>
        <w:rPr>
          <w:spacing w:val="-2"/>
        </w:rPr>
        <w:t>«Черепаха».</w:t>
      </w:r>
    </w:p>
    <w:p w14:paraId="4484B05F">
      <w:pPr>
        <w:pStyle w:val="8"/>
        <w:spacing w:before="41" w:line="276" w:lineRule="auto"/>
        <w:ind w:right="140" w:firstLine="424"/>
      </w:pPr>
      <w:r>
        <w:rPr>
          <w:i/>
        </w:rPr>
        <w:t>Проза</w:t>
      </w:r>
      <w:r>
        <w:rPr>
          <w:b/>
          <w:i/>
        </w:rPr>
        <w:t xml:space="preserve">. </w:t>
      </w:r>
      <w:r>
        <w:t>Бианки В.В. «Купание медвежат»; Воронкова Л.Ф. «Снег идет» (из книги «Снег идет»); Дмитриев</w:t>
      </w:r>
      <w:r>
        <w:rPr>
          <w:spacing w:val="40"/>
        </w:rPr>
        <w:t xml:space="preserve"> </w:t>
      </w:r>
      <w:r>
        <w:t>Ю.</w:t>
      </w:r>
      <w:r>
        <w:rPr>
          <w:spacing w:val="40"/>
        </w:rPr>
        <w:t xml:space="preserve"> </w:t>
      </w:r>
      <w:r>
        <w:t>«Синий</w:t>
      </w:r>
      <w:r>
        <w:rPr>
          <w:spacing w:val="40"/>
        </w:rPr>
        <w:t xml:space="preserve"> </w:t>
      </w:r>
      <w:r>
        <w:t>шалашик»;</w:t>
      </w:r>
      <w:r>
        <w:rPr>
          <w:spacing w:val="40"/>
        </w:rPr>
        <w:t xml:space="preserve"> </w:t>
      </w:r>
      <w:r>
        <w:t>Житков</w:t>
      </w:r>
      <w:r>
        <w:rPr>
          <w:spacing w:val="40"/>
        </w:rPr>
        <w:t xml:space="preserve"> </w:t>
      </w:r>
      <w:r>
        <w:t>Б.С.</w:t>
      </w:r>
      <w:r>
        <w:rPr>
          <w:spacing w:val="40"/>
        </w:rPr>
        <w:t xml:space="preserve"> </w:t>
      </w:r>
      <w:r>
        <w:t>«Слоны»,</w:t>
      </w:r>
      <w:r>
        <w:rPr>
          <w:spacing w:val="40"/>
        </w:rPr>
        <w:t xml:space="preserve"> </w:t>
      </w:r>
      <w:r>
        <w:t>«Как</w:t>
      </w:r>
      <w:r>
        <w:rPr>
          <w:spacing w:val="40"/>
        </w:rPr>
        <w:t xml:space="preserve"> </w:t>
      </w:r>
      <w:r>
        <w:t>слон</w:t>
      </w:r>
      <w:r>
        <w:rPr>
          <w:spacing w:val="40"/>
        </w:rPr>
        <w:t xml:space="preserve"> </w:t>
      </w:r>
      <w:r>
        <w:t>купался»</w:t>
      </w:r>
      <w:r>
        <w:rPr>
          <w:spacing w:val="36"/>
        </w:rPr>
        <w:t xml:space="preserve"> </w:t>
      </w:r>
      <w:r>
        <w:t>(из</w:t>
      </w:r>
      <w:r>
        <w:rPr>
          <w:spacing w:val="40"/>
        </w:rPr>
        <w:t xml:space="preserve"> </w:t>
      </w:r>
      <w:r>
        <w:t>книги</w:t>
      </w:r>
    </w:p>
    <w:p w14:paraId="2E4A7EC6">
      <w:pPr>
        <w:pStyle w:val="8"/>
        <w:spacing w:line="275" w:lineRule="exact"/>
        <w:ind w:left="566"/>
      </w:pPr>
      <w:r>
        <w:t>«Что</w:t>
      </w:r>
      <w:r>
        <w:rPr>
          <w:spacing w:val="43"/>
        </w:rPr>
        <w:t xml:space="preserve"> </w:t>
      </w:r>
      <w:r>
        <w:t>я</w:t>
      </w:r>
      <w:r>
        <w:rPr>
          <w:spacing w:val="47"/>
        </w:rPr>
        <w:t xml:space="preserve"> </w:t>
      </w:r>
      <w:r>
        <w:t>видел»);</w:t>
      </w:r>
      <w:r>
        <w:rPr>
          <w:spacing w:val="46"/>
        </w:rPr>
        <w:t xml:space="preserve"> </w:t>
      </w:r>
      <w:r>
        <w:t>Зартайская</w:t>
      </w:r>
      <w:r>
        <w:rPr>
          <w:spacing w:val="46"/>
        </w:rPr>
        <w:t xml:space="preserve"> </w:t>
      </w:r>
      <w:r>
        <w:t>И.</w:t>
      </w:r>
      <w:r>
        <w:rPr>
          <w:spacing w:val="53"/>
        </w:rPr>
        <w:t xml:space="preserve"> </w:t>
      </w:r>
      <w:r>
        <w:t>«Душевные</w:t>
      </w:r>
      <w:r>
        <w:rPr>
          <w:spacing w:val="49"/>
        </w:rPr>
        <w:t xml:space="preserve"> </w:t>
      </w:r>
      <w:r>
        <w:t>истории</w:t>
      </w:r>
      <w:r>
        <w:rPr>
          <w:spacing w:val="44"/>
        </w:rPr>
        <w:t xml:space="preserve"> </w:t>
      </w:r>
      <w:r>
        <w:t>про</w:t>
      </w:r>
      <w:r>
        <w:rPr>
          <w:spacing w:val="45"/>
        </w:rPr>
        <w:t xml:space="preserve"> </w:t>
      </w:r>
      <w:r>
        <w:t>Пряника</w:t>
      </w:r>
      <w:r>
        <w:rPr>
          <w:spacing w:val="43"/>
        </w:rPr>
        <w:t xml:space="preserve"> </w:t>
      </w:r>
      <w:r>
        <w:t>и</w:t>
      </w:r>
      <w:r>
        <w:rPr>
          <w:spacing w:val="46"/>
        </w:rPr>
        <w:t xml:space="preserve"> </w:t>
      </w:r>
      <w:r>
        <w:t>Вареника»;</w:t>
      </w:r>
      <w:r>
        <w:rPr>
          <w:spacing w:val="47"/>
        </w:rPr>
        <w:t xml:space="preserve"> </w:t>
      </w:r>
      <w:r>
        <w:t>Зощенко</w:t>
      </w:r>
      <w:r>
        <w:rPr>
          <w:spacing w:val="47"/>
        </w:rPr>
        <w:t xml:space="preserve"> </w:t>
      </w:r>
      <w:r>
        <w:rPr>
          <w:spacing w:val="-4"/>
        </w:rPr>
        <w:t>М.М.</w:t>
      </w:r>
    </w:p>
    <w:p w14:paraId="2643C567">
      <w:pPr>
        <w:pStyle w:val="8"/>
        <w:spacing w:before="41" w:line="278" w:lineRule="auto"/>
        <w:ind w:right="144" w:firstLine="424"/>
      </w:pPr>
      <w:r>
        <w:t>«Умная птичка»; Прокофьева С.Л. «Маша и Ойка», «Сказка про грубое слово «Уходи»», «Сказка о невоспитанном мышонке»</w:t>
      </w:r>
      <w:r>
        <w:rPr>
          <w:spacing w:val="-5"/>
        </w:rPr>
        <w:t xml:space="preserve"> </w:t>
      </w:r>
      <w:r>
        <w:t>(из книги «Машины сказки»); Сутеев В.Г. «Три котенка»; Толстой Л.Н.</w:t>
      </w:r>
    </w:p>
    <w:p w14:paraId="69A20B4A">
      <w:pPr>
        <w:pStyle w:val="8"/>
        <w:spacing w:line="272" w:lineRule="exact"/>
        <w:ind w:left="566"/>
      </w:pPr>
      <w:r>
        <w:t>«Птица</w:t>
      </w:r>
      <w:r>
        <w:rPr>
          <w:spacing w:val="2"/>
        </w:rPr>
        <w:t xml:space="preserve"> </w:t>
      </w:r>
      <w:r>
        <w:t>свила</w:t>
      </w:r>
      <w:r>
        <w:rPr>
          <w:spacing w:val="4"/>
        </w:rPr>
        <w:t xml:space="preserve"> </w:t>
      </w:r>
      <w:r>
        <w:t>гнездо...»;</w:t>
      </w:r>
      <w:r>
        <w:rPr>
          <w:spacing w:val="10"/>
        </w:rPr>
        <w:t xml:space="preserve"> </w:t>
      </w:r>
      <w:r>
        <w:t>«Таня</w:t>
      </w:r>
      <w:r>
        <w:rPr>
          <w:spacing w:val="5"/>
        </w:rPr>
        <w:t xml:space="preserve"> </w:t>
      </w:r>
      <w:r>
        <w:t>знала</w:t>
      </w:r>
      <w:r>
        <w:rPr>
          <w:spacing w:val="4"/>
        </w:rPr>
        <w:t xml:space="preserve"> </w:t>
      </w:r>
      <w:r>
        <w:t>буквы...»;</w:t>
      </w:r>
      <w:r>
        <w:rPr>
          <w:spacing w:val="15"/>
        </w:rPr>
        <w:t xml:space="preserve"> </w:t>
      </w:r>
      <w:r>
        <w:t>«У</w:t>
      </w:r>
      <w:r>
        <w:rPr>
          <w:spacing w:val="8"/>
        </w:rPr>
        <w:t xml:space="preserve"> </w:t>
      </w:r>
      <w:r>
        <w:t>Вари</w:t>
      </w:r>
      <w:r>
        <w:rPr>
          <w:spacing w:val="6"/>
        </w:rPr>
        <w:t xml:space="preserve"> </w:t>
      </w:r>
      <w:r>
        <w:t>был</w:t>
      </w:r>
      <w:r>
        <w:rPr>
          <w:spacing w:val="7"/>
        </w:rPr>
        <w:t xml:space="preserve"> </w:t>
      </w:r>
      <w:r>
        <w:t>чиж...»,</w:t>
      </w:r>
      <w:r>
        <w:rPr>
          <w:spacing w:val="10"/>
        </w:rPr>
        <w:t xml:space="preserve"> </w:t>
      </w:r>
      <w:r>
        <w:t>«Пришла</w:t>
      </w:r>
      <w:r>
        <w:rPr>
          <w:spacing w:val="4"/>
        </w:rPr>
        <w:t xml:space="preserve"> </w:t>
      </w:r>
      <w:r>
        <w:t>весна...»;</w:t>
      </w:r>
      <w:r>
        <w:rPr>
          <w:spacing w:val="8"/>
        </w:rPr>
        <w:t xml:space="preserve"> </w:t>
      </w:r>
      <w:r>
        <w:t>Толстой</w:t>
      </w:r>
      <w:r>
        <w:rPr>
          <w:spacing w:val="20"/>
        </w:rPr>
        <w:t xml:space="preserve"> </w:t>
      </w:r>
      <w:r>
        <w:rPr>
          <w:spacing w:val="-4"/>
        </w:rPr>
        <w:t>А.Н.</w:t>
      </w:r>
    </w:p>
    <w:p w14:paraId="764900C1">
      <w:pPr>
        <w:pStyle w:val="8"/>
        <w:spacing w:before="41" w:line="276" w:lineRule="auto"/>
        <w:ind w:right="141"/>
      </w:pPr>
      <w:r>
        <w:t>«Еж», «Лиса», «Петушки»; Ушинский К.Д. «Петушок с семьей», «Уточки», «Васька», «Лиса- Патрикеевна»; Хармс Д.И. «Храбрый ѐж»; Чуковский К.И. «Так и не так».</w:t>
      </w:r>
    </w:p>
    <w:p w14:paraId="2EF22C40">
      <w:pPr>
        <w:spacing w:before="1"/>
        <w:ind w:left="566" w:right="0" w:firstLine="0"/>
        <w:jc w:val="both"/>
        <w:rPr>
          <w:i/>
          <w:sz w:val="24"/>
        </w:rPr>
      </w:pPr>
      <w:r>
        <w:rPr>
          <w:i/>
          <w:sz w:val="24"/>
        </w:rPr>
        <w:t>Произведения</w:t>
      </w:r>
      <w:r>
        <w:rPr>
          <w:i/>
          <w:spacing w:val="-10"/>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5"/>
          <w:sz w:val="24"/>
        </w:rPr>
        <w:t xml:space="preserve"> </w:t>
      </w:r>
      <w:r>
        <w:rPr>
          <w:i/>
          <w:sz w:val="24"/>
        </w:rPr>
        <w:t>разных</w:t>
      </w:r>
      <w:r>
        <w:rPr>
          <w:i/>
          <w:spacing w:val="-6"/>
          <w:sz w:val="24"/>
        </w:rPr>
        <w:t xml:space="preserve"> </w:t>
      </w:r>
      <w:r>
        <w:rPr>
          <w:i/>
          <w:spacing w:val="-4"/>
          <w:sz w:val="24"/>
        </w:rPr>
        <w:t>стран</w:t>
      </w:r>
    </w:p>
    <w:p w14:paraId="16C272D6">
      <w:pPr>
        <w:pStyle w:val="8"/>
        <w:spacing w:before="41"/>
        <w:ind w:left="566"/>
      </w:pPr>
      <w:r>
        <w:rPr>
          <w:i/>
        </w:rPr>
        <w:t>Поэзия</w:t>
      </w:r>
      <w:r>
        <w:t>.</w:t>
      </w:r>
      <w:r>
        <w:rPr>
          <w:spacing w:val="9"/>
        </w:rPr>
        <w:t xml:space="preserve"> </w:t>
      </w:r>
      <w:r>
        <w:t>Виеру</w:t>
      </w:r>
      <w:r>
        <w:rPr>
          <w:spacing w:val="7"/>
        </w:rPr>
        <w:t xml:space="preserve"> </w:t>
      </w:r>
      <w:r>
        <w:t>Г.</w:t>
      </w:r>
      <w:r>
        <w:rPr>
          <w:spacing w:val="17"/>
        </w:rPr>
        <w:t xml:space="preserve"> </w:t>
      </w:r>
      <w:r>
        <w:t>«Ежик</w:t>
      </w:r>
      <w:r>
        <w:rPr>
          <w:spacing w:val="11"/>
        </w:rPr>
        <w:t xml:space="preserve"> </w:t>
      </w:r>
      <w:r>
        <w:t>и</w:t>
      </w:r>
      <w:r>
        <w:rPr>
          <w:spacing w:val="10"/>
        </w:rPr>
        <w:t xml:space="preserve"> </w:t>
      </w:r>
      <w:r>
        <w:t>барабан»,</w:t>
      </w:r>
      <w:r>
        <w:rPr>
          <w:spacing w:val="12"/>
        </w:rPr>
        <w:t xml:space="preserve"> </w:t>
      </w:r>
      <w:r>
        <w:t>пер.</w:t>
      </w:r>
      <w:r>
        <w:rPr>
          <w:spacing w:val="12"/>
        </w:rPr>
        <w:t xml:space="preserve"> </w:t>
      </w:r>
      <w:r>
        <w:t>с</w:t>
      </w:r>
      <w:r>
        <w:rPr>
          <w:spacing w:val="10"/>
        </w:rPr>
        <w:t xml:space="preserve"> </w:t>
      </w:r>
      <w:r>
        <w:t>молд.</w:t>
      </w:r>
      <w:r>
        <w:rPr>
          <w:spacing w:val="12"/>
        </w:rPr>
        <w:t xml:space="preserve"> </w:t>
      </w:r>
      <w:r>
        <w:t>Я.</w:t>
      </w:r>
      <w:r>
        <w:rPr>
          <w:spacing w:val="12"/>
        </w:rPr>
        <w:t xml:space="preserve"> </w:t>
      </w:r>
      <w:r>
        <w:t>Акима;</w:t>
      </w:r>
      <w:r>
        <w:rPr>
          <w:spacing w:val="12"/>
        </w:rPr>
        <w:t xml:space="preserve"> </w:t>
      </w:r>
      <w:r>
        <w:t>Воронько</w:t>
      </w:r>
      <w:r>
        <w:rPr>
          <w:spacing w:val="11"/>
        </w:rPr>
        <w:t xml:space="preserve"> </w:t>
      </w:r>
      <w:r>
        <w:t>П.</w:t>
      </w:r>
      <w:r>
        <w:rPr>
          <w:spacing w:val="16"/>
        </w:rPr>
        <w:t xml:space="preserve"> </w:t>
      </w:r>
      <w:r>
        <w:t>«Хитрый</w:t>
      </w:r>
      <w:r>
        <w:rPr>
          <w:spacing w:val="20"/>
        </w:rPr>
        <w:t xml:space="preserve"> </w:t>
      </w:r>
      <w:r>
        <w:t>ежик»,</w:t>
      </w:r>
      <w:r>
        <w:rPr>
          <w:spacing w:val="13"/>
        </w:rPr>
        <w:t xml:space="preserve"> </w:t>
      </w:r>
      <w:r>
        <w:t>пер.</w:t>
      </w:r>
      <w:r>
        <w:rPr>
          <w:spacing w:val="58"/>
        </w:rPr>
        <w:t xml:space="preserve"> </w:t>
      </w:r>
      <w:r>
        <w:t>с</w:t>
      </w:r>
      <w:r>
        <w:rPr>
          <w:spacing w:val="65"/>
        </w:rPr>
        <w:t xml:space="preserve"> </w:t>
      </w:r>
      <w:r>
        <w:rPr>
          <w:spacing w:val="-4"/>
        </w:rPr>
        <w:t>укр.</w:t>
      </w:r>
    </w:p>
    <w:p w14:paraId="525F9250">
      <w:pPr>
        <w:pStyle w:val="8"/>
        <w:spacing w:before="41"/>
      </w:pPr>
      <w:r>
        <w:t>С.</w:t>
      </w:r>
      <w:r>
        <w:rPr>
          <w:spacing w:val="45"/>
        </w:rPr>
        <w:t xml:space="preserve"> </w:t>
      </w:r>
      <w:r>
        <w:t>Маршака;</w:t>
      </w:r>
      <w:r>
        <w:rPr>
          <w:spacing w:val="48"/>
        </w:rPr>
        <w:t xml:space="preserve"> </w:t>
      </w:r>
      <w:r>
        <w:t>Дьюдни</w:t>
      </w:r>
      <w:r>
        <w:rPr>
          <w:spacing w:val="46"/>
        </w:rPr>
        <w:t xml:space="preserve"> </w:t>
      </w:r>
      <w:r>
        <w:t>А.</w:t>
      </w:r>
      <w:r>
        <w:rPr>
          <w:spacing w:val="54"/>
        </w:rPr>
        <w:t xml:space="preserve"> </w:t>
      </w:r>
      <w:r>
        <w:t>«Лама</w:t>
      </w:r>
      <w:r>
        <w:rPr>
          <w:spacing w:val="47"/>
        </w:rPr>
        <w:t xml:space="preserve"> </w:t>
      </w:r>
      <w:r>
        <w:t>красная</w:t>
      </w:r>
      <w:r>
        <w:rPr>
          <w:spacing w:val="46"/>
        </w:rPr>
        <w:t xml:space="preserve"> </w:t>
      </w:r>
      <w:r>
        <w:t>пижама»,</w:t>
      </w:r>
      <w:r>
        <w:rPr>
          <w:spacing w:val="50"/>
        </w:rPr>
        <w:t xml:space="preserve"> </w:t>
      </w:r>
      <w:r>
        <w:t>пер.</w:t>
      </w:r>
      <w:r>
        <w:rPr>
          <w:spacing w:val="50"/>
        </w:rPr>
        <w:t xml:space="preserve"> </w:t>
      </w:r>
      <w:r>
        <w:t>Т.</w:t>
      </w:r>
      <w:r>
        <w:rPr>
          <w:spacing w:val="45"/>
        </w:rPr>
        <w:t xml:space="preserve"> </w:t>
      </w:r>
      <w:r>
        <w:t>Духановой;</w:t>
      </w:r>
      <w:r>
        <w:rPr>
          <w:spacing w:val="49"/>
        </w:rPr>
        <w:t xml:space="preserve"> </w:t>
      </w:r>
      <w:r>
        <w:t>Забила</w:t>
      </w:r>
      <w:r>
        <w:rPr>
          <w:spacing w:val="45"/>
        </w:rPr>
        <w:t xml:space="preserve"> </w:t>
      </w:r>
      <w:r>
        <w:rPr>
          <w:spacing w:val="-4"/>
        </w:rPr>
        <w:t>Н.Л.</w:t>
      </w:r>
    </w:p>
    <w:p w14:paraId="0117DFAD">
      <w:pPr>
        <w:pStyle w:val="8"/>
        <w:spacing w:before="41" w:line="276" w:lineRule="auto"/>
        <w:ind w:right="139" w:firstLine="424"/>
      </w:pPr>
      <w:r>
        <w:t xml:space="preserve">«Карандаш»,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w:t>
      </w:r>
      <w:r>
        <w:rPr>
          <w:spacing w:val="-2"/>
        </w:rPr>
        <w:t>Маринова.</w:t>
      </w:r>
    </w:p>
    <w:p w14:paraId="1D46F636">
      <w:pPr>
        <w:pStyle w:val="8"/>
        <w:spacing w:line="276" w:lineRule="auto"/>
        <w:ind w:right="139" w:firstLine="424"/>
      </w:pPr>
      <w:r>
        <w:rPr>
          <w:i/>
        </w:rPr>
        <w:t>Проза</w:t>
      </w:r>
      <w:r>
        <w:t>. Бехлерова Х. «Капустный лист», пер. с польск. Г. Лукина; Биссет Д. «Лягушка в</w:t>
      </w:r>
      <w:r>
        <w:rPr>
          <w:spacing w:val="14"/>
        </w:rPr>
        <w:t xml:space="preserve"> </w:t>
      </w:r>
      <w:r>
        <w:t>зеркале», пер.</w:t>
      </w:r>
      <w:r>
        <w:rPr>
          <w:spacing w:val="40"/>
        </w:rPr>
        <w:t xml:space="preserve"> </w:t>
      </w:r>
      <w:r>
        <w:t>с англ. Н. Шерешевской; Муур Л. «Крошка Енот и Тот, кто сидит в пруду», пер. с англ. О. Образцовой; Чапек Й. «В лесу», «Кукла Яринка»</w:t>
      </w:r>
      <w:r>
        <w:rPr>
          <w:spacing w:val="-2"/>
        </w:rPr>
        <w:t xml:space="preserve"> </w:t>
      </w:r>
      <w:r>
        <w:t>(из книги «Приключения песика и кошечки»), пер. чешск. Г. Лукина.</w:t>
      </w:r>
    </w:p>
    <w:p w14:paraId="24C6DC76">
      <w:pPr>
        <w:pStyle w:val="8"/>
        <w:spacing w:before="46"/>
        <w:ind w:left="0"/>
        <w:jc w:val="left"/>
      </w:pPr>
    </w:p>
    <w:p w14:paraId="2A988644">
      <w:pPr>
        <w:pStyle w:val="5"/>
        <w:ind w:left="566"/>
        <w:jc w:val="left"/>
      </w:pPr>
      <w:r>
        <w:t>Средняя</w:t>
      </w:r>
      <w:r>
        <w:rPr>
          <w:spacing w:val="-5"/>
        </w:rPr>
        <w:t xml:space="preserve"> </w:t>
      </w:r>
      <w:r>
        <w:t>группа</w:t>
      </w:r>
      <w:r>
        <w:rPr>
          <w:spacing w:val="-3"/>
        </w:rPr>
        <w:t xml:space="preserve"> </w:t>
      </w:r>
      <w:r>
        <w:t>(4-5</w:t>
      </w:r>
      <w:r>
        <w:rPr>
          <w:spacing w:val="-5"/>
        </w:rPr>
        <w:t xml:space="preserve"> </w:t>
      </w:r>
      <w:r>
        <w:rPr>
          <w:spacing w:val="-4"/>
        </w:rPr>
        <w:t>лет)</w:t>
      </w:r>
    </w:p>
    <w:p w14:paraId="325A6A10">
      <w:pPr>
        <w:spacing w:before="39"/>
        <w:ind w:left="566" w:right="0" w:firstLine="0"/>
        <w:jc w:val="left"/>
        <w:rPr>
          <w:sz w:val="24"/>
        </w:rPr>
      </w:pPr>
      <w:r>
        <w:rPr>
          <w:i/>
          <w:sz w:val="24"/>
        </w:rPr>
        <w:t>Малые</w:t>
      </w:r>
      <w:r>
        <w:rPr>
          <w:i/>
          <w:spacing w:val="-11"/>
          <w:sz w:val="24"/>
        </w:rPr>
        <w:t xml:space="preserve"> </w:t>
      </w:r>
      <w:r>
        <w:rPr>
          <w:i/>
          <w:sz w:val="24"/>
        </w:rPr>
        <w:t>формы</w:t>
      </w:r>
      <w:r>
        <w:rPr>
          <w:i/>
          <w:spacing w:val="-5"/>
          <w:sz w:val="24"/>
        </w:rPr>
        <w:t xml:space="preserve"> </w:t>
      </w:r>
      <w:r>
        <w:rPr>
          <w:i/>
          <w:sz w:val="24"/>
        </w:rPr>
        <w:t>фольклора.</w:t>
      </w:r>
      <w:r>
        <w:rPr>
          <w:i/>
          <w:spacing w:val="2"/>
          <w:sz w:val="24"/>
        </w:rPr>
        <w:t xml:space="preserve"> </w:t>
      </w:r>
      <w:r>
        <w:rPr>
          <w:sz w:val="24"/>
        </w:rPr>
        <w:t>«Барашеньки…»,</w:t>
      </w:r>
      <w:r>
        <w:rPr>
          <w:spacing w:val="2"/>
          <w:sz w:val="24"/>
        </w:rPr>
        <w:t xml:space="preserve"> </w:t>
      </w:r>
      <w:r>
        <w:rPr>
          <w:sz w:val="24"/>
        </w:rPr>
        <w:t>«Гуси,</w:t>
      </w:r>
      <w:r>
        <w:rPr>
          <w:spacing w:val="-8"/>
          <w:sz w:val="24"/>
        </w:rPr>
        <w:t xml:space="preserve"> </w:t>
      </w:r>
      <w:r>
        <w:rPr>
          <w:sz w:val="24"/>
        </w:rPr>
        <w:t>вы</w:t>
      </w:r>
      <w:r>
        <w:rPr>
          <w:spacing w:val="-9"/>
          <w:sz w:val="24"/>
        </w:rPr>
        <w:t xml:space="preserve"> </w:t>
      </w:r>
      <w:r>
        <w:rPr>
          <w:sz w:val="24"/>
        </w:rPr>
        <w:t>гуси…»,</w:t>
      </w:r>
      <w:r>
        <w:rPr>
          <w:spacing w:val="5"/>
          <w:sz w:val="24"/>
        </w:rPr>
        <w:t xml:space="preserve"> </w:t>
      </w:r>
      <w:r>
        <w:rPr>
          <w:sz w:val="24"/>
        </w:rPr>
        <w:t>«Дождик-дождик,</w:t>
      </w:r>
      <w:r>
        <w:rPr>
          <w:spacing w:val="-6"/>
          <w:sz w:val="24"/>
        </w:rPr>
        <w:t xml:space="preserve"> </w:t>
      </w:r>
      <w:r>
        <w:rPr>
          <w:spacing w:val="-2"/>
          <w:sz w:val="24"/>
        </w:rPr>
        <w:t>веселей»,</w:t>
      </w:r>
    </w:p>
    <w:p w14:paraId="004FBE35">
      <w:pPr>
        <w:pStyle w:val="8"/>
        <w:spacing w:before="41"/>
        <w:ind w:left="566"/>
        <w:jc w:val="left"/>
      </w:pPr>
      <w:r>
        <w:t>«Дон!</w:t>
      </w:r>
      <w:r>
        <w:rPr>
          <w:spacing w:val="29"/>
        </w:rPr>
        <w:t xml:space="preserve"> </w:t>
      </w:r>
      <w:r>
        <w:t>Дон!</w:t>
      </w:r>
      <w:r>
        <w:rPr>
          <w:spacing w:val="31"/>
        </w:rPr>
        <w:t xml:space="preserve"> </w:t>
      </w:r>
      <w:r>
        <w:t>Дон!...»,</w:t>
      </w:r>
      <w:r>
        <w:rPr>
          <w:spacing w:val="43"/>
        </w:rPr>
        <w:t xml:space="preserve"> </w:t>
      </w:r>
      <w:r>
        <w:t>«Жил</w:t>
      </w:r>
      <w:r>
        <w:rPr>
          <w:spacing w:val="41"/>
        </w:rPr>
        <w:t xml:space="preserve"> </w:t>
      </w:r>
      <w:r>
        <w:t>у</w:t>
      </w:r>
      <w:r>
        <w:rPr>
          <w:spacing w:val="20"/>
        </w:rPr>
        <w:t xml:space="preserve"> </w:t>
      </w:r>
      <w:r>
        <w:t>бабушки</w:t>
      </w:r>
      <w:r>
        <w:rPr>
          <w:spacing w:val="35"/>
        </w:rPr>
        <w:t xml:space="preserve"> </w:t>
      </w:r>
      <w:r>
        <w:t>козел»,</w:t>
      </w:r>
      <w:r>
        <w:rPr>
          <w:spacing w:val="41"/>
        </w:rPr>
        <w:t xml:space="preserve"> </w:t>
      </w:r>
      <w:r>
        <w:t>«Зайчишка-трусишка…»,</w:t>
      </w:r>
      <w:r>
        <w:rPr>
          <w:spacing w:val="42"/>
        </w:rPr>
        <w:t xml:space="preserve"> </w:t>
      </w:r>
      <w:r>
        <w:t>«Идет</w:t>
      </w:r>
      <w:r>
        <w:rPr>
          <w:spacing w:val="33"/>
        </w:rPr>
        <w:t xml:space="preserve"> </w:t>
      </w:r>
      <w:r>
        <w:t>лисичка</w:t>
      </w:r>
      <w:r>
        <w:rPr>
          <w:spacing w:val="32"/>
        </w:rPr>
        <w:t xml:space="preserve"> </w:t>
      </w:r>
      <w:r>
        <w:rPr>
          <w:spacing w:val="-2"/>
        </w:rPr>
        <w:t>помосту…»,</w:t>
      </w:r>
    </w:p>
    <w:p w14:paraId="191E0747">
      <w:pPr>
        <w:pStyle w:val="8"/>
        <w:spacing w:before="41"/>
        <w:jc w:val="left"/>
      </w:pPr>
      <w:r>
        <w:t>«Иди</w:t>
      </w:r>
      <w:r>
        <w:rPr>
          <w:spacing w:val="9"/>
        </w:rPr>
        <w:t xml:space="preserve"> </w:t>
      </w:r>
      <w:r>
        <w:t>весна,</w:t>
      </w:r>
      <w:r>
        <w:rPr>
          <w:spacing w:val="8"/>
        </w:rPr>
        <w:t xml:space="preserve"> </w:t>
      </w:r>
      <w:r>
        <w:t>иди,</w:t>
      </w:r>
      <w:r>
        <w:rPr>
          <w:spacing w:val="7"/>
        </w:rPr>
        <w:t xml:space="preserve"> </w:t>
      </w:r>
      <w:r>
        <w:t>красна…»,</w:t>
      </w:r>
      <w:r>
        <w:rPr>
          <w:spacing w:val="15"/>
        </w:rPr>
        <w:t xml:space="preserve"> </w:t>
      </w:r>
      <w:r>
        <w:t>«Кот</w:t>
      </w:r>
      <w:r>
        <w:rPr>
          <w:spacing w:val="6"/>
        </w:rPr>
        <w:t xml:space="preserve"> </w:t>
      </w:r>
      <w:r>
        <w:t>на</w:t>
      </w:r>
      <w:r>
        <w:rPr>
          <w:spacing w:val="5"/>
        </w:rPr>
        <w:t xml:space="preserve"> </w:t>
      </w:r>
      <w:r>
        <w:t>печку</w:t>
      </w:r>
      <w:r>
        <w:rPr>
          <w:spacing w:val="-4"/>
        </w:rPr>
        <w:t xml:space="preserve"> </w:t>
      </w:r>
      <w:r>
        <w:t>пошел…»,</w:t>
      </w:r>
      <w:r>
        <w:rPr>
          <w:spacing w:val="18"/>
        </w:rPr>
        <w:t xml:space="preserve"> </w:t>
      </w:r>
      <w:r>
        <w:t>«Наш</w:t>
      </w:r>
      <w:r>
        <w:rPr>
          <w:spacing w:val="6"/>
        </w:rPr>
        <w:t xml:space="preserve"> </w:t>
      </w:r>
      <w:r>
        <w:t>козел…»,</w:t>
      </w:r>
      <w:r>
        <w:rPr>
          <w:spacing w:val="17"/>
        </w:rPr>
        <w:t xml:space="preserve"> </w:t>
      </w:r>
      <w:r>
        <w:t>«Ножки,</w:t>
      </w:r>
      <w:r>
        <w:rPr>
          <w:spacing w:val="7"/>
        </w:rPr>
        <w:t xml:space="preserve"> </w:t>
      </w:r>
      <w:r>
        <w:rPr>
          <w:spacing w:val="-2"/>
        </w:rPr>
        <w:t>ножки,</w:t>
      </w:r>
    </w:p>
    <w:p w14:paraId="3CB4784C">
      <w:pPr>
        <w:pStyle w:val="8"/>
        <w:spacing w:before="41"/>
        <w:ind w:left="566"/>
        <w:jc w:val="left"/>
      </w:pPr>
      <w:r>
        <w:t>где</w:t>
      </w:r>
      <w:r>
        <w:rPr>
          <w:spacing w:val="1"/>
        </w:rPr>
        <w:t xml:space="preserve"> </w:t>
      </w:r>
      <w:r>
        <w:t>вы</w:t>
      </w:r>
      <w:r>
        <w:rPr>
          <w:spacing w:val="3"/>
        </w:rPr>
        <w:t xml:space="preserve"> </w:t>
      </w:r>
      <w:r>
        <w:t>были?..»,</w:t>
      </w:r>
      <w:r>
        <w:rPr>
          <w:spacing w:val="13"/>
        </w:rPr>
        <w:t xml:space="preserve"> </w:t>
      </w:r>
      <w:r>
        <w:t>«Раз,</w:t>
      </w:r>
      <w:r>
        <w:rPr>
          <w:spacing w:val="9"/>
        </w:rPr>
        <w:t xml:space="preserve"> </w:t>
      </w:r>
      <w:r>
        <w:t>два,</w:t>
      </w:r>
      <w:r>
        <w:rPr>
          <w:spacing w:val="4"/>
        </w:rPr>
        <w:t xml:space="preserve"> </w:t>
      </w:r>
      <w:r>
        <w:t>три,</w:t>
      </w:r>
      <w:r>
        <w:rPr>
          <w:spacing w:val="4"/>
        </w:rPr>
        <w:t xml:space="preserve"> </w:t>
      </w:r>
      <w:r>
        <w:t>четыре,</w:t>
      </w:r>
      <w:r>
        <w:rPr>
          <w:spacing w:val="6"/>
        </w:rPr>
        <w:t xml:space="preserve"> </w:t>
      </w:r>
      <w:r>
        <w:t>пять</w:t>
      </w:r>
      <w:r>
        <w:rPr>
          <w:spacing w:val="10"/>
        </w:rPr>
        <w:t xml:space="preserve"> </w:t>
      </w:r>
      <w:r>
        <w:t>–</w:t>
      </w:r>
      <w:r>
        <w:rPr>
          <w:spacing w:val="6"/>
        </w:rPr>
        <w:t xml:space="preserve"> </w:t>
      </w:r>
      <w:r>
        <w:t>вышел</w:t>
      </w:r>
      <w:r>
        <w:rPr>
          <w:spacing w:val="4"/>
        </w:rPr>
        <w:t xml:space="preserve"> </w:t>
      </w:r>
      <w:r>
        <w:t>зайчик</w:t>
      </w:r>
      <w:r>
        <w:rPr>
          <w:spacing w:val="8"/>
        </w:rPr>
        <w:t xml:space="preserve"> </w:t>
      </w:r>
      <w:r>
        <w:t>погулять»,</w:t>
      </w:r>
      <w:r>
        <w:rPr>
          <w:spacing w:val="17"/>
        </w:rPr>
        <w:t xml:space="preserve"> </w:t>
      </w:r>
      <w:r>
        <w:t>«Сегодня</w:t>
      </w:r>
      <w:r>
        <w:rPr>
          <w:spacing w:val="5"/>
        </w:rPr>
        <w:t xml:space="preserve"> </w:t>
      </w:r>
      <w:r>
        <w:t>день</w:t>
      </w:r>
      <w:r>
        <w:rPr>
          <w:spacing w:val="7"/>
        </w:rPr>
        <w:t xml:space="preserve"> </w:t>
      </w:r>
      <w:r>
        <w:rPr>
          <w:spacing w:val="-2"/>
        </w:rPr>
        <w:t>целый…»,</w:t>
      </w:r>
    </w:p>
    <w:p w14:paraId="27BA3158">
      <w:pPr>
        <w:pStyle w:val="8"/>
        <w:spacing w:before="40"/>
        <w:ind w:left="566"/>
        <w:jc w:val="left"/>
      </w:pPr>
      <w:r>
        <w:t>«Сидит,</w:t>
      </w:r>
      <w:r>
        <w:rPr>
          <w:spacing w:val="-13"/>
        </w:rPr>
        <w:t xml:space="preserve"> </w:t>
      </w:r>
      <w:r>
        <w:t>сидит</w:t>
      </w:r>
      <w:r>
        <w:rPr>
          <w:spacing w:val="-10"/>
        </w:rPr>
        <w:t xml:space="preserve"> </w:t>
      </w:r>
      <w:r>
        <w:t>зайка…»,</w:t>
      </w:r>
      <w:r>
        <w:rPr>
          <w:spacing w:val="-2"/>
        </w:rPr>
        <w:t xml:space="preserve"> </w:t>
      </w:r>
      <w:r>
        <w:t>«Солнышко-ведрышко…»,</w:t>
      </w:r>
      <w:r>
        <w:rPr>
          <w:spacing w:val="-2"/>
        </w:rPr>
        <w:t xml:space="preserve"> </w:t>
      </w:r>
      <w:r>
        <w:t>«Стучит,</w:t>
      </w:r>
      <w:r>
        <w:rPr>
          <w:spacing w:val="-11"/>
        </w:rPr>
        <w:t xml:space="preserve"> </w:t>
      </w:r>
      <w:r>
        <w:t>бренчит»,</w:t>
      </w:r>
      <w:r>
        <w:rPr>
          <w:spacing w:val="-1"/>
        </w:rPr>
        <w:t xml:space="preserve"> </w:t>
      </w:r>
      <w:r>
        <w:t>«Тень-тень,</w:t>
      </w:r>
      <w:r>
        <w:rPr>
          <w:spacing w:val="-11"/>
        </w:rPr>
        <w:t xml:space="preserve"> </w:t>
      </w:r>
      <w:r>
        <w:rPr>
          <w:spacing w:val="-2"/>
        </w:rPr>
        <w:t>потетень».</w:t>
      </w:r>
    </w:p>
    <w:p w14:paraId="126A17C3">
      <w:pPr>
        <w:pStyle w:val="8"/>
        <w:spacing w:before="44" w:line="276" w:lineRule="auto"/>
        <w:ind w:right="140" w:firstLine="424"/>
      </w:pPr>
      <w:r>
        <w:rPr>
          <w:i/>
        </w:rPr>
        <w:t xml:space="preserve">Русские народные сказки. </w:t>
      </w:r>
      <w:r>
        <w:t>«Гуси-лебеди» (обработка М.А. Булатова); «Жихарка» (обработка И. Карнауховой); «Заяц-хваста» (обработка А.Н. Толстого); «Зимовье» (обр. И. Соколова- Микитова); «Коза- дереза»</w:t>
      </w:r>
      <w:r>
        <w:rPr>
          <w:spacing w:val="30"/>
        </w:rPr>
        <w:t xml:space="preserve"> </w:t>
      </w:r>
      <w:r>
        <w:t>(обработка</w:t>
      </w:r>
      <w:r>
        <w:rPr>
          <w:spacing w:val="33"/>
        </w:rPr>
        <w:t xml:space="preserve"> </w:t>
      </w:r>
      <w:r>
        <w:t>М.А.</w:t>
      </w:r>
      <w:r>
        <w:rPr>
          <w:spacing w:val="33"/>
        </w:rPr>
        <w:t xml:space="preserve"> </w:t>
      </w:r>
      <w:r>
        <w:t>Булатова);</w:t>
      </w:r>
      <w:r>
        <w:rPr>
          <w:spacing w:val="38"/>
        </w:rPr>
        <w:t xml:space="preserve"> </w:t>
      </w:r>
      <w:r>
        <w:t>«Лиса</w:t>
      </w:r>
      <w:r>
        <w:rPr>
          <w:spacing w:val="33"/>
        </w:rPr>
        <w:t xml:space="preserve"> </w:t>
      </w:r>
      <w:r>
        <w:t>и</w:t>
      </w:r>
      <w:r>
        <w:rPr>
          <w:spacing w:val="37"/>
        </w:rPr>
        <w:t xml:space="preserve"> </w:t>
      </w:r>
      <w:r>
        <w:t>козел»,</w:t>
      </w:r>
      <w:r>
        <w:rPr>
          <w:spacing w:val="39"/>
        </w:rPr>
        <w:t xml:space="preserve"> </w:t>
      </w:r>
      <w:r>
        <w:t>«Петушок</w:t>
      </w:r>
      <w:r>
        <w:rPr>
          <w:spacing w:val="35"/>
        </w:rPr>
        <w:t xml:space="preserve"> </w:t>
      </w:r>
      <w:r>
        <w:t>и</w:t>
      </w:r>
      <w:r>
        <w:rPr>
          <w:spacing w:val="35"/>
        </w:rPr>
        <w:t xml:space="preserve"> </w:t>
      </w:r>
      <w:r>
        <w:t>бобовое</w:t>
      </w:r>
      <w:r>
        <w:rPr>
          <w:spacing w:val="33"/>
        </w:rPr>
        <w:t xml:space="preserve"> </w:t>
      </w:r>
      <w:r>
        <w:t>зернышко»</w:t>
      </w:r>
      <w:r>
        <w:rPr>
          <w:spacing w:val="24"/>
        </w:rPr>
        <w:t xml:space="preserve"> </w:t>
      </w:r>
      <w:r>
        <w:t>(обр.</w:t>
      </w:r>
      <w:r>
        <w:rPr>
          <w:spacing w:val="33"/>
        </w:rPr>
        <w:t xml:space="preserve"> </w:t>
      </w:r>
      <w:r>
        <w:t>О.</w:t>
      </w:r>
      <w:r>
        <w:rPr>
          <w:spacing w:val="31"/>
        </w:rPr>
        <w:t xml:space="preserve"> </w:t>
      </w:r>
      <w:r>
        <w:rPr>
          <w:spacing w:val="-2"/>
        </w:rPr>
        <w:t>Капицы);</w:t>
      </w:r>
    </w:p>
    <w:p w14:paraId="261E620E">
      <w:pPr>
        <w:pStyle w:val="8"/>
        <w:spacing w:line="278" w:lineRule="auto"/>
        <w:ind w:right="139"/>
      </w:pPr>
      <w:r>
        <w:t>«Лиса-лапотница»</w:t>
      </w:r>
      <w:r>
        <w:rPr>
          <w:spacing w:val="-9"/>
        </w:rPr>
        <w:t xml:space="preserve"> </w:t>
      </w:r>
      <w:r>
        <w:t>(обработка</w:t>
      </w:r>
      <w:r>
        <w:rPr>
          <w:spacing w:val="-2"/>
        </w:rPr>
        <w:t xml:space="preserve"> </w:t>
      </w:r>
      <w:r>
        <w:t>В.</w:t>
      </w:r>
      <w:r>
        <w:rPr>
          <w:spacing w:val="-1"/>
        </w:rPr>
        <w:t xml:space="preserve"> </w:t>
      </w:r>
      <w:r>
        <w:t>Даля); «Лисичка-сестричка</w:t>
      </w:r>
      <w:r>
        <w:rPr>
          <w:spacing w:val="-2"/>
        </w:rPr>
        <w:t xml:space="preserve"> </w:t>
      </w:r>
      <w:r>
        <w:t>и волк (обработка</w:t>
      </w:r>
      <w:r>
        <w:rPr>
          <w:spacing w:val="-1"/>
        </w:rPr>
        <w:t xml:space="preserve"> </w:t>
      </w:r>
      <w:r>
        <w:t>М.А.</w:t>
      </w:r>
      <w:r>
        <w:rPr>
          <w:spacing w:val="-1"/>
        </w:rPr>
        <w:t xml:space="preserve"> </w:t>
      </w:r>
      <w:r>
        <w:t>Булатова); «Смоляной бычок» (обработка М.А. Булатова); «Снегурочка» (обработка М.А. Булатова).</w:t>
      </w:r>
    </w:p>
    <w:p w14:paraId="273106AC">
      <w:pPr>
        <w:spacing w:before="0" w:line="272" w:lineRule="exact"/>
        <w:ind w:left="566" w:right="0" w:firstLine="0"/>
        <w:jc w:val="both"/>
        <w:rPr>
          <w:i/>
          <w:sz w:val="24"/>
        </w:rPr>
      </w:pPr>
      <w:r>
        <w:rPr>
          <w:i/>
          <w:sz w:val="24"/>
        </w:rPr>
        <w:t>Фольклор</w:t>
      </w:r>
      <w:r>
        <w:rPr>
          <w:i/>
          <w:spacing w:val="-5"/>
          <w:sz w:val="24"/>
        </w:rPr>
        <w:t xml:space="preserve"> </w:t>
      </w:r>
      <w:r>
        <w:rPr>
          <w:i/>
          <w:sz w:val="24"/>
        </w:rPr>
        <w:t>народов</w:t>
      </w:r>
      <w:r>
        <w:rPr>
          <w:i/>
          <w:spacing w:val="-3"/>
          <w:sz w:val="24"/>
        </w:rPr>
        <w:t xml:space="preserve"> </w:t>
      </w:r>
      <w:r>
        <w:rPr>
          <w:i/>
          <w:spacing w:val="-4"/>
          <w:sz w:val="24"/>
        </w:rPr>
        <w:t>мира</w:t>
      </w:r>
    </w:p>
    <w:p w14:paraId="7092CAD2">
      <w:pPr>
        <w:pStyle w:val="8"/>
        <w:spacing w:before="39"/>
        <w:ind w:left="566"/>
      </w:pPr>
      <w:r>
        <w:rPr>
          <w:i/>
        </w:rPr>
        <w:t>Песенки.</w:t>
      </w:r>
      <w:r>
        <w:rPr>
          <w:i/>
          <w:spacing w:val="33"/>
        </w:rPr>
        <w:t xml:space="preserve"> </w:t>
      </w:r>
      <w:r>
        <w:t>«Утята»,</w:t>
      </w:r>
      <w:r>
        <w:rPr>
          <w:spacing w:val="31"/>
        </w:rPr>
        <w:t xml:space="preserve"> </w:t>
      </w:r>
      <w:r>
        <w:t>франц.,</w:t>
      </w:r>
      <w:r>
        <w:rPr>
          <w:spacing w:val="24"/>
        </w:rPr>
        <w:t xml:space="preserve"> </w:t>
      </w:r>
      <w:r>
        <w:t>обр.</w:t>
      </w:r>
      <w:r>
        <w:rPr>
          <w:spacing w:val="26"/>
        </w:rPr>
        <w:t xml:space="preserve"> </w:t>
      </w:r>
      <w:r>
        <w:t>Н.</w:t>
      </w:r>
      <w:r>
        <w:rPr>
          <w:spacing w:val="24"/>
        </w:rPr>
        <w:t xml:space="preserve"> </w:t>
      </w:r>
      <w:r>
        <w:t>Гернет</w:t>
      </w:r>
      <w:r>
        <w:rPr>
          <w:spacing w:val="23"/>
        </w:rPr>
        <w:t xml:space="preserve"> </w:t>
      </w:r>
      <w:r>
        <w:t>и</w:t>
      </w:r>
      <w:r>
        <w:rPr>
          <w:spacing w:val="24"/>
        </w:rPr>
        <w:t xml:space="preserve"> </w:t>
      </w:r>
      <w:r>
        <w:t>С.</w:t>
      </w:r>
      <w:r>
        <w:rPr>
          <w:spacing w:val="23"/>
        </w:rPr>
        <w:t xml:space="preserve"> </w:t>
      </w:r>
      <w:r>
        <w:t>Гиппиус;</w:t>
      </w:r>
      <w:r>
        <w:rPr>
          <w:spacing w:val="36"/>
        </w:rPr>
        <w:t xml:space="preserve"> </w:t>
      </w:r>
      <w:r>
        <w:t>«Пальцы»,</w:t>
      </w:r>
      <w:r>
        <w:rPr>
          <w:spacing w:val="34"/>
        </w:rPr>
        <w:t xml:space="preserve"> </w:t>
      </w:r>
      <w:r>
        <w:t>пер.</w:t>
      </w:r>
      <w:r>
        <w:rPr>
          <w:spacing w:val="23"/>
        </w:rPr>
        <w:t xml:space="preserve"> </w:t>
      </w:r>
      <w:r>
        <w:t>с</w:t>
      </w:r>
      <w:r>
        <w:rPr>
          <w:spacing w:val="24"/>
        </w:rPr>
        <w:t xml:space="preserve"> </w:t>
      </w:r>
      <w:r>
        <w:t>нем.</w:t>
      </w:r>
      <w:r>
        <w:rPr>
          <w:spacing w:val="23"/>
        </w:rPr>
        <w:t xml:space="preserve"> </w:t>
      </w:r>
      <w:r>
        <w:t>Л.</w:t>
      </w:r>
      <w:r>
        <w:rPr>
          <w:spacing w:val="26"/>
        </w:rPr>
        <w:t xml:space="preserve"> </w:t>
      </w:r>
      <w:r>
        <w:rPr>
          <w:spacing w:val="-2"/>
        </w:rPr>
        <w:t>Яхина;</w:t>
      </w:r>
    </w:p>
    <w:p w14:paraId="2A8FFCF4">
      <w:pPr>
        <w:pStyle w:val="8"/>
        <w:spacing w:before="41" w:line="278" w:lineRule="auto"/>
        <w:ind w:right="140" w:firstLine="424"/>
      </w:pPr>
      <w:r>
        <w:t>«Песня моряка» норвежск. нар. песенка (обработка Ю. Вронского); «Барабек», англ. (обработка К. Чуковского); «Шалтай-Болтай», англ. (обработка С. Маршака).</w:t>
      </w:r>
    </w:p>
    <w:p w14:paraId="05A16812">
      <w:pPr>
        <w:pStyle w:val="8"/>
        <w:spacing w:line="276" w:lineRule="auto"/>
        <w:ind w:right="140" w:firstLine="424"/>
      </w:pPr>
      <w:r>
        <w:rPr>
          <w:i/>
        </w:rPr>
        <w:t xml:space="preserve">Сказки. </w:t>
      </w:r>
      <w:r>
        <w:t>«Бременские музыканты» из сказок братьев Гримм, пер. с. нем. А. Введенского,под ред. С. Маршака; «Два жадных медвежонка», венгер. сказка (обработка А. Красновой и В. Важдаева); «Колосок», укр. нар. сказка (обработка С. Могилевской); «Красная Шапочка»,</w:t>
      </w:r>
      <w:r>
        <w:rPr>
          <w:spacing w:val="40"/>
        </w:rPr>
        <w:t xml:space="preserve"> </w:t>
      </w:r>
      <w:r>
        <w:t>из сказок Ш. Перро, пер. с франц. Т. Габбе; «Три поросенка», пер. с англ. С. Михалкова.</w:t>
      </w:r>
    </w:p>
    <w:p w14:paraId="502BB799">
      <w:pPr>
        <w:spacing w:before="0"/>
        <w:ind w:left="566" w:right="0" w:firstLine="0"/>
        <w:jc w:val="both"/>
        <w:rPr>
          <w:i/>
          <w:sz w:val="24"/>
        </w:rPr>
      </w:pPr>
      <w:r>
        <w:rPr>
          <w:i/>
          <w:sz w:val="24"/>
        </w:rPr>
        <w:t>Произведения</w:t>
      </w:r>
      <w:r>
        <w:rPr>
          <w:i/>
          <w:spacing w:val="-10"/>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5"/>
          <w:sz w:val="24"/>
        </w:rPr>
        <w:t xml:space="preserve"> </w:t>
      </w:r>
      <w:r>
        <w:rPr>
          <w:i/>
          <w:spacing w:val="-2"/>
          <w:sz w:val="24"/>
        </w:rPr>
        <w:t>России</w:t>
      </w:r>
    </w:p>
    <w:p w14:paraId="4BDD1CB3">
      <w:pPr>
        <w:spacing w:after="0"/>
        <w:jc w:val="both"/>
        <w:rPr>
          <w:i/>
          <w:sz w:val="24"/>
        </w:rPr>
        <w:sectPr>
          <w:headerReference r:id="rId347" w:type="default"/>
          <w:footerReference r:id="rId348" w:type="default"/>
          <w:pgSz w:w="11910" w:h="16840"/>
          <w:pgMar w:top="1600" w:right="141" w:bottom="1700" w:left="425" w:header="965" w:footer="1516" w:gutter="0"/>
          <w:cols w:space="720" w:num="1"/>
        </w:sectPr>
      </w:pPr>
    </w:p>
    <w:p w14:paraId="179036C0">
      <w:pPr>
        <w:pStyle w:val="8"/>
        <w:spacing w:before="82" w:line="276" w:lineRule="auto"/>
        <w:ind w:right="139" w:firstLine="424"/>
      </w:pPr>
      <w:r>
        <w:rPr>
          <w:i/>
        </w:rPr>
        <w:t xml:space="preserve">Поэзия. </w:t>
      </w:r>
      <w:r>
        <w:t>Аким Я.Л. «Первый снег»; Александрова З.Н. «Таня пропала», «Теплый дождик»; Бальмонт К.Д.</w:t>
      </w:r>
      <w:r>
        <w:rPr>
          <w:spacing w:val="40"/>
        </w:rPr>
        <w:t xml:space="preserve"> </w:t>
      </w:r>
      <w:r>
        <w:t>«Росинка»;</w:t>
      </w:r>
      <w:r>
        <w:rPr>
          <w:spacing w:val="40"/>
        </w:rPr>
        <w:t xml:space="preserve"> </w:t>
      </w:r>
      <w:r>
        <w:t>Барто</w:t>
      </w:r>
      <w:r>
        <w:rPr>
          <w:spacing w:val="40"/>
        </w:rPr>
        <w:t xml:space="preserve"> </w:t>
      </w:r>
      <w:r>
        <w:t>А.Л.</w:t>
      </w:r>
      <w:r>
        <w:rPr>
          <w:spacing w:val="40"/>
        </w:rPr>
        <w:t xml:space="preserve"> </w:t>
      </w:r>
      <w:r>
        <w:t>«Уехали»,</w:t>
      </w:r>
      <w:r>
        <w:rPr>
          <w:spacing w:val="40"/>
        </w:rPr>
        <w:t xml:space="preserve"> </w:t>
      </w:r>
      <w:r>
        <w:t>«Я</w:t>
      </w:r>
      <w:r>
        <w:rPr>
          <w:spacing w:val="40"/>
        </w:rPr>
        <w:t xml:space="preserve"> </w:t>
      </w:r>
      <w:r>
        <w:t>знаю,</w:t>
      </w:r>
      <w:r>
        <w:rPr>
          <w:spacing w:val="40"/>
        </w:rPr>
        <w:t xml:space="preserve"> </w:t>
      </w:r>
      <w:r>
        <w:t>что</w:t>
      </w:r>
      <w:r>
        <w:rPr>
          <w:spacing w:val="40"/>
        </w:rPr>
        <w:t xml:space="preserve"> </w:t>
      </w:r>
      <w:r>
        <w:t>надо</w:t>
      </w:r>
      <w:r>
        <w:rPr>
          <w:spacing w:val="40"/>
        </w:rPr>
        <w:t xml:space="preserve"> </w:t>
      </w:r>
      <w:r>
        <w:t>придумать»;</w:t>
      </w:r>
      <w:r>
        <w:rPr>
          <w:spacing w:val="40"/>
        </w:rPr>
        <w:t xml:space="preserve"> </w:t>
      </w:r>
      <w:r>
        <w:t>Берестов</w:t>
      </w:r>
      <w:r>
        <w:rPr>
          <w:spacing w:val="40"/>
        </w:rPr>
        <w:t xml:space="preserve"> </w:t>
      </w:r>
      <w:r>
        <w:t>В.Д.</w:t>
      </w:r>
    </w:p>
    <w:p w14:paraId="38767C41">
      <w:pPr>
        <w:pStyle w:val="8"/>
        <w:spacing w:before="1"/>
        <w:ind w:left="566"/>
      </w:pPr>
      <w:r>
        <w:t>«Искалочка»;</w:t>
      </w:r>
      <w:r>
        <w:rPr>
          <w:spacing w:val="46"/>
        </w:rPr>
        <w:t xml:space="preserve">  </w:t>
      </w:r>
      <w:r>
        <w:t>Благинина</w:t>
      </w:r>
      <w:r>
        <w:rPr>
          <w:spacing w:val="43"/>
        </w:rPr>
        <w:t xml:space="preserve">  </w:t>
      </w:r>
      <w:r>
        <w:t>Е.А.</w:t>
      </w:r>
      <w:r>
        <w:rPr>
          <w:spacing w:val="47"/>
        </w:rPr>
        <w:t xml:space="preserve">  </w:t>
      </w:r>
      <w:r>
        <w:t>«Дождик,</w:t>
      </w:r>
      <w:r>
        <w:rPr>
          <w:spacing w:val="44"/>
        </w:rPr>
        <w:t xml:space="preserve">  </w:t>
      </w:r>
      <w:r>
        <w:t>дождик…»,</w:t>
      </w:r>
      <w:r>
        <w:rPr>
          <w:spacing w:val="48"/>
        </w:rPr>
        <w:t xml:space="preserve">  </w:t>
      </w:r>
      <w:r>
        <w:t>«Посидим</w:t>
      </w:r>
      <w:r>
        <w:rPr>
          <w:spacing w:val="43"/>
        </w:rPr>
        <w:t xml:space="preserve">  </w:t>
      </w:r>
      <w:r>
        <w:t>в</w:t>
      </w:r>
      <w:r>
        <w:rPr>
          <w:spacing w:val="43"/>
        </w:rPr>
        <w:t xml:space="preserve">  </w:t>
      </w:r>
      <w:r>
        <w:t>тишине»,</w:t>
      </w:r>
      <w:r>
        <w:rPr>
          <w:spacing w:val="43"/>
        </w:rPr>
        <w:t xml:space="preserve">  </w:t>
      </w:r>
      <w:r>
        <w:t>С.</w:t>
      </w:r>
      <w:r>
        <w:rPr>
          <w:spacing w:val="46"/>
        </w:rPr>
        <w:t xml:space="preserve">  </w:t>
      </w:r>
      <w:r>
        <w:rPr>
          <w:spacing w:val="-2"/>
        </w:rPr>
        <w:t>Черный</w:t>
      </w:r>
    </w:p>
    <w:p w14:paraId="1FA4D362">
      <w:pPr>
        <w:pStyle w:val="8"/>
        <w:spacing w:before="41"/>
        <w:ind w:left="566"/>
      </w:pPr>
      <w:r>
        <w:t>«Приставалка»;</w:t>
      </w:r>
      <w:r>
        <w:rPr>
          <w:spacing w:val="23"/>
        </w:rPr>
        <w:t xml:space="preserve"> </w:t>
      </w:r>
      <w:r>
        <w:t>Блок</w:t>
      </w:r>
      <w:r>
        <w:rPr>
          <w:spacing w:val="22"/>
        </w:rPr>
        <w:t xml:space="preserve"> </w:t>
      </w:r>
      <w:r>
        <w:t>А.А.</w:t>
      </w:r>
      <w:r>
        <w:rPr>
          <w:spacing w:val="26"/>
        </w:rPr>
        <w:t xml:space="preserve"> </w:t>
      </w:r>
      <w:r>
        <w:t>«Ветхая</w:t>
      </w:r>
      <w:r>
        <w:rPr>
          <w:spacing w:val="21"/>
        </w:rPr>
        <w:t xml:space="preserve"> </w:t>
      </w:r>
      <w:r>
        <w:t>избушка…»,</w:t>
      </w:r>
      <w:r>
        <w:rPr>
          <w:spacing w:val="28"/>
        </w:rPr>
        <w:t xml:space="preserve"> </w:t>
      </w:r>
      <w:r>
        <w:t>«Ворона»;</w:t>
      </w:r>
      <w:r>
        <w:rPr>
          <w:spacing w:val="24"/>
        </w:rPr>
        <w:t xml:space="preserve"> </w:t>
      </w:r>
      <w:r>
        <w:t>Брюсов</w:t>
      </w:r>
      <w:r>
        <w:rPr>
          <w:spacing w:val="23"/>
        </w:rPr>
        <w:t xml:space="preserve"> </w:t>
      </w:r>
      <w:r>
        <w:t>В.Я.</w:t>
      </w:r>
      <w:r>
        <w:rPr>
          <w:spacing w:val="23"/>
        </w:rPr>
        <w:t xml:space="preserve"> </w:t>
      </w:r>
      <w:r>
        <w:t>«Колыбельная»;</w:t>
      </w:r>
      <w:r>
        <w:rPr>
          <w:spacing w:val="23"/>
        </w:rPr>
        <w:t xml:space="preserve"> </w:t>
      </w:r>
      <w:r>
        <w:t>Бунин</w:t>
      </w:r>
      <w:r>
        <w:rPr>
          <w:spacing w:val="34"/>
        </w:rPr>
        <w:t xml:space="preserve"> </w:t>
      </w:r>
      <w:r>
        <w:rPr>
          <w:spacing w:val="-4"/>
        </w:rPr>
        <w:t>И.А.</w:t>
      </w:r>
    </w:p>
    <w:p w14:paraId="43619F0C">
      <w:pPr>
        <w:pStyle w:val="8"/>
        <w:spacing w:before="41"/>
      </w:pPr>
      <w:r>
        <w:t>«Листопад»</w:t>
      </w:r>
      <w:r>
        <w:rPr>
          <w:spacing w:val="27"/>
        </w:rPr>
        <w:t xml:space="preserve"> </w:t>
      </w:r>
      <w:r>
        <w:t>(отрывок);</w:t>
      </w:r>
      <w:r>
        <w:rPr>
          <w:spacing w:val="41"/>
        </w:rPr>
        <w:t xml:space="preserve"> </w:t>
      </w:r>
      <w:r>
        <w:t>Гамазкова</w:t>
      </w:r>
      <w:r>
        <w:rPr>
          <w:spacing w:val="38"/>
        </w:rPr>
        <w:t xml:space="preserve"> </w:t>
      </w:r>
      <w:r>
        <w:t>И.</w:t>
      </w:r>
      <w:r>
        <w:rPr>
          <w:spacing w:val="49"/>
        </w:rPr>
        <w:t xml:space="preserve"> </w:t>
      </w:r>
      <w:r>
        <w:t>«Колыбельная</w:t>
      </w:r>
      <w:r>
        <w:rPr>
          <w:spacing w:val="42"/>
        </w:rPr>
        <w:t xml:space="preserve"> </w:t>
      </w:r>
      <w:r>
        <w:t>для</w:t>
      </w:r>
      <w:r>
        <w:rPr>
          <w:spacing w:val="38"/>
        </w:rPr>
        <w:t xml:space="preserve"> </w:t>
      </w:r>
      <w:r>
        <w:t>бабушки»;</w:t>
      </w:r>
      <w:r>
        <w:rPr>
          <w:spacing w:val="42"/>
        </w:rPr>
        <w:t xml:space="preserve"> </w:t>
      </w:r>
      <w:r>
        <w:t>Гернет</w:t>
      </w:r>
      <w:r>
        <w:rPr>
          <w:spacing w:val="43"/>
        </w:rPr>
        <w:t xml:space="preserve"> </w:t>
      </w:r>
      <w:r>
        <w:t>Н.</w:t>
      </w:r>
      <w:r>
        <w:rPr>
          <w:spacing w:val="38"/>
        </w:rPr>
        <w:t xml:space="preserve"> </w:t>
      </w:r>
      <w:r>
        <w:t>и</w:t>
      </w:r>
      <w:r>
        <w:rPr>
          <w:spacing w:val="42"/>
        </w:rPr>
        <w:t xml:space="preserve"> </w:t>
      </w:r>
      <w:r>
        <w:t>Хармс</w:t>
      </w:r>
      <w:r>
        <w:rPr>
          <w:spacing w:val="40"/>
        </w:rPr>
        <w:t xml:space="preserve"> </w:t>
      </w:r>
      <w:r>
        <w:rPr>
          <w:spacing w:val="-5"/>
        </w:rPr>
        <w:t>Д.</w:t>
      </w:r>
    </w:p>
    <w:p w14:paraId="7A2A99E5">
      <w:pPr>
        <w:pStyle w:val="8"/>
        <w:spacing w:before="41" w:line="276" w:lineRule="auto"/>
        <w:ind w:right="141" w:firstLine="424"/>
      </w:pPr>
      <w:r>
        <w:t>«Очень-очень вкусный пирог»; Дрожжин С.Д. «Улицей гуляет…» (из стих. «В крестьянской семье»); Есенин С.А. «Поет зима – аукает…»; Заходер Б.В. «Волчок», «Кискино горе»; Кушак</w:t>
      </w:r>
      <w:r>
        <w:rPr>
          <w:spacing w:val="40"/>
        </w:rPr>
        <w:t xml:space="preserve"> </w:t>
      </w:r>
      <w:r>
        <w:t>Ю.Н.</w:t>
      </w:r>
      <w:r>
        <w:rPr>
          <w:spacing w:val="40"/>
        </w:rPr>
        <w:t xml:space="preserve"> </w:t>
      </w:r>
      <w:r>
        <w:t>«Сорок сорок»;</w:t>
      </w:r>
      <w:r>
        <w:rPr>
          <w:spacing w:val="40"/>
        </w:rPr>
        <w:t xml:space="preserve"> </w:t>
      </w:r>
      <w:r>
        <w:t>Лукашина</w:t>
      </w:r>
      <w:r>
        <w:rPr>
          <w:spacing w:val="33"/>
        </w:rPr>
        <w:t xml:space="preserve"> </w:t>
      </w:r>
      <w:r>
        <w:t>М.</w:t>
      </w:r>
      <w:r>
        <w:rPr>
          <w:spacing w:val="39"/>
        </w:rPr>
        <w:t xml:space="preserve"> </w:t>
      </w:r>
      <w:r>
        <w:t>«Розовые</w:t>
      </w:r>
      <w:r>
        <w:rPr>
          <w:spacing w:val="34"/>
        </w:rPr>
        <w:t xml:space="preserve"> </w:t>
      </w:r>
      <w:r>
        <w:t>очки»,</w:t>
      </w:r>
      <w:r>
        <w:rPr>
          <w:spacing w:val="34"/>
        </w:rPr>
        <w:t xml:space="preserve"> </w:t>
      </w:r>
      <w:r>
        <w:t>Маршак</w:t>
      </w:r>
      <w:r>
        <w:rPr>
          <w:spacing w:val="38"/>
        </w:rPr>
        <w:t xml:space="preserve"> </w:t>
      </w:r>
      <w:r>
        <w:t>С.Я.</w:t>
      </w:r>
      <w:r>
        <w:rPr>
          <w:spacing w:val="38"/>
        </w:rPr>
        <w:t xml:space="preserve"> </w:t>
      </w:r>
      <w:r>
        <w:t>«Багаж»,</w:t>
      </w:r>
      <w:r>
        <w:rPr>
          <w:spacing w:val="40"/>
        </w:rPr>
        <w:t xml:space="preserve"> </w:t>
      </w:r>
      <w:r>
        <w:t>«Про</w:t>
      </w:r>
      <w:r>
        <w:rPr>
          <w:spacing w:val="36"/>
        </w:rPr>
        <w:t xml:space="preserve"> </w:t>
      </w:r>
      <w:r>
        <w:t>все</w:t>
      </w:r>
      <w:r>
        <w:rPr>
          <w:spacing w:val="33"/>
        </w:rPr>
        <w:t xml:space="preserve"> </w:t>
      </w:r>
      <w:r>
        <w:t>на</w:t>
      </w:r>
      <w:r>
        <w:rPr>
          <w:spacing w:val="35"/>
        </w:rPr>
        <w:t xml:space="preserve"> </w:t>
      </w:r>
      <w:r>
        <w:t>свете»,</w:t>
      </w:r>
    </w:p>
    <w:p w14:paraId="09230C02">
      <w:pPr>
        <w:pStyle w:val="8"/>
        <w:spacing w:line="276" w:lineRule="auto"/>
        <w:ind w:right="142" w:firstLine="424"/>
      </w:pPr>
      <w:r>
        <w:t>«Вот какой рассеянный», «Мяч», «Усатый-полосатый», «Пограничники»; Матвеева Н. «Она умеет превращаться»;</w:t>
      </w:r>
      <w:r>
        <w:rPr>
          <w:spacing w:val="9"/>
        </w:rPr>
        <w:t xml:space="preserve"> </w:t>
      </w:r>
      <w:r>
        <w:t>Маяковский</w:t>
      </w:r>
      <w:r>
        <w:rPr>
          <w:spacing w:val="10"/>
        </w:rPr>
        <w:t xml:space="preserve"> </w:t>
      </w:r>
      <w:r>
        <w:t>В.В.</w:t>
      </w:r>
      <w:r>
        <w:rPr>
          <w:spacing w:val="13"/>
        </w:rPr>
        <w:t xml:space="preserve"> </w:t>
      </w:r>
      <w:r>
        <w:t>«Что</w:t>
      </w:r>
      <w:r>
        <w:rPr>
          <w:spacing w:val="9"/>
        </w:rPr>
        <w:t xml:space="preserve"> </w:t>
      </w:r>
      <w:r>
        <w:t>такое</w:t>
      </w:r>
      <w:r>
        <w:rPr>
          <w:spacing w:val="10"/>
        </w:rPr>
        <w:t xml:space="preserve"> </w:t>
      </w:r>
      <w:r>
        <w:t>хорошо</w:t>
      </w:r>
      <w:r>
        <w:rPr>
          <w:spacing w:val="9"/>
        </w:rPr>
        <w:t xml:space="preserve"> </w:t>
      </w:r>
      <w:r>
        <w:t>и</w:t>
      </w:r>
      <w:r>
        <w:rPr>
          <w:spacing w:val="10"/>
        </w:rPr>
        <w:t xml:space="preserve"> </w:t>
      </w:r>
      <w:r>
        <w:t>что</w:t>
      </w:r>
      <w:r>
        <w:rPr>
          <w:spacing w:val="6"/>
        </w:rPr>
        <w:t xml:space="preserve"> </w:t>
      </w:r>
      <w:r>
        <w:t>такое</w:t>
      </w:r>
      <w:r>
        <w:rPr>
          <w:spacing w:val="8"/>
        </w:rPr>
        <w:t xml:space="preserve"> </w:t>
      </w:r>
      <w:r>
        <w:t>плохо?»;</w:t>
      </w:r>
      <w:r>
        <w:rPr>
          <w:spacing w:val="10"/>
        </w:rPr>
        <w:t xml:space="preserve"> </w:t>
      </w:r>
      <w:r>
        <w:t>Михалков</w:t>
      </w:r>
      <w:r>
        <w:rPr>
          <w:spacing w:val="8"/>
        </w:rPr>
        <w:t xml:space="preserve"> </w:t>
      </w:r>
      <w:r>
        <w:t>С.В.</w:t>
      </w:r>
      <w:r>
        <w:rPr>
          <w:spacing w:val="9"/>
        </w:rPr>
        <w:t xml:space="preserve"> </w:t>
      </w:r>
      <w:r>
        <w:t>«А</w:t>
      </w:r>
      <w:r>
        <w:rPr>
          <w:spacing w:val="13"/>
        </w:rPr>
        <w:t xml:space="preserve"> </w:t>
      </w:r>
      <w:r>
        <w:t>что</w:t>
      </w:r>
      <w:r>
        <w:rPr>
          <w:spacing w:val="11"/>
        </w:rPr>
        <w:t xml:space="preserve"> </w:t>
      </w:r>
      <w:r>
        <w:t>у</w:t>
      </w:r>
      <w:r>
        <w:rPr>
          <w:spacing w:val="19"/>
        </w:rPr>
        <w:t xml:space="preserve"> </w:t>
      </w:r>
      <w:r>
        <w:rPr>
          <w:spacing w:val="-2"/>
        </w:rPr>
        <w:t>Вас?»,</w:t>
      </w:r>
    </w:p>
    <w:p w14:paraId="59DA169D">
      <w:pPr>
        <w:pStyle w:val="8"/>
        <w:spacing w:line="275" w:lineRule="exact"/>
      </w:pPr>
      <w:r>
        <w:t>«Рисунок»,</w:t>
      </w:r>
      <w:r>
        <w:rPr>
          <w:spacing w:val="17"/>
        </w:rPr>
        <w:t xml:space="preserve"> </w:t>
      </w:r>
      <w:r>
        <w:t>«Дядя</w:t>
      </w:r>
      <w:r>
        <w:rPr>
          <w:spacing w:val="12"/>
        </w:rPr>
        <w:t xml:space="preserve"> </w:t>
      </w:r>
      <w:r>
        <w:t>Степа</w:t>
      </w:r>
      <w:r>
        <w:rPr>
          <w:spacing w:val="15"/>
        </w:rPr>
        <w:t xml:space="preserve"> </w:t>
      </w:r>
      <w:r>
        <w:t>–</w:t>
      </w:r>
      <w:r>
        <w:rPr>
          <w:spacing w:val="12"/>
        </w:rPr>
        <w:t xml:space="preserve"> </w:t>
      </w:r>
      <w:r>
        <w:t>милиционер»;</w:t>
      </w:r>
      <w:r>
        <w:rPr>
          <w:spacing w:val="14"/>
        </w:rPr>
        <w:t xml:space="preserve"> </w:t>
      </w:r>
      <w:r>
        <w:t>Мориц</w:t>
      </w:r>
      <w:r>
        <w:rPr>
          <w:spacing w:val="13"/>
        </w:rPr>
        <w:t xml:space="preserve"> </w:t>
      </w:r>
      <w:r>
        <w:t>Ю.П.</w:t>
      </w:r>
      <w:r>
        <w:rPr>
          <w:spacing w:val="15"/>
        </w:rPr>
        <w:t xml:space="preserve"> </w:t>
      </w:r>
      <w:r>
        <w:t>«Песенка</w:t>
      </w:r>
      <w:r>
        <w:rPr>
          <w:spacing w:val="11"/>
        </w:rPr>
        <w:t xml:space="preserve"> </w:t>
      </w:r>
      <w:r>
        <w:t>про</w:t>
      </w:r>
      <w:r>
        <w:rPr>
          <w:spacing w:val="13"/>
        </w:rPr>
        <w:t xml:space="preserve"> </w:t>
      </w:r>
      <w:r>
        <w:t>сказку»,</w:t>
      </w:r>
      <w:r>
        <w:rPr>
          <w:spacing w:val="19"/>
        </w:rPr>
        <w:t xml:space="preserve"> </w:t>
      </w:r>
      <w:r>
        <w:t>«Дом</w:t>
      </w:r>
      <w:r>
        <w:rPr>
          <w:spacing w:val="12"/>
        </w:rPr>
        <w:t xml:space="preserve"> </w:t>
      </w:r>
      <w:r>
        <w:t>гнома,</w:t>
      </w:r>
      <w:r>
        <w:rPr>
          <w:spacing w:val="20"/>
        </w:rPr>
        <w:t xml:space="preserve"> </w:t>
      </w:r>
      <w:r>
        <w:t>гном</w:t>
      </w:r>
      <w:r>
        <w:rPr>
          <w:spacing w:val="15"/>
        </w:rPr>
        <w:t xml:space="preserve"> </w:t>
      </w:r>
      <w:r>
        <w:t>–</w:t>
      </w:r>
      <w:r>
        <w:rPr>
          <w:spacing w:val="18"/>
        </w:rPr>
        <w:t xml:space="preserve"> </w:t>
      </w:r>
      <w:r>
        <w:rPr>
          <w:spacing w:val="-2"/>
        </w:rPr>
        <w:t>дома!»,</w:t>
      </w:r>
    </w:p>
    <w:p w14:paraId="7841617C">
      <w:pPr>
        <w:pStyle w:val="8"/>
        <w:spacing w:before="44"/>
      </w:pPr>
      <w:r>
        <w:t>«Огромный собачий</w:t>
      </w:r>
      <w:r>
        <w:rPr>
          <w:spacing w:val="4"/>
        </w:rPr>
        <w:t xml:space="preserve"> </w:t>
      </w:r>
      <w:r>
        <w:t>секрет»;</w:t>
      </w:r>
      <w:r>
        <w:rPr>
          <w:spacing w:val="5"/>
        </w:rPr>
        <w:t xml:space="preserve"> </w:t>
      </w:r>
      <w:r>
        <w:t>Мошковская</w:t>
      </w:r>
      <w:r>
        <w:rPr>
          <w:spacing w:val="1"/>
        </w:rPr>
        <w:t xml:space="preserve"> </w:t>
      </w:r>
      <w:r>
        <w:t>Э.Э.</w:t>
      </w:r>
      <w:r>
        <w:rPr>
          <w:spacing w:val="11"/>
        </w:rPr>
        <w:t xml:space="preserve"> </w:t>
      </w:r>
      <w:r>
        <w:t>«Добежали</w:t>
      </w:r>
      <w:r>
        <w:rPr>
          <w:spacing w:val="5"/>
        </w:rPr>
        <w:t xml:space="preserve"> </w:t>
      </w:r>
      <w:r>
        <w:t>до</w:t>
      </w:r>
      <w:r>
        <w:rPr>
          <w:spacing w:val="1"/>
        </w:rPr>
        <w:t xml:space="preserve"> </w:t>
      </w:r>
      <w:r>
        <w:t>вечера»;</w:t>
      </w:r>
      <w:r>
        <w:rPr>
          <w:spacing w:val="6"/>
        </w:rPr>
        <w:t xml:space="preserve"> </w:t>
      </w:r>
      <w:r>
        <w:t>Носов</w:t>
      </w:r>
      <w:r>
        <w:rPr>
          <w:spacing w:val="1"/>
        </w:rPr>
        <w:t xml:space="preserve"> </w:t>
      </w:r>
      <w:r>
        <w:rPr>
          <w:spacing w:val="-4"/>
        </w:rPr>
        <w:t>Н.Н.</w:t>
      </w:r>
    </w:p>
    <w:p w14:paraId="79B0EEE9">
      <w:pPr>
        <w:pStyle w:val="8"/>
        <w:spacing w:before="41" w:line="276" w:lineRule="auto"/>
        <w:ind w:right="135" w:firstLine="424"/>
      </w:pPr>
      <w:r>
        <w:t>«Ступеньки»; Орлова А. «Невероятно длинная история про таксу»; Пушкин А.С.</w:t>
      </w:r>
      <w:r>
        <w:rPr>
          <w:spacing w:val="40"/>
        </w:rPr>
        <w:t xml:space="preserve"> </w:t>
      </w:r>
      <w:r>
        <w:t>«Месяц, месяц…»</w:t>
      </w:r>
      <w:r>
        <w:rPr>
          <w:spacing w:val="40"/>
        </w:rPr>
        <w:t xml:space="preserve"> </w:t>
      </w:r>
      <w:r>
        <w:t>(из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w:t>
      </w:r>
    </w:p>
    <w:p w14:paraId="64BAE259">
      <w:pPr>
        <w:pStyle w:val="8"/>
        <w:spacing w:line="276" w:lineRule="auto"/>
        <w:ind w:right="139" w:firstLine="424"/>
      </w:pPr>
      <w:r>
        <w:t>«Сосны»,</w:t>
      </w:r>
      <w:r>
        <w:rPr>
          <w:spacing w:val="40"/>
        </w:rPr>
        <w:t xml:space="preserve"> </w:t>
      </w:r>
      <w:r>
        <w:t>«Плим», «Где спит рыбка?»; Толстой А.К. «Колокольчики мои»; Усачев А. «Выбрал папа ѐлочку»;</w:t>
      </w:r>
      <w:r>
        <w:rPr>
          <w:spacing w:val="37"/>
        </w:rPr>
        <w:t xml:space="preserve"> </w:t>
      </w:r>
      <w:r>
        <w:t>Успенский</w:t>
      </w:r>
      <w:r>
        <w:rPr>
          <w:spacing w:val="35"/>
        </w:rPr>
        <w:t xml:space="preserve"> </w:t>
      </w:r>
      <w:r>
        <w:t>Э.Н.</w:t>
      </w:r>
      <w:r>
        <w:rPr>
          <w:spacing w:val="38"/>
        </w:rPr>
        <w:t xml:space="preserve"> </w:t>
      </w:r>
      <w:r>
        <w:t>«Разгром»;</w:t>
      </w:r>
      <w:r>
        <w:rPr>
          <w:spacing w:val="40"/>
        </w:rPr>
        <w:t xml:space="preserve"> </w:t>
      </w:r>
      <w:r>
        <w:t>Фет</w:t>
      </w:r>
      <w:r>
        <w:rPr>
          <w:spacing w:val="33"/>
        </w:rPr>
        <w:t xml:space="preserve"> </w:t>
      </w:r>
      <w:r>
        <w:t>А.А.</w:t>
      </w:r>
      <w:r>
        <w:rPr>
          <w:spacing w:val="40"/>
        </w:rPr>
        <w:t xml:space="preserve"> </w:t>
      </w:r>
      <w:r>
        <w:t>«Мама!</w:t>
      </w:r>
      <w:r>
        <w:rPr>
          <w:spacing w:val="32"/>
        </w:rPr>
        <w:t xml:space="preserve"> </w:t>
      </w:r>
      <w:r>
        <w:t>Глянь-ка</w:t>
      </w:r>
      <w:r>
        <w:rPr>
          <w:spacing w:val="32"/>
        </w:rPr>
        <w:t xml:space="preserve"> </w:t>
      </w:r>
      <w:r>
        <w:t>из</w:t>
      </w:r>
      <w:r>
        <w:rPr>
          <w:spacing w:val="34"/>
        </w:rPr>
        <w:t xml:space="preserve"> </w:t>
      </w:r>
      <w:r>
        <w:t>окошка…»;</w:t>
      </w:r>
      <w:r>
        <w:rPr>
          <w:spacing w:val="38"/>
        </w:rPr>
        <w:t xml:space="preserve"> </w:t>
      </w:r>
      <w:r>
        <w:t>Хармс</w:t>
      </w:r>
      <w:r>
        <w:rPr>
          <w:spacing w:val="34"/>
        </w:rPr>
        <w:t xml:space="preserve"> </w:t>
      </w:r>
      <w:r>
        <w:t>Д.И.</w:t>
      </w:r>
    </w:p>
    <w:p w14:paraId="0379E821">
      <w:pPr>
        <w:pStyle w:val="8"/>
        <w:spacing w:line="275" w:lineRule="exact"/>
        <w:ind w:left="566"/>
      </w:pPr>
      <w:r>
        <w:t>«Очень страшная история»,</w:t>
      </w:r>
      <w:r>
        <w:rPr>
          <w:spacing w:val="10"/>
        </w:rPr>
        <w:t xml:space="preserve"> </w:t>
      </w:r>
      <w:r>
        <w:t>«Игра»,</w:t>
      </w:r>
      <w:r>
        <w:rPr>
          <w:spacing w:val="13"/>
        </w:rPr>
        <w:t xml:space="preserve"> </w:t>
      </w:r>
      <w:r>
        <w:t>«Врун»;</w:t>
      </w:r>
      <w:r>
        <w:rPr>
          <w:spacing w:val="6"/>
        </w:rPr>
        <w:t xml:space="preserve"> </w:t>
      </w:r>
      <w:r>
        <w:t>Чуковский</w:t>
      </w:r>
      <w:r>
        <w:rPr>
          <w:spacing w:val="5"/>
        </w:rPr>
        <w:t xml:space="preserve"> </w:t>
      </w:r>
      <w:r>
        <w:t>К.И.</w:t>
      </w:r>
      <w:r>
        <w:rPr>
          <w:spacing w:val="3"/>
        </w:rPr>
        <w:t xml:space="preserve"> </w:t>
      </w:r>
      <w:r>
        <w:t>«Путаница»,</w:t>
      </w:r>
      <w:r>
        <w:rPr>
          <w:spacing w:val="11"/>
        </w:rPr>
        <w:t xml:space="preserve"> </w:t>
      </w:r>
      <w:r>
        <w:t>«Закаляка»,</w:t>
      </w:r>
      <w:r>
        <w:rPr>
          <w:spacing w:val="14"/>
        </w:rPr>
        <w:t xml:space="preserve"> </w:t>
      </w:r>
      <w:r>
        <w:rPr>
          <w:spacing w:val="-2"/>
        </w:rPr>
        <w:t>«Радость»,</w:t>
      </w:r>
    </w:p>
    <w:p w14:paraId="5C5C932D">
      <w:pPr>
        <w:pStyle w:val="8"/>
        <w:spacing w:before="43"/>
        <w:ind w:left="566"/>
        <w:jc w:val="left"/>
      </w:pPr>
      <w:r>
        <w:rPr>
          <w:spacing w:val="-2"/>
        </w:rPr>
        <w:t>«Тараканище».</w:t>
      </w:r>
    </w:p>
    <w:p w14:paraId="62318CC1">
      <w:pPr>
        <w:pStyle w:val="8"/>
        <w:spacing w:before="41" w:line="276" w:lineRule="auto"/>
        <w:ind w:right="140" w:firstLine="424"/>
      </w:pPr>
      <w:r>
        <w:rPr>
          <w:i/>
        </w:rPr>
        <w:t xml:space="preserve">Проза. </w:t>
      </w:r>
      <w:r>
        <w:t>Абрамцева Н.К. «Дождик», «Как у зайчонка зуб болел»; Берестов В.Д. «Как найти дорожку»; Бианки</w:t>
      </w:r>
      <w:r>
        <w:rPr>
          <w:spacing w:val="-5"/>
        </w:rPr>
        <w:t xml:space="preserve"> </w:t>
      </w:r>
      <w:r>
        <w:t>В.В. «Подкидыш», «Лис</w:t>
      </w:r>
      <w:r>
        <w:rPr>
          <w:spacing w:val="-4"/>
        </w:rPr>
        <w:t xml:space="preserve"> </w:t>
      </w:r>
      <w:r>
        <w:t>и</w:t>
      </w:r>
      <w:r>
        <w:rPr>
          <w:spacing w:val="-5"/>
        </w:rPr>
        <w:t xml:space="preserve"> </w:t>
      </w:r>
      <w:r>
        <w:t>мышонок», «Первая</w:t>
      </w:r>
      <w:r>
        <w:rPr>
          <w:spacing w:val="-5"/>
        </w:rPr>
        <w:t xml:space="preserve"> </w:t>
      </w:r>
      <w:r>
        <w:t>охота», «Лесной</w:t>
      </w:r>
      <w:r>
        <w:rPr>
          <w:spacing w:val="-5"/>
        </w:rPr>
        <w:t xml:space="preserve"> </w:t>
      </w:r>
      <w:r>
        <w:t>колобок</w:t>
      </w:r>
      <w:r>
        <w:rPr>
          <w:spacing w:val="-2"/>
        </w:rPr>
        <w:t xml:space="preserve"> </w:t>
      </w:r>
      <w:r>
        <w:t>–</w:t>
      </w:r>
      <w:r>
        <w:rPr>
          <w:spacing w:val="-3"/>
        </w:rPr>
        <w:t xml:space="preserve"> </w:t>
      </w:r>
      <w:r>
        <w:t>колючий бок»; Вересаев В.В. «Братишка»; Воронин С.А. «Воинственный Жако»; Воронкова Л.Ф.</w:t>
      </w:r>
    </w:p>
    <w:p w14:paraId="0CF7A0E7">
      <w:pPr>
        <w:pStyle w:val="8"/>
        <w:spacing w:before="1" w:line="276" w:lineRule="auto"/>
        <w:ind w:right="140" w:firstLine="424"/>
      </w:pPr>
      <w:r>
        <w:t>«Как Аленка разбила зеркало» (из книги «Солнечный денек»); Дмитриев Ю. «Синий шалашик», Драгунский</w:t>
      </w:r>
      <w:r>
        <w:rPr>
          <w:spacing w:val="80"/>
          <w:w w:val="150"/>
        </w:rPr>
        <w:t xml:space="preserve"> </w:t>
      </w:r>
      <w:r>
        <w:t>В.Ю.</w:t>
      </w:r>
      <w:r>
        <w:rPr>
          <w:spacing w:val="80"/>
          <w:w w:val="150"/>
        </w:rPr>
        <w:t xml:space="preserve"> </w:t>
      </w:r>
      <w:r>
        <w:t>«Он</w:t>
      </w:r>
      <w:r>
        <w:rPr>
          <w:spacing w:val="80"/>
        </w:rPr>
        <w:t xml:space="preserve"> </w:t>
      </w:r>
      <w:r>
        <w:t>живой</w:t>
      </w:r>
      <w:r>
        <w:rPr>
          <w:spacing w:val="80"/>
        </w:rPr>
        <w:t xml:space="preserve"> </w:t>
      </w:r>
      <w:r>
        <w:t>и</w:t>
      </w:r>
      <w:r>
        <w:rPr>
          <w:spacing w:val="80"/>
        </w:rPr>
        <w:t xml:space="preserve"> </w:t>
      </w:r>
      <w:r>
        <w:t>светится…»,</w:t>
      </w:r>
      <w:r>
        <w:rPr>
          <w:spacing w:val="80"/>
          <w:w w:val="150"/>
        </w:rPr>
        <w:t xml:space="preserve"> </w:t>
      </w:r>
      <w:r>
        <w:t>«Тайное</w:t>
      </w:r>
      <w:r>
        <w:rPr>
          <w:spacing w:val="80"/>
        </w:rPr>
        <w:t xml:space="preserve"> </w:t>
      </w:r>
      <w:r>
        <w:t>становится</w:t>
      </w:r>
      <w:r>
        <w:rPr>
          <w:spacing w:val="80"/>
        </w:rPr>
        <w:t xml:space="preserve"> </w:t>
      </w:r>
      <w:r>
        <w:t>явным»;</w:t>
      </w:r>
      <w:r>
        <w:rPr>
          <w:spacing w:val="80"/>
        </w:rPr>
        <w:t xml:space="preserve"> </w:t>
      </w:r>
      <w:r>
        <w:t>Зощенко</w:t>
      </w:r>
      <w:r>
        <w:rPr>
          <w:spacing w:val="80"/>
        </w:rPr>
        <w:t xml:space="preserve"> </w:t>
      </w:r>
      <w:r>
        <w:t>М.М.</w:t>
      </w:r>
    </w:p>
    <w:p w14:paraId="28681889">
      <w:pPr>
        <w:pStyle w:val="8"/>
        <w:spacing w:line="275" w:lineRule="exact"/>
        <w:ind w:left="566"/>
      </w:pPr>
      <w:r>
        <w:t>«Показательный</w:t>
      </w:r>
      <w:r>
        <w:rPr>
          <w:spacing w:val="41"/>
        </w:rPr>
        <w:t xml:space="preserve"> </w:t>
      </w:r>
      <w:r>
        <w:t>ребенок»,</w:t>
      </w:r>
      <w:r>
        <w:rPr>
          <w:spacing w:val="51"/>
        </w:rPr>
        <w:t xml:space="preserve"> </w:t>
      </w:r>
      <w:r>
        <w:t>«Глупая</w:t>
      </w:r>
      <w:r>
        <w:rPr>
          <w:spacing w:val="42"/>
        </w:rPr>
        <w:t xml:space="preserve"> </w:t>
      </w:r>
      <w:r>
        <w:t>история»;</w:t>
      </w:r>
      <w:r>
        <w:rPr>
          <w:spacing w:val="43"/>
        </w:rPr>
        <w:t xml:space="preserve"> </w:t>
      </w:r>
      <w:r>
        <w:t>Коваль</w:t>
      </w:r>
      <w:r>
        <w:rPr>
          <w:spacing w:val="44"/>
        </w:rPr>
        <w:t xml:space="preserve"> </w:t>
      </w:r>
      <w:r>
        <w:t>Ю.И.</w:t>
      </w:r>
      <w:r>
        <w:rPr>
          <w:spacing w:val="46"/>
        </w:rPr>
        <w:t xml:space="preserve"> </w:t>
      </w:r>
      <w:r>
        <w:t>«Дед,</w:t>
      </w:r>
      <w:r>
        <w:rPr>
          <w:spacing w:val="45"/>
        </w:rPr>
        <w:t xml:space="preserve"> </w:t>
      </w:r>
      <w:r>
        <w:t>баба</w:t>
      </w:r>
      <w:r>
        <w:rPr>
          <w:spacing w:val="39"/>
        </w:rPr>
        <w:t xml:space="preserve"> </w:t>
      </w:r>
      <w:r>
        <w:t>и</w:t>
      </w:r>
      <w:r>
        <w:rPr>
          <w:spacing w:val="45"/>
        </w:rPr>
        <w:t xml:space="preserve"> </w:t>
      </w:r>
      <w:r>
        <w:t>Алеша»;</w:t>
      </w:r>
      <w:r>
        <w:rPr>
          <w:spacing w:val="42"/>
        </w:rPr>
        <w:t xml:space="preserve"> </w:t>
      </w:r>
      <w:r>
        <w:t>Козлов</w:t>
      </w:r>
      <w:r>
        <w:rPr>
          <w:spacing w:val="42"/>
        </w:rPr>
        <w:t xml:space="preserve"> </w:t>
      </w:r>
      <w:r>
        <w:rPr>
          <w:spacing w:val="-4"/>
        </w:rPr>
        <w:t>С.Г.</w:t>
      </w:r>
    </w:p>
    <w:p w14:paraId="75CC42EC">
      <w:pPr>
        <w:pStyle w:val="8"/>
        <w:spacing w:before="41"/>
        <w:ind w:left="566"/>
      </w:pPr>
      <w:r>
        <w:t>«Необыкновенная</w:t>
      </w:r>
      <w:r>
        <w:rPr>
          <w:spacing w:val="16"/>
        </w:rPr>
        <w:t xml:space="preserve"> </w:t>
      </w:r>
      <w:r>
        <w:t>весна»,</w:t>
      </w:r>
      <w:r>
        <w:rPr>
          <w:spacing w:val="27"/>
        </w:rPr>
        <w:t xml:space="preserve"> </w:t>
      </w:r>
      <w:r>
        <w:t>«Такое</w:t>
      </w:r>
      <w:r>
        <w:rPr>
          <w:spacing w:val="14"/>
        </w:rPr>
        <w:t xml:space="preserve"> </w:t>
      </w:r>
      <w:r>
        <w:t>дерево»;</w:t>
      </w:r>
      <w:r>
        <w:rPr>
          <w:spacing w:val="23"/>
        </w:rPr>
        <w:t xml:space="preserve"> </w:t>
      </w:r>
      <w:r>
        <w:t>Носов</w:t>
      </w:r>
      <w:r>
        <w:rPr>
          <w:spacing w:val="14"/>
        </w:rPr>
        <w:t xml:space="preserve"> </w:t>
      </w:r>
      <w:r>
        <w:t>Н.Н.</w:t>
      </w:r>
      <w:r>
        <w:rPr>
          <w:spacing w:val="24"/>
        </w:rPr>
        <w:t xml:space="preserve"> </w:t>
      </w:r>
      <w:r>
        <w:t>«Заплатка»,</w:t>
      </w:r>
      <w:r>
        <w:rPr>
          <w:spacing w:val="30"/>
        </w:rPr>
        <w:t xml:space="preserve"> </w:t>
      </w:r>
      <w:r>
        <w:t>«Затейники»;</w:t>
      </w:r>
      <w:r>
        <w:rPr>
          <w:spacing w:val="18"/>
        </w:rPr>
        <w:t xml:space="preserve"> </w:t>
      </w:r>
      <w:r>
        <w:t>Пришвин</w:t>
      </w:r>
      <w:r>
        <w:rPr>
          <w:spacing w:val="17"/>
        </w:rPr>
        <w:t xml:space="preserve"> </w:t>
      </w:r>
      <w:r>
        <w:rPr>
          <w:spacing w:val="-4"/>
        </w:rPr>
        <w:t>М.М.</w:t>
      </w:r>
    </w:p>
    <w:p w14:paraId="0B60DA28">
      <w:pPr>
        <w:pStyle w:val="8"/>
        <w:spacing w:before="40" w:line="276" w:lineRule="auto"/>
        <w:ind w:right="138" w:firstLine="424"/>
      </w:pPr>
      <w:r>
        <w:t>«Ребята и утята», «Журка»; Сахарнов С.В. «Кто прячется лучше всех?»; Сладков Н.И. «Неслух»; Сутеев В.Г. «Мышонок и карандаш»; Тайц Я.М. «По пояс», «Все здесь»; Толстой Л.Н. «Собакашла по дощечке…», «Хотела галка пить…», «Правда всего дороже», «Какая бывает роса на траве»</w:t>
      </w:r>
    </w:p>
    <w:p w14:paraId="6154492A">
      <w:pPr>
        <w:pStyle w:val="8"/>
        <w:spacing w:before="1" w:line="276" w:lineRule="auto"/>
        <w:ind w:right="143" w:firstLine="424"/>
      </w:pPr>
      <w:r>
        <w:t>«Отец приказал сыновьям…»; Ушинский К.Д. «Ласточка»; Цыферов Г.М. «В медвежачий час»; Чарушин Е.И. «Тюпа, Томка и сорока»</w:t>
      </w:r>
      <w:r>
        <w:rPr>
          <w:spacing w:val="-1"/>
        </w:rPr>
        <w:t xml:space="preserve"> </w:t>
      </w:r>
      <w:r>
        <w:t>(сборник рассказов).</w:t>
      </w:r>
    </w:p>
    <w:p w14:paraId="09C0CB1C">
      <w:pPr>
        <w:pStyle w:val="8"/>
        <w:spacing w:before="1" w:line="276" w:lineRule="auto"/>
        <w:ind w:right="141" w:firstLine="424"/>
      </w:pPr>
      <w:r>
        <w:rPr>
          <w:i/>
        </w:rPr>
        <w:t xml:space="preserve">Литературные сказки. </w:t>
      </w:r>
      <w:r>
        <w:t>Горький М. «Воробьишко»; Мамин-Сибиряк Д.Н. «Сказка про Комара Комаровича – Длинный Нос и про Мохнатого Мишу – Короткий Хвост»; Москвина М.Л.</w:t>
      </w:r>
    </w:p>
    <w:p w14:paraId="20BF1E6C">
      <w:pPr>
        <w:pStyle w:val="8"/>
        <w:spacing w:line="276" w:lineRule="auto"/>
        <w:ind w:right="139" w:firstLine="424"/>
      </w:pPr>
      <w:r>
        <w:t>«Что случилось с крокодилом»; Сеф Р.С. «Сказка о кругленьких и длинненьких человечках»; Чуковский К.И. «Телефон», «Тараканище», «Федорино горе», «Айболит и воробей».</w:t>
      </w:r>
    </w:p>
    <w:p w14:paraId="442832AE">
      <w:pPr>
        <w:spacing w:before="1"/>
        <w:ind w:left="566" w:right="0" w:firstLine="0"/>
        <w:jc w:val="both"/>
        <w:rPr>
          <w:i/>
          <w:sz w:val="24"/>
        </w:rPr>
      </w:pPr>
      <w:r>
        <w:rPr>
          <w:i/>
          <w:sz w:val="24"/>
        </w:rPr>
        <w:t>Произведения</w:t>
      </w:r>
      <w:r>
        <w:rPr>
          <w:i/>
          <w:spacing w:val="-10"/>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3"/>
          <w:sz w:val="24"/>
        </w:rPr>
        <w:t xml:space="preserve"> </w:t>
      </w:r>
      <w:r>
        <w:rPr>
          <w:i/>
          <w:sz w:val="24"/>
        </w:rPr>
        <w:t>разных</w:t>
      </w:r>
      <w:r>
        <w:rPr>
          <w:i/>
          <w:spacing w:val="-6"/>
          <w:sz w:val="24"/>
        </w:rPr>
        <w:t xml:space="preserve"> </w:t>
      </w:r>
      <w:r>
        <w:rPr>
          <w:i/>
          <w:spacing w:val="-4"/>
          <w:sz w:val="24"/>
        </w:rPr>
        <w:t>стран</w:t>
      </w:r>
    </w:p>
    <w:p w14:paraId="22005D6E">
      <w:pPr>
        <w:pStyle w:val="8"/>
        <w:spacing w:before="41" w:line="276" w:lineRule="auto"/>
        <w:ind w:right="139" w:firstLine="424"/>
      </w:pPr>
      <w:r>
        <w:rPr>
          <w:i/>
        </w:rPr>
        <w:t>Поэзия.</w:t>
      </w:r>
      <w:r>
        <w:rPr>
          <w:i/>
          <w:spacing w:val="-4"/>
        </w:rPr>
        <w:t xml:space="preserve"> </w:t>
      </w:r>
      <w:r>
        <w:t>Бжехва Я. «Клей», пер. с польск. Б. Заходер; Грубин Ф. «Слезы», пер. с чеш. Е.</w:t>
      </w:r>
      <w:r>
        <w:rPr>
          <w:spacing w:val="-15"/>
        </w:rPr>
        <w:t xml:space="preserve"> </w:t>
      </w:r>
      <w:r>
        <w:t>Солоновича; Квитко</w:t>
      </w:r>
      <w:r>
        <w:rPr>
          <w:spacing w:val="80"/>
          <w:w w:val="150"/>
        </w:rPr>
        <w:t xml:space="preserve"> </w:t>
      </w:r>
      <w:r>
        <w:t>Л.М.</w:t>
      </w:r>
      <w:r>
        <w:rPr>
          <w:spacing w:val="34"/>
        </w:rPr>
        <w:t xml:space="preserve">  </w:t>
      </w:r>
      <w:r>
        <w:t>«Бабушкины</w:t>
      </w:r>
      <w:r>
        <w:rPr>
          <w:spacing w:val="80"/>
          <w:w w:val="150"/>
        </w:rPr>
        <w:t xml:space="preserve"> </w:t>
      </w:r>
      <w:r>
        <w:t>руки»</w:t>
      </w:r>
      <w:r>
        <w:rPr>
          <w:spacing w:val="80"/>
          <w:w w:val="150"/>
        </w:rPr>
        <w:t xml:space="preserve"> </w:t>
      </w:r>
      <w:r>
        <w:t>(пер.</w:t>
      </w:r>
      <w:r>
        <w:rPr>
          <w:spacing w:val="80"/>
          <w:w w:val="150"/>
        </w:rPr>
        <w:t xml:space="preserve"> </w:t>
      </w:r>
      <w:r>
        <w:t>с</w:t>
      </w:r>
      <w:r>
        <w:rPr>
          <w:spacing w:val="80"/>
          <w:w w:val="150"/>
        </w:rPr>
        <w:t xml:space="preserve"> </w:t>
      </w:r>
      <w:r>
        <w:t>евр.</w:t>
      </w:r>
      <w:r>
        <w:rPr>
          <w:spacing w:val="80"/>
          <w:w w:val="150"/>
        </w:rPr>
        <w:t xml:space="preserve"> </w:t>
      </w:r>
      <w:r>
        <w:t>Т.</w:t>
      </w:r>
      <w:r>
        <w:rPr>
          <w:spacing w:val="80"/>
          <w:w w:val="150"/>
        </w:rPr>
        <w:t xml:space="preserve"> </w:t>
      </w:r>
      <w:r>
        <w:t>Спендиаровой);</w:t>
      </w:r>
      <w:r>
        <w:rPr>
          <w:spacing w:val="80"/>
          <w:w w:val="150"/>
        </w:rPr>
        <w:t xml:space="preserve"> </w:t>
      </w:r>
      <w:r>
        <w:t>Райнис</w:t>
      </w:r>
      <w:r>
        <w:rPr>
          <w:spacing w:val="80"/>
          <w:w w:val="150"/>
        </w:rPr>
        <w:t xml:space="preserve"> </w:t>
      </w:r>
      <w:r>
        <w:t>Я.</w:t>
      </w:r>
      <w:r>
        <w:rPr>
          <w:spacing w:val="14"/>
        </w:rPr>
        <w:t xml:space="preserve"> </w:t>
      </w:r>
      <w:r>
        <w:t>«Наперегонки»,</w:t>
      </w:r>
      <w:r>
        <w:rPr>
          <w:spacing w:val="52"/>
        </w:rPr>
        <w:t xml:space="preserve"> </w:t>
      </w:r>
      <w:r>
        <w:t>пер.</w:t>
      </w:r>
      <w:r>
        <w:rPr>
          <w:spacing w:val="40"/>
        </w:rPr>
        <w:t xml:space="preserve"> </w:t>
      </w:r>
      <w:r>
        <w:t>с</w:t>
      </w:r>
      <w:r>
        <w:rPr>
          <w:spacing w:val="40"/>
        </w:rPr>
        <w:t xml:space="preserve"> </w:t>
      </w:r>
      <w:r>
        <w:t>латыш.</w:t>
      </w:r>
      <w:r>
        <w:rPr>
          <w:spacing w:val="40"/>
        </w:rPr>
        <w:t xml:space="preserve"> </w:t>
      </w:r>
      <w:r>
        <w:t>Л.</w:t>
      </w:r>
      <w:r>
        <w:rPr>
          <w:spacing w:val="40"/>
        </w:rPr>
        <w:t xml:space="preserve"> </w:t>
      </w:r>
      <w:r>
        <w:t>Мезинова;</w:t>
      </w:r>
      <w:r>
        <w:rPr>
          <w:spacing w:val="40"/>
        </w:rPr>
        <w:t xml:space="preserve"> </w:t>
      </w:r>
      <w:r>
        <w:t>Тувим</w:t>
      </w:r>
      <w:r>
        <w:rPr>
          <w:spacing w:val="40"/>
        </w:rPr>
        <w:t xml:space="preserve"> </w:t>
      </w:r>
      <w:r>
        <w:t>Ю.</w:t>
      </w:r>
      <w:r>
        <w:rPr>
          <w:spacing w:val="40"/>
        </w:rPr>
        <w:t xml:space="preserve"> </w:t>
      </w:r>
      <w:r>
        <w:t>«Чудеса»,</w:t>
      </w:r>
      <w:r>
        <w:rPr>
          <w:spacing w:val="40"/>
        </w:rPr>
        <w:t xml:space="preserve"> </w:t>
      </w:r>
      <w:r>
        <w:t>пер.</w:t>
      </w:r>
      <w:r>
        <w:rPr>
          <w:spacing w:val="40"/>
        </w:rPr>
        <w:t xml:space="preserve"> </w:t>
      </w:r>
      <w:r>
        <w:t>с</w:t>
      </w:r>
      <w:r>
        <w:rPr>
          <w:spacing w:val="40"/>
        </w:rPr>
        <w:t xml:space="preserve"> </w:t>
      </w:r>
      <w:r>
        <w:t>польск.</w:t>
      </w:r>
      <w:r>
        <w:rPr>
          <w:spacing w:val="40"/>
        </w:rPr>
        <w:t xml:space="preserve"> </w:t>
      </w:r>
      <w:r>
        <w:t>В.</w:t>
      </w:r>
      <w:r>
        <w:rPr>
          <w:spacing w:val="40"/>
        </w:rPr>
        <w:t xml:space="preserve"> </w:t>
      </w:r>
      <w:r>
        <w:t>Приходько;</w:t>
      </w:r>
    </w:p>
    <w:p w14:paraId="619FB353">
      <w:pPr>
        <w:pStyle w:val="8"/>
        <w:spacing w:before="1"/>
        <w:ind w:left="566"/>
      </w:pPr>
      <w:r>
        <w:t>«Про</w:t>
      </w:r>
      <w:r>
        <w:rPr>
          <w:spacing w:val="-8"/>
        </w:rPr>
        <w:t xml:space="preserve"> </w:t>
      </w:r>
      <w:r>
        <w:t>пана</w:t>
      </w:r>
      <w:r>
        <w:rPr>
          <w:spacing w:val="-8"/>
        </w:rPr>
        <w:t xml:space="preserve"> </w:t>
      </w:r>
      <w:r>
        <w:t>Трулялинского»,</w:t>
      </w:r>
      <w:r>
        <w:rPr>
          <w:spacing w:val="-5"/>
        </w:rPr>
        <w:t xml:space="preserve"> </w:t>
      </w:r>
      <w:r>
        <w:t>пересказ</w:t>
      </w:r>
      <w:r>
        <w:rPr>
          <w:spacing w:val="-4"/>
        </w:rPr>
        <w:t xml:space="preserve"> </w:t>
      </w:r>
      <w:r>
        <w:t>с</w:t>
      </w:r>
      <w:r>
        <w:rPr>
          <w:spacing w:val="-8"/>
        </w:rPr>
        <w:t xml:space="preserve"> </w:t>
      </w:r>
      <w:r>
        <w:t>польск.</w:t>
      </w:r>
      <w:r>
        <w:rPr>
          <w:spacing w:val="-6"/>
        </w:rPr>
        <w:t xml:space="preserve"> </w:t>
      </w:r>
      <w:r>
        <w:t>Б.</w:t>
      </w:r>
      <w:r>
        <w:rPr>
          <w:spacing w:val="-6"/>
        </w:rPr>
        <w:t xml:space="preserve"> </w:t>
      </w:r>
      <w:r>
        <w:t>Заходера;</w:t>
      </w:r>
      <w:r>
        <w:rPr>
          <w:spacing w:val="4"/>
        </w:rPr>
        <w:t xml:space="preserve"> </w:t>
      </w:r>
      <w:r>
        <w:t>«Овощи»,</w:t>
      </w:r>
      <w:r>
        <w:rPr>
          <w:spacing w:val="1"/>
        </w:rPr>
        <w:t xml:space="preserve"> </w:t>
      </w:r>
      <w:r>
        <w:t>пер</w:t>
      </w:r>
      <w:r>
        <w:rPr>
          <w:spacing w:val="-5"/>
        </w:rPr>
        <w:t xml:space="preserve"> </w:t>
      </w:r>
      <w:r>
        <w:t>с</w:t>
      </w:r>
      <w:r>
        <w:rPr>
          <w:spacing w:val="-8"/>
        </w:rPr>
        <w:t xml:space="preserve"> </w:t>
      </w:r>
      <w:r>
        <w:t>польск.</w:t>
      </w:r>
      <w:r>
        <w:rPr>
          <w:spacing w:val="-5"/>
        </w:rPr>
        <w:t xml:space="preserve"> </w:t>
      </w:r>
      <w:r>
        <w:t>С.</w:t>
      </w:r>
      <w:r>
        <w:rPr>
          <w:spacing w:val="-6"/>
        </w:rPr>
        <w:t xml:space="preserve"> </w:t>
      </w:r>
      <w:r>
        <w:rPr>
          <w:spacing w:val="-2"/>
        </w:rPr>
        <w:t>Михалкова.</w:t>
      </w:r>
    </w:p>
    <w:p w14:paraId="096CE24A">
      <w:pPr>
        <w:spacing w:before="40"/>
        <w:ind w:left="566" w:right="0" w:firstLine="0"/>
        <w:jc w:val="both"/>
        <w:rPr>
          <w:sz w:val="24"/>
        </w:rPr>
      </w:pPr>
      <w:r>
        <w:rPr>
          <w:i/>
          <w:sz w:val="24"/>
        </w:rPr>
        <w:t>Литературные</w:t>
      </w:r>
      <w:r>
        <w:rPr>
          <w:i/>
          <w:spacing w:val="79"/>
          <w:sz w:val="24"/>
        </w:rPr>
        <w:t xml:space="preserve"> </w:t>
      </w:r>
      <w:r>
        <w:rPr>
          <w:i/>
          <w:sz w:val="24"/>
        </w:rPr>
        <w:t>сказки.</w:t>
      </w:r>
      <w:r>
        <w:rPr>
          <w:i/>
          <w:spacing w:val="56"/>
          <w:w w:val="150"/>
          <w:sz w:val="24"/>
        </w:rPr>
        <w:t xml:space="preserve"> </w:t>
      </w:r>
      <w:r>
        <w:rPr>
          <w:sz w:val="24"/>
        </w:rPr>
        <w:t>Балинт</w:t>
      </w:r>
      <w:r>
        <w:rPr>
          <w:spacing w:val="53"/>
          <w:w w:val="150"/>
          <w:sz w:val="24"/>
        </w:rPr>
        <w:t xml:space="preserve"> </w:t>
      </w:r>
      <w:r>
        <w:rPr>
          <w:sz w:val="24"/>
        </w:rPr>
        <w:t>А.</w:t>
      </w:r>
      <w:r>
        <w:rPr>
          <w:spacing w:val="60"/>
          <w:w w:val="150"/>
          <w:sz w:val="24"/>
        </w:rPr>
        <w:t xml:space="preserve"> </w:t>
      </w:r>
      <w:r>
        <w:rPr>
          <w:sz w:val="24"/>
        </w:rPr>
        <w:t>«Гном</w:t>
      </w:r>
      <w:r>
        <w:rPr>
          <w:spacing w:val="51"/>
          <w:w w:val="150"/>
          <w:sz w:val="24"/>
        </w:rPr>
        <w:t xml:space="preserve"> </w:t>
      </w:r>
      <w:r>
        <w:rPr>
          <w:sz w:val="24"/>
        </w:rPr>
        <w:t>Гномыч</w:t>
      </w:r>
      <w:r>
        <w:rPr>
          <w:spacing w:val="50"/>
          <w:w w:val="150"/>
          <w:sz w:val="24"/>
        </w:rPr>
        <w:t xml:space="preserve"> </w:t>
      </w:r>
      <w:r>
        <w:rPr>
          <w:sz w:val="24"/>
        </w:rPr>
        <w:t>и</w:t>
      </w:r>
      <w:r>
        <w:rPr>
          <w:spacing w:val="54"/>
          <w:w w:val="150"/>
          <w:sz w:val="24"/>
        </w:rPr>
        <w:t xml:space="preserve"> </w:t>
      </w:r>
      <w:r>
        <w:rPr>
          <w:sz w:val="24"/>
        </w:rPr>
        <w:t>Изюмка»</w:t>
      </w:r>
      <w:r>
        <w:rPr>
          <w:spacing w:val="68"/>
          <w:sz w:val="24"/>
        </w:rPr>
        <w:t xml:space="preserve"> </w:t>
      </w:r>
      <w:r>
        <w:rPr>
          <w:sz w:val="24"/>
        </w:rPr>
        <w:t>(главы</w:t>
      </w:r>
      <w:r>
        <w:rPr>
          <w:spacing w:val="52"/>
          <w:w w:val="150"/>
          <w:sz w:val="24"/>
        </w:rPr>
        <w:t xml:space="preserve"> </w:t>
      </w:r>
      <w:r>
        <w:rPr>
          <w:sz w:val="24"/>
        </w:rPr>
        <w:t>из</w:t>
      </w:r>
      <w:r>
        <w:rPr>
          <w:spacing w:val="53"/>
          <w:w w:val="150"/>
          <w:sz w:val="24"/>
        </w:rPr>
        <w:t xml:space="preserve"> </w:t>
      </w:r>
      <w:r>
        <w:rPr>
          <w:sz w:val="24"/>
        </w:rPr>
        <w:t>книги),</w:t>
      </w:r>
      <w:r>
        <w:rPr>
          <w:spacing w:val="50"/>
          <w:w w:val="150"/>
          <w:sz w:val="24"/>
        </w:rPr>
        <w:t xml:space="preserve"> </w:t>
      </w:r>
      <w:r>
        <w:rPr>
          <w:sz w:val="24"/>
        </w:rPr>
        <w:t>пер.</w:t>
      </w:r>
      <w:r>
        <w:rPr>
          <w:spacing w:val="53"/>
          <w:w w:val="150"/>
          <w:sz w:val="24"/>
        </w:rPr>
        <w:t xml:space="preserve"> </w:t>
      </w:r>
      <w:r>
        <w:rPr>
          <w:sz w:val="24"/>
        </w:rPr>
        <w:t>с</w:t>
      </w:r>
      <w:r>
        <w:rPr>
          <w:spacing w:val="78"/>
          <w:sz w:val="24"/>
        </w:rPr>
        <w:t xml:space="preserve"> </w:t>
      </w:r>
      <w:r>
        <w:rPr>
          <w:sz w:val="24"/>
        </w:rPr>
        <w:t>венг.</w:t>
      </w:r>
      <w:r>
        <w:rPr>
          <w:spacing w:val="12"/>
          <w:sz w:val="24"/>
        </w:rPr>
        <w:t xml:space="preserve"> </w:t>
      </w:r>
      <w:r>
        <w:rPr>
          <w:spacing w:val="-5"/>
          <w:sz w:val="24"/>
        </w:rPr>
        <w:t>Г.</w:t>
      </w:r>
    </w:p>
    <w:p w14:paraId="2B58DB94">
      <w:pPr>
        <w:spacing w:after="0"/>
        <w:jc w:val="both"/>
        <w:rPr>
          <w:sz w:val="24"/>
        </w:rPr>
        <w:sectPr>
          <w:headerReference r:id="rId349" w:type="default"/>
          <w:footerReference r:id="rId350" w:type="default"/>
          <w:pgSz w:w="11910" w:h="16840"/>
          <w:pgMar w:top="1600" w:right="141" w:bottom="1700" w:left="425" w:header="965" w:footer="1516" w:gutter="0"/>
          <w:cols w:space="720" w:num="1"/>
        </w:sectPr>
      </w:pPr>
    </w:p>
    <w:p w14:paraId="71D4EF01">
      <w:pPr>
        <w:pStyle w:val="8"/>
        <w:spacing w:before="82"/>
        <w:jc w:val="left"/>
      </w:pPr>
      <w:r>
        <w:t>Лейбутина;</w:t>
      </w:r>
      <w:r>
        <w:rPr>
          <w:spacing w:val="32"/>
        </w:rPr>
        <w:t xml:space="preserve"> </w:t>
      </w:r>
      <w:r>
        <w:t>Берг</w:t>
      </w:r>
      <w:r>
        <w:rPr>
          <w:spacing w:val="34"/>
        </w:rPr>
        <w:t xml:space="preserve"> </w:t>
      </w:r>
      <w:r>
        <w:t>Л.</w:t>
      </w:r>
      <w:r>
        <w:rPr>
          <w:spacing w:val="38"/>
        </w:rPr>
        <w:t xml:space="preserve"> </w:t>
      </w:r>
      <w:r>
        <w:t>«Рыбка»</w:t>
      </w:r>
      <w:r>
        <w:rPr>
          <w:spacing w:val="25"/>
        </w:rPr>
        <w:t xml:space="preserve"> </w:t>
      </w:r>
      <w:r>
        <w:t>(пер.</w:t>
      </w:r>
      <w:r>
        <w:rPr>
          <w:spacing w:val="32"/>
        </w:rPr>
        <w:t xml:space="preserve"> </w:t>
      </w:r>
      <w:r>
        <w:t>с</w:t>
      </w:r>
      <w:r>
        <w:rPr>
          <w:spacing w:val="33"/>
        </w:rPr>
        <w:t xml:space="preserve"> </w:t>
      </w:r>
      <w:r>
        <w:t>англ.</w:t>
      </w:r>
      <w:r>
        <w:rPr>
          <w:spacing w:val="33"/>
        </w:rPr>
        <w:t xml:space="preserve"> </w:t>
      </w:r>
      <w:r>
        <w:t>О.</w:t>
      </w:r>
      <w:r>
        <w:rPr>
          <w:spacing w:val="32"/>
        </w:rPr>
        <w:t xml:space="preserve"> </w:t>
      </w:r>
      <w:r>
        <w:t>Образцовой);</w:t>
      </w:r>
      <w:r>
        <w:rPr>
          <w:spacing w:val="32"/>
        </w:rPr>
        <w:t xml:space="preserve"> </w:t>
      </w:r>
      <w:r>
        <w:t>Дональдсон</w:t>
      </w:r>
      <w:r>
        <w:rPr>
          <w:spacing w:val="33"/>
        </w:rPr>
        <w:t xml:space="preserve"> </w:t>
      </w:r>
      <w:r>
        <w:t>Д.</w:t>
      </w:r>
      <w:r>
        <w:rPr>
          <w:spacing w:val="36"/>
        </w:rPr>
        <w:t xml:space="preserve"> </w:t>
      </w:r>
      <w:r>
        <w:t>«Груффало»,</w:t>
      </w:r>
      <w:r>
        <w:rPr>
          <w:spacing w:val="39"/>
        </w:rPr>
        <w:t xml:space="preserve"> </w:t>
      </w:r>
      <w:r>
        <w:t>«Хочу</w:t>
      </w:r>
      <w:r>
        <w:rPr>
          <w:spacing w:val="27"/>
        </w:rPr>
        <w:t xml:space="preserve"> </w:t>
      </w:r>
      <w:r>
        <w:t>к</w:t>
      </w:r>
      <w:r>
        <w:rPr>
          <w:spacing w:val="42"/>
        </w:rPr>
        <w:t xml:space="preserve"> </w:t>
      </w:r>
      <w:r>
        <w:rPr>
          <w:spacing w:val="-2"/>
        </w:rPr>
        <w:t>маме»,</w:t>
      </w:r>
    </w:p>
    <w:p w14:paraId="78DE6531">
      <w:pPr>
        <w:pStyle w:val="8"/>
        <w:spacing w:before="41"/>
        <w:jc w:val="left"/>
      </w:pPr>
      <w:r>
        <w:t>«Улитка</w:t>
      </w:r>
      <w:r>
        <w:rPr>
          <w:spacing w:val="34"/>
        </w:rPr>
        <w:t xml:space="preserve"> </w:t>
      </w:r>
      <w:r>
        <w:t>и</w:t>
      </w:r>
      <w:r>
        <w:rPr>
          <w:spacing w:val="37"/>
        </w:rPr>
        <w:t xml:space="preserve"> </w:t>
      </w:r>
      <w:r>
        <w:t>Кит»</w:t>
      </w:r>
      <w:r>
        <w:rPr>
          <w:spacing w:val="31"/>
        </w:rPr>
        <w:t xml:space="preserve"> </w:t>
      </w:r>
      <w:r>
        <w:t>(пер.</w:t>
      </w:r>
      <w:r>
        <w:rPr>
          <w:spacing w:val="38"/>
        </w:rPr>
        <w:t xml:space="preserve"> </w:t>
      </w:r>
      <w:r>
        <w:t>М.Бородицкой),</w:t>
      </w:r>
      <w:r>
        <w:rPr>
          <w:spacing w:val="35"/>
        </w:rPr>
        <w:t xml:space="preserve"> </w:t>
      </w:r>
      <w:r>
        <w:t>Ивамура</w:t>
      </w:r>
      <w:r>
        <w:rPr>
          <w:spacing w:val="35"/>
        </w:rPr>
        <w:t xml:space="preserve"> </w:t>
      </w:r>
      <w:r>
        <w:t>К.</w:t>
      </w:r>
      <w:r>
        <w:rPr>
          <w:spacing w:val="40"/>
        </w:rPr>
        <w:t xml:space="preserve"> </w:t>
      </w:r>
      <w:r>
        <w:t>«14</w:t>
      </w:r>
      <w:r>
        <w:rPr>
          <w:spacing w:val="36"/>
        </w:rPr>
        <w:t xml:space="preserve"> </w:t>
      </w:r>
      <w:r>
        <w:t>лесных</w:t>
      </w:r>
      <w:r>
        <w:rPr>
          <w:spacing w:val="37"/>
        </w:rPr>
        <w:t xml:space="preserve"> </w:t>
      </w:r>
      <w:r>
        <w:t>мышей»</w:t>
      </w:r>
      <w:r>
        <w:rPr>
          <w:spacing w:val="31"/>
        </w:rPr>
        <w:t xml:space="preserve"> </w:t>
      </w:r>
      <w:r>
        <w:t>(пер.</w:t>
      </w:r>
      <w:r>
        <w:rPr>
          <w:spacing w:val="35"/>
        </w:rPr>
        <w:t xml:space="preserve"> </w:t>
      </w:r>
      <w:r>
        <w:t>Е.Байбиковой),</w:t>
      </w:r>
      <w:r>
        <w:rPr>
          <w:spacing w:val="-7"/>
        </w:rPr>
        <w:t xml:space="preserve"> </w:t>
      </w:r>
      <w:r>
        <w:t>Ингавес</w:t>
      </w:r>
      <w:r>
        <w:rPr>
          <w:spacing w:val="35"/>
        </w:rPr>
        <w:t xml:space="preserve"> </w:t>
      </w:r>
      <w:r>
        <w:rPr>
          <w:spacing w:val="-5"/>
        </w:rPr>
        <w:t>Г.</w:t>
      </w:r>
    </w:p>
    <w:p w14:paraId="24125AD7">
      <w:pPr>
        <w:pStyle w:val="8"/>
        <w:spacing w:before="43" w:line="276" w:lineRule="auto"/>
        <w:jc w:val="left"/>
      </w:pPr>
      <w:r>
        <w:t>«Мишка</w:t>
      </w:r>
      <w:r>
        <w:rPr>
          <w:spacing w:val="68"/>
        </w:rPr>
        <w:t xml:space="preserve"> </w:t>
      </w:r>
      <w:r>
        <w:t>Бруно»</w:t>
      </w:r>
      <w:r>
        <w:rPr>
          <w:spacing w:val="40"/>
        </w:rPr>
        <w:t xml:space="preserve"> </w:t>
      </w:r>
      <w:r>
        <w:t>(пер.</w:t>
      </w:r>
      <w:r>
        <w:rPr>
          <w:spacing w:val="69"/>
        </w:rPr>
        <w:t xml:space="preserve"> </w:t>
      </w:r>
      <w:r>
        <w:t>О.</w:t>
      </w:r>
      <w:r>
        <w:rPr>
          <w:spacing w:val="66"/>
        </w:rPr>
        <w:t xml:space="preserve"> </w:t>
      </w:r>
      <w:r>
        <w:t>Мяэотс),</w:t>
      </w:r>
      <w:r>
        <w:rPr>
          <w:spacing w:val="68"/>
        </w:rPr>
        <w:t xml:space="preserve"> </w:t>
      </w:r>
      <w:r>
        <w:t>Керр</w:t>
      </w:r>
      <w:r>
        <w:rPr>
          <w:spacing w:val="67"/>
        </w:rPr>
        <w:t xml:space="preserve"> </w:t>
      </w:r>
      <w:r>
        <w:t>Д.</w:t>
      </w:r>
      <w:r>
        <w:rPr>
          <w:spacing w:val="73"/>
        </w:rPr>
        <w:t xml:space="preserve"> </w:t>
      </w:r>
      <w:r>
        <w:t>«Мяули.</w:t>
      </w:r>
      <w:r>
        <w:rPr>
          <w:spacing w:val="67"/>
        </w:rPr>
        <w:t xml:space="preserve"> </w:t>
      </w:r>
      <w:r>
        <w:t>Истории</w:t>
      </w:r>
      <w:r>
        <w:rPr>
          <w:spacing w:val="68"/>
        </w:rPr>
        <w:t xml:space="preserve"> </w:t>
      </w:r>
      <w:r>
        <w:t>из</w:t>
      </w:r>
      <w:r>
        <w:rPr>
          <w:spacing w:val="66"/>
        </w:rPr>
        <w:t xml:space="preserve"> </w:t>
      </w:r>
      <w:r>
        <w:t>жизни</w:t>
      </w:r>
      <w:r>
        <w:rPr>
          <w:spacing w:val="70"/>
        </w:rPr>
        <w:t xml:space="preserve"> </w:t>
      </w:r>
      <w:r>
        <w:t>удивительной</w:t>
      </w:r>
      <w:r>
        <w:rPr>
          <w:spacing w:val="68"/>
        </w:rPr>
        <w:t xml:space="preserve"> </w:t>
      </w:r>
      <w:r>
        <w:t>кошки»</w:t>
      </w:r>
      <w:r>
        <w:rPr>
          <w:spacing w:val="80"/>
          <w:w w:val="150"/>
        </w:rPr>
        <w:t xml:space="preserve"> </w:t>
      </w:r>
      <w:r>
        <w:t>(пер. М.</w:t>
      </w:r>
      <w:r>
        <w:fldChar w:fldCharType="begin"/>
      </w:r>
      <w:r>
        <w:instrText xml:space="preserve"> HYPERLINK "https://www.labirint.ru/authors/22161/" \h </w:instrText>
      </w:r>
      <w:r>
        <w:fldChar w:fldCharType="separate"/>
      </w:r>
      <w:r>
        <w:t>Аромштам),</w:t>
      </w:r>
      <w:r>
        <w:fldChar w:fldCharType="end"/>
      </w:r>
      <w:r>
        <w:rPr>
          <w:spacing w:val="40"/>
        </w:rPr>
        <w:t xml:space="preserve"> </w:t>
      </w:r>
      <w:r>
        <w:t>Лангройтер</w:t>
      </w:r>
      <w:r>
        <w:rPr>
          <w:spacing w:val="40"/>
        </w:rPr>
        <w:t xml:space="preserve"> </w:t>
      </w:r>
      <w:r>
        <w:t>Ю.</w:t>
      </w:r>
      <w:r>
        <w:rPr>
          <w:spacing w:val="80"/>
        </w:rPr>
        <w:t xml:space="preserve"> </w:t>
      </w:r>
      <w:r>
        <w:t>«А</w:t>
      </w:r>
      <w:r>
        <w:rPr>
          <w:spacing w:val="40"/>
        </w:rPr>
        <w:t xml:space="preserve"> </w:t>
      </w:r>
      <w:r>
        <w:t>дома</w:t>
      </w:r>
      <w:r>
        <w:rPr>
          <w:spacing w:val="40"/>
        </w:rPr>
        <w:t xml:space="preserve"> </w:t>
      </w:r>
      <w:r>
        <w:t>лучше!»</w:t>
      </w:r>
      <w:r>
        <w:rPr>
          <w:spacing w:val="40"/>
        </w:rPr>
        <w:t xml:space="preserve"> </w:t>
      </w:r>
      <w:r>
        <w:t>(пер.</w:t>
      </w:r>
      <w:r>
        <w:rPr>
          <w:spacing w:val="40"/>
        </w:rPr>
        <w:t xml:space="preserve"> </w:t>
      </w:r>
      <w:r>
        <w:t>В.Фербикова),</w:t>
      </w:r>
      <w:r>
        <w:rPr>
          <w:spacing w:val="40"/>
        </w:rPr>
        <w:t xml:space="preserve"> </w:t>
      </w:r>
      <w:r>
        <w:t>Мугур</w:t>
      </w:r>
      <w:r>
        <w:rPr>
          <w:spacing w:val="40"/>
        </w:rPr>
        <w:t xml:space="preserve"> </w:t>
      </w:r>
      <w:r>
        <w:t>Ф.</w:t>
      </w:r>
    </w:p>
    <w:p w14:paraId="65772C0A">
      <w:pPr>
        <w:pStyle w:val="8"/>
        <w:spacing w:line="275" w:lineRule="exact"/>
        <w:ind w:left="566"/>
        <w:jc w:val="left"/>
      </w:pPr>
      <w:r>
        <w:t>«Рилэ-Йепурилэ</w:t>
      </w:r>
      <w:r>
        <w:rPr>
          <w:spacing w:val="25"/>
        </w:rPr>
        <w:t xml:space="preserve"> </w:t>
      </w:r>
      <w:r>
        <w:t>и</w:t>
      </w:r>
      <w:r>
        <w:rPr>
          <w:spacing w:val="27"/>
        </w:rPr>
        <w:t xml:space="preserve"> </w:t>
      </w:r>
      <w:r>
        <w:t>Жучок</w:t>
      </w:r>
      <w:r>
        <w:rPr>
          <w:spacing w:val="28"/>
        </w:rPr>
        <w:t xml:space="preserve"> </w:t>
      </w:r>
      <w:r>
        <w:t>с</w:t>
      </w:r>
      <w:r>
        <w:rPr>
          <w:spacing w:val="23"/>
        </w:rPr>
        <w:t xml:space="preserve"> </w:t>
      </w:r>
      <w:r>
        <w:t>золотыми</w:t>
      </w:r>
      <w:r>
        <w:rPr>
          <w:spacing w:val="26"/>
        </w:rPr>
        <w:t xml:space="preserve"> </w:t>
      </w:r>
      <w:r>
        <w:t>крылышками»</w:t>
      </w:r>
      <w:r>
        <w:rPr>
          <w:spacing w:val="15"/>
        </w:rPr>
        <w:t xml:space="preserve"> </w:t>
      </w:r>
      <w:r>
        <w:t>(пер.</w:t>
      </w:r>
      <w:r>
        <w:rPr>
          <w:spacing w:val="23"/>
        </w:rPr>
        <w:t xml:space="preserve"> </w:t>
      </w:r>
      <w:r>
        <w:t>с</w:t>
      </w:r>
      <w:r>
        <w:rPr>
          <w:spacing w:val="25"/>
        </w:rPr>
        <w:t xml:space="preserve"> </w:t>
      </w:r>
      <w:r>
        <w:t>румынск.</w:t>
      </w:r>
      <w:r>
        <w:rPr>
          <w:spacing w:val="26"/>
        </w:rPr>
        <w:t xml:space="preserve"> </w:t>
      </w:r>
      <w:r>
        <w:t>Д.</w:t>
      </w:r>
      <w:r>
        <w:rPr>
          <w:spacing w:val="24"/>
        </w:rPr>
        <w:t xml:space="preserve"> </w:t>
      </w:r>
      <w:r>
        <w:t>Шполянской);</w:t>
      </w:r>
      <w:r>
        <w:rPr>
          <w:spacing w:val="26"/>
        </w:rPr>
        <w:t xml:space="preserve"> </w:t>
      </w:r>
      <w:r>
        <w:t>Пенн</w:t>
      </w:r>
      <w:r>
        <w:rPr>
          <w:spacing w:val="28"/>
        </w:rPr>
        <w:t xml:space="preserve"> </w:t>
      </w:r>
      <w:r>
        <w:rPr>
          <w:spacing w:val="-5"/>
        </w:rPr>
        <w:t>О.</w:t>
      </w:r>
    </w:p>
    <w:p w14:paraId="0D38B19C">
      <w:pPr>
        <w:pStyle w:val="8"/>
        <w:spacing w:before="41"/>
        <w:ind w:left="566"/>
        <w:jc w:val="left"/>
      </w:pPr>
      <w:r>
        <w:t>«Поцелуй</w:t>
      </w:r>
      <w:r>
        <w:rPr>
          <w:spacing w:val="17"/>
        </w:rPr>
        <w:t xml:space="preserve"> </w:t>
      </w:r>
      <w:r>
        <w:t>в</w:t>
      </w:r>
      <w:r>
        <w:rPr>
          <w:spacing w:val="14"/>
        </w:rPr>
        <w:t xml:space="preserve"> </w:t>
      </w:r>
      <w:r>
        <w:t>ладошке» (пер.</w:t>
      </w:r>
      <w:r>
        <w:rPr>
          <w:spacing w:val="15"/>
        </w:rPr>
        <w:t xml:space="preserve"> </w:t>
      </w:r>
      <w:r>
        <w:t>Е.Сорокиной),</w:t>
      </w:r>
      <w:r>
        <w:rPr>
          <w:spacing w:val="13"/>
        </w:rPr>
        <w:t xml:space="preserve"> </w:t>
      </w:r>
      <w:r>
        <w:t>Родари</w:t>
      </w:r>
      <w:r>
        <w:rPr>
          <w:spacing w:val="16"/>
        </w:rPr>
        <w:t xml:space="preserve"> </w:t>
      </w:r>
      <w:r>
        <w:t>Д.</w:t>
      </w:r>
      <w:r>
        <w:rPr>
          <w:spacing w:val="19"/>
        </w:rPr>
        <w:t xml:space="preserve"> </w:t>
      </w:r>
      <w:r>
        <w:t>«Собака,</w:t>
      </w:r>
      <w:r>
        <w:rPr>
          <w:spacing w:val="15"/>
        </w:rPr>
        <w:t xml:space="preserve"> </w:t>
      </w:r>
      <w:r>
        <w:t>которая</w:t>
      </w:r>
      <w:r>
        <w:rPr>
          <w:spacing w:val="23"/>
        </w:rPr>
        <w:t xml:space="preserve"> </w:t>
      </w:r>
      <w:r>
        <w:t>не</w:t>
      </w:r>
      <w:r>
        <w:rPr>
          <w:spacing w:val="18"/>
        </w:rPr>
        <w:t xml:space="preserve"> </w:t>
      </w:r>
      <w:r>
        <w:t>умела</w:t>
      </w:r>
      <w:r>
        <w:rPr>
          <w:spacing w:val="14"/>
        </w:rPr>
        <w:t xml:space="preserve"> </w:t>
      </w:r>
      <w:r>
        <w:t>лаять» (из</w:t>
      </w:r>
      <w:r>
        <w:rPr>
          <w:spacing w:val="20"/>
        </w:rPr>
        <w:t xml:space="preserve"> </w:t>
      </w:r>
      <w:r>
        <w:rPr>
          <w:spacing w:val="-2"/>
        </w:rPr>
        <w:t>книги</w:t>
      </w:r>
    </w:p>
    <w:p w14:paraId="3D6531D6">
      <w:pPr>
        <w:pStyle w:val="8"/>
        <w:spacing w:before="41" w:line="276" w:lineRule="auto"/>
        <w:ind w:right="140" w:firstLine="424"/>
      </w:pPr>
      <w:r>
        <w:t>«Сказки,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w:t>
      </w:r>
      <w:r>
        <w:rPr>
          <w:spacing w:val="40"/>
        </w:rPr>
        <w:t xml:space="preserve"> </w:t>
      </w:r>
      <w:r>
        <w:t>друзья»</w:t>
      </w:r>
      <w:r>
        <w:rPr>
          <w:spacing w:val="40"/>
        </w:rPr>
        <w:t xml:space="preserve"> </w:t>
      </w:r>
      <w:r>
        <w:t>(главы</w:t>
      </w:r>
      <w:r>
        <w:rPr>
          <w:spacing w:val="40"/>
        </w:rPr>
        <w:t xml:space="preserve"> </w:t>
      </w:r>
      <w:r>
        <w:t>из</w:t>
      </w:r>
      <w:r>
        <w:rPr>
          <w:spacing w:val="40"/>
        </w:rPr>
        <w:t xml:space="preserve"> </w:t>
      </w:r>
      <w:r>
        <w:t>книги),</w:t>
      </w:r>
      <w:r>
        <w:rPr>
          <w:spacing w:val="40"/>
        </w:rPr>
        <w:t xml:space="preserve"> </w:t>
      </w:r>
      <w:r>
        <w:t>пер.</w:t>
      </w:r>
      <w:r>
        <w:rPr>
          <w:spacing w:val="40"/>
        </w:rPr>
        <w:t xml:space="preserve"> </w:t>
      </w:r>
      <w:r>
        <w:t>с</w:t>
      </w:r>
      <w:r>
        <w:rPr>
          <w:spacing w:val="40"/>
        </w:rPr>
        <w:t xml:space="preserve"> </w:t>
      </w:r>
      <w:r>
        <w:t>англ.</w:t>
      </w:r>
      <w:r>
        <w:rPr>
          <w:spacing w:val="40"/>
        </w:rPr>
        <w:t xml:space="preserve"> </w:t>
      </w:r>
      <w:r>
        <w:t>О.</w:t>
      </w:r>
      <w:r>
        <w:rPr>
          <w:spacing w:val="40"/>
        </w:rPr>
        <w:t xml:space="preserve"> </w:t>
      </w:r>
      <w:r>
        <w:t>Образцовой</w:t>
      </w:r>
      <w:r>
        <w:rPr>
          <w:spacing w:val="40"/>
        </w:rPr>
        <w:t xml:space="preserve"> </w:t>
      </w:r>
      <w:r>
        <w:t>и</w:t>
      </w:r>
      <w:r>
        <w:rPr>
          <w:spacing w:val="40"/>
        </w:rPr>
        <w:t xml:space="preserve"> </w:t>
      </w:r>
      <w:r>
        <w:t>Н.</w:t>
      </w:r>
      <w:r>
        <w:rPr>
          <w:spacing w:val="40"/>
        </w:rPr>
        <w:t xml:space="preserve"> </w:t>
      </w:r>
      <w:r>
        <w:t>Шанько;</w:t>
      </w:r>
      <w:r>
        <w:rPr>
          <w:spacing w:val="40"/>
        </w:rPr>
        <w:t xml:space="preserve"> </w:t>
      </w:r>
      <w:r>
        <w:t>Юхансон</w:t>
      </w:r>
      <w:r>
        <w:rPr>
          <w:spacing w:val="40"/>
        </w:rPr>
        <w:t xml:space="preserve"> </w:t>
      </w:r>
      <w:r>
        <w:t>Г.</w:t>
      </w:r>
    </w:p>
    <w:p w14:paraId="5AAB944D">
      <w:pPr>
        <w:pStyle w:val="8"/>
        <w:ind w:left="566"/>
      </w:pPr>
      <w:r>
        <w:t>«Мулле</w:t>
      </w:r>
      <w:r>
        <w:rPr>
          <w:spacing w:val="-4"/>
        </w:rPr>
        <w:t xml:space="preserve"> </w:t>
      </w:r>
      <w:r>
        <w:t>Мек</w:t>
      </w:r>
      <w:r>
        <w:rPr>
          <w:spacing w:val="-1"/>
        </w:rPr>
        <w:t xml:space="preserve"> </w:t>
      </w:r>
      <w:r>
        <w:t>и</w:t>
      </w:r>
      <w:r>
        <w:rPr>
          <w:spacing w:val="-3"/>
        </w:rPr>
        <w:t xml:space="preserve"> </w:t>
      </w:r>
      <w:r>
        <w:t>Буффа»</w:t>
      </w:r>
      <w:r>
        <w:rPr>
          <w:spacing w:val="-6"/>
        </w:rPr>
        <w:t xml:space="preserve"> </w:t>
      </w:r>
      <w:r>
        <w:t>(пер.</w:t>
      </w:r>
      <w:r>
        <w:rPr>
          <w:spacing w:val="-4"/>
        </w:rPr>
        <w:t xml:space="preserve"> </w:t>
      </w:r>
      <w:r>
        <w:t>Л.</w:t>
      </w:r>
      <w:r>
        <w:rPr>
          <w:spacing w:val="2"/>
        </w:rPr>
        <w:t xml:space="preserve"> </w:t>
      </w:r>
      <w:r>
        <w:fldChar w:fldCharType="begin"/>
      </w:r>
      <w:r>
        <w:instrText xml:space="preserve"> HYPERLINK "https://www.labirint.ru/authors/130403/" \h </w:instrText>
      </w:r>
      <w:r>
        <w:fldChar w:fldCharType="separate"/>
      </w:r>
      <w:r>
        <w:rPr>
          <w:spacing w:val="-2"/>
        </w:rPr>
        <w:t>Затолокиной)</w:t>
      </w:r>
      <w:r>
        <w:rPr>
          <w:spacing w:val="-2"/>
        </w:rPr>
        <w:fldChar w:fldCharType="end"/>
      </w:r>
      <w:r>
        <w:rPr>
          <w:spacing w:val="-2"/>
        </w:rPr>
        <w:t>.</w:t>
      </w:r>
    </w:p>
    <w:p w14:paraId="3A6C6C43">
      <w:pPr>
        <w:pStyle w:val="8"/>
        <w:spacing w:before="89"/>
        <w:ind w:left="0"/>
        <w:jc w:val="left"/>
      </w:pPr>
    </w:p>
    <w:p w14:paraId="46DA690A">
      <w:pPr>
        <w:pStyle w:val="4"/>
        <w:ind w:left="566"/>
      </w:pPr>
      <w:r>
        <w:t>Старшая</w:t>
      </w:r>
      <w:r>
        <w:rPr>
          <w:spacing w:val="-5"/>
        </w:rPr>
        <w:t xml:space="preserve"> </w:t>
      </w:r>
      <w:r>
        <w:t>группа</w:t>
      </w:r>
      <w:r>
        <w:rPr>
          <w:spacing w:val="-5"/>
        </w:rPr>
        <w:t xml:space="preserve"> </w:t>
      </w:r>
      <w:r>
        <w:t>(5-6</w:t>
      </w:r>
      <w:r>
        <w:rPr>
          <w:spacing w:val="-3"/>
        </w:rPr>
        <w:t xml:space="preserve"> </w:t>
      </w:r>
      <w:r>
        <w:rPr>
          <w:spacing w:val="-4"/>
        </w:rPr>
        <w:t>лет)</w:t>
      </w:r>
    </w:p>
    <w:p w14:paraId="53D7F06B">
      <w:pPr>
        <w:pStyle w:val="8"/>
        <w:spacing w:before="37" w:line="276" w:lineRule="auto"/>
        <w:ind w:right="138" w:firstLine="424"/>
      </w:pPr>
      <w:r>
        <w:rPr>
          <w:i/>
        </w:rPr>
        <w:t>Малые</w:t>
      </w:r>
      <w:r>
        <w:rPr>
          <w:i/>
          <w:spacing w:val="-4"/>
        </w:rPr>
        <w:t xml:space="preserve"> </w:t>
      </w:r>
      <w:r>
        <w:rPr>
          <w:i/>
        </w:rPr>
        <w:t xml:space="preserve">формы фольклора. </w:t>
      </w:r>
      <w:r>
        <w:t>Загадки, небылицы, дразнилки, считалки, пословицы, поговорки,</w:t>
      </w:r>
      <w:r>
        <w:rPr>
          <w:spacing w:val="-15"/>
        </w:rPr>
        <w:t xml:space="preserve"> </w:t>
      </w:r>
      <w:r>
        <w:t>заклички, народные песенки, прибаутки, скороговорки.</w:t>
      </w:r>
    </w:p>
    <w:p w14:paraId="4A78A62E">
      <w:pPr>
        <w:pStyle w:val="8"/>
        <w:spacing w:line="278" w:lineRule="auto"/>
        <w:ind w:right="133" w:firstLine="424"/>
      </w:pPr>
      <w:r>
        <w:rPr>
          <w:i/>
        </w:rPr>
        <w:t xml:space="preserve">Русские народные сказки. </w:t>
      </w:r>
      <w:r>
        <w:t>«Жил-был карась…» (докучная сказка); «Жили-были два братца…» (докучная сказка);</w:t>
      </w:r>
      <w:r>
        <w:rPr>
          <w:spacing w:val="40"/>
        </w:rPr>
        <w:t xml:space="preserve"> </w:t>
      </w:r>
      <w:r>
        <w:t>«Заяц-хвастун» (обработка О.И. Капицы / пересказ А.Н. Толстого);</w:t>
      </w:r>
    </w:p>
    <w:p w14:paraId="3135D1BB">
      <w:pPr>
        <w:pStyle w:val="8"/>
        <w:spacing w:line="276" w:lineRule="auto"/>
        <w:ind w:right="137" w:firstLine="424"/>
      </w:pPr>
      <w:r>
        <w:t>«Крылатый, мохнатый да</w:t>
      </w:r>
      <w:r>
        <w:rPr>
          <w:spacing w:val="-1"/>
        </w:rPr>
        <w:t xml:space="preserve"> </w:t>
      </w:r>
      <w:r>
        <w:t>масляный»</w:t>
      </w:r>
      <w:r>
        <w:rPr>
          <w:spacing w:val="-7"/>
        </w:rPr>
        <w:t xml:space="preserve"> </w:t>
      </w:r>
      <w:r>
        <w:t>(обработка</w:t>
      </w:r>
      <w:r>
        <w:rPr>
          <w:spacing w:val="-1"/>
        </w:rPr>
        <w:t xml:space="preserve"> </w:t>
      </w:r>
      <w:r>
        <w:t>И.В. Карнауховой);</w:t>
      </w:r>
      <w:r>
        <w:rPr>
          <w:spacing w:val="-1"/>
        </w:rPr>
        <w:t xml:space="preserve"> </w:t>
      </w:r>
      <w:r>
        <w:t>«Лиса</w:t>
      </w:r>
      <w:r>
        <w:rPr>
          <w:spacing w:val="-1"/>
        </w:rPr>
        <w:t xml:space="preserve"> </w:t>
      </w:r>
      <w:r>
        <w:t>и кувшин»</w:t>
      </w:r>
      <w:r>
        <w:rPr>
          <w:spacing w:val="-7"/>
        </w:rPr>
        <w:t xml:space="preserve"> </w:t>
      </w:r>
      <w:r>
        <w:t>(обработка О.И. Капицы);</w:t>
      </w:r>
      <w:r>
        <w:rPr>
          <w:spacing w:val="75"/>
          <w:w w:val="150"/>
        </w:rPr>
        <w:t xml:space="preserve"> </w:t>
      </w:r>
      <w:r>
        <w:t>«Морозко»</w:t>
      </w:r>
      <w:r>
        <w:rPr>
          <w:spacing w:val="69"/>
          <w:w w:val="150"/>
        </w:rPr>
        <w:t xml:space="preserve"> </w:t>
      </w:r>
      <w:r>
        <w:t>(пересказ</w:t>
      </w:r>
      <w:r>
        <w:rPr>
          <w:spacing w:val="75"/>
          <w:w w:val="150"/>
        </w:rPr>
        <w:t xml:space="preserve"> </w:t>
      </w:r>
      <w:r>
        <w:t>М.</w:t>
      </w:r>
      <w:r>
        <w:rPr>
          <w:spacing w:val="73"/>
          <w:w w:val="150"/>
        </w:rPr>
        <w:t xml:space="preserve"> </w:t>
      </w:r>
      <w:r>
        <w:t>Булатова);</w:t>
      </w:r>
      <w:r>
        <w:rPr>
          <w:spacing w:val="79"/>
          <w:w w:val="150"/>
        </w:rPr>
        <w:t xml:space="preserve"> </w:t>
      </w:r>
      <w:r>
        <w:t>«По</w:t>
      </w:r>
      <w:r>
        <w:rPr>
          <w:spacing w:val="73"/>
          <w:w w:val="150"/>
        </w:rPr>
        <w:t xml:space="preserve"> </w:t>
      </w:r>
      <w:r>
        <w:t>щучьему</w:t>
      </w:r>
      <w:r>
        <w:rPr>
          <w:spacing w:val="71"/>
          <w:w w:val="150"/>
        </w:rPr>
        <w:t xml:space="preserve"> </w:t>
      </w:r>
      <w:r>
        <w:t>веленью»</w:t>
      </w:r>
      <w:r>
        <w:rPr>
          <w:spacing w:val="70"/>
          <w:w w:val="150"/>
        </w:rPr>
        <w:t xml:space="preserve"> </w:t>
      </w:r>
      <w:r>
        <w:t>(обработка</w:t>
      </w:r>
      <w:r>
        <w:rPr>
          <w:spacing w:val="73"/>
          <w:w w:val="150"/>
        </w:rPr>
        <w:t xml:space="preserve"> </w:t>
      </w:r>
      <w:r>
        <w:t>А.Н.</w:t>
      </w:r>
      <w:r>
        <w:rPr>
          <w:spacing w:val="73"/>
          <w:w w:val="150"/>
        </w:rPr>
        <w:t xml:space="preserve"> </w:t>
      </w:r>
      <w:r>
        <w:rPr>
          <w:spacing w:val="-2"/>
        </w:rPr>
        <w:t>Толстого);</w:t>
      </w:r>
    </w:p>
    <w:p w14:paraId="33C4125F">
      <w:pPr>
        <w:pStyle w:val="8"/>
        <w:spacing w:line="276" w:lineRule="auto"/>
        <w:ind w:right="137"/>
      </w:pPr>
      <w:r>
        <w:t>«Сестрица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w:t>
      </w:r>
    </w:p>
    <w:p w14:paraId="5EC1C784">
      <w:pPr>
        <w:pStyle w:val="8"/>
        <w:spacing w:line="276" w:lineRule="auto"/>
        <w:ind w:right="138" w:firstLine="424"/>
      </w:pPr>
      <w:r>
        <w:rPr>
          <w:i/>
        </w:rPr>
        <w:t xml:space="preserve">Сказки народов мира. </w:t>
      </w:r>
      <w:r>
        <w:t>«Госпожа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w:t>
      </w:r>
      <w:r>
        <w:rPr>
          <w:spacing w:val="-6"/>
        </w:rPr>
        <w:t xml:space="preserve"> </w:t>
      </w:r>
      <w:r>
        <w:t>пер. с нем. Г. Петникова / пер. и обработка И.Архангельской; «Чудесные истории про зайца по имени Лѐк», сб. сказок народов Зап. Африки, пер. О.Кустовой и В.Андреева.</w:t>
      </w:r>
    </w:p>
    <w:p w14:paraId="075A5E5A">
      <w:pPr>
        <w:spacing w:before="0"/>
        <w:ind w:left="566" w:right="0" w:firstLine="0"/>
        <w:jc w:val="both"/>
        <w:rPr>
          <w:i/>
          <w:sz w:val="24"/>
        </w:rPr>
      </w:pPr>
      <w:r>
        <w:rPr>
          <w:i/>
          <w:sz w:val="24"/>
        </w:rPr>
        <w:t>Произведения</w:t>
      </w:r>
      <w:r>
        <w:rPr>
          <w:i/>
          <w:spacing w:val="-12"/>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5"/>
          <w:sz w:val="24"/>
        </w:rPr>
        <w:t xml:space="preserve"> </w:t>
      </w:r>
      <w:r>
        <w:rPr>
          <w:i/>
          <w:spacing w:val="-2"/>
          <w:sz w:val="24"/>
        </w:rPr>
        <w:t>России.</w:t>
      </w:r>
    </w:p>
    <w:p w14:paraId="7ED7D137">
      <w:pPr>
        <w:pStyle w:val="8"/>
        <w:spacing w:before="35" w:line="276" w:lineRule="auto"/>
        <w:ind w:right="140" w:firstLine="424"/>
      </w:pPr>
      <w:r>
        <w:rPr>
          <w:i/>
        </w:rPr>
        <w:t xml:space="preserve">Поэзия. </w:t>
      </w:r>
      <w:r>
        <w:t>Аким Я.Л. «Жадина»; Барто А.Л. «Верѐвочка», «Гуси-лебеди», «Есть такие мальчики», «Мы</w:t>
      </w:r>
      <w:r>
        <w:rPr>
          <w:spacing w:val="40"/>
        </w:rPr>
        <w:t xml:space="preserve"> </w:t>
      </w:r>
      <w:r>
        <w:t>не заметили жука»; Бородицкая М. «Тетушка Луна»; Бунин И.А. «Первый снег»; Волкова Н. «Воздушные замки»;</w:t>
      </w:r>
      <w:r>
        <w:rPr>
          <w:spacing w:val="79"/>
        </w:rPr>
        <w:t xml:space="preserve"> </w:t>
      </w:r>
      <w:r>
        <w:t>Городецкий</w:t>
      </w:r>
      <w:r>
        <w:rPr>
          <w:spacing w:val="74"/>
        </w:rPr>
        <w:t xml:space="preserve"> </w:t>
      </w:r>
      <w:r>
        <w:t>С.М.</w:t>
      </w:r>
      <w:r>
        <w:rPr>
          <w:spacing w:val="80"/>
        </w:rPr>
        <w:t xml:space="preserve"> </w:t>
      </w:r>
      <w:r>
        <w:t>«Котѐнок»;</w:t>
      </w:r>
      <w:r>
        <w:rPr>
          <w:spacing w:val="76"/>
        </w:rPr>
        <w:t xml:space="preserve"> </w:t>
      </w:r>
      <w:r>
        <w:t>Дядина</w:t>
      </w:r>
      <w:r>
        <w:rPr>
          <w:spacing w:val="75"/>
        </w:rPr>
        <w:t xml:space="preserve"> </w:t>
      </w:r>
      <w:r>
        <w:t>Г.</w:t>
      </w:r>
      <w:r>
        <w:rPr>
          <w:spacing w:val="80"/>
        </w:rPr>
        <w:t xml:space="preserve"> </w:t>
      </w:r>
      <w:r>
        <w:t>«Пуговичный</w:t>
      </w:r>
      <w:r>
        <w:rPr>
          <w:spacing w:val="76"/>
        </w:rPr>
        <w:t xml:space="preserve"> </w:t>
      </w:r>
      <w:r>
        <w:t>городок»;</w:t>
      </w:r>
      <w:r>
        <w:rPr>
          <w:spacing w:val="80"/>
        </w:rPr>
        <w:t xml:space="preserve"> </w:t>
      </w:r>
      <w:r>
        <w:t>Есенин</w:t>
      </w:r>
      <w:r>
        <w:rPr>
          <w:spacing w:val="80"/>
          <w:w w:val="150"/>
        </w:rPr>
        <w:t xml:space="preserve"> </w:t>
      </w:r>
      <w:r>
        <w:t>С.А.</w:t>
      </w:r>
      <w:r>
        <w:rPr>
          <w:spacing w:val="80"/>
          <w:w w:val="150"/>
        </w:rPr>
        <w:t xml:space="preserve"> </w:t>
      </w:r>
      <w:r>
        <w:t>«Черѐмуха»,</w:t>
      </w:r>
    </w:p>
    <w:p w14:paraId="0668C349">
      <w:pPr>
        <w:pStyle w:val="8"/>
        <w:spacing w:line="276" w:lineRule="auto"/>
        <w:ind w:right="141"/>
      </w:pPr>
      <w:r>
        <w:t>«Берѐза»; Заходер Б.В. «Моя вообразилия»; Маршак С.Я. «Пудель»; Мориц Ю.П. «Домик с трубой»; Мошковская</w:t>
      </w:r>
      <w:r>
        <w:rPr>
          <w:spacing w:val="20"/>
        </w:rPr>
        <w:t xml:space="preserve"> </w:t>
      </w:r>
      <w:r>
        <w:t>Э.Э.</w:t>
      </w:r>
      <w:r>
        <w:rPr>
          <w:spacing w:val="25"/>
        </w:rPr>
        <w:t xml:space="preserve"> </w:t>
      </w:r>
      <w:r>
        <w:t>«Какие</w:t>
      </w:r>
      <w:r>
        <w:rPr>
          <w:spacing w:val="22"/>
        </w:rPr>
        <w:t xml:space="preserve"> </w:t>
      </w:r>
      <w:r>
        <w:t>бывают</w:t>
      </w:r>
      <w:r>
        <w:rPr>
          <w:spacing w:val="22"/>
        </w:rPr>
        <w:t xml:space="preserve"> </w:t>
      </w:r>
      <w:r>
        <w:t>подарки»;</w:t>
      </w:r>
      <w:r>
        <w:rPr>
          <w:spacing w:val="25"/>
        </w:rPr>
        <w:t xml:space="preserve"> </w:t>
      </w:r>
      <w:r>
        <w:t>Орлов</w:t>
      </w:r>
      <w:r>
        <w:rPr>
          <w:spacing w:val="21"/>
        </w:rPr>
        <w:t xml:space="preserve"> </w:t>
      </w:r>
      <w:r>
        <w:t>В.Н.</w:t>
      </w:r>
      <w:r>
        <w:rPr>
          <w:spacing w:val="26"/>
        </w:rPr>
        <w:t xml:space="preserve"> </w:t>
      </w:r>
      <w:r>
        <w:t>«Ты</w:t>
      </w:r>
      <w:r>
        <w:rPr>
          <w:spacing w:val="28"/>
        </w:rPr>
        <w:t xml:space="preserve"> </w:t>
      </w:r>
      <w:r>
        <w:t>скажи</w:t>
      </w:r>
      <w:r>
        <w:rPr>
          <w:spacing w:val="25"/>
        </w:rPr>
        <w:t xml:space="preserve"> </w:t>
      </w:r>
      <w:r>
        <w:t>мне,</w:t>
      </w:r>
      <w:r>
        <w:rPr>
          <w:spacing w:val="22"/>
        </w:rPr>
        <w:t xml:space="preserve"> </w:t>
      </w:r>
      <w:r>
        <w:t>реченька….»;</w:t>
      </w:r>
      <w:r>
        <w:rPr>
          <w:spacing w:val="22"/>
        </w:rPr>
        <w:t xml:space="preserve"> </w:t>
      </w:r>
      <w:r>
        <w:t>Пивоварова</w:t>
      </w:r>
      <w:r>
        <w:rPr>
          <w:spacing w:val="24"/>
        </w:rPr>
        <w:t xml:space="preserve"> </w:t>
      </w:r>
      <w:r>
        <w:rPr>
          <w:spacing w:val="-4"/>
        </w:rPr>
        <w:t>И.М.</w:t>
      </w:r>
    </w:p>
    <w:p w14:paraId="7509BE1B">
      <w:pPr>
        <w:pStyle w:val="8"/>
        <w:spacing w:before="2" w:line="276" w:lineRule="auto"/>
        <w:ind w:right="138"/>
      </w:pPr>
      <w:r>
        <w:t>«Сосчитать не могу»; Пушкин А.С. «У лукоморья дуб зелѐный….» (отрывок из поэмы «Руслан и Людмила»), «Ель растѐт перед дворцом….» (отрывок из</w:t>
      </w:r>
    </w:p>
    <w:p w14:paraId="5732FA18">
      <w:pPr>
        <w:pStyle w:val="8"/>
        <w:spacing w:line="276" w:lineRule="auto"/>
        <w:ind w:right="140" w:firstLine="424"/>
      </w:pPr>
      <w:r>
        <w:t>«Сказки о царе Салтане….», «Уж небо осенью дышало….» (отрывок из романа</w:t>
      </w:r>
      <w:r>
        <w:rPr>
          <w:spacing w:val="40"/>
        </w:rPr>
        <w:t xml:space="preserve"> </w:t>
      </w:r>
      <w:r>
        <w:t>«Евгений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w:t>
      </w:r>
      <w:r>
        <w:rPr>
          <w:spacing w:val="21"/>
        </w:rPr>
        <w:t xml:space="preserve"> </w:t>
      </w:r>
      <w:r>
        <w:t>А.</w:t>
      </w:r>
      <w:r>
        <w:rPr>
          <w:spacing w:val="24"/>
        </w:rPr>
        <w:t xml:space="preserve"> </w:t>
      </w:r>
      <w:r>
        <w:t>«Колыбельная</w:t>
      </w:r>
      <w:r>
        <w:rPr>
          <w:spacing w:val="19"/>
        </w:rPr>
        <w:t xml:space="preserve"> </w:t>
      </w:r>
      <w:r>
        <w:t>книга»,</w:t>
      </w:r>
      <w:r>
        <w:rPr>
          <w:spacing w:val="24"/>
        </w:rPr>
        <w:t xml:space="preserve"> </w:t>
      </w:r>
      <w:r>
        <w:t>«К</w:t>
      </w:r>
      <w:r>
        <w:rPr>
          <w:spacing w:val="22"/>
        </w:rPr>
        <w:t xml:space="preserve"> </w:t>
      </w:r>
      <w:r>
        <w:t>нам</w:t>
      </w:r>
      <w:r>
        <w:rPr>
          <w:spacing w:val="19"/>
        </w:rPr>
        <w:t xml:space="preserve"> </w:t>
      </w:r>
      <w:r>
        <w:t>приходит</w:t>
      </w:r>
      <w:r>
        <w:rPr>
          <w:spacing w:val="20"/>
        </w:rPr>
        <w:t xml:space="preserve"> </w:t>
      </w:r>
      <w:r>
        <w:t>Новый</w:t>
      </w:r>
      <w:r>
        <w:rPr>
          <w:spacing w:val="29"/>
        </w:rPr>
        <w:t xml:space="preserve"> </w:t>
      </w:r>
      <w:r>
        <w:t>год»;</w:t>
      </w:r>
      <w:r>
        <w:rPr>
          <w:spacing w:val="20"/>
        </w:rPr>
        <w:t xml:space="preserve"> </w:t>
      </w:r>
      <w:r>
        <w:t>Фет</w:t>
      </w:r>
      <w:r>
        <w:rPr>
          <w:spacing w:val="20"/>
        </w:rPr>
        <w:t xml:space="preserve"> </w:t>
      </w:r>
      <w:r>
        <w:t>А.А.</w:t>
      </w:r>
      <w:r>
        <w:rPr>
          <w:spacing w:val="24"/>
        </w:rPr>
        <w:t xml:space="preserve"> </w:t>
      </w:r>
      <w:r>
        <w:t>«Кот</w:t>
      </w:r>
      <w:r>
        <w:rPr>
          <w:spacing w:val="20"/>
        </w:rPr>
        <w:t xml:space="preserve"> </w:t>
      </w:r>
      <w:r>
        <w:t>поѐт,</w:t>
      </w:r>
      <w:r>
        <w:rPr>
          <w:spacing w:val="19"/>
        </w:rPr>
        <w:t xml:space="preserve"> </w:t>
      </w:r>
      <w:r>
        <w:t>глаза</w:t>
      </w:r>
      <w:r>
        <w:rPr>
          <w:spacing w:val="18"/>
        </w:rPr>
        <w:t xml:space="preserve"> </w:t>
      </w:r>
      <w:r>
        <w:t>прищуря….»,</w:t>
      </w:r>
    </w:p>
    <w:p w14:paraId="5EB8FF8F">
      <w:pPr>
        <w:pStyle w:val="8"/>
        <w:spacing w:line="278" w:lineRule="auto"/>
        <w:ind w:right="147"/>
      </w:pPr>
      <w:r>
        <w:t>«Мама, глянь-ка из окошка….»; Цветаева М.И. «У кроватки»; Чѐрный С. «Волк»; Чуковский К.И. «Ёлка»; Яснов М.Д. «Мирная считалка», «Жила- была семья», «Подарки для Елки. Зимняя книга».</w:t>
      </w:r>
    </w:p>
    <w:p w14:paraId="157D1CFB">
      <w:pPr>
        <w:pStyle w:val="8"/>
        <w:spacing w:line="272" w:lineRule="exact"/>
        <w:ind w:left="566"/>
      </w:pPr>
      <w:r>
        <w:rPr>
          <w:i/>
        </w:rPr>
        <w:t>Проза.</w:t>
      </w:r>
      <w:r>
        <w:rPr>
          <w:i/>
          <w:spacing w:val="63"/>
        </w:rPr>
        <w:t xml:space="preserve"> </w:t>
      </w:r>
      <w:r>
        <w:t>Аксаков</w:t>
      </w:r>
      <w:r>
        <w:rPr>
          <w:spacing w:val="64"/>
        </w:rPr>
        <w:t xml:space="preserve"> </w:t>
      </w:r>
      <w:r>
        <w:t>С.Т.</w:t>
      </w:r>
      <w:r>
        <w:rPr>
          <w:spacing w:val="63"/>
        </w:rPr>
        <w:t xml:space="preserve"> </w:t>
      </w:r>
      <w:r>
        <w:t>«Сурка»;</w:t>
      </w:r>
      <w:r>
        <w:rPr>
          <w:spacing w:val="65"/>
        </w:rPr>
        <w:t xml:space="preserve"> </w:t>
      </w:r>
      <w:r>
        <w:t>Алмазов</w:t>
      </w:r>
      <w:r>
        <w:rPr>
          <w:spacing w:val="64"/>
        </w:rPr>
        <w:t xml:space="preserve"> </w:t>
      </w:r>
      <w:r>
        <w:t>Б.А.</w:t>
      </w:r>
      <w:r>
        <w:rPr>
          <w:spacing w:val="70"/>
        </w:rPr>
        <w:t xml:space="preserve"> </w:t>
      </w:r>
      <w:r>
        <w:t>«Горбушка»;</w:t>
      </w:r>
      <w:r>
        <w:rPr>
          <w:spacing w:val="69"/>
        </w:rPr>
        <w:t xml:space="preserve"> </w:t>
      </w:r>
      <w:r>
        <w:t>Баруздин</w:t>
      </w:r>
      <w:r>
        <w:rPr>
          <w:spacing w:val="63"/>
        </w:rPr>
        <w:t xml:space="preserve"> </w:t>
      </w:r>
      <w:r>
        <w:t>С.А.</w:t>
      </w:r>
      <w:r>
        <w:rPr>
          <w:spacing w:val="67"/>
        </w:rPr>
        <w:t xml:space="preserve"> </w:t>
      </w:r>
      <w:r>
        <w:t>«Берегите</w:t>
      </w:r>
      <w:r>
        <w:rPr>
          <w:spacing w:val="64"/>
        </w:rPr>
        <w:t xml:space="preserve"> </w:t>
      </w:r>
      <w:r>
        <w:t>свои</w:t>
      </w:r>
      <w:r>
        <w:rPr>
          <w:spacing w:val="76"/>
        </w:rPr>
        <w:t xml:space="preserve"> </w:t>
      </w:r>
      <w:r>
        <w:rPr>
          <w:spacing w:val="-2"/>
        </w:rPr>
        <w:t>косы!»,</w:t>
      </w:r>
    </w:p>
    <w:p w14:paraId="61D8F757">
      <w:pPr>
        <w:pStyle w:val="8"/>
        <w:spacing w:after="0" w:line="272" w:lineRule="exact"/>
        <w:sectPr>
          <w:headerReference r:id="rId351" w:type="default"/>
          <w:footerReference r:id="rId352" w:type="default"/>
          <w:pgSz w:w="11910" w:h="16840"/>
          <w:pgMar w:top="1600" w:right="141" w:bottom="1700" w:left="425" w:header="965" w:footer="1516" w:gutter="0"/>
          <w:cols w:space="720" w:num="1"/>
        </w:sectPr>
      </w:pPr>
    </w:p>
    <w:p w14:paraId="3F8D75A1">
      <w:pPr>
        <w:pStyle w:val="8"/>
        <w:spacing w:before="82"/>
      </w:pPr>
      <w:r>
        <w:t>«Забракованный</w:t>
      </w:r>
      <w:r>
        <w:rPr>
          <w:spacing w:val="17"/>
        </w:rPr>
        <w:t xml:space="preserve"> </w:t>
      </w:r>
      <w:r>
        <w:t>мишка»;</w:t>
      </w:r>
      <w:r>
        <w:rPr>
          <w:spacing w:val="18"/>
        </w:rPr>
        <w:t xml:space="preserve"> </w:t>
      </w:r>
      <w:r>
        <w:t>Бианки</w:t>
      </w:r>
      <w:r>
        <w:rPr>
          <w:spacing w:val="19"/>
        </w:rPr>
        <w:t xml:space="preserve"> </w:t>
      </w:r>
      <w:r>
        <w:t>В.В.</w:t>
      </w:r>
      <w:r>
        <w:rPr>
          <w:spacing w:val="24"/>
        </w:rPr>
        <w:t xml:space="preserve"> </w:t>
      </w:r>
      <w:r>
        <w:t>«Лесная</w:t>
      </w:r>
      <w:r>
        <w:rPr>
          <w:spacing w:val="18"/>
        </w:rPr>
        <w:t xml:space="preserve"> </w:t>
      </w:r>
      <w:r>
        <w:t>газета»</w:t>
      </w:r>
      <w:r>
        <w:rPr>
          <w:spacing w:val="9"/>
        </w:rPr>
        <w:t xml:space="preserve"> </w:t>
      </w:r>
      <w:r>
        <w:t>(сборник</w:t>
      </w:r>
      <w:r>
        <w:rPr>
          <w:spacing w:val="17"/>
        </w:rPr>
        <w:t xml:space="preserve"> </w:t>
      </w:r>
      <w:r>
        <w:t>рассказов);</w:t>
      </w:r>
      <w:r>
        <w:rPr>
          <w:spacing w:val="18"/>
        </w:rPr>
        <w:t xml:space="preserve"> </w:t>
      </w:r>
      <w:r>
        <w:t>Гайдар</w:t>
      </w:r>
      <w:r>
        <w:rPr>
          <w:spacing w:val="18"/>
        </w:rPr>
        <w:t xml:space="preserve"> </w:t>
      </w:r>
      <w:r>
        <w:rPr>
          <w:spacing w:val="-4"/>
        </w:rPr>
        <w:t>А.П.</w:t>
      </w:r>
    </w:p>
    <w:p w14:paraId="79599828">
      <w:pPr>
        <w:pStyle w:val="8"/>
        <w:spacing w:before="41"/>
        <w:ind w:left="566"/>
      </w:pPr>
      <w:r>
        <w:t>«Чук</w:t>
      </w:r>
      <w:r>
        <w:rPr>
          <w:spacing w:val="-1"/>
        </w:rPr>
        <w:t xml:space="preserve"> </w:t>
      </w:r>
      <w:r>
        <w:t>и Гек»,</w:t>
      </w:r>
      <w:r>
        <w:rPr>
          <w:spacing w:val="9"/>
        </w:rPr>
        <w:t xml:space="preserve"> </w:t>
      </w:r>
      <w:r>
        <w:t>«Поход»;</w:t>
      </w:r>
      <w:r>
        <w:rPr>
          <w:spacing w:val="4"/>
        </w:rPr>
        <w:t xml:space="preserve"> </w:t>
      </w:r>
      <w:r>
        <w:t>Голявкин</w:t>
      </w:r>
      <w:r>
        <w:rPr>
          <w:spacing w:val="-4"/>
        </w:rPr>
        <w:t xml:space="preserve"> </w:t>
      </w:r>
      <w:r>
        <w:t>В.В.</w:t>
      </w:r>
      <w:r>
        <w:rPr>
          <w:spacing w:val="8"/>
        </w:rPr>
        <w:t xml:space="preserve"> </w:t>
      </w:r>
      <w:r>
        <w:t>«И мы</w:t>
      </w:r>
      <w:r>
        <w:rPr>
          <w:spacing w:val="-3"/>
        </w:rPr>
        <w:t xml:space="preserve"> </w:t>
      </w:r>
      <w:r>
        <w:t>помогали»,</w:t>
      </w:r>
      <w:r>
        <w:rPr>
          <w:spacing w:val="8"/>
        </w:rPr>
        <w:t xml:space="preserve"> </w:t>
      </w:r>
      <w:r>
        <w:t>«Язык»,</w:t>
      </w:r>
      <w:r>
        <w:rPr>
          <w:spacing w:val="10"/>
        </w:rPr>
        <w:t xml:space="preserve"> </w:t>
      </w:r>
      <w:r>
        <w:t>«Как я</w:t>
      </w:r>
      <w:r>
        <w:rPr>
          <w:spacing w:val="-2"/>
        </w:rPr>
        <w:t xml:space="preserve"> </w:t>
      </w:r>
      <w:r>
        <w:t>помогал</w:t>
      </w:r>
      <w:r>
        <w:rPr>
          <w:spacing w:val="-2"/>
        </w:rPr>
        <w:t xml:space="preserve"> </w:t>
      </w:r>
      <w:r>
        <w:t>маме</w:t>
      </w:r>
      <w:r>
        <w:rPr>
          <w:spacing w:val="-2"/>
        </w:rPr>
        <w:t xml:space="preserve"> </w:t>
      </w:r>
      <w:r>
        <w:t>мыть</w:t>
      </w:r>
      <w:r>
        <w:rPr>
          <w:spacing w:val="2"/>
        </w:rPr>
        <w:t xml:space="preserve"> </w:t>
      </w:r>
      <w:r>
        <w:rPr>
          <w:spacing w:val="-2"/>
        </w:rPr>
        <w:t>пол»,</w:t>
      </w:r>
    </w:p>
    <w:p w14:paraId="5E203C90">
      <w:pPr>
        <w:pStyle w:val="8"/>
        <w:spacing w:before="43" w:line="276" w:lineRule="auto"/>
        <w:ind w:right="133" w:firstLine="424"/>
      </w:pPr>
      <w:r>
        <w:t>«Закутанный мальчик»; Дмитриева В.И. «Малыш и Жучка»; Драгунский В.Ю. «Денискины рассказы» (сборник рассказов); Москвина М.Л. «Кроха»; Носов Н.Н. «Живая шляпа», «Дружок»,</w:t>
      </w:r>
    </w:p>
    <w:p w14:paraId="10FD9E06">
      <w:pPr>
        <w:pStyle w:val="8"/>
        <w:spacing w:line="276" w:lineRule="auto"/>
        <w:ind w:right="139" w:firstLine="424"/>
      </w:pPr>
      <w:r>
        <w:t>«На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w:t>
      </w:r>
      <w:r>
        <w:rPr>
          <w:spacing w:val="80"/>
        </w:rPr>
        <w:t xml:space="preserve"> </w:t>
      </w:r>
      <w:r>
        <w:t>М.М.</w:t>
      </w:r>
      <w:r>
        <w:rPr>
          <w:spacing w:val="80"/>
        </w:rPr>
        <w:t xml:space="preserve"> </w:t>
      </w:r>
      <w:r>
        <w:t>«Глоток</w:t>
      </w:r>
      <w:r>
        <w:rPr>
          <w:spacing w:val="80"/>
        </w:rPr>
        <w:t xml:space="preserve"> </w:t>
      </w:r>
      <w:r>
        <w:t>молока»,</w:t>
      </w:r>
      <w:r>
        <w:rPr>
          <w:spacing w:val="80"/>
        </w:rPr>
        <w:t xml:space="preserve"> </w:t>
      </w:r>
      <w:r>
        <w:t>«Беличья</w:t>
      </w:r>
      <w:r>
        <w:rPr>
          <w:spacing w:val="80"/>
        </w:rPr>
        <w:t xml:space="preserve"> </w:t>
      </w:r>
      <w:r>
        <w:t>память»,</w:t>
      </w:r>
      <w:r>
        <w:rPr>
          <w:spacing w:val="80"/>
        </w:rPr>
        <w:t xml:space="preserve"> </w:t>
      </w:r>
      <w:r>
        <w:t>«Курица</w:t>
      </w:r>
      <w:r>
        <w:rPr>
          <w:spacing w:val="80"/>
        </w:rPr>
        <w:t xml:space="preserve"> </w:t>
      </w:r>
      <w:r>
        <w:t>на</w:t>
      </w:r>
      <w:r>
        <w:rPr>
          <w:spacing w:val="80"/>
        </w:rPr>
        <w:t xml:space="preserve"> </w:t>
      </w:r>
      <w:r>
        <w:t>столбах»;</w:t>
      </w:r>
      <w:r>
        <w:rPr>
          <w:spacing w:val="80"/>
        </w:rPr>
        <w:t xml:space="preserve"> </w:t>
      </w:r>
      <w:r>
        <w:t>Симбирская</w:t>
      </w:r>
      <w:r>
        <w:rPr>
          <w:spacing w:val="80"/>
        </w:rPr>
        <w:t xml:space="preserve"> </w:t>
      </w:r>
      <w:r>
        <w:t>Ю.</w:t>
      </w:r>
    </w:p>
    <w:p w14:paraId="22BABF3B">
      <w:pPr>
        <w:pStyle w:val="8"/>
        <w:spacing w:line="276" w:lineRule="auto"/>
        <w:ind w:right="151" w:firstLine="424"/>
      </w:pPr>
      <w:r>
        <w:t>«Лапин»; Сладков Н.И. «Серьѐзная птица», «Карлуха»; Снегирѐв Г.Я. «Про пингвинов» (сборник рассказов); Толстой Л.Н. «Косточка»,</w:t>
      </w:r>
      <w:r>
        <w:rPr>
          <w:spacing w:val="40"/>
        </w:rPr>
        <w:t xml:space="preserve"> </w:t>
      </w:r>
      <w:r>
        <w:t>«Котѐнок»; Ушинский К.Д. «Четыре желания»; Фадеева О.</w:t>
      </w:r>
    </w:p>
    <w:p w14:paraId="21A71BEA">
      <w:pPr>
        <w:pStyle w:val="8"/>
        <w:spacing w:line="275" w:lineRule="exact"/>
        <w:ind w:left="566"/>
      </w:pPr>
      <w:r>
        <w:t>«Фрося</w:t>
      </w:r>
      <w:r>
        <w:rPr>
          <w:spacing w:val="-11"/>
        </w:rPr>
        <w:t xml:space="preserve"> </w:t>
      </w:r>
      <w:r>
        <w:t>–</w:t>
      </w:r>
      <w:r>
        <w:rPr>
          <w:spacing w:val="-4"/>
        </w:rPr>
        <w:t xml:space="preserve"> </w:t>
      </w:r>
      <w:r>
        <w:t>ель</w:t>
      </w:r>
      <w:r>
        <w:rPr>
          <w:spacing w:val="-8"/>
        </w:rPr>
        <w:t xml:space="preserve"> </w:t>
      </w:r>
      <w:r>
        <w:t>обыкновенная»;</w:t>
      </w:r>
      <w:r>
        <w:rPr>
          <w:spacing w:val="-4"/>
        </w:rPr>
        <w:t xml:space="preserve"> </w:t>
      </w:r>
      <w:r>
        <w:t>Шим</w:t>
      </w:r>
      <w:r>
        <w:rPr>
          <w:spacing w:val="-9"/>
        </w:rPr>
        <w:t xml:space="preserve"> </w:t>
      </w:r>
      <w:r>
        <w:t>Э.Ю. «Петух</w:t>
      </w:r>
      <w:r>
        <w:rPr>
          <w:spacing w:val="-4"/>
        </w:rPr>
        <w:t xml:space="preserve"> </w:t>
      </w:r>
      <w:r>
        <w:t>и</w:t>
      </w:r>
      <w:r>
        <w:rPr>
          <w:spacing w:val="-7"/>
        </w:rPr>
        <w:t xml:space="preserve"> </w:t>
      </w:r>
      <w:r>
        <w:t>наседка»,</w:t>
      </w:r>
      <w:r>
        <w:rPr>
          <w:spacing w:val="3"/>
        </w:rPr>
        <w:t xml:space="preserve"> </w:t>
      </w:r>
      <w:r>
        <w:t>«Солнечная</w:t>
      </w:r>
      <w:r>
        <w:rPr>
          <w:spacing w:val="-7"/>
        </w:rPr>
        <w:t xml:space="preserve"> </w:t>
      </w:r>
      <w:r>
        <w:rPr>
          <w:spacing w:val="-2"/>
        </w:rPr>
        <w:t>капля».</w:t>
      </w:r>
    </w:p>
    <w:p w14:paraId="71E4AC8F">
      <w:pPr>
        <w:pStyle w:val="8"/>
        <w:spacing w:before="40" w:line="278" w:lineRule="auto"/>
        <w:ind w:right="141" w:firstLine="424"/>
      </w:pPr>
      <w:r>
        <w:rPr>
          <w:i/>
        </w:rPr>
        <w:t xml:space="preserve">Литературные сказки. </w:t>
      </w:r>
      <w:r>
        <w:t>Александрова Т.И. «Домовѐнок Кузька»; Бажов П.П. «Серебряное копытце»; Бианки</w:t>
      </w:r>
      <w:r>
        <w:rPr>
          <w:spacing w:val="80"/>
        </w:rPr>
        <w:t xml:space="preserve"> </w:t>
      </w:r>
      <w:r>
        <w:t>В.В.</w:t>
      </w:r>
      <w:r>
        <w:rPr>
          <w:spacing w:val="80"/>
        </w:rPr>
        <w:t xml:space="preserve"> </w:t>
      </w:r>
      <w:r>
        <w:t>«Сова»,</w:t>
      </w:r>
      <w:r>
        <w:rPr>
          <w:spacing w:val="80"/>
        </w:rPr>
        <w:t xml:space="preserve"> </w:t>
      </w:r>
      <w:r>
        <w:t>«Как</w:t>
      </w:r>
      <w:r>
        <w:rPr>
          <w:spacing w:val="80"/>
        </w:rPr>
        <w:t xml:space="preserve"> </w:t>
      </w:r>
      <w:r>
        <w:t>муравьишко</w:t>
      </w:r>
      <w:r>
        <w:rPr>
          <w:spacing w:val="80"/>
        </w:rPr>
        <w:t xml:space="preserve"> </w:t>
      </w:r>
      <w:r>
        <w:t>домой</w:t>
      </w:r>
      <w:r>
        <w:rPr>
          <w:spacing w:val="80"/>
        </w:rPr>
        <w:t xml:space="preserve"> </w:t>
      </w:r>
      <w:r>
        <w:t>спешил»,</w:t>
      </w:r>
      <w:r>
        <w:rPr>
          <w:spacing w:val="80"/>
        </w:rPr>
        <w:t xml:space="preserve"> </w:t>
      </w:r>
      <w:r>
        <w:t>«Синичкин</w:t>
      </w:r>
      <w:r>
        <w:rPr>
          <w:spacing w:val="80"/>
        </w:rPr>
        <w:t xml:space="preserve"> </w:t>
      </w:r>
      <w:r>
        <w:t>календарь»,</w:t>
      </w:r>
    </w:p>
    <w:p w14:paraId="057B3F08">
      <w:pPr>
        <w:pStyle w:val="8"/>
        <w:spacing w:line="276" w:lineRule="auto"/>
        <w:ind w:right="140" w:firstLine="424"/>
      </w:pPr>
      <w:r>
        <w:t>«Молодая ворона», «Хвосты», «Чей нос лучше?», «Чьи это ноги?», «Кто чем поѐт?», «Лесные домишки», «Красная горка», «Кукушонок», «Где раки зимуют»; Даль В.И. «Старик-годовик»; Ершов П.П.</w:t>
      </w:r>
    </w:p>
    <w:p w14:paraId="62027559">
      <w:pPr>
        <w:pStyle w:val="8"/>
        <w:spacing w:line="276" w:lineRule="auto"/>
        <w:ind w:right="139"/>
      </w:pPr>
      <w:r>
        <w:t>«Конѐк-горбунок»;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w:t>
      </w:r>
      <w:r>
        <w:rPr>
          <w:spacing w:val="-1"/>
        </w:rPr>
        <w:t xml:space="preserve"> </w:t>
      </w:r>
      <w:r>
        <w:t>в</w:t>
      </w:r>
      <w:r>
        <w:rPr>
          <w:spacing w:val="-2"/>
        </w:rPr>
        <w:t xml:space="preserve"> </w:t>
      </w:r>
      <w:r>
        <w:t>гостях у</w:t>
      </w:r>
      <w:r>
        <w:rPr>
          <w:spacing w:val="-6"/>
        </w:rPr>
        <w:t xml:space="preserve"> </w:t>
      </w:r>
      <w:r>
        <w:t>Барбоса»;</w:t>
      </w:r>
      <w:r>
        <w:rPr>
          <w:spacing w:val="40"/>
        </w:rPr>
        <w:t xml:space="preserve"> </w:t>
      </w:r>
      <w:r>
        <w:t>Петрушевская Л.С. «От тебя</w:t>
      </w:r>
      <w:r>
        <w:rPr>
          <w:spacing w:val="-1"/>
        </w:rPr>
        <w:t xml:space="preserve"> </w:t>
      </w:r>
      <w:r>
        <w:t>одни слѐзы»; Пушкин А.С.</w:t>
      </w:r>
    </w:p>
    <w:p w14:paraId="22364B43">
      <w:pPr>
        <w:pStyle w:val="8"/>
        <w:spacing w:line="276" w:lineRule="auto"/>
        <w:ind w:right="139"/>
      </w:pPr>
      <w:r>
        <w:t>«Сказка о царе Салтане, о сыне его славном и могучем богатыре князе Гвидоне Салтановиче и о прекрасной царевне лебеди», «Сказка о мѐртвой царевне и</w:t>
      </w:r>
      <w:r>
        <w:rPr>
          <w:spacing w:val="40"/>
        </w:rPr>
        <w:t xml:space="preserve"> </w:t>
      </w:r>
      <w:r>
        <w:t>о</w:t>
      </w:r>
      <w:r>
        <w:rPr>
          <w:spacing w:val="40"/>
        </w:rPr>
        <w:t xml:space="preserve"> </w:t>
      </w:r>
      <w:r>
        <w:t>семи</w:t>
      </w:r>
      <w:r>
        <w:rPr>
          <w:spacing w:val="40"/>
        </w:rPr>
        <w:t xml:space="preserve"> </w:t>
      </w:r>
      <w:r>
        <w:t>богатырях»;</w:t>
      </w:r>
      <w:r>
        <w:rPr>
          <w:spacing w:val="40"/>
        </w:rPr>
        <w:t xml:space="preserve"> </w:t>
      </w:r>
      <w:r>
        <w:t>Сапгир</w:t>
      </w:r>
      <w:r>
        <w:rPr>
          <w:spacing w:val="40"/>
        </w:rPr>
        <w:t xml:space="preserve"> </w:t>
      </w:r>
      <w:r>
        <w:t>Г.Л.</w:t>
      </w:r>
      <w:r>
        <w:rPr>
          <w:spacing w:val="40"/>
        </w:rPr>
        <w:t xml:space="preserve"> </w:t>
      </w:r>
      <w:r>
        <w:t>«Как</w:t>
      </w:r>
      <w:r>
        <w:rPr>
          <w:spacing w:val="40"/>
        </w:rPr>
        <w:t xml:space="preserve"> </w:t>
      </w:r>
      <w:r>
        <w:t>лягушку</w:t>
      </w:r>
      <w:r>
        <w:rPr>
          <w:spacing w:val="40"/>
        </w:rPr>
        <w:t xml:space="preserve"> </w:t>
      </w:r>
      <w:r>
        <w:t>продавали»</w:t>
      </w:r>
      <w:r>
        <w:rPr>
          <w:spacing w:val="40"/>
        </w:rPr>
        <w:t xml:space="preserve"> </w:t>
      </w:r>
      <w:r>
        <w:t>(сказка-шутка);</w:t>
      </w:r>
      <w:r>
        <w:rPr>
          <w:spacing w:val="40"/>
        </w:rPr>
        <w:t xml:space="preserve"> </w:t>
      </w:r>
      <w:r>
        <w:t>Телешов</w:t>
      </w:r>
      <w:r>
        <w:rPr>
          <w:spacing w:val="40"/>
        </w:rPr>
        <w:t xml:space="preserve"> </w:t>
      </w:r>
      <w:r>
        <w:t>Н.Д.</w:t>
      </w:r>
    </w:p>
    <w:p w14:paraId="1B59BF4E">
      <w:pPr>
        <w:pStyle w:val="8"/>
        <w:spacing w:line="276" w:lineRule="auto"/>
        <w:ind w:right="154" w:firstLine="424"/>
      </w:pPr>
      <w:r>
        <w:t>«Крупеничка»; Ушинский К.Д. «Слепая лошадь»; Чуковский К.И. «Доктор Айболит» (по мотивам романа Х. Лофтинга).</w:t>
      </w:r>
    </w:p>
    <w:p w14:paraId="32095D73">
      <w:pPr>
        <w:spacing w:before="0" w:line="275" w:lineRule="exact"/>
        <w:ind w:left="566" w:right="0" w:firstLine="0"/>
        <w:jc w:val="both"/>
        <w:rPr>
          <w:i/>
          <w:sz w:val="24"/>
        </w:rPr>
      </w:pPr>
      <w:r>
        <w:rPr>
          <w:i/>
          <w:sz w:val="24"/>
        </w:rPr>
        <w:t>Произведения</w:t>
      </w:r>
      <w:r>
        <w:rPr>
          <w:i/>
          <w:spacing w:val="-10"/>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5"/>
          <w:sz w:val="24"/>
        </w:rPr>
        <w:t xml:space="preserve"> </w:t>
      </w:r>
      <w:r>
        <w:rPr>
          <w:i/>
          <w:sz w:val="24"/>
        </w:rPr>
        <w:t>разных</w:t>
      </w:r>
      <w:r>
        <w:rPr>
          <w:i/>
          <w:spacing w:val="-6"/>
          <w:sz w:val="24"/>
        </w:rPr>
        <w:t xml:space="preserve"> </w:t>
      </w:r>
      <w:r>
        <w:rPr>
          <w:i/>
          <w:spacing w:val="-2"/>
          <w:sz w:val="24"/>
        </w:rPr>
        <w:t>стран.</w:t>
      </w:r>
    </w:p>
    <w:p w14:paraId="0AD686CE">
      <w:pPr>
        <w:pStyle w:val="8"/>
        <w:spacing w:before="40"/>
        <w:ind w:left="566"/>
      </w:pPr>
      <w:r>
        <w:rPr>
          <w:i/>
        </w:rPr>
        <w:t>Поэзия.</w:t>
      </w:r>
      <w:r>
        <w:rPr>
          <w:i/>
          <w:spacing w:val="28"/>
        </w:rPr>
        <w:t xml:space="preserve"> </w:t>
      </w:r>
      <w:r>
        <w:t>Бжехва</w:t>
      </w:r>
      <w:r>
        <w:rPr>
          <w:spacing w:val="27"/>
        </w:rPr>
        <w:t xml:space="preserve"> </w:t>
      </w:r>
      <w:r>
        <w:t>Я.</w:t>
      </w:r>
      <w:r>
        <w:rPr>
          <w:spacing w:val="40"/>
        </w:rPr>
        <w:t xml:space="preserve"> </w:t>
      </w:r>
      <w:r>
        <w:t>«На</w:t>
      </w:r>
      <w:r>
        <w:rPr>
          <w:spacing w:val="33"/>
        </w:rPr>
        <w:t xml:space="preserve"> </w:t>
      </w:r>
      <w:r>
        <w:t>Горизонтских</w:t>
      </w:r>
      <w:r>
        <w:rPr>
          <w:spacing w:val="34"/>
        </w:rPr>
        <w:t xml:space="preserve"> </w:t>
      </w:r>
      <w:r>
        <w:t>островах»</w:t>
      </w:r>
      <w:r>
        <w:rPr>
          <w:spacing w:val="17"/>
        </w:rPr>
        <w:t xml:space="preserve"> </w:t>
      </w:r>
      <w:r>
        <w:t>(пер.</w:t>
      </w:r>
      <w:r>
        <w:rPr>
          <w:spacing w:val="33"/>
        </w:rPr>
        <w:t xml:space="preserve"> </w:t>
      </w:r>
      <w:r>
        <w:t>с</w:t>
      </w:r>
      <w:r>
        <w:rPr>
          <w:spacing w:val="27"/>
        </w:rPr>
        <w:t xml:space="preserve"> </w:t>
      </w:r>
      <w:r>
        <w:t>польск.</w:t>
      </w:r>
      <w:r>
        <w:rPr>
          <w:spacing w:val="29"/>
        </w:rPr>
        <w:t xml:space="preserve"> </w:t>
      </w:r>
      <w:r>
        <w:t>Б.В.</w:t>
      </w:r>
      <w:r>
        <w:rPr>
          <w:spacing w:val="36"/>
        </w:rPr>
        <w:t xml:space="preserve"> </w:t>
      </w:r>
      <w:r>
        <w:t>Заходера);</w:t>
      </w:r>
      <w:r>
        <w:rPr>
          <w:spacing w:val="29"/>
        </w:rPr>
        <w:t xml:space="preserve"> </w:t>
      </w:r>
      <w:r>
        <w:t>Валек</w:t>
      </w:r>
      <w:r>
        <w:rPr>
          <w:spacing w:val="32"/>
        </w:rPr>
        <w:t xml:space="preserve"> </w:t>
      </w:r>
      <w:r>
        <w:rPr>
          <w:spacing w:val="-5"/>
        </w:rPr>
        <w:t>М.</w:t>
      </w:r>
    </w:p>
    <w:p w14:paraId="4459E6D4">
      <w:pPr>
        <w:pStyle w:val="8"/>
        <w:spacing w:before="41" w:line="276" w:lineRule="auto"/>
        <w:ind w:right="138" w:firstLine="424"/>
      </w:pPr>
      <w:r>
        <w:t>«Мудрецы»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w:t>
      </w:r>
      <w:r>
        <w:rPr>
          <w:spacing w:val="-2"/>
        </w:rPr>
        <w:t xml:space="preserve"> </w:t>
      </w:r>
      <w:r>
        <w:t>(пер. с англ.</w:t>
      </w:r>
      <w:r>
        <w:rPr>
          <w:spacing w:val="40"/>
        </w:rPr>
        <w:t xml:space="preserve"> </w:t>
      </w:r>
      <w:r>
        <w:t>Б.В. Заходера); Фройденберг А. «Великан и мышь» (пер. с нем. Ю.И. Коринца); Чиарди Дж. «О том, у кого три глаза»</w:t>
      </w:r>
      <w:r>
        <w:rPr>
          <w:spacing w:val="-7"/>
        </w:rPr>
        <w:t xml:space="preserve"> </w:t>
      </w:r>
      <w:r>
        <w:t xml:space="preserve">(пер. с англ. Р.С. </w:t>
      </w:r>
      <w:r>
        <w:rPr>
          <w:spacing w:val="-2"/>
        </w:rPr>
        <w:t>Сефа).</w:t>
      </w:r>
    </w:p>
    <w:p w14:paraId="02F75750">
      <w:pPr>
        <w:spacing w:before="0" w:line="276" w:lineRule="exact"/>
        <w:ind w:left="566" w:right="0" w:firstLine="0"/>
        <w:jc w:val="both"/>
        <w:rPr>
          <w:sz w:val="24"/>
        </w:rPr>
      </w:pPr>
      <w:r>
        <w:rPr>
          <w:i/>
          <w:sz w:val="24"/>
        </w:rPr>
        <w:t>Литературные</w:t>
      </w:r>
      <w:r>
        <w:rPr>
          <w:i/>
          <w:spacing w:val="2"/>
          <w:sz w:val="24"/>
        </w:rPr>
        <w:t xml:space="preserve"> </w:t>
      </w:r>
      <w:r>
        <w:rPr>
          <w:i/>
          <w:sz w:val="24"/>
        </w:rPr>
        <w:t>сказки.</w:t>
      </w:r>
      <w:r>
        <w:rPr>
          <w:i/>
          <w:spacing w:val="7"/>
          <w:sz w:val="24"/>
        </w:rPr>
        <w:t xml:space="preserve"> </w:t>
      </w:r>
      <w:r>
        <w:rPr>
          <w:i/>
          <w:sz w:val="24"/>
        </w:rPr>
        <w:t>Сказки-повести.</w:t>
      </w:r>
      <w:r>
        <w:rPr>
          <w:i/>
          <w:spacing w:val="4"/>
          <w:sz w:val="24"/>
        </w:rPr>
        <w:t xml:space="preserve"> </w:t>
      </w:r>
      <w:r>
        <w:rPr>
          <w:sz w:val="24"/>
        </w:rPr>
        <w:t>Андерсен</w:t>
      </w:r>
      <w:r>
        <w:rPr>
          <w:spacing w:val="7"/>
          <w:sz w:val="24"/>
        </w:rPr>
        <w:t xml:space="preserve"> </w:t>
      </w:r>
      <w:r>
        <w:rPr>
          <w:sz w:val="24"/>
        </w:rPr>
        <w:t>Г.</w:t>
      </w:r>
      <w:r>
        <w:rPr>
          <w:spacing w:val="2"/>
          <w:sz w:val="24"/>
        </w:rPr>
        <w:t xml:space="preserve"> </w:t>
      </w:r>
      <w:r>
        <w:rPr>
          <w:sz w:val="24"/>
        </w:rPr>
        <w:t>Х.</w:t>
      </w:r>
      <w:r>
        <w:rPr>
          <w:spacing w:val="13"/>
          <w:sz w:val="24"/>
        </w:rPr>
        <w:t xml:space="preserve"> </w:t>
      </w:r>
      <w:r>
        <w:rPr>
          <w:sz w:val="24"/>
        </w:rPr>
        <w:t>«Огниво»</w:t>
      </w:r>
      <w:r>
        <w:rPr>
          <w:spacing w:val="-7"/>
          <w:sz w:val="24"/>
        </w:rPr>
        <w:t xml:space="preserve"> </w:t>
      </w:r>
      <w:r>
        <w:rPr>
          <w:sz w:val="24"/>
        </w:rPr>
        <w:t>(пер.</w:t>
      </w:r>
      <w:r>
        <w:rPr>
          <w:spacing w:val="4"/>
          <w:sz w:val="24"/>
        </w:rPr>
        <w:t xml:space="preserve"> </w:t>
      </w:r>
      <w:r>
        <w:rPr>
          <w:sz w:val="24"/>
        </w:rPr>
        <w:t>с</w:t>
      </w:r>
      <w:r>
        <w:rPr>
          <w:spacing w:val="1"/>
          <w:sz w:val="24"/>
        </w:rPr>
        <w:t xml:space="preserve"> </w:t>
      </w:r>
      <w:r>
        <w:rPr>
          <w:sz w:val="24"/>
        </w:rPr>
        <w:t>датск.</w:t>
      </w:r>
      <w:r>
        <w:rPr>
          <w:spacing w:val="5"/>
          <w:sz w:val="24"/>
        </w:rPr>
        <w:t xml:space="preserve"> </w:t>
      </w:r>
      <w:r>
        <w:rPr>
          <w:sz w:val="24"/>
        </w:rPr>
        <w:t>А.</w:t>
      </w:r>
      <w:r>
        <w:rPr>
          <w:spacing w:val="2"/>
          <w:sz w:val="24"/>
        </w:rPr>
        <w:t xml:space="preserve"> </w:t>
      </w:r>
      <w:r>
        <w:rPr>
          <w:spacing w:val="-2"/>
          <w:sz w:val="24"/>
        </w:rPr>
        <w:t>Ганзен),</w:t>
      </w:r>
    </w:p>
    <w:p w14:paraId="4A64A3D6">
      <w:pPr>
        <w:pStyle w:val="8"/>
        <w:spacing w:before="41"/>
        <w:ind w:left="566"/>
      </w:pPr>
      <w:r>
        <w:t>«Свинопас»</w:t>
      </w:r>
      <w:r>
        <w:rPr>
          <w:spacing w:val="52"/>
        </w:rPr>
        <w:t xml:space="preserve"> </w:t>
      </w:r>
      <w:r>
        <w:t>(пер.</w:t>
      </w:r>
      <w:r>
        <w:rPr>
          <w:spacing w:val="63"/>
        </w:rPr>
        <w:t xml:space="preserve"> </w:t>
      </w:r>
      <w:r>
        <w:t>с</w:t>
      </w:r>
      <w:r>
        <w:rPr>
          <w:spacing w:val="62"/>
        </w:rPr>
        <w:t xml:space="preserve"> </w:t>
      </w:r>
      <w:r>
        <w:t>датского</w:t>
      </w:r>
      <w:r>
        <w:rPr>
          <w:spacing w:val="65"/>
        </w:rPr>
        <w:t xml:space="preserve"> </w:t>
      </w:r>
      <w:r>
        <w:t>А.</w:t>
      </w:r>
      <w:r>
        <w:rPr>
          <w:spacing w:val="62"/>
        </w:rPr>
        <w:t xml:space="preserve"> </w:t>
      </w:r>
      <w:r>
        <w:t>Ганзен),</w:t>
      </w:r>
      <w:r>
        <w:rPr>
          <w:spacing w:val="70"/>
        </w:rPr>
        <w:t xml:space="preserve"> </w:t>
      </w:r>
      <w:r>
        <w:t>«Дюймовочка»</w:t>
      </w:r>
      <w:r>
        <w:rPr>
          <w:spacing w:val="50"/>
        </w:rPr>
        <w:t xml:space="preserve"> </w:t>
      </w:r>
      <w:r>
        <w:t>(пер.</w:t>
      </w:r>
      <w:r>
        <w:rPr>
          <w:spacing w:val="65"/>
        </w:rPr>
        <w:t xml:space="preserve"> </w:t>
      </w:r>
      <w:r>
        <w:t>с</w:t>
      </w:r>
      <w:r>
        <w:rPr>
          <w:spacing w:val="62"/>
        </w:rPr>
        <w:t xml:space="preserve"> </w:t>
      </w:r>
      <w:r>
        <w:t>датск.</w:t>
      </w:r>
      <w:r>
        <w:rPr>
          <w:spacing w:val="64"/>
        </w:rPr>
        <w:t xml:space="preserve"> </w:t>
      </w:r>
      <w:r>
        <w:t>и</w:t>
      </w:r>
      <w:r>
        <w:rPr>
          <w:spacing w:val="64"/>
        </w:rPr>
        <w:t xml:space="preserve"> </w:t>
      </w:r>
      <w:r>
        <w:t>пересказ</w:t>
      </w:r>
      <w:r>
        <w:rPr>
          <w:spacing w:val="67"/>
        </w:rPr>
        <w:t xml:space="preserve"> </w:t>
      </w:r>
      <w:r>
        <w:rPr>
          <w:spacing w:val="-2"/>
        </w:rPr>
        <w:t>А.Ганзен),</w:t>
      </w:r>
    </w:p>
    <w:p w14:paraId="05D77D05">
      <w:pPr>
        <w:pStyle w:val="8"/>
        <w:spacing w:before="41" w:line="276" w:lineRule="auto"/>
        <w:ind w:right="133" w:firstLine="424"/>
      </w:pPr>
      <w:r>
        <w:t>«Гадкий утѐнок» (пер. с датск. А.Ганзен, пересказ Т.Габбе и А.Любарской), «Новое</w:t>
      </w:r>
      <w:r>
        <w:rPr>
          <w:spacing w:val="40"/>
        </w:rPr>
        <w:t xml:space="preserve"> </w:t>
      </w:r>
      <w:r>
        <w:t>платье короля» (пер.</w:t>
      </w:r>
      <w:r>
        <w:rPr>
          <w:spacing w:val="40"/>
        </w:rPr>
        <w:t xml:space="preserve"> </w:t>
      </w:r>
      <w:r>
        <w:t>с</w:t>
      </w:r>
      <w:r>
        <w:rPr>
          <w:spacing w:val="40"/>
        </w:rPr>
        <w:t xml:space="preserve"> </w:t>
      </w:r>
      <w:r>
        <w:t>датск.</w:t>
      </w:r>
      <w:r>
        <w:rPr>
          <w:spacing w:val="40"/>
        </w:rPr>
        <w:t xml:space="preserve"> </w:t>
      </w:r>
      <w:r>
        <w:t>А.Ганзен),</w:t>
      </w:r>
      <w:r>
        <w:rPr>
          <w:spacing w:val="80"/>
        </w:rPr>
        <w:t xml:space="preserve"> </w:t>
      </w:r>
      <w:r>
        <w:t>«Ромашка»</w:t>
      </w:r>
      <w:r>
        <w:rPr>
          <w:spacing w:val="40"/>
        </w:rPr>
        <w:t xml:space="preserve"> </w:t>
      </w:r>
      <w:r>
        <w:t>(пер.</w:t>
      </w:r>
      <w:r>
        <w:rPr>
          <w:spacing w:val="40"/>
        </w:rPr>
        <w:t xml:space="preserve"> </w:t>
      </w:r>
      <w:r>
        <w:t>с</w:t>
      </w:r>
      <w:r>
        <w:rPr>
          <w:spacing w:val="40"/>
        </w:rPr>
        <w:t xml:space="preserve"> </w:t>
      </w:r>
      <w:r>
        <w:t>датск.</w:t>
      </w:r>
      <w:r>
        <w:rPr>
          <w:spacing w:val="40"/>
        </w:rPr>
        <w:t xml:space="preserve"> </w:t>
      </w:r>
      <w:r>
        <w:t>А.Ганзен),</w:t>
      </w:r>
      <w:r>
        <w:rPr>
          <w:spacing w:val="80"/>
        </w:rPr>
        <w:t xml:space="preserve"> </w:t>
      </w:r>
      <w:r>
        <w:t>«Дикие</w:t>
      </w:r>
      <w:r>
        <w:rPr>
          <w:spacing w:val="40"/>
        </w:rPr>
        <w:t xml:space="preserve"> </w:t>
      </w:r>
      <w:r>
        <w:t>лебеди»</w:t>
      </w:r>
      <w:r>
        <w:rPr>
          <w:spacing w:val="40"/>
        </w:rPr>
        <w:t xml:space="preserve"> </w:t>
      </w:r>
      <w:r>
        <w:t>(пер.</w:t>
      </w:r>
      <w:r>
        <w:rPr>
          <w:spacing w:val="40"/>
        </w:rPr>
        <w:t xml:space="preserve"> </w:t>
      </w:r>
      <w:r>
        <w:t>с</w:t>
      </w:r>
      <w:r>
        <w:rPr>
          <w:spacing w:val="40"/>
        </w:rPr>
        <w:t xml:space="preserve"> </w:t>
      </w:r>
      <w:r>
        <w:t>датск.</w:t>
      </w:r>
      <w:r>
        <w:rPr>
          <w:spacing w:val="40"/>
        </w:rPr>
        <w:t xml:space="preserve"> </w:t>
      </w:r>
      <w:r>
        <w:t>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w:t>
      </w:r>
      <w:r>
        <w:rPr>
          <w:spacing w:val="40"/>
        </w:rPr>
        <w:t xml:space="preserve"> </w:t>
      </w:r>
      <w:r>
        <w:t>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w:t>
      </w:r>
      <w:r>
        <w:rPr>
          <w:spacing w:val="40"/>
        </w:rPr>
        <w:t xml:space="preserve"> </w:t>
      </w:r>
      <w:r>
        <w:t>и все, все, все» (перевод с англ. Б.В. Заходера); Мякеля Х. «Господин Ау» (пер. с фин. Э.Н. Успенского); Пройслер О. «Маленькая Баба-яга» (пер.</w:t>
      </w:r>
      <w:r>
        <w:rPr>
          <w:spacing w:val="18"/>
        </w:rPr>
        <w:t xml:space="preserve"> </w:t>
      </w:r>
      <w:r>
        <w:t>с</w:t>
      </w:r>
      <w:r>
        <w:rPr>
          <w:spacing w:val="18"/>
        </w:rPr>
        <w:t xml:space="preserve"> </w:t>
      </w:r>
      <w:r>
        <w:t>нем.</w:t>
      </w:r>
      <w:r>
        <w:rPr>
          <w:spacing w:val="19"/>
        </w:rPr>
        <w:t xml:space="preserve"> </w:t>
      </w:r>
      <w:r>
        <w:t>Ю.</w:t>
      </w:r>
      <w:r>
        <w:rPr>
          <w:spacing w:val="19"/>
        </w:rPr>
        <w:t xml:space="preserve"> </w:t>
      </w:r>
      <w:r>
        <w:t>Коринца),</w:t>
      </w:r>
      <w:r>
        <w:rPr>
          <w:spacing w:val="80"/>
        </w:rPr>
        <w:t xml:space="preserve"> </w:t>
      </w:r>
      <w:r>
        <w:t>«Маленькое</w:t>
      </w:r>
      <w:r>
        <w:rPr>
          <w:spacing w:val="18"/>
        </w:rPr>
        <w:t xml:space="preserve"> </w:t>
      </w:r>
      <w:r>
        <w:t>привидение» (пер.</w:t>
      </w:r>
      <w:r>
        <w:rPr>
          <w:spacing w:val="18"/>
        </w:rPr>
        <w:t xml:space="preserve"> </w:t>
      </w:r>
      <w:r>
        <w:t>с</w:t>
      </w:r>
      <w:r>
        <w:rPr>
          <w:spacing w:val="22"/>
        </w:rPr>
        <w:t xml:space="preserve"> </w:t>
      </w:r>
      <w:r>
        <w:t>нем.</w:t>
      </w:r>
      <w:r>
        <w:rPr>
          <w:spacing w:val="21"/>
        </w:rPr>
        <w:t xml:space="preserve"> </w:t>
      </w:r>
      <w:r>
        <w:t>Ю.</w:t>
      </w:r>
      <w:r>
        <w:rPr>
          <w:spacing w:val="19"/>
        </w:rPr>
        <w:t xml:space="preserve"> </w:t>
      </w:r>
      <w:r>
        <w:t>Коринца);</w:t>
      </w:r>
      <w:r>
        <w:rPr>
          <w:spacing w:val="16"/>
        </w:rPr>
        <w:t xml:space="preserve"> </w:t>
      </w:r>
      <w:r>
        <w:t>Родари</w:t>
      </w:r>
      <w:r>
        <w:rPr>
          <w:spacing w:val="17"/>
        </w:rPr>
        <w:t xml:space="preserve"> </w:t>
      </w:r>
      <w:r>
        <w:t>Д.</w:t>
      </w:r>
      <w:r>
        <w:rPr>
          <w:spacing w:val="22"/>
        </w:rPr>
        <w:t xml:space="preserve"> </w:t>
      </w:r>
      <w:r>
        <w:t>«Приключения</w:t>
      </w:r>
    </w:p>
    <w:p w14:paraId="5D03BDD3">
      <w:pPr>
        <w:pStyle w:val="8"/>
        <w:spacing w:after="0" w:line="276" w:lineRule="auto"/>
        <w:sectPr>
          <w:headerReference r:id="rId353" w:type="default"/>
          <w:footerReference r:id="rId354" w:type="default"/>
          <w:pgSz w:w="11910" w:h="16840"/>
          <w:pgMar w:top="1600" w:right="141" w:bottom="1700" w:left="425" w:header="965" w:footer="1516" w:gutter="0"/>
          <w:cols w:space="720" w:num="1"/>
        </w:sectPr>
      </w:pPr>
    </w:p>
    <w:p w14:paraId="3B3ED52C">
      <w:pPr>
        <w:pStyle w:val="8"/>
        <w:spacing w:before="82" w:line="276" w:lineRule="auto"/>
        <w:ind w:right="138"/>
      </w:pPr>
      <w:r>
        <w:t>Чипполино» (пер. с итал. З. Потаповой), «Сказки, у которых три конца» (пер. с итал. И.Г.</w:t>
      </w:r>
      <w:r>
        <w:rPr>
          <w:spacing w:val="80"/>
        </w:rPr>
        <w:t xml:space="preserve"> </w:t>
      </w:r>
      <w:r>
        <w:rPr>
          <w:spacing w:val="-2"/>
        </w:rPr>
        <w:t>Константиновой).</w:t>
      </w:r>
    </w:p>
    <w:p w14:paraId="767827F6">
      <w:pPr>
        <w:pStyle w:val="8"/>
        <w:spacing w:before="47"/>
        <w:ind w:left="0"/>
        <w:jc w:val="left"/>
      </w:pPr>
    </w:p>
    <w:p w14:paraId="228E784C">
      <w:pPr>
        <w:pStyle w:val="4"/>
        <w:ind w:left="566"/>
      </w:pPr>
      <w:r>
        <w:t>Подготовительная</w:t>
      </w:r>
      <w:r>
        <w:rPr>
          <w:spacing w:val="-9"/>
        </w:rPr>
        <w:t xml:space="preserve"> </w:t>
      </w:r>
      <w:r>
        <w:t>к</w:t>
      </w:r>
      <w:r>
        <w:rPr>
          <w:spacing w:val="-7"/>
        </w:rPr>
        <w:t xml:space="preserve"> </w:t>
      </w:r>
      <w:r>
        <w:t>школе</w:t>
      </w:r>
      <w:r>
        <w:rPr>
          <w:spacing w:val="-5"/>
        </w:rPr>
        <w:t xml:space="preserve"> </w:t>
      </w:r>
      <w:r>
        <w:t>группа</w:t>
      </w:r>
      <w:r>
        <w:rPr>
          <w:spacing w:val="-3"/>
        </w:rPr>
        <w:t xml:space="preserve"> </w:t>
      </w:r>
      <w:r>
        <w:t>(6-7</w:t>
      </w:r>
      <w:r>
        <w:rPr>
          <w:spacing w:val="-2"/>
        </w:rPr>
        <w:t xml:space="preserve"> </w:t>
      </w:r>
      <w:r>
        <w:rPr>
          <w:spacing w:val="-4"/>
        </w:rPr>
        <w:t>лет)</w:t>
      </w:r>
    </w:p>
    <w:p w14:paraId="4D8612FB">
      <w:pPr>
        <w:pStyle w:val="8"/>
        <w:spacing w:before="36" w:line="276" w:lineRule="auto"/>
        <w:ind w:right="138" w:firstLine="424"/>
      </w:pPr>
      <w:r>
        <w:rPr>
          <w:i/>
        </w:rPr>
        <w:t>Малые</w:t>
      </w:r>
      <w:r>
        <w:rPr>
          <w:i/>
          <w:spacing w:val="-2"/>
        </w:rPr>
        <w:t xml:space="preserve"> </w:t>
      </w:r>
      <w:r>
        <w:rPr>
          <w:i/>
        </w:rPr>
        <w:t xml:space="preserve">формы фольклора. </w:t>
      </w:r>
      <w:r>
        <w:t>Загадки, небылицы, дразнилки, считалки, пословицы, поговорки,</w:t>
      </w:r>
      <w:r>
        <w:rPr>
          <w:spacing w:val="-15"/>
        </w:rPr>
        <w:t xml:space="preserve"> </w:t>
      </w:r>
      <w:r>
        <w:t>заклички, народные песенки, прибаутки, скороговорки.</w:t>
      </w:r>
    </w:p>
    <w:p w14:paraId="2389CA84">
      <w:pPr>
        <w:spacing w:before="0" w:line="275" w:lineRule="exact"/>
        <w:ind w:left="566" w:right="0" w:firstLine="0"/>
        <w:jc w:val="both"/>
        <w:rPr>
          <w:sz w:val="24"/>
        </w:rPr>
      </w:pPr>
      <w:r>
        <w:rPr>
          <w:i/>
          <w:sz w:val="24"/>
        </w:rPr>
        <w:t>Русские</w:t>
      </w:r>
      <w:r>
        <w:rPr>
          <w:i/>
          <w:spacing w:val="30"/>
          <w:sz w:val="24"/>
        </w:rPr>
        <w:t xml:space="preserve">  </w:t>
      </w:r>
      <w:r>
        <w:rPr>
          <w:i/>
          <w:sz w:val="24"/>
        </w:rPr>
        <w:t>народные</w:t>
      </w:r>
      <w:r>
        <w:rPr>
          <w:i/>
          <w:spacing w:val="30"/>
          <w:sz w:val="24"/>
        </w:rPr>
        <w:t xml:space="preserve">  </w:t>
      </w:r>
      <w:r>
        <w:rPr>
          <w:i/>
          <w:sz w:val="24"/>
        </w:rPr>
        <w:t>сказки.</w:t>
      </w:r>
      <w:r>
        <w:rPr>
          <w:i/>
          <w:spacing w:val="36"/>
          <w:sz w:val="24"/>
        </w:rPr>
        <w:t xml:space="preserve">  </w:t>
      </w:r>
      <w:r>
        <w:rPr>
          <w:sz w:val="24"/>
        </w:rPr>
        <w:t>«Василиса</w:t>
      </w:r>
      <w:r>
        <w:rPr>
          <w:spacing w:val="30"/>
          <w:sz w:val="24"/>
        </w:rPr>
        <w:t xml:space="preserve">  </w:t>
      </w:r>
      <w:r>
        <w:rPr>
          <w:sz w:val="24"/>
        </w:rPr>
        <w:t>Прекрасная»</w:t>
      </w:r>
      <w:r>
        <w:rPr>
          <w:spacing w:val="26"/>
          <w:sz w:val="24"/>
        </w:rPr>
        <w:t xml:space="preserve">  </w:t>
      </w:r>
      <w:r>
        <w:rPr>
          <w:sz w:val="24"/>
        </w:rPr>
        <w:t>(из</w:t>
      </w:r>
      <w:r>
        <w:rPr>
          <w:spacing w:val="32"/>
          <w:sz w:val="24"/>
        </w:rPr>
        <w:t xml:space="preserve">  </w:t>
      </w:r>
      <w:r>
        <w:rPr>
          <w:sz w:val="24"/>
        </w:rPr>
        <w:t>сборника</w:t>
      </w:r>
      <w:r>
        <w:rPr>
          <w:spacing w:val="30"/>
          <w:sz w:val="24"/>
        </w:rPr>
        <w:t xml:space="preserve">  </w:t>
      </w:r>
      <w:r>
        <w:rPr>
          <w:sz w:val="24"/>
        </w:rPr>
        <w:t>А.Н.</w:t>
      </w:r>
      <w:r>
        <w:rPr>
          <w:spacing w:val="32"/>
          <w:sz w:val="24"/>
        </w:rPr>
        <w:t xml:space="preserve">  </w:t>
      </w:r>
      <w:r>
        <w:rPr>
          <w:spacing w:val="-2"/>
          <w:sz w:val="24"/>
        </w:rPr>
        <w:t>Афанасьева);</w:t>
      </w:r>
    </w:p>
    <w:p w14:paraId="6B7BCF8F">
      <w:pPr>
        <w:pStyle w:val="8"/>
        <w:spacing w:before="43" w:line="276" w:lineRule="auto"/>
        <w:ind w:right="137" w:firstLine="424"/>
      </w:pPr>
      <w:r>
        <w:t>«Вежливый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w:t>
      </w:r>
    </w:p>
    <w:p w14:paraId="442A37BB">
      <w:pPr>
        <w:pStyle w:val="8"/>
        <w:spacing w:line="278" w:lineRule="auto"/>
        <w:ind w:right="137" w:firstLine="424"/>
      </w:pPr>
      <w:r>
        <w:t>–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14:paraId="45A00D17">
      <w:pPr>
        <w:pStyle w:val="8"/>
        <w:spacing w:line="276" w:lineRule="auto"/>
        <w:ind w:right="137" w:firstLine="424"/>
      </w:pPr>
      <w:r>
        <w:rPr>
          <w:i/>
        </w:rPr>
        <w:t xml:space="preserve">Былины. </w:t>
      </w:r>
      <w:r>
        <w:t>«Садко»</w:t>
      </w:r>
      <w:r>
        <w:rPr>
          <w:spacing w:val="-3"/>
        </w:rPr>
        <w:t xml:space="preserve"> </w:t>
      </w:r>
      <w:r>
        <w:t>(пересказ И.В. Карнауховой / запись П.Н. Рыбникова); «Добрыня и Змей»(обработка Н.П. Колпаковой / пересказ И.В. Карнауховой); «Илья Муромец и Соловей-Разбойник»</w:t>
      </w:r>
      <w:r>
        <w:rPr>
          <w:spacing w:val="-15"/>
        </w:rPr>
        <w:t xml:space="preserve"> </w:t>
      </w:r>
      <w:r>
        <w:t>(обработка А.Ф. Гильфердинга / пересказ И.В. Карнауховой).</w:t>
      </w:r>
    </w:p>
    <w:p w14:paraId="3C7EDADF">
      <w:pPr>
        <w:pStyle w:val="8"/>
        <w:spacing w:line="276" w:lineRule="auto"/>
        <w:ind w:right="139" w:firstLine="424"/>
      </w:pPr>
      <w:r>
        <w:rPr>
          <w:i/>
        </w:rPr>
        <w:t xml:space="preserve">Сказки народов мира. </w:t>
      </w:r>
      <w:r>
        <w:t>«Айога», нанайск., обработка Д. Нагишкина; «Беляночка и Розочка», нем. из сказок Бр. Гримм, пересказ А.К. Покровской; «Самый красивый наряд на свете», пер. с</w:t>
      </w:r>
      <w:r>
        <w:rPr>
          <w:spacing w:val="40"/>
        </w:rPr>
        <w:t xml:space="preserve"> </w:t>
      </w:r>
      <w:r>
        <w:t>япон.</w:t>
      </w:r>
      <w:r>
        <w:rPr>
          <w:spacing w:val="40"/>
        </w:rPr>
        <w:t xml:space="preserve"> </w:t>
      </w:r>
      <w:r>
        <w:t>В.</w:t>
      </w:r>
      <w:r>
        <w:rPr>
          <w:spacing w:val="40"/>
        </w:rPr>
        <w:t xml:space="preserve"> </w:t>
      </w:r>
      <w:r>
        <w:t>Марковой; «Голубая птица», туркм. обработка А. Александровой и М. Туберовского; «Каждый свое получил»,</w:t>
      </w:r>
      <w:r>
        <w:rPr>
          <w:spacing w:val="36"/>
        </w:rPr>
        <w:t xml:space="preserve"> </w:t>
      </w:r>
      <w:r>
        <w:t>эстон. обработка М. Булатова;</w:t>
      </w:r>
      <w:r>
        <w:rPr>
          <w:spacing w:val="40"/>
        </w:rPr>
        <w:t xml:space="preserve"> </w:t>
      </w:r>
      <w:r>
        <w:t>«Кот в</w:t>
      </w:r>
      <w:r>
        <w:rPr>
          <w:spacing w:val="33"/>
        </w:rPr>
        <w:t xml:space="preserve"> </w:t>
      </w:r>
      <w:r>
        <w:t>сапогах» (пер. с франц. Т.Габбе),</w:t>
      </w:r>
    </w:p>
    <w:p w14:paraId="0FACBE2C">
      <w:pPr>
        <w:pStyle w:val="8"/>
        <w:ind w:left="566"/>
      </w:pPr>
      <w:r>
        <w:t>«Волшебница»</w:t>
      </w:r>
      <w:r>
        <w:rPr>
          <w:spacing w:val="19"/>
        </w:rPr>
        <w:t xml:space="preserve"> </w:t>
      </w:r>
      <w:r>
        <w:t>(пер.</w:t>
      </w:r>
      <w:r>
        <w:rPr>
          <w:spacing w:val="23"/>
        </w:rPr>
        <w:t xml:space="preserve"> </w:t>
      </w:r>
      <w:r>
        <w:t>с</w:t>
      </w:r>
      <w:r>
        <w:rPr>
          <w:spacing w:val="29"/>
        </w:rPr>
        <w:t xml:space="preserve"> </w:t>
      </w:r>
      <w:r>
        <w:t>франц.</w:t>
      </w:r>
      <w:r>
        <w:rPr>
          <w:spacing w:val="25"/>
        </w:rPr>
        <w:t xml:space="preserve"> </w:t>
      </w:r>
      <w:r>
        <w:t>И.С.</w:t>
      </w:r>
      <w:r>
        <w:rPr>
          <w:spacing w:val="24"/>
        </w:rPr>
        <w:t xml:space="preserve"> </w:t>
      </w:r>
      <w:r>
        <w:t>Тургенева),</w:t>
      </w:r>
      <w:r>
        <w:rPr>
          <w:spacing w:val="31"/>
        </w:rPr>
        <w:t xml:space="preserve"> </w:t>
      </w:r>
      <w:r>
        <w:t>«Мальчик</w:t>
      </w:r>
      <w:r>
        <w:rPr>
          <w:spacing w:val="26"/>
        </w:rPr>
        <w:t xml:space="preserve"> </w:t>
      </w:r>
      <w:r>
        <w:t>с</w:t>
      </w:r>
      <w:r>
        <w:rPr>
          <w:spacing w:val="24"/>
        </w:rPr>
        <w:t xml:space="preserve"> </w:t>
      </w:r>
      <w:r>
        <w:t>пальчик»</w:t>
      </w:r>
      <w:r>
        <w:rPr>
          <w:spacing w:val="21"/>
        </w:rPr>
        <w:t xml:space="preserve"> </w:t>
      </w:r>
      <w:r>
        <w:t>(пер.</w:t>
      </w:r>
      <w:r>
        <w:rPr>
          <w:spacing w:val="23"/>
        </w:rPr>
        <w:t xml:space="preserve"> </w:t>
      </w:r>
      <w:r>
        <w:t>с</w:t>
      </w:r>
      <w:r>
        <w:rPr>
          <w:spacing w:val="26"/>
        </w:rPr>
        <w:t xml:space="preserve"> </w:t>
      </w:r>
      <w:r>
        <w:t>франц.</w:t>
      </w:r>
      <w:r>
        <w:rPr>
          <w:spacing w:val="25"/>
        </w:rPr>
        <w:t xml:space="preserve"> </w:t>
      </w:r>
      <w:r>
        <w:t>Б.А.</w:t>
      </w:r>
      <w:r>
        <w:rPr>
          <w:spacing w:val="25"/>
        </w:rPr>
        <w:t xml:space="preserve"> </w:t>
      </w:r>
      <w:r>
        <w:rPr>
          <w:spacing w:val="-2"/>
        </w:rPr>
        <w:t>Дехтерѐва),</w:t>
      </w:r>
    </w:p>
    <w:p w14:paraId="001E9B1B">
      <w:pPr>
        <w:pStyle w:val="8"/>
        <w:spacing w:before="36"/>
      </w:pPr>
      <w:r>
        <w:t>«Золушка»</w:t>
      </w:r>
      <w:r>
        <w:rPr>
          <w:spacing w:val="-8"/>
        </w:rPr>
        <w:t xml:space="preserve"> </w:t>
      </w:r>
      <w:r>
        <w:t>(пер.</w:t>
      </w:r>
      <w:r>
        <w:rPr>
          <w:spacing w:val="-1"/>
        </w:rPr>
        <w:t xml:space="preserve"> </w:t>
      </w:r>
      <w:r>
        <w:t>с</w:t>
      </w:r>
      <w:r>
        <w:rPr>
          <w:spacing w:val="-5"/>
        </w:rPr>
        <w:t xml:space="preserve"> </w:t>
      </w:r>
      <w:r>
        <w:t>франц.</w:t>
      </w:r>
      <w:r>
        <w:rPr>
          <w:spacing w:val="-1"/>
        </w:rPr>
        <w:t xml:space="preserve"> </w:t>
      </w:r>
      <w:r>
        <w:t>Т.</w:t>
      </w:r>
      <w:r>
        <w:rPr>
          <w:spacing w:val="-1"/>
        </w:rPr>
        <w:t xml:space="preserve"> </w:t>
      </w:r>
      <w:r>
        <w:t>Габбе)</w:t>
      </w:r>
      <w:r>
        <w:rPr>
          <w:spacing w:val="-3"/>
        </w:rPr>
        <w:t xml:space="preserve"> </w:t>
      </w:r>
      <w:r>
        <w:t>из</w:t>
      </w:r>
      <w:r>
        <w:rPr>
          <w:spacing w:val="-1"/>
        </w:rPr>
        <w:t xml:space="preserve"> </w:t>
      </w:r>
      <w:r>
        <w:t>сказок</w:t>
      </w:r>
      <w:r>
        <w:rPr>
          <w:spacing w:val="-1"/>
        </w:rPr>
        <w:t xml:space="preserve"> </w:t>
      </w:r>
      <w:r>
        <w:t>Перро</w:t>
      </w:r>
      <w:r>
        <w:rPr>
          <w:spacing w:val="1"/>
        </w:rPr>
        <w:t xml:space="preserve"> </w:t>
      </w:r>
      <w:r>
        <w:rPr>
          <w:spacing w:val="-5"/>
        </w:rPr>
        <w:t>Ш..</w:t>
      </w:r>
    </w:p>
    <w:p w14:paraId="23A15DEE">
      <w:pPr>
        <w:spacing w:before="41"/>
        <w:ind w:left="566" w:right="0" w:firstLine="0"/>
        <w:jc w:val="left"/>
        <w:rPr>
          <w:i/>
          <w:sz w:val="24"/>
        </w:rPr>
      </w:pPr>
      <w:r>
        <w:rPr>
          <w:i/>
          <w:sz w:val="24"/>
        </w:rPr>
        <w:t>Произведения</w:t>
      </w:r>
      <w:r>
        <w:rPr>
          <w:i/>
          <w:spacing w:val="-12"/>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5"/>
          <w:sz w:val="24"/>
        </w:rPr>
        <w:t xml:space="preserve"> </w:t>
      </w:r>
      <w:r>
        <w:rPr>
          <w:i/>
          <w:spacing w:val="-2"/>
          <w:sz w:val="24"/>
        </w:rPr>
        <w:t>России.</w:t>
      </w:r>
    </w:p>
    <w:p w14:paraId="7169FEA3">
      <w:pPr>
        <w:pStyle w:val="8"/>
        <w:spacing w:before="41"/>
        <w:ind w:left="566"/>
        <w:jc w:val="left"/>
      </w:pPr>
      <w:r>
        <w:rPr>
          <w:i/>
        </w:rPr>
        <w:t>Поэзия.</w:t>
      </w:r>
      <w:r>
        <w:rPr>
          <w:i/>
          <w:spacing w:val="74"/>
        </w:rPr>
        <w:t xml:space="preserve"> </w:t>
      </w:r>
      <w:r>
        <w:t>Аким</w:t>
      </w:r>
      <w:r>
        <w:rPr>
          <w:spacing w:val="76"/>
        </w:rPr>
        <w:t xml:space="preserve"> </w:t>
      </w:r>
      <w:r>
        <w:t>Я.Л.</w:t>
      </w:r>
      <w:r>
        <w:rPr>
          <w:spacing w:val="56"/>
          <w:w w:val="150"/>
        </w:rPr>
        <w:t xml:space="preserve"> </w:t>
      </w:r>
      <w:r>
        <w:t>«Мой</w:t>
      </w:r>
      <w:r>
        <w:rPr>
          <w:spacing w:val="52"/>
          <w:w w:val="150"/>
        </w:rPr>
        <w:t xml:space="preserve"> </w:t>
      </w:r>
      <w:r>
        <w:t>верный</w:t>
      </w:r>
      <w:r>
        <w:rPr>
          <w:spacing w:val="77"/>
        </w:rPr>
        <w:t xml:space="preserve"> </w:t>
      </w:r>
      <w:r>
        <w:t>чиж»;</w:t>
      </w:r>
      <w:r>
        <w:rPr>
          <w:spacing w:val="50"/>
          <w:w w:val="150"/>
        </w:rPr>
        <w:t xml:space="preserve"> </w:t>
      </w:r>
      <w:r>
        <w:t>Бальмонт</w:t>
      </w:r>
      <w:r>
        <w:rPr>
          <w:spacing w:val="79"/>
        </w:rPr>
        <w:t xml:space="preserve"> </w:t>
      </w:r>
      <w:r>
        <w:t>К.Д.</w:t>
      </w:r>
      <w:r>
        <w:rPr>
          <w:spacing w:val="53"/>
          <w:w w:val="150"/>
        </w:rPr>
        <w:t xml:space="preserve"> </w:t>
      </w:r>
      <w:r>
        <w:t>«Снежинка»;</w:t>
      </w:r>
      <w:r>
        <w:rPr>
          <w:spacing w:val="54"/>
          <w:w w:val="150"/>
        </w:rPr>
        <w:t xml:space="preserve"> </w:t>
      </w:r>
      <w:r>
        <w:t>Благинина</w:t>
      </w:r>
      <w:r>
        <w:rPr>
          <w:spacing w:val="77"/>
        </w:rPr>
        <w:t xml:space="preserve"> </w:t>
      </w:r>
      <w:r>
        <w:rPr>
          <w:spacing w:val="-4"/>
        </w:rPr>
        <w:t>Е.А.</w:t>
      </w:r>
    </w:p>
    <w:p w14:paraId="07A39EA9">
      <w:pPr>
        <w:pStyle w:val="8"/>
        <w:spacing w:before="43"/>
        <w:ind w:left="566"/>
        <w:jc w:val="left"/>
      </w:pPr>
      <w:r>
        <w:t>«Шинель»,</w:t>
      </w:r>
      <w:r>
        <w:rPr>
          <w:spacing w:val="20"/>
        </w:rPr>
        <w:t xml:space="preserve"> </w:t>
      </w:r>
      <w:r>
        <w:t>«Одуванчик»,</w:t>
      </w:r>
      <w:r>
        <w:rPr>
          <w:spacing w:val="19"/>
        </w:rPr>
        <w:t xml:space="preserve"> </w:t>
      </w:r>
      <w:r>
        <w:t>«Наш</w:t>
      </w:r>
      <w:r>
        <w:rPr>
          <w:spacing w:val="8"/>
        </w:rPr>
        <w:t xml:space="preserve"> </w:t>
      </w:r>
      <w:r>
        <w:t>дедушка»;</w:t>
      </w:r>
      <w:r>
        <w:rPr>
          <w:spacing w:val="16"/>
        </w:rPr>
        <w:t xml:space="preserve"> </w:t>
      </w:r>
      <w:r>
        <w:t>Бунин</w:t>
      </w:r>
      <w:r>
        <w:rPr>
          <w:spacing w:val="10"/>
        </w:rPr>
        <w:t xml:space="preserve"> </w:t>
      </w:r>
      <w:r>
        <w:t>И.А.</w:t>
      </w:r>
      <w:r>
        <w:rPr>
          <w:spacing w:val="17"/>
        </w:rPr>
        <w:t xml:space="preserve"> </w:t>
      </w:r>
      <w:r>
        <w:t>«Листопад»;</w:t>
      </w:r>
      <w:r>
        <w:rPr>
          <w:spacing w:val="15"/>
        </w:rPr>
        <w:t xml:space="preserve"> </w:t>
      </w:r>
      <w:r>
        <w:t>Владимиров</w:t>
      </w:r>
      <w:r>
        <w:rPr>
          <w:spacing w:val="8"/>
        </w:rPr>
        <w:t xml:space="preserve"> </w:t>
      </w:r>
      <w:r>
        <w:t>Ю.Д.</w:t>
      </w:r>
      <w:r>
        <w:rPr>
          <w:spacing w:val="18"/>
        </w:rPr>
        <w:t xml:space="preserve"> </w:t>
      </w:r>
      <w:r>
        <w:rPr>
          <w:spacing w:val="-2"/>
        </w:rPr>
        <w:t>«Чудаки»,</w:t>
      </w:r>
    </w:p>
    <w:p w14:paraId="27ACA52F">
      <w:pPr>
        <w:pStyle w:val="8"/>
        <w:spacing w:before="41" w:line="276" w:lineRule="auto"/>
        <w:ind w:right="138" w:firstLine="424"/>
      </w:pPr>
      <w:r>
        <w:t>«Оркестр»; Гамзатов Р.Г. «Мой дедушка» (перевод с аварского языка Я. Козловского), Городецкий С.М. «Первый снег», «Весенняя песенка»; Есенин С.А. «Поѐт зима, аукает….», «Пороша»; Жуковский</w:t>
      </w:r>
      <w:r>
        <w:rPr>
          <w:spacing w:val="40"/>
        </w:rPr>
        <w:t xml:space="preserve"> </w:t>
      </w:r>
      <w:r>
        <w:t>В.А. «Жаворонок»; Левин В.А. «Зелѐная история»; Маршак С.Я. «Рассказ о неизвестном</w:t>
      </w:r>
      <w:r>
        <w:rPr>
          <w:spacing w:val="-2"/>
        </w:rPr>
        <w:t xml:space="preserve"> </w:t>
      </w:r>
      <w:r>
        <w:t>герое», «Букварь. Веселое путешествие от А до Я»; Маяковский В.В. «Эта книжечка моя, про моря и про маяк»; Моравская М.</w:t>
      </w:r>
      <w:r>
        <w:rPr>
          <w:spacing w:val="31"/>
        </w:rPr>
        <w:t xml:space="preserve"> </w:t>
      </w:r>
      <w:r>
        <w:t>«Апельсинные</w:t>
      </w:r>
      <w:r>
        <w:rPr>
          <w:spacing w:val="26"/>
        </w:rPr>
        <w:t xml:space="preserve"> </w:t>
      </w:r>
      <w:r>
        <w:t>корки»;</w:t>
      </w:r>
      <w:r>
        <w:rPr>
          <w:spacing w:val="29"/>
        </w:rPr>
        <w:t xml:space="preserve"> </w:t>
      </w:r>
      <w:r>
        <w:t>Мошковская</w:t>
      </w:r>
      <w:r>
        <w:rPr>
          <w:spacing w:val="28"/>
        </w:rPr>
        <w:t xml:space="preserve"> </w:t>
      </w:r>
      <w:r>
        <w:t>Э.Э.</w:t>
      </w:r>
      <w:r>
        <w:rPr>
          <w:spacing w:val="30"/>
        </w:rPr>
        <w:t xml:space="preserve"> </w:t>
      </w:r>
      <w:r>
        <w:t>«Добежали</w:t>
      </w:r>
      <w:r>
        <w:rPr>
          <w:spacing w:val="30"/>
        </w:rPr>
        <w:t xml:space="preserve"> </w:t>
      </w:r>
      <w:r>
        <w:t>до</w:t>
      </w:r>
      <w:r>
        <w:rPr>
          <w:spacing w:val="34"/>
        </w:rPr>
        <w:t xml:space="preserve"> </w:t>
      </w:r>
      <w:r>
        <w:t>вечера»,</w:t>
      </w:r>
      <w:r>
        <w:rPr>
          <w:spacing w:val="38"/>
        </w:rPr>
        <w:t xml:space="preserve"> </w:t>
      </w:r>
      <w:r>
        <w:t>«Хитрые</w:t>
      </w:r>
      <w:r>
        <w:rPr>
          <w:spacing w:val="30"/>
        </w:rPr>
        <w:t xml:space="preserve"> </w:t>
      </w:r>
      <w:r>
        <w:t>старушки»;</w:t>
      </w:r>
      <w:r>
        <w:rPr>
          <w:spacing w:val="32"/>
        </w:rPr>
        <w:t xml:space="preserve"> </w:t>
      </w:r>
      <w:r>
        <w:t>Никитин</w:t>
      </w:r>
      <w:r>
        <w:rPr>
          <w:spacing w:val="32"/>
        </w:rPr>
        <w:t xml:space="preserve"> </w:t>
      </w:r>
      <w:r>
        <w:rPr>
          <w:spacing w:val="-4"/>
        </w:rPr>
        <w:t>И.С.</w:t>
      </w:r>
    </w:p>
    <w:p w14:paraId="3C1E1CCE">
      <w:pPr>
        <w:pStyle w:val="8"/>
        <w:spacing w:line="276" w:lineRule="auto"/>
        <w:ind w:right="139"/>
      </w:pPr>
      <w:r>
        <w:t>«Встреча зимы»; Орлов В.Н. «Дом под крышей голубой»; Пляцковский М.С. «Настоящий друг»; Пушкин А.С.</w:t>
      </w:r>
      <w:r>
        <w:rPr>
          <w:spacing w:val="11"/>
        </w:rPr>
        <w:t xml:space="preserve"> </w:t>
      </w:r>
      <w:r>
        <w:t>«Зимний</w:t>
      </w:r>
      <w:r>
        <w:rPr>
          <w:spacing w:val="8"/>
        </w:rPr>
        <w:t xml:space="preserve"> </w:t>
      </w:r>
      <w:r>
        <w:t>вечер»,</w:t>
      </w:r>
      <w:r>
        <w:rPr>
          <w:spacing w:val="11"/>
        </w:rPr>
        <w:t xml:space="preserve"> </w:t>
      </w:r>
      <w:r>
        <w:t>«Унылая</w:t>
      </w:r>
      <w:r>
        <w:rPr>
          <w:spacing w:val="7"/>
        </w:rPr>
        <w:t xml:space="preserve"> </w:t>
      </w:r>
      <w:r>
        <w:t>пора!</w:t>
      </w:r>
      <w:r>
        <w:rPr>
          <w:spacing w:val="9"/>
        </w:rPr>
        <w:t xml:space="preserve"> </w:t>
      </w:r>
      <w:r>
        <w:t>Очей</w:t>
      </w:r>
      <w:r>
        <w:rPr>
          <w:spacing w:val="45"/>
        </w:rPr>
        <w:t xml:space="preserve">  </w:t>
      </w:r>
      <w:r>
        <w:t>очарованье!..»</w:t>
      </w:r>
      <w:r>
        <w:rPr>
          <w:spacing w:val="40"/>
        </w:rPr>
        <w:t xml:space="preserve">  </w:t>
      </w:r>
      <w:r>
        <w:t>(«Осень»),</w:t>
      </w:r>
      <w:r>
        <w:rPr>
          <w:spacing w:val="49"/>
        </w:rPr>
        <w:t xml:space="preserve">  </w:t>
      </w:r>
      <w:r>
        <w:t>«Зимнее</w:t>
      </w:r>
      <w:r>
        <w:rPr>
          <w:spacing w:val="46"/>
        </w:rPr>
        <w:t xml:space="preserve">  </w:t>
      </w:r>
      <w:r>
        <w:t>утро»;</w:t>
      </w:r>
      <w:r>
        <w:rPr>
          <w:spacing w:val="46"/>
        </w:rPr>
        <w:t xml:space="preserve">  </w:t>
      </w:r>
      <w:r>
        <w:t>Рубцов</w:t>
      </w:r>
      <w:r>
        <w:rPr>
          <w:spacing w:val="43"/>
        </w:rPr>
        <w:t xml:space="preserve">  </w:t>
      </w:r>
      <w:r>
        <w:rPr>
          <w:spacing w:val="-4"/>
        </w:rPr>
        <w:t>Н.М.</w:t>
      </w:r>
    </w:p>
    <w:p w14:paraId="3EC5DFF4">
      <w:pPr>
        <w:pStyle w:val="8"/>
        <w:spacing w:line="278" w:lineRule="auto"/>
        <w:ind w:right="139"/>
      </w:pPr>
      <w:r>
        <w:t>«Про</w:t>
      </w:r>
      <w:r>
        <w:rPr>
          <w:spacing w:val="80"/>
          <w:w w:val="150"/>
        </w:rPr>
        <w:t xml:space="preserve"> </w:t>
      </w:r>
      <w:r>
        <w:t>зайца»;</w:t>
      </w:r>
      <w:r>
        <w:rPr>
          <w:spacing w:val="80"/>
          <w:w w:val="150"/>
        </w:rPr>
        <w:t xml:space="preserve"> </w:t>
      </w:r>
      <w:r>
        <w:t>Сапгир</w:t>
      </w:r>
      <w:r>
        <w:rPr>
          <w:spacing w:val="80"/>
          <w:w w:val="150"/>
        </w:rPr>
        <w:t xml:space="preserve"> </w:t>
      </w:r>
      <w:r>
        <w:t>Г.В. «Считалки»,</w:t>
      </w:r>
      <w:r>
        <w:rPr>
          <w:spacing w:val="80"/>
          <w:w w:val="150"/>
        </w:rPr>
        <w:t xml:space="preserve"> </w:t>
      </w:r>
      <w:r>
        <w:t>«Скороговорки»,</w:t>
      </w:r>
      <w:r>
        <w:rPr>
          <w:spacing w:val="80"/>
          <w:w w:val="150"/>
        </w:rPr>
        <w:t xml:space="preserve"> </w:t>
      </w:r>
      <w:r>
        <w:t>«Людоед</w:t>
      </w:r>
      <w:r>
        <w:rPr>
          <w:spacing w:val="80"/>
          <w:w w:val="150"/>
        </w:rPr>
        <w:t xml:space="preserve"> </w:t>
      </w:r>
      <w:r>
        <w:t>и</w:t>
      </w:r>
      <w:r>
        <w:rPr>
          <w:spacing w:val="80"/>
          <w:w w:val="150"/>
        </w:rPr>
        <w:t xml:space="preserve"> </w:t>
      </w:r>
      <w:r>
        <w:t>принцесса,</w:t>
      </w:r>
      <w:r>
        <w:rPr>
          <w:spacing w:val="80"/>
          <w:w w:val="150"/>
        </w:rPr>
        <w:t xml:space="preserve"> </w:t>
      </w:r>
      <w:r>
        <w:t>или</w:t>
      </w:r>
      <w:r>
        <w:rPr>
          <w:spacing w:val="80"/>
          <w:w w:val="150"/>
        </w:rPr>
        <w:t xml:space="preserve"> </w:t>
      </w:r>
      <w:r>
        <w:t>Всѐ наоборот»;</w:t>
      </w:r>
      <w:r>
        <w:rPr>
          <w:spacing w:val="80"/>
        </w:rPr>
        <w:t xml:space="preserve"> </w:t>
      </w:r>
      <w:r>
        <w:t>Серова</w:t>
      </w:r>
      <w:r>
        <w:rPr>
          <w:spacing w:val="80"/>
        </w:rPr>
        <w:t xml:space="preserve"> </w:t>
      </w:r>
      <w:r>
        <w:t>Е.В.</w:t>
      </w:r>
    </w:p>
    <w:p w14:paraId="33311BB1">
      <w:pPr>
        <w:pStyle w:val="8"/>
        <w:spacing w:line="272" w:lineRule="exact"/>
        <w:ind w:left="626"/>
      </w:pPr>
      <w:r>
        <w:t>Новогоднее»;</w:t>
      </w:r>
      <w:r>
        <w:rPr>
          <w:spacing w:val="20"/>
        </w:rPr>
        <w:t xml:space="preserve"> </w:t>
      </w:r>
      <w:r>
        <w:t>Соловьѐва</w:t>
      </w:r>
      <w:r>
        <w:rPr>
          <w:spacing w:val="14"/>
        </w:rPr>
        <w:t xml:space="preserve"> </w:t>
      </w:r>
      <w:r>
        <w:t>П.С.</w:t>
      </w:r>
      <w:r>
        <w:rPr>
          <w:spacing w:val="26"/>
        </w:rPr>
        <w:t xml:space="preserve"> </w:t>
      </w:r>
      <w:r>
        <w:t>«Подснежник»,</w:t>
      </w:r>
      <w:r>
        <w:rPr>
          <w:spacing w:val="31"/>
        </w:rPr>
        <w:t xml:space="preserve"> </w:t>
      </w:r>
      <w:r>
        <w:t>«Ночь</w:t>
      </w:r>
      <w:r>
        <w:rPr>
          <w:spacing w:val="21"/>
        </w:rPr>
        <w:t xml:space="preserve"> </w:t>
      </w:r>
      <w:r>
        <w:t>и</w:t>
      </w:r>
      <w:r>
        <w:rPr>
          <w:spacing w:val="20"/>
        </w:rPr>
        <w:t xml:space="preserve"> </w:t>
      </w:r>
      <w:r>
        <w:t>день»;</w:t>
      </w:r>
      <w:r>
        <w:rPr>
          <w:spacing w:val="17"/>
        </w:rPr>
        <w:t xml:space="preserve"> </w:t>
      </w:r>
      <w:r>
        <w:t>Степанов</w:t>
      </w:r>
      <w:r>
        <w:rPr>
          <w:spacing w:val="18"/>
        </w:rPr>
        <w:t xml:space="preserve"> </w:t>
      </w:r>
      <w:r>
        <w:t>В.А.</w:t>
      </w:r>
      <w:r>
        <w:rPr>
          <w:spacing w:val="72"/>
          <w:w w:val="150"/>
        </w:rPr>
        <w:t xml:space="preserve"> </w:t>
      </w:r>
      <w:r>
        <w:t>«Что</w:t>
      </w:r>
      <w:r>
        <w:rPr>
          <w:spacing w:val="18"/>
        </w:rPr>
        <w:t xml:space="preserve"> </w:t>
      </w:r>
      <w:r>
        <w:t>мы</w:t>
      </w:r>
      <w:r>
        <w:rPr>
          <w:spacing w:val="17"/>
        </w:rPr>
        <w:t xml:space="preserve"> </w:t>
      </w:r>
      <w:r>
        <w:rPr>
          <w:spacing w:val="-2"/>
        </w:rPr>
        <w:t>Родиной</w:t>
      </w:r>
    </w:p>
    <w:p w14:paraId="4C61DE77">
      <w:pPr>
        <w:pStyle w:val="8"/>
        <w:spacing w:before="40" w:line="276" w:lineRule="auto"/>
        <w:ind w:right="149" w:firstLine="484"/>
      </w:pPr>
      <w:r>
        <w:t>зовѐм?»; Токмакова И.П. «Мне грустно», «Куда в машинах снег везут»; Тютчев Ф.И. «Чародейкою зимою…», «Весенняя гроза»; Успенский Э.Н. «Память»; Чѐрный С. «На</w:t>
      </w:r>
      <w:r>
        <w:rPr>
          <w:spacing w:val="-1"/>
        </w:rPr>
        <w:t xml:space="preserve"> </w:t>
      </w:r>
      <w:r>
        <w:t>коньках», «Волшебник».</w:t>
      </w:r>
    </w:p>
    <w:p w14:paraId="7F8A89CB">
      <w:pPr>
        <w:pStyle w:val="8"/>
        <w:spacing w:before="1"/>
        <w:ind w:left="0" w:right="137"/>
        <w:jc w:val="right"/>
      </w:pPr>
      <w:r>
        <w:rPr>
          <w:i/>
        </w:rPr>
        <w:t>Проза.</w:t>
      </w:r>
      <w:r>
        <w:rPr>
          <w:i/>
          <w:spacing w:val="44"/>
        </w:rPr>
        <w:t xml:space="preserve"> </w:t>
      </w:r>
      <w:r>
        <w:t>Алексеев</w:t>
      </w:r>
      <w:r>
        <w:rPr>
          <w:spacing w:val="45"/>
        </w:rPr>
        <w:t xml:space="preserve"> </w:t>
      </w:r>
      <w:r>
        <w:t>С.П.</w:t>
      </w:r>
      <w:r>
        <w:rPr>
          <w:spacing w:val="49"/>
        </w:rPr>
        <w:t xml:space="preserve"> </w:t>
      </w:r>
      <w:r>
        <w:t>«Первый</w:t>
      </w:r>
      <w:r>
        <w:rPr>
          <w:spacing w:val="48"/>
        </w:rPr>
        <w:t xml:space="preserve"> </w:t>
      </w:r>
      <w:r>
        <w:t>ночной</w:t>
      </w:r>
      <w:r>
        <w:rPr>
          <w:spacing w:val="49"/>
        </w:rPr>
        <w:t xml:space="preserve"> </w:t>
      </w:r>
      <w:r>
        <w:t>таран»;</w:t>
      </w:r>
      <w:r>
        <w:rPr>
          <w:spacing w:val="49"/>
        </w:rPr>
        <w:t xml:space="preserve"> </w:t>
      </w:r>
      <w:r>
        <w:t>Бианки</w:t>
      </w:r>
      <w:r>
        <w:rPr>
          <w:spacing w:val="48"/>
        </w:rPr>
        <w:t xml:space="preserve"> </w:t>
      </w:r>
      <w:r>
        <w:t>В.В.</w:t>
      </w:r>
      <w:r>
        <w:rPr>
          <w:spacing w:val="52"/>
        </w:rPr>
        <w:t xml:space="preserve"> </w:t>
      </w:r>
      <w:r>
        <w:t>«Тайна</w:t>
      </w:r>
      <w:r>
        <w:rPr>
          <w:spacing w:val="46"/>
        </w:rPr>
        <w:t xml:space="preserve"> </w:t>
      </w:r>
      <w:r>
        <w:t>ночного</w:t>
      </w:r>
      <w:r>
        <w:rPr>
          <w:spacing w:val="73"/>
          <w:w w:val="150"/>
        </w:rPr>
        <w:t xml:space="preserve"> </w:t>
      </w:r>
      <w:r>
        <w:t>леса»;</w:t>
      </w:r>
      <w:r>
        <w:rPr>
          <w:spacing w:val="49"/>
        </w:rPr>
        <w:t xml:space="preserve"> </w:t>
      </w:r>
      <w:r>
        <w:t>Воробьѐв</w:t>
      </w:r>
      <w:r>
        <w:rPr>
          <w:spacing w:val="47"/>
        </w:rPr>
        <w:t xml:space="preserve"> </w:t>
      </w:r>
      <w:r>
        <w:rPr>
          <w:spacing w:val="-4"/>
        </w:rPr>
        <w:t>Е.З.</w:t>
      </w:r>
    </w:p>
    <w:p w14:paraId="204F3CA4">
      <w:pPr>
        <w:pStyle w:val="8"/>
        <w:spacing w:before="41"/>
        <w:ind w:left="0" w:right="138"/>
        <w:jc w:val="right"/>
      </w:pPr>
      <w:r>
        <w:t>«Обрывок</w:t>
      </w:r>
      <w:r>
        <w:rPr>
          <w:spacing w:val="64"/>
        </w:rPr>
        <w:t xml:space="preserve"> </w:t>
      </w:r>
      <w:r>
        <w:t>провода»;</w:t>
      </w:r>
      <w:r>
        <w:rPr>
          <w:spacing w:val="68"/>
        </w:rPr>
        <w:t xml:space="preserve"> </w:t>
      </w:r>
      <w:r>
        <w:t>Воскобойников</w:t>
      </w:r>
      <w:r>
        <w:rPr>
          <w:spacing w:val="68"/>
        </w:rPr>
        <w:t xml:space="preserve"> </w:t>
      </w:r>
      <w:r>
        <w:t>В.М.</w:t>
      </w:r>
      <w:r>
        <w:rPr>
          <w:spacing w:val="63"/>
        </w:rPr>
        <w:t xml:space="preserve"> </w:t>
      </w:r>
      <w:r>
        <w:t>«Когда</w:t>
      </w:r>
      <w:r>
        <w:rPr>
          <w:spacing w:val="66"/>
        </w:rPr>
        <w:t xml:space="preserve"> </w:t>
      </w:r>
      <w:r>
        <w:t>Александр</w:t>
      </w:r>
      <w:r>
        <w:rPr>
          <w:spacing w:val="66"/>
        </w:rPr>
        <w:t xml:space="preserve"> </w:t>
      </w:r>
      <w:r>
        <w:t>Пушкин</w:t>
      </w:r>
      <w:r>
        <w:rPr>
          <w:spacing w:val="65"/>
        </w:rPr>
        <w:t xml:space="preserve"> </w:t>
      </w:r>
      <w:r>
        <w:t>был</w:t>
      </w:r>
      <w:r>
        <w:rPr>
          <w:spacing w:val="66"/>
        </w:rPr>
        <w:t xml:space="preserve"> </w:t>
      </w:r>
      <w:r>
        <w:t>маленьким»;</w:t>
      </w:r>
      <w:r>
        <w:rPr>
          <w:spacing w:val="69"/>
        </w:rPr>
        <w:t xml:space="preserve"> </w:t>
      </w:r>
      <w:r>
        <w:t>Житков</w:t>
      </w:r>
      <w:r>
        <w:rPr>
          <w:spacing w:val="67"/>
        </w:rPr>
        <w:t xml:space="preserve"> </w:t>
      </w:r>
      <w:r>
        <w:rPr>
          <w:spacing w:val="-4"/>
        </w:rPr>
        <w:t>Б.С.</w:t>
      </w:r>
    </w:p>
    <w:p w14:paraId="2FA5DA90">
      <w:pPr>
        <w:pStyle w:val="8"/>
        <w:spacing w:before="41" w:line="276" w:lineRule="auto"/>
        <w:ind w:right="140"/>
      </w:pPr>
      <w:r>
        <w:t>«Морские истории» (сборник рассказов), «Что я видел» (сборник рассказов); Зощенко М.М. «Рассказы о Лѐле и Миньке» (сборник рассказов); Коваль Ю.И.</w:t>
      </w:r>
    </w:p>
    <w:p w14:paraId="19A87166">
      <w:pPr>
        <w:pStyle w:val="8"/>
        <w:spacing w:before="1" w:line="276" w:lineRule="auto"/>
        <w:ind w:right="143" w:firstLine="424"/>
      </w:pPr>
      <w:r>
        <w:t>«Русачок-травник», «Стожок», «Алый»; Куприн А.И. «Слон»; Мартынова К., Василиади О. «Елка, кот и</w:t>
      </w:r>
      <w:r>
        <w:rPr>
          <w:spacing w:val="40"/>
        </w:rPr>
        <w:t xml:space="preserve"> </w:t>
      </w:r>
      <w:r>
        <w:t>Новый</w:t>
      </w:r>
      <w:r>
        <w:rPr>
          <w:spacing w:val="40"/>
        </w:rPr>
        <w:t xml:space="preserve"> </w:t>
      </w:r>
      <w:r>
        <w:t>год»;</w:t>
      </w:r>
      <w:r>
        <w:rPr>
          <w:spacing w:val="40"/>
        </w:rPr>
        <w:t xml:space="preserve"> </w:t>
      </w:r>
      <w:r>
        <w:t>Носов</w:t>
      </w:r>
      <w:r>
        <w:rPr>
          <w:spacing w:val="40"/>
        </w:rPr>
        <w:t xml:space="preserve"> </w:t>
      </w:r>
      <w:r>
        <w:t>Н.Н.</w:t>
      </w:r>
      <w:r>
        <w:rPr>
          <w:spacing w:val="40"/>
        </w:rPr>
        <w:t xml:space="preserve"> </w:t>
      </w:r>
      <w:r>
        <w:t>«Заплатка»,</w:t>
      </w:r>
      <w:r>
        <w:rPr>
          <w:spacing w:val="40"/>
        </w:rPr>
        <w:t xml:space="preserve"> </w:t>
      </w:r>
      <w:r>
        <w:t>«Огурцы»,</w:t>
      </w:r>
      <w:r>
        <w:rPr>
          <w:spacing w:val="40"/>
        </w:rPr>
        <w:t xml:space="preserve"> </w:t>
      </w:r>
      <w:r>
        <w:t>«Мишкина</w:t>
      </w:r>
      <w:r>
        <w:rPr>
          <w:spacing w:val="40"/>
        </w:rPr>
        <w:t xml:space="preserve"> </w:t>
      </w:r>
      <w:r>
        <w:t>каша»;</w:t>
      </w:r>
      <w:r>
        <w:rPr>
          <w:spacing w:val="40"/>
        </w:rPr>
        <w:t xml:space="preserve"> </w:t>
      </w:r>
      <w:r>
        <w:t>Митяев</w:t>
      </w:r>
      <w:r>
        <w:rPr>
          <w:spacing w:val="40"/>
        </w:rPr>
        <w:t xml:space="preserve"> </w:t>
      </w:r>
      <w:r>
        <w:t>А.В.</w:t>
      </w:r>
      <w:r>
        <w:rPr>
          <w:spacing w:val="40"/>
        </w:rPr>
        <w:t xml:space="preserve"> </w:t>
      </w:r>
      <w:r>
        <w:t>«Мешок</w:t>
      </w:r>
      <w:r>
        <w:rPr>
          <w:spacing w:val="59"/>
        </w:rPr>
        <w:t xml:space="preserve"> </w:t>
      </w:r>
      <w:r>
        <w:t>овсянки»;</w:t>
      </w:r>
    </w:p>
    <w:p w14:paraId="1FC32E28">
      <w:pPr>
        <w:pStyle w:val="8"/>
        <w:spacing w:after="0" w:line="276" w:lineRule="auto"/>
        <w:sectPr>
          <w:headerReference r:id="rId355" w:type="default"/>
          <w:footerReference r:id="rId356" w:type="default"/>
          <w:pgSz w:w="11910" w:h="16840"/>
          <w:pgMar w:top="1600" w:right="141" w:bottom="1700" w:left="425" w:header="965" w:footer="1516" w:gutter="0"/>
          <w:cols w:space="720" w:num="1"/>
        </w:sectPr>
      </w:pPr>
    </w:p>
    <w:p w14:paraId="5BFBD2F9">
      <w:pPr>
        <w:pStyle w:val="8"/>
        <w:spacing w:before="82"/>
      </w:pPr>
      <w:r>
        <w:t>Погодин</w:t>
      </w:r>
      <w:r>
        <w:rPr>
          <w:spacing w:val="74"/>
          <w:w w:val="150"/>
        </w:rPr>
        <w:t xml:space="preserve"> </w:t>
      </w:r>
      <w:r>
        <w:t>Р.П.</w:t>
      </w:r>
      <w:r>
        <w:rPr>
          <w:spacing w:val="78"/>
          <w:w w:val="150"/>
        </w:rPr>
        <w:t xml:space="preserve"> </w:t>
      </w:r>
      <w:r>
        <w:t>«Жаба»,</w:t>
      </w:r>
      <w:r>
        <w:rPr>
          <w:spacing w:val="25"/>
        </w:rPr>
        <w:t xml:space="preserve">  </w:t>
      </w:r>
      <w:r>
        <w:t>«Шутка»;</w:t>
      </w:r>
      <w:r>
        <w:rPr>
          <w:spacing w:val="78"/>
          <w:w w:val="150"/>
        </w:rPr>
        <w:t xml:space="preserve"> </w:t>
      </w:r>
      <w:r>
        <w:t>Пришвин</w:t>
      </w:r>
      <w:r>
        <w:rPr>
          <w:spacing w:val="77"/>
          <w:w w:val="150"/>
        </w:rPr>
        <w:t xml:space="preserve"> </w:t>
      </w:r>
      <w:r>
        <w:t>М.М.</w:t>
      </w:r>
      <w:r>
        <w:rPr>
          <w:spacing w:val="78"/>
          <w:w w:val="150"/>
        </w:rPr>
        <w:t xml:space="preserve"> </w:t>
      </w:r>
      <w:r>
        <w:t>«Лисичкин</w:t>
      </w:r>
      <w:r>
        <w:rPr>
          <w:spacing w:val="75"/>
          <w:w w:val="150"/>
        </w:rPr>
        <w:t xml:space="preserve"> </w:t>
      </w:r>
      <w:r>
        <w:t>хлеб»,</w:t>
      </w:r>
      <w:r>
        <w:rPr>
          <w:spacing w:val="25"/>
        </w:rPr>
        <w:t xml:space="preserve">  </w:t>
      </w:r>
      <w:r>
        <w:t>«Изобретатель»;</w:t>
      </w:r>
      <w:r>
        <w:rPr>
          <w:spacing w:val="30"/>
        </w:rPr>
        <w:t xml:space="preserve">  </w:t>
      </w:r>
      <w:r>
        <w:t>Ракитина</w:t>
      </w:r>
      <w:r>
        <w:rPr>
          <w:spacing w:val="78"/>
          <w:w w:val="150"/>
        </w:rPr>
        <w:t xml:space="preserve"> </w:t>
      </w:r>
      <w:r>
        <w:rPr>
          <w:spacing w:val="-5"/>
        </w:rPr>
        <w:t>Е.</w:t>
      </w:r>
    </w:p>
    <w:p w14:paraId="59E20BA9">
      <w:pPr>
        <w:pStyle w:val="8"/>
        <w:spacing w:before="41" w:line="276" w:lineRule="auto"/>
        <w:ind w:right="139"/>
      </w:pPr>
      <w:r>
        <w:t>«Приключения новогодних игрушек», «Серѐжик»; Раскин А.Б. «Как папа был маленьким» (сборник рассказов); Сладков Н.И. «Хитрющий зайчишка», «Синичка необыкновенная», «Почему ноябрь пегий»; Соколов-Микитов</w:t>
      </w:r>
      <w:r>
        <w:rPr>
          <w:spacing w:val="74"/>
          <w:w w:val="150"/>
        </w:rPr>
        <w:t xml:space="preserve"> </w:t>
      </w:r>
      <w:r>
        <w:t>И.С.</w:t>
      </w:r>
      <w:r>
        <w:rPr>
          <w:spacing w:val="79"/>
          <w:w w:val="150"/>
        </w:rPr>
        <w:t xml:space="preserve"> </w:t>
      </w:r>
      <w:r>
        <w:t>«Листопадничек»;</w:t>
      </w:r>
      <w:r>
        <w:rPr>
          <w:spacing w:val="77"/>
          <w:w w:val="150"/>
        </w:rPr>
        <w:t xml:space="preserve"> </w:t>
      </w:r>
      <w:r>
        <w:t>Толстой</w:t>
      </w:r>
      <w:r>
        <w:rPr>
          <w:spacing w:val="76"/>
          <w:w w:val="150"/>
        </w:rPr>
        <w:t xml:space="preserve"> </w:t>
      </w:r>
      <w:r>
        <w:t>Л.Н.</w:t>
      </w:r>
      <w:r>
        <w:rPr>
          <w:spacing w:val="78"/>
          <w:w w:val="150"/>
        </w:rPr>
        <w:t xml:space="preserve"> </w:t>
      </w:r>
      <w:r>
        <w:t>«Филипок»,</w:t>
      </w:r>
      <w:r>
        <w:rPr>
          <w:spacing w:val="78"/>
          <w:w w:val="150"/>
        </w:rPr>
        <w:t xml:space="preserve"> </w:t>
      </w:r>
      <w:r>
        <w:t>«Лев</w:t>
      </w:r>
      <w:r>
        <w:rPr>
          <w:spacing w:val="73"/>
          <w:w w:val="150"/>
        </w:rPr>
        <w:t xml:space="preserve"> </w:t>
      </w:r>
      <w:r>
        <w:t>и</w:t>
      </w:r>
      <w:r>
        <w:rPr>
          <w:spacing w:val="75"/>
          <w:w w:val="150"/>
        </w:rPr>
        <w:t xml:space="preserve"> </w:t>
      </w:r>
      <w:r>
        <w:t>собачка»,</w:t>
      </w:r>
      <w:r>
        <w:rPr>
          <w:spacing w:val="80"/>
          <w:w w:val="150"/>
        </w:rPr>
        <w:t xml:space="preserve"> </w:t>
      </w:r>
      <w:r>
        <w:t>«Прыжок»,</w:t>
      </w:r>
    </w:p>
    <w:p w14:paraId="0D79E5BB">
      <w:pPr>
        <w:pStyle w:val="8"/>
        <w:spacing w:line="276" w:lineRule="auto"/>
        <w:ind w:right="143"/>
      </w:pPr>
      <w:r>
        <w:t xml:space="preserve">«Акула», «Пожарные собаки»; Фадеева О. «Мне письмо!»; Чаплина В.В. «Кинули»; Шим Э.Ю. «Хлеб </w:t>
      </w:r>
      <w:r>
        <w:rPr>
          <w:spacing w:val="-2"/>
        </w:rPr>
        <w:t>растет».</w:t>
      </w:r>
    </w:p>
    <w:p w14:paraId="2E067070">
      <w:pPr>
        <w:pStyle w:val="8"/>
        <w:spacing w:line="278" w:lineRule="auto"/>
        <w:ind w:right="139" w:firstLine="424"/>
      </w:pPr>
      <w:r>
        <w:rPr>
          <w:i/>
        </w:rPr>
        <w:t>Литературные</w:t>
      </w:r>
      <w:r>
        <w:rPr>
          <w:i/>
          <w:spacing w:val="-2"/>
        </w:rPr>
        <w:t xml:space="preserve"> </w:t>
      </w:r>
      <w:r>
        <w:rPr>
          <w:i/>
        </w:rPr>
        <w:t xml:space="preserve">сказки. </w:t>
      </w:r>
      <w:r>
        <w:t>Гайдар</w:t>
      </w:r>
      <w:r>
        <w:rPr>
          <w:spacing w:val="-1"/>
        </w:rPr>
        <w:t xml:space="preserve"> </w:t>
      </w:r>
      <w:r>
        <w:t>А.П. «</w:t>
      </w:r>
      <w:r>
        <w:fldChar w:fldCharType="begin"/>
      </w:r>
      <w:r>
        <w:instrText xml:space="preserve"> HYPERLINK "https://ru.wikipedia.org/wiki/%D0%A1%D0%BA%D0%B0%D0%B7%D0%BA%D0%B0_%D0%BE_%D0%92%D0%BE%D0%B5%D0%BD%D0%BD%D0%BE%D0%B9_%D1%82%D0%B0%D0%B9%D0%BD%D0%B5%2C_%D0%BE_%D0%9C%D0%B0%D0%BB%D1%8C%D1%87%D0%B8%D1%88%D0%B5-%D0%9A%D0%B8%D0%B1%D0%B0%D0%BB%D1%8C%D1%87%D0%B8%D1%88%D0%B5_%D0%B8_%D0%B5%D0%B3%D0%BE_%D1%82%D0%B2%D1%91%D1%80%D0%B4%D0%BE%D0%BC_%D1%81%D0%BB%D0%BE%D0%B2%D0%B5" \h </w:instrText>
      </w:r>
      <w:r>
        <w:fldChar w:fldCharType="separate"/>
      </w:r>
      <w:r>
        <w:t>Сказка</w:t>
      </w:r>
      <w:r>
        <w:rPr>
          <w:spacing w:val="-2"/>
        </w:rPr>
        <w:t xml:space="preserve"> </w:t>
      </w:r>
      <w:r>
        <w:t>о Военной тайне,</w:t>
      </w:r>
      <w:r>
        <w:rPr>
          <w:spacing w:val="-1"/>
        </w:rPr>
        <w:t xml:space="preserve"> </w:t>
      </w:r>
      <w:r>
        <w:t>о</w:t>
      </w:r>
      <w:r>
        <w:rPr>
          <w:spacing w:val="-1"/>
        </w:rPr>
        <w:t xml:space="preserve"> </w:t>
      </w:r>
      <w:r>
        <w:t>Мальчише-Кибальчише</w:t>
      </w:r>
      <w:r>
        <w:rPr>
          <w:spacing w:val="-2"/>
        </w:rPr>
        <w:t xml:space="preserve"> </w:t>
      </w:r>
      <w:r>
        <w:t>и</w:t>
      </w:r>
      <w:r>
        <w:fldChar w:fldCharType="end"/>
      </w:r>
      <w:r>
        <w:t xml:space="preserve"> </w:t>
      </w:r>
      <w:r>
        <w:fldChar w:fldCharType="begin"/>
      </w:r>
      <w:r>
        <w:instrText xml:space="preserve"> HYPERLINK "https://ru.wikipedia.org/wiki/%D0%A1%D0%BA%D0%B0%D0%B7%D0%BA%D0%B0_%D0%BE_%D0%92%D0%BE%D0%B5%D0%BD%D0%BD%D0%BE%D0%B9_%D1%82%D0%B0%D0%B9%D0%BD%D0%B5%2C_%D0%BE_%D0%9C%D0%B0%D0%BB%D1%8C%D1%87%D0%B8%D1%88%D0%B5-%D0%9A%D0%B8%D0%B1%D0%B0%D0%BB%D1%8C%D1%87%D0%B8%D1%88%D0%B5_%D0%B8_%D0%B5%D0%B3%D0%BE_%D1%82%D0%B2%D1%91%D1%80%D0%B4%D0%BE%D0%BC_%D1%81%D0%BB%D0%BE%D0%B2%D0%B5" \h </w:instrText>
      </w:r>
      <w:r>
        <w:fldChar w:fldCharType="separate"/>
      </w:r>
      <w:r>
        <w:t>его</w:t>
      </w:r>
      <w:r>
        <w:rPr>
          <w:spacing w:val="29"/>
        </w:rPr>
        <w:t xml:space="preserve"> </w:t>
      </w:r>
      <w:r>
        <w:t>твѐрдом</w:t>
      </w:r>
      <w:r>
        <w:fldChar w:fldCharType="end"/>
      </w:r>
      <w:r>
        <w:t xml:space="preserve"> </w:t>
      </w:r>
      <w:r>
        <w:fldChar w:fldCharType="begin"/>
      </w:r>
      <w:r>
        <w:instrText xml:space="preserve"> HYPERLINK "https://ru.wikipedia.org/wiki/%D0%A1%D0%BA%D0%B0%D0%B7%D0%BA%D0%B0_%D0%BE_%D0%92%D0%BE%D0%B5%D0%BD%D0%BD%D0%BE%D0%B9_%D1%82%D0%B0%D0%B9%D0%BD%D0%B5%2C_%D0%BE_%D0%9C%D0%B0%D0%BB%D1%8C%D1%87%D0%B8%D1%88%D0%B5-%D0%9A%D0%B8%D0%B1%D0%B0%D0%BB%D1%8C%D1%87%D0%B8%D1%88%D0%B5_%D0%B8_%D0%B5%D0%B3%D0%BE_%D1%82%D0%B2%D1%91%D1%80%D0%B4%D0%BE%D0%BC_%D1%81%D0%BB%D0%BE%D0%B2%D0%B5" \h </w:instrText>
      </w:r>
      <w:r>
        <w:fldChar w:fldCharType="separate"/>
      </w:r>
      <w:r>
        <w:t>слове</w:t>
      </w:r>
      <w:r>
        <w:fldChar w:fldCharType="end"/>
      </w:r>
      <w:r>
        <w:t>»,</w:t>
      </w:r>
      <w:r>
        <w:rPr>
          <w:spacing w:val="40"/>
        </w:rPr>
        <w:t xml:space="preserve"> </w:t>
      </w:r>
      <w:r>
        <w:t>«Горячий камень»;</w:t>
      </w:r>
      <w:r>
        <w:rPr>
          <w:spacing w:val="40"/>
        </w:rPr>
        <w:t xml:space="preserve"> </w:t>
      </w:r>
      <w:r>
        <w:t>Гаршин</w:t>
      </w:r>
      <w:r>
        <w:rPr>
          <w:spacing w:val="40"/>
        </w:rPr>
        <w:t xml:space="preserve"> </w:t>
      </w:r>
      <w:r>
        <w:t>В.М.</w:t>
      </w:r>
      <w:r>
        <w:rPr>
          <w:spacing w:val="40"/>
        </w:rPr>
        <w:t xml:space="preserve"> </w:t>
      </w:r>
      <w:r>
        <w:t>«Лягушка-путешественница»;</w:t>
      </w:r>
      <w:r>
        <w:rPr>
          <w:spacing w:val="40"/>
        </w:rPr>
        <w:t xml:space="preserve"> </w:t>
      </w:r>
      <w:r>
        <w:t>Козлов С.Г.</w:t>
      </w:r>
    </w:p>
    <w:p w14:paraId="67DFE995">
      <w:pPr>
        <w:pStyle w:val="8"/>
        <w:spacing w:line="272" w:lineRule="exact"/>
        <w:ind w:left="566"/>
      </w:pPr>
      <w:r>
        <w:t>«Как</w:t>
      </w:r>
      <w:r>
        <w:rPr>
          <w:spacing w:val="-2"/>
        </w:rPr>
        <w:t xml:space="preserve"> </w:t>
      </w:r>
      <w:r>
        <w:t>Ёжик</w:t>
      </w:r>
      <w:r>
        <w:rPr>
          <w:spacing w:val="-1"/>
        </w:rPr>
        <w:t xml:space="preserve"> </w:t>
      </w:r>
      <w:r>
        <w:t>с</w:t>
      </w:r>
      <w:r>
        <w:rPr>
          <w:spacing w:val="-3"/>
        </w:rPr>
        <w:t xml:space="preserve"> </w:t>
      </w:r>
      <w:r>
        <w:t>Медвежонком</w:t>
      </w:r>
      <w:r>
        <w:rPr>
          <w:spacing w:val="-3"/>
        </w:rPr>
        <w:t xml:space="preserve"> </w:t>
      </w:r>
      <w:r>
        <w:t>звѐзды</w:t>
      </w:r>
      <w:r>
        <w:rPr>
          <w:spacing w:val="-2"/>
        </w:rPr>
        <w:t xml:space="preserve"> </w:t>
      </w:r>
      <w:r>
        <w:t>протирали»;</w:t>
      </w:r>
      <w:r>
        <w:rPr>
          <w:spacing w:val="3"/>
        </w:rPr>
        <w:t xml:space="preserve"> </w:t>
      </w:r>
      <w:r>
        <w:t>Маршак</w:t>
      </w:r>
      <w:r>
        <w:rPr>
          <w:spacing w:val="-1"/>
        </w:rPr>
        <w:t xml:space="preserve"> </w:t>
      </w:r>
      <w:r>
        <w:t>С.Я.</w:t>
      </w:r>
      <w:r>
        <w:rPr>
          <w:spacing w:val="2"/>
        </w:rPr>
        <w:t xml:space="preserve"> </w:t>
      </w:r>
      <w:r>
        <w:t>«Двенадцать</w:t>
      </w:r>
      <w:r>
        <w:rPr>
          <w:spacing w:val="-2"/>
        </w:rPr>
        <w:t xml:space="preserve"> </w:t>
      </w:r>
      <w:r>
        <w:t>месяцев»;</w:t>
      </w:r>
      <w:r>
        <w:rPr>
          <w:spacing w:val="1"/>
        </w:rPr>
        <w:t xml:space="preserve"> </w:t>
      </w:r>
      <w:r>
        <w:t>Паустовский</w:t>
      </w:r>
      <w:r>
        <w:rPr>
          <w:spacing w:val="5"/>
        </w:rPr>
        <w:t xml:space="preserve"> </w:t>
      </w:r>
      <w:r>
        <w:rPr>
          <w:spacing w:val="-4"/>
        </w:rPr>
        <w:t>К.Г.</w:t>
      </w:r>
    </w:p>
    <w:p w14:paraId="23F50BE0">
      <w:pPr>
        <w:pStyle w:val="8"/>
        <w:spacing w:before="40" w:line="276" w:lineRule="auto"/>
        <w:ind w:right="138"/>
      </w:pPr>
      <w:r>
        <w:t>«Тѐплый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«Соль Земли»; Чѐрный С. «Дневник Фокса Микки».</w:t>
      </w:r>
    </w:p>
    <w:p w14:paraId="237948AD">
      <w:pPr>
        <w:spacing w:before="1"/>
        <w:ind w:left="566" w:right="0" w:firstLine="0"/>
        <w:jc w:val="both"/>
        <w:rPr>
          <w:i/>
          <w:sz w:val="24"/>
        </w:rPr>
      </w:pPr>
      <w:r>
        <w:rPr>
          <w:i/>
          <w:sz w:val="24"/>
        </w:rPr>
        <w:t>Произведения</w:t>
      </w:r>
      <w:r>
        <w:rPr>
          <w:i/>
          <w:spacing w:val="-10"/>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5"/>
          <w:sz w:val="24"/>
        </w:rPr>
        <w:t xml:space="preserve"> </w:t>
      </w:r>
      <w:r>
        <w:rPr>
          <w:i/>
          <w:sz w:val="24"/>
        </w:rPr>
        <w:t>разных</w:t>
      </w:r>
      <w:r>
        <w:rPr>
          <w:i/>
          <w:spacing w:val="-6"/>
          <w:sz w:val="24"/>
        </w:rPr>
        <w:t xml:space="preserve"> </w:t>
      </w:r>
      <w:r>
        <w:rPr>
          <w:i/>
          <w:spacing w:val="-2"/>
          <w:sz w:val="24"/>
        </w:rPr>
        <w:t>стран.</w:t>
      </w:r>
    </w:p>
    <w:p w14:paraId="5F85D09E">
      <w:pPr>
        <w:pStyle w:val="8"/>
        <w:spacing w:before="41" w:line="276" w:lineRule="auto"/>
        <w:ind w:right="140" w:firstLine="424"/>
      </w:pPr>
      <w:r>
        <w:rPr>
          <w:i/>
        </w:rPr>
        <w:t xml:space="preserve">Поэзия. </w:t>
      </w:r>
      <w:r>
        <w:t>Брехт Б. «Зимний вечер через форточку» (пер. с нем. К. Орешина); Дриз О.О. «Как сделать утро волшебным» (пер. с евр. Т. Спендиаровой); Лир Э. «Лимерики» (пер. с англ.</w:t>
      </w:r>
      <w:r>
        <w:rPr>
          <w:spacing w:val="23"/>
        </w:rPr>
        <w:t xml:space="preserve"> </w:t>
      </w:r>
      <w:r>
        <w:t>Г. Кружкова);</w:t>
      </w:r>
      <w:r>
        <w:rPr>
          <w:spacing w:val="40"/>
        </w:rPr>
        <w:t xml:space="preserve"> </w:t>
      </w:r>
      <w:r>
        <w:t>Станчев Л. «Осенняя гамма» (пер. с болг. И.П. Токмаковой); Стивенсон Р.Л. «Вычитанные</w:t>
      </w:r>
      <w:r>
        <w:rPr>
          <w:spacing w:val="-2"/>
        </w:rPr>
        <w:t xml:space="preserve"> </w:t>
      </w:r>
      <w:r>
        <w:t>страны»</w:t>
      </w:r>
      <w:r>
        <w:rPr>
          <w:spacing w:val="-9"/>
        </w:rPr>
        <w:t xml:space="preserve"> </w:t>
      </w:r>
      <w:r>
        <w:t>(пер. с</w:t>
      </w:r>
      <w:r>
        <w:rPr>
          <w:spacing w:val="-3"/>
        </w:rPr>
        <w:t xml:space="preserve"> </w:t>
      </w:r>
      <w:r>
        <w:t>англ. Вл.Ф. Ходасевича).</w:t>
      </w:r>
    </w:p>
    <w:p w14:paraId="4D922A75">
      <w:pPr>
        <w:spacing w:before="0"/>
        <w:ind w:left="566" w:right="0" w:firstLine="0"/>
        <w:jc w:val="both"/>
        <w:rPr>
          <w:sz w:val="24"/>
        </w:rPr>
      </w:pPr>
      <w:r>
        <w:rPr>
          <w:i/>
          <w:sz w:val="24"/>
        </w:rPr>
        <w:t>Литературные</w:t>
      </w:r>
      <w:r>
        <w:rPr>
          <w:i/>
          <w:spacing w:val="77"/>
          <w:sz w:val="24"/>
        </w:rPr>
        <w:t xml:space="preserve"> </w:t>
      </w:r>
      <w:r>
        <w:rPr>
          <w:i/>
          <w:sz w:val="24"/>
        </w:rPr>
        <w:t>сказки.</w:t>
      </w:r>
      <w:r>
        <w:rPr>
          <w:i/>
          <w:spacing w:val="50"/>
          <w:w w:val="150"/>
          <w:sz w:val="24"/>
        </w:rPr>
        <w:t xml:space="preserve"> </w:t>
      </w:r>
      <w:r>
        <w:rPr>
          <w:i/>
          <w:sz w:val="24"/>
        </w:rPr>
        <w:t>Сказки-повести.</w:t>
      </w:r>
      <w:r>
        <w:rPr>
          <w:i/>
          <w:spacing w:val="79"/>
          <w:sz w:val="24"/>
        </w:rPr>
        <w:t xml:space="preserve"> </w:t>
      </w:r>
      <w:r>
        <w:rPr>
          <w:sz w:val="24"/>
        </w:rPr>
        <w:t>Андерсен</w:t>
      </w:r>
      <w:r>
        <w:rPr>
          <w:spacing w:val="51"/>
          <w:w w:val="150"/>
          <w:sz w:val="24"/>
        </w:rPr>
        <w:t xml:space="preserve"> </w:t>
      </w:r>
      <w:r>
        <w:rPr>
          <w:sz w:val="24"/>
        </w:rPr>
        <w:t>Г.Х.</w:t>
      </w:r>
      <w:r>
        <w:rPr>
          <w:spacing w:val="54"/>
          <w:w w:val="150"/>
          <w:sz w:val="24"/>
        </w:rPr>
        <w:t xml:space="preserve"> </w:t>
      </w:r>
      <w:r>
        <w:rPr>
          <w:sz w:val="24"/>
        </w:rPr>
        <w:t>«Оле-Лукойе»</w:t>
      </w:r>
      <w:r>
        <w:rPr>
          <w:spacing w:val="73"/>
          <w:sz w:val="24"/>
        </w:rPr>
        <w:t xml:space="preserve"> </w:t>
      </w:r>
      <w:r>
        <w:rPr>
          <w:sz w:val="24"/>
        </w:rPr>
        <w:t>(пер.</w:t>
      </w:r>
      <w:r>
        <w:rPr>
          <w:spacing w:val="50"/>
          <w:w w:val="150"/>
          <w:sz w:val="24"/>
        </w:rPr>
        <w:t xml:space="preserve"> </w:t>
      </w:r>
      <w:r>
        <w:rPr>
          <w:sz w:val="24"/>
        </w:rPr>
        <w:t>с</w:t>
      </w:r>
      <w:r>
        <w:rPr>
          <w:spacing w:val="78"/>
          <w:sz w:val="24"/>
        </w:rPr>
        <w:t xml:space="preserve"> </w:t>
      </w:r>
      <w:r>
        <w:rPr>
          <w:sz w:val="24"/>
        </w:rPr>
        <w:t>датск.</w:t>
      </w:r>
      <w:r>
        <w:rPr>
          <w:spacing w:val="50"/>
          <w:w w:val="150"/>
          <w:sz w:val="24"/>
        </w:rPr>
        <w:t xml:space="preserve"> </w:t>
      </w:r>
      <w:r>
        <w:rPr>
          <w:sz w:val="24"/>
        </w:rPr>
        <w:t>А.</w:t>
      </w:r>
      <w:r>
        <w:rPr>
          <w:spacing w:val="80"/>
          <w:sz w:val="24"/>
        </w:rPr>
        <w:t xml:space="preserve"> </w:t>
      </w:r>
      <w:r>
        <w:rPr>
          <w:spacing w:val="-2"/>
          <w:sz w:val="24"/>
        </w:rPr>
        <w:t>Ганзен),</w:t>
      </w:r>
    </w:p>
    <w:p w14:paraId="75BC4560">
      <w:pPr>
        <w:pStyle w:val="8"/>
        <w:spacing w:before="41" w:line="276" w:lineRule="auto"/>
        <w:ind w:right="134"/>
      </w:pPr>
      <w:r>
        <w:t>«Соловей» (пер. с датск. А. Ганзен, пересказ Т. Габбе и А. Любарской), «Стойкий оловянный солдатик» (пер. с датск. А. Ганзен, пересказ Т. Габбе и А. Любарской),</w:t>
      </w:r>
      <w:r>
        <w:rPr>
          <w:spacing w:val="40"/>
        </w:rPr>
        <w:t xml:space="preserve"> </w:t>
      </w:r>
      <w:r>
        <w:t>«Снежная</w:t>
      </w:r>
      <w:r>
        <w:rPr>
          <w:spacing w:val="40"/>
        </w:rPr>
        <w:t xml:space="preserve"> </w:t>
      </w:r>
      <w:r>
        <w:t>Королева»</w:t>
      </w:r>
      <w:r>
        <w:rPr>
          <w:spacing w:val="40"/>
        </w:rPr>
        <w:t xml:space="preserve"> </w:t>
      </w:r>
      <w:r>
        <w:t>(пер.</w:t>
      </w:r>
      <w:r>
        <w:rPr>
          <w:spacing w:val="40"/>
        </w:rPr>
        <w:t xml:space="preserve"> </w:t>
      </w:r>
      <w:r>
        <w:t>с</w:t>
      </w:r>
      <w:r>
        <w:rPr>
          <w:spacing w:val="40"/>
        </w:rPr>
        <w:t xml:space="preserve"> </w:t>
      </w:r>
      <w:r>
        <w:t>датск.</w:t>
      </w:r>
      <w:r>
        <w:rPr>
          <w:spacing w:val="40"/>
        </w:rPr>
        <w:t xml:space="preserve"> </w:t>
      </w:r>
      <w:r>
        <w:t>А. Ганзен), «Русалочка» (пер. с датск. А. Ганзен); Гофман Э.Т.А. «Щелкунчик и мышиный Король» (пер. с нем. И. Татариновой); Киплинг Дж. Р. «Маугли»</w:t>
      </w:r>
      <w:r>
        <w:rPr>
          <w:spacing w:val="-3"/>
        </w:rPr>
        <w:t xml:space="preserve"> </w:t>
      </w:r>
      <w:r>
        <w:t>(пер. с англ. Н. Дарузес / И. Шустовой), «Кошка, которая гуляла сама</w:t>
      </w:r>
      <w:r>
        <w:rPr>
          <w:spacing w:val="-1"/>
        </w:rPr>
        <w:t xml:space="preserve"> </w:t>
      </w:r>
      <w:r>
        <w:t>по себе»</w:t>
      </w:r>
      <w:r>
        <w:rPr>
          <w:spacing w:val="-5"/>
        </w:rPr>
        <w:t xml:space="preserve"> </w:t>
      </w:r>
      <w:r>
        <w:t>(пер.</w:t>
      </w:r>
      <w:r>
        <w:rPr>
          <w:spacing w:val="-1"/>
        </w:rPr>
        <w:t xml:space="preserve"> </w:t>
      </w:r>
      <w:r>
        <w:t>с англ. К.И. Чуковского</w:t>
      </w:r>
      <w:r>
        <w:rPr>
          <w:spacing w:val="-2"/>
        </w:rPr>
        <w:t xml:space="preserve"> </w:t>
      </w:r>
      <w:r>
        <w:t>/</w:t>
      </w:r>
      <w:r>
        <w:rPr>
          <w:spacing w:val="-2"/>
        </w:rPr>
        <w:t xml:space="preserve"> </w:t>
      </w:r>
      <w:r>
        <w:t>Н.</w:t>
      </w:r>
      <w:r>
        <w:rPr>
          <w:spacing w:val="-2"/>
        </w:rPr>
        <w:t xml:space="preserve"> </w:t>
      </w:r>
      <w:r>
        <w:t>Дарузерс);</w:t>
      </w:r>
      <w:r>
        <w:rPr>
          <w:spacing w:val="-2"/>
        </w:rPr>
        <w:t xml:space="preserve"> </w:t>
      </w:r>
      <w:r>
        <w:t>Кэррол</w:t>
      </w:r>
      <w:r>
        <w:rPr>
          <w:spacing w:val="-2"/>
        </w:rPr>
        <w:t xml:space="preserve"> </w:t>
      </w:r>
      <w:r>
        <w:t>Л. «Алиса</w:t>
      </w:r>
      <w:r>
        <w:rPr>
          <w:spacing w:val="-1"/>
        </w:rPr>
        <w:t xml:space="preserve"> </w:t>
      </w:r>
      <w:r>
        <w:t>в</w:t>
      </w:r>
      <w:r>
        <w:rPr>
          <w:spacing w:val="-3"/>
        </w:rPr>
        <w:t xml:space="preserve"> </w:t>
      </w:r>
      <w:r>
        <w:t>стране чудес»</w:t>
      </w:r>
      <w:r>
        <w:rPr>
          <w:spacing w:val="-8"/>
        </w:rPr>
        <w:t xml:space="preserve"> </w:t>
      </w:r>
      <w:r>
        <w:t>(пер.</w:t>
      </w:r>
      <w:r>
        <w:rPr>
          <w:spacing w:val="-1"/>
        </w:rPr>
        <w:t xml:space="preserve"> </w:t>
      </w:r>
      <w:r>
        <w:t>с англ. Н. Демуровой, Г. Кружкова, А. Боченкова, стихи в пер. С.Я. Маршака, Д. Орловской, О. Седаковой),</w:t>
      </w:r>
    </w:p>
    <w:p w14:paraId="3A1D395F">
      <w:pPr>
        <w:pStyle w:val="8"/>
        <w:spacing w:before="2" w:line="276" w:lineRule="auto"/>
        <w:ind w:right="139"/>
      </w:pPr>
      <w:r>
        <w:t>«Алиса в Зазеркалье» (пер. с англ. Н. Демуровой, Г. Кружкова, А. Боченкова, стихи в пер. С.Я. Маршака, Д. Орловской, О. Седаковой); Линдгрен А. «Три повести</w:t>
      </w:r>
      <w:r>
        <w:rPr>
          <w:spacing w:val="40"/>
        </w:rPr>
        <w:t xml:space="preserve"> </w:t>
      </w:r>
      <w:r>
        <w:t>о Малыше и Карлсоне» (пер.</w:t>
      </w:r>
      <w:r>
        <w:rPr>
          <w:spacing w:val="40"/>
        </w:rPr>
        <w:t xml:space="preserve"> </w:t>
      </w:r>
      <w:r>
        <w:t>со шведск. Л.З. Лунгиной);</w:t>
      </w:r>
      <w:r>
        <w:rPr>
          <w:spacing w:val="58"/>
        </w:rPr>
        <w:t xml:space="preserve"> </w:t>
      </w:r>
      <w:r>
        <w:t>Нурдквист</w:t>
      </w:r>
      <w:r>
        <w:rPr>
          <w:spacing w:val="59"/>
        </w:rPr>
        <w:t xml:space="preserve"> </w:t>
      </w:r>
      <w:r>
        <w:t>С.</w:t>
      </w:r>
      <w:r>
        <w:rPr>
          <w:spacing w:val="63"/>
        </w:rPr>
        <w:t xml:space="preserve"> </w:t>
      </w:r>
      <w:r>
        <w:t>«История</w:t>
      </w:r>
      <w:r>
        <w:rPr>
          <w:spacing w:val="59"/>
        </w:rPr>
        <w:t xml:space="preserve"> </w:t>
      </w:r>
      <w:r>
        <w:t>о</w:t>
      </w:r>
      <w:r>
        <w:rPr>
          <w:spacing w:val="59"/>
        </w:rPr>
        <w:t xml:space="preserve"> </w:t>
      </w:r>
      <w:r>
        <w:t>том,</w:t>
      </w:r>
      <w:r>
        <w:rPr>
          <w:spacing w:val="63"/>
        </w:rPr>
        <w:t xml:space="preserve"> </w:t>
      </w:r>
      <w:r>
        <w:t>как</w:t>
      </w:r>
      <w:r>
        <w:rPr>
          <w:spacing w:val="59"/>
        </w:rPr>
        <w:t xml:space="preserve"> </w:t>
      </w:r>
      <w:r>
        <w:t>Финдус</w:t>
      </w:r>
      <w:r>
        <w:rPr>
          <w:spacing w:val="60"/>
        </w:rPr>
        <w:t xml:space="preserve"> </w:t>
      </w:r>
      <w:r>
        <w:t>потерялся,</w:t>
      </w:r>
      <w:r>
        <w:rPr>
          <w:spacing w:val="59"/>
        </w:rPr>
        <w:t xml:space="preserve"> </w:t>
      </w:r>
      <w:r>
        <w:t>когда</w:t>
      </w:r>
      <w:r>
        <w:rPr>
          <w:spacing w:val="58"/>
        </w:rPr>
        <w:t xml:space="preserve"> </w:t>
      </w:r>
      <w:r>
        <w:t>был</w:t>
      </w:r>
      <w:r>
        <w:rPr>
          <w:spacing w:val="59"/>
        </w:rPr>
        <w:t xml:space="preserve"> </w:t>
      </w:r>
      <w:r>
        <w:t>маленьким»;</w:t>
      </w:r>
      <w:r>
        <w:rPr>
          <w:spacing w:val="73"/>
        </w:rPr>
        <w:t xml:space="preserve"> </w:t>
      </w:r>
      <w:r>
        <w:t>Поттер</w:t>
      </w:r>
      <w:r>
        <w:rPr>
          <w:spacing w:val="62"/>
        </w:rPr>
        <w:t xml:space="preserve"> </w:t>
      </w:r>
      <w:r>
        <w:t>Б.</w:t>
      </w:r>
    </w:p>
    <w:p w14:paraId="0DC4C8A4">
      <w:pPr>
        <w:pStyle w:val="8"/>
        <w:spacing w:line="276" w:lineRule="auto"/>
        <w:ind w:right="137"/>
      </w:pPr>
      <w:r>
        <w:t>«Сказка про Джемайму</w:t>
      </w:r>
      <w:r>
        <w:rPr>
          <w:spacing w:val="-1"/>
        </w:rPr>
        <w:t xml:space="preserve"> </w:t>
      </w:r>
      <w:r>
        <w:t>Нырнивлужу»</w:t>
      </w:r>
      <w:r>
        <w:rPr>
          <w:spacing w:val="-4"/>
        </w:rPr>
        <w:t xml:space="preserve"> </w:t>
      </w:r>
      <w:r>
        <w:t>(пер.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w:t>
      </w:r>
    </w:p>
    <w:p w14:paraId="7338473E">
      <w:pPr>
        <w:pStyle w:val="5"/>
        <w:spacing w:before="4" w:line="276" w:lineRule="auto"/>
        <w:ind w:left="566" w:right="5284"/>
        <w:jc w:val="left"/>
      </w:pPr>
      <w:r>
        <w:t>Примерный</w:t>
      </w:r>
      <w:r>
        <w:rPr>
          <w:spacing w:val="-15"/>
        </w:rPr>
        <w:t xml:space="preserve"> </w:t>
      </w:r>
      <w:r>
        <w:t>перечень</w:t>
      </w:r>
      <w:r>
        <w:rPr>
          <w:spacing w:val="-15"/>
        </w:rPr>
        <w:t xml:space="preserve"> </w:t>
      </w:r>
      <w:r>
        <w:t>музыкальных</w:t>
      </w:r>
      <w:r>
        <w:rPr>
          <w:spacing w:val="-15"/>
        </w:rPr>
        <w:t xml:space="preserve"> </w:t>
      </w:r>
      <w:r>
        <w:t>произведений от 2 месяцев до 1 года</w:t>
      </w:r>
    </w:p>
    <w:p w14:paraId="0A50BF57">
      <w:pPr>
        <w:pStyle w:val="8"/>
        <w:spacing w:line="270" w:lineRule="exact"/>
        <w:ind w:left="566"/>
        <w:jc w:val="left"/>
      </w:pPr>
      <w:r>
        <w:rPr>
          <w:i/>
        </w:rPr>
        <w:t>Слушание.</w:t>
      </w:r>
      <w:r>
        <w:rPr>
          <w:i/>
          <w:spacing w:val="-1"/>
        </w:rPr>
        <w:t xml:space="preserve"> </w:t>
      </w:r>
      <w:r>
        <w:rPr>
          <w:b/>
        </w:rPr>
        <w:t>«</w:t>
      </w:r>
      <w:r>
        <w:t>Весело</w:t>
      </w:r>
      <w:r>
        <w:rPr>
          <w:spacing w:val="1"/>
        </w:rPr>
        <w:t xml:space="preserve"> </w:t>
      </w:r>
      <w:r>
        <w:t>— грустно»,</w:t>
      </w:r>
      <w:r>
        <w:rPr>
          <w:spacing w:val="3"/>
        </w:rPr>
        <w:t xml:space="preserve"> </w:t>
      </w:r>
      <w:r>
        <w:t>муз.</w:t>
      </w:r>
      <w:r>
        <w:rPr>
          <w:spacing w:val="1"/>
        </w:rPr>
        <w:t xml:space="preserve"> </w:t>
      </w:r>
      <w:r>
        <w:t>Л.</w:t>
      </w:r>
      <w:r>
        <w:rPr>
          <w:spacing w:val="-1"/>
        </w:rPr>
        <w:t xml:space="preserve"> </w:t>
      </w:r>
      <w:r>
        <w:t>Бетховена;</w:t>
      </w:r>
      <w:r>
        <w:rPr>
          <w:spacing w:val="8"/>
        </w:rPr>
        <w:t xml:space="preserve"> </w:t>
      </w:r>
      <w:r>
        <w:t>«Ласковая</w:t>
      </w:r>
      <w:r>
        <w:rPr>
          <w:spacing w:val="-2"/>
        </w:rPr>
        <w:t xml:space="preserve"> </w:t>
      </w:r>
      <w:r>
        <w:t>просьба»,</w:t>
      </w:r>
      <w:r>
        <w:rPr>
          <w:spacing w:val="4"/>
        </w:rPr>
        <w:t xml:space="preserve"> </w:t>
      </w:r>
      <w:r>
        <w:t>муз.</w:t>
      </w:r>
      <w:r>
        <w:rPr>
          <w:spacing w:val="-2"/>
        </w:rPr>
        <w:t xml:space="preserve"> </w:t>
      </w:r>
      <w:r>
        <w:t>Г.</w:t>
      </w:r>
      <w:r>
        <w:rPr>
          <w:spacing w:val="-1"/>
        </w:rPr>
        <w:t xml:space="preserve"> </w:t>
      </w:r>
      <w:r>
        <w:rPr>
          <w:spacing w:val="-2"/>
        </w:rPr>
        <w:t>Свиридова;</w:t>
      </w:r>
    </w:p>
    <w:p w14:paraId="7361F350">
      <w:pPr>
        <w:pStyle w:val="8"/>
        <w:spacing w:before="44"/>
        <w:ind w:left="566"/>
        <w:jc w:val="left"/>
      </w:pPr>
      <w:r>
        <w:t>«Смелый</w:t>
      </w:r>
      <w:r>
        <w:rPr>
          <w:spacing w:val="-5"/>
        </w:rPr>
        <w:t xml:space="preserve"> </w:t>
      </w:r>
      <w:r>
        <w:t>наездник»,</w:t>
      </w:r>
      <w:r>
        <w:rPr>
          <w:spacing w:val="-2"/>
        </w:rPr>
        <w:t xml:space="preserve"> </w:t>
      </w:r>
      <w:r>
        <w:t>муз.</w:t>
      </w:r>
      <w:r>
        <w:rPr>
          <w:spacing w:val="-3"/>
        </w:rPr>
        <w:t xml:space="preserve"> </w:t>
      </w:r>
      <w:r>
        <w:t>Р.</w:t>
      </w:r>
      <w:r>
        <w:rPr>
          <w:spacing w:val="-6"/>
        </w:rPr>
        <w:t xml:space="preserve"> </w:t>
      </w:r>
      <w:r>
        <w:t>Шумана;</w:t>
      </w:r>
      <w:r>
        <w:rPr>
          <w:spacing w:val="6"/>
        </w:rPr>
        <w:t xml:space="preserve"> </w:t>
      </w:r>
      <w:r>
        <w:t>«Верхом</w:t>
      </w:r>
      <w:r>
        <w:rPr>
          <w:spacing w:val="-3"/>
        </w:rPr>
        <w:t xml:space="preserve"> </w:t>
      </w:r>
      <w:r>
        <w:t>на</w:t>
      </w:r>
      <w:r>
        <w:rPr>
          <w:spacing w:val="-7"/>
        </w:rPr>
        <w:t xml:space="preserve"> </w:t>
      </w:r>
      <w:r>
        <w:t>лошадке»,</w:t>
      </w:r>
      <w:r>
        <w:rPr>
          <w:spacing w:val="-4"/>
        </w:rPr>
        <w:t xml:space="preserve"> </w:t>
      </w:r>
      <w:r>
        <w:t>муз.</w:t>
      </w:r>
      <w:r>
        <w:rPr>
          <w:spacing w:val="-3"/>
        </w:rPr>
        <w:t xml:space="preserve"> </w:t>
      </w:r>
      <w:r>
        <w:t>А.</w:t>
      </w:r>
      <w:r>
        <w:rPr>
          <w:spacing w:val="-4"/>
        </w:rPr>
        <w:t xml:space="preserve"> </w:t>
      </w:r>
      <w:r>
        <w:t>Гречанинова;</w:t>
      </w:r>
      <w:r>
        <w:rPr>
          <w:spacing w:val="7"/>
        </w:rPr>
        <w:t xml:space="preserve"> </w:t>
      </w:r>
      <w:r>
        <w:rPr>
          <w:spacing w:val="-2"/>
        </w:rPr>
        <w:t>«Колыбельная»,</w:t>
      </w:r>
    </w:p>
    <w:p w14:paraId="3E5C13BB">
      <w:pPr>
        <w:pStyle w:val="8"/>
        <w:spacing w:before="41" w:line="276" w:lineRule="auto"/>
        <w:ind w:firstLine="424"/>
        <w:jc w:val="left"/>
      </w:pPr>
      <w:r>
        <w:t>«Петушок»,</w:t>
      </w:r>
      <w:r>
        <w:rPr>
          <w:spacing w:val="80"/>
        </w:rPr>
        <w:t xml:space="preserve"> </w:t>
      </w:r>
      <w:r>
        <w:t>муз.</w:t>
      </w:r>
      <w:r>
        <w:rPr>
          <w:spacing w:val="80"/>
        </w:rPr>
        <w:t xml:space="preserve"> </w:t>
      </w:r>
      <w:r>
        <w:t>А.</w:t>
      </w:r>
      <w:r>
        <w:rPr>
          <w:spacing w:val="80"/>
        </w:rPr>
        <w:t xml:space="preserve"> </w:t>
      </w:r>
      <w:r>
        <w:t>Лядова;</w:t>
      </w:r>
      <w:r>
        <w:rPr>
          <w:spacing w:val="80"/>
        </w:rPr>
        <w:t xml:space="preserve"> </w:t>
      </w:r>
      <w:r>
        <w:t>«Колыбельная»,</w:t>
      </w:r>
      <w:r>
        <w:rPr>
          <w:spacing w:val="80"/>
        </w:rPr>
        <w:t xml:space="preserve"> </w:t>
      </w:r>
      <w:r>
        <w:t>муз.</w:t>
      </w:r>
      <w:r>
        <w:rPr>
          <w:spacing w:val="80"/>
        </w:rPr>
        <w:t xml:space="preserve"> </w:t>
      </w:r>
      <w:r>
        <w:t>Н.</w:t>
      </w:r>
      <w:r>
        <w:rPr>
          <w:spacing w:val="80"/>
        </w:rPr>
        <w:t xml:space="preserve"> </w:t>
      </w:r>
      <w:r>
        <w:t>Римского-Корсакова;</w:t>
      </w:r>
      <w:r>
        <w:rPr>
          <w:spacing w:val="80"/>
        </w:rPr>
        <w:t xml:space="preserve"> </w:t>
      </w:r>
      <w:r>
        <w:t>«Полька»,</w:t>
      </w:r>
      <w:r>
        <w:rPr>
          <w:spacing w:val="80"/>
        </w:rPr>
        <w:t xml:space="preserve"> </w:t>
      </w:r>
      <w:r>
        <w:t>«Игра</w:t>
      </w:r>
      <w:r>
        <w:rPr>
          <w:spacing w:val="80"/>
        </w:rPr>
        <w:t xml:space="preserve"> </w:t>
      </w:r>
      <w:r>
        <w:t>в лошадки», «Мама», муз. П. Чайковского; «Зайчик», муз. М. Старокадомского.</w:t>
      </w:r>
    </w:p>
    <w:p w14:paraId="43987EF8">
      <w:pPr>
        <w:pStyle w:val="8"/>
        <w:tabs>
          <w:tab w:val="left" w:pos="2049"/>
          <w:tab w:val="left" w:pos="3483"/>
          <w:tab w:val="left" w:pos="4932"/>
          <w:tab w:val="left" w:pos="5763"/>
          <w:tab w:val="left" w:pos="6411"/>
          <w:tab w:val="left" w:pos="7567"/>
          <w:tab w:val="left" w:pos="9423"/>
          <w:tab w:val="left" w:pos="10111"/>
        </w:tabs>
        <w:spacing w:line="278" w:lineRule="auto"/>
        <w:ind w:right="139" w:firstLine="424"/>
        <w:jc w:val="left"/>
      </w:pPr>
      <w:r>
        <w:rPr>
          <w:i/>
          <w:spacing w:val="-2"/>
        </w:rPr>
        <w:t>Подпевание.</w:t>
      </w:r>
      <w:r>
        <w:rPr>
          <w:i/>
        </w:rPr>
        <w:tab/>
      </w:r>
      <w:r>
        <w:rPr>
          <w:spacing w:val="-2"/>
        </w:rPr>
        <w:t>«Петушок»,</w:t>
      </w:r>
      <w:r>
        <w:tab/>
      </w:r>
      <w:r>
        <w:rPr>
          <w:spacing w:val="-2"/>
        </w:rPr>
        <w:t>«Ладушки»,</w:t>
      </w:r>
      <w:r>
        <w:tab/>
      </w:r>
      <w:r>
        <w:rPr>
          <w:spacing w:val="-2"/>
        </w:rPr>
        <w:t>«Идет</w:t>
      </w:r>
      <w:r>
        <w:tab/>
      </w:r>
      <w:r>
        <w:rPr>
          <w:spacing w:val="-4"/>
        </w:rPr>
        <w:t>коза</w:t>
      </w:r>
      <w:r>
        <w:tab/>
      </w:r>
      <w:r>
        <w:rPr>
          <w:spacing w:val="-2"/>
        </w:rPr>
        <w:t>рогатая»,</w:t>
      </w:r>
      <w:r>
        <w:tab/>
      </w:r>
      <w:r>
        <w:rPr>
          <w:spacing w:val="-2"/>
        </w:rPr>
        <w:t>«Баюшки-баю»,</w:t>
      </w:r>
      <w:r>
        <w:tab/>
      </w:r>
      <w:r>
        <w:rPr>
          <w:spacing w:val="-4"/>
        </w:rPr>
        <w:t>«Ой,</w:t>
      </w:r>
      <w:r>
        <w:tab/>
      </w:r>
      <w:r>
        <w:rPr>
          <w:spacing w:val="-2"/>
        </w:rPr>
        <w:t xml:space="preserve">люлюшки, </w:t>
      </w:r>
      <w:r>
        <w:t>люлюшки»; «Кап-кап»; прибаутки, скороговорки, пестушки и игры с пением.</w:t>
      </w:r>
    </w:p>
    <w:p w14:paraId="4AAC6191">
      <w:pPr>
        <w:spacing w:before="0" w:line="272" w:lineRule="exact"/>
        <w:ind w:left="566" w:right="0" w:firstLine="0"/>
        <w:jc w:val="left"/>
        <w:rPr>
          <w:sz w:val="24"/>
        </w:rPr>
      </w:pPr>
      <w:r>
        <w:rPr>
          <w:i/>
          <w:sz w:val="24"/>
        </w:rPr>
        <w:t>Музыкально-ритмические</w:t>
      </w:r>
      <w:r>
        <w:rPr>
          <w:i/>
          <w:spacing w:val="53"/>
          <w:sz w:val="24"/>
        </w:rPr>
        <w:t xml:space="preserve"> </w:t>
      </w:r>
      <w:r>
        <w:rPr>
          <w:i/>
          <w:sz w:val="24"/>
        </w:rPr>
        <w:t>движение</w:t>
      </w:r>
      <w:r>
        <w:rPr>
          <w:sz w:val="24"/>
        </w:rPr>
        <w:t>.</w:t>
      </w:r>
      <w:r>
        <w:rPr>
          <w:spacing w:val="60"/>
          <w:sz w:val="24"/>
        </w:rPr>
        <w:t xml:space="preserve"> </w:t>
      </w:r>
      <w:r>
        <w:rPr>
          <w:sz w:val="24"/>
        </w:rPr>
        <w:t>«Устали</w:t>
      </w:r>
      <w:r>
        <w:rPr>
          <w:spacing w:val="58"/>
          <w:sz w:val="24"/>
        </w:rPr>
        <w:t xml:space="preserve"> </w:t>
      </w:r>
      <w:r>
        <w:rPr>
          <w:sz w:val="24"/>
        </w:rPr>
        <w:t>наши</w:t>
      </w:r>
      <w:r>
        <w:rPr>
          <w:spacing w:val="55"/>
          <w:sz w:val="24"/>
        </w:rPr>
        <w:t xml:space="preserve"> </w:t>
      </w:r>
      <w:r>
        <w:rPr>
          <w:sz w:val="24"/>
        </w:rPr>
        <w:t>ножки»,</w:t>
      </w:r>
      <w:r>
        <w:rPr>
          <w:spacing w:val="55"/>
          <w:sz w:val="24"/>
        </w:rPr>
        <w:t xml:space="preserve"> </w:t>
      </w:r>
      <w:r>
        <w:rPr>
          <w:sz w:val="24"/>
        </w:rPr>
        <w:t>муз.</w:t>
      </w:r>
      <w:r>
        <w:rPr>
          <w:spacing w:val="57"/>
          <w:sz w:val="24"/>
        </w:rPr>
        <w:t xml:space="preserve"> </w:t>
      </w:r>
      <w:r>
        <w:rPr>
          <w:sz w:val="24"/>
        </w:rPr>
        <w:t>Т.</w:t>
      </w:r>
      <w:r>
        <w:rPr>
          <w:spacing w:val="56"/>
          <w:sz w:val="24"/>
        </w:rPr>
        <w:t xml:space="preserve"> </w:t>
      </w:r>
      <w:r>
        <w:rPr>
          <w:sz w:val="24"/>
        </w:rPr>
        <w:t>Ломовой,</w:t>
      </w:r>
      <w:r>
        <w:rPr>
          <w:spacing w:val="55"/>
          <w:sz w:val="24"/>
        </w:rPr>
        <w:t xml:space="preserve"> </w:t>
      </w:r>
      <w:r>
        <w:rPr>
          <w:sz w:val="24"/>
        </w:rPr>
        <w:t>сл.</w:t>
      </w:r>
      <w:r>
        <w:rPr>
          <w:spacing w:val="56"/>
          <w:sz w:val="24"/>
        </w:rPr>
        <w:t xml:space="preserve"> </w:t>
      </w:r>
      <w:r>
        <w:rPr>
          <w:sz w:val="24"/>
        </w:rPr>
        <w:t>Е.</w:t>
      </w:r>
      <w:r>
        <w:rPr>
          <w:spacing w:val="56"/>
          <w:sz w:val="24"/>
        </w:rPr>
        <w:t xml:space="preserve"> </w:t>
      </w:r>
      <w:r>
        <w:rPr>
          <w:spacing w:val="-2"/>
          <w:sz w:val="24"/>
        </w:rPr>
        <w:t>Соковниной;</w:t>
      </w:r>
    </w:p>
    <w:p w14:paraId="15AC5E7B">
      <w:pPr>
        <w:spacing w:after="0" w:line="272" w:lineRule="exact"/>
        <w:jc w:val="left"/>
        <w:rPr>
          <w:sz w:val="24"/>
        </w:rPr>
        <w:sectPr>
          <w:headerReference r:id="rId357" w:type="default"/>
          <w:footerReference r:id="rId358" w:type="default"/>
          <w:pgSz w:w="11910" w:h="16840"/>
          <w:pgMar w:top="1600" w:right="141" w:bottom="1700" w:left="425" w:header="965" w:footer="1516" w:gutter="0"/>
          <w:cols w:space="720" w:num="1"/>
        </w:sectPr>
      </w:pPr>
    </w:p>
    <w:p w14:paraId="7AC6898F">
      <w:pPr>
        <w:pStyle w:val="8"/>
        <w:spacing w:before="82"/>
      </w:pPr>
      <w:r>
        <w:t>«Маленькая</w:t>
      </w:r>
      <w:r>
        <w:rPr>
          <w:spacing w:val="17"/>
        </w:rPr>
        <w:t xml:space="preserve"> </w:t>
      </w:r>
      <w:r>
        <w:t>полечка»,</w:t>
      </w:r>
      <w:r>
        <w:rPr>
          <w:spacing w:val="18"/>
        </w:rPr>
        <w:t xml:space="preserve"> </w:t>
      </w:r>
      <w:r>
        <w:t>муз.</w:t>
      </w:r>
      <w:r>
        <w:rPr>
          <w:spacing w:val="18"/>
        </w:rPr>
        <w:t xml:space="preserve"> </w:t>
      </w:r>
      <w:r>
        <w:t>Е.</w:t>
      </w:r>
      <w:r>
        <w:rPr>
          <w:spacing w:val="17"/>
        </w:rPr>
        <w:t xml:space="preserve"> </w:t>
      </w:r>
      <w:r>
        <w:t>Тиличеевой,</w:t>
      </w:r>
      <w:r>
        <w:rPr>
          <w:spacing w:val="18"/>
        </w:rPr>
        <w:t xml:space="preserve"> </w:t>
      </w:r>
      <w:r>
        <w:t>сл.</w:t>
      </w:r>
      <w:r>
        <w:rPr>
          <w:spacing w:val="20"/>
        </w:rPr>
        <w:t xml:space="preserve"> </w:t>
      </w:r>
      <w:r>
        <w:t>А.</w:t>
      </w:r>
      <w:r>
        <w:rPr>
          <w:spacing w:val="17"/>
        </w:rPr>
        <w:t xml:space="preserve"> </w:t>
      </w:r>
      <w:r>
        <w:t>Шибицкой;</w:t>
      </w:r>
      <w:r>
        <w:rPr>
          <w:spacing w:val="24"/>
        </w:rPr>
        <w:t xml:space="preserve"> </w:t>
      </w:r>
      <w:r>
        <w:t>«Ой,</w:t>
      </w:r>
      <w:r>
        <w:rPr>
          <w:spacing w:val="17"/>
        </w:rPr>
        <w:t xml:space="preserve"> </w:t>
      </w:r>
      <w:r>
        <w:t>летали</w:t>
      </w:r>
      <w:r>
        <w:rPr>
          <w:spacing w:val="21"/>
        </w:rPr>
        <w:t xml:space="preserve"> </w:t>
      </w:r>
      <w:r>
        <w:rPr>
          <w:spacing w:val="-2"/>
        </w:rPr>
        <w:t>птички»;</w:t>
      </w:r>
    </w:p>
    <w:p w14:paraId="6913705E">
      <w:pPr>
        <w:pStyle w:val="8"/>
        <w:spacing w:before="41"/>
        <w:ind w:left="566"/>
      </w:pPr>
      <w:r>
        <w:t>«Ай-да!»,</w:t>
      </w:r>
      <w:r>
        <w:rPr>
          <w:spacing w:val="-6"/>
        </w:rPr>
        <w:t xml:space="preserve"> </w:t>
      </w:r>
      <w:r>
        <w:t>муз.</w:t>
      </w:r>
      <w:r>
        <w:rPr>
          <w:spacing w:val="-6"/>
        </w:rPr>
        <w:t xml:space="preserve"> </w:t>
      </w:r>
      <w:r>
        <w:t>В.</w:t>
      </w:r>
      <w:r>
        <w:rPr>
          <w:spacing w:val="-1"/>
        </w:rPr>
        <w:t xml:space="preserve"> </w:t>
      </w:r>
      <w:r>
        <w:t>Верховинца;</w:t>
      </w:r>
      <w:r>
        <w:rPr>
          <w:spacing w:val="-2"/>
        </w:rPr>
        <w:t xml:space="preserve"> </w:t>
      </w:r>
      <w:r>
        <w:t>«Поезд»,</w:t>
      </w:r>
      <w:r>
        <w:rPr>
          <w:spacing w:val="-5"/>
        </w:rPr>
        <w:t xml:space="preserve"> </w:t>
      </w:r>
      <w:r>
        <w:t>муз.</w:t>
      </w:r>
      <w:r>
        <w:rPr>
          <w:spacing w:val="-6"/>
        </w:rPr>
        <w:t xml:space="preserve"> </w:t>
      </w:r>
      <w:r>
        <w:t>Н.</w:t>
      </w:r>
      <w:r>
        <w:rPr>
          <w:spacing w:val="-3"/>
        </w:rPr>
        <w:t xml:space="preserve"> </w:t>
      </w:r>
      <w:r>
        <w:t>Метлова,</w:t>
      </w:r>
      <w:r>
        <w:rPr>
          <w:spacing w:val="-7"/>
        </w:rPr>
        <w:t xml:space="preserve"> </w:t>
      </w:r>
      <w:r>
        <w:t>сл.</w:t>
      </w:r>
      <w:r>
        <w:rPr>
          <w:spacing w:val="-8"/>
        </w:rPr>
        <w:t xml:space="preserve"> </w:t>
      </w:r>
      <w:r>
        <w:t>Т.</w:t>
      </w:r>
      <w:r>
        <w:rPr>
          <w:spacing w:val="-6"/>
        </w:rPr>
        <w:t xml:space="preserve"> </w:t>
      </w:r>
      <w:r>
        <w:rPr>
          <w:spacing w:val="-2"/>
        </w:rPr>
        <w:t>Бабаджан.</w:t>
      </w:r>
    </w:p>
    <w:p w14:paraId="7D497565">
      <w:pPr>
        <w:pStyle w:val="8"/>
        <w:spacing w:before="43" w:line="276" w:lineRule="auto"/>
        <w:ind w:right="138" w:firstLine="424"/>
      </w:pPr>
      <w:r>
        <w:rPr>
          <w:i/>
        </w:rPr>
        <w:t>Пляски.</w:t>
      </w:r>
      <w:r>
        <w:rPr>
          <w:i/>
          <w:spacing w:val="-4"/>
        </w:rPr>
        <w:t xml:space="preserve"> </w:t>
      </w:r>
      <w:r>
        <w:t>«Зайчики и лисичка», муз. Б. Финоровского, сл. В. Aнтоновой; «Пляска с куклами»,</w:t>
      </w:r>
      <w:r>
        <w:rPr>
          <w:spacing w:val="-15"/>
        </w:rPr>
        <w:t xml:space="preserve"> </w:t>
      </w:r>
      <w:r>
        <w:t>нем. нар. мелодия, сл. А. Ануфриевой; «Тихо-тихо мы сидим», рус. нар. мелодия, сл. А. Ануфриевой.</w:t>
      </w:r>
    </w:p>
    <w:p w14:paraId="1627DBC4">
      <w:pPr>
        <w:pStyle w:val="5"/>
        <w:spacing w:before="4"/>
        <w:ind w:left="566"/>
      </w:pPr>
      <w:r>
        <w:t>от</w:t>
      </w:r>
      <w:r>
        <w:rPr>
          <w:spacing w:val="1"/>
        </w:rPr>
        <w:t xml:space="preserve"> </w:t>
      </w:r>
      <w:r>
        <w:t>1</w:t>
      </w:r>
      <w:r>
        <w:rPr>
          <w:spacing w:val="-3"/>
        </w:rPr>
        <w:t xml:space="preserve"> </w:t>
      </w:r>
      <w:r>
        <w:t>года</w:t>
      </w:r>
      <w:r>
        <w:rPr>
          <w:spacing w:val="-4"/>
        </w:rPr>
        <w:t xml:space="preserve"> </w:t>
      </w:r>
      <w:r>
        <w:t>до</w:t>
      </w:r>
      <w:r>
        <w:rPr>
          <w:spacing w:val="-3"/>
        </w:rPr>
        <w:t xml:space="preserve"> </w:t>
      </w:r>
      <w:r>
        <w:t>1</w:t>
      </w:r>
      <w:r>
        <w:rPr>
          <w:spacing w:val="-1"/>
        </w:rPr>
        <w:t xml:space="preserve"> </w:t>
      </w:r>
      <w:r>
        <w:t>года</w:t>
      </w:r>
      <w:r>
        <w:rPr>
          <w:spacing w:val="-1"/>
        </w:rPr>
        <w:t xml:space="preserve"> </w:t>
      </w:r>
      <w:r>
        <w:t>6</w:t>
      </w:r>
      <w:r>
        <w:rPr>
          <w:spacing w:val="-8"/>
        </w:rPr>
        <w:t xml:space="preserve"> </w:t>
      </w:r>
      <w:r>
        <w:rPr>
          <w:spacing w:val="-2"/>
        </w:rPr>
        <w:t>месяцев</w:t>
      </w:r>
    </w:p>
    <w:p w14:paraId="1346A949">
      <w:pPr>
        <w:pStyle w:val="8"/>
        <w:spacing w:before="36" w:line="276" w:lineRule="auto"/>
        <w:ind w:right="140" w:firstLine="424"/>
      </w:pPr>
      <w:r>
        <w:rPr>
          <w:i/>
        </w:rPr>
        <w:t>Слушание.</w:t>
      </w:r>
      <w:r>
        <w:rPr>
          <w:i/>
          <w:spacing w:val="80"/>
        </w:rPr>
        <w:t xml:space="preserve"> </w:t>
      </w:r>
      <w:r>
        <w:t>«Полянка»,</w:t>
      </w:r>
      <w:r>
        <w:rPr>
          <w:spacing w:val="80"/>
        </w:rPr>
        <w:t xml:space="preserve"> </w:t>
      </w:r>
      <w:r>
        <w:t>рус.</w:t>
      </w:r>
      <w:r>
        <w:rPr>
          <w:spacing w:val="80"/>
        </w:rPr>
        <w:t xml:space="preserve"> </w:t>
      </w:r>
      <w:r>
        <w:t>нар.</w:t>
      </w:r>
      <w:r>
        <w:rPr>
          <w:spacing w:val="80"/>
        </w:rPr>
        <w:t xml:space="preserve"> </w:t>
      </w:r>
      <w:r>
        <w:t>мелодия,</w:t>
      </w:r>
      <w:r>
        <w:rPr>
          <w:spacing w:val="80"/>
        </w:rPr>
        <w:t xml:space="preserve"> </w:t>
      </w:r>
      <w:r>
        <w:t>обраб.</w:t>
      </w:r>
      <w:r>
        <w:rPr>
          <w:spacing w:val="80"/>
        </w:rPr>
        <w:t xml:space="preserve"> </w:t>
      </w:r>
      <w:r>
        <w:t>Г.</w:t>
      </w:r>
      <w:r>
        <w:rPr>
          <w:spacing w:val="80"/>
        </w:rPr>
        <w:t xml:space="preserve"> </w:t>
      </w:r>
      <w:r>
        <w:t>Фрида;</w:t>
      </w:r>
      <w:r>
        <w:rPr>
          <w:spacing w:val="80"/>
        </w:rPr>
        <w:t xml:space="preserve"> </w:t>
      </w:r>
      <w:r>
        <w:t>«Колыбельная»,</w:t>
      </w:r>
      <w:r>
        <w:rPr>
          <w:spacing w:val="80"/>
        </w:rPr>
        <w:t xml:space="preserve"> </w:t>
      </w:r>
      <w:r>
        <w:t>муз. В. Агафонникова; «Искупался Иванушка», рус. нар. мелодия; «Как у наших у ворот», рус. нар. мелодия, обраб. А. Быканова; «Мотылек», «Сказочка», муз. С. Майкапара.</w:t>
      </w:r>
    </w:p>
    <w:p w14:paraId="6D799E4D">
      <w:pPr>
        <w:pStyle w:val="8"/>
        <w:spacing w:line="276" w:lineRule="auto"/>
        <w:ind w:right="137" w:firstLine="424"/>
      </w:pPr>
      <w:r>
        <w:rPr>
          <w:i/>
        </w:rPr>
        <w:t>Пение и подпевание.</w:t>
      </w:r>
      <w:r>
        <w:rPr>
          <w:i/>
          <w:spacing w:val="40"/>
        </w:rPr>
        <w:t xml:space="preserve"> </w:t>
      </w:r>
      <w:r>
        <w:t>«Кошка», муз. Ан. Александрова, сл. Н. Френкель; «Наша елочка», муз. М. Красева, сл. М. Клоковой; «Бобик», муз. Т. Попатенко, сл. Н. Найденовой; «Лиса»,</w:t>
      </w:r>
    </w:p>
    <w:p w14:paraId="174C2F47">
      <w:pPr>
        <w:pStyle w:val="8"/>
        <w:spacing w:line="275" w:lineRule="exact"/>
        <w:ind w:left="566"/>
      </w:pPr>
      <w:r>
        <w:t>«Лягушка»,</w:t>
      </w:r>
      <w:r>
        <w:rPr>
          <w:spacing w:val="-1"/>
        </w:rPr>
        <w:t xml:space="preserve"> </w:t>
      </w:r>
      <w:r>
        <w:t>«Сорока»,</w:t>
      </w:r>
      <w:r>
        <w:rPr>
          <w:spacing w:val="-3"/>
        </w:rPr>
        <w:t xml:space="preserve"> </w:t>
      </w:r>
      <w:r>
        <w:t>«Чижик»,</w:t>
      </w:r>
      <w:r>
        <w:rPr>
          <w:spacing w:val="-10"/>
        </w:rPr>
        <w:t xml:space="preserve"> </w:t>
      </w:r>
      <w:r>
        <w:t>рус.</w:t>
      </w:r>
      <w:r>
        <w:rPr>
          <w:spacing w:val="-11"/>
        </w:rPr>
        <w:t xml:space="preserve"> </w:t>
      </w:r>
      <w:r>
        <w:t>нар.</w:t>
      </w:r>
      <w:r>
        <w:rPr>
          <w:spacing w:val="-10"/>
        </w:rPr>
        <w:t xml:space="preserve"> </w:t>
      </w:r>
      <w:r>
        <w:rPr>
          <w:spacing w:val="-2"/>
        </w:rPr>
        <w:t>попевки.</w:t>
      </w:r>
    </w:p>
    <w:p w14:paraId="0359F4A9">
      <w:pPr>
        <w:spacing w:before="44"/>
        <w:ind w:left="566" w:right="0" w:firstLine="0"/>
        <w:jc w:val="both"/>
        <w:rPr>
          <w:sz w:val="24"/>
        </w:rPr>
      </w:pPr>
      <w:r>
        <w:rPr>
          <w:i/>
          <w:sz w:val="24"/>
        </w:rPr>
        <w:t>Образные</w:t>
      </w:r>
      <w:r>
        <w:rPr>
          <w:i/>
          <w:spacing w:val="-3"/>
          <w:sz w:val="24"/>
        </w:rPr>
        <w:t xml:space="preserve"> </w:t>
      </w:r>
      <w:r>
        <w:rPr>
          <w:i/>
          <w:sz w:val="24"/>
        </w:rPr>
        <w:t>упражнения.</w:t>
      </w:r>
      <w:r>
        <w:rPr>
          <w:i/>
          <w:spacing w:val="67"/>
          <w:sz w:val="24"/>
        </w:rPr>
        <w:t xml:space="preserve"> </w:t>
      </w:r>
      <w:r>
        <w:rPr>
          <w:sz w:val="24"/>
        </w:rPr>
        <w:t>«Зайка и</w:t>
      </w:r>
      <w:r>
        <w:rPr>
          <w:spacing w:val="1"/>
          <w:sz w:val="24"/>
        </w:rPr>
        <w:t xml:space="preserve"> </w:t>
      </w:r>
      <w:r>
        <w:rPr>
          <w:sz w:val="24"/>
        </w:rPr>
        <w:t>мишка»,</w:t>
      </w:r>
      <w:r>
        <w:rPr>
          <w:spacing w:val="4"/>
          <w:sz w:val="24"/>
        </w:rPr>
        <w:t xml:space="preserve"> </w:t>
      </w:r>
      <w:r>
        <w:rPr>
          <w:sz w:val="24"/>
        </w:rPr>
        <w:t>муз.</w:t>
      </w:r>
      <w:r>
        <w:rPr>
          <w:spacing w:val="2"/>
          <w:sz w:val="24"/>
        </w:rPr>
        <w:t xml:space="preserve"> </w:t>
      </w:r>
      <w:r>
        <w:rPr>
          <w:sz w:val="24"/>
        </w:rPr>
        <w:t>Е. Тиличеевой;</w:t>
      </w:r>
      <w:r>
        <w:rPr>
          <w:spacing w:val="5"/>
          <w:sz w:val="24"/>
        </w:rPr>
        <w:t xml:space="preserve"> </w:t>
      </w:r>
      <w:r>
        <w:rPr>
          <w:sz w:val="24"/>
        </w:rPr>
        <w:t>«Идет</w:t>
      </w:r>
      <w:r>
        <w:rPr>
          <w:spacing w:val="5"/>
          <w:sz w:val="24"/>
        </w:rPr>
        <w:t xml:space="preserve"> </w:t>
      </w:r>
      <w:r>
        <w:rPr>
          <w:sz w:val="24"/>
        </w:rPr>
        <w:t>коза</w:t>
      </w:r>
      <w:r>
        <w:rPr>
          <w:spacing w:val="-1"/>
          <w:sz w:val="24"/>
        </w:rPr>
        <w:t xml:space="preserve"> </w:t>
      </w:r>
      <w:r>
        <w:rPr>
          <w:sz w:val="24"/>
        </w:rPr>
        <w:t>рогатая»,</w:t>
      </w:r>
      <w:r>
        <w:rPr>
          <w:spacing w:val="2"/>
          <w:sz w:val="24"/>
        </w:rPr>
        <w:t xml:space="preserve"> </w:t>
      </w:r>
      <w:r>
        <w:rPr>
          <w:sz w:val="24"/>
        </w:rPr>
        <w:t>рус.</w:t>
      </w:r>
      <w:r>
        <w:rPr>
          <w:spacing w:val="11"/>
          <w:sz w:val="24"/>
        </w:rPr>
        <w:t xml:space="preserve"> </w:t>
      </w:r>
      <w:r>
        <w:rPr>
          <w:sz w:val="24"/>
        </w:rPr>
        <w:t>нар.</w:t>
      </w:r>
      <w:r>
        <w:rPr>
          <w:spacing w:val="3"/>
          <w:sz w:val="24"/>
        </w:rPr>
        <w:t xml:space="preserve"> </w:t>
      </w:r>
      <w:r>
        <w:rPr>
          <w:spacing w:val="-2"/>
          <w:sz w:val="24"/>
        </w:rPr>
        <w:t>мелодия;</w:t>
      </w:r>
    </w:p>
    <w:p w14:paraId="4D161C14">
      <w:pPr>
        <w:pStyle w:val="8"/>
        <w:spacing w:before="41"/>
      </w:pPr>
      <w:r>
        <w:t>«Собачка», муз.</w:t>
      </w:r>
      <w:r>
        <w:rPr>
          <w:spacing w:val="-4"/>
        </w:rPr>
        <w:t xml:space="preserve"> </w:t>
      </w:r>
      <w:r>
        <w:t>М.</w:t>
      </w:r>
      <w:r>
        <w:rPr>
          <w:spacing w:val="-3"/>
        </w:rPr>
        <w:t xml:space="preserve"> </w:t>
      </w:r>
      <w:r>
        <w:rPr>
          <w:spacing w:val="-2"/>
        </w:rPr>
        <w:t>Раухвергера.</w:t>
      </w:r>
    </w:p>
    <w:p w14:paraId="039290D1">
      <w:pPr>
        <w:pStyle w:val="8"/>
        <w:spacing w:before="41" w:line="276" w:lineRule="auto"/>
        <w:ind w:right="137" w:firstLine="424"/>
      </w:pPr>
      <w:r>
        <w:rPr>
          <w:i/>
        </w:rPr>
        <w:t xml:space="preserve">Музыкально-ритмические движения. </w:t>
      </w:r>
      <w:r>
        <w:t>«Шарик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14:paraId="5078A6CF">
      <w:pPr>
        <w:pStyle w:val="5"/>
        <w:spacing w:before="5"/>
        <w:ind w:left="566"/>
      </w:pPr>
      <w:r>
        <w:t>от</w:t>
      </w:r>
      <w:r>
        <w:rPr>
          <w:spacing w:val="1"/>
        </w:rPr>
        <w:t xml:space="preserve"> </w:t>
      </w:r>
      <w:r>
        <w:t>1</w:t>
      </w:r>
      <w:r>
        <w:rPr>
          <w:spacing w:val="-3"/>
        </w:rPr>
        <w:t xml:space="preserve"> </w:t>
      </w:r>
      <w:r>
        <w:t>года</w:t>
      </w:r>
      <w:r>
        <w:rPr>
          <w:spacing w:val="-1"/>
        </w:rPr>
        <w:t xml:space="preserve"> </w:t>
      </w:r>
      <w:r>
        <w:t>6</w:t>
      </w:r>
      <w:r>
        <w:rPr>
          <w:spacing w:val="-3"/>
        </w:rPr>
        <w:t xml:space="preserve"> </w:t>
      </w:r>
      <w:r>
        <w:t>месяцев</w:t>
      </w:r>
      <w:r>
        <w:rPr>
          <w:spacing w:val="-5"/>
        </w:rPr>
        <w:t xml:space="preserve"> </w:t>
      </w:r>
      <w:r>
        <w:t>до</w:t>
      </w:r>
      <w:r>
        <w:rPr>
          <w:spacing w:val="-9"/>
        </w:rPr>
        <w:t xml:space="preserve"> </w:t>
      </w:r>
      <w:r>
        <w:t xml:space="preserve">2 </w:t>
      </w:r>
      <w:r>
        <w:rPr>
          <w:spacing w:val="-5"/>
        </w:rPr>
        <w:t>лет</w:t>
      </w:r>
    </w:p>
    <w:p w14:paraId="6E759F18">
      <w:pPr>
        <w:pStyle w:val="8"/>
        <w:spacing w:before="36" w:line="278" w:lineRule="auto"/>
        <w:ind w:right="150" w:firstLine="424"/>
      </w:pPr>
      <w:r>
        <w:rPr>
          <w:i/>
        </w:rPr>
        <w:t xml:space="preserve">Слушание. </w:t>
      </w:r>
      <w:r>
        <w:t>«Лошадка», муз. Е. Тиличеевой, сл. Н. Френкель; «Курочки и цыплята», муз. Е.</w:t>
      </w:r>
      <w:r>
        <w:rPr>
          <w:spacing w:val="40"/>
        </w:rPr>
        <w:t xml:space="preserve"> </w:t>
      </w:r>
      <w:r>
        <w:t>Тиличеевой;</w:t>
      </w:r>
      <w:r>
        <w:rPr>
          <w:spacing w:val="40"/>
        </w:rPr>
        <w:t xml:space="preserve"> </w:t>
      </w:r>
      <w:r>
        <w:t>«Вальс</w:t>
      </w:r>
      <w:r>
        <w:rPr>
          <w:spacing w:val="40"/>
        </w:rPr>
        <w:t xml:space="preserve"> </w:t>
      </w:r>
      <w:r>
        <w:t>собачек»,</w:t>
      </w:r>
      <w:r>
        <w:rPr>
          <w:spacing w:val="40"/>
        </w:rPr>
        <w:t xml:space="preserve"> </w:t>
      </w:r>
      <w:r>
        <w:t>муз.</w:t>
      </w:r>
      <w:r>
        <w:rPr>
          <w:spacing w:val="40"/>
        </w:rPr>
        <w:t xml:space="preserve"> </w:t>
      </w:r>
      <w:r>
        <w:t>А.</w:t>
      </w:r>
      <w:r>
        <w:rPr>
          <w:spacing w:val="40"/>
        </w:rPr>
        <w:t xml:space="preserve"> </w:t>
      </w:r>
      <w:r>
        <w:t>Артоболевской;</w:t>
      </w:r>
      <w:r>
        <w:rPr>
          <w:spacing w:val="40"/>
        </w:rPr>
        <w:t xml:space="preserve"> </w:t>
      </w:r>
      <w:r>
        <w:t>«Три</w:t>
      </w:r>
      <w:r>
        <w:rPr>
          <w:spacing w:val="40"/>
        </w:rPr>
        <w:t xml:space="preserve"> </w:t>
      </w:r>
      <w:r>
        <w:t>подружки»,</w:t>
      </w:r>
      <w:r>
        <w:rPr>
          <w:spacing w:val="40"/>
        </w:rPr>
        <w:t xml:space="preserve"> </w:t>
      </w:r>
      <w:r>
        <w:t>муз.</w:t>
      </w:r>
      <w:r>
        <w:rPr>
          <w:spacing w:val="40"/>
        </w:rPr>
        <w:t xml:space="preserve"> </w:t>
      </w:r>
      <w:r>
        <w:t>Д.</w:t>
      </w:r>
      <w:r>
        <w:rPr>
          <w:spacing w:val="40"/>
        </w:rPr>
        <w:t xml:space="preserve"> </w:t>
      </w:r>
      <w:r>
        <w:t>Кабалевского;</w:t>
      </w:r>
    </w:p>
    <w:p w14:paraId="1C280463">
      <w:pPr>
        <w:pStyle w:val="8"/>
        <w:spacing w:line="276" w:lineRule="auto"/>
        <w:ind w:right="139" w:firstLine="424"/>
      </w:pPr>
      <w:r>
        <w:t>«Весело — грустно», муз. Л. Бетховена; «Марш», муз. С. Прокофьева; «Спортивный марш», муз. И. Дунаевского; «Наша Таня», «Уронили мишку», «Идет бычок», муз. Э. Елисеевой-Шмидт, стихи</w:t>
      </w:r>
      <w:r>
        <w:rPr>
          <w:spacing w:val="-39"/>
        </w:rPr>
        <w:t xml:space="preserve"> </w:t>
      </w:r>
      <w:r>
        <w:t>А. Барто;</w:t>
      </w:r>
    </w:p>
    <w:p w14:paraId="1D7C4000">
      <w:pPr>
        <w:pStyle w:val="8"/>
        <w:spacing w:line="275" w:lineRule="exact"/>
      </w:pPr>
      <w:r>
        <w:t>«Материнские</w:t>
      </w:r>
      <w:r>
        <w:rPr>
          <w:spacing w:val="-12"/>
        </w:rPr>
        <w:t xml:space="preserve"> </w:t>
      </w:r>
      <w:r>
        <w:t>ласки»,</w:t>
      </w:r>
      <w:r>
        <w:rPr>
          <w:spacing w:val="-5"/>
        </w:rPr>
        <w:t xml:space="preserve"> </w:t>
      </w:r>
      <w:r>
        <w:t>«Жалоба»,</w:t>
      </w:r>
      <w:r>
        <w:rPr>
          <w:spacing w:val="3"/>
        </w:rPr>
        <w:t xml:space="preserve"> </w:t>
      </w:r>
      <w:r>
        <w:t>«Грустная</w:t>
      </w:r>
      <w:r>
        <w:rPr>
          <w:spacing w:val="-8"/>
        </w:rPr>
        <w:t xml:space="preserve"> </w:t>
      </w:r>
      <w:r>
        <w:t>песенка»,</w:t>
      </w:r>
      <w:r>
        <w:rPr>
          <w:spacing w:val="6"/>
        </w:rPr>
        <w:t xml:space="preserve"> </w:t>
      </w:r>
      <w:r>
        <w:t>«Вальс»,</w:t>
      </w:r>
      <w:r>
        <w:rPr>
          <w:spacing w:val="-7"/>
        </w:rPr>
        <w:t xml:space="preserve"> </w:t>
      </w:r>
      <w:r>
        <w:t>муз.</w:t>
      </w:r>
      <w:r>
        <w:rPr>
          <w:spacing w:val="-8"/>
        </w:rPr>
        <w:t xml:space="preserve"> </w:t>
      </w:r>
      <w:r>
        <w:t>А.</w:t>
      </w:r>
      <w:r>
        <w:rPr>
          <w:spacing w:val="-8"/>
        </w:rPr>
        <w:t xml:space="preserve"> </w:t>
      </w:r>
      <w:r>
        <w:rPr>
          <w:spacing w:val="-2"/>
        </w:rPr>
        <w:t>Гречанинова.</w:t>
      </w:r>
    </w:p>
    <w:p w14:paraId="409CA631">
      <w:pPr>
        <w:pStyle w:val="8"/>
        <w:spacing w:before="39" w:line="276" w:lineRule="auto"/>
        <w:ind w:right="139" w:firstLine="424"/>
      </w:pPr>
      <w:r>
        <w:rPr>
          <w:i/>
        </w:rPr>
        <w:t>Пение и подпевание.</w:t>
      </w:r>
      <w:r>
        <w:rPr>
          <w:i/>
          <w:spacing w:val="40"/>
        </w:rPr>
        <w:t xml:space="preserve"> </w:t>
      </w:r>
      <w:r>
        <w:t>«Водичка», муз. Е. Тиличеевой, сл. А. Шибицкой; «Колыбельная», муз. М. Красева,</w:t>
      </w:r>
      <w:r>
        <w:rPr>
          <w:spacing w:val="39"/>
        </w:rPr>
        <w:t xml:space="preserve"> </w:t>
      </w:r>
      <w:r>
        <w:t>сл.</w:t>
      </w:r>
      <w:r>
        <w:rPr>
          <w:spacing w:val="37"/>
        </w:rPr>
        <w:t xml:space="preserve"> </w:t>
      </w:r>
      <w:r>
        <w:t>М.</w:t>
      </w:r>
      <w:r>
        <w:rPr>
          <w:spacing w:val="37"/>
        </w:rPr>
        <w:t xml:space="preserve"> </w:t>
      </w:r>
      <w:r>
        <w:t>Чарной;</w:t>
      </w:r>
      <w:r>
        <w:rPr>
          <w:spacing w:val="40"/>
        </w:rPr>
        <w:t xml:space="preserve"> </w:t>
      </w:r>
      <w:r>
        <w:t>«Машенька-Маша»,</w:t>
      </w:r>
      <w:r>
        <w:rPr>
          <w:spacing w:val="40"/>
        </w:rPr>
        <w:t xml:space="preserve"> </w:t>
      </w:r>
      <w:r>
        <w:t>рус.</w:t>
      </w:r>
      <w:r>
        <w:rPr>
          <w:spacing w:val="37"/>
        </w:rPr>
        <w:t xml:space="preserve"> </w:t>
      </w:r>
      <w:r>
        <w:t>нар.</w:t>
      </w:r>
      <w:r>
        <w:rPr>
          <w:spacing w:val="37"/>
        </w:rPr>
        <w:t xml:space="preserve"> </w:t>
      </w:r>
      <w:r>
        <w:t>мелодия,</w:t>
      </w:r>
      <w:r>
        <w:rPr>
          <w:spacing w:val="37"/>
        </w:rPr>
        <w:t xml:space="preserve"> </w:t>
      </w:r>
      <w:r>
        <w:t>обраб.</w:t>
      </w:r>
      <w:r>
        <w:rPr>
          <w:spacing w:val="40"/>
        </w:rPr>
        <w:t xml:space="preserve"> </w:t>
      </w:r>
      <w:r>
        <w:t>В.</w:t>
      </w:r>
      <w:r>
        <w:rPr>
          <w:spacing w:val="37"/>
        </w:rPr>
        <w:t xml:space="preserve"> </w:t>
      </w:r>
      <w:r>
        <w:t>Герчик,</w:t>
      </w:r>
      <w:r>
        <w:rPr>
          <w:spacing w:val="37"/>
        </w:rPr>
        <w:t xml:space="preserve"> </w:t>
      </w:r>
      <w:r>
        <w:t>сл.</w:t>
      </w:r>
      <w:r>
        <w:rPr>
          <w:spacing w:val="37"/>
        </w:rPr>
        <w:t xml:space="preserve"> </w:t>
      </w:r>
      <w:r>
        <w:t>М.</w:t>
      </w:r>
      <w:r>
        <w:rPr>
          <w:spacing w:val="40"/>
        </w:rPr>
        <w:t xml:space="preserve"> </w:t>
      </w:r>
      <w:r>
        <w:t>Невельштейн;</w:t>
      </w:r>
    </w:p>
    <w:p w14:paraId="5D09C31D">
      <w:pPr>
        <w:pStyle w:val="8"/>
        <w:spacing w:line="275" w:lineRule="exact"/>
      </w:pPr>
      <w:r>
        <w:t>«Воробей»,</w:t>
      </w:r>
      <w:r>
        <w:rPr>
          <w:spacing w:val="31"/>
        </w:rPr>
        <w:t xml:space="preserve"> </w:t>
      </w:r>
      <w:r>
        <w:t>рус.</w:t>
      </w:r>
      <w:r>
        <w:rPr>
          <w:spacing w:val="33"/>
        </w:rPr>
        <w:t xml:space="preserve"> </w:t>
      </w:r>
      <w:r>
        <w:t>нар.</w:t>
      </w:r>
      <w:r>
        <w:rPr>
          <w:spacing w:val="36"/>
        </w:rPr>
        <w:t xml:space="preserve"> </w:t>
      </w:r>
      <w:r>
        <w:t>мелодия;</w:t>
      </w:r>
      <w:r>
        <w:rPr>
          <w:spacing w:val="41"/>
        </w:rPr>
        <w:t xml:space="preserve"> </w:t>
      </w:r>
      <w:r>
        <w:t>«Гули»,</w:t>
      </w:r>
      <w:r>
        <w:rPr>
          <w:spacing w:val="44"/>
        </w:rPr>
        <w:t xml:space="preserve"> </w:t>
      </w:r>
      <w:r>
        <w:t>«Баю-бай»,</w:t>
      </w:r>
      <w:r>
        <w:rPr>
          <w:spacing w:val="42"/>
        </w:rPr>
        <w:t xml:space="preserve"> </w:t>
      </w:r>
      <w:r>
        <w:t>«Едет</w:t>
      </w:r>
      <w:r>
        <w:rPr>
          <w:spacing w:val="34"/>
        </w:rPr>
        <w:t xml:space="preserve"> </w:t>
      </w:r>
      <w:r>
        <w:t>паровоз»,</w:t>
      </w:r>
      <w:r>
        <w:rPr>
          <w:spacing w:val="43"/>
        </w:rPr>
        <w:t xml:space="preserve"> </w:t>
      </w:r>
      <w:r>
        <w:rPr>
          <w:spacing w:val="-2"/>
        </w:rPr>
        <w:t>«Лиса»,</w:t>
      </w:r>
    </w:p>
    <w:p w14:paraId="71EC7B24">
      <w:pPr>
        <w:pStyle w:val="8"/>
        <w:spacing w:before="40"/>
        <w:ind w:left="566"/>
      </w:pPr>
      <w:r>
        <w:t>«Петушок»,</w:t>
      </w:r>
      <w:r>
        <w:rPr>
          <w:spacing w:val="1"/>
        </w:rPr>
        <w:t xml:space="preserve"> </w:t>
      </w:r>
      <w:r>
        <w:t>«Сорока»,</w:t>
      </w:r>
      <w:r>
        <w:rPr>
          <w:spacing w:val="-1"/>
        </w:rPr>
        <w:t xml:space="preserve"> </w:t>
      </w:r>
      <w:r>
        <w:t>муз.</w:t>
      </w:r>
      <w:r>
        <w:rPr>
          <w:spacing w:val="-9"/>
        </w:rPr>
        <w:t xml:space="preserve"> </w:t>
      </w:r>
      <w:r>
        <w:t>С.</w:t>
      </w:r>
      <w:r>
        <w:rPr>
          <w:spacing w:val="-10"/>
        </w:rPr>
        <w:t xml:space="preserve"> </w:t>
      </w:r>
      <w:r>
        <w:rPr>
          <w:spacing w:val="-2"/>
        </w:rPr>
        <w:t>Железнова</w:t>
      </w:r>
    </w:p>
    <w:p w14:paraId="3E8BC473">
      <w:pPr>
        <w:pStyle w:val="8"/>
        <w:spacing w:before="41" w:line="276" w:lineRule="auto"/>
        <w:ind w:right="141" w:firstLine="424"/>
      </w:pPr>
      <w:r>
        <w:rPr>
          <w:i/>
        </w:rPr>
        <w:t xml:space="preserve">Музыкально-ритмические движения. </w:t>
      </w:r>
      <w:r>
        <w:t>«Марш и бег», муз. Р. Рустамова; «Постучим палочками», рус. нар. мелодия; «Бубен», рус. нар. мелодия, обраб. М. Раухвергера; «Барабан», муз.Г. Фрида; «Мишка», муз. Е. Тиличеевой, сл. Н. Френкель;</w:t>
      </w:r>
      <w:r>
        <w:rPr>
          <w:spacing w:val="40"/>
        </w:rPr>
        <w:t xml:space="preserve"> </w:t>
      </w:r>
      <w:r>
        <w:t>«Догонялки», муз. Н. Александровой, сл. Т. Бабаджан, И. Плакиды;</w:t>
      </w:r>
    </w:p>
    <w:p w14:paraId="404D06BD">
      <w:pPr>
        <w:pStyle w:val="8"/>
        <w:spacing w:before="1" w:line="276" w:lineRule="auto"/>
        <w:ind w:right="140" w:firstLine="424"/>
      </w:pPr>
      <w:r>
        <w:rPr>
          <w:i/>
          <w:u w:val="single"/>
        </w:rPr>
        <w:t xml:space="preserve">Пляска. </w:t>
      </w:r>
      <w:r>
        <w:t>«Вот как хорошо», муз. Т. Попатенко, сл. О. Высотской; «Вот как пляшем», белорус. нар. мелодия, обр. Р. Рустамова; «Солнышко сияет», сл. и муз. М. Чарной</w:t>
      </w:r>
    </w:p>
    <w:p w14:paraId="5ACE4425">
      <w:pPr>
        <w:pStyle w:val="8"/>
        <w:spacing w:before="1" w:line="276" w:lineRule="auto"/>
        <w:ind w:right="140" w:firstLine="424"/>
      </w:pPr>
      <w:r>
        <w:rPr>
          <w:i/>
        </w:rPr>
        <w:t xml:space="preserve">Образные упражнения. </w:t>
      </w:r>
      <w:r>
        <w:t>«Идет мишка», муз. В. Ребикова; «Скачет зайка», рус. нар. мелодия,</w:t>
      </w:r>
      <w:r>
        <w:rPr>
          <w:spacing w:val="-15"/>
        </w:rPr>
        <w:t xml:space="preserve"> </w:t>
      </w:r>
      <w:r>
        <w:t>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1D189E2D">
      <w:pPr>
        <w:pStyle w:val="8"/>
        <w:spacing w:line="276" w:lineRule="auto"/>
        <w:ind w:right="138" w:firstLine="424"/>
      </w:pPr>
      <w:r>
        <w:rPr>
          <w:i/>
        </w:rPr>
        <w:t xml:space="preserve">Игры с пением. </w:t>
      </w:r>
      <w:r>
        <w:t>«Зайка»,</w:t>
      </w:r>
      <w:r>
        <w:rPr>
          <w:spacing w:val="40"/>
        </w:rPr>
        <w:t xml:space="preserve"> </w:t>
      </w:r>
      <w:r>
        <w:t>«Солнышко», «Идет коза рогатая», «Петушок», рус. нар. игры, муз. А. Гречанинова; «Зайчик», муз. А. Лядова; «Воробушки и кошка», нем. плясовая мелодия, сл. А.</w:t>
      </w:r>
      <w:r>
        <w:rPr>
          <w:spacing w:val="40"/>
        </w:rPr>
        <w:t xml:space="preserve"> </w:t>
      </w:r>
      <w:r>
        <w:t>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14:paraId="3C4A2AFA">
      <w:pPr>
        <w:pStyle w:val="8"/>
        <w:ind w:left="566"/>
      </w:pPr>
      <w:r>
        <w:rPr>
          <w:i/>
        </w:rPr>
        <w:t>Инсценирование.</w:t>
      </w:r>
      <w:r>
        <w:rPr>
          <w:i/>
          <w:spacing w:val="-1"/>
        </w:rPr>
        <w:t xml:space="preserve"> </w:t>
      </w:r>
      <w:r>
        <w:t>рус. нар. сказок</w:t>
      </w:r>
      <w:r>
        <w:rPr>
          <w:spacing w:val="2"/>
        </w:rPr>
        <w:t xml:space="preserve"> </w:t>
      </w:r>
      <w:r>
        <w:t>(«Репка»,</w:t>
      </w:r>
      <w:r>
        <w:rPr>
          <w:spacing w:val="6"/>
        </w:rPr>
        <w:t xml:space="preserve"> </w:t>
      </w:r>
      <w:r>
        <w:t>«Курочка Ряба»), песен</w:t>
      </w:r>
      <w:r>
        <w:rPr>
          <w:spacing w:val="1"/>
        </w:rPr>
        <w:t xml:space="preserve"> </w:t>
      </w:r>
      <w:r>
        <w:t>(«Пастушок»,</w:t>
      </w:r>
      <w:r>
        <w:rPr>
          <w:spacing w:val="3"/>
        </w:rPr>
        <w:t xml:space="preserve"> </w:t>
      </w:r>
      <w:r>
        <w:t>муз. А.</w:t>
      </w:r>
      <w:r>
        <w:rPr>
          <w:spacing w:val="11"/>
        </w:rPr>
        <w:t xml:space="preserve"> </w:t>
      </w:r>
      <w:r>
        <w:rPr>
          <w:spacing w:val="-2"/>
        </w:rPr>
        <w:t>Филиппенко;</w:t>
      </w:r>
    </w:p>
    <w:p w14:paraId="6C7A4E35">
      <w:pPr>
        <w:pStyle w:val="8"/>
        <w:spacing w:before="42" w:line="276" w:lineRule="auto"/>
        <w:ind w:right="142"/>
      </w:pPr>
      <w:r>
        <w:t>«Петрушка и Бобик», муз. Е. Макшанцевой), показ кукольных спектаклей («Петрушкины друзья», Т. Караманенко;</w:t>
      </w:r>
      <w:r>
        <w:rPr>
          <w:spacing w:val="40"/>
        </w:rPr>
        <w:t xml:space="preserve"> </w:t>
      </w:r>
      <w:r>
        <w:t>«Зайка</w:t>
      </w:r>
      <w:r>
        <w:rPr>
          <w:spacing w:val="36"/>
        </w:rPr>
        <w:t xml:space="preserve"> </w:t>
      </w:r>
      <w:r>
        <w:t>простудился»,</w:t>
      </w:r>
      <w:r>
        <w:rPr>
          <w:spacing w:val="40"/>
        </w:rPr>
        <w:t xml:space="preserve"> </w:t>
      </w:r>
      <w:r>
        <w:t>М.</w:t>
      </w:r>
      <w:r>
        <w:rPr>
          <w:spacing w:val="39"/>
        </w:rPr>
        <w:t xml:space="preserve"> </w:t>
      </w:r>
      <w:r>
        <w:t>Буш;</w:t>
      </w:r>
      <w:r>
        <w:rPr>
          <w:spacing w:val="39"/>
        </w:rPr>
        <w:t xml:space="preserve"> </w:t>
      </w:r>
      <w:r>
        <w:t>«Любочка</w:t>
      </w:r>
      <w:r>
        <w:rPr>
          <w:spacing w:val="37"/>
        </w:rPr>
        <w:t xml:space="preserve"> </w:t>
      </w:r>
      <w:r>
        <w:t>и</w:t>
      </w:r>
      <w:r>
        <w:rPr>
          <w:spacing w:val="37"/>
        </w:rPr>
        <w:t xml:space="preserve"> </w:t>
      </w:r>
      <w:r>
        <w:t>ее</w:t>
      </w:r>
      <w:r>
        <w:rPr>
          <w:spacing w:val="-18"/>
        </w:rPr>
        <w:t xml:space="preserve"> </w:t>
      </w:r>
      <w:r>
        <w:t>помощники»,</w:t>
      </w:r>
      <w:r>
        <w:rPr>
          <w:spacing w:val="36"/>
        </w:rPr>
        <w:t xml:space="preserve"> </w:t>
      </w:r>
      <w:r>
        <w:t>А.</w:t>
      </w:r>
      <w:r>
        <w:rPr>
          <w:spacing w:val="36"/>
        </w:rPr>
        <w:t xml:space="preserve"> </w:t>
      </w:r>
      <w:r>
        <w:t>Колобова;</w:t>
      </w:r>
      <w:r>
        <w:rPr>
          <w:spacing w:val="40"/>
        </w:rPr>
        <w:t xml:space="preserve"> </w:t>
      </w:r>
      <w:r>
        <w:t>«Игрушки»,</w:t>
      </w:r>
      <w:r>
        <w:rPr>
          <w:spacing w:val="36"/>
        </w:rPr>
        <w:t xml:space="preserve"> </w:t>
      </w:r>
      <w:r>
        <w:t>А.</w:t>
      </w:r>
    </w:p>
    <w:p w14:paraId="5677F03A">
      <w:pPr>
        <w:pStyle w:val="8"/>
        <w:spacing w:after="0" w:line="276" w:lineRule="auto"/>
        <w:sectPr>
          <w:headerReference r:id="rId359" w:type="default"/>
          <w:footerReference r:id="rId360" w:type="default"/>
          <w:pgSz w:w="11910" w:h="16840"/>
          <w:pgMar w:top="1600" w:right="141" w:bottom="1700" w:left="425" w:header="965" w:footer="1516" w:gutter="0"/>
          <w:cols w:space="720" w:num="1"/>
        </w:sectPr>
      </w:pPr>
    </w:p>
    <w:p w14:paraId="7D833FC4">
      <w:pPr>
        <w:pStyle w:val="8"/>
        <w:spacing w:before="82"/>
      </w:pPr>
      <w:r>
        <w:t>Барто).</w:t>
      </w:r>
      <w:r>
        <w:rPr>
          <w:spacing w:val="23"/>
        </w:rPr>
        <w:t xml:space="preserve">  </w:t>
      </w:r>
      <w:r>
        <w:t>«Бабочки»,</w:t>
      </w:r>
      <w:r>
        <w:rPr>
          <w:spacing w:val="79"/>
          <w:w w:val="150"/>
        </w:rPr>
        <w:t xml:space="preserve"> </w:t>
      </w:r>
      <w:r>
        <w:t>обыгрывание</w:t>
      </w:r>
      <w:r>
        <w:rPr>
          <w:spacing w:val="77"/>
          <w:w w:val="150"/>
        </w:rPr>
        <w:t xml:space="preserve"> </w:t>
      </w:r>
      <w:r>
        <w:t>рус.</w:t>
      </w:r>
      <w:r>
        <w:rPr>
          <w:spacing w:val="77"/>
          <w:w w:val="150"/>
        </w:rPr>
        <w:t xml:space="preserve"> </w:t>
      </w:r>
      <w:r>
        <w:t>нар.</w:t>
      </w:r>
      <w:r>
        <w:rPr>
          <w:spacing w:val="25"/>
        </w:rPr>
        <w:t xml:space="preserve">  </w:t>
      </w:r>
      <w:r>
        <w:t>потешек,</w:t>
      </w:r>
      <w:r>
        <w:rPr>
          <w:spacing w:val="27"/>
        </w:rPr>
        <w:t xml:space="preserve">  </w:t>
      </w:r>
      <w:r>
        <w:t>сюрпризные</w:t>
      </w:r>
      <w:r>
        <w:rPr>
          <w:spacing w:val="76"/>
          <w:w w:val="150"/>
        </w:rPr>
        <w:t xml:space="preserve"> </w:t>
      </w:r>
      <w:r>
        <w:t>моменты:</w:t>
      </w:r>
      <w:r>
        <w:rPr>
          <w:spacing w:val="26"/>
        </w:rPr>
        <w:t xml:space="preserve">  </w:t>
      </w:r>
      <w:r>
        <w:t>«Чудесный</w:t>
      </w:r>
      <w:r>
        <w:rPr>
          <w:spacing w:val="80"/>
          <w:w w:val="150"/>
        </w:rPr>
        <w:t xml:space="preserve"> </w:t>
      </w:r>
      <w:r>
        <w:rPr>
          <w:spacing w:val="-2"/>
        </w:rPr>
        <w:t>мешочек»,</w:t>
      </w:r>
    </w:p>
    <w:p w14:paraId="40338B3E">
      <w:pPr>
        <w:pStyle w:val="8"/>
        <w:spacing w:before="41" w:line="278" w:lineRule="auto"/>
        <w:ind w:right="142"/>
      </w:pPr>
      <w:r>
        <w:t>«Волшебный сундучок», «Кто к нам пришел?», «В лесу», муз. Е. Тиличеевой; «Праздник», «Музыкальные инструменты», муз. Г. Фрида; «Воронята»,муз. М. Раухвергера.</w:t>
      </w:r>
    </w:p>
    <w:p w14:paraId="23EC9DE3">
      <w:pPr>
        <w:pStyle w:val="8"/>
        <w:spacing w:before="41"/>
        <w:ind w:left="0"/>
        <w:jc w:val="left"/>
      </w:pPr>
    </w:p>
    <w:p w14:paraId="543A1940">
      <w:pPr>
        <w:pStyle w:val="5"/>
        <w:ind w:left="566"/>
      </w:pPr>
      <w:r>
        <w:t>от</w:t>
      </w:r>
      <w:r>
        <w:rPr>
          <w:spacing w:val="3"/>
        </w:rPr>
        <w:t xml:space="preserve"> </w:t>
      </w:r>
      <w:r>
        <w:t>2</w:t>
      </w:r>
      <w:r>
        <w:rPr>
          <w:spacing w:val="-3"/>
        </w:rPr>
        <w:t xml:space="preserve"> </w:t>
      </w:r>
      <w:r>
        <w:t>до</w:t>
      </w:r>
      <w:r>
        <w:rPr>
          <w:spacing w:val="-3"/>
        </w:rPr>
        <w:t xml:space="preserve"> </w:t>
      </w:r>
      <w:r>
        <w:t xml:space="preserve">3 </w:t>
      </w:r>
      <w:r>
        <w:rPr>
          <w:spacing w:val="-5"/>
        </w:rPr>
        <w:t>лет</w:t>
      </w:r>
    </w:p>
    <w:p w14:paraId="524DADA0">
      <w:pPr>
        <w:pStyle w:val="8"/>
        <w:spacing w:before="36" w:line="276" w:lineRule="auto"/>
        <w:ind w:right="141" w:firstLine="424"/>
      </w:pPr>
      <w:r>
        <w:rPr>
          <w:i/>
        </w:rPr>
        <w:t xml:space="preserve">Слушание. </w:t>
      </w:r>
      <w: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w:t>
      </w:r>
      <w:r>
        <w:rPr>
          <w:spacing w:val="13"/>
        </w:rPr>
        <w:t xml:space="preserve"> </w:t>
      </w:r>
      <w:r>
        <w:t>«Кошечка» (к игре</w:t>
      </w:r>
      <w:r>
        <w:rPr>
          <w:spacing w:val="14"/>
        </w:rPr>
        <w:t xml:space="preserve"> </w:t>
      </w:r>
      <w:r>
        <w:t>«Кошка и котята»), муз. В. Витлина,</w:t>
      </w:r>
      <w:r>
        <w:rPr>
          <w:spacing w:val="19"/>
        </w:rPr>
        <w:t xml:space="preserve"> </w:t>
      </w:r>
      <w:r>
        <w:t>сл. Н. Найденовой;</w:t>
      </w:r>
    </w:p>
    <w:p w14:paraId="3B5D3022">
      <w:pPr>
        <w:pStyle w:val="8"/>
        <w:spacing w:before="1" w:line="276" w:lineRule="auto"/>
        <w:ind w:right="139"/>
      </w:pPr>
      <w:r>
        <w:t>«Микита», белорус.</w:t>
      </w:r>
      <w:r>
        <w:rPr>
          <w:spacing w:val="-1"/>
        </w:rPr>
        <w:t xml:space="preserve"> </w:t>
      </w:r>
      <w:r>
        <w:t>нар.</w:t>
      </w:r>
      <w:r>
        <w:rPr>
          <w:spacing w:val="-1"/>
        </w:rPr>
        <w:t xml:space="preserve"> </w:t>
      </w:r>
      <w:r>
        <w:t>мелодия, обраб.</w:t>
      </w:r>
      <w:r>
        <w:rPr>
          <w:spacing w:val="-1"/>
        </w:rPr>
        <w:t xml:space="preserve"> </w:t>
      </w:r>
      <w:r>
        <w:t>С.</w:t>
      </w:r>
      <w:r>
        <w:rPr>
          <w:spacing w:val="-1"/>
        </w:rPr>
        <w:t xml:space="preserve"> </w:t>
      </w:r>
      <w:r>
        <w:t>Полонского; «Пляска</w:t>
      </w:r>
      <w:r>
        <w:rPr>
          <w:spacing w:val="40"/>
        </w:rPr>
        <w:t xml:space="preserve"> </w:t>
      </w:r>
      <w:r>
        <w:t>с</w:t>
      </w:r>
      <w:r>
        <w:rPr>
          <w:spacing w:val="-2"/>
        </w:rPr>
        <w:t xml:space="preserve"> </w:t>
      </w:r>
      <w:r>
        <w:t>платочком»,</w:t>
      </w:r>
      <w:r>
        <w:rPr>
          <w:spacing w:val="-1"/>
        </w:rPr>
        <w:t xml:space="preserve"> </w:t>
      </w:r>
      <w:r>
        <w:t>муз.</w:t>
      </w:r>
      <w:r>
        <w:rPr>
          <w:spacing w:val="-1"/>
        </w:rPr>
        <w:t xml:space="preserve"> </w:t>
      </w:r>
      <w:r>
        <w:t>Е.</w:t>
      </w:r>
      <w:r>
        <w:rPr>
          <w:spacing w:val="-2"/>
        </w:rPr>
        <w:t xml:space="preserve"> </w:t>
      </w:r>
      <w:r>
        <w:t>Тиличеевой,</w:t>
      </w:r>
      <w:r>
        <w:rPr>
          <w:spacing w:val="-1"/>
        </w:rPr>
        <w:t xml:space="preserve"> </w:t>
      </w:r>
      <w:r>
        <w:t>сл.</w:t>
      </w:r>
      <w:r>
        <w:rPr>
          <w:spacing w:val="-1"/>
        </w:rPr>
        <w:t xml:space="preserve"> </w:t>
      </w:r>
      <w:r>
        <w:t xml:space="preserve">И. Грантовской; «Полянка», рус. нар. мелодия, обраб. Г. Фрида; «Утро», муз. Г. Гриневича, сл. С. </w:t>
      </w:r>
      <w:r>
        <w:rPr>
          <w:spacing w:val="-2"/>
        </w:rPr>
        <w:t>Прокофьевой;</w:t>
      </w:r>
    </w:p>
    <w:p w14:paraId="4C28378D">
      <w:pPr>
        <w:pStyle w:val="8"/>
        <w:ind w:left="566"/>
      </w:pPr>
      <w:r>
        <w:rPr>
          <w:i/>
        </w:rPr>
        <w:t>Пение.</w:t>
      </w:r>
      <w:r>
        <w:rPr>
          <w:i/>
          <w:spacing w:val="28"/>
        </w:rPr>
        <w:t xml:space="preserve"> </w:t>
      </w:r>
      <w:r>
        <w:t>«Баю»</w:t>
      </w:r>
      <w:r>
        <w:rPr>
          <w:spacing w:val="21"/>
        </w:rPr>
        <w:t xml:space="preserve"> </w:t>
      </w:r>
      <w:r>
        <w:t>(колыбельная),</w:t>
      </w:r>
      <w:r>
        <w:rPr>
          <w:spacing w:val="23"/>
        </w:rPr>
        <w:t xml:space="preserve"> </w:t>
      </w:r>
      <w:r>
        <w:t>муз.</w:t>
      </w:r>
      <w:r>
        <w:rPr>
          <w:spacing w:val="23"/>
        </w:rPr>
        <w:t xml:space="preserve"> </w:t>
      </w:r>
      <w:r>
        <w:t>М.</w:t>
      </w:r>
      <w:r>
        <w:rPr>
          <w:spacing w:val="24"/>
        </w:rPr>
        <w:t xml:space="preserve"> </w:t>
      </w:r>
      <w:r>
        <w:t>Раухвергера;</w:t>
      </w:r>
      <w:r>
        <w:rPr>
          <w:spacing w:val="29"/>
        </w:rPr>
        <w:t xml:space="preserve"> </w:t>
      </w:r>
      <w:r>
        <w:t>«Белые</w:t>
      </w:r>
      <w:r>
        <w:rPr>
          <w:spacing w:val="23"/>
        </w:rPr>
        <w:t xml:space="preserve"> </w:t>
      </w:r>
      <w:r>
        <w:t>гуси»,</w:t>
      </w:r>
      <w:r>
        <w:rPr>
          <w:spacing w:val="27"/>
        </w:rPr>
        <w:t xml:space="preserve"> </w:t>
      </w:r>
      <w:r>
        <w:t>муз.</w:t>
      </w:r>
      <w:r>
        <w:rPr>
          <w:spacing w:val="24"/>
        </w:rPr>
        <w:t xml:space="preserve"> </w:t>
      </w:r>
      <w:r>
        <w:t>М.</w:t>
      </w:r>
      <w:r>
        <w:rPr>
          <w:spacing w:val="24"/>
        </w:rPr>
        <w:t xml:space="preserve"> </w:t>
      </w:r>
      <w:r>
        <w:t>Красева,</w:t>
      </w:r>
      <w:r>
        <w:rPr>
          <w:spacing w:val="25"/>
        </w:rPr>
        <w:t xml:space="preserve"> </w:t>
      </w:r>
      <w:r>
        <w:t>сл.</w:t>
      </w:r>
      <w:r>
        <w:rPr>
          <w:spacing w:val="24"/>
        </w:rPr>
        <w:t xml:space="preserve"> </w:t>
      </w:r>
      <w:r>
        <w:t>М.</w:t>
      </w:r>
      <w:r>
        <w:rPr>
          <w:spacing w:val="38"/>
        </w:rPr>
        <w:t xml:space="preserve"> </w:t>
      </w:r>
      <w:r>
        <w:rPr>
          <w:spacing w:val="-2"/>
        </w:rPr>
        <w:t>Клоковой;</w:t>
      </w:r>
    </w:p>
    <w:p w14:paraId="68FFEC9D">
      <w:pPr>
        <w:pStyle w:val="8"/>
        <w:spacing w:before="42"/>
      </w:pPr>
      <w:r>
        <w:t>«Где</w:t>
      </w:r>
      <w:r>
        <w:rPr>
          <w:spacing w:val="8"/>
        </w:rPr>
        <w:t xml:space="preserve"> </w:t>
      </w:r>
      <w:r>
        <w:t>ты,</w:t>
      </w:r>
      <w:r>
        <w:rPr>
          <w:spacing w:val="15"/>
        </w:rPr>
        <w:t xml:space="preserve"> </w:t>
      </w:r>
      <w:r>
        <w:t>зайка?»,</w:t>
      </w:r>
      <w:r>
        <w:rPr>
          <w:spacing w:val="13"/>
        </w:rPr>
        <w:t xml:space="preserve"> </w:t>
      </w:r>
      <w:r>
        <w:t>обраб.</w:t>
      </w:r>
      <w:r>
        <w:rPr>
          <w:spacing w:val="15"/>
        </w:rPr>
        <w:t xml:space="preserve"> </w:t>
      </w:r>
      <w:r>
        <w:t>Е.</w:t>
      </w:r>
      <w:r>
        <w:rPr>
          <w:spacing w:val="12"/>
        </w:rPr>
        <w:t xml:space="preserve"> </w:t>
      </w:r>
      <w:r>
        <w:t>Тиличеевой;</w:t>
      </w:r>
      <w:r>
        <w:rPr>
          <w:spacing w:val="23"/>
        </w:rPr>
        <w:t xml:space="preserve"> </w:t>
      </w:r>
      <w:r>
        <w:t>«Дождик»,</w:t>
      </w:r>
      <w:r>
        <w:rPr>
          <w:spacing w:val="13"/>
        </w:rPr>
        <w:t xml:space="preserve"> </w:t>
      </w:r>
      <w:r>
        <w:t>рус.</w:t>
      </w:r>
      <w:r>
        <w:rPr>
          <w:spacing w:val="12"/>
        </w:rPr>
        <w:t xml:space="preserve"> </w:t>
      </w:r>
      <w:r>
        <w:t>нар.</w:t>
      </w:r>
      <w:r>
        <w:rPr>
          <w:spacing w:val="11"/>
        </w:rPr>
        <w:t xml:space="preserve"> </w:t>
      </w:r>
      <w:r>
        <w:t>мелодия,</w:t>
      </w:r>
      <w:r>
        <w:rPr>
          <w:spacing w:val="13"/>
        </w:rPr>
        <w:t xml:space="preserve"> </w:t>
      </w:r>
      <w:r>
        <w:t>обраб.</w:t>
      </w:r>
      <w:r>
        <w:rPr>
          <w:spacing w:val="15"/>
        </w:rPr>
        <w:t xml:space="preserve"> </w:t>
      </w:r>
      <w:r>
        <w:t>B.</w:t>
      </w:r>
      <w:r>
        <w:rPr>
          <w:spacing w:val="17"/>
        </w:rPr>
        <w:t xml:space="preserve"> </w:t>
      </w:r>
      <w:r>
        <w:rPr>
          <w:spacing w:val="-2"/>
        </w:rPr>
        <w:t>Фере;</w:t>
      </w:r>
    </w:p>
    <w:p w14:paraId="6483155F">
      <w:pPr>
        <w:pStyle w:val="8"/>
        <w:spacing w:before="41"/>
        <w:ind w:left="566"/>
      </w:pPr>
      <w:r>
        <w:t>«Елочка»,</w:t>
      </w:r>
      <w:r>
        <w:rPr>
          <w:spacing w:val="61"/>
        </w:rPr>
        <w:t xml:space="preserve"> </w:t>
      </w:r>
      <w:r>
        <w:t>муз.</w:t>
      </w:r>
      <w:r>
        <w:rPr>
          <w:spacing w:val="54"/>
        </w:rPr>
        <w:t xml:space="preserve"> </w:t>
      </w:r>
      <w:r>
        <w:t>Е.</w:t>
      </w:r>
      <w:r>
        <w:rPr>
          <w:spacing w:val="58"/>
        </w:rPr>
        <w:t xml:space="preserve"> </w:t>
      </w:r>
      <w:r>
        <w:t>Тиличеевой,</w:t>
      </w:r>
      <w:r>
        <w:rPr>
          <w:spacing w:val="57"/>
        </w:rPr>
        <w:t xml:space="preserve"> </w:t>
      </w:r>
      <w:r>
        <w:t>сл.</w:t>
      </w:r>
      <w:r>
        <w:rPr>
          <w:spacing w:val="56"/>
        </w:rPr>
        <w:t xml:space="preserve"> </w:t>
      </w:r>
      <w:r>
        <w:t>М.</w:t>
      </w:r>
      <w:r>
        <w:rPr>
          <w:spacing w:val="55"/>
        </w:rPr>
        <w:t xml:space="preserve"> </w:t>
      </w:r>
      <w:r>
        <w:t>Булатова;</w:t>
      </w:r>
      <w:r>
        <w:rPr>
          <w:spacing w:val="71"/>
        </w:rPr>
        <w:t xml:space="preserve"> </w:t>
      </w:r>
      <w:r>
        <w:t>«Зима»,</w:t>
      </w:r>
      <w:r>
        <w:rPr>
          <w:spacing w:val="63"/>
        </w:rPr>
        <w:t xml:space="preserve"> </w:t>
      </w:r>
      <w:r>
        <w:t>муз.</w:t>
      </w:r>
      <w:r>
        <w:rPr>
          <w:spacing w:val="61"/>
        </w:rPr>
        <w:t xml:space="preserve"> </w:t>
      </w:r>
      <w:r>
        <w:t>В.</w:t>
      </w:r>
      <w:r>
        <w:rPr>
          <w:spacing w:val="-2"/>
        </w:rPr>
        <w:t xml:space="preserve"> </w:t>
      </w:r>
      <w:r>
        <w:t>Карасевой,</w:t>
      </w:r>
      <w:r>
        <w:rPr>
          <w:spacing w:val="57"/>
        </w:rPr>
        <w:t xml:space="preserve"> </w:t>
      </w:r>
      <w:r>
        <w:t>сл.</w:t>
      </w:r>
      <w:r>
        <w:rPr>
          <w:spacing w:val="56"/>
        </w:rPr>
        <w:t xml:space="preserve"> </w:t>
      </w:r>
      <w:r>
        <w:t>Н.</w:t>
      </w:r>
      <w:r>
        <w:rPr>
          <w:spacing w:val="54"/>
        </w:rPr>
        <w:t xml:space="preserve"> </w:t>
      </w:r>
      <w:r>
        <w:rPr>
          <w:spacing w:val="-2"/>
        </w:rPr>
        <w:t>Френкель;</w:t>
      </w:r>
    </w:p>
    <w:p w14:paraId="7F6AC744">
      <w:pPr>
        <w:pStyle w:val="8"/>
        <w:spacing w:before="41" w:line="276" w:lineRule="auto"/>
        <w:ind w:right="140" w:firstLine="424"/>
      </w:pPr>
      <w:r>
        <w:t>«Кошечка», муз. В. Витлина, сл. Н. Найденовой; «Ладушки», рус. нар. мелодия;</w:t>
      </w:r>
      <w:r>
        <w:rPr>
          <w:spacing w:val="40"/>
        </w:rPr>
        <w:t xml:space="preserve"> </w:t>
      </w:r>
      <w:r>
        <w:t>«Птичка»,</w:t>
      </w:r>
      <w:r>
        <w:rPr>
          <w:spacing w:val="40"/>
        </w:rPr>
        <w:t xml:space="preserve"> </w:t>
      </w:r>
      <w:r>
        <w:t>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5DAFA1F8">
      <w:pPr>
        <w:spacing w:before="0"/>
        <w:ind w:left="566" w:right="0" w:firstLine="0"/>
        <w:jc w:val="both"/>
        <w:rPr>
          <w:sz w:val="24"/>
        </w:rPr>
      </w:pPr>
      <w:r>
        <w:rPr>
          <w:i/>
          <w:sz w:val="24"/>
        </w:rPr>
        <w:t>Музыкально-ритмические</w:t>
      </w:r>
      <w:r>
        <w:rPr>
          <w:i/>
          <w:spacing w:val="-5"/>
          <w:sz w:val="24"/>
        </w:rPr>
        <w:t xml:space="preserve"> </w:t>
      </w:r>
      <w:r>
        <w:rPr>
          <w:i/>
          <w:sz w:val="24"/>
        </w:rPr>
        <w:t>движения.</w:t>
      </w:r>
      <w:r>
        <w:rPr>
          <w:i/>
          <w:spacing w:val="9"/>
          <w:sz w:val="24"/>
        </w:rPr>
        <w:t xml:space="preserve"> </w:t>
      </w:r>
      <w:r>
        <w:rPr>
          <w:sz w:val="24"/>
        </w:rPr>
        <w:t>«Дождик»,</w:t>
      </w:r>
      <w:r>
        <w:rPr>
          <w:spacing w:val="5"/>
          <w:sz w:val="24"/>
        </w:rPr>
        <w:t xml:space="preserve"> </w:t>
      </w:r>
      <w:r>
        <w:rPr>
          <w:sz w:val="24"/>
        </w:rPr>
        <w:t>муз.</w:t>
      </w:r>
      <w:r>
        <w:rPr>
          <w:spacing w:val="1"/>
          <w:sz w:val="24"/>
        </w:rPr>
        <w:t xml:space="preserve"> </w:t>
      </w:r>
      <w:r>
        <w:rPr>
          <w:sz w:val="24"/>
        </w:rPr>
        <w:t>и сл. Е. Макшанцевой;</w:t>
      </w:r>
      <w:r>
        <w:rPr>
          <w:spacing w:val="13"/>
          <w:sz w:val="24"/>
        </w:rPr>
        <w:t xml:space="preserve"> </w:t>
      </w:r>
      <w:r>
        <w:rPr>
          <w:spacing w:val="-2"/>
          <w:sz w:val="24"/>
        </w:rPr>
        <w:t>«Воробушки»,</w:t>
      </w:r>
    </w:p>
    <w:p w14:paraId="3ED3D610">
      <w:pPr>
        <w:pStyle w:val="8"/>
        <w:spacing w:before="41" w:line="278" w:lineRule="auto"/>
        <w:ind w:right="141" w:firstLine="424"/>
      </w:pPr>
      <w:r>
        <w:t>«Погремушка, попляши», «Колокольчик», «Погуляем», муз. И. Арсеева, сл. И. Черницкой; «Вот как мы умеем», муз. Е. Тиличеевой, сл. Н. Френкель;</w:t>
      </w:r>
    </w:p>
    <w:p w14:paraId="6589247C">
      <w:pPr>
        <w:spacing w:before="0" w:line="272" w:lineRule="exact"/>
        <w:ind w:left="566" w:right="0" w:firstLine="0"/>
        <w:jc w:val="both"/>
        <w:rPr>
          <w:sz w:val="24"/>
        </w:rPr>
      </w:pPr>
      <w:r>
        <w:rPr>
          <w:i/>
          <w:sz w:val="24"/>
        </w:rPr>
        <w:t>Рассказы</w:t>
      </w:r>
      <w:r>
        <w:rPr>
          <w:i/>
          <w:spacing w:val="27"/>
          <w:sz w:val="24"/>
        </w:rPr>
        <w:t xml:space="preserve"> </w:t>
      </w:r>
      <w:r>
        <w:rPr>
          <w:i/>
          <w:sz w:val="24"/>
        </w:rPr>
        <w:t>с</w:t>
      </w:r>
      <w:r>
        <w:rPr>
          <w:i/>
          <w:spacing w:val="25"/>
          <w:sz w:val="24"/>
        </w:rPr>
        <w:t xml:space="preserve"> </w:t>
      </w:r>
      <w:r>
        <w:rPr>
          <w:i/>
          <w:sz w:val="24"/>
        </w:rPr>
        <w:t>музыкальными</w:t>
      </w:r>
      <w:r>
        <w:rPr>
          <w:i/>
          <w:spacing w:val="27"/>
          <w:sz w:val="24"/>
        </w:rPr>
        <w:t xml:space="preserve"> </w:t>
      </w:r>
      <w:r>
        <w:rPr>
          <w:i/>
          <w:sz w:val="24"/>
        </w:rPr>
        <w:t>иллюстрациями.</w:t>
      </w:r>
      <w:r>
        <w:rPr>
          <w:i/>
          <w:spacing w:val="31"/>
          <w:sz w:val="24"/>
        </w:rPr>
        <w:t xml:space="preserve"> </w:t>
      </w:r>
      <w:r>
        <w:rPr>
          <w:sz w:val="24"/>
        </w:rPr>
        <w:t>«Птички»,</w:t>
      </w:r>
      <w:r>
        <w:rPr>
          <w:spacing w:val="27"/>
          <w:sz w:val="24"/>
        </w:rPr>
        <w:t xml:space="preserve"> </w:t>
      </w:r>
      <w:r>
        <w:rPr>
          <w:sz w:val="24"/>
        </w:rPr>
        <w:t>муз.</w:t>
      </w:r>
      <w:r>
        <w:rPr>
          <w:spacing w:val="26"/>
          <w:sz w:val="24"/>
        </w:rPr>
        <w:t xml:space="preserve"> </w:t>
      </w:r>
      <w:r>
        <w:rPr>
          <w:sz w:val="24"/>
        </w:rPr>
        <w:t>Г.</w:t>
      </w:r>
      <w:r>
        <w:rPr>
          <w:spacing w:val="26"/>
          <w:sz w:val="24"/>
        </w:rPr>
        <w:t xml:space="preserve"> </w:t>
      </w:r>
      <w:r>
        <w:rPr>
          <w:sz w:val="24"/>
        </w:rPr>
        <w:t>Фрида;</w:t>
      </w:r>
      <w:r>
        <w:rPr>
          <w:spacing w:val="31"/>
          <w:sz w:val="24"/>
        </w:rPr>
        <w:t xml:space="preserve"> </w:t>
      </w:r>
      <w:r>
        <w:rPr>
          <w:sz w:val="24"/>
        </w:rPr>
        <w:t>«Праздничная</w:t>
      </w:r>
      <w:r>
        <w:rPr>
          <w:spacing w:val="26"/>
          <w:sz w:val="24"/>
        </w:rPr>
        <w:t xml:space="preserve"> </w:t>
      </w:r>
      <w:r>
        <w:rPr>
          <w:sz w:val="24"/>
        </w:rPr>
        <w:t>прогулка»,</w:t>
      </w:r>
      <w:r>
        <w:rPr>
          <w:spacing w:val="30"/>
          <w:sz w:val="24"/>
        </w:rPr>
        <w:t xml:space="preserve"> </w:t>
      </w:r>
      <w:r>
        <w:rPr>
          <w:spacing w:val="-4"/>
          <w:sz w:val="24"/>
        </w:rPr>
        <w:t>муз.</w:t>
      </w:r>
    </w:p>
    <w:p w14:paraId="337C795D">
      <w:pPr>
        <w:pStyle w:val="8"/>
        <w:spacing w:before="41"/>
      </w:pPr>
      <w:r>
        <w:t>Ан.</w:t>
      </w:r>
      <w:r>
        <w:rPr>
          <w:spacing w:val="-3"/>
        </w:rPr>
        <w:t xml:space="preserve"> </w:t>
      </w:r>
      <w:r>
        <w:rPr>
          <w:spacing w:val="-2"/>
        </w:rPr>
        <w:t>Александрова.</w:t>
      </w:r>
    </w:p>
    <w:p w14:paraId="20E78FDE">
      <w:pPr>
        <w:pStyle w:val="8"/>
        <w:spacing w:before="41"/>
        <w:ind w:left="566"/>
        <w:jc w:val="left"/>
      </w:pPr>
      <w:r>
        <w:rPr>
          <w:i/>
        </w:rPr>
        <w:t>Игры</w:t>
      </w:r>
      <w:r>
        <w:rPr>
          <w:i/>
          <w:spacing w:val="3"/>
        </w:rPr>
        <w:t xml:space="preserve"> </w:t>
      </w:r>
      <w:r>
        <w:rPr>
          <w:i/>
        </w:rPr>
        <w:t>с</w:t>
      </w:r>
      <w:r>
        <w:rPr>
          <w:i/>
          <w:spacing w:val="4"/>
        </w:rPr>
        <w:t xml:space="preserve"> </w:t>
      </w:r>
      <w:r>
        <w:rPr>
          <w:i/>
        </w:rPr>
        <w:t>пением.</w:t>
      </w:r>
      <w:r>
        <w:rPr>
          <w:i/>
          <w:spacing w:val="13"/>
        </w:rPr>
        <w:t xml:space="preserve"> </w:t>
      </w:r>
      <w:r>
        <w:t>«Игра</w:t>
      </w:r>
      <w:r>
        <w:rPr>
          <w:spacing w:val="5"/>
        </w:rPr>
        <w:t xml:space="preserve"> </w:t>
      </w:r>
      <w:r>
        <w:t>с</w:t>
      </w:r>
      <w:r>
        <w:rPr>
          <w:spacing w:val="6"/>
        </w:rPr>
        <w:t xml:space="preserve"> </w:t>
      </w:r>
      <w:r>
        <w:t>мишкой»,</w:t>
      </w:r>
      <w:r>
        <w:rPr>
          <w:spacing w:val="4"/>
        </w:rPr>
        <w:t xml:space="preserve"> </w:t>
      </w:r>
      <w:r>
        <w:t>муз.</w:t>
      </w:r>
      <w:r>
        <w:rPr>
          <w:spacing w:val="4"/>
        </w:rPr>
        <w:t xml:space="preserve"> </w:t>
      </w:r>
      <w:r>
        <w:t>Г.</w:t>
      </w:r>
      <w:r>
        <w:rPr>
          <w:spacing w:val="4"/>
        </w:rPr>
        <w:t xml:space="preserve"> </w:t>
      </w:r>
      <w:r>
        <w:t>Финаровского;</w:t>
      </w:r>
      <w:r>
        <w:rPr>
          <w:spacing w:val="14"/>
        </w:rPr>
        <w:t xml:space="preserve"> </w:t>
      </w:r>
      <w:r>
        <w:t>«</w:t>
      </w:r>
      <w:r>
        <w:rPr>
          <w:spacing w:val="4"/>
        </w:rPr>
        <w:t xml:space="preserve"> </w:t>
      </w:r>
      <w:r>
        <w:t>«Кто</w:t>
      </w:r>
      <w:r>
        <w:rPr>
          <w:spacing w:val="14"/>
        </w:rPr>
        <w:t xml:space="preserve"> </w:t>
      </w:r>
      <w:r>
        <w:t>у</w:t>
      </w:r>
      <w:r>
        <w:rPr>
          <w:spacing w:val="-6"/>
        </w:rPr>
        <w:t xml:space="preserve"> </w:t>
      </w:r>
      <w:r>
        <w:t>нас</w:t>
      </w:r>
      <w:r>
        <w:rPr>
          <w:spacing w:val="6"/>
        </w:rPr>
        <w:t xml:space="preserve"> </w:t>
      </w:r>
      <w:r>
        <w:t>хороший?»,</w:t>
      </w:r>
      <w:r>
        <w:rPr>
          <w:spacing w:val="4"/>
        </w:rPr>
        <w:t xml:space="preserve"> </w:t>
      </w:r>
      <w:r>
        <w:t>рус.</w:t>
      </w:r>
      <w:r>
        <w:rPr>
          <w:spacing w:val="4"/>
        </w:rPr>
        <w:t xml:space="preserve"> </w:t>
      </w:r>
      <w:r>
        <w:t>нар.</w:t>
      </w:r>
      <w:r>
        <w:rPr>
          <w:spacing w:val="-2"/>
        </w:rPr>
        <w:t xml:space="preserve"> песня.</w:t>
      </w:r>
    </w:p>
    <w:p w14:paraId="39B77892">
      <w:pPr>
        <w:spacing w:before="43"/>
        <w:ind w:left="566" w:right="0" w:firstLine="0"/>
        <w:jc w:val="left"/>
        <w:rPr>
          <w:sz w:val="24"/>
        </w:rPr>
      </w:pPr>
      <w:r>
        <w:rPr>
          <w:i/>
          <w:sz w:val="24"/>
        </w:rPr>
        <w:t>Музыкальные</w:t>
      </w:r>
      <w:r>
        <w:rPr>
          <w:i/>
          <w:spacing w:val="-10"/>
          <w:sz w:val="24"/>
        </w:rPr>
        <w:t xml:space="preserve"> </w:t>
      </w:r>
      <w:r>
        <w:rPr>
          <w:i/>
          <w:sz w:val="24"/>
        </w:rPr>
        <w:t>забавы.</w:t>
      </w:r>
      <w:r>
        <w:rPr>
          <w:i/>
          <w:spacing w:val="-2"/>
          <w:sz w:val="24"/>
        </w:rPr>
        <w:t xml:space="preserve"> </w:t>
      </w:r>
      <w:r>
        <w:rPr>
          <w:sz w:val="24"/>
        </w:rPr>
        <w:t>«Из-за</w:t>
      </w:r>
      <w:r>
        <w:rPr>
          <w:spacing w:val="-7"/>
          <w:sz w:val="24"/>
        </w:rPr>
        <w:t xml:space="preserve"> </w:t>
      </w:r>
      <w:r>
        <w:rPr>
          <w:sz w:val="24"/>
        </w:rPr>
        <w:t>леса,</w:t>
      </w:r>
      <w:r>
        <w:rPr>
          <w:spacing w:val="-6"/>
          <w:sz w:val="24"/>
        </w:rPr>
        <w:t xml:space="preserve"> </w:t>
      </w:r>
      <w:r>
        <w:rPr>
          <w:sz w:val="24"/>
        </w:rPr>
        <w:t>из-за</w:t>
      </w:r>
      <w:r>
        <w:rPr>
          <w:spacing w:val="-9"/>
          <w:sz w:val="24"/>
        </w:rPr>
        <w:t xml:space="preserve"> </w:t>
      </w:r>
      <w:r>
        <w:rPr>
          <w:sz w:val="24"/>
        </w:rPr>
        <w:t>гор»,</w:t>
      </w:r>
      <w:r>
        <w:rPr>
          <w:spacing w:val="-3"/>
          <w:sz w:val="24"/>
        </w:rPr>
        <w:t xml:space="preserve"> </w:t>
      </w:r>
      <w:r>
        <w:rPr>
          <w:sz w:val="24"/>
        </w:rPr>
        <w:t>Т.</w:t>
      </w:r>
      <w:r>
        <w:rPr>
          <w:spacing w:val="-5"/>
          <w:sz w:val="24"/>
        </w:rPr>
        <w:t xml:space="preserve"> </w:t>
      </w:r>
      <w:r>
        <w:rPr>
          <w:sz w:val="24"/>
        </w:rPr>
        <w:t>Казакова;</w:t>
      </w:r>
      <w:r>
        <w:rPr>
          <w:spacing w:val="4"/>
          <w:sz w:val="24"/>
        </w:rPr>
        <w:t xml:space="preserve"> </w:t>
      </w:r>
      <w:r>
        <w:rPr>
          <w:sz w:val="24"/>
        </w:rPr>
        <w:t>«Котик</w:t>
      </w:r>
      <w:r>
        <w:rPr>
          <w:spacing w:val="-4"/>
          <w:sz w:val="24"/>
        </w:rPr>
        <w:t xml:space="preserve"> </w:t>
      </w:r>
      <w:r>
        <w:rPr>
          <w:sz w:val="24"/>
        </w:rPr>
        <w:t>и</w:t>
      </w:r>
      <w:r>
        <w:rPr>
          <w:spacing w:val="-5"/>
          <w:sz w:val="24"/>
        </w:rPr>
        <w:t xml:space="preserve"> </w:t>
      </w:r>
      <w:r>
        <w:rPr>
          <w:sz w:val="24"/>
        </w:rPr>
        <w:t>козлик»,</w:t>
      </w:r>
      <w:r>
        <w:rPr>
          <w:spacing w:val="-4"/>
          <w:sz w:val="24"/>
        </w:rPr>
        <w:t xml:space="preserve"> </w:t>
      </w:r>
      <w:r>
        <w:rPr>
          <w:sz w:val="24"/>
        </w:rPr>
        <w:t>муз.</w:t>
      </w:r>
      <w:r>
        <w:rPr>
          <w:spacing w:val="-3"/>
          <w:sz w:val="24"/>
        </w:rPr>
        <w:t xml:space="preserve"> </w:t>
      </w:r>
      <w:r>
        <w:rPr>
          <w:sz w:val="24"/>
        </w:rPr>
        <w:t>Ц.</w:t>
      </w:r>
      <w:r>
        <w:rPr>
          <w:spacing w:val="-6"/>
          <w:sz w:val="24"/>
        </w:rPr>
        <w:t xml:space="preserve"> </w:t>
      </w:r>
      <w:r>
        <w:rPr>
          <w:spacing w:val="-5"/>
          <w:sz w:val="24"/>
        </w:rPr>
        <w:t>Кюи</w:t>
      </w:r>
    </w:p>
    <w:p w14:paraId="731E33BC">
      <w:pPr>
        <w:tabs>
          <w:tab w:val="left" w:pos="4390"/>
          <w:tab w:val="left" w:pos="5098"/>
          <w:tab w:val="left" w:pos="6514"/>
          <w:tab w:val="left" w:pos="7222"/>
          <w:tab w:val="left" w:pos="7931"/>
          <w:tab w:val="left" w:pos="10007"/>
        </w:tabs>
        <w:spacing w:before="41"/>
        <w:ind w:left="566" w:right="0" w:firstLine="0"/>
        <w:jc w:val="left"/>
        <w:rPr>
          <w:sz w:val="24"/>
        </w:rPr>
      </w:pPr>
      <w:r>
        <w:rPr>
          <w:i/>
          <w:sz w:val="24"/>
        </w:rPr>
        <w:t>Инсценирование</w:t>
      </w:r>
      <w:r>
        <w:rPr>
          <w:i/>
          <w:spacing w:val="-34"/>
          <w:sz w:val="24"/>
        </w:rPr>
        <w:t xml:space="preserve"> </w:t>
      </w:r>
      <w:r>
        <w:rPr>
          <w:i/>
          <w:sz w:val="24"/>
        </w:rPr>
        <w:t>песен.</w:t>
      </w:r>
      <w:r>
        <w:rPr>
          <w:i/>
          <w:spacing w:val="21"/>
          <w:sz w:val="24"/>
        </w:rPr>
        <w:t xml:space="preserve"> </w:t>
      </w:r>
      <w:r>
        <w:rPr>
          <w:spacing w:val="-2"/>
          <w:sz w:val="24"/>
        </w:rPr>
        <w:t>«Кошка</w:t>
      </w:r>
      <w:r>
        <w:rPr>
          <w:sz w:val="24"/>
        </w:rPr>
        <w:tab/>
      </w:r>
      <w:r>
        <w:rPr>
          <w:spacing w:val="-10"/>
          <w:sz w:val="24"/>
        </w:rPr>
        <w:t>и</w:t>
      </w:r>
      <w:r>
        <w:rPr>
          <w:sz w:val="24"/>
        </w:rPr>
        <w:tab/>
      </w:r>
      <w:r>
        <w:rPr>
          <w:spacing w:val="-2"/>
          <w:sz w:val="24"/>
        </w:rPr>
        <w:t>котенок»,</w:t>
      </w:r>
      <w:r>
        <w:rPr>
          <w:sz w:val="24"/>
        </w:rPr>
        <w:tab/>
      </w:r>
      <w:r>
        <w:rPr>
          <w:spacing w:val="-4"/>
          <w:sz w:val="24"/>
        </w:rPr>
        <w:t>муз.</w:t>
      </w:r>
      <w:r>
        <w:rPr>
          <w:sz w:val="24"/>
        </w:rPr>
        <w:tab/>
      </w:r>
      <w:r>
        <w:rPr>
          <w:spacing w:val="-5"/>
          <w:sz w:val="24"/>
        </w:rPr>
        <w:t>М.</w:t>
      </w:r>
      <w:r>
        <w:rPr>
          <w:sz w:val="24"/>
        </w:rPr>
        <w:tab/>
      </w:r>
      <w:r>
        <w:rPr>
          <w:sz w:val="24"/>
        </w:rPr>
        <w:t>Красева, сл.</w:t>
      </w:r>
      <w:r>
        <w:rPr>
          <w:spacing w:val="34"/>
          <w:sz w:val="24"/>
        </w:rPr>
        <w:t xml:space="preserve">  </w:t>
      </w:r>
      <w:r>
        <w:rPr>
          <w:spacing w:val="-5"/>
          <w:sz w:val="24"/>
        </w:rPr>
        <w:t>О.</w:t>
      </w:r>
      <w:r>
        <w:rPr>
          <w:sz w:val="24"/>
        </w:rPr>
        <w:tab/>
      </w:r>
      <w:r>
        <w:rPr>
          <w:spacing w:val="-2"/>
          <w:sz w:val="24"/>
        </w:rPr>
        <w:t>Высотской;</w:t>
      </w:r>
    </w:p>
    <w:p w14:paraId="5654A76C">
      <w:pPr>
        <w:pStyle w:val="8"/>
        <w:spacing w:before="41"/>
        <w:jc w:val="left"/>
      </w:pPr>
      <w:r>
        <w:t>«Неваляшки»,</w:t>
      </w:r>
      <w:r>
        <w:rPr>
          <w:spacing w:val="-3"/>
        </w:rPr>
        <w:t xml:space="preserve"> </w:t>
      </w:r>
      <w:r>
        <w:t>муз.</w:t>
      </w:r>
      <w:r>
        <w:rPr>
          <w:spacing w:val="-6"/>
        </w:rPr>
        <w:t xml:space="preserve"> </w:t>
      </w:r>
      <w:r>
        <w:t>З.</w:t>
      </w:r>
      <w:r>
        <w:rPr>
          <w:spacing w:val="-8"/>
        </w:rPr>
        <w:t xml:space="preserve"> </w:t>
      </w:r>
      <w:r>
        <w:t>Левиной;</w:t>
      </w:r>
      <w:r>
        <w:rPr>
          <w:spacing w:val="-6"/>
        </w:rPr>
        <w:t xml:space="preserve"> </w:t>
      </w:r>
      <w:r>
        <w:rPr>
          <w:spacing w:val="-2"/>
        </w:rPr>
        <w:t>Компанейца</w:t>
      </w:r>
    </w:p>
    <w:p w14:paraId="5A75700F">
      <w:pPr>
        <w:pStyle w:val="5"/>
        <w:spacing w:before="46"/>
        <w:ind w:left="566"/>
        <w:jc w:val="left"/>
      </w:pPr>
      <w:r>
        <w:t>от</w:t>
      </w:r>
      <w:r>
        <w:rPr>
          <w:spacing w:val="3"/>
        </w:rPr>
        <w:t xml:space="preserve"> </w:t>
      </w:r>
      <w:r>
        <w:t>3</w:t>
      </w:r>
      <w:r>
        <w:rPr>
          <w:spacing w:val="-3"/>
        </w:rPr>
        <w:t xml:space="preserve"> </w:t>
      </w:r>
      <w:r>
        <w:t>до</w:t>
      </w:r>
      <w:r>
        <w:rPr>
          <w:spacing w:val="-3"/>
        </w:rPr>
        <w:t xml:space="preserve"> </w:t>
      </w:r>
      <w:r>
        <w:t xml:space="preserve">4 </w:t>
      </w:r>
      <w:r>
        <w:rPr>
          <w:spacing w:val="-5"/>
        </w:rPr>
        <w:t>лет</w:t>
      </w:r>
    </w:p>
    <w:p w14:paraId="74B0BABC">
      <w:pPr>
        <w:pStyle w:val="8"/>
        <w:spacing w:before="36"/>
        <w:ind w:left="566"/>
        <w:jc w:val="left"/>
      </w:pPr>
      <w:r>
        <w:rPr>
          <w:i/>
        </w:rPr>
        <w:t>Слушание.</w:t>
      </w:r>
      <w:r>
        <w:rPr>
          <w:i/>
          <w:spacing w:val="72"/>
          <w:w w:val="150"/>
        </w:rPr>
        <w:t xml:space="preserve"> </w:t>
      </w:r>
      <w:r>
        <w:t>«Грустный</w:t>
      </w:r>
      <w:r>
        <w:rPr>
          <w:spacing w:val="66"/>
          <w:w w:val="150"/>
        </w:rPr>
        <w:t xml:space="preserve"> </w:t>
      </w:r>
      <w:r>
        <w:t>дождик»,</w:t>
      </w:r>
      <w:r>
        <w:rPr>
          <w:spacing w:val="71"/>
          <w:w w:val="150"/>
        </w:rPr>
        <w:t xml:space="preserve"> </w:t>
      </w:r>
      <w:r>
        <w:t>«Вальс»,</w:t>
      </w:r>
      <w:r>
        <w:rPr>
          <w:spacing w:val="72"/>
          <w:w w:val="150"/>
        </w:rPr>
        <w:t xml:space="preserve"> </w:t>
      </w:r>
      <w:r>
        <w:t>муз.</w:t>
      </w:r>
      <w:r>
        <w:rPr>
          <w:spacing w:val="63"/>
          <w:w w:val="150"/>
        </w:rPr>
        <w:t xml:space="preserve"> </w:t>
      </w:r>
      <w:r>
        <w:t>Д.</w:t>
      </w:r>
      <w:r>
        <w:rPr>
          <w:spacing w:val="62"/>
          <w:w w:val="150"/>
        </w:rPr>
        <w:t xml:space="preserve"> </w:t>
      </w:r>
      <w:r>
        <w:t>Кабалевского;</w:t>
      </w:r>
      <w:r>
        <w:rPr>
          <w:spacing w:val="71"/>
          <w:w w:val="150"/>
        </w:rPr>
        <w:t xml:space="preserve"> </w:t>
      </w:r>
      <w:r>
        <w:t>«Осенью»,</w:t>
      </w:r>
      <w:r>
        <w:rPr>
          <w:spacing w:val="65"/>
          <w:w w:val="150"/>
        </w:rPr>
        <w:t xml:space="preserve"> </w:t>
      </w:r>
      <w:r>
        <w:t>муз.</w:t>
      </w:r>
      <w:r>
        <w:rPr>
          <w:spacing w:val="65"/>
          <w:w w:val="150"/>
        </w:rPr>
        <w:t xml:space="preserve"> </w:t>
      </w:r>
      <w:r>
        <w:t>С.</w:t>
      </w:r>
      <w:r>
        <w:rPr>
          <w:spacing w:val="-9"/>
        </w:rPr>
        <w:t xml:space="preserve"> </w:t>
      </w:r>
      <w:r>
        <w:rPr>
          <w:spacing w:val="-2"/>
        </w:rPr>
        <w:t>Майкапара;</w:t>
      </w:r>
    </w:p>
    <w:p w14:paraId="49F3F999">
      <w:pPr>
        <w:pStyle w:val="8"/>
        <w:spacing w:before="43"/>
        <w:jc w:val="left"/>
      </w:pPr>
      <w:r>
        <w:t>«Марш»,</w:t>
      </w:r>
      <w:r>
        <w:rPr>
          <w:spacing w:val="1"/>
        </w:rPr>
        <w:t xml:space="preserve"> </w:t>
      </w:r>
      <w:r>
        <w:t>муз.</w:t>
      </w:r>
      <w:r>
        <w:rPr>
          <w:spacing w:val="-4"/>
        </w:rPr>
        <w:t xml:space="preserve"> </w:t>
      </w:r>
      <w:r>
        <w:t>М.</w:t>
      </w:r>
      <w:r>
        <w:rPr>
          <w:spacing w:val="-4"/>
        </w:rPr>
        <w:t xml:space="preserve"> </w:t>
      </w:r>
      <w:r>
        <w:t>Журбина;</w:t>
      </w:r>
      <w:r>
        <w:rPr>
          <w:spacing w:val="5"/>
        </w:rPr>
        <w:t xml:space="preserve"> </w:t>
      </w:r>
      <w:r>
        <w:t>«Ласковая</w:t>
      </w:r>
      <w:r>
        <w:rPr>
          <w:spacing w:val="-3"/>
        </w:rPr>
        <w:t xml:space="preserve"> </w:t>
      </w:r>
      <w:r>
        <w:t>песенка»,</w:t>
      </w:r>
      <w:r>
        <w:rPr>
          <w:spacing w:val="1"/>
        </w:rPr>
        <w:t xml:space="preserve"> </w:t>
      </w:r>
      <w:r>
        <w:t>муз.</w:t>
      </w:r>
      <w:r>
        <w:rPr>
          <w:spacing w:val="3"/>
        </w:rPr>
        <w:t xml:space="preserve"> </w:t>
      </w:r>
      <w:r>
        <w:t>М.</w:t>
      </w:r>
      <w:r>
        <w:rPr>
          <w:spacing w:val="-1"/>
        </w:rPr>
        <w:t xml:space="preserve"> </w:t>
      </w:r>
      <w:r>
        <w:t>Раухвергера,</w:t>
      </w:r>
      <w:r>
        <w:rPr>
          <w:spacing w:val="1"/>
        </w:rPr>
        <w:t xml:space="preserve"> </w:t>
      </w:r>
      <w:r>
        <w:t>сл.</w:t>
      </w:r>
      <w:r>
        <w:rPr>
          <w:spacing w:val="-4"/>
        </w:rPr>
        <w:t xml:space="preserve"> </w:t>
      </w:r>
      <w:r>
        <w:t>Т.</w:t>
      </w:r>
      <w:r>
        <w:rPr>
          <w:spacing w:val="-3"/>
        </w:rPr>
        <w:t xml:space="preserve"> </w:t>
      </w:r>
      <w:r>
        <w:rPr>
          <w:spacing w:val="-2"/>
        </w:rPr>
        <w:t>Мираджи;</w:t>
      </w:r>
    </w:p>
    <w:p w14:paraId="6B9A8E59">
      <w:pPr>
        <w:pStyle w:val="8"/>
        <w:spacing w:before="41"/>
        <w:ind w:left="566"/>
        <w:jc w:val="left"/>
      </w:pPr>
      <w:r>
        <w:t>«Колыбельная»,</w:t>
      </w:r>
      <w:r>
        <w:rPr>
          <w:spacing w:val="39"/>
        </w:rPr>
        <w:t xml:space="preserve"> </w:t>
      </w:r>
      <w:r>
        <w:t>муз.</w:t>
      </w:r>
      <w:r>
        <w:rPr>
          <w:spacing w:val="46"/>
        </w:rPr>
        <w:t xml:space="preserve"> </w:t>
      </w:r>
      <w:r>
        <w:t>С.</w:t>
      </w:r>
      <w:r>
        <w:rPr>
          <w:spacing w:val="39"/>
        </w:rPr>
        <w:t xml:space="preserve"> </w:t>
      </w:r>
      <w:r>
        <w:t>Разаренова;</w:t>
      </w:r>
      <w:r>
        <w:rPr>
          <w:spacing w:val="49"/>
        </w:rPr>
        <w:t xml:space="preserve"> </w:t>
      </w:r>
      <w:r>
        <w:t>«Мишка</w:t>
      </w:r>
      <w:r>
        <w:rPr>
          <w:spacing w:val="39"/>
        </w:rPr>
        <w:t xml:space="preserve"> </w:t>
      </w:r>
      <w:r>
        <w:t>с</w:t>
      </w:r>
      <w:r>
        <w:rPr>
          <w:spacing w:val="38"/>
        </w:rPr>
        <w:t xml:space="preserve"> </w:t>
      </w:r>
      <w:r>
        <w:t>куклой</w:t>
      </w:r>
      <w:r>
        <w:rPr>
          <w:spacing w:val="41"/>
        </w:rPr>
        <w:t xml:space="preserve"> </w:t>
      </w:r>
      <w:r>
        <w:t>пляшут</w:t>
      </w:r>
      <w:r>
        <w:rPr>
          <w:spacing w:val="41"/>
        </w:rPr>
        <w:t xml:space="preserve"> </w:t>
      </w:r>
      <w:r>
        <w:t>полечку»,</w:t>
      </w:r>
      <w:r>
        <w:rPr>
          <w:spacing w:val="46"/>
        </w:rPr>
        <w:t xml:space="preserve"> </w:t>
      </w:r>
      <w:r>
        <w:t>муз.</w:t>
      </w:r>
      <w:r>
        <w:rPr>
          <w:spacing w:val="39"/>
        </w:rPr>
        <w:t xml:space="preserve"> </w:t>
      </w:r>
      <w:r>
        <w:t>М.</w:t>
      </w:r>
      <w:r>
        <w:rPr>
          <w:spacing w:val="40"/>
        </w:rPr>
        <w:t xml:space="preserve"> </w:t>
      </w:r>
      <w:r>
        <w:rPr>
          <w:spacing w:val="-2"/>
        </w:rPr>
        <w:t>Качурбиной;</w:t>
      </w:r>
    </w:p>
    <w:p w14:paraId="62376C25">
      <w:pPr>
        <w:pStyle w:val="8"/>
        <w:spacing w:before="40" w:line="276" w:lineRule="auto"/>
        <w:ind w:firstLine="424"/>
        <w:jc w:val="left"/>
      </w:pPr>
      <w:r>
        <w:t>«Зайчик»,</w:t>
      </w:r>
      <w:r>
        <w:rPr>
          <w:spacing w:val="40"/>
        </w:rPr>
        <w:t xml:space="preserve"> </w:t>
      </w:r>
      <w:r>
        <w:t>муз.</w:t>
      </w:r>
      <w:r>
        <w:rPr>
          <w:spacing w:val="40"/>
        </w:rPr>
        <w:t xml:space="preserve"> </w:t>
      </w:r>
      <w:r>
        <w:t>Л.</w:t>
      </w:r>
      <w:r>
        <w:rPr>
          <w:spacing w:val="40"/>
        </w:rPr>
        <w:t xml:space="preserve"> </w:t>
      </w:r>
      <w:r>
        <w:t>Лядовой;</w:t>
      </w:r>
      <w:r>
        <w:rPr>
          <w:spacing w:val="69"/>
        </w:rPr>
        <w:t xml:space="preserve"> </w:t>
      </w:r>
      <w:r>
        <w:t>«Медведь»,</w:t>
      </w:r>
      <w:r>
        <w:rPr>
          <w:spacing w:val="40"/>
        </w:rPr>
        <w:t xml:space="preserve"> </w:t>
      </w:r>
      <w:r>
        <w:t>муз.</w:t>
      </w:r>
      <w:r>
        <w:rPr>
          <w:spacing w:val="40"/>
        </w:rPr>
        <w:t xml:space="preserve"> </w:t>
      </w:r>
      <w:r>
        <w:t>Е.</w:t>
      </w:r>
      <w:r>
        <w:rPr>
          <w:spacing w:val="40"/>
        </w:rPr>
        <w:t xml:space="preserve"> </w:t>
      </w:r>
      <w:r>
        <w:t>Тиличеевой;</w:t>
      </w:r>
      <w:r>
        <w:rPr>
          <w:spacing w:val="69"/>
        </w:rPr>
        <w:t xml:space="preserve"> </w:t>
      </w:r>
      <w:r>
        <w:t>«Резвушка»</w:t>
      </w:r>
      <w:r>
        <w:rPr>
          <w:spacing w:val="40"/>
        </w:rPr>
        <w:t xml:space="preserve"> </w:t>
      </w:r>
      <w:r>
        <w:t>и</w:t>
      </w:r>
      <w:r>
        <w:rPr>
          <w:spacing w:val="71"/>
        </w:rPr>
        <w:t xml:space="preserve"> </w:t>
      </w:r>
      <w:r>
        <w:t>«Капризуля»,</w:t>
      </w:r>
      <w:r>
        <w:rPr>
          <w:spacing w:val="72"/>
        </w:rPr>
        <w:t xml:space="preserve"> </w:t>
      </w:r>
      <w:r>
        <w:t>муз.</w:t>
      </w:r>
      <w:r>
        <w:rPr>
          <w:spacing w:val="40"/>
        </w:rPr>
        <w:t xml:space="preserve"> </w:t>
      </w:r>
      <w:r>
        <w:t>В. Волкова;</w:t>
      </w:r>
      <w:r>
        <w:rPr>
          <w:spacing w:val="38"/>
        </w:rPr>
        <w:t xml:space="preserve"> </w:t>
      </w:r>
      <w:r>
        <w:t>«Дождик»,</w:t>
      </w:r>
      <w:r>
        <w:rPr>
          <w:spacing w:val="28"/>
        </w:rPr>
        <w:t xml:space="preserve"> </w:t>
      </w:r>
      <w:r>
        <w:t>муз.</w:t>
      </w:r>
      <w:r>
        <w:rPr>
          <w:spacing w:val="27"/>
        </w:rPr>
        <w:t xml:space="preserve"> </w:t>
      </w:r>
      <w:r>
        <w:t>Н.</w:t>
      </w:r>
      <w:r>
        <w:rPr>
          <w:spacing w:val="27"/>
        </w:rPr>
        <w:t xml:space="preserve"> </w:t>
      </w:r>
      <w:r>
        <w:t>Любарского;</w:t>
      </w:r>
      <w:r>
        <w:rPr>
          <w:spacing w:val="38"/>
        </w:rPr>
        <w:t xml:space="preserve"> </w:t>
      </w:r>
      <w:r>
        <w:t>«Воробей»,</w:t>
      </w:r>
      <w:r>
        <w:rPr>
          <w:spacing w:val="27"/>
        </w:rPr>
        <w:t xml:space="preserve"> </w:t>
      </w:r>
      <w:r>
        <w:t>муз.</w:t>
      </w:r>
      <w:r>
        <w:rPr>
          <w:spacing w:val="30"/>
        </w:rPr>
        <w:t xml:space="preserve"> </w:t>
      </w:r>
      <w:r>
        <w:t>А.</w:t>
      </w:r>
      <w:r>
        <w:rPr>
          <w:spacing w:val="27"/>
        </w:rPr>
        <w:t xml:space="preserve"> </w:t>
      </w:r>
      <w:r>
        <w:t>Руббах;</w:t>
      </w:r>
      <w:r>
        <w:rPr>
          <w:spacing w:val="34"/>
        </w:rPr>
        <w:t xml:space="preserve"> </w:t>
      </w:r>
      <w:r>
        <w:t>«Игра</w:t>
      </w:r>
      <w:r>
        <w:rPr>
          <w:spacing w:val="27"/>
        </w:rPr>
        <w:t xml:space="preserve"> </w:t>
      </w:r>
      <w:r>
        <w:t>в лошадки»,</w:t>
      </w:r>
      <w:r>
        <w:rPr>
          <w:spacing w:val="32"/>
        </w:rPr>
        <w:t xml:space="preserve"> </w:t>
      </w:r>
      <w:r>
        <w:t>муз.</w:t>
      </w:r>
      <w:r>
        <w:rPr>
          <w:spacing w:val="28"/>
        </w:rPr>
        <w:t xml:space="preserve"> </w:t>
      </w:r>
      <w:r>
        <w:t>П.</w:t>
      </w:r>
    </w:p>
    <w:p w14:paraId="2A666239">
      <w:pPr>
        <w:pStyle w:val="8"/>
        <w:spacing w:before="2"/>
        <w:ind w:left="626"/>
        <w:jc w:val="left"/>
      </w:pPr>
      <w:r>
        <w:t>Чайковского;</w:t>
      </w:r>
      <w:r>
        <w:rPr>
          <w:spacing w:val="51"/>
        </w:rPr>
        <w:t xml:space="preserve"> </w:t>
      </w:r>
      <w:r>
        <w:t>«Дождик</w:t>
      </w:r>
      <w:r>
        <w:rPr>
          <w:spacing w:val="48"/>
        </w:rPr>
        <w:t xml:space="preserve"> </w:t>
      </w:r>
      <w:r>
        <w:t>и</w:t>
      </w:r>
      <w:r>
        <w:rPr>
          <w:spacing w:val="48"/>
        </w:rPr>
        <w:t xml:space="preserve"> </w:t>
      </w:r>
      <w:r>
        <w:t>радуга»,</w:t>
      </w:r>
      <w:r>
        <w:rPr>
          <w:spacing w:val="51"/>
        </w:rPr>
        <w:t xml:space="preserve"> </w:t>
      </w:r>
      <w:r>
        <w:t>муз.</w:t>
      </w:r>
      <w:r>
        <w:rPr>
          <w:spacing w:val="44"/>
        </w:rPr>
        <w:t xml:space="preserve"> </w:t>
      </w:r>
      <w:r>
        <w:t>С.</w:t>
      </w:r>
      <w:r>
        <w:rPr>
          <w:spacing w:val="46"/>
        </w:rPr>
        <w:t xml:space="preserve"> </w:t>
      </w:r>
      <w:r>
        <w:t>Прокофьева;</w:t>
      </w:r>
      <w:r>
        <w:rPr>
          <w:spacing w:val="57"/>
        </w:rPr>
        <w:t xml:space="preserve"> </w:t>
      </w:r>
      <w:r>
        <w:t>«Со</w:t>
      </w:r>
      <w:r>
        <w:rPr>
          <w:spacing w:val="46"/>
        </w:rPr>
        <w:t xml:space="preserve"> </w:t>
      </w:r>
      <w:r>
        <w:t>вьюном</w:t>
      </w:r>
      <w:r>
        <w:rPr>
          <w:spacing w:val="44"/>
        </w:rPr>
        <w:t xml:space="preserve"> </w:t>
      </w:r>
      <w:r>
        <w:t>я</w:t>
      </w:r>
      <w:r>
        <w:rPr>
          <w:spacing w:val="44"/>
        </w:rPr>
        <w:t xml:space="preserve"> </w:t>
      </w:r>
      <w:r>
        <w:t>хожу»,</w:t>
      </w:r>
      <w:r>
        <w:rPr>
          <w:spacing w:val="49"/>
        </w:rPr>
        <w:t xml:space="preserve"> </w:t>
      </w:r>
      <w:r>
        <w:t>рус.</w:t>
      </w:r>
      <w:r>
        <w:rPr>
          <w:spacing w:val="44"/>
        </w:rPr>
        <w:t xml:space="preserve"> </w:t>
      </w:r>
      <w:r>
        <w:t>нар.</w:t>
      </w:r>
      <w:r>
        <w:rPr>
          <w:spacing w:val="48"/>
        </w:rPr>
        <w:t xml:space="preserve"> </w:t>
      </w:r>
      <w:r>
        <w:rPr>
          <w:spacing w:val="-2"/>
        </w:rPr>
        <w:t>песня;</w:t>
      </w:r>
    </w:p>
    <w:p w14:paraId="59E65DFA">
      <w:pPr>
        <w:pStyle w:val="8"/>
        <w:spacing w:before="41"/>
        <w:ind w:left="566"/>
        <w:jc w:val="left"/>
      </w:pPr>
      <w:r>
        <w:t>«Лесные</w:t>
      </w:r>
      <w:r>
        <w:rPr>
          <w:spacing w:val="-9"/>
        </w:rPr>
        <w:t xml:space="preserve"> </w:t>
      </w:r>
      <w:r>
        <w:t>картинки»,</w:t>
      </w:r>
      <w:r>
        <w:rPr>
          <w:spacing w:val="-3"/>
        </w:rPr>
        <w:t xml:space="preserve"> </w:t>
      </w:r>
      <w:r>
        <w:t>муз.</w:t>
      </w:r>
      <w:r>
        <w:rPr>
          <w:spacing w:val="-6"/>
        </w:rPr>
        <w:t xml:space="preserve"> </w:t>
      </w:r>
      <w:r>
        <w:t>Ю.</w:t>
      </w:r>
      <w:r>
        <w:rPr>
          <w:spacing w:val="-5"/>
        </w:rPr>
        <w:t xml:space="preserve"> </w:t>
      </w:r>
      <w:r>
        <w:rPr>
          <w:spacing w:val="-2"/>
        </w:rPr>
        <w:t>Слонова.</w:t>
      </w:r>
    </w:p>
    <w:p w14:paraId="3C9809A9">
      <w:pPr>
        <w:spacing w:before="40"/>
        <w:ind w:left="566" w:right="0" w:firstLine="0"/>
        <w:jc w:val="left"/>
        <w:rPr>
          <w:i/>
          <w:sz w:val="24"/>
        </w:rPr>
      </w:pPr>
      <w:r>
        <w:rPr>
          <w:i/>
          <w:spacing w:val="-4"/>
          <w:sz w:val="24"/>
        </w:rPr>
        <w:t>Пение</w:t>
      </w:r>
    </w:p>
    <w:p w14:paraId="06DD2980">
      <w:pPr>
        <w:pStyle w:val="8"/>
        <w:spacing w:before="41" w:line="276" w:lineRule="auto"/>
        <w:ind w:right="137" w:firstLine="424"/>
      </w:pPr>
      <w:r>
        <w:rPr>
          <w:i/>
        </w:rPr>
        <w:t>Упражнения</w:t>
      </w:r>
      <w:r>
        <w:rPr>
          <w:i/>
          <w:spacing w:val="-1"/>
        </w:rPr>
        <w:t xml:space="preserve"> </w:t>
      </w:r>
      <w:r>
        <w:rPr>
          <w:i/>
        </w:rPr>
        <w:t>на развитие</w:t>
      </w:r>
      <w:r>
        <w:rPr>
          <w:i/>
          <w:spacing w:val="40"/>
        </w:rPr>
        <w:t xml:space="preserve"> </w:t>
      </w:r>
      <w:r>
        <w:rPr>
          <w:i/>
        </w:rPr>
        <w:t>слуха</w:t>
      </w:r>
      <w:r>
        <w:rPr>
          <w:i/>
          <w:spacing w:val="40"/>
        </w:rPr>
        <w:t xml:space="preserve"> </w:t>
      </w:r>
      <w:r>
        <w:rPr>
          <w:i/>
        </w:rPr>
        <w:t>и голоса.</w:t>
      </w:r>
      <w:r>
        <w:rPr>
          <w:i/>
          <w:spacing w:val="40"/>
        </w:rPr>
        <w:t xml:space="preserve"> </w:t>
      </w:r>
      <w:r>
        <w:t>«Лю-лю,</w:t>
      </w:r>
      <w:r>
        <w:rPr>
          <w:spacing w:val="40"/>
        </w:rPr>
        <w:t xml:space="preserve"> </w:t>
      </w:r>
      <w:r>
        <w:t>бай»,</w:t>
      </w:r>
      <w:r>
        <w:rPr>
          <w:spacing w:val="40"/>
        </w:rPr>
        <w:t xml:space="preserve"> </w:t>
      </w:r>
      <w:r>
        <w:t>рус.</w:t>
      </w:r>
      <w:r>
        <w:rPr>
          <w:spacing w:val="40"/>
        </w:rPr>
        <w:t xml:space="preserve"> </w:t>
      </w:r>
      <w:r>
        <w:t>нар.</w:t>
      </w:r>
      <w:r>
        <w:rPr>
          <w:spacing w:val="40"/>
        </w:rPr>
        <w:t xml:space="preserve"> </w:t>
      </w:r>
      <w:r>
        <w:t>колыбельная;</w:t>
      </w:r>
      <w:r>
        <w:rPr>
          <w:spacing w:val="40"/>
        </w:rPr>
        <w:t xml:space="preserve"> </w:t>
      </w:r>
      <w:r>
        <w:t>«Я идус</w:t>
      </w:r>
      <w:r>
        <w:rPr>
          <w:spacing w:val="-1"/>
        </w:rPr>
        <w:t xml:space="preserve"> </w:t>
      </w:r>
      <w:r>
        <w:t>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14:paraId="52E09481">
      <w:pPr>
        <w:pStyle w:val="8"/>
        <w:spacing w:before="1" w:line="276" w:lineRule="auto"/>
        <w:ind w:right="138" w:firstLine="424"/>
      </w:pPr>
      <w:r>
        <w:rPr>
          <w:i/>
        </w:rPr>
        <w:t>Песни.</w:t>
      </w:r>
      <w:r>
        <w:rPr>
          <w:i/>
          <w:spacing w:val="80"/>
        </w:rPr>
        <w:t xml:space="preserve"> </w:t>
      </w:r>
      <w:r>
        <w:t>«Петушок»</w:t>
      </w:r>
      <w:r>
        <w:rPr>
          <w:spacing w:val="40"/>
        </w:rPr>
        <w:t xml:space="preserve"> </w:t>
      </w:r>
      <w:r>
        <w:t>и</w:t>
      </w:r>
      <w:r>
        <w:rPr>
          <w:spacing w:val="40"/>
        </w:rPr>
        <w:t xml:space="preserve">  </w:t>
      </w:r>
      <w:r>
        <w:t>«Ладушки»,</w:t>
      </w:r>
      <w:r>
        <w:rPr>
          <w:spacing w:val="40"/>
        </w:rPr>
        <w:t xml:space="preserve">  </w:t>
      </w:r>
      <w:r>
        <w:t>рус.</w:t>
      </w:r>
      <w:r>
        <w:rPr>
          <w:spacing w:val="40"/>
        </w:rPr>
        <w:t xml:space="preserve">  </w:t>
      </w:r>
      <w:r>
        <w:t>нар.</w:t>
      </w:r>
      <w:r>
        <w:rPr>
          <w:spacing w:val="40"/>
        </w:rPr>
        <w:t xml:space="preserve"> </w:t>
      </w:r>
      <w:r>
        <w:t>песни;</w:t>
      </w:r>
      <w:r>
        <w:rPr>
          <w:spacing w:val="40"/>
        </w:rPr>
        <w:t xml:space="preserve">  </w:t>
      </w:r>
      <w:r>
        <w:t>«Зайчик»,</w:t>
      </w:r>
      <w:r>
        <w:rPr>
          <w:spacing w:val="40"/>
        </w:rPr>
        <w:t xml:space="preserve">  </w:t>
      </w:r>
      <w:r>
        <w:t>рус.</w:t>
      </w:r>
      <w:r>
        <w:rPr>
          <w:spacing w:val="40"/>
        </w:rPr>
        <w:t xml:space="preserve">  </w:t>
      </w:r>
      <w:r>
        <w:t>нар.</w:t>
      </w:r>
      <w:r>
        <w:rPr>
          <w:spacing w:val="40"/>
        </w:rPr>
        <w:t xml:space="preserve"> </w:t>
      </w:r>
      <w:r>
        <w:t>песня,</w:t>
      </w:r>
      <w:r>
        <w:rPr>
          <w:spacing w:val="40"/>
        </w:rPr>
        <w:t xml:space="preserve"> </w:t>
      </w:r>
      <w:r>
        <w:t>обр.</w:t>
      </w:r>
      <w:r>
        <w:rPr>
          <w:spacing w:val="40"/>
        </w:rPr>
        <w:t xml:space="preserve"> </w:t>
      </w:r>
      <w:r>
        <w:t>Н. Лобачева;</w:t>
      </w:r>
      <w:r>
        <w:rPr>
          <w:spacing w:val="13"/>
        </w:rPr>
        <w:t xml:space="preserve"> </w:t>
      </w:r>
      <w:r>
        <w:t>«Зима»,</w:t>
      </w:r>
      <w:r>
        <w:rPr>
          <w:spacing w:val="12"/>
        </w:rPr>
        <w:t xml:space="preserve"> </w:t>
      </w:r>
      <w:r>
        <w:t>муз.</w:t>
      </w:r>
      <w:r>
        <w:rPr>
          <w:spacing w:val="12"/>
        </w:rPr>
        <w:t xml:space="preserve"> </w:t>
      </w:r>
      <w:r>
        <w:t>В.</w:t>
      </w:r>
      <w:r>
        <w:rPr>
          <w:spacing w:val="10"/>
        </w:rPr>
        <w:t xml:space="preserve"> </w:t>
      </w:r>
      <w:r>
        <w:t>Карасевой,</w:t>
      </w:r>
      <w:r>
        <w:rPr>
          <w:spacing w:val="11"/>
        </w:rPr>
        <w:t xml:space="preserve"> </w:t>
      </w:r>
      <w:r>
        <w:t>сл.</w:t>
      </w:r>
      <w:r>
        <w:rPr>
          <w:spacing w:val="10"/>
        </w:rPr>
        <w:t xml:space="preserve"> </w:t>
      </w:r>
      <w:r>
        <w:t>Н.</w:t>
      </w:r>
      <w:r>
        <w:rPr>
          <w:spacing w:val="9"/>
        </w:rPr>
        <w:t xml:space="preserve"> </w:t>
      </w:r>
      <w:r>
        <w:t>Френкель;</w:t>
      </w:r>
      <w:r>
        <w:rPr>
          <w:spacing w:val="14"/>
        </w:rPr>
        <w:t xml:space="preserve"> </w:t>
      </w:r>
      <w:r>
        <w:t>«Наша</w:t>
      </w:r>
      <w:r>
        <w:rPr>
          <w:spacing w:val="9"/>
        </w:rPr>
        <w:t xml:space="preserve"> </w:t>
      </w:r>
      <w:r>
        <w:t>елочка»,</w:t>
      </w:r>
      <w:r>
        <w:rPr>
          <w:spacing w:val="12"/>
        </w:rPr>
        <w:t xml:space="preserve"> </w:t>
      </w:r>
      <w:r>
        <w:t>муз.</w:t>
      </w:r>
      <w:r>
        <w:rPr>
          <w:spacing w:val="11"/>
        </w:rPr>
        <w:t xml:space="preserve"> </w:t>
      </w:r>
      <w:r>
        <w:t>М.</w:t>
      </w:r>
      <w:r>
        <w:rPr>
          <w:spacing w:val="10"/>
        </w:rPr>
        <w:t xml:space="preserve"> </w:t>
      </w:r>
      <w:r>
        <w:t>Красева,</w:t>
      </w:r>
      <w:r>
        <w:rPr>
          <w:spacing w:val="10"/>
        </w:rPr>
        <w:t xml:space="preserve"> </w:t>
      </w:r>
      <w:r>
        <w:t>сл.</w:t>
      </w:r>
      <w:r>
        <w:rPr>
          <w:spacing w:val="11"/>
        </w:rPr>
        <w:t xml:space="preserve"> </w:t>
      </w:r>
      <w:r>
        <w:t>М.</w:t>
      </w:r>
      <w:r>
        <w:rPr>
          <w:spacing w:val="20"/>
        </w:rPr>
        <w:t xml:space="preserve"> </w:t>
      </w:r>
      <w:r>
        <w:rPr>
          <w:spacing w:val="-2"/>
        </w:rPr>
        <w:t>Клоковой;</w:t>
      </w:r>
    </w:p>
    <w:p w14:paraId="779BA15D">
      <w:pPr>
        <w:pStyle w:val="8"/>
        <w:spacing w:before="2"/>
      </w:pPr>
      <w:r>
        <w:t>«Прокати,</w:t>
      </w:r>
      <w:r>
        <w:rPr>
          <w:spacing w:val="22"/>
        </w:rPr>
        <w:t xml:space="preserve"> </w:t>
      </w:r>
      <w:r>
        <w:t>лошадка,</w:t>
      </w:r>
      <w:r>
        <w:rPr>
          <w:spacing w:val="23"/>
        </w:rPr>
        <w:t xml:space="preserve"> </w:t>
      </w:r>
      <w:r>
        <w:t>нас»,</w:t>
      </w:r>
      <w:r>
        <w:rPr>
          <w:spacing w:val="27"/>
        </w:rPr>
        <w:t xml:space="preserve"> </w:t>
      </w:r>
      <w:r>
        <w:t>муз.</w:t>
      </w:r>
      <w:r>
        <w:rPr>
          <w:spacing w:val="26"/>
        </w:rPr>
        <w:t xml:space="preserve"> </w:t>
      </w:r>
      <w:r>
        <w:t>В.</w:t>
      </w:r>
      <w:r>
        <w:rPr>
          <w:spacing w:val="26"/>
        </w:rPr>
        <w:t xml:space="preserve"> </w:t>
      </w:r>
      <w:r>
        <w:t>Агафонникова</w:t>
      </w:r>
      <w:r>
        <w:rPr>
          <w:spacing w:val="20"/>
        </w:rPr>
        <w:t xml:space="preserve"> </w:t>
      </w:r>
      <w:r>
        <w:t>и</w:t>
      </w:r>
      <w:r>
        <w:rPr>
          <w:spacing w:val="25"/>
        </w:rPr>
        <w:t xml:space="preserve"> </w:t>
      </w:r>
      <w:r>
        <w:t>К.</w:t>
      </w:r>
      <w:r>
        <w:rPr>
          <w:spacing w:val="23"/>
        </w:rPr>
        <w:t xml:space="preserve"> </w:t>
      </w:r>
      <w:r>
        <w:t>Козыревой,</w:t>
      </w:r>
      <w:r>
        <w:rPr>
          <w:spacing w:val="25"/>
        </w:rPr>
        <w:t xml:space="preserve"> </w:t>
      </w:r>
      <w:r>
        <w:t>сл.</w:t>
      </w:r>
      <w:r>
        <w:rPr>
          <w:spacing w:val="23"/>
        </w:rPr>
        <w:t xml:space="preserve"> </w:t>
      </w:r>
      <w:r>
        <w:t>И.</w:t>
      </w:r>
      <w:r>
        <w:rPr>
          <w:spacing w:val="24"/>
        </w:rPr>
        <w:t xml:space="preserve"> </w:t>
      </w:r>
      <w:r>
        <w:rPr>
          <w:spacing w:val="-2"/>
        </w:rPr>
        <w:t>Михайловой;</w:t>
      </w:r>
    </w:p>
    <w:p w14:paraId="13B4D466">
      <w:pPr>
        <w:pStyle w:val="8"/>
        <w:spacing w:before="40"/>
        <w:ind w:left="566"/>
      </w:pPr>
      <w:r>
        <w:t>«Маме</w:t>
      </w:r>
      <w:r>
        <w:rPr>
          <w:spacing w:val="38"/>
        </w:rPr>
        <w:t xml:space="preserve"> </w:t>
      </w:r>
      <w:r>
        <w:t>песенку</w:t>
      </w:r>
      <w:r>
        <w:rPr>
          <w:spacing w:val="35"/>
        </w:rPr>
        <w:t xml:space="preserve"> </w:t>
      </w:r>
      <w:r>
        <w:t>пою»,</w:t>
      </w:r>
      <w:r>
        <w:rPr>
          <w:spacing w:val="42"/>
        </w:rPr>
        <w:t xml:space="preserve"> </w:t>
      </w:r>
      <w:r>
        <w:t>муз.</w:t>
      </w:r>
      <w:r>
        <w:rPr>
          <w:spacing w:val="39"/>
        </w:rPr>
        <w:t xml:space="preserve"> </w:t>
      </w:r>
      <w:r>
        <w:t>Т.</w:t>
      </w:r>
      <w:r>
        <w:rPr>
          <w:spacing w:val="39"/>
        </w:rPr>
        <w:t xml:space="preserve"> </w:t>
      </w:r>
      <w:r>
        <w:t>Попатенко,</w:t>
      </w:r>
      <w:r>
        <w:rPr>
          <w:spacing w:val="39"/>
        </w:rPr>
        <w:t xml:space="preserve"> </w:t>
      </w:r>
      <w:r>
        <w:t>сл.</w:t>
      </w:r>
      <w:r>
        <w:rPr>
          <w:spacing w:val="37"/>
        </w:rPr>
        <w:t xml:space="preserve"> </w:t>
      </w:r>
      <w:r>
        <w:t>Е.</w:t>
      </w:r>
      <w:r>
        <w:rPr>
          <w:spacing w:val="38"/>
        </w:rPr>
        <w:t xml:space="preserve"> </w:t>
      </w:r>
      <w:r>
        <w:t>Авдиенко;</w:t>
      </w:r>
      <w:r>
        <w:rPr>
          <w:spacing w:val="42"/>
        </w:rPr>
        <w:t xml:space="preserve"> </w:t>
      </w:r>
      <w:r>
        <w:t>«Цыплята»,</w:t>
      </w:r>
      <w:r>
        <w:rPr>
          <w:spacing w:val="39"/>
        </w:rPr>
        <w:t xml:space="preserve"> </w:t>
      </w:r>
      <w:r>
        <w:t>муз.</w:t>
      </w:r>
      <w:r>
        <w:rPr>
          <w:spacing w:val="39"/>
        </w:rPr>
        <w:t xml:space="preserve"> </w:t>
      </w:r>
      <w:r>
        <w:t>А.</w:t>
      </w:r>
      <w:r>
        <w:rPr>
          <w:spacing w:val="39"/>
        </w:rPr>
        <w:t xml:space="preserve"> </w:t>
      </w:r>
      <w:r>
        <w:t>Филиппенко,</w:t>
      </w:r>
      <w:r>
        <w:rPr>
          <w:spacing w:val="39"/>
        </w:rPr>
        <w:t xml:space="preserve"> </w:t>
      </w:r>
      <w:r>
        <w:t>сл.</w:t>
      </w:r>
      <w:r>
        <w:rPr>
          <w:spacing w:val="40"/>
        </w:rPr>
        <w:t xml:space="preserve"> </w:t>
      </w:r>
      <w:r>
        <w:rPr>
          <w:spacing w:val="-5"/>
        </w:rPr>
        <w:t>Т.</w:t>
      </w:r>
    </w:p>
    <w:p w14:paraId="161FAFC8">
      <w:pPr>
        <w:pStyle w:val="8"/>
        <w:spacing w:after="0"/>
        <w:sectPr>
          <w:headerReference r:id="rId361" w:type="default"/>
          <w:footerReference r:id="rId362" w:type="default"/>
          <w:pgSz w:w="11910" w:h="16840"/>
          <w:pgMar w:top="1600" w:right="141" w:bottom="1700" w:left="425" w:header="965" w:footer="1516" w:gutter="0"/>
          <w:cols w:space="720" w:num="1"/>
        </w:sectPr>
      </w:pPr>
    </w:p>
    <w:p w14:paraId="62E90EDC">
      <w:pPr>
        <w:pStyle w:val="8"/>
        <w:spacing w:before="82"/>
        <w:jc w:val="left"/>
      </w:pPr>
      <w:r>
        <w:rPr>
          <w:spacing w:val="-2"/>
        </w:rPr>
        <w:t>Волгиной.</w:t>
      </w:r>
    </w:p>
    <w:p w14:paraId="21B12FB6">
      <w:pPr>
        <w:spacing w:before="41"/>
        <w:ind w:left="566" w:right="0" w:firstLine="0"/>
        <w:jc w:val="left"/>
        <w:rPr>
          <w:sz w:val="24"/>
        </w:rPr>
      </w:pPr>
      <w:r>
        <w:rPr>
          <w:i/>
          <w:sz w:val="24"/>
        </w:rPr>
        <w:t>Песенное</w:t>
      </w:r>
      <w:r>
        <w:rPr>
          <w:i/>
          <w:spacing w:val="19"/>
          <w:sz w:val="24"/>
        </w:rPr>
        <w:t xml:space="preserve"> </w:t>
      </w:r>
      <w:r>
        <w:rPr>
          <w:i/>
          <w:sz w:val="24"/>
        </w:rPr>
        <w:t>творчество.</w:t>
      </w:r>
      <w:r>
        <w:rPr>
          <w:i/>
          <w:spacing w:val="29"/>
          <w:sz w:val="24"/>
        </w:rPr>
        <w:t xml:space="preserve"> </w:t>
      </w:r>
      <w:r>
        <w:rPr>
          <w:sz w:val="24"/>
        </w:rPr>
        <w:t>«Бай-бай,</w:t>
      </w:r>
      <w:r>
        <w:rPr>
          <w:spacing w:val="24"/>
          <w:sz w:val="24"/>
        </w:rPr>
        <w:t xml:space="preserve"> </w:t>
      </w:r>
      <w:r>
        <w:rPr>
          <w:sz w:val="24"/>
        </w:rPr>
        <w:t>бай-бай»,</w:t>
      </w:r>
      <w:r>
        <w:rPr>
          <w:spacing w:val="29"/>
          <w:sz w:val="24"/>
        </w:rPr>
        <w:t xml:space="preserve"> </w:t>
      </w:r>
      <w:r>
        <w:rPr>
          <w:sz w:val="24"/>
        </w:rPr>
        <w:t>«Лю-лю,</w:t>
      </w:r>
      <w:r>
        <w:rPr>
          <w:spacing w:val="24"/>
          <w:sz w:val="24"/>
        </w:rPr>
        <w:t xml:space="preserve"> </w:t>
      </w:r>
      <w:r>
        <w:rPr>
          <w:sz w:val="24"/>
        </w:rPr>
        <w:t>бай»,</w:t>
      </w:r>
      <w:r>
        <w:rPr>
          <w:spacing w:val="26"/>
          <w:sz w:val="24"/>
        </w:rPr>
        <w:t xml:space="preserve"> </w:t>
      </w:r>
      <w:r>
        <w:rPr>
          <w:sz w:val="24"/>
        </w:rPr>
        <w:t>рус.</w:t>
      </w:r>
      <w:r>
        <w:rPr>
          <w:spacing w:val="25"/>
          <w:sz w:val="24"/>
        </w:rPr>
        <w:t xml:space="preserve"> </w:t>
      </w:r>
      <w:r>
        <w:rPr>
          <w:sz w:val="24"/>
        </w:rPr>
        <w:t>нар.</w:t>
      </w:r>
      <w:r>
        <w:rPr>
          <w:spacing w:val="24"/>
          <w:sz w:val="24"/>
        </w:rPr>
        <w:t xml:space="preserve"> </w:t>
      </w:r>
      <w:r>
        <w:rPr>
          <w:sz w:val="24"/>
        </w:rPr>
        <w:t>колыбельные;</w:t>
      </w:r>
      <w:r>
        <w:rPr>
          <w:spacing w:val="29"/>
          <w:sz w:val="24"/>
        </w:rPr>
        <w:t xml:space="preserve"> </w:t>
      </w:r>
      <w:r>
        <w:rPr>
          <w:sz w:val="24"/>
        </w:rPr>
        <w:t>«Как</w:t>
      </w:r>
      <w:r>
        <w:rPr>
          <w:spacing w:val="26"/>
          <w:sz w:val="24"/>
        </w:rPr>
        <w:t xml:space="preserve"> </w:t>
      </w:r>
      <w:r>
        <w:rPr>
          <w:sz w:val="24"/>
        </w:rPr>
        <w:t>тебя</w:t>
      </w:r>
      <w:r>
        <w:rPr>
          <w:spacing w:val="-24"/>
          <w:sz w:val="24"/>
        </w:rPr>
        <w:t xml:space="preserve"> </w:t>
      </w:r>
      <w:r>
        <w:rPr>
          <w:spacing w:val="-2"/>
          <w:sz w:val="24"/>
        </w:rPr>
        <w:t>зовут?»,</w:t>
      </w:r>
    </w:p>
    <w:p w14:paraId="1E7106B6">
      <w:pPr>
        <w:pStyle w:val="8"/>
        <w:spacing w:before="43" w:line="276" w:lineRule="auto"/>
        <w:jc w:val="left"/>
      </w:pPr>
      <w:r>
        <w:t>«Cпой</w:t>
      </w:r>
      <w:r>
        <w:rPr>
          <w:spacing w:val="40"/>
        </w:rPr>
        <w:t xml:space="preserve"> </w:t>
      </w:r>
      <w:r>
        <w:t>колыбельную»,</w:t>
      </w:r>
      <w:r>
        <w:rPr>
          <w:spacing w:val="80"/>
        </w:rPr>
        <w:t xml:space="preserve"> </w:t>
      </w:r>
      <w:r>
        <w:t>«Ах</w:t>
      </w:r>
      <w:r>
        <w:rPr>
          <w:spacing w:val="40"/>
        </w:rPr>
        <w:t xml:space="preserve"> </w:t>
      </w:r>
      <w:r>
        <w:t>ты,</w:t>
      </w:r>
      <w:r>
        <w:rPr>
          <w:spacing w:val="40"/>
        </w:rPr>
        <w:t xml:space="preserve"> </w:t>
      </w:r>
      <w:r>
        <w:t>котенька-коток»,</w:t>
      </w:r>
      <w:r>
        <w:rPr>
          <w:spacing w:val="40"/>
        </w:rPr>
        <w:t xml:space="preserve"> </w:t>
      </w:r>
      <w:r>
        <w:t>рус.</w:t>
      </w:r>
      <w:r>
        <w:rPr>
          <w:spacing w:val="40"/>
        </w:rPr>
        <w:t xml:space="preserve"> </w:t>
      </w:r>
      <w:r>
        <w:t>нар.</w:t>
      </w:r>
      <w:r>
        <w:rPr>
          <w:spacing w:val="40"/>
        </w:rPr>
        <w:t xml:space="preserve"> </w:t>
      </w:r>
      <w:r>
        <w:t>колыбельная;</w:t>
      </w:r>
      <w:r>
        <w:rPr>
          <w:spacing w:val="40"/>
        </w:rPr>
        <w:t xml:space="preserve"> </w:t>
      </w:r>
      <w:r>
        <w:t>придумывание</w:t>
      </w:r>
      <w:r>
        <w:rPr>
          <w:spacing w:val="78"/>
        </w:rPr>
        <w:t xml:space="preserve"> </w:t>
      </w:r>
      <w:r>
        <w:t>колыбельной</w:t>
      </w:r>
      <w:r>
        <w:rPr>
          <w:spacing w:val="40"/>
        </w:rPr>
        <w:t xml:space="preserve"> </w:t>
      </w:r>
      <w:r>
        <w:t>мелодии и плясовой мелодии.</w:t>
      </w:r>
    </w:p>
    <w:p w14:paraId="397BA1A1">
      <w:pPr>
        <w:spacing w:before="0" w:line="275" w:lineRule="exact"/>
        <w:ind w:left="566" w:right="0" w:firstLine="0"/>
        <w:jc w:val="left"/>
        <w:rPr>
          <w:i/>
          <w:sz w:val="24"/>
        </w:rPr>
      </w:pPr>
      <w:r>
        <w:rPr>
          <w:i/>
          <w:spacing w:val="-2"/>
          <w:sz w:val="24"/>
        </w:rPr>
        <w:t>Музыкально-ритмические</w:t>
      </w:r>
      <w:r>
        <w:rPr>
          <w:i/>
          <w:spacing w:val="28"/>
          <w:sz w:val="24"/>
        </w:rPr>
        <w:t xml:space="preserve"> </w:t>
      </w:r>
      <w:r>
        <w:rPr>
          <w:i/>
          <w:spacing w:val="-2"/>
          <w:sz w:val="24"/>
        </w:rPr>
        <w:t>движения</w:t>
      </w:r>
    </w:p>
    <w:p w14:paraId="54F412D3">
      <w:pPr>
        <w:pStyle w:val="8"/>
        <w:spacing w:before="41" w:line="276" w:lineRule="auto"/>
        <w:ind w:firstLine="424"/>
        <w:jc w:val="left"/>
      </w:pPr>
      <w:r>
        <w:rPr>
          <w:i/>
        </w:rPr>
        <w:t xml:space="preserve">Игровые упражнения. </w:t>
      </w:r>
      <w:r>
        <w:t>ходьба и бег под музыку «Марш и бег» Ан. Александрова; «Скачут лошадки», муз.</w:t>
      </w:r>
      <w:r>
        <w:rPr>
          <w:spacing w:val="18"/>
        </w:rPr>
        <w:t xml:space="preserve"> </w:t>
      </w:r>
      <w:r>
        <w:t>Т.</w:t>
      </w:r>
      <w:r>
        <w:rPr>
          <w:spacing w:val="23"/>
        </w:rPr>
        <w:t xml:space="preserve"> </w:t>
      </w:r>
      <w:r>
        <w:t>Попатенко;</w:t>
      </w:r>
      <w:r>
        <w:rPr>
          <w:spacing w:val="26"/>
        </w:rPr>
        <w:t xml:space="preserve"> </w:t>
      </w:r>
      <w:r>
        <w:t>«Шагаем</w:t>
      </w:r>
      <w:r>
        <w:rPr>
          <w:spacing w:val="22"/>
        </w:rPr>
        <w:t xml:space="preserve"> </w:t>
      </w:r>
      <w:r>
        <w:t>как</w:t>
      </w:r>
      <w:r>
        <w:rPr>
          <w:spacing w:val="23"/>
        </w:rPr>
        <w:t xml:space="preserve"> </w:t>
      </w:r>
      <w:r>
        <w:t>физкультурники»,</w:t>
      </w:r>
      <w:r>
        <w:rPr>
          <w:spacing w:val="23"/>
        </w:rPr>
        <w:t xml:space="preserve"> </w:t>
      </w:r>
      <w:r>
        <w:t>муз.</w:t>
      </w:r>
      <w:r>
        <w:rPr>
          <w:spacing w:val="23"/>
        </w:rPr>
        <w:t xml:space="preserve"> </w:t>
      </w:r>
      <w:r>
        <w:t>Т.</w:t>
      </w:r>
      <w:r>
        <w:rPr>
          <w:spacing w:val="23"/>
        </w:rPr>
        <w:t xml:space="preserve"> </w:t>
      </w:r>
      <w:r>
        <w:t>Ломовой;</w:t>
      </w:r>
      <w:r>
        <w:rPr>
          <w:spacing w:val="28"/>
        </w:rPr>
        <w:t xml:space="preserve"> </w:t>
      </w:r>
      <w:r>
        <w:t>«Топотушки»,</w:t>
      </w:r>
      <w:r>
        <w:rPr>
          <w:spacing w:val="23"/>
        </w:rPr>
        <w:t xml:space="preserve"> </w:t>
      </w:r>
      <w:r>
        <w:t>муз.</w:t>
      </w:r>
      <w:r>
        <w:rPr>
          <w:spacing w:val="-18"/>
        </w:rPr>
        <w:t xml:space="preserve"> </w:t>
      </w:r>
      <w:r>
        <w:t>М.</w:t>
      </w:r>
      <w:r>
        <w:rPr>
          <w:spacing w:val="26"/>
        </w:rPr>
        <w:t xml:space="preserve"> </w:t>
      </w:r>
      <w:r>
        <w:rPr>
          <w:spacing w:val="-2"/>
        </w:rPr>
        <w:t>Раухвергера;</w:t>
      </w:r>
    </w:p>
    <w:p w14:paraId="1158CE61">
      <w:pPr>
        <w:pStyle w:val="8"/>
        <w:spacing w:before="1" w:line="276" w:lineRule="auto"/>
        <w:jc w:val="left"/>
      </w:pPr>
      <w:r>
        <w:t>«Птички</w:t>
      </w:r>
      <w:r>
        <w:rPr>
          <w:spacing w:val="35"/>
        </w:rPr>
        <w:t xml:space="preserve"> </w:t>
      </w:r>
      <w:r>
        <w:t>летают»,</w:t>
      </w:r>
      <w:r>
        <w:rPr>
          <w:spacing w:val="33"/>
        </w:rPr>
        <w:t xml:space="preserve"> </w:t>
      </w:r>
      <w:r>
        <w:t>муз.</w:t>
      </w:r>
      <w:r>
        <w:rPr>
          <w:spacing w:val="35"/>
        </w:rPr>
        <w:t xml:space="preserve"> </w:t>
      </w:r>
      <w:r>
        <w:t>Л.</w:t>
      </w:r>
      <w:r>
        <w:rPr>
          <w:spacing w:val="32"/>
        </w:rPr>
        <w:t xml:space="preserve"> </w:t>
      </w:r>
      <w:r>
        <w:t>Банниковой;</w:t>
      </w:r>
      <w:r>
        <w:rPr>
          <w:spacing w:val="35"/>
        </w:rPr>
        <w:t xml:space="preserve"> </w:t>
      </w:r>
      <w:r>
        <w:t>перекатывание</w:t>
      </w:r>
      <w:r>
        <w:rPr>
          <w:spacing w:val="33"/>
        </w:rPr>
        <w:t xml:space="preserve"> </w:t>
      </w:r>
      <w:r>
        <w:t>мяча</w:t>
      </w:r>
      <w:r>
        <w:rPr>
          <w:spacing w:val="32"/>
        </w:rPr>
        <w:t xml:space="preserve"> </w:t>
      </w:r>
      <w:r>
        <w:t>под</w:t>
      </w:r>
      <w:r>
        <w:rPr>
          <w:spacing w:val="33"/>
        </w:rPr>
        <w:t xml:space="preserve"> </w:t>
      </w:r>
      <w:r>
        <w:t>музыку</w:t>
      </w:r>
      <w:r>
        <w:rPr>
          <w:spacing w:val="29"/>
        </w:rPr>
        <w:t xml:space="preserve"> </w:t>
      </w:r>
      <w:r>
        <w:t>Д.</w:t>
      </w:r>
      <w:r>
        <w:rPr>
          <w:spacing w:val="32"/>
        </w:rPr>
        <w:t xml:space="preserve"> </w:t>
      </w:r>
      <w:r>
        <w:t>Шостаковича</w:t>
      </w:r>
      <w:r>
        <w:rPr>
          <w:spacing w:val="32"/>
        </w:rPr>
        <w:t xml:space="preserve"> </w:t>
      </w:r>
      <w:r>
        <w:t>(вальс-шутка); бег с хлопками под музыку Р. Шумана (игра в жмурки).</w:t>
      </w:r>
    </w:p>
    <w:p w14:paraId="0FB9F4C6">
      <w:pPr>
        <w:pStyle w:val="8"/>
        <w:spacing w:line="276" w:lineRule="auto"/>
        <w:ind w:right="152" w:firstLine="424"/>
        <w:jc w:val="left"/>
      </w:pPr>
      <w:r>
        <w:rPr>
          <w:i/>
        </w:rPr>
        <w:t>Этюды-драматизации</w:t>
      </w:r>
      <w:r>
        <w:t>. «Смело идти и прятаться», муз. И. Беркович («Марш»); «Зайцы и</w:t>
      </w:r>
      <w:r>
        <w:rPr>
          <w:spacing w:val="27"/>
        </w:rPr>
        <w:t xml:space="preserve"> </w:t>
      </w:r>
      <w:r>
        <w:t>лиса», муз. Е.</w:t>
      </w:r>
      <w:r>
        <w:rPr>
          <w:spacing w:val="36"/>
        </w:rPr>
        <w:t xml:space="preserve"> </w:t>
      </w:r>
      <w:r>
        <w:t>Вихаревой;</w:t>
      </w:r>
      <w:r>
        <w:rPr>
          <w:spacing w:val="41"/>
        </w:rPr>
        <w:t xml:space="preserve"> </w:t>
      </w:r>
      <w:r>
        <w:t>«Медвежата»,</w:t>
      </w:r>
      <w:r>
        <w:rPr>
          <w:spacing w:val="42"/>
        </w:rPr>
        <w:t xml:space="preserve"> </w:t>
      </w:r>
      <w:r>
        <w:t>муз.</w:t>
      </w:r>
      <w:r>
        <w:rPr>
          <w:spacing w:val="38"/>
        </w:rPr>
        <w:t xml:space="preserve"> </w:t>
      </w:r>
      <w:r>
        <w:t>М.</w:t>
      </w:r>
      <w:r>
        <w:rPr>
          <w:spacing w:val="40"/>
        </w:rPr>
        <w:t xml:space="preserve"> </w:t>
      </w:r>
      <w:r>
        <w:t>Красева,</w:t>
      </w:r>
      <w:r>
        <w:rPr>
          <w:spacing w:val="38"/>
        </w:rPr>
        <w:t xml:space="preserve"> </w:t>
      </w:r>
      <w:r>
        <w:t>сл.</w:t>
      </w:r>
      <w:r>
        <w:rPr>
          <w:spacing w:val="40"/>
        </w:rPr>
        <w:t xml:space="preserve"> </w:t>
      </w:r>
      <w:r>
        <w:t>Н.</w:t>
      </w:r>
      <w:r>
        <w:rPr>
          <w:spacing w:val="38"/>
        </w:rPr>
        <w:t xml:space="preserve"> </w:t>
      </w:r>
      <w:r>
        <w:t>Френкель;</w:t>
      </w:r>
      <w:r>
        <w:rPr>
          <w:spacing w:val="42"/>
        </w:rPr>
        <w:t xml:space="preserve"> </w:t>
      </w:r>
      <w:r>
        <w:t>«Птички</w:t>
      </w:r>
      <w:r>
        <w:rPr>
          <w:spacing w:val="37"/>
        </w:rPr>
        <w:t xml:space="preserve"> </w:t>
      </w:r>
      <w:r>
        <w:t>летают»,</w:t>
      </w:r>
      <w:r>
        <w:rPr>
          <w:spacing w:val="39"/>
        </w:rPr>
        <w:t xml:space="preserve"> </w:t>
      </w:r>
      <w:r>
        <w:t>муз.</w:t>
      </w:r>
      <w:r>
        <w:rPr>
          <w:spacing w:val="49"/>
        </w:rPr>
        <w:t xml:space="preserve"> </w:t>
      </w:r>
      <w:r>
        <w:t>Л.</w:t>
      </w:r>
      <w:r>
        <w:rPr>
          <w:spacing w:val="37"/>
        </w:rPr>
        <w:t xml:space="preserve"> </w:t>
      </w:r>
      <w:r>
        <w:rPr>
          <w:spacing w:val="-2"/>
        </w:rPr>
        <w:t>Банниковой;</w:t>
      </w:r>
    </w:p>
    <w:p w14:paraId="70B29ECD">
      <w:pPr>
        <w:pStyle w:val="8"/>
        <w:jc w:val="left"/>
      </w:pPr>
      <w:r>
        <w:t>«Жуки»,</w:t>
      </w:r>
      <w:r>
        <w:rPr>
          <w:spacing w:val="3"/>
        </w:rPr>
        <w:t xml:space="preserve"> </w:t>
      </w:r>
      <w:r>
        <w:t>венгер.</w:t>
      </w:r>
      <w:r>
        <w:rPr>
          <w:spacing w:val="-3"/>
        </w:rPr>
        <w:t xml:space="preserve"> </w:t>
      </w:r>
      <w:r>
        <w:t>нар.</w:t>
      </w:r>
      <w:r>
        <w:rPr>
          <w:spacing w:val="-2"/>
        </w:rPr>
        <w:t xml:space="preserve"> </w:t>
      </w:r>
      <w:r>
        <w:t>мелодия,</w:t>
      </w:r>
      <w:r>
        <w:rPr>
          <w:spacing w:val="-2"/>
        </w:rPr>
        <w:t xml:space="preserve"> </w:t>
      </w:r>
      <w:r>
        <w:t>обраб.</w:t>
      </w:r>
      <w:r>
        <w:rPr>
          <w:spacing w:val="-2"/>
        </w:rPr>
        <w:t xml:space="preserve"> </w:t>
      </w:r>
      <w:r>
        <w:t>Л.</w:t>
      </w:r>
      <w:r>
        <w:rPr>
          <w:spacing w:val="-2"/>
        </w:rPr>
        <w:t xml:space="preserve"> Вишкарева.</w:t>
      </w:r>
    </w:p>
    <w:p w14:paraId="4201C016">
      <w:pPr>
        <w:pStyle w:val="8"/>
        <w:spacing w:before="42" w:line="276" w:lineRule="auto"/>
        <w:ind w:firstLine="424"/>
        <w:jc w:val="left"/>
      </w:pPr>
      <w:r>
        <w:rPr>
          <w:i/>
        </w:rPr>
        <w:t>Игры.</w:t>
      </w:r>
      <w:r>
        <w:rPr>
          <w:i/>
          <w:spacing w:val="66"/>
        </w:rPr>
        <w:t xml:space="preserve"> </w:t>
      </w:r>
      <w:r>
        <w:t>«Солнышко</w:t>
      </w:r>
      <w:r>
        <w:rPr>
          <w:spacing w:val="40"/>
        </w:rPr>
        <w:t xml:space="preserve"> </w:t>
      </w:r>
      <w:r>
        <w:t>и</w:t>
      </w:r>
      <w:r>
        <w:rPr>
          <w:spacing w:val="40"/>
        </w:rPr>
        <w:t xml:space="preserve"> </w:t>
      </w:r>
      <w:r>
        <w:t>дождик»,</w:t>
      </w:r>
      <w:r>
        <w:rPr>
          <w:spacing w:val="40"/>
        </w:rPr>
        <w:t xml:space="preserve"> </w:t>
      </w:r>
      <w:r>
        <w:t>муз.</w:t>
      </w:r>
      <w:r>
        <w:rPr>
          <w:spacing w:val="40"/>
        </w:rPr>
        <w:t xml:space="preserve"> </w:t>
      </w:r>
      <w:r>
        <w:t>М.</w:t>
      </w:r>
      <w:r>
        <w:rPr>
          <w:spacing w:val="40"/>
        </w:rPr>
        <w:t xml:space="preserve"> </w:t>
      </w:r>
      <w:r>
        <w:t>Раухвергера,</w:t>
      </w:r>
      <w:r>
        <w:rPr>
          <w:spacing w:val="40"/>
        </w:rPr>
        <w:t xml:space="preserve"> </w:t>
      </w:r>
      <w:r>
        <w:t>сл.</w:t>
      </w:r>
      <w:r>
        <w:rPr>
          <w:spacing w:val="40"/>
        </w:rPr>
        <w:t xml:space="preserve"> </w:t>
      </w:r>
      <w:r>
        <w:t>А.</w:t>
      </w:r>
      <w:r>
        <w:rPr>
          <w:spacing w:val="40"/>
        </w:rPr>
        <w:t xml:space="preserve"> </w:t>
      </w:r>
      <w:r>
        <w:t>Барто;</w:t>
      </w:r>
      <w:r>
        <w:rPr>
          <w:spacing w:val="65"/>
        </w:rPr>
        <w:t xml:space="preserve"> </w:t>
      </w:r>
      <w:r>
        <w:t>«Жмурки</w:t>
      </w:r>
      <w:r>
        <w:rPr>
          <w:spacing w:val="40"/>
        </w:rPr>
        <w:t xml:space="preserve"> </w:t>
      </w:r>
      <w:r>
        <w:t>с</w:t>
      </w:r>
      <w:r>
        <w:rPr>
          <w:spacing w:val="40"/>
        </w:rPr>
        <w:t xml:space="preserve"> </w:t>
      </w:r>
      <w:r>
        <w:t>Мишкой»,</w:t>
      </w:r>
      <w:r>
        <w:rPr>
          <w:spacing w:val="40"/>
        </w:rPr>
        <w:t xml:space="preserve"> </w:t>
      </w:r>
      <w:r>
        <w:t>муз. Ф.</w:t>
      </w:r>
      <w:r>
        <w:rPr>
          <w:spacing w:val="40"/>
        </w:rPr>
        <w:t xml:space="preserve"> </w:t>
      </w:r>
      <w:r>
        <w:t>Флотова; «Где погремушки?», муз. Ан. Александрова; «Заинька, выходи», муз. Е. Тиличеевой;</w:t>
      </w:r>
    </w:p>
    <w:p w14:paraId="4B87E0B9">
      <w:pPr>
        <w:pStyle w:val="8"/>
        <w:spacing w:line="275" w:lineRule="exact"/>
        <w:ind w:left="566"/>
        <w:jc w:val="left"/>
      </w:pPr>
      <w:r>
        <w:t>«Игра</w:t>
      </w:r>
      <w:r>
        <w:rPr>
          <w:spacing w:val="-10"/>
        </w:rPr>
        <w:t xml:space="preserve"> </w:t>
      </w:r>
      <w:r>
        <w:t>с</w:t>
      </w:r>
      <w:r>
        <w:rPr>
          <w:spacing w:val="-7"/>
        </w:rPr>
        <w:t xml:space="preserve"> </w:t>
      </w:r>
      <w:r>
        <w:t>куклой»,</w:t>
      </w:r>
      <w:r>
        <w:rPr>
          <w:spacing w:val="-1"/>
        </w:rPr>
        <w:t xml:space="preserve"> </w:t>
      </w:r>
      <w:r>
        <w:t>муз.</w:t>
      </w:r>
      <w:r>
        <w:rPr>
          <w:spacing w:val="-2"/>
        </w:rPr>
        <w:t xml:space="preserve"> </w:t>
      </w:r>
      <w:r>
        <w:t>В.</w:t>
      </w:r>
      <w:r>
        <w:rPr>
          <w:spacing w:val="-5"/>
        </w:rPr>
        <w:t xml:space="preserve"> </w:t>
      </w:r>
      <w:r>
        <w:t>Карасевой;</w:t>
      </w:r>
      <w:r>
        <w:rPr>
          <w:spacing w:val="4"/>
        </w:rPr>
        <w:t xml:space="preserve"> </w:t>
      </w:r>
      <w:r>
        <w:t>«Ходит</w:t>
      </w:r>
      <w:r>
        <w:rPr>
          <w:spacing w:val="-5"/>
        </w:rPr>
        <w:t xml:space="preserve"> </w:t>
      </w:r>
      <w:r>
        <w:t>Ваня»,</w:t>
      </w:r>
      <w:r>
        <w:rPr>
          <w:spacing w:val="-5"/>
        </w:rPr>
        <w:t xml:space="preserve"> </w:t>
      </w:r>
      <w:r>
        <w:t>рус.</w:t>
      </w:r>
      <w:r>
        <w:rPr>
          <w:spacing w:val="-5"/>
        </w:rPr>
        <w:t xml:space="preserve"> </w:t>
      </w:r>
      <w:r>
        <w:t>нар.</w:t>
      </w:r>
      <w:r>
        <w:rPr>
          <w:spacing w:val="-6"/>
        </w:rPr>
        <w:t xml:space="preserve"> </w:t>
      </w:r>
      <w:r>
        <w:t>песня,</w:t>
      </w:r>
      <w:r>
        <w:rPr>
          <w:spacing w:val="-5"/>
        </w:rPr>
        <w:t xml:space="preserve"> </w:t>
      </w:r>
      <w:r>
        <w:t>обр.</w:t>
      </w:r>
      <w:r>
        <w:rPr>
          <w:spacing w:val="-5"/>
        </w:rPr>
        <w:t xml:space="preserve"> </w:t>
      </w:r>
      <w:r>
        <w:t>Н.</w:t>
      </w:r>
      <w:r>
        <w:rPr>
          <w:spacing w:val="-7"/>
        </w:rPr>
        <w:t xml:space="preserve"> </w:t>
      </w:r>
      <w:r>
        <w:rPr>
          <w:spacing w:val="-2"/>
        </w:rPr>
        <w:t>Метлова;</w:t>
      </w:r>
    </w:p>
    <w:p w14:paraId="317E2332">
      <w:pPr>
        <w:pStyle w:val="8"/>
        <w:spacing w:before="43" w:line="276" w:lineRule="auto"/>
        <w:ind w:right="139" w:firstLine="424"/>
      </w:pPr>
      <w:r>
        <w:rPr>
          <w:i/>
        </w:rPr>
        <w:t>Хороводы</w:t>
      </w:r>
      <w:r>
        <w:rPr>
          <w:i/>
          <w:spacing w:val="40"/>
        </w:rPr>
        <w:t xml:space="preserve"> </w:t>
      </w:r>
      <w:r>
        <w:rPr>
          <w:i/>
        </w:rPr>
        <w:t>и пляски.</w:t>
      </w:r>
      <w:r>
        <w:rPr>
          <w:i/>
          <w:spacing w:val="80"/>
          <w:w w:val="150"/>
        </w:rPr>
        <w:t xml:space="preserve"> </w:t>
      </w:r>
      <w:r>
        <w:t>«Пляска</w:t>
      </w:r>
      <w:r>
        <w:rPr>
          <w:spacing w:val="40"/>
        </w:rPr>
        <w:t xml:space="preserve"> </w:t>
      </w:r>
      <w:r>
        <w:t>с погремушками»,</w:t>
      </w:r>
      <w:r>
        <w:rPr>
          <w:spacing w:val="80"/>
          <w:w w:val="150"/>
        </w:rPr>
        <w:t xml:space="preserve"> </w:t>
      </w:r>
      <w:r>
        <w:t>муз.</w:t>
      </w:r>
      <w:r>
        <w:rPr>
          <w:spacing w:val="80"/>
          <w:w w:val="150"/>
        </w:rPr>
        <w:t xml:space="preserve"> </w:t>
      </w:r>
      <w:r>
        <w:t>и сл.</w:t>
      </w:r>
      <w:r>
        <w:rPr>
          <w:spacing w:val="80"/>
          <w:w w:val="150"/>
        </w:rPr>
        <w:t xml:space="preserve"> </w:t>
      </w:r>
      <w:r>
        <w:t>В.</w:t>
      </w:r>
      <w:r>
        <w:rPr>
          <w:spacing w:val="80"/>
          <w:w w:val="150"/>
        </w:rPr>
        <w:t xml:space="preserve"> </w:t>
      </w:r>
      <w:r>
        <w:t>Антоновой;</w:t>
      </w:r>
      <w:r>
        <w:rPr>
          <w:spacing w:val="80"/>
          <w:w w:val="150"/>
        </w:rPr>
        <w:t xml:space="preserve"> </w:t>
      </w:r>
      <w:r>
        <w:t xml:space="preserve">«Пальчикии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w:t>
      </w:r>
      <w:r>
        <w:rPr>
          <w:spacing w:val="-2"/>
        </w:rPr>
        <w:t>Вилькорейской.</w:t>
      </w:r>
    </w:p>
    <w:p w14:paraId="5DD7708D">
      <w:pPr>
        <w:spacing w:before="0" w:line="275" w:lineRule="exact"/>
        <w:ind w:left="566" w:right="0" w:firstLine="0"/>
        <w:jc w:val="both"/>
        <w:rPr>
          <w:sz w:val="24"/>
        </w:rPr>
      </w:pPr>
      <w:r>
        <w:rPr>
          <w:i/>
          <w:sz w:val="24"/>
        </w:rPr>
        <w:t>Характерные</w:t>
      </w:r>
      <w:r>
        <w:rPr>
          <w:i/>
          <w:spacing w:val="33"/>
          <w:sz w:val="24"/>
        </w:rPr>
        <w:t xml:space="preserve"> </w:t>
      </w:r>
      <w:r>
        <w:rPr>
          <w:i/>
          <w:sz w:val="24"/>
        </w:rPr>
        <w:t>танцы.</w:t>
      </w:r>
      <w:r>
        <w:rPr>
          <w:i/>
          <w:spacing w:val="40"/>
          <w:sz w:val="24"/>
        </w:rPr>
        <w:t xml:space="preserve"> </w:t>
      </w:r>
      <w:r>
        <w:rPr>
          <w:sz w:val="24"/>
        </w:rPr>
        <w:t>«Танец</w:t>
      </w:r>
      <w:r>
        <w:rPr>
          <w:spacing w:val="45"/>
          <w:sz w:val="24"/>
        </w:rPr>
        <w:t xml:space="preserve"> </w:t>
      </w:r>
      <w:r>
        <w:rPr>
          <w:sz w:val="24"/>
        </w:rPr>
        <w:t>снежинок»,</w:t>
      </w:r>
      <w:r>
        <w:rPr>
          <w:spacing w:val="39"/>
          <w:sz w:val="24"/>
        </w:rPr>
        <w:t xml:space="preserve"> </w:t>
      </w:r>
      <w:r>
        <w:rPr>
          <w:sz w:val="24"/>
        </w:rPr>
        <w:t>муз.</w:t>
      </w:r>
      <w:r>
        <w:rPr>
          <w:spacing w:val="39"/>
          <w:sz w:val="24"/>
        </w:rPr>
        <w:t xml:space="preserve"> </w:t>
      </w:r>
      <w:r>
        <w:rPr>
          <w:sz w:val="24"/>
        </w:rPr>
        <w:t>Бекмана;</w:t>
      </w:r>
      <w:r>
        <w:rPr>
          <w:spacing w:val="47"/>
          <w:sz w:val="24"/>
        </w:rPr>
        <w:t xml:space="preserve"> </w:t>
      </w:r>
      <w:r>
        <w:rPr>
          <w:sz w:val="24"/>
        </w:rPr>
        <w:t>«Фонарики»,</w:t>
      </w:r>
      <w:r>
        <w:rPr>
          <w:spacing w:val="47"/>
          <w:sz w:val="24"/>
        </w:rPr>
        <w:t xml:space="preserve"> </w:t>
      </w:r>
      <w:r>
        <w:rPr>
          <w:sz w:val="24"/>
        </w:rPr>
        <w:t>муз.</w:t>
      </w:r>
      <w:r>
        <w:rPr>
          <w:spacing w:val="41"/>
          <w:sz w:val="24"/>
        </w:rPr>
        <w:t xml:space="preserve"> </w:t>
      </w:r>
      <w:r>
        <w:rPr>
          <w:sz w:val="24"/>
        </w:rPr>
        <w:t>Р.</w:t>
      </w:r>
      <w:r>
        <w:rPr>
          <w:spacing w:val="38"/>
          <w:sz w:val="24"/>
        </w:rPr>
        <w:t xml:space="preserve"> </w:t>
      </w:r>
      <w:r>
        <w:rPr>
          <w:spacing w:val="-2"/>
          <w:sz w:val="24"/>
        </w:rPr>
        <w:t>Рустамова;</w:t>
      </w:r>
    </w:p>
    <w:p w14:paraId="66D488D1">
      <w:pPr>
        <w:pStyle w:val="8"/>
        <w:spacing w:before="41"/>
        <w:ind w:left="566"/>
      </w:pPr>
      <w:r>
        <w:t>«Танец</w:t>
      </w:r>
      <w:r>
        <w:rPr>
          <w:spacing w:val="-8"/>
        </w:rPr>
        <w:t xml:space="preserve"> </w:t>
      </w:r>
      <w:r>
        <w:t>зайчиков»,</w:t>
      </w:r>
      <w:r>
        <w:rPr>
          <w:spacing w:val="-8"/>
        </w:rPr>
        <w:t xml:space="preserve"> </w:t>
      </w:r>
      <w:r>
        <w:t>рус.</w:t>
      </w:r>
      <w:r>
        <w:rPr>
          <w:spacing w:val="-5"/>
        </w:rPr>
        <w:t xml:space="preserve"> </w:t>
      </w:r>
      <w:r>
        <w:t>нар.</w:t>
      </w:r>
      <w:r>
        <w:rPr>
          <w:spacing w:val="-8"/>
        </w:rPr>
        <w:t xml:space="preserve"> </w:t>
      </w:r>
      <w:r>
        <w:t>мелодия; «Вышли</w:t>
      </w:r>
      <w:r>
        <w:rPr>
          <w:spacing w:val="-4"/>
        </w:rPr>
        <w:t xml:space="preserve"> </w:t>
      </w:r>
      <w:r>
        <w:t>куклы</w:t>
      </w:r>
      <w:r>
        <w:rPr>
          <w:spacing w:val="-9"/>
        </w:rPr>
        <w:t xml:space="preserve"> </w:t>
      </w:r>
      <w:r>
        <w:t>танцевать»,</w:t>
      </w:r>
      <w:r>
        <w:rPr>
          <w:spacing w:val="-4"/>
        </w:rPr>
        <w:t xml:space="preserve"> </w:t>
      </w:r>
      <w:r>
        <w:t>муз.</w:t>
      </w:r>
      <w:r>
        <w:rPr>
          <w:spacing w:val="-3"/>
        </w:rPr>
        <w:t xml:space="preserve"> </w:t>
      </w:r>
      <w:r>
        <w:t>В.</w:t>
      </w:r>
      <w:r>
        <w:rPr>
          <w:spacing w:val="-7"/>
        </w:rPr>
        <w:t xml:space="preserve"> </w:t>
      </w:r>
      <w:r>
        <w:rPr>
          <w:spacing w:val="-2"/>
        </w:rPr>
        <w:t>Витлина</w:t>
      </w:r>
    </w:p>
    <w:p w14:paraId="1BCEB0EB">
      <w:pPr>
        <w:pStyle w:val="8"/>
        <w:spacing w:before="43" w:line="276" w:lineRule="auto"/>
        <w:ind w:right="140" w:firstLine="424"/>
      </w:pPr>
      <w:r>
        <w:rPr>
          <w:i/>
        </w:rPr>
        <w:t xml:space="preserve">Развитие танцевально-игрового творчества. </w:t>
      </w:r>
      <w: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14:paraId="7F16B2E8">
      <w:pPr>
        <w:spacing w:before="0" w:line="275" w:lineRule="exact"/>
        <w:ind w:left="566" w:right="0" w:firstLine="0"/>
        <w:jc w:val="both"/>
        <w:rPr>
          <w:i/>
          <w:sz w:val="24"/>
        </w:rPr>
      </w:pPr>
      <w:r>
        <w:rPr>
          <w:i/>
          <w:sz w:val="24"/>
        </w:rPr>
        <w:t>Музыкально-дидактические</w:t>
      </w:r>
      <w:r>
        <w:rPr>
          <w:i/>
          <w:spacing w:val="-15"/>
          <w:sz w:val="24"/>
        </w:rPr>
        <w:t xml:space="preserve"> </w:t>
      </w:r>
      <w:r>
        <w:rPr>
          <w:i/>
          <w:spacing w:val="-4"/>
          <w:sz w:val="24"/>
        </w:rPr>
        <w:t>игры</w:t>
      </w:r>
    </w:p>
    <w:p w14:paraId="44B86397">
      <w:pPr>
        <w:tabs>
          <w:tab w:val="left" w:pos="4911"/>
          <w:tab w:val="left" w:pos="7462"/>
          <w:tab w:val="left" w:pos="9227"/>
          <w:tab w:val="left" w:pos="10689"/>
        </w:tabs>
        <w:spacing w:before="41" w:line="278" w:lineRule="auto"/>
        <w:ind w:left="141" w:right="139" w:firstLine="424"/>
        <w:jc w:val="left"/>
        <w:rPr>
          <w:sz w:val="24"/>
        </w:rPr>
      </w:pPr>
      <w:r>
        <w:rPr>
          <w:i/>
          <w:sz w:val="24"/>
        </w:rPr>
        <w:t>Развитие</w:t>
      </w:r>
      <w:r>
        <w:rPr>
          <w:i/>
          <w:spacing w:val="80"/>
          <w:sz w:val="24"/>
        </w:rPr>
        <w:t xml:space="preserve"> </w:t>
      </w:r>
      <w:r>
        <w:rPr>
          <w:i/>
          <w:sz w:val="24"/>
        </w:rPr>
        <w:t>звуковысотного</w:t>
      </w:r>
      <w:r>
        <w:rPr>
          <w:i/>
          <w:spacing w:val="80"/>
          <w:sz w:val="24"/>
        </w:rPr>
        <w:t xml:space="preserve"> </w:t>
      </w:r>
      <w:r>
        <w:rPr>
          <w:i/>
          <w:sz w:val="24"/>
        </w:rPr>
        <w:t>слуха</w:t>
      </w:r>
      <w:r>
        <w:rPr>
          <w:sz w:val="24"/>
        </w:rPr>
        <w:t>.</w:t>
      </w:r>
      <w:r>
        <w:rPr>
          <w:sz w:val="24"/>
        </w:rPr>
        <w:tab/>
      </w:r>
      <w:r>
        <w:rPr>
          <w:sz w:val="24"/>
        </w:rPr>
        <w:t>«Птицы</w:t>
      </w:r>
      <w:r>
        <w:rPr>
          <w:spacing w:val="80"/>
          <w:sz w:val="24"/>
        </w:rPr>
        <w:t xml:space="preserve"> </w:t>
      </w:r>
      <w:r>
        <w:rPr>
          <w:sz w:val="24"/>
        </w:rPr>
        <w:t>и птенчики»,</w:t>
      </w:r>
      <w:r>
        <w:rPr>
          <w:sz w:val="24"/>
        </w:rPr>
        <w:tab/>
      </w:r>
      <w:r>
        <w:rPr>
          <w:spacing w:val="-2"/>
          <w:sz w:val="24"/>
        </w:rPr>
        <w:t>«Веселые</w:t>
      </w:r>
      <w:r>
        <w:rPr>
          <w:sz w:val="24"/>
        </w:rPr>
        <w:tab/>
      </w:r>
      <w:r>
        <w:rPr>
          <w:spacing w:val="-2"/>
          <w:sz w:val="24"/>
        </w:rPr>
        <w:t>матрешки»,</w:t>
      </w:r>
      <w:r>
        <w:rPr>
          <w:sz w:val="24"/>
        </w:rPr>
        <w:tab/>
      </w:r>
      <w:r>
        <w:rPr>
          <w:spacing w:val="-4"/>
          <w:sz w:val="24"/>
        </w:rPr>
        <w:t xml:space="preserve">«Три </w:t>
      </w:r>
      <w:r>
        <w:rPr>
          <w:spacing w:val="-2"/>
          <w:sz w:val="24"/>
        </w:rPr>
        <w:t>медведя»</w:t>
      </w:r>
    </w:p>
    <w:p w14:paraId="7DCEBAF8">
      <w:pPr>
        <w:pStyle w:val="8"/>
        <w:spacing w:line="276" w:lineRule="auto"/>
        <w:ind w:firstLine="424"/>
        <w:jc w:val="left"/>
      </w:pPr>
      <w:r>
        <w:rPr>
          <w:i/>
        </w:rPr>
        <w:t>Развитие</w:t>
      </w:r>
      <w:r>
        <w:rPr>
          <w:i/>
          <w:spacing w:val="80"/>
          <w:w w:val="150"/>
        </w:rPr>
        <w:t xml:space="preserve"> </w:t>
      </w:r>
      <w:r>
        <w:rPr>
          <w:i/>
        </w:rPr>
        <w:t>ритмического</w:t>
      </w:r>
      <w:r>
        <w:rPr>
          <w:i/>
          <w:spacing w:val="80"/>
          <w:w w:val="150"/>
        </w:rPr>
        <w:t xml:space="preserve"> </w:t>
      </w:r>
      <w:r>
        <w:rPr>
          <w:i/>
        </w:rPr>
        <w:t>слуха</w:t>
      </w:r>
      <w:r>
        <w:t>.</w:t>
      </w:r>
      <w:r>
        <w:rPr>
          <w:spacing w:val="80"/>
          <w:w w:val="150"/>
        </w:rPr>
        <w:t xml:space="preserve"> </w:t>
      </w:r>
      <w:r>
        <w:t>«Кто</w:t>
      </w:r>
      <w:r>
        <w:rPr>
          <w:spacing w:val="80"/>
          <w:w w:val="150"/>
        </w:rPr>
        <w:t xml:space="preserve"> </w:t>
      </w:r>
      <w:r>
        <w:t>как</w:t>
      </w:r>
      <w:r>
        <w:rPr>
          <w:spacing w:val="80"/>
          <w:w w:val="150"/>
        </w:rPr>
        <w:t xml:space="preserve"> </w:t>
      </w:r>
      <w:r>
        <w:t>идет?»,</w:t>
      </w:r>
      <w:r>
        <w:rPr>
          <w:spacing w:val="80"/>
          <w:w w:val="150"/>
        </w:rPr>
        <w:t xml:space="preserve"> </w:t>
      </w:r>
      <w:r>
        <w:t>«Веселые</w:t>
      </w:r>
      <w:r>
        <w:rPr>
          <w:spacing w:val="80"/>
          <w:w w:val="150"/>
        </w:rPr>
        <w:t xml:space="preserve"> </w:t>
      </w:r>
      <w:r>
        <w:t>дудочки».</w:t>
      </w:r>
      <w:r>
        <w:rPr>
          <w:spacing w:val="80"/>
          <w:w w:val="150"/>
        </w:rPr>
        <w:t xml:space="preserve"> </w:t>
      </w:r>
      <w:r>
        <w:t>Развитие</w:t>
      </w:r>
      <w:r>
        <w:rPr>
          <w:spacing w:val="80"/>
          <w:w w:val="150"/>
        </w:rPr>
        <w:t xml:space="preserve"> </w:t>
      </w:r>
      <w:r>
        <w:t>тембрового</w:t>
      </w:r>
      <w:r>
        <w:rPr>
          <w:spacing w:val="40"/>
        </w:rPr>
        <w:t xml:space="preserve"> </w:t>
      </w:r>
      <w:r>
        <w:t>и динамического слуха. «Громко — тихо», «Узнай свой инструмент»; «Колокольчики».</w:t>
      </w:r>
    </w:p>
    <w:p w14:paraId="1869F732">
      <w:pPr>
        <w:tabs>
          <w:tab w:val="left" w:pos="9112"/>
          <w:tab w:val="left" w:pos="10229"/>
        </w:tabs>
        <w:spacing w:before="0" w:line="278" w:lineRule="auto"/>
        <w:ind w:left="141" w:right="136" w:firstLine="424"/>
        <w:jc w:val="left"/>
        <w:rPr>
          <w:sz w:val="24"/>
        </w:rPr>
      </w:pPr>
      <w:r>
        <w:rPr>
          <w:i/>
          <w:sz w:val="24"/>
        </w:rPr>
        <w:t>Определение</w:t>
      </w:r>
      <w:r>
        <w:rPr>
          <w:i/>
          <w:spacing w:val="80"/>
          <w:sz w:val="24"/>
        </w:rPr>
        <w:t xml:space="preserve"> </w:t>
      </w:r>
      <w:r>
        <w:rPr>
          <w:i/>
          <w:sz w:val="24"/>
        </w:rPr>
        <w:t>жанра</w:t>
      </w:r>
      <w:r>
        <w:rPr>
          <w:i/>
          <w:spacing w:val="80"/>
          <w:sz w:val="24"/>
        </w:rPr>
        <w:t xml:space="preserve"> </w:t>
      </w:r>
      <w:r>
        <w:rPr>
          <w:i/>
          <w:sz w:val="24"/>
        </w:rPr>
        <w:t>и</w:t>
      </w:r>
      <w:r>
        <w:rPr>
          <w:i/>
          <w:spacing w:val="40"/>
          <w:sz w:val="24"/>
        </w:rPr>
        <w:t xml:space="preserve"> </w:t>
      </w:r>
      <w:r>
        <w:rPr>
          <w:i/>
          <w:sz w:val="24"/>
        </w:rPr>
        <w:t>развитие</w:t>
      </w:r>
      <w:r>
        <w:rPr>
          <w:i/>
          <w:spacing w:val="80"/>
          <w:sz w:val="24"/>
        </w:rPr>
        <w:t xml:space="preserve"> </w:t>
      </w:r>
      <w:r>
        <w:rPr>
          <w:i/>
          <w:sz w:val="24"/>
        </w:rPr>
        <w:t>памяти.</w:t>
      </w:r>
      <w:r>
        <w:rPr>
          <w:i/>
          <w:spacing w:val="80"/>
          <w:sz w:val="24"/>
        </w:rPr>
        <w:t xml:space="preserve"> </w:t>
      </w:r>
      <w:r>
        <w:rPr>
          <w:sz w:val="24"/>
        </w:rPr>
        <w:t>«Что</w:t>
      </w:r>
      <w:r>
        <w:rPr>
          <w:spacing w:val="80"/>
          <w:sz w:val="24"/>
        </w:rPr>
        <w:t xml:space="preserve"> </w:t>
      </w:r>
      <w:r>
        <w:rPr>
          <w:sz w:val="24"/>
        </w:rPr>
        <w:t>делает</w:t>
      </w:r>
      <w:r>
        <w:rPr>
          <w:spacing w:val="80"/>
          <w:sz w:val="24"/>
        </w:rPr>
        <w:t xml:space="preserve"> </w:t>
      </w:r>
      <w:r>
        <w:rPr>
          <w:sz w:val="24"/>
        </w:rPr>
        <w:t>кукла?»,</w:t>
      </w:r>
      <w:r>
        <w:rPr>
          <w:spacing w:val="80"/>
          <w:sz w:val="24"/>
        </w:rPr>
        <w:t xml:space="preserve"> </w:t>
      </w:r>
      <w:r>
        <w:rPr>
          <w:sz w:val="24"/>
        </w:rPr>
        <w:t>«Узнай</w:t>
      </w:r>
      <w:r>
        <w:rPr>
          <w:sz w:val="24"/>
        </w:rPr>
        <w:tab/>
      </w:r>
      <w:r>
        <w:rPr>
          <w:sz w:val="24"/>
        </w:rPr>
        <w:t>и</w:t>
      </w:r>
      <w:r>
        <w:rPr>
          <w:spacing w:val="40"/>
          <w:sz w:val="24"/>
        </w:rPr>
        <w:t xml:space="preserve"> </w:t>
      </w:r>
      <w:r>
        <w:rPr>
          <w:sz w:val="24"/>
        </w:rPr>
        <w:t>спой</w:t>
      </w:r>
      <w:r>
        <w:rPr>
          <w:sz w:val="24"/>
        </w:rPr>
        <w:tab/>
      </w:r>
      <w:r>
        <w:rPr>
          <w:sz w:val="24"/>
        </w:rPr>
        <w:t>песню</w:t>
      </w:r>
      <w:r>
        <w:rPr>
          <w:spacing w:val="-14"/>
          <w:sz w:val="24"/>
        </w:rPr>
        <w:t xml:space="preserve"> </w:t>
      </w:r>
      <w:r>
        <w:rPr>
          <w:sz w:val="24"/>
        </w:rPr>
        <w:t xml:space="preserve">по </w:t>
      </w:r>
      <w:r>
        <w:rPr>
          <w:spacing w:val="-2"/>
          <w:sz w:val="24"/>
        </w:rPr>
        <w:t>картинке».</w:t>
      </w:r>
    </w:p>
    <w:p w14:paraId="73F40F8F">
      <w:pPr>
        <w:spacing w:before="0" w:line="272" w:lineRule="exact"/>
        <w:ind w:left="566" w:right="0" w:firstLine="0"/>
        <w:jc w:val="left"/>
        <w:rPr>
          <w:sz w:val="24"/>
        </w:rPr>
      </w:pPr>
      <w:r>
        <w:rPr>
          <w:i/>
          <w:sz w:val="24"/>
        </w:rPr>
        <w:t>Подыгрывание</w:t>
      </w:r>
      <w:r>
        <w:rPr>
          <w:i/>
          <w:spacing w:val="-11"/>
          <w:sz w:val="24"/>
        </w:rPr>
        <w:t xml:space="preserve"> </w:t>
      </w:r>
      <w:r>
        <w:rPr>
          <w:i/>
          <w:sz w:val="24"/>
        </w:rPr>
        <w:t>на</w:t>
      </w:r>
      <w:r>
        <w:rPr>
          <w:i/>
          <w:spacing w:val="-6"/>
          <w:sz w:val="24"/>
        </w:rPr>
        <w:t xml:space="preserve"> </w:t>
      </w:r>
      <w:r>
        <w:rPr>
          <w:i/>
          <w:sz w:val="24"/>
        </w:rPr>
        <w:t>детских</w:t>
      </w:r>
      <w:r>
        <w:rPr>
          <w:i/>
          <w:spacing w:val="-7"/>
          <w:sz w:val="24"/>
        </w:rPr>
        <w:t xml:space="preserve"> </w:t>
      </w:r>
      <w:r>
        <w:rPr>
          <w:i/>
          <w:sz w:val="24"/>
        </w:rPr>
        <w:t>ударных</w:t>
      </w:r>
      <w:r>
        <w:rPr>
          <w:i/>
          <w:spacing w:val="-8"/>
          <w:sz w:val="24"/>
        </w:rPr>
        <w:t xml:space="preserve"> </w:t>
      </w:r>
      <w:r>
        <w:rPr>
          <w:i/>
          <w:sz w:val="24"/>
        </w:rPr>
        <w:t>музыкальных</w:t>
      </w:r>
      <w:r>
        <w:rPr>
          <w:i/>
          <w:spacing w:val="-9"/>
          <w:sz w:val="24"/>
        </w:rPr>
        <w:t xml:space="preserve"> </w:t>
      </w:r>
      <w:r>
        <w:rPr>
          <w:i/>
          <w:sz w:val="24"/>
        </w:rPr>
        <w:t>инструментах</w:t>
      </w:r>
      <w:r>
        <w:rPr>
          <w:sz w:val="24"/>
        </w:rPr>
        <w:t>.</w:t>
      </w:r>
      <w:r>
        <w:rPr>
          <w:spacing w:val="-6"/>
          <w:sz w:val="24"/>
        </w:rPr>
        <w:t xml:space="preserve"> </w:t>
      </w:r>
      <w:r>
        <w:rPr>
          <w:sz w:val="24"/>
        </w:rPr>
        <w:t>Народные</w:t>
      </w:r>
      <w:r>
        <w:rPr>
          <w:spacing w:val="-9"/>
          <w:sz w:val="24"/>
        </w:rPr>
        <w:t xml:space="preserve"> </w:t>
      </w:r>
      <w:r>
        <w:rPr>
          <w:spacing w:val="-2"/>
          <w:sz w:val="24"/>
        </w:rPr>
        <w:t>мелодии.</w:t>
      </w:r>
    </w:p>
    <w:p w14:paraId="24134DA1">
      <w:pPr>
        <w:pStyle w:val="5"/>
        <w:spacing w:before="40"/>
        <w:ind w:left="566"/>
        <w:jc w:val="left"/>
      </w:pPr>
      <w:r>
        <w:t>от 4</w:t>
      </w:r>
      <w:r>
        <w:rPr>
          <w:spacing w:val="-2"/>
        </w:rPr>
        <w:t xml:space="preserve"> </w:t>
      </w:r>
      <w:r>
        <w:t>лет до</w:t>
      </w:r>
      <w:r>
        <w:rPr>
          <w:spacing w:val="-3"/>
        </w:rPr>
        <w:t xml:space="preserve"> </w:t>
      </w:r>
      <w:r>
        <w:t>5</w:t>
      </w:r>
      <w:r>
        <w:rPr>
          <w:spacing w:val="-1"/>
        </w:rPr>
        <w:t xml:space="preserve"> </w:t>
      </w:r>
      <w:r>
        <w:rPr>
          <w:spacing w:val="-5"/>
        </w:rPr>
        <w:t>лет</w:t>
      </w:r>
    </w:p>
    <w:p w14:paraId="5755C4D8">
      <w:pPr>
        <w:pStyle w:val="8"/>
        <w:spacing w:before="36" w:line="276" w:lineRule="auto"/>
        <w:ind w:right="135" w:firstLine="424"/>
      </w:pPr>
      <w:r>
        <w:rPr>
          <w:i/>
        </w:rPr>
        <w:t xml:space="preserve">Слушание. </w:t>
      </w:r>
      <w: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w:t>
      </w:r>
      <w:r>
        <w:rPr>
          <w:spacing w:val="-1"/>
        </w:rPr>
        <w:t xml:space="preserve"> </w:t>
      </w:r>
      <w:r>
        <w:t>балета «Щелкунчик»,</w:t>
      </w:r>
      <w:r>
        <w:rPr>
          <w:spacing w:val="-2"/>
        </w:rPr>
        <w:t xml:space="preserve"> </w:t>
      </w:r>
      <w:r>
        <w:t>муз.</w:t>
      </w:r>
      <w:r>
        <w:rPr>
          <w:spacing w:val="-2"/>
        </w:rPr>
        <w:t xml:space="preserve"> </w:t>
      </w:r>
      <w:r>
        <w:t>П.</w:t>
      </w:r>
      <w:r>
        <w:rPr>
          <w:spacing w:val="-3"/>
        </w:rPr>
        <w:t xml:space="preserve"> </w:t>
      </w:r>
      <w:r>
        <w:t>Чайковского; «Итальянская</w:t>
      </w:r>
      <w:r>
        <w:rPr>
          <w:spacing w:val="-2"/>
        </w:rPr>
        <w:t xml:space="preserve"> </w:t>
      </w:r>
      <w:r>
        <w:t>полька», муз.</w:t>
      </w:r>
      <w:r>
        <w:rPr>
          <w:spacing w:val="-2"/>
        </w:rPr>
        <w:t xml:space="preserve"> </w:t>
      </w:r>
      <w:r>
        <w:t>С. Рахманинова; «Как у</w:t>
      </w:r>
      <w:r>
        <w:rPr>
          <w:spacing w:val="-6"/>
        </w:rPr>
        <w:t xml:space="preserve"> </w:t>
      </w:r>
      <w:r>
        <w:t>наших у ворот», рус. нар. мелодия; «Мама», муз. П. Чайковского, «Смелый наездник» (из «Альбома для юношества») Р. Шумана;</w:t>
      </w:r>
      <w:r>
        <w:rPr>
          <w:spacing w:val="40"/>
        </w:rPr>
        <w:t xml:space="preserve"> </w:t>
      </w:r>
      <w:r>
        <w:t>«Жаворонок», муз. М. Глинки; «Марш», муз. С. Прокофьева;</w:t>
      </w:r>
    </w:p>
    <w:p w14:paraId="049C9111">
      <w:pPr>
        <w:spacing w:before="2"/>
        <w:ind w:left="566" w:right="0" w:firstLine="0"/>
        <w:jc w:val="left"/>
        <w:rPr>
          <w:i/>
          <w:sz w:val="24"/>
        </w:rPr>
      </w:pPr>
      <w:r>
        <w:rPr>
          <w:i/>
          <w:spacing w:val="-4"/>
          <w:sz w:val="24"/>
        </w:rPr>
        <w:t>Пение</w:t>
      </w:r>
    </w:p>
    <w:p w14:paraId="63DA36FC">
      <w:pPr>
        <w:spacing w:before="41"/>
        <w:ind w:left="566" w:right="0" w:firstLine="0"/>
        <w:jc w:val="left"/>
        <w:rPr>
          <w:sz w:val="24"/>
        </w:rPr>
      </w:pPr>
      <w:r>
        <w:rPr>
          <w:i/>
          <w:sz w:val="24"/>
        </w:rPr>
        <w:t>Упражнения</w:t>
      </w:r>
      <w:r>
        <w:rPr>
          <w:i/>
          <w:spacing w:val="49"/>
          <w:sz w:val="24"/>
        </w:rPr>
        <w:t xml:space="preserve"> </w:t>
      </w:r>
      <w:r>
        <w:rPr>
          <w:i/>
          <w:sz w:val="24"/>
        </w:rPr>
        <w:t>на</w:t>
      </w:r>
      <w:r>
        <w:rPr>
          <w:i/>
          <w:spacing w:val="50"/>
          <w:sz w:val="24"/>
        </w:rPr>
        <w:t xml:space="preserve"> </w:t>
      </w:r>
      <w:r>
        <w:rPr>
          <w:i/>
          <w:sz w:val="24"/>
        </w:rPr>
        <w:t>развитие</w:t>
      </w:r>
      <w:r>
        <w:rPr>
          <w:i/>
          <w:spacing w:val="49"/>
          <w:sz w:val="24"/>
        </w:rPr>
        <w:t xml:space="preserve"> </w:t>
      </w:r>
      <w:r>
        <w:rPr>
          <w:i/>
          <w:sz w:val="24"/>
        </w:rPr>
        <w:t>слуха</w:t>
      </w:r>
      <w:r>
        <w:rPr>
          <w:i/>
          <w:spacing w:val="50"/>
          <w:sz w:val="24"/>
        </w:rPr>
        <w:t xml:space="preserve"> </w:t>
      </w:r>
      <w:r>
        <w:rPr>
          <w:i/>
          <w:sz w:val="24"/>
        </w:rPr>
        <w:t>и</w:t>
      </w:r>
      <w:r>
        <w:rPr>
          <w:i/>
          <w:spacing w:val="50"/>
          <w:sz w:val="24"/>
        </w:rPr>
        <w:t xml:space="preserve"> </w:t>
      </w:r>
      <w:r>
        <w:rPr>
          <w:i/>
          <w:sz w:val="24"/>
        </w:rPr>
        <w:t>голоса.</w:t>
      </w:r>
      <w:r>
        <w:rPr>
          <w:i/>
          <w:spacing w:val="57"/>
          <w:sz w:val="24"/>
        </w:rPr>
        <w:t xml:space="preserve"> </w:t>
      </w:r>
      <w:r>
        <w:rPr>
          <w:sz w:val="24"/>
        </w:rPr>
        <w:t>«Путаница»</w:t>
      </w:r>
      <w:r>
        <w:rPr>
          <w:spacing w:val="46"/>
          <w:sz w:val="24"/>
        </w:rPr>
        <w:t xml:space="preserve"> </w:t>
      </w:r>
      <w:r>
        <w:rPr>
          <w:sz w:val="24"/>
        </w:rPr>
        <w:t>—</w:t>
      </w:r>
      <w:r>
        <w:rPr>
          <w:spacing w:val="50"/>
          <w:sz w:val="24"/>
        </w:rPr>
        <w:t xml:space="preserve"> </w:t>
      </w:r>
      <w:r>
        <w:rPr>
          <w:sz w:val="24"/>
        </w:rPr>
        <w:t>песня-шутка;</w:t>
      </w:r>
      <w:r>
        <w:rPr>
          <w:spacing w:val="51"/>
          <w:sz w:val="24"/>
        </w:rPr>
        <w:t xml:space="preserve"> </w:t>
      </w:r>
      <w:r>
        <w:rPr>
          <w:sz w:val="24"/>
        </w:rPr>
        <w:t>муз.</w:t>
      </w:r>
      <w:r>
        <w:rPr>
          <w:spacing w:val="50"/>
          <w:sz w:val="24"/>
        </w:rPr>
        <w:t xml:space="preserve"> </w:t>
      </w:r>
      <w:r>
        <w:rPr>
          <w:sz w:val="24"/>
        </w:rPr>
        <w:t>Е.</w:t>
      </w:r>
      <w:r>
        <w:rPr>
          <w:spacing w:val="50"/>
          <w:sz w:val="24"/>
        </w:rPr>
        <w:t xml:space="preserve"> </w:t>
      </w:r>
      <w:r>
        <w:rPr>
          <w:sz w:val="24"/>
        </w:rPr>
        <w:t>Тиличеевой,</w:t>
      </w:r>
      <w:r>
        <w:rPr>
          <w:spacing w:val="54"/>
          <w:sz w:val="24"/>
        </w:rPr>
        <w:t xml:space="preserve"> </w:t>
      </w:r>
      <w:r>
        <w:rPr>
          <w:sz w:val="24"/>
        </w:rPr>
        <w:t>сл.</w:t>
      </w:r>
      <w:r>
        <w:rPr>
          <w:spacing w:val="51"/>
          <w:sz w:val="24"/>
        </w:rPr>
        <w:t xml:space="preserve"> </w:t>
      </w:r>
      <w:r>
        <w:rPr>
          <w:spacing w:val="-5"/>
          <w:sz w:val="24"/>
        </w:rPr>
        <w:t>К.</w:t>
      </w:r>
    </w:p>
    <w:p w14:paraId="7F27DF02">
      <w:pPr>
        <w:spacing w:after="0"/>
        <w:jc w:val="left"/>
        <w:rPr>
          <w:sz w:val="24"/>
        </w:rPr>
        <w:sectPr>
          <w:headerReference r:id="rId363" w:type="default"/>
          <w:footerReference r:id="rId364" w:type="default"/>
          <w:pgSz w:w="11910" w:h="16840"/>
          <w:pgMar w:top="1600" w:right="141" w:bottom="1700" w:left="425" w:header="965" w:footer="1516" w:gutter="0"/>
          <w:cols w:space="720" w:num="1"/>
        </w:sectPr>
      </w:pPr>
    </w:p>
    <w:p w14:paraId="6C145962">
      <w:pPr>
        <w:pStyle w:val="8"/>
        <w:spacing w:before="82" w:line="276" w:lineRule="auto"/>
        <w:ind w:right="142"/>
      </w:pPr>
      <w:r>
        <w:t>Чуковского, «Кукушечка», рус. нар. песня, обраб. И. Арсеева; «Паучок» и «Кисонька- мурысонька», рус. нар. песни; заклички: «Ой, кулики! Весна поет!» и</w:t>
      </w:r>
      <w:r>
        <w:rPr>
          <w:spacing w:val="40"/>
        </w:rPr>
        <w:t xml:space="preserve"> </w:t>
      </w:r>
      <w:r>
        <w:t>«Жаворонушки, прилетите!»;</w:t>
      </w:r>
    </w:p>
    <w:p w14:paraId="0EBA46B8">
      <w:pPr>
        <w:pStyle w:val="8"/>
        <w:spacing w:before="1" w:line="276" w:lineRule="auto"/>
        <w:ind w:right="141" w:firstLine="424"/>
      </w:pPr>
      <w:r>
        <w:rPr>
          <w:i/>
        </w:rPr>
        <w:t xml:space="preserve">Песни. </w:t>
      </w:r>
      <w:r>
        <w:t>«Осень», муз. И. Кишко, сл. Т. Волгиной; «Санки», муз. М. Красева, сл. О. Высотской; «Зима прошла»,</w:t>
      </w:r>
      <w:r>
        <w:rPr>
          <w:spacing w:val="40"/>
        </w:rPr>
        <w:t xml:space="preserve"> </w:t>
      </w:r>
      <w:r>
        <w:t>муз.</w:t>
      </w:r>
      <w:r>
        <w:rPr>
          <w:spacing w:val="40"/>
        </w:rPr>
        <w:t xml:space="preserve"> </w:t>
      </w:r>
      <w:r>
        <w:t>Н.</w:t>
      </w:r>
      <w:r>
        <w:rPr>
          <w:spacing w:val="40"/>
        </w:rPr>
        <w:t xml:space="preserve"> </w:t>
      </w:r>
      <w:r>
        <w:t>Метлова,</w:t>
      </w:r>
      <w:r>
        <w:rPr>
          <w:spacing w:val="40"/>
        </w:rPr>
        <w:t xml:space="preserve"> </w:t>
      </w:r>
      <w:r>
        <w:t>сл.</w:t>
      </w:r>
      <w:r>
        <w:rPr>
          <w:spacing w:val="40"/>
        </w:rPr>
        <w:t xml:space="preserve"> </w:t>
      </w:r>
      <w:r>
        <w:t>М.</w:t>
      </w:r>
      <w:r>
        <w:rPr>
          <w:spacing w:val="40"/>
        </w:rPr>
        <w:t xml:space="preserve"> </w:t>
      </w:r>
      <w:r>
        <w:t>Клоковой;</w:t>
      </w:r>
      <w:r>
        <w:rPr>
          <w:spacing w:val="40"/>
        </w:rPr>
        <w:t xml:space="preserve"> </w:t>
      </w:r>
      <w:r>
        <w:t>«Подарок</w:t>
      </w:r>
      <w:r>
        <w:rPr>
          <w:spacing w:val="40"/>
        </w:rPr>
        <w:t xml:space="preserve"> </w:t>
      </w:r>
      <w:r>
        <w:t>маме»,</w:t>
      </w:r>
      <w:r>
        <w:rPr>
          <w:spacing w:val="40"/>
        </w:rPr>
        <w:t xml:space="preserve"> </w:t>
      </w:r>
      <w:r>
        <w:t>муз.</w:t>
      </w:r>
      <w:r>
        <w:rPr>
          <w:spacing w:val="40"/>
        </w:rPr>
        <w:t xml:space="preserve"> </w:t>
      </w:r>
      <w:r>
        <w:t>А.</w:t>
      </w:r>
      <w:r>
        <w:rPr>
          <w:spacing w:val="40"/>
        </w:rPr>
        <w:t xml:space="preserve"> </w:t>
      </w:r>
      <w:r>
        <w:t>Филиппенко,</w:t>
      </w:r>
      <w:r>
        <w:rPr>
          <w:spacing w:val="40"/>
        </w:rPr>
        <w:t xml:space="preserve"> </w:t>
      </w:r>
      <w:r>
        <w:t>сл.</w:t>
      </w:r>
      <w:r>
        <w:rPr>
          <w:spacing w:val="40"/>
        </w:rPr>
        <w:t xml:space="preserve"> </w:t>
      </w:r>
      <w:r>
        <w:t>Т.</w:t>
      </w:r>
      <w:r>
        <w:rPr>
          <w:spacing w:val="40"/>
        </w:rPr>
        <w:t xml:space="preserve"> </w:t>
      </w:r>
      <w:r>
        <w:t>Волгиной;</w:t>
      </w:r>
    </w:p>
    <w:p w14:paraId="5F29D8C0">
      <w:pPr>
        <w:pStyle w:val="8"/>
        <w:spacing w:line="275" w:lineRule="exact"/>
      </w:pPr>
      <w:r>
        <w:t>«Воробей»,</w:t>
      </w:r>
      <w:r>
        <w:rPr>
          <w:spacing w:val="-4"/>
        </w:rPr>
        <w:t xml:space="preserve"> </w:t>
      </w:r>
      <w:r>
        <w:t>муз.</w:t>
      </w:r>
      <w:r>
        <w:rPr>
          <w:spacing w:val="-1"/>
        </w:rPr>
        <w:t xml:space="preserve"> </w:t>
      </w:r>
      <w:r>
        <w:t>В.</w:t>
      </w:r>
      <w:r>
        <w:rPr>
          <w:spacing w:val="-3"/>
        </w:rPr>
        <w:t xml:space="preserve"> </w:t>
      </w:r>
      <w:r>
        <w:t>Герчик,</w:t>
      </w:r>
      <w:r>
        <w:rPr>
          <w:spacing w:val="-3"/>
        </w:rPr>
        <w:t xml:space="preserve"> </w:t>
      </w:r>
      <w:r>
        <w:t>сл.</w:t>
      </w:r>
      <w:r>
        <w:rPr>
          <w:spacing w:val="-3"/>
        </w:rPr>
        <w:t xml:space="preserve"> </w:t>
      </w:r>
      <w:r>
        <w:t>А.</w:t>
      </w:r>
      <w:r>
        <w:rPr>
          <w:spacing w:val="-3"/>
        </w:rPr>
        <w:t xml:space="preserve"> </w:t>
      </w:r>
      <w:r>
        <w:t>Чельцова;</w:t>
      </w:r>
      <w:r>
        <w:rPr>
          <w:spacing w:val="1"/>
        </w:rPr>
        <w:t xml:space="preserve"> </w:t>
      </w:r>
      <w:r>
        <w:t>«Дождик»,</w:t>
      </w:r>
      <w:r>
        <w:rPr>
          <w:spacing w:val="-1"/>
        </w:rPr>
        <w:t xml:space="preserve"> </w:t>
      </w:r>
      <w:r>
        <w:t>муз.</w:t>
      </w:r>
      <w:r>
        <w:rPr>
          <w:spacing w:val="-3"/>
        </w:rPr>
        <w:t xml:space="preserve"> </w:t>
      </w:r>
      <w:r>
        <w:t>М.</w:t>
      </w:r>
      <w:r>
        <w:rPr>
          <w:spacing w:val="1"/>
        </w:rPr>
        <w:t xml:space="preserve"> </w:t>
      </w:r>
      <w:r>
        <w:t>Красева, сл.</w:t>
      </w:r>
      <w:r>
        <w:rPr>
          <w:spacing w:val="-3"/>
        </w:rPr>
        <w:t xml:space="preserve"> </w:t>
      </w:r>
      <w:r>
        <w:t>Н.</w:t>
      </w:r>
      <w:r>
        <w:rPr>
          <w:spacing w:val="-4"/>
        </w:rPr>
        <w:t xml:space="preserve"> </w:t>
      </w:r>
      <w:r>
        <w:t>Френкель;</w:t>
      </w:r>
      <w:r>
        <w:rPr>
          <w:spacing w:val="2"/>
        </w:rPr>
        <w:t xml:space="preserve"> </w:t>
      </w:r>
      <w:r>
        <w:rPr>
          <w:spacing w:val="-10"/>
        </w:rPr>
        <w:t>«</w:t>
      </w:r>
    </w:p>
    <w:p w14:paraId="76AC679B">
      <w:pPr>
        <w:spacing w:before="41"/>
        <w:ind w:left="566" w:right="0" w:firstLine="0"/>
        <w:jc w:val="both"/>
        <w:rPr>
          <w:i/>
          <w:sz w:val="24"/>
        </w:rPr>
      </w:pPr>
      <w:r>
        <w:rPr>
          <w:i/>
          <w:sz w:val="24"/>
        </w:rPr>
        <w:t>Музыкально-ритмические</w:t>
      </w:r>
      <w:r>
        <w:rPr>
          <w:i/>
          <w:spacing w:val="-12"/>
          <w:sz w:val="24"/>
        </w:rPr>
        <w:t xml:space="preserve"> </w:t>
      </w:r>
      <w:r>
        <w:rPr>
          <w:i/>
          <w:spacing w:val="-2"/>
          <w:sz w:val="24"/>
        </w:rPr>
        <w:t>движения</w:t>
      </w:r>
    </w:p>
    <w:p w14:paraId="789CD4D7">
      <w:pPr>
        <w:pStyle w:val="8"/>
        <w:spacing w:before="41" w:line="276" w:lineRule="auto"/>
        <w:ind w:right="139" w:firstLine="424"/>
      </w:pPr>
      <w:r>
        <w:rPr>
          <w:i/>
        </w:rPr>
        <w:t>Игровые</w:t>
      </w:r>
      <w:r>
        <w:rPr>
          <w:i/>
          <w:spacing w:val="40"/>
        </w:rPr>
        <w:t xml:space="preserve"> </w:t>
      </w:r>
      <w:r>
        <w:rPr>
          <w:i/>
        </w:rPr>
        <w:t>упражнения</w:t>
      </w:r>
      <w:r>
        <w:t>.</w:t>
      </w:r>
      <w:r>
        <w:rPr>
          <w:spacing w:val="80"/>
        </w:rPr>
        <w:t xml:space="preserve"> </w:t>
      </w:r>
      <w:r>
        <w:t>«Пружинки»</w:t>
      </w:r>
      <w:r>
        <w:rPr>
          <w:spacing w:val="80"/>
        </w:rPr>
        <w:t xml:space="preserve"> </w:t>
      </w:r>
      <w:r>
        <w:t>под</w:t>
      </w:r>
      <w:r>
        <w:rPr>
          <w:spacing w:val="80"/>
        </w:rPr>
        <w:t xml:space="preserve"> </w:t>
      </w:r>
      <w:r>
        <w:t>рус.</w:t>
      </w:r>
      <w:r>
        <w:rPr>
          <w:spacing w:val="80"/>
        </w:rPr>
        <w:t xml:space="preserve"> </w:t>
      </w:r>
      <w:r>
        <w:t>нар.</w:t>
      </w:r>
      <w:r>
        <w:rPr>
          <w:spacing w:val="80"/>
        </w:rPr>
        <w:t xml:space="preserve"> </w:t>
      </w:r>
      <w:r>
        <w:t>мелодию;</w:t>
      </w:r>
      <w:r>
        <w:rPr>
          <w:spacing w:val="80"/>
        </w:rPr>
        <w:t xml:space="preserve"> </w:t>
      </w:r>
      <w:r>
        <w:t>ходьба</w:t>
      </w:r>
      <w:r>
        <w:rPr>
          <w:spacing w:val="80"/>
        </w:rPr>
        <w:t xml:space="preserve"> </w:t>
      </w:r>
      <w:r>
        <w:t>под</w:t>
      </w:r>
      <w:r>
        <w:rPr>
          <w:spacing w:val="80"/>
        </w:rPr>
        <w:t xml:space="preserve"> </w:t>
      </w:r>
      <w:r>
        <w:t>«Марш»,</w:t>
      </w:r>
      <w:r>
        <w:rPr>
          <w:spacing w:val="80"/>
        </w:rPr>
        <w:t xml:space="preserve"> </w:t>
      </w:r>
      <w:r>
        <w:t>муз.</w:t>
      </w:r>
      <w:r>
        <w:rPr>
          <w:spacing w:val="40"/>
        </w:rPr>
        <w:t xml:space="preserve"> </w:t>
      </w:r>
      <w:r>
        <w:t>И. Беркович; «Веселые мячики» (подпрыгивание и бег), муз. М. Сатулиной; лиса и зайцы под муз. А. Майкапара</w:t>
      </w:r>
      <w:r>
        <w:rPr>
          <w:spacing w:val="34"/>
        </w:rPr>
        <w:t xml:space="preserve"> </w:t>
      </w:r>
      <w:r>
        <w:t>«В</w:t>
      </w:r>
      <w:r>
        <w:rPr>
          <w:spacing w:val="30"/>
        </w:rPr>
        <w:t xml:space="preserve"> </w:t>
      </w:r>
      <w:r>
        <w:t>садике»;</w:t>
      </w:r>
      <w:r>
        <w:rPr>
          <w:spacing w:val="30"/>
        </w:rPr>
        <w:t xml:space="preserve"> </w:t>
      </w:r>
      <w:r>
        <w:t>ходит медведь</w:t>
      </w:r>
      <w:r>
        <w:rPr>
          <w:spacing w:val="28"/>
        </w:rPr>
        <w:t xml:space="preserve"> </w:t>
      </w:r>
      <w:r>
        <w:t>под муз.</w:t>
      </w:r>
      <w:r>
        <w:rPr>
          <w:spacing w:val="40"/>
        </w:rPr>
        <w:t xml:space="preserve"> </w:t>
      </w:r>
      <w:r>
        <w:t>«Этюд» К.</w:t>
      </w:r>
      <w:r>
        <w:rPr>
          <w:spacing w:val="27"/>
        </w:rPr>
        <w:t xml:space="preserve"> </w:t>
      </w:r>
      <w:r>
        <w:t>Черни;</w:t>
      </w:r>
      <w:r>
        <w:rPr>
          <w:spacing w:val="35"/>
        </w:rPr>
        <w:t xml:space="preserve"> </w:t>
      </w:r>
      <w:r>
        <w:t>«Полька»,</w:t>
      </w:r>
      <w:r>
        <w:rPr>
          <w:spacing w:val="30"/>
        </w:rPr>
        <w:t xml:space="preserve"> </w:t>
      </w:r>
      <w:r>
        <w:t>муз.</w:t>
      </w:r>
      <w:r>
        <w:rPr>
          <w:spacing w:val="30"/>
        </w:rPr>
        <w:t xml:space="preserve"> </w:t>
      </w:r>
      <w:r>
        <w:t>М.</w:t>
      </w:r>
      <w:r>
        <w:rPr>
          <w:spacing w:val="27"/>
        </w:rPr>
        <w:t xml:space="preserve"> </w:t>
      </w:r>
      <w:r>
        <w:t>Глинки;</w:t>
      </w:r>
    </w:p>
    <w:p w14:paraId="1CF1033A">
      <w:pPr>
        <w:pStyle w:val="8"/>
        <w:spacing w:line="276" w:lineRule="auto"/>
        <w:ind w:right="143" w:firstLine="424"/>
      </w:pPr>
      <w:r>
        <w:t>«Всадники», муз. В. Витлина; потопаем, покружимся под рус. нар. мелодии; «Петух», муз. Т.</w:t>
      </w:r>
      <w:r>
        <w:rPr>
          <w:spacing w:val="40"/>
        </w:rPr>
        <w:t xml:space="preserve"> </w:t>
      </w:r>
      <w:r>
        <w:t>Ломовой; «Кукла», муз. М. Старокадомского; «Упражнения с цветами» под муз. «Вальса» А. Жилина;</w:t>
      </w:r>
    </w:p>
    <w:p w14:paraId="5B03D93B">
      <w:pPr>
        <w:pStyle w:val="8"/>
        <w:spacing w:before="2" w:line="276" w:lineRule="auto"/>
        <w:ind w:right="138" w:firstLine="424"/>
      </w:pPr>
      <w:r>
        <w:rPr>
          <w:i/>
        </w:rPr>
        <w:t>Этюды-драматизации</w:t>
      </w:r>
      <w:r>
        <w:t>. «Барабанщик», муз. М. Красева; «Танец осенних листочков», муз. А. Филиппенко, сл. Е. Макшанцевой;</w:t>
      </w:r>
      <w:r>
        <w:rPr>
          <w:spacing w:val="40"/>
        </w:rPr>
        <w:t xml:space="preserve"> </w:t>
      </w:r>
      <w:r>
        <w:t>«Барабанщики», муз. Д. Кабалевского и С. Левидова;</w:t>
      </w:r>
    </w:p>
    <w:p w14:paraId="0F282811">
      <w:pPr>
        <w:pStyle w:val="8"/>
        <w:spacing w:line="275" w:lineRule="exact"/>
        <w:ind w:left="566"/>
      </w:pPr>
      <w:r>
        <w:t>«Считалка», «Катилось</w:t>
      </w:r>
      <w:r>
        <w:rPr>
          <w:spacing w:val="-6"/>
        </w:rPr>
        <w:t xml:space="preserve"> </w:t>
      </w:r>
      <w:r>
        <w:t>яблоко»,</w:t>
      </w:r>
      <w:r>
        <w:rPr>
          <w:spacing w:val="-8"/>
        </w:rPr>
        <w:t xml:space="preserve"> </w:t>
      </w:r>
      <w:r>
        <w:t>муз.</w:t>
      </w:r>
      <w:r>
        <w:rPr>
          <w:spacing w:val="-8"/>
        </w:rPr>
        <w:t xml:space="preserve"> </w:t>
      </w:r>
      <w:r>
        <w:t>В.</w:t>
      </w:r>
      <w:r>
        <w:rPr>
          <w:spacing w:val="-7"/>
        </w:rPr>
        <w:t xml:space="preserve"> </w:t>
      </w:r>
      <w:r>
        <w:rPr>
          <w:spacing w:val="-2"/>
        </w:rPr>
        <w:t>Агафонникова;</w:t>
      </w:r>
    </w:p>
    <w:p w14:paraId="387F5B9D">
      <w:pPr>
        <w:pStyle w:val="8"/>
        <w:spacing w:before="41" w:line="278" w:lineRule="auto"/>
        <w:ind w:right="140" w:firstLine="424"/>
      </w:pPr>
      <w:r>
        <w:rPr>
          <w:i/>
        </w:rPr>
        <w:t>Хороводы</w:t>
      </w:r>
      <w:r>
        <w:rPr>
          <w:i/>
          <w:spacing w:val="-1"/>
        </w:rPr>
        <w:t xml:space="preserve"> </w:t>
      </w:r>
      <w:r>
        <w:rPr>
          <w:i/>
        </w:rPr>
        <w:t>и</w:t>
      </w:r>
      <w:r>
        <w:rPr>
          <w:i/>
          <w:spacing w:val="-1"/>
        </w:rPr>
        <w:t xml:space="preserve"> </w:t>
      </w:r>
      <w:r>
        <w:rPr>
          <w:i/>
        </w:rPr>
        <w:t xml:space="preserve">пляски. </w:t>
      </w:r>
      <w:r>
        <w:t>«Топ и</w:t>
      </w:r>
      <w:r>
        <w:rPr>
          <w:spacing w:val="-3"/>
        </w:rPr>
        <w:t xml:space="preserve"> </w:t>
      </w:r>
      <w:r>
        <w:t>хлоп»,</w:t>
      </w:r>
      <w:r>
        <w:rPr>
          <w:spacing w:val="-1"/>
        </w:rPr>
        <w:t xml:space="preserve"> </w:t>
      </w:r>
      <w:r>
        <w:t>муз.</w:t>
      </w:r>
      <w:r>
        <w:rPr>
          <w:spacing w:val="-1"/>
        </w:rPr>
        <w:t xml:space="preserve"> </w:t>
      </w:r>
      <w:r>
        <w:t>Т.</w:t>
      </w:r>
      <w:r>
        <w:rPr>
          <w:spacing w:val="-2"/>
        </w:rPr>
        <w:t xml:space="preserve"> </w:t>
      </w:r>
      <w:r>
        <w:t>Назарова-Метнер,</w:t>
      </w:r>
      <w:r>
        <w:rPr>
          <w:spacing w:val="-1"/>
        </w:rPr>
        <w:t xml:space="preserve"> </w:t>
      </w:r>
      <w:r>
        <w:t>сл.</w:t>
      </w:r>
      <w:r>
        <w:rPr>
          <w:spacing w:val="-1"/>
        </w:rPr>
        <w:t xml:space="preserve"> </w:t>
      </w:r>
      <w:r>
        <w:t>Е.</w:t>
      </w:r>
      <w:r>
        <w:rPr>
          <w:spacing w:val="-2"/>
        </w:rPr>
        <w:t xml:space="preserve"> </w:t>
      </w:r>
      <w:r>
        <w:t>Каргановой; «Танец с ложками» под рус. нар. мелодию; новогодние хороводы по выбору музыкального руководителя;</w:t>
      </w:r>
    </w:p>
    <w:p w14:paraId="6DE0419F">
      <w:pPr>
        <w:pStyle w:val="8"/>
        <w:spacing w:line="272" w:lineRule="exact"/>
        <w:ind w:left="566"/>
      </w:pPr>
      <w:r>
        <w:t>«Танец</w:t>
      </w:r>
      <w:r>
        <w:rPr>
          <w:spacing w:val="-6"/>
        </w:rPr>
        <w:t xml:space="preserve"> </w:t>
      </w:r>
      <w:r>
        <w:t>с</w:t>
      </w:r>
      <w:r>
        <w:rPr>
          <w:spacing w:val="-3"/>
        </w:rPr>
        <w:t xml:space="preserve"> </w:t>
      </w:r>
      <w:r>
        <w:t>платочками», рус.</w:t>
      </w:r>
      <w:r>
        <w:rPr>
          <w:spacing w:val="-3"/>
        </w:rPr>
        <w:t xml:space="preserve"> </w:t>
      </w:r>
      <w:r>
        <w:t>нар.</w:t>
      </w:r>
      <w:r>
        <w:rPr>
          <w:spacing w:val="-1"/>
        </w:rPr>
        <w:t xml:space="preserve"> </w:t>
      </w:r>
      <w:r>
        <w:t>мелодия;</w:t>
      </w:r>
      <w:r>
        <w:rPr>
          <w:spacing w:val="1"/>
        </w:rPr>
        <w:t xml:space="preserve"> </w:t>
      </w:r>
      <w:r>
        <w:t>«Кто</w:t>
      </w:r>
      <w:r>
        <w:rPr>
          <w:spacing w:val="1"/>
        </w:rPr>
        <w:t xml:space="preserve"> </w:t>
      </w:r>
      <w:r>
        <w:t>у</w:t>
      </w:r>
      <w:r>
        <w:rPr>
          <w:spacing w:val="-8"/>
        </w:rPr>
        <w:t xml:space="preserve"> </w:t>
      </w:r>
      <w:r>
        <w:t>нас</w:t>
      </w:r>
      <w:r>
        <w:rPr>
          <w:spacing w:val="-4"/>
        </w:rPr>
        <w:t xml:space="preserve"> </w:t>
      </w:r>
      <w:r>
        <w:t>хороший?»,</w:t>
      </w:r>
      <w:r>
        <w:rPr>
          <w:spacing w:val="-4"/>
        </w:rPr>
        <w:t xml:space="preserve"> </w:t>
      </w:r>
      <w:r>
        <w:t>муз.</w:t>
      </w:r>
      <w:r>
        <w:rPr>
          <w:spacing w:val="-1"/>
        </w:rPr>
        <w:t xml:space="preserve"> </w:t>
      </w:r>
      <w:r>
        <w:t>Ан.</w:t>
      </w:r>
      <w:r>
        <w:rPr>
          <w:spacing w:val="-3"/>
        </w:rPr>
        <w:t xml:space="preserve"> </w:t>
      </w:r>
      <w:r>
        <w:t>Александрова,</w:t>
      </w:r>
      <w:r>
        <w:rPr>
          <w:spacing w:val="-4"/>
        </w:rPr>
        <w:t xml:space="preserve"> </w:t>
      </w:r>
      <w:r>
        <w:t>сл.</w:t>
      </w:r>
      <w:r>
        <w:rPr>
          <w:spacing w:val="7"/>
        </w:rPr>
        <w:t xml:space="preserve"> </w:t>
      </w:r>
      <w:r>
        <w:rPr>
          <w:spacing w:val="-2"/>
        </w:rPr>
        <w:t>народные.</w:t>
      </w:r>
    </w:p>
    <w:p w14:paraId="1C9AD5DC">
      <w:pPr>
        <w:spacing w:before="40"/>
        <w:ind w:left="566" w:right="0" w:firstLine="0"/>
        <w:jc w:val="left"/>
        <w:rPr>
          <w:sz w:val="24"/>
        </w:rPr>
      </w:pPr>
      <w:r>
        <w:rPr>
          <w:i/>
          <w:sz w:val="24"/>
        </w:rPr>
        <w:t>Характерные</w:t>
      </w:r>
      <w:r>
        <w:rPr>
          <w:i/>
          <w:spacing w:val="17"/>
          <w:sz w:val="24"/>
        </w:rPr>
        <w:t xml:space="preserve"> </w:t>
      </w:r>
      <w:r>
        <w:rPr>
          <w:i/>
          <w:sz w:val="24"/>
        </w:rPr>
        <w:t>танцы.</w:t>
      </w:r>
      <w:r>
        <w:rPr>
          <w:i/>
          <w:spacing w:val="31"/>
          <w:sz w:val="24"/>
        </w:rPr>
        <w:t xml:space="preserve"> </w:t>
      </w:r>
      <w:r>
        <w:rPr>
          <w:sz w:val="24"/>
        </w:rPr>
        <w:t>«Снежинки»,</w:t>
      </w:r>
      <w:r>
        <w:rPr>
          <w:spacing w:val="22"/>
          <w:sz w:val="24"/>
        </w:rPr>
        <w:t xml:space="preserve"> </w:t>
      </w:r>
      <w:r>
        <w:rPr>
          <w:sz w:val="24"/>
        </w:rPr>
        <w:t>муз.</w:t>
      </w:r>
      <w:r>
        <w:rPr>
          <w:spacing w:val="20"/>
          <w:sz w:val="24"/>
        </w:rPr>
        <w:t xml:space="preserve"> </w:t>
      </w:r>
      <w:r>
        <w:rPr>
          <w:sz w:val="24"/>
        </w:rPr>
        <w:t>О.</w:t>
      </w:r>
      <w:r>
        <w:rPr>
          <w:spacing w:val="20"/>
          <w:sz w:val="24"/>
        </w:rPr>
        <w:t xml:space="preserve"> </w:t>
      </w:r>
      <w:r>
        <w:rPr>
          <w:sz w:val="24"/>
        </w:rPr>
        <w:t>Берта,</w:t>
      </w:r>
      <w:r>
        <w:rPr>
          <w:spacing w:val="19"/>
          <w:sz w:val="24"/>
        </w:rPr>
        <w:t xml:space="preserve"> </w:t>
      </w:r>
      <w:r>
        <w:rPr>
          <w:sz w:val="24"/>
        </w:rPr>
        <w:t>обраб.</w:t>
      </w:r>
      <w:r>
        <w:rPr>
          <w:spacing w:val="21"/>
          <w:sz w:val="24"/>
        </w:rPr>
        <w:t xml:space="preserve"> </w:t>
      </w:r>
      <w:r>
        <w:rPr>
          <w:sz w:val="24"/>
        </w:rPr>
        <w:t>Н.</w:t>
      </w:r>
      <w:r>
        <w:rPr>
          <w:spacing w:val="18"/>
          <w:sz w:val="24"/>
        </w:rPr>
        <w:t xml:space="preserve"> </w:t>
      </w:r>
      <w:r>
        <w:rPr>
          <w:sz w:val="24"/>
        </w:rPr>
        <w:t>Метлова;</w:t>
      </w:r>
      <w:r>
        <w:rPr>
          <w:spacing w:val="30"/>
          <w:sz w:val="24"/>
        </w:rPr>
        <w:t xml:space="preserve"> </w:t>
      </w:r>
      <w:r>
        <w:rPr>
          <w:sz w:val="24"/>
        </w:rPr>
        <w:t>«Танец</w:t>
      </w:r>
      <w:r>
        <w:rPr>
          <w:spacing w:val="22"/>
          <w:sz w:val="24"/>
        </w:rPr>
        <w:t xml:space="preserve"> </w:t>
      </w:r>
      <w:r>
        <w:rPr>
          <w:sz w:val="24"/>
        </w:rPr>
        <w:t>зайчат»</w:t>
      </w:r>
      <w:r>
        <w:rPr>
          <w:spacing w:val="8"/>
          <w:sz w:val="24"/>
        </w:rPr>
        <w:t xml:space="preserve"> </w:t>
      </w:r>
      <w:r>
        <w:rPr>
          <w:spacing w:val="-5"/>
          <w:sz w:val="24"/>
        </w:rPr>
        <w:t>под</w:t>
      </w:r>
    </w:p>
    <w:p w14:paraId="2BED7E88">
      <w:pPr>
        <w:pStyle w:val="8"/>
        <w:spacing w:before="41"/>
        <w:ind w:left="566"/>
        <w:jc w:val="left"/>
      </w:pPr>
      <w:r>
        <w:t>«Польку»</w:t>
      </w:r>
      <w:r>
        <w:rPr>
          <w:spacing w:val="-17"/>
        </w:rPr>
        <w:t xml:space="preserve"> </w:t>
      </w:r>
      <w:r>
        <w:t>И.</w:t>
      </w:r>
      <w:r>
        <w:rPr>
          <w:spacing w:val="-6"/>
        </w:rPr>
        <w:t xml:space="preserve"> </w:t>
      </w:r>
      <w:r>
        <w:t>Штрауса;</w:t>
      </w:r>
      <w:r>
        <w:rPr>
          <w:spacing w:val="-1"/>
        </w:rPr>
        <w:t xml:space="preserve"> </w:t>
      </w:r>
      <w:r>
        <w:t>«Снежинки»,</w:t>
      </w:r>
      <w:r>
        <w:rPr>
          <w:spacing w:val="-3"/>
        </w:rPr>
        <w:t xml:space="preserve"> </w:t>
      </w:r>
      <w:r>
        <w:t>муз.</w:t>
      </w:r>
      <w:r>
        <w:rPr>
          <w:spacing w:val="-4"/>
        </w:rPr>
        <w:t xml:space="preserve"> </w:t>
      </w:r>
      <w:r>
        <w:t>Т.</w:t>
      </w:r>
      <w:r>
        <w:rPr>
          <w:spacing w:val="-6"/>
        </w:rPr>
        <w:t xml:space="preserve"> </w:t>
      </w:r>
      <w:r>
        <w:t>Ломовой;</w:t>
      </w:r>
      <w:r>
        <w:rPr>
          <w:spacing w:val="5"/>
        </w:rPr>
        <w:t xml:space="preserve"> </w:t>
      </w:r>
      <w:r>
        <w:t>«Бусинки»</w:t>
      </w:r>
      <w:r>
        <w:rPr>
          <w:spacing w:val="-16"/>
        </w:rPr>
        <w:t xml:space="preserve"> </w:t>
      </w:r>
      <w:r>
        <w:t>под</w:t>
      </w:r>
      <w:r>
        <w:rPr>
          <w:spacing w:val="2"/>
        </w:rPr>
        <w:t xml:space="preserve"> </w:t>
      </w:r>
      <w:r>
        <w:t>«Галоп»</w:t>
      </w:r>
      <w:r>
        <w:rPr>
          <w:spacing w:val="-14"/>
        </w:rPr>
        <w:t xml:space="preserve"> </w:t>
      </w:r>
      <w:r>
        <w:t>И.</w:t>
      </w:r>
      <w:r>
        <w:rPr>
          <w:spacing w:val="-5"/>
        </w:rPr>
        <w:t xml:space="preserve"> </w:t>
      </w:r>
      <w:r>
        <w:rPr>
          <w:spacing w:val="-2"/>
        </w:rPr>
        <w:t>Дунаевского;</w:t>
      </w:r>
    </w:p>
    <w:p w14:paraId="7B030165">
      <w:pPr>
        <w:spacing w:before="43"/>
        <w:ind w:left="566" w:right="0" w:firstLine="0"/>
        <w:jc w:val="left"/>
        <w:rPr>
          <w:sz w:val="24"/>
        </w:rPr>
      </w:pPr>
      <w:r>
        <w:rPr>
          <w:i/>
          <w:sz w:val="24"/>
        </w:rPr>
        <w:t>Музыкальные</w:t>
      </w:r>
      <w:r>
        <w:rPr>
          <w:i/>
          <w:spacing w:val="33"/>
          <w:sz w:val="24"/>
        </w:rPr>
        <w:t xml:space="preserve"> </w:t>
      </w:r>
      <w:r>
        <w:rPr>
          <w:i/>
          <w:sz w:val="24"/>
        </w:rPr>
        <w:t>игры.</w:t>
      </w:r>
      <w:r>
        <w:rPr>
          <w:i/>
          <w:spacing w:val="50"/>
          <w:w w:val="150"/>
          <w:sz w:val="24"/>
        </w:rPr>
        <w:t xml:space="preserve"> </w:t>
      </w:r>
      <w:r>
        <w:rPr>
          <w:sz w:val="24"/>
        </w:rPr>
        <w:t>«Курочка</w:t>
      </w:r>
      <w:r>
        <w:rPr>
          <w:spacing w:val="34"/>
          <w:sz w:val="24"/>
        </w:rPr>
        <w:t xml:space="preserve"> </w:t>
      </w:r>
      <w:r>
        <w:rPr>
          <w:sz w:val="24"/>
        </w:rPr>
        <w:t>и</w:t>
      </w:r>
      <w:r>
        <w:rPr>
          <w:spacing w:val="37"/>
          <w:sz w:val="24"/>
        </w:rPr>
        <w:t xml:space="preserve"> </w:t>
      </w:r>
      <w:r>
        <w:rPr>
          <w:sz w:val="24"/>
        </w:rPr>
        <w:t>петушок»,</w:t>
      </w:r>
      <w:r>
        <w:rPr>
          <w:spacing w:val="44"/>
          <w:sz w:val="24"/>
        </w:rPr>
        <w:t xml:space="preserve"> </w:t>
      </w:r>
      <w:r>
        <w:rPr>
          <w:sz w:val="24"/>
        </w:rPr>
        <w:t>муз.</w:t>
      </w:r>
      <w:r>
        <w:rPr>
          <w:spacing w:val="35"/>
          <w:sz w:val="24"/>
        </w:rPr>
        <w:t xml:space="preserve"> </w:t>
      </w:r>
      <w:r>
        <w:rPr>
          <w:sz w:val="24"/>
        </w:rPr>
        <w:t>Г.</w:t>
      </w:r>
      <w:r>
        <w:rPr>
          <w:spacing w:val="37"/>
          <w:sz w:val="24"/>
        </w:rPr>
        <w:t xml:space="preserve"> </w:t>
      </w:r>
      <w:r>
        <w:rPr>
          <w:sz w:val="24"/>
        </w:rPr>
        <w:t>Фрида;</w:t>
      </w:r>
      <w:r>
        <w:rPr>
          <w:spacing w:val="46"/>
          <w:sz w:val="24"/>
        </w:rPr>
        <w:t xml:space="preserve"> </w:t>
      </w:r>
      <w:r>
        <w:rPr>
          <w:sz w:val="24"/>
        </w:rPr>
        <w:t>«Жмурки»,</w:t>
      </w:r>
      <w:r>
        <w:rPr>
          <w:spacing w:val="41"/>
          <w:sz w:val="24"/>
        </w:rPr>
        <w:t xml:space="preserve"> </w:t>
      </w:r>
      <w:r>
        <w:rPr>
          <w:sz w:val="24"/>
        </w:rPr>
        <w:t>муз.</w:t>
      </w:r>
      <w:r>
        <w:rPr>
          <w:spacing w:val="37"/>
          <w:sz w:val="24"/>
        </w:rPr>
        <w:t xml:space="preserve"> </w:t>
      </w:r>
      <w:r>
        <w:rPr>
          <w:sz w:val="24"/>
        </w:rPr>
        <w:t>Ф.</w:t>
      </w:r>
      <w:r>
        <w:rPr>
          <w:spacing w:val="35"/>
          <w:sz w:val="24"/>
        </w:rPr>
        <w:t xml:space="preserve"> </w:t>
      </w:r>
      <w:r>
        <w:rPr>
          <w:spacing w:val="-2"/>
          <w:sz w:val="24"/>
        </w:rPr>
        <w:t>Флотова;</w:t>
      </w:r>
    </w:p>
    <w:p w14:paraId="288F5181">
      <w:pPr>
        <w:pStyle w:val="8"/>
        <w:spacing w:before="41" w:line="276" w:lineRule="auto"/>
        <w:ind w:firstLine="424"/>
        <w:jc w:val="left"/>
      </w:pPr>
      <w:r>
        <w:t>«Медведь</w:t>
      </w:r>
      <w:r>
        <w:rPr>
          <w:spacing w:val="39"/>
        </w:rPr>
        <w:t xml:space="preserve"> </w:t>
      </w:r>
      <w:r>
        <w:t>и</w:t>
      </w:r>
      <w:r>
        <w:rPr>
          <w:spacing w:val="39"/>
        </w:rPr>
        <w:t xml:space="preserve"> </w:t>
      </w:r>
      <w:r>
        <w:t>заяц»,</w:t>
      </w:r>
      <w:r>
        <w:rPr>
          <w:spacing w:val="40"/>
        </w:rPr>
        <w:t xml:space="preserve"> </w:t>
      </w:r>
      <w:r>
        <w:t>муз.</w:t>
      </w:r>
      <w:r>
        <w:rPr>
          <w:spacing w:val="38"/>
        </w:rPr>
        <w:t xml:space="preserve"> </w:t>
      </w:r>
      <w:r>
        <w:t>В.</w:t>
      </w:r>
      <w:r>
        <w:rPr>
          <w:spacing w:val="40"/>
        </w:rPr>
        <w:t xml:space="preserve"> </w:t>
      </w:r>
      <w:r>
        <w:t>Ребикова;</w:t>
      </w:r>
      <w:r>
        <w:rPr>
          <w:spacing w:val="40"/>
        </w:rPr>
        <w:t xml:space="preserve"> </w:t>
      </w:r>
      <w:r>
        <w:t>«Самолеты»,</w:t>
      </w:r>
      <w:r>
        <w:rPr>
          <w:spacing w:val="40"/>
        </w:rPr>
        <w:t xml:space="preserve"> </w:t>
      </w:r>
      <w:r>
        <w:t>муз.</w:t>
      </w:r>
      <w:r>
        <w:rPr>
          <w:spacing w:val="38"/>
        </w:rPr>
        <w:t xml:space="preserve"> </w:t>
      </w:r>
      <w:r>
        <w:t>М.</w:t>
      </w:r>
      <w:r>
        <w:rPr>
          <w:spacing w:val="39"/>
        </w:rPr>
        <w:t xml:space="preserve"> </w:t>
      </w:r>
      <w:r>
        <w:t>Магиденко;</w:t>
      </w:r>
      <w:r>
        <w:rPr>
          <w:spacing w:val="40"/>
        </w:rPr>
        <w:t xml:space="preserve"> </w:t>
      </w:r>
      <w:r>
        <w:t>«Найди</w:t>
      </w:r>
      <w:r>
        <w:rPr>
          <w:spacing w:val="40"/>
        </w:rPr>
        <w:t xml:space="preserve"> </w:t>
      </w:r>
      <w:r>
        <w:t>себе</w:t>
      </w:r>
      <w:r>
        <w:rPr>
          <w:spacing w:val="40"/>
        </w:rPr>
        <w:t xml:space="preserve"> </w:t>
      </w:r>
      <w:r>
        <w:t>пару»,</w:t>
      </w:r>
      <w:r>
        <w:rPr>
          <w:spacing w:val="40"/>
        </w:rPr>
        <w:t xml:space="preserve"> </w:t>
      </w:r>
      <w:r>
        <w:t>муз.</w:t>
      </w:r>
      <w:r>
        <w:rPr>
          <w:spacing w:val="40"/>
        </w:rPr>
        <w:t xml:space="preserve"> </w:t>
      </w:r>
      <w:r>
        <w:t>Т. Ломовой; «Займи домик», муз. М. Магиденко; «Ловишки», рус. нар. мелодия, обраб. А. Сидельникова.</w:t>
      </w:r>
    </w:p>
    <w:p w14:paraId="7FDFFB56">
      <w:pPr>
        <w:pStyle w:val="8"/>
        <w:spacing w:line="278" w:lineRule="auto"/>
        <w:ind w:firstLine="424"/>
        <w:jc w:val="left"/>
      </w:pPr>
      <w:r>
        <w:rPr>
          <w:i/>
        </w:rPr>
        <w:t>Игры</w:t>
      </w:r>
      <w:r>
        <w:rPr>
          <w:i/>
          <w:spacing w:val="40"/>
        </w:rPr>
        <w:t xml:space="preserve"> </w:t>
      </w:r>
      <w:r>
        <w:rPr>
          <w:i/>
        </w:rPr>
        <w:t>с</w:t>
      </w:r>
      <w:r>
        <w:rPr>
          <w:i/>
          <w:spacing w:val="40"/>
        </w:rPr>
        <w:t xml:space="preserve"> </w:t>
      </w:r>
      <w:r>
        <w:rPr>
          <w:i/>
        </w:rPr>
        <w:t>пением.</w:t>
      </w:r>
      <w:r>
        <w:rPr>
          <w:i/>
          <w:spacing w:val="40"/>
        </w:rPr>
        <w:t xml:space="preserve"> </w:t>
      </w:r>
      <w:r>
        <w:t>«Огородная-хороводная»,</w:t>
      </w:r>
      <w:r>
        <w:rPr>
          <w:spacing w:val="40"/>
        </w:rPr>
        <w:t xml:space="preserve"> </w:t>
      </w:r>
      <w:r>
        <w:t>муз.</w:t>
      </w:r>
      <w:r>
        <w:rPr>
          <w:spacing w:val="40"/>
        </w:rPr>
        <w:t xml:space="preserve"> </w:t>
      </w:r>
      <w:r>
        <w:t>Б.</w:t>
      </w:r>
      <w:r>
        <w:rPr>
          <w:spacing w:val="40"/>
        </w:rPr>
        <w:t xml:space="preserve"> </w:t>
      </w:r>
      <w:r>
        <w:t>Можжевелова,</w:t>
      </w:r>
      <w:r>
        <w:rPr>
          <w:spacing w:val="40"/>
        </w:rPr>
        <w:t xml:space="preserve"> </w:t>
      </w:r>
      <w:r>
        <w:t>сл.</w:t>
      </w:r>
      <w:r>
        <w:rPr>
          <w:spacing w:val="40"/>
        </w:rPr>
        <w:t xml:space="preserve"> </w:t>
      </w:r>
      <w:r>
        <w:t>А.</w:t>
      </w:r>
      <w:r>
        <w:rPr>
          <w:spacing w:val="40"/>
        </w:rPr>
        <w:t xml:space="preserve"> </w:t>
      </w:r>
      <w:r>
        <w:t>Пассовой;</w:t>
      </w:r>
      <w:r>
        <w:rPr>
          <w:spacing w:val="40"/>
        </w:rPr>
        <w:t xml:space="preserve"> </w:t>
      </w:r>
      <w:r>
        <w:t>«Гуси,</w:t>
      </w:r>
      <w:r>
        <w:rPr>
          <w:spacing w:val="40"/>
        </w:rPr>
        <w:t xml:space="preserve"> </w:t>
      </w:r>
      <w:r>
        <w:t>лебеди</w:t>
      </w:r>
      <w:r>
        <w:rPr>
          <w:spacing w:val="40"/>
        </w:rPr>
        <w:t xml:space="preserve"> </w:t>
      </w:r>
      <w:r>
        <w:t>и волк»,</w:t>
      </w:r>
      <w:r>
        <w:rPr>
          <w:spacing w:val="8"/>
        </w:rPr>
        <w:t xml:space="preserve"> </w:t>
      </w:r>
      <w:r>
        <w:t>муз.</w:t>
      </w:r>
      <w:r>
        <w:rPr>
          <w:spacing w:val="12"/>
        </w:rPr>
        <w:t xml:space="preserve"> </w:t>
      </w:r>
      <w:r>
        <w:t>Е.</w:t>
      </w:r>
      <w:r>
        <w:rPr>
          <w:spacing w:val="11"/>
        </w:rPr>
        <w:t xml:space="preserve"> </w:t>
      </w:r>
      <w:r>
        <w:t>Тиличеевой,</w:t>
      </w:r>
      <w:r>
        <w:rPr>
          <w:spacing w:val="12"/>
        </w:rPr>
        <w:t xml:space="preserve"> </w:t>
      </w:r>
      <w:r>
        <w:t>сл.</w:t>
      </w:r>
      <w:r>
        <w:rPr>
          <w:spacing w:val="12"/>
        </w:rPr>
        <w:t xml:space="preserve"> </w:t>
      </w:r>
      <w:r>
        <w:t>М.</w:t>
      </w:r>
      <w:r>
        <w:rPr>
          <w:spacing w:val="11"/>
        </w:rPr>
        <w:t xml:space="preserve"> </w:t>
      </w:r>
      <w:r>
        <w:t>Булатова;</w:t>
      </w:r>
      <w:r>
        <w:rPr>
          <w:spacing w:val="17"/>
        </w:rPr>
        <w:t xml:space="preserve"> </w:t>
      </w:r>
      <w:r>
        <w:t>«Мы</w:t>
      </w:r>
      <w:r>
        <w:rPr>
          <w:spacing w:val="11"/>
        </w:rPr>
        <w:t xml:space="preserve"> </w:t>
      </w:r>
      <w:r>
        <w:t>на</w:t>
      </w:r>
      <w:r>
        <w:rPr>
          <w:spacing w:val="11"/>
        </w:rPr>
        <w:t xml:space="preserve"> </w:t>
      </w:r>
      <w:r>
        <w:t>луг</w:t>
      </w:r>
      <w:r>
        <w:rPr>
          <w:spacing w:val="11"/>
        </w:rPr>
        <w:t xml:space="preserve"> </w:t>
      </w:r>
      <w:r>
        <w:t>ходили»,</w:t>
      </w:r>
      <w:r>
        <w:rPr>
          <w:spacing w:val="12"/>
        </w:rPr>
        <w:t xml:space="preserve"> </w:t>
      </w:r>
      <w:r>
        <w:t>муз.</w:t>
      </w:r>
      <w:r>
        <w:rPr>
          <w:spacing w:val="12"/>
        </w:rPr>
        <w:t xml:space="preserve"> </w:t>
      </w:r>
      <w:r>
        <w:t>А.</w:t>
      </w:r>
      <w:r>
        <w:rPr>
          <w:spacing w:val="11"/>
        </w:rPr>
        <w:t xml:space="preserve"> </w:t>
      </w:r>
      <w:r>
        <w:t>Филиппенко,</w:t>
      </w:r>
      <w:r>
        <w:rPr>
          <w:spacing w:val="12"/>
        </w:rPr>
        <w:t xml:space="preserve"> </w:t>
      </w:r>
      <w:r>
        <w:t>сл.</w:t>
      </w:r>
      <w:r>
        <w:rPr>
          <w:spacing w:val="-33"/>
        </w:rPr>
        <w:t xml:space="preserve"> </w:t>
      </w:r>
      <w:r>
        <w:t>Н.</w:t>
      </w:r>
      <w:r>
        <w:rPr>
          <w:spacing w:val="7"/>
        </w:rPr>
        <w:t xml:space="preserve"> </w:t>
      </w:r>
      <w:r>
        <w:rPr>
          <w:spacing w:val="-2"/>
        </w:rPr>
        <w:t>Кукловской;</w:t>
      </w:r>
    </w:p>
    <w:p w14:paraId="25FBE249">
      <w:pPr>
        <w:pStyle w:val="8"/>
        <w:spacing w:line="272" w:lineRule="exact"/>
        <w:jc w:val="left"/>
      </w:pPr>
      <w:r>
        <w:t>«Веселая</w:t>
      </w:r>
      <w:r>
        <w:rPr>
          <w:spacing w:val="-7"/>
        </w:rPr>
        <w:t xml:space="preserve"> </w:t>
      </w:r>
      <w:r>
        <w:t>девочка</w:t>
      </w:r>
      <w:r>
        <w:rPr>
          <w:spacing w:val="-5"/>
        </w:rPr>
        <w:t xml:space="preserve"> </w:t>
      </w:r>
      <w:r>
        <w:t>Таня»,</w:t>
      </w:r>
      <w:r>
        <w:rPr>
          <w:spacing w:val="-3"/>
        </w:rPr>
        <w:t xml:space="preserve"> </w:t>
      </w:r>
      <w:r>
        <w:t>муз.</w:t>
      </w:r>
      <w:r>
        <w:rPr>
          <w:spacing w:val="-3"/>
        </w:rPr>
        <w:t xml:space="preserve"> </w:t>
      </w:r>
      <w:r>
        <w:t>А.</w:t>
      </w:r>
      <w:r>
        <w:rPr>
          <w:spacing w:val="-5"/>
        </w:rPr>
        <w:t xml:space="preserve"> </w:t>
      </w:r>
      <w:r>
        <w:t>Филиппенко,</w:t>
      </w:r>
      <w:r>
        <w:rPr>
          <w:spacing w:val="-6"/>
        </w:rPr>
        <w:t xml:space="preserve"> </w:t>
      </w:r>
      <w:r>
        <w:t>сл.</w:t>
      </w:r>
      <w:r>
        <w:rPr>
          <w:spacing w:val="-6"/>
        </w:rPr>
        <w:t xml:space="preserve"> </w:t>
      </w:r>
      <w:r>
        <w:t>Н.</w:t>
      </w:r>
      <w:r>
        <w:rPr>
          <w:spacing w:val="-9"/>
        </w:rPr>
        <w:t xml:space="preserve"> </w:t>
      </w:r>
      <w:r>
        <w:t>Кукловской</w:t>
      </w:r>
      <w:r>
        <w:rPr>
          <w:spacing w:val="-4"/>
        </w:rPr>
        <w:t xml:space="preserve"> </w:t>
      </w:r>
      <w:r>
        <w:t>и</w:t>
      </w:r>
      <w:r>
        <w:rPr>
          <w:spacing w:val="-4"/>
        </w:rPr>
        <w:t xml:space="preserve"> </w:t>
      </w:r>
      <w:r>
        <w:t>Р.</w:t>
      </w:r>
      <w:r>
        <w:rPr>
          <w:spacing w:val="-7"/>
        </w:rPr>
        <w:t xml:space="preserve"> </w:t>
      </w:r>
      <w:r>
        <w:rPr>
          <w:spacing w:val="-2"/>
        </w:rPr>
        <w:t>Борисовой.</w:t>
      </w:r>
    </w:p>
    <w:p w14:paraId="387C7E70">
      <w:pPr>
        <w:spacing w:before="40"/>
        <w:ind w:left="566" w:right="0" w:firstLine="0"/>
        <w:jc w:val="left"/>
        <w:rPr>
          <w:sz w:val="24"/>
        </w:rPr>
      </w:pPr>
      <w:r>
        <w:rPr>
          <w:i/>
          <w:sz w:val="24"/>
        </w:rPr>
        <w:t>Песенное</w:t>
      </w:r>
      <w:r>
        <w:rPr>
          <w:i/>
          <w:spacing w:val="11"/>
          <w:sz w:val="24"/>
        </w:rPr>
        <w:t xml:space="preserve"> </w:t>
      </w:r>
      <w:r>
        <w:rPr>
          <w:i/>
          <w:sz w:val="24"/>
        </w:rPr>
        <w:t>творчество.</w:t>
      </w:r>
      <w:r>
        <w:rPr>
          <w:i/>
          <w:spacing w:val="15"/>
          <w:sz w:val="24"/>
        </w:rPr>
        <w:t xml:space="preserve"> </w:t>
      </w:r>
      <w:r>
        <w:rPr>
          <w:sz w:val="24"/>
        </w:rPr>
        <w:t>«Как</w:t>
      </w:r>
      <w:r>
        <w:rPr>
          <w:spacing w:val="17"/>
          <w:sz w:val="24"/>
        </w:rPr>
        <w:t xml:space="preserve"> </w:t>
      </w:r>
      <w:r>
        <w:rPr>
          <w:sz w:val="24"/>
        </w:rPr>
        <w:t>тебя</w:t>
      </w:r>
      <w:r>
        <w:rPr>
          <w:spacing w:val="12"/>
          <w:sz w:val="24"/>
        </w:rPr>
        <w:t xml:space="preserve"> </w:t>
      </w:r>
      <w:r>
        <w:rPr>
          <w:sz w:val="24"/>
        </w:rPr>
        <w:t>зовут?»;</w:t>
      </w:r>
      <w:r>
        <w:rPr>
          <w:spacing w:val="22"/>
          <w:sz w:val="24"/>
        </w:rPr>
        <w:t xml:space="preserve"> </w:t>
      </w:r>
      <w:r>
        <w:rPr>
          <w:sz w:val="24"/>
        </w:rPr>
        <w:t>«Что</w:t>
      </w:r>
      <w:r>
        <w:rPr>
          <w:spacing w:val="12"/>
          <w:sz w:val="24"/>
        </w:rPr>
        <w:t xml:space="preserve"> </w:t>
      </w:r>
      <w:r>
        <w:rPr>
          <w:sz w:val="24"/>
        </w:rPr>
        <w:t>ты</w:t>
      </w:r>
      <w:r>
        <w:rPr>
          <w:spacing w:val="12"/>
          <w:sz w:val="24"/>
        </w:rPr>
        <w:t xml:space="preserve"> </w:t>
      </w:r>
      <w:r>
        <w:rPr>
          <w:sz w:val="24"/>
        </w:rPr>
        <w:t>хочешь,</w:t>
      </w:r>
      <w:r>
        <w:rPr>
          <w:spacing w:val="12"/>
          <w:sz w:val="24"/>
        </w:rPr>
        <w:t xml:space="preserve"> </w:t>
      </w:r>
      <w:r>
        <w:rPr>
          <w:sz w:val="24"/>
        </w:rPr>
        <w:t>кошечка?»;</w:t>
      </w:r>
      <w:r>
        <w:rPr>
          <w:spacing w:val="22"/>
          <w:sz w:val="24"/>
        </w:rPr>
        <w:t xml:space="preserve"> </w:t>
      </w:r>
      <w:r>
        <w:rPr>
          <w:sz w:val="24"/>
        </w:rPr>
        <w:t>«Наша</w:t>
      </w:r>
      <w:r>
        <w:rPr>
          <w:spacing w:val="12"/>
          <w:sz w:val="24"/>
        </w:rPr>
        <w:t xml:space="preserve"> </w:t>
      </w:r>
      <w:r>
        <w:rPr>
          <w:sz w:val="24"/>
        </w:rPr>
        <w:t>песенка</w:t>
      </w:r>
      <w:r>
        <w:rPr>
          <w:spacing w:val="14"/>
          <w:sz w:val="24"/>
        </w:rPr>
        <w:t xml:space="preserve"> </w:t>
      </w:r>
      <w:r>
        <w:rPr>
          <w:sz w:val="24"/>
        </w:rPr>
        <w:t>простая»,</w:t>
      </w:r>
      <w:r>
        <w:rPr>
          <w:spacing w:val="13"/>
          <w:sz w:val="24"/>
        </w:rPr>
        <w:t xml:space="preserve"> </w:t>
      </w:r>
      <w:r>
        <w:rPr>
          <w:spacing w:val="-4"/>
          <w:sz w:val="24"/>
        </w:rPr>
        <w:t>муз.</w:t>
      </w:r>
    </w:p>
    <w:p w14:paraId="0B2C2670">
      <w:pPr>
        <w:pStyle w:val="8"/>
        <w:spacing w:before="41"/>
        <w:jc w:val="left"/>
      </w:pPr>
      <w:r>
        <w:t>Ан.</w:t>
      </w:r>
      <w:r>
        <w:rPr>
          <w:spacing w:val="-6"/>
        </w:rPr>
        <w:t xml:space="preserve"> </w:t>
      </w:r>
      <w:r>
        <w:t>Александрова,</w:t>
      </w:r>
      <w:r>
        <w:rPr>
          <w:spacing w:val="-3"/>
        </w:rPr>
        <w:t xml:space="preserve"> </w:t>
      </w:r>
      <w:r>
        <w:t>сл.</w:t>
      </w:r>
      <w:r>
        <w:rPr>
          <w:spacing w:val="-1"/>
        </w:rPr>
        <w:t xml:space="preserve"> </w:t>
      </w:r>
      <w:r>
        <w:t>М.</w:t>
      </w:r>
      <w:r>
        <w:rPr>
          <w:spacing w:val="-3"/>
        </w:rPr>
        <w:t xml:space="preserve"> </w:t>
      </w:r>
      <w:r>
        <w:t>Ивенсен;</w:t>
      </w:r>
      <w:r>
        <w:rPr>
          <w:spacing w:val="1"/>
        </w:rPr>
        <w:t xml:space="preserve"> </w:t>
      </w:r>
      <w:r>
        <w:t>«Курочка-рябушечка»,</w:t>
      </w:r>
      <w:r>
        <w:rPr>
          <w:spacing w:val="-1"/>
        </w:rPr>
        <w:t xml:space="preserve"> </w:t>
      </w:r>
      <w:r>
        <w:t>муз.</w:t>
      </w:r>
      <w:r>
        <w:rPr>
          <w:spacing w:val="-3"/>
        </w:rPr>
        <w:t xml:space="preserve"> </w:t>
      </w:r>
      <w:r>
        <w:t>Г.</w:t>
      </w:r>
      <w:r>
        <w:rPr>
          <w:spacing w:val="-3"/>
        </w:rPr>
        <w:t xml:space="preserve"> </w:t>
      </w:r>
      <w:r>
        <w:t>Лобачева,</w:t>
      </w:r>
      <w:r>
        <w:rPr>
          <w:spacing w:val="-3"/>
        </w:rPr>
        <w:t xml:space="preserve"> </w:t>
      </w:r>
      <w:r>
        <w:t xml:space="preserve">сл. </w:t>
      </w:r>
      <w:r>
        <w:rPr>
          <w:spacing w:val="-2"/>
        </w:rPr>
        <w:t>народные;</w:t>
      </w:r>
    </w:p>
    <w:p w14:paraId="64AE5913">
      <w:pPr>
        <w:spacing w:before="41" w:line="276" w:lineRule="auto"/>
        <w:ind w:left="141" w:right="0" w:firstLine="424"/>
        <w:jc w:val="left"/>
        <w:rPr>
          <w:sz w:val="22"/>
        </w:rPr>
      </w:pPr>
      <w:r>
        <w:rPr>
          <w:i/>
          <w:sz w:val="24"/>
        </w:rPr>
        <w:t>Развитие</w:t>
      </w:r>
      <w:r>
        <w:rPr>
          <w:i/>
          <w:spacing w:val="-8"/>
          <w:sz w:val="24"/>
        </w:rPr>
        <w:t xml:space="preserve"> </w:t>
      </w:r>
      <w:r>
        <w:rPr>
          <w:i/>
          <w:sz w:val="24"/>
        </w:rPr>
        <w:t>танцевально-игрового</w:t>
      </w:r>
      <w:r>
        <w:rPr>
          <w:i/>
          <w:spacing w:val="-31"/>
          <w:sz w:val="24"/>
        </w:rPr>
        <w:t xml:space="preserve"> </w:t>
      </w:r>
      <w:r>
        <w:rPr>
          <w:i/>
          <w:sz w:val="24"/>
        </w:rPr>
        <w:t xml:space="preserve">творчества. </w:t>
      </w:r>
      <w:r>
        <w:rPr>
          <w:sz w:val="24"/>
        </w:rPr>
        <w:t xml:space="preserve">«Лошадка»; муз. Н. Потоловского; </w:t>
      </w:r>
      <w:r>
        <w:rPr>
          <w:sz w:val="22"/>
        </w:rPr>
        <w:t>«Зайчики»,</w:t>
      </w:r>
      <w:r>
        <w:rPr>
          <w:spacing w:val="21"/>
          <w:sz w:val="22"/>
        </w:rPr>
        <w:t xml:space="preserve"> </w:t>
      </w:r>
      <w:r>
        <w:rPr>
          <w:sz w:val="22"/>
        </w:rPr>
        <w:t>«Наседка и цыплята»,</w:t>
      </w:r>
      <w:r>
        <w:rPr>
          <w:spacing w:val="72"/>
          <w:sz w:val="22"/>
        </w:rPr>
        <w:t xml:space="preserve"> </w:t>
      </w:r>
      <w:r>
        <w:rPr>
          <w:sz w:val="22"/>
        </w:rPr>
        <w:t>«Воробей»,</w:t>
      </w:r>
      <w:r>
        <w:rPr>
          <w:spacing w:val="70"/>
          <w:sz w:val="22"/>
        </w:rPr>
        <w:t xml:space="preserve"> </w:t>
      </w:r>
      <w:r>
        <w:rPr>
          <w:sz w:val="22"/>
        </w:rPr>
        <w:t>муз.</w:t>
      </w:r>
      <w:r>
        <w:rPr>
          <w:spacing w:val="66"/>
          <w:sz w:val="22"/>
        </w:rPr>
        <w:t xml:space="preserve"> </w:t>
      </w:r>
      <w:r>
        <w:rPr>
          <w:sz w:val="22"/>
        </w:rPr>
        <w:t>Т.</w:t>
      </w:r>
      <w:r>
        <w:rPr>
          <w:spacing w:val="68"/>
          <w:sz w:val="22"/>
        </w:rPr>
        <w:t xml:space="preserve"> </w:t>
      </w:r>
      <w:r>
        <w:rPr>
          <w:sz w:val="22"/>
        </w:rPr>
        <w:t>Ломовой;</w:t>
      </w:r>
      <w:r>
        <w:rPr>
          <w:spacing w:val="72"/>
          <w:sz w:val="22"/>
        </w:rPr>
        <w:t xml:space="preserve"> </w:t>
      </w:r>
      <w:r>
        <w:rPr>
          <w:sz w:val="22"/>
        </w:rPr>
        <w:t>«Ой,</w:t>
      </w:r>
      <w:r>
        <w:rPr>
          <w:spacing w:val="67"/>
          <w:sz w:val="22"/>
        </w:rPr>
        <w:t xml:space="preserve"> </w:t>
      </w:r>
      <w:r>
        <w:rPr>
          <w:sz w:val="22"/>
        </w:rPr>
        <w:t>хмель</w:t>
      </w:r>
      <w:r>
        <w:rPr>
          <w:spacing w:val="69"/>
          <w:sz w:val="22"/>
        </w:rPr>
        <w:t xml:space="preserve"> </w:t>
      </w:r>
      <w:r>
        <w:rPr>
          <w:sz w:val="22"/>
        </w:rPr>
        <w:t>мой,</w:t>
      </w:r>
      <w:r>
        <w:rPr>
          <w:spacing w:val="63"/>
          <w:sz w:val="22"/>
        </w:rPr>
        <w:t xml:space="preserve"> </w:t>
      </w:r>
      <w:r>
        <w:rPr>
          <w:sz w:val="22"/>
        </w:rPr>
        <w:t>хмелек»,</w:t>
      </w:r>
      <w:r>
        <w:rPr>
          <w:spacing w:val="68"/>
          <w:sz w:val="22"/>
        </w:rPr>
        <w:t xml:space="preserve"> </w:t>
      </w:r>
      <w:r>
        <w:rPr>
          <w:sz w:val="22"/>
        </w:rPr>
        <w:t>рус.</w:t>
      </w:r>
      <w:r>
        <w:rPr>
          <w:spacing w:val="71"/>
          <w:sz w:val="22"/>
        </w:rPr>
        <w:t xml:space="preserve"> </w:t>
      </w:r>
      <w:r>
        <w:rPr>
          <w:sz w:val="22"/>
        </w:rPr>
        <w:t>нар.мелодия,</w:t>
      </w:r>
      <w:r>
        <w:rPr>
          <w:spacing w:val="65"/>
          <w:sz w:val="22"/>
        </w:rPr>
        <w:t xml:space="preserve"> </w:t>
      </w:r>
      <w:r>
        <w:rPr>
          <w:sz w:val="22"/>
        </w:rPr>
        <w:t>обраб.</w:t>
      </w:r>
      <w:r>
        <w:rPr>
          <w:spacing w:val="63"/>
          <w:sz w:val="22"/>
        </w:rPr>
        <w:t xml:space="preserve"> </w:t>
      </w:r>
      <w:r>
        <w:rPr>
          <w:sz w:val="22"/>
        </w:rPr>
        <w:t>М.</w:t>
      </w:r>
      <w:r>
        <w:rPr>
          <w:spacing w:val="62"/>
          <w:sz w:val="22"/>
        </w:rPr>
        <w:t xml:space="preserve"> </w:t>
      </w:r>
      <w:r>
        <w:rPr>
          <w:spacing w:val="-2"/>
          <w:sz w:val="22"/>
        </w:rPr>
        <w:t>Раухвергера;</w:t>
      </w:r>
    </w:p>
    <w:p w14:paraId="0ED6F07C">
      <w:pPr>
        <w:spacing w:before="0"/>
        <w:ind w:left="141" w:right="0" w:firstLine="0"/>
        <w:jc w:val="left"/>
        <w:rPr>
          <w:sz w:val="22"/>
        </w:rPr>
      </w:pPr>
      <w:r>
        <w:rPr>
          <w:sz w:val="22"/>
        </w:rPr>
        <w:t>«Кукла»,</w:t>
      </w:r>
      <w:r>
        <w:rPr>
          <w:spacing w:val="-5"/>
          <w:sz w:val="22"/>
        </w:rPr>
        <w:t xml:space="preserve"> </w:t>
      </w:r>
      <w:r>
        <w:rPr>
          <w:sz w:val="22"/>
        </w:rPr>
        <w:t>муз.</w:t>
      </w:r>
      <w:r>
        <w:rPr>
          <w:spacing w:val="-4"/>
          <w:sz w:val="22"/>
        </w:rPr>
        <w:t xml:space="preserve"> </w:t>
      </w:r>
      <w:r>
        <w:rPr>
          <w:sz w:val="22"/>
        </w:rPr>
        <w:t>М.</w:t>
      </w:r>
      <w:r>
        <w:rPr>
          <w:spacing w:val="-4"/>
          <w:sz w:val="22"/>
        </w:rPr>
        <w:t xml:space="preserve"> </w:t>
      </w:r>
      <w:r>
        <w:rPr>
          <w:sz w:val="22"/>
        </w:rPr>
        <w:t>Старокадомского; «Медвежата»,</w:t>
      </w:r>
      <w:r>
        <w:rPr>
          <w:spacing w:val="-1"/>
          <w:sz w:val="22"/>
        </w:rPr>
        <w:t xml:space="preserve"> </w:t>
      </w:r>
      <w:r>
        <w:rPr>
          <w:sz w:val="22"/>
        </w:rPr>
        <w:t>муз.</w:t>
      </w:r>
      <w:r>
        <w:rPr>
          <w:spacing w:val="-4"/>
          <w:sz w:val="22"/>
        </w:rPr>
        <w:t xml:space="preserve"> </w:t>
      </w:r>
      <w:r>
        <w:rPr>
          <w:sz w:val="22"/>
        </w:rPr>
        <w:t>М.</w:t>
      </w:r>
      <w:r>
        <w:rPr>
          <w:spacing w:val="-4"/>
          <w:sz w:val="22"/>
        </w:rPr>
        <w:t xml:space="preserve"> </w:t>
      </w:r>
      <w:r>
        <w:rPr>
          <w:sz w:val="22"/>
        </w:rPr>
        <w:t>Красева,</w:t>
      </w:r>
      <w:r>
        <w:rPr>
          <w:spacing w:val="-3"/>
          <w:sz w:val="22"/>
        </w:rPr>
        <w:t xml:space="preserve"> </w:t>
      </w:r>
      <w:r>
        <w:rPr>
          <w:sz w:val="22"/>
        </w:rPr>
        <w:t>сл.</w:t>
      </w:r>
      <w:r>
        <w:rPr>
          <w:spacing w:val="-4"/>
          <w:sz w:val="22"/>
        </w:rPr>
        <w:t xml:space="preserve"> </w:t>
      </w:r>
      <w:r>
        <w:rPr>
          <w:sz w:val="22"/>
        </w:rPr>
        <w:t>Н.</w:t>
      </w:r>
      <w:r>
        <w:rPr>
          <w:spacing w:val="-6"/>
          <w:sz w:val="22"/>
        </w:rPr>
        <w:t xml:space="preserve"> </w:t>
      </w:r>
      <w:r>
        <w:rPr>
          <w:spacing w:val="-2"/>
          <w:sz w:val="22"/>
        </w:rPr>
        <w:t>Френкель.</w:t>
      </w:r>
    </w:p>
    <w:p w14:paraId="47F85231">
      <w:pPr>
        <w:spacing w:before="38"/>
        <w:ind w:left="566" w:right="0" w:firstLine="0"/>
        <w:jc w:val="left"/>
        <w:rPr>
          <w:i/>
          <w:sz w:val="24"/>
        </w:rPr>
      </w:pPr>
      <w:r>
        <w:rPr>
          <w:i/>
          <w:sz w:val="24"/>
        </w:rPr>
        <w:t>Музыкально-дидактические</w:t>
      </w:r>
      <w:r>
        <w:rPr>
          <w:i/>
          <w:spacing w:val="-15"/>
          <w:sz w:val="24"/>
        </w:rPr>
        <w:t xml:space="preserve"> </w:t>
      </w:r>
      <w:r>
        <w:rPr>
          <w:i/>
          <w:spacing w:val="-4"/>
          <w:sz w:val="24"/>
        </w:rPr>
        <w:t>игры</w:t>
      </w:r>
    </w:p>
    <w:p w14:paraId="19DA8449">
      <w:pPr>
        <w:spacing w:before="41"/>
        <w:ind w:left="566" w:right="0" w:firstLine="0"/>
        <w:jc w:val="left"/>
        <w:rPr>
          <w:sz w:val="24"/>
        </w:rPr>
      </w:pPr>
      <w:r>
        <w:rPr>
          <w:i/>
          <w:sz w:val="24"/>
        </w:rPr>
        <w:t>Развитие</w:t>
      </w:r>
      <w:r>
        <w:rPr>
          <w:i/>
          <w:spacing w:val="-13"/>
          <w:sz w:val="24"/>
        </w:rPr>
        <w:t xml:space="preserve"> </w:t>
      </w:r>
      <w:r>
        <w:rPr>
          <w:i/>
          <w:sz w:val="24"/>
        </w:rPr>
        <w:t>звуковысотного</w:t>
      </w:r>
      <w:r>
        <w:rPr>
          <w:i/>
          <w:spacing w:val="-8"/>
          <w:sz w:val="24"/>
        </w:rPr>
        <w:t xml:space="preserve"> </w:t>
      </w:r>
      <w:r>
        <w:rPr>
          <w:i/>
          <w:sz w:val="24"/>
        </w:rPr>
        <w:t>слуха</w:t>
      </w:r>
      <w:r>
        <w:rPr>
          <w:sz w:val="24"/>
        </w:rPr>
        <w:t>.</w:t>
      </w:r>
      <w:r>
        <w:rPr>
          <w:spacing w:val="-1"/>
          <w:sz w:val="24"/>
        </w:rPr>
        <w:t xml:space="preserve"> </w:t>
      </w:r>
      <w:r>
        <w:rPr>
          <w:sz w:val="24"/>
        </w:rPr>
        <w:t>«Птицы</w:t>
      </w:r>
      <w:r>
        <w:rPr>
          <w:spacing w:val="-9"/>
          <w:sz w:val="24"/>
        </w:rPr>
        <w:t xml:space="preserve"> </w:t>
      </w:r>
      <w:r>
        <w:rPr>
          <w:sz w:val="24"/>
        </w:rPr>
        <w:t>и</w:t>
      </w:r>
      <w:r>
        <w:rPr>
          <w:spacing w:val="-7"/>
          <w:sz w:val="24"/>
        </w:rPr>
        <w:t xml:space="preserve"> </w:t>
      </w:r>
      <w:r>
        <w:rPr>
          <w:sz w:val="24"/>
        </w:rPr>
        <w:t xml:space="preserve">птенчики», </w:t>
      </w:r>
      <w:r>
        <w:rPr>
          <w:spacing w:val="-2"/>
          <w:sz w:val="24"/>
        </w:rPr>
        <w:t>«Качели».</w:t>
      </w:r>
    </w:p>
    <w:p w14:paraId="70A9CD50">
      <w:pPr>
        <w:spacing w:before="43"/>
        <w:ind w:left="566" w:right="0" w:firstLine="0"/>
        <w:jc w:val="left"/>
        <w:rPr>
          <w:sz w:val="24"/>
        </w:rPr>
      </w:pPr>
      <w:r>
        <w:rPr>
          <w:i/>
          <w:sz w:val="24"/>
        </w:rPr>
        <w:t>Развитие</w:t>
      </w:r>
      <w:r>
        <w:rPr>
          <w:i/>
          <w:spacing w:val="4"/>
          <w:sz w:val="24"/>
        </w:rPr>
        <w:t xml:space="preserve"> </w:t>
      </w:r>
      <w:r>
        <w:rPr>
          <w:i/>
          <w:sz w:val="24"/>
        </w:rPr>
        <w:t>ритмического</w:t>
      </w:r>
      <w:r>
        <w:rPr>
          <w:i/>
          <w:spacing w:val="5"/>
          <w:sz w:val="24"/>
        </w:rPr>
        <w:t xml:space="preserve"> </w:t>
      </w:r>
      <w:r>
        <w:rPr>
          <w:i/>
          <w:sz w:val="24"/>
        </w:rPr>
        <w:t>слуха</w:t>
      </w:r>
      <w:r>
        <w:rPr>
          <w:sz w:val="24"/>
        </w:rPr>
        <w:t>.</w:t>
      </w:r>
      <w:r>
        <w:rPr>
          <w:spacing w:val="12"/>
          <w:sz w:val="24"/>
        </w:rPr>
        <w:t xml:space="preserve"> </w:t>
      </w:r>
      <w:r>
        <w:rPr>
          <w:sz w:val="24"/>
        </w:rPr>
        <w:t>«Петушок,</w:t>
      </w:r>
      <w:r>
        <w:rPr>
          <w:spacing w:val="5"/>
          <w:sz w:val="24"/>
        </w:rPr>
        <w:t xml:space="preserve"> </w:t>
      </w:r>
      <w:r>
        <w:rPr>
          <w:sz w:val="24"/>
        </w:rPr>
        <w:t>курочка</w:t>
      </w:r>
      <w:r>
        <w:rPr>
          <w:spacing w:val="4"/>
          <w:sz w:val="24"/>
        </w:rPr>
        <w:t xml:space="preserve"> </w:t>
      </w:r>
      <w:r>
        <w:rPr>
          <w:sz w:val="24"/>
        </w:rPr>
        <w:t>и</w:t>
      </w:r>
      <w:r>
        <w:rPr>
          <w:spacing w:val="6"/>
          <w:sz w:val="24"/>
        </w:rPr>
        <w:t xml:space="preserve"> </w:t>
      </w:r>
      <w:r>
        <w:rPr>
          <w:sz w:val="24"/>
        </w:rPr>
        <w:t>цыпленок»,</w:t>
      </w:r>
      <w:r>
        <w:rPr>
          <w:spacing w:val="12"/>
          <w:sz w:val="24"/>
        </w:rPr>
        <w:t xml:space="preserve"> </w:t>
      </w:r>
      <w:r>
        <w:rPr>
          <w:sz w:val="24"/>
        </w:rPr>
        <w:t>«Кто</w:t>
      </w:r>
      <w:r>
        <w:rPr>
          <w:spacing w:val="5"/>
          <w:sz w:val="24"/>
        </w:rPr>
        <w:t xml:space="preserve"> </w:t>
      </w:r>
      <w:r>
        <w:rPr>
          <w:sz w:val="24"/>
        </w:rPr>
        <w:t>как</w:t>
      </w:r>
      <w:r>
        <w:rPr>
          <w:spacing w:val="7"/>
          <w:sz w:val="24"/>
        </w:rPr>
        <w:t xml:space="preserve"> </w:t>
      </w:r>
      <w:r>
        <w:rPr>
          <w:sz w:val="24"/>
        </w:rPr>
        <w:t>идет?»,</w:t>
      </w:r>
      <w:r>
        <w:rPr>
          <w:spacing w:val="12"/>
          <w:sz w:val="24"/>
        </w:rPr>
        <w:t xml:space="preserve"> </w:t>
      </w:r>
      <w:r>
        <w:rPr>
          <w:spacing w:val="-2"/>
          <w:sz w:val="24"/>
        </w:rPr>
        <w:t>«Веселыедудочки»;</w:t>
      </w:r>
    </w:p>
    <w:p w14:paraId="5731B019">
      <w:pPr>
        <w:pStyle w:val="8"/>
        <w:spacing w:before="41"/>
        <w:jc w:val="left"/>
      </w:pPr>
      <w:r>
        <w:t>«Сыграй,</w:t>
      </w:r>
      <w:r>
        <w:rPr>
          <w:spacing w:val="-3"/>
        </w:rPr>
        <w:t xml:space="preserve"> </w:t>
      </w:r>
      <w:r>
        <w:t>как</w:t>
      </w:r>
      <w:r>
        <w:rPr>
          <w:spacing w:val="-3"/>
        </w:rPr>
        <w:t xml:space="preserve"> </w:t>
      </w:r>
      <w:r>
        <w:rPr>
          <w:spacing w:val="-5"/>
        </w:rPr>
        <w:t>я».</w:t>
      </w:r>
    </w:p>
    <w:p w14:paraId="252FF83C">
      <w:pPr>
        <w:spacing w:before="41"/>
        <w:ind w:left="566" w:right="0" w:firstLine="0"/>
        <w:jc w:val="left"/>
        <w:rPr>
          <w:sz w:val="24"/>
        </w:rPr>
      </w:pPr>
      <w:r>
        <w:rPr>
          <w:i/>
          <w:sz w:val="24"/>
        </w:rPr>
        <w:t>Развитие</w:t>
      </w:r>
      <w:r>
        <w:rPr>
          <w:i/>
          <w:spacing w:val="20"/>
          <w:sz w:val="24"/>
        </w:rPr>
        <w:t xml:space="preserve"> </w:t>
      </w:r>
      <w:r>
        <w:rPr>
          <w:i/>
          <w:sz w:val="24"/>
        </w:rPr>
        <w:t>тембрового</w:t>
      </w:r>
      <w:r>
        <w:rPr>
          <w:i/>
          <w:spacing w:val="30"/>
          <w:sz w:val="24"/>
        </w:rPr>
        <w:t xml:space="preserve"> </w:t>
      </w:r>
      <w:r>
        <w:rPr>
          <w:i/>
          <w:sz w:val="24"/>
        </w:rPr>
        <w:t>и</w:t>
      </w:r>
      <w:r>
        <w:rPr>
          <w:i/>
          <w:spacing w:val="26"/>
          <w:sz w:val="24"/>
        </w:rPr>
        <w:t xml:space="preserve"> </w:t>
      </w:r>
      <w:r>
        <w:rPr>
          <w:i/>
          <w:sz w:val="24"/>
        </w:rPr>
        <w:t>динамического</w:t>
      </w:r>
      <w:r>
        <w:rPr>
          <w:i/>
          <w:spacing w:val="27"/>
          <w:sz w:val="24"/>
        </w:rPr>
        <w:t xml:space="preserve"> </w:t>
      </w:r>
      <w:r>
        <w:rPr>
          <w:i/>
          <w:sz w:val="24"/>
        </w:rPr>
        <w:t>слуха</w:t>
      </w:r>
      <w:r>
        <w:rPr>
          <w:sz w:val="24"/>
        </w:rPr>
        <w:t>.</w:t>
      </w:r>
      <w:r>
        <w:rPr>
          <w:spacing w:val="37"/>
          <w:sz w:val="24"/>
        </w:rPr>
        <w:t xml:space="preserve"> </w:t>
      </w:r>
      <w:r>
        <w:rPr>
          <w:sz w:val="24"/>
        </w:rPr>
        <w:t>«Громко–тихо»,</w:t>
      </w:r>
      <w:r>
        <w:rPr>
          <w:spacing w:val="35"/>
          <w:sz w:val="24"/>
        </w:rPr>
        <w:t xml:space="preserve"> </w:t>
      </w:r>
      <w:r>
        <w:rPr>
          <w:sz w:val="24"/>
        </w:rPr>
        <w:t>«Узнай</w:t>
      </w:r>
      <w:r>
        <w:rPr>
          <w:spacing w:val="28"/>
          <w:sz w:val="24"/>
        </w:rPr>
        <w:t xml:space="preserve"> </w:t>
      </w:r>
      <w:r>
        <w:rPr>
          <w:sz w:val="24"/>
        </w:rPr>
        <w:t>свой</w:t>
      </w:r>
      <w:r>
        <w:rPr>
          <w:spacing w:val="26"/>
          <w:sz w:val="24"/>
        </w:rPr>
        <w:t xml:space="preserve"> </w:t>
      </w:r>
      <w:r>
        <w:rPr>
          <w:spacing w:val="-2"/>
          <w:sz w:val="24"/>
        </w:rPr>
        <w:t>инструмент»;</w:t>
      </w:r>
    </w:p>
    <w:p w14:paraId="404DB92C">
      <w:pPr>
        <w:pStyle w:val="8"/>
        <w:spacing w:before="41" w:line="278" w:lineRule="auto"/>
        <w:ind w:firstLine="424"/>
        <w:jc w:val="left"/>
      </w:pPr>
      <w:r>
        <w:t>«Угадай, на чем играю». Определение жанра и развитие памяти. «Что делает кукла?», «Узнай и</w:t>
      </w:r>
      <w:r>
        <w:rPr>
          <w:spacing w:val="27"/>
        </w:rPr>
        <w:t xml:space="preserve"> </w:t>
      </w:r>
      <w:r>
        <w:t>спой песню по картинке», «Музыкальный магазин».</w:t>
      </w:r>
    </w:p>
    <w:p w14:paraId="3D96DB2B">
      <w:pPr>
        <w:spacing w:before="0" w:line="276" w:lineRule="auto"/>
        <w:ind w:left="141" w:right="0" w:firstLine="424"/>
        <w:jc w:val="left"/>
        <w:rPr>
          <w:sz w:val="24"/>
        </w:rPr>
      </w:pPr>
      <w:r>
        <w:rPr>
          <w:i/>
          <w:sz w:val="24"/>
        </w:rPr>
        <w:t xml:space="preserve">Игра на детских музыкальных инструментах. </w:t>
      </w:r>
      <w:r>
        <w:rPr>
          <w:sz w:val="24"/>
        </w:rPr>
        <w:t>«Гармошка», «Небо синее», «Андрей- воробей», муз. Е. Тиличеевой, сл. М. Долинова;«Сорока-сорока», рус. нар. прибаутка, обр. Т. Попатенко;</w:t>
      </w:r>
    </w:p>
    <w:p w14:paraId="36136904">
      <w:pPr>
        <w:pStyle w:val="8"/>
        <w:spacing w:before="43"/>
        <w:ind w:left="0"/>
        <w:jc w:val="left"/>
      </w:pPr>
    </w:p>
    <w:p w14:paraId="1131539A">
      <w:pPr>
        <w:pStyle w:val="5"/>
        <w:ind w:left="566"/>
        <w:jc w:val="left"/>
      </w:pPr>
      <w:r>
        <w:t>от 5</w:t>
      </w:r>
      <w:r>
        <w:rPr>
          <w:spacing w:val="-2"/>
        </w:rPr>
        <w:t xml:space="preserve"> </w:t>
      </w:r>
      <w:r>
        <w:t>лет до</w:t>
      </w:r>
      <w:r>
        <w:rPr>
          <w:spacing w:val="-3"/>
        </w:rPr>
        <w:t xml:space="preserve"> </w:t>
      </w:r>
      <w:r>
        <w:t>6</w:t>
      </w:r>
      <w:r>
        <w:rPr>
          <w:spacing w:val="-1"/>
        </w:rPr>
        <w:t xml:space="preserve"> </w:t>
      </w:r>
      <w:r>
        <w:rPr>
          <w:spacing w:val="-5"/>
        </w:rPr>
        <w:t>лет</w:t>
      </w:r>
    </w:p>
    <w:p w14:paraId="130D3110">
      <w:pPr>
        <w:pStyle w:val="8"/>
        <w:spacing w:before="36"/>
        <w:ind w:left="566"/>
        <w:jc w:val="left"/>
      </w:pPr>
      <w:r>
        <w:rPr>
          <w:i/>
        </w:rPr>
        <w:t>Слушание.</w:t>
      </w:r>
      <w:r>
        <w:rPr>
          <w:i/>
          <w:spacing w:val="12"/>
        </w:rPr>
        <w:t xml:space="preserve"> </w:t>
      </w:r>
      <w:r>
        <w:t>«Зима»,</w:t>
      </w:r>
      <w:r>
        <w:rPr>
          <w:spacing w:val="68"/>
        </w:rPr>
        <w:t xml:space="preserve"> </w:t>
      </w:r>
      <w:r>
        <w:t>муз.</w:t>
      </w:r>
      <w:r>
        <w:rPr>
          <w:spacing w:val="64"/>
        </w:rPr>
        <w:t xml:space="preserve"> </w:t>
      </w:r>
      <w:r>
        <w:t>П.</w:t>
      </w:r>
      <w:r>
        <w:rPr>
          <w:spacing w:val="59"/>
        </w:rPr>
        <w:t xml:space="preserve"> </w:t>
      </w:r>
      <w:r>
        <w:t>Чайковского,</w:t>
      </w:r>
      <w:r>
        <w:rPr>
          <w:spacing w:val="61"/>
        </w:rPr>
        <w:t xml:space="preserve"> </w:t>
      </w:r>
      <w:r>
        <w:t>сл.</w:t>
      </w:r>
      <w:r>
        <w:rPr>
          <w:spacing w:val="59"/>
        </w:rPr>
        <w:t xml:space="preserve"> </w:t>
      </w:r>
      <w:r>
        <w:t>А.</w:t>
      </w:r>
      <w:r>
        <w:rPr>
          <w:spacing w:val="60"/>
        </w:rPr>
        <w:t xml:space="preserve"> </w:t>
      </w:r>
      <w:r>
        <w:t>Плещеева;</w:t>
      </w:r>
      <w:r>
        <w:rPr>
          <w:spacing w:val="71"/>
        </w:rPr>
        <w:t xml:space="preserve"> </w:t>
      </w:r>
      <w:r>
        <w:t>«Осенняя</w:t>
      </w:r>
      <w:r>
        <w:rPr>
          <w:spacing w:val="62"/>
        </w:rPr>
        <w:t xml:space="preserve"> </w:t>
      </w:r>
      <w:r>
        <w:t>песня»,</w:t>
      </w:r>
      <w:r>
        <w:rPr>
          <w:spacing w:val="61"/>
        </w:rPr>
        <w:t xml:space="preserve"> </w:t>
      </w:r>
      <w:r>
        <w:t>из</w:t>
      </w:r>
      <w:r>
        <w:rPr>
          <w:spacing w:val="64"/>
        </w:rPr>
        <w:t xml:space="preserve"> </w:t>
      </w:r>
      <w:r>
        <w:rPr>
          <w:spacing w:val="-2"/>
        </w:rPr>
        <w:t>цикла</w:t>
      </w:r>
    </w:p>
    <w:p w14:paraId="010FE1C7">
      <w:pPr>
        <w:pStyle w:val="8"/>
        <w:spacing w:after="0"/>
        <w:jc w:val="left"/>
        <w:sectPr>
          <w:headerReference r:id="rId365" w:type="default"/>
          <w:footerReference r:id="rId366" w:type="default"/>
          <w:pgSz w:w="11910" w:h="16840"/>
          <w:pgMar w:top="1600" w:right="141" w:bottom="1700" w:left="425" w:header="965" w:footer="1516" w:gutter="0"/>
          <w:cols w:space="720" w:num="1"/>
        </w:sectPr>
      </w:pPr>
    </w:p>
    <w:p w14:paraId="7DB56CF8">
      <w:pPr>
        <w:pStyle w:val="8"/>
        <w:spacing w:before="82" w:line="276" w:lineRule="auto"/>
        <w:ind w:right="137" w:firstLine="424"/>
      </w:pPr>
      <w:r>
        <w:t>«Времена года» П. Чайковского; «Полька»; муз. Д. Львова-Компанейца, сл. З. Петровой; «Моя Россия»,</w:t>
      </w:r>
      <w:r>
        <w:rPr>
          <w:spacing w:val="-3"/>
        </w:rPr>
        <w:t xml:space="preserve"> </w:t>
      </w:r>
      <w:r>
        <w:t>муз. Г. Струве, сл. Н. Соловьевой; «Кто придумал песенку?», муз. Д. Львова-Компанейца,</w:t>
      </w:r>
      <w:r>
        <w:rPr>
          <w:spacing w:val="-15"/>
        </w:rPr>
        <w:t xml:space="preserve"> </w:t>
      </w:r>
      <w:r>
        <w:t>сл. Л. Дымовой; «Детская полька», муз. М. Глинки; «Жаворонок», муз. М. Глинки; «Мотылек», муз. С. Майкапара; «Пляска птиц», «Колыбельная», муз. Н. Римского-Корсакова;</w:t>
      </w:r>
    </w:p>
    <w:p w14:paraId="36EF0AC7">
      <w:pPr>
        <w:spacing w:before="0"/>
        <w:ind w:left="566" w:right="0" w:firstLine="0"/>
        <w:jc w:val="left"/>
        <w:rPr>
          <w:i/>
          <w:sz w:val="24"/>
        </w:rPr>
      </w:pPr>
      <w:r>
        <w:rPr>
          <w:i/>
          <w:spacing w:val="-4"/>
          <w:sz w:val="24"/>
        </w:rPr>
        <w:t>Пение</w:t>
      </w:r>
    </w:p>
    <w:p w14:paraId="1CFBFE81">
      <w:pPr>
        <w:spacing w:before="41"/>
        <w:ind w:left="566" w:right="0" w:firstLine="0"/>
        <w:jc w:val="left"/>
        <w:rPr>
          <w:sz w:val="24"/>
        </w:rPr>
      </w:pPr>
      <w:r>
        <w:rPr>
          <w:i/>
          <w:sz w:val="24"/>
        </w:rPr>
        <w:t>Упражнения</w:t>
      </w:r>
      <w:r>
        <w:rPr>
          <w:i/>
          <w:spacing w:val="2"/>
          <w:sz w:val="24"/>
        </w:rPr>
        <w:t xml:space="preserve"> </w:t>
      </w:r>
      <w:r>
        <w:rPr>
          <w:i/>
          <w:sz w:val="24"/>
        </w:rPr>
        <w:t>на</w:t>
      </w:r>
      <w:r>
        <w:rPr>
          <w:i/>
          <w:spacing w:val="5"/>
          <w:sz w:val="24"/>
        </w:rPr>
        <w:t xml:space="preserve"> </w:t>
      </w:r>
      <w:r>
        <w:rPr>
          <w:i/>
          <w:sz w:val="24"/>
        </w:rPr>
        <w:t>развитие</w:t>
      </w:r>
      <w:r>
        <w:rPr>
          <w:i/>
          <w:spacing w:val="5"/>
          <w:sz w:val="24"/>
        </w:rPr>
        <w:t xml:space="preserve"> </w:t>
      </w:r>
      <w:r>
        <w:rPr>
          <w:i/>
          <w:sz w:val="24"/>
        </w:rPr>
        <w:t>слуха</w:t>
      </w:r>
      <w:r>
        <w:rPr>
          <w:i/>
          <w:spacing w:val="5"/>
          <w:sz w:val="24"/>
        </w:rPr>
        <w:t xml:space="preserve"> </w:t>
      </w:r>
      <w:r>
        <w:rPr>
          <w:i/>
          <w:sz w:val="24"/>
        </w:rPr>
        <w:t>и</w:t>
      </w:r>
      <w:r>
        <w:rPr>
          <w:i/>
          <w:spacing w:val="7"/>
          <w:sz w:val="24"/>
        </w:rPr>
        <w:t xml:space="preserve"> </w:t>
      </w:r>
      <w:r>
        <w:rPr>
          <w:i/>
          <w:sz w:val="24"/>
        </w:rPr>
        <w:t>голоса</w:t>
      </w:r>
      <w:r>
        <w:rPr>
          <w:sz w:val="24"/>
        </w:rPr>
        <w:t>.</w:t>
      </w:r>
      <w:r>
        <w:rPr>
          <w:spacing w:val="17"/>
          <w:sz w:val="24"/>
        </w:rPr>
        <w:t xml:space="preserve"> </w:t>
      </w:r>
      <w:r>
        <w:rPr>
          <w:sz w:val="24"/>
        </w:rPr>
        <w:t>«</w:t>
      </w:r>
      <w:r>
        <w:rPr>
          <w:spacing w:val="5"/>
          <w:sz w:val="24"/>
        </w:rPr>
        <w:t xml:space="preserve"> </w:t>
      </w:r>
      <w:r>
        <w:rPr>
          <w:sz w:val="24"/>
        </w:rPr>
        <w:t>«Ворон»,</w:t>
      </w:r>
      <w:r>
        <w:rPr>
          <w:spacing w:val="6"/>
          <w:sz w:val="24"/>
        </w:rPr>
        <w:t xml:space="preserve"> </w:t>
      </w:r>
      <w:r>
        <w:rPr>
          <w:sz w:val="24"/>
        </w:rPr>
        <w:t>рус.</w:t>
      </w:r>
      <w:r>
        <w:rPr>
          <w:spacing w:val="7"/>
          <w:sz w:val="24"/>
        </w:rPr>
        <w:t xml:space="preserve"> </w:t>
      </w:r>
      <w:r>
        <w:rPr>
          <w:sz w:val="24"/>
        </w:rPr>
        <w:t>нар.</w:t>
      </w:r>
      <w:r>
        <w:rPr>
          <w:spacing w:val="7"/>
          <w:sz w:val="24"/>
        </w:rPr>
        <w:t xml:space="preserve"> </w:t>
      </w:r>
      <w:r>
        <w:rPr>
          <w:sz w:val="24"/>
        </w:rPr>
        <w:t>песня,</w:t>
      </w:r>
      <w:r>
        <w:rPr>
          <w:spacing w:val="11"/>
          <w:sz w:val="24"/>
        </w:rPr>
        <w:t xml:space="preserve"> </w:t>
      </w:r>
      <w:r>
        <w:rPr>
          <w:sz w:val="24"/>
        </w:rPr>
        <w:t>обраб.</w:t>
      </w:r>
      <w:r>
        <w:rPr>
          <w:spacing w:val="5"/>
          <w:sz w:val="24"/>
        </w:rPr>
        <w:t xml:space="preserve"> </w:t>
      </w:r>
      <w:r>
        <w:rPr>
          <w:sz w:val="24"/>
        </w:rPr>
        <w:t>Е.</w:t>
      </w:r>
      <w:r>
        <w:rPr>
          <w:spacing w:val="8"/>
          <w:sz w:val="24"/>
        </w:rPr>
        <w:t xml:space="preserve"> </w:t>
      </w:r>
      <w:r>
        <w:rPr>
          <w:spacing w:val="-2"/>
          <w:sz w:val="24"/>
        </w:rPr>
        <w:t>Тиличеевой;</w:t>
      </w:r>
    </w:p>
    <w:p w14:paraId="0C51CABC">
      <w:pPr>
        <w:pStyle w:val="8"/>
        <w:spacing w:before="41"/>
        <w:ind w:left="566"/>
        <w:jc w:val="left"/>
      </w:pPr>
      <w:r>
        <w:t>«Андрей-воробей»,</w:t>
      </w:r>
      <w:r>
        <w:rPr>
          <w:spacing w:val="12"/>
        </w:rPr>
        <w:t xml:space="preserve"> </w:t>
      </w:r>
      <w:r>
        <w:t>рус.</w:t>
      </w:r>
      <w:r>
        <w:rPr>
          <w:spacing w:val="13"/>
        </w:rPr>
        <w:t xml:space="preserve"> </w:t>
      </w:r>
      <w:r>
        <w:t>нар.</w:t>
      </w:r>
      <w:r>
        <w:rPr>
          <w:spacing w:val="13"/>
        </w:rPr>
        <w:t xml:space="preserve"> </w:t>
      </w:r>
      <w:r>
        <w:t>песня,</w:t>
      </w:r>
      <w:r>
        <w:rPr>
          <w:spacing w:val="13"/>
        </w:rPr>
        <w:t xml:space="preserve"> </w:t>
      </w:r>
      <w:r>
        <w:t>обр.</w:t>
      </w:r>
      <w:r>
        <w:rPr>
          <w:spacing w:val="13"/>
        </w:rPr>
        <w:t xml:space="preserve"> </w:t>
      </w:r>
      <w:r>
        <w:t>Ю.</w:t>
      </w:r>
      <w:r>
        <w:rPr>
          <w:spacing w:val="12"/>
        </w:rPr>
        <w:t xml:space="preserve"> </w:t>
      </w:r>
      <w:r>
        <w:t>Слонова;</w:t>
      </w:r>
      <w:r>
        <w:rPr>
          <w:spacing w:val="17"/>
        </w:rPr>
        <w:t xml:space="preserve"> </w:t>
      </w:r>
      <w:r>
        <w:t>«Бубенчики»,</w:t>
      </w:r>
      <w:r>
        <w:rPr>
          <w:spacing w:val="17"/>
        </w:rPr>
        <w:t xml:space="preserve"> </w:t>
      </w:r>
      <w:r>
        <w:t>«Гармошка»,</w:t>
      </w:r>
      <w:r>
        <w:rPr>
          <w:spacing w:val="16"/>
        </w:rPr>
        <w:t xml:space="preserve"> </w:t>
      </w:r>
      <w:r>
        <w:t>муз.</w:t>
      </w:r>
      <w:r>
        <w:rPr>
          <w:spacing w:val="13"/>
        </w:rPr>
        <w:t xml:space="preserve"> </w:t>
      </w:r>
      <w:r>
        <w:t>Е.</w:t>
      </w:r>
      <w:r>
        <w:rPr>
          <w:spacing w:val="12"/>
        </w:rPr>
        <w:t xml:space="preserve"> </w:t>
      </w:r>
      <w:r>
        <w:rPr>
          <w:spacing w:val="-2"/>
        </w:rPr>
        <w:t>Тиличеевой;</w:t>
      </w:r>
    </w:p>
    <w:p w14:paraId="1D38F089">
      <w:pPr>
        <w:pStyle w:val="8"/>
        <w:spacing w:before="43" w:line="276" w:lineRule="auto"/>
        <w:ind w:right="138"/>
        <w:jc w:val="left"/>
      </w:pPr>
      <w:r>
        <w:t>«Считалочка», муз. И. Арсеева; «Паровоз», «Петрушка», муз. В. Карасевой, сл. Н.</w:t>
      </w:r>
      <w:r>
        <w:rPr>
          <w:spacing w:val="27"/>
        </w:rPr>
        <w:t xml:space="preserve"> </w:t>
      </w:r>
      <w:r>
        <w:t>Френкель; «Барабан»,</w:t>
      </w:r>
      <w:r>
        <w:rPr>
          <w:spacing w:val="40"/>
        </w:rPr>
        <w:t xml:space="preserve"> </w:t>
      </w:r>
      <w:r>
        <w:t>муз. Е. Тиличеевой, сл. Н. Найденовой; «Тучка</w:t>
      </w:r>
    </w:p>
    <w:p w14:paraId="745FBCA9">
      <w:pPr>
        <w:pStyle w:val="8"/>
        <w:spacing w:line="276" w:lineRule="auto"/>
        <w:ind w:right="138" w:firstLine="424"/>
      </w:pPr>
      <w:r>
        <w:rPr>
          <w:i/>
        </w:rPr>
        <w:t xml:space="preserve">Песни. </w:t>
      </w:r>
      <w:r>
        <w:t>«Журавли», муз. А. Лившица, сл. М. Познанской; «К нам гости пришли», муз. Ан. Александрова, сл. М.</w:t>
      </w:r>
      <w:r>
        <w:rPr>
          <w:spacing w:val="-1"/>
        </w:rPr>
        <w:t xml:space="preserve"> </w:t>
      </w:r>
      <w:r>
        <w:t>Ивенсен; «Огородная-хороводная», муз. Б.</w:t>
      </w:r>
      <w:r>
        <w:rPr>
          <w:spacing w:val="-1"/>
        </w:rPr>
        <w:t xml:space="preserve"> </w:t>
      </w:r>
      <w:r>
        <w:t>Можжевелова, сл. Н.</w:t>
      </w:r>
      <w:r>
        <w:rPr>
          <w:spacing w:val="-1"/>
        </w:rPr>
        <w:t xml:space="preserve"> </w:t>
      </w:r>
      <w:r>
        <w:t>Пассовой; «Голубые санки»,</w:t>
      </w:r>
      <w:r>
        <w:rPr>
          <w:spacing w:val="40"/>
        </w:rPr>
        <w:t xml:space="preserve"> </w:t>
      </w:r>
      <w:r>
        <w:t>муз.</w:t>
      </w:r>
      <w:r>
        <w:rPr>
          <w:spacing w:val="42"/>
        </w:rPr>
        <w:t xml:space="preserve"> </w:t>
      </w:r>
      <w:r>
        <w:t>М.</w:t>
      </w:r>
      <w:r>
        <w:rPr>
          <w:spacing w:val="40"/>
        </w:rPr>
        <w:t xml:space="preserve"> </w:t>
      </w:r>
      <w:r>
        <w:t>Иорданского,</w:t>
      </w:r>
      <w:r>
        <w:rPr>
          <w:spacing w:val="40"/>
        </w:rPr>
        <w:t xml:space="preserve"> </w:t>
      </w:r>
      <w:r>
        <w:t>сл.</w:t>
      </w:r>
      <w:r>
        <w:rPr>
          <w:spacing w:val="40"/>
        </w:rPr>
        <w:t xml:space="preserve"> </w:t>
      </w:r>
      <w:r>
        <w:t>М.</w:t>
      </w:r>
      <w:r>
        <w:rPr>
          <w:spacing w:val="41"/>
        </w:rPr>
        <w:t xml:space="preserve"> </w:t>
      </w:r>
      <w:r>
        <w:t>Клоковой;</w:t>
      </w:r>
      <w:r>
        <w:rPr>
          <w:spacing w:val="45"/>
        </w:rPr>
        <w:t xml:space="preserve"> </w:t>
      </w:r>
      <w:r>
        <w:t>«Гуси-гусенята»,</w:t>
      </w:r>
      <w:r>
        <w:rPr>
          <w:spacing w:val="44"/>
        </w:rPr>
        <w:t xml:space="preserve"> </w:t>
      </w:r>
      <w:r>
        <w:t>муз.</w:t>
      </w:r>
      <w:r>
        <w:rPr>
          <w:spacing w:val="39"/>
        </w:rPr>
        <w:t xml:space="preserve"> </w:t>
      </w:r>
      <w:r>
        <w:t>Ан.</w:t>
      </w:r>
      <w:r>
        <w:rPr>
          <w:spacing w:val="46"/>
        </w:rPr>
        <w:t xml:space="preserve"> </w:t>
      </w:r>
      <w:r>
        <w:t>Александрова,</w:t>
      </w:r>
      <w:r>
        <w:rPr>
          <w:spacing w:val="45"/>
        </w:rPr>
        <w:t xml:space="preserve"> </w:t>
      </w:r>
      <w:r>
        <w:t>сл.</w:t>
      </w:r>
      <w:r>
        <w:rPr>
          <w:spacing w:val="43"/>
        </w:rPr>
        <w:t xml:space="preserve"> </w:t>
      </w:r>
      <w:r>
        <w:t>Г.</w:t>
      </w:r>
      <w:r>
        <w:rPr>
          <w:spacing w:val="43"/>
        </w:rPr>
        <w:t xml:space="preserve"> </w:t>
      </w:r>
      <w:r>
        <w:rPr>
          <w:spacing w:val="-2"/>
        </w:rPr>
        <w:t>Бойко;</w:t>
      </w:r>
    </w:p>
    <w:p w14:paraId="0B20839D">
      <w:pPr>
        <w:pStyle w:val="8"/>
      </w:pPr>
      <w:r>
        <w:t>«Рыбка»,</w:t>
      </w:r>
      <w:r>
        <w:rPr>
          <w:spacing w:val="-2"/>
        </w:rPr>
        <w:t xml:space="preserve"> </w:t>
      </w:r>
      <w:r>
        <w:t>муз.</w:t>
      </w:r>
      <w:r>
        <w:rPr>
          <w:spacing w:val="-3"/>
        </w:rPr>
        <w:t xml:space="preserve"> </w:t>
      </w:r>
      <w:r>
        <w:t>М.</w:t>
      </w:r>
      <w:r>
        <w:rPr>
          <w:spacing w:val="-1"/>
        </w:rPr>
        <w:t xml:space="preserve"> </w:t>
      </w:r>
      <w:r>
        <w:t>Красева,</w:t>
      </w:r>
      <w:r>
        <w:rPr>
          <w:spacing w:val="-3"/>
        </w:rPr>
        <w:t xml:space="preserve"> </w:t>
      </w:r>
      <w:r>
        <w:t>сл. М.</w:t>
      </w:r>
      <w:r>
        <w:rPr>
          <w:spacing w:val="-3"/>
        </w:rPr>
        <w:t xml:space="preserve"> </w:t>
      </w:r>
      <w:r>
        <w:t>Клоковой;</w:t>
      </w:r>
      <w:r>
        <w:rPr>
          <w:spacing w:val="2"/>
        </w:rPr>
        <w:t xml:space="preserve"> </w:t>
      </w:r>
      <w:r>
        <w:t>«Курица»,</w:t>
      </w:r>
      <w:r>
        <w:rPr>
          <w:spacing w:val="1"/>
        </w:rPr>
        <w:t xml:space="preserve"> </w:t>
      </w:r>
      <w:r>
        <w:t>муз.</w:t>
      </w:r>
      <w:r>
        <w:rPr>
          <w:spacing w:val="-2"/>
        </w:rPr>
        <w:t xml:space="preserve"> </w:t>
      </w:r>
      <w:r>
        <w:t>Е.</w:t>
      </w:r>
      <w:r>
        <w:rPr>
          <w:spacing w:val="-1"/>
        </w:rPr>
        <w:t xml:space="preserve"> </w:t>
      </w:r>
      <w:r>
        <w:t>Тиличеевой,</w:t>
      </w:r>
      <w:r>
        <w:rPr>
          <w:spacing w:val="-2"/>
        </w:rPr>
        <w:t xml:space="preserve"> </w:t>
      </w:r>
      <w:r>
        <w:t>сл.</w:t>
      </w:r>
      <w:r>
        <w:rPr>
          <w:spacing w:val="-3"/>
        </w:rPr>
        <w:t xml:space="preserve"> </w:t>
      </w:r>
      <w:r>
        <w:t>М.</w:t>
      </w:r>
      <w:r>
        <w:rPr>
          <w:spacing w:val="-3"/>
        </w:rPr>
        <w:t xml:space="preserve"> </w:t>
      </w:r>
      <w:r>
        <w:rPr>
          <w:spacing w:val="-2"/>
        </w:rPr>
        <w:t>Долинова;</w:t>
      </w:r>
    </w:p>
    <w:p w14:paraId="326C4223">
      <w:pPr>
        <w:spacing w:before="41"/>
        <w:ind w:left="566" w:right="0" w:firstLine="0"/>
        <w:jc w:val="both"/>
        <w:rPr>
          <w:i/>
          <w:sz w:val="24"/>
        </w:rPr>
      </w:pPr>
      <w:r>
        <w:rPr>
          <w:i/>
          <w:sz w:val="24"/>
        </w:rPr>
        <w:t>Песенное</w:t>
      </w:r>
      <w:r>
        <w:rPr>
          <w:i/>
          <w:spacing w:val="-7"/>
          <w:sz w:val="24"/>
        </w:rPr>
        <w:t xml:space="preserve"> </w:t>
      </w:r>
      <w:r>
        <w:rPr>
          <w:i/>
          <w:spacing w:val="-2"/>
          <w:sz w:val="24"/>
        </w:rPr>
        <w:t>творчество</w:t>
      </w:r>
    </w:p>
    <w:p w14:paraId="0319CA40">
      <w:pPr>
        <w:pStyle w:val="8"/>
        <w:spacing w:before="41" w:line="278" w:lineRule="auto"/>
        <w:ind w:right="145" w:firstLine="424"/>
      </w:pPr>
      <w:r>
        <w:rPr>
          <w:i/>
        </w:rPr>
        <w:t xml:space="preserve">Произведения. </w:t>
      </w:r>
      <w:r>
        <w:t>«Колыбельная», рус. нар. песня; «Марш», муз. М. Красева;</w:t>
      </w:r>
      <w:r>
        <w:rPr>
          <w:spacing w:val="40"/>
        </w:rPr>
        <w:t xml:space="preserve"> </w:t>
      </w:r>
      <w:r>
        <w:t>«Дили-дили! Бом! Бом!», укр. нар. песня, сл. Е. Макшанцевой; Потешки, дразнилки, считалки и другие рус. нар.попевки.</w:t>
      </w:r>
    </w:p>
    <w:p w14:paraId="1575C0C6">
      <w:pPr>
        <w:spacing w:before="0" w:line="272" w:lineRule="exact"/>
        <w:ind w:left="566" w:right="0" w:firstLine="0"/>
        <w:jc w:val="both"/>
        <w:rPr>
          <w:i/>
          <w:sz w:val="24"/>
        </w:rPr>
      </w:pPr>
      <w:r>
        <w:rPr>
          <w:i/>
          <w:sz w:val="24"/>
        </w:rPr>
        <w:t>Музыкально-ритмические</w:t>
      </w:r>
      <w:r>
        <w:rPr>
          <w:i/>
          <w:spacing w:val="-12"/>
          <w:sz w:val="24"/>
        </w:rPr>
        <w:t xml:space="preserve"> </w:t>
      </w:r>
      <w:r>
        <w:rPr>
          <w:i/>
          <w:spacing w:val="-2"/>
          <w:sz w:val="24"/>
        </w:rPr>
        <w:t>движения</w:t>
      </w:r>
    </w:p>
    <w:p w14:paraId="5C7046BA">
      <w:pPr>
        <w:pStyle w:val="8"/>
        <w:spacing w:before="40"/>
        <w:ind w:left="566"/>
      </w:pPr>
      <w:r>
        <w:rPr>
          <w:i/>
        </w:rPr>
        <w:t>Упражнения.</w:t>
      </w:r>
      <w:r>
        <w:rPr>
          <w:i/>
          <w:spacing w:val="29"/>
        </w:rPr>
        <w:t xml:space="preserve"> </w:t>
      </w:r>
      <w:r>
        <w:t>«Шаг</w:t>
      </w:r>
      <w:r>
        <w:rPr>
          <w:spacing w:val="27"/>
        </w:rPr>
        <w:t xml:space="preserve"> </w:t>
      </w:r>
      <w:r>
        <w:t>и</w:t>
      </w:r>
      <w:r>
        <w:rPr>
          <w:spacing w:val="28"/>
        </w:rPr>
        <w:t xml:space="preserve"> </w:t>
      </w:r>
      <w:r>
        <w:t>бег»,</w:t>
      </w:r>
      <w:r>
        <w:rPr>
          <w:spacing w:val="27"/>
        </w:rPr>
        <w:t xml:space="preserve"> </w:t>
      </w:r>
      <w:r>
        <w:t>муз.</w:t>
      </w:r>
      <w:r>
        <w:rPr>
          <w:spacing w:val="25"/>
        </w:rPr>
        <w:t xml:space="preserve"> </w:t>
      </w:r>
      <w:r>
        <w:t>Н.</w:t>
      </w:r>
      <w:r>
        <w:rPr>
          <w:spacing w:val="27"/>
        </w:rPr>
        <w:t xml:space="preserve"> </w:t>
      </w:r>
      <w:r>
        <w:t>Надененко;«Плавные</w:t>
      </w:r>
      <w:r>
        <w:rPr>
          <w:spacing w:val="24"/>
        </w:rPr>
        <w:t xml:space="preserve"> </w:t>
      </w:r>
      <w:r>
        <w:t>руки»,</w:t>
      </w:r>
      <w:r>
        <w:rPr>
          <w:spacing w:val="26"/>
        </w:rPr>
        <w:t xml:space="preserve"> </w:t>
      </w:r>
      <w:r>
        <w:t>муз.</w:t>
      </w:r>
      <w:r>
        <w:rPr>
          <w:spacing w:val="25"/>
        </w:rPr>
        <w:t xml:space="preserve"> </w:t>
      </w:r>
      <w:r>
        <w:t>Р.</w:t>
      </w:r>
      <w:r>
        <w:rPr>
          <w:spacing w:val="25"/>
        </w:rPr>
        <w:t xml:space="preserve"> </w:t>
      </w:r>
      <w:r>
        <w:t>Глиэра</w:t>
      </w:r>
      <w:r>
        <w:rPr>
          <w:spacing w:val="24"/>
        </w:rPr>
        <w:t xml:space="preserve"> </w:t>
      </w:r>
      <w:r>
        <w:t>(«Вальс»,</w:t>
      </w:r>
      <w:r>
        <w:rPr>
          <w:spacing w:val="43"/>
        </w:rPr>
        <w:t xml:space="preserve"> </w:t>
      </w:r>
      <w:r>
        <w:rPr>
          <w:spacing w:val="-2"/>
        </w:rPr>
        <w:t>фрагмент);</w:t>
      </w:r>
    </w:p>
    <w:p w14:paraId="19C29317">
      <w:pPr>
        <w:pStyle w:val="8"/>
        <w:spacing w:before="41" w:line="278" w:lineRule="auto"/>
        <w:ind w:right="139"/>
      </w:pPr>
      <w:r>
        <w:t xml:space="preserve">«Кто лучше скачет», муз. Т. Ломовой; «Росинки», муз. С. Майкапара; «Канава», рус. нар. мелодия, обр. Р. </w:t>
      </w:r>
      <w:r>
        <w:rPr>
          <w:spacing w:val="-2"/>
        </w:rPr>
        <w:t>Рустамова.</w:t>
      </w:r>
    </w:p>
    <w:p w14:paraId="2C8074D3">
      <w:pPr>
        <w:spacing w:before="0" w:line="272" w:lineRule="exact"/>
        <w:ind w:left="566" w:right="0" w:firstLine="0"/>
        <w:jc w:val="both"/>
        <w:rPr>
          <w:sz w:val="24"/>
        </w:rPr>
      </w:pPr>
      <w:r>
        <w:rPr>
          <w:i/>
          <w:sz w:val="24"/>
        </w:rPr>
        <w:t>Упражнения</w:t>
      </w:r>
      <w:r>
        <w:rPr>
          <w:i/>
          <w:spacing w:val="-8"/>
          <w:sz w:val="24"/>
        </w:rPr>
        <w:t xml:space="preserve"> </w:t>
      </w:r>
      <w:r>
        <w:rPr>
          <w:i/>
          <w:sz w:val="24"/>
        </w:rPr>
        <w:t>с</w:t>
      </w:r>
      <w:r>
        <w:rPr>
          <w:i/>
          <w:spacing w:val="-4"/>
          <w:sz w:val="24"/>
        </w:rPr>
        <w:t xml:space="preserve"> </w:t>
      </w:r>
      <w:r>
        <w:rPr>
          <w:i/>
          <w:sz w:val="24"/>
        </w:rPr>
        <w:t>предметам</w:t>
      </w:r>
      <w:r>
        <w:rPr>
          <w:sz w:val="24"/>
        </w:rPr>
        <w:t>и.</w:t>
      </w:r>
      <w:r>
        <w:rPr>
          <w:spacing w:val="-1"/>
          <w:sz w:val="24"/>
        </w:rPr>
        <w:t xml:space="preserve"> </w:t>
      </w:r>
      <w:r>
        <w:rPr>
          <w:sz w:val="24"/>
        </w:rPr>
        <w:t>«Упражнения</w:t>
      </w:r>
      <w:r>
        <w:rPr>
          <w:spacing w:val="-4"/>
          <w:sz w:val="24"/>
        </w:rPr>
        <w:t xml:space="preserve"> </w:t>
      </w:r>
      <w:r>
        <w:rPr>
          <w:sz w:val="24"/>
        </w:rPr>
        <w:t>с</w:t>
      </w:r>
      <w:r>
        <w:rPr>
          <w:spacing w:val="-4"/>
          <w:sz w:val="24"/>
        </w:rPr>
        <w:t xml:space="preserve"> </w:t>
      </w:r>
      <w:r>
        <w:rPr>
          <w:sz w:val="24"/>
        </w:rPr>
        <w:t>мячами»,</w:t>
      </w:r>
      <w:r>
        <w:rPr>
          <w:spacing w:val="-1"/>
          <w:sz w:val="24"/>
        </w:rPr>
        <w:t xml:space="preserve"> </w:t>
      </w:r>
      <w:r>
        <w:rPr>
          <w:sz w:val="24"/>
        </w:rPr>
        <w:t>муз.</w:t>
      </w:r>
      <w:r>
        <w:rPr>
          <w:spacing w:val="-4"/>
          <w:sz w:val="24"/>
        </w:rPr>
        <w:t xml:space="preserve"> </w:t>
      </w:r>
      <w:r>
        <w:rPr>
          <w:sz w:val="24"/>
        </w:rPr>
        <w:t>Т.</w:t>
      </w:r>
      <w:r>
        <w:rPr>
          <w:spacing w:val="-3"/>
          <w:sz w:val="24"/>
        </w:rPr>
        <w:t xml:space="preserve"> </w:t>
      </w:r>
      <w:r>
        <w:rPr>
          <w:sz w:val="24"/>
        </w:rPr>
        <w:t>Ломовой;</w:t>
      </w:r>
      <w:r>
        <w:rPr>
          <w:spacing w:val="2"/>
          <w:sz w:val="24"/>
        </w:rPr>
        <w:t xml:space="preserve"> </w:t>
      </w:r>
      <w:r>
        <w:rPr>
          <w:sz w:val="24"/>
        </w:rPr>
        <w:t>«Вальс»,</w:t>
      </w:r>
      <w:r>
        <w:rPr>
          <w:spacing w:val="-2"/>
          <w:sz w:val="24"/>
        </w:rPr>
        <w:t xml:space="preserve"> </w:t>
      </w:r>
      <w:r>
        <w:rPr>
          <w:sz w:val="24"/>
        </w:rPr>
        <w:t>муз.</w:t>
      </w:r>
      <w:r>
        <w:rPr>
          <w:spacing w:val="-3"/>
          <w:sz w:val="24"/>
        </w:rPr>
        <w:t xml:space="preserve"> </w:t>
      </w:r>
      <w:r>
        <w:rPr>
          <w:sz w:val="24"/>
        </w:rPr>
        <w:t xml:space="preserve">Ф. </w:t>
      </w:r>
      <w:r>
        <w:rPr>
          <w:spacing w:val="-2"/>
          <w:sz w:val="24"/>
        </w:rPr>
        <w:t>Бургмюллера.</w:t>
      </w:r>
    </w:p>
    <w:p w14:paraId="5A646162">
      <w:pPr>
        <w:pStyle w:val="8"/>
        <w:spacing w:before="41"/>
        <w:ind w:left="566"/>
      </w:pPr>
      <w:r>
        <w:rPr>
          <w:i/>
        </w:rPr>
        <w:t>Этюды.</w:t>
      </w:r>
      <w:r>
        <w:rPr>
          <w:i/>
          <w:spacing w:val="2"/>
        </w:rPr>
        <w:t xml:space="preserve"> </w:t>
      </w:r>
      <w:r>
        <w:t>«Тихий</w:t>
      </w:r>
      <w:r>
        <w:rPr>
          <w:spacing w:val="-4"/>
        </w:rPr>
        <w:t xml:space="preserve"> </w:t>
      </w:r>
      <w:r>
        <w:t>танец»</w:t>
      </w:r>
      <w:r>
        <w:rPr>
          <w:spacing w:val="-13"/>
        </w:rPr>
        <w:t xml:space="preserve"> </w:t>
      </w:r>
      <w:r>
        <w:t>(тема</w:t>
      </w:r>
      <w:r>
        <w:rPr>
          <w:spacing w:val="-6"/>
        </w:rPr>
        <w:t xml:space="preserve"> </w:t>
      </w:r>
      <w:r>
        <w:t>из</w:t>
      </w:r>
      <w:r>
        <w:rPr>
          <w:spacing w:val="-5"/>
        </w:rPr>
        <w:t xml:space="preserve"> </w:t>
      </w:r>
      <w:r>
        <w:t>вариаций),</w:t>
      </w:r>
      <w:r>
        <w:rPr>
          <w:spacing w:val="-5"/>
        </w:rPr>
        <w:t xml:space="preserve"> </w:t>
      </w:r>
      <w:r>
        <w:t>муз.</w:t>
      </w:r>
      <w:r>
        <w:rPr>
          <w:spacing w:val="-5"/>
        </w:rPr>
        <w:t xml:space="preserve"> </w:t>
      </w:r>
      <w:r>
        <w:t>В.</w:t>
      </w:r>
      <w:r>
        <w:rPr>
          <w:spacing w:val="-5"/>
        </w:rPr>
        <w:t xml:space="preserve"> </w:t>
      </w:r>
      <w:r>
        <w:rPr>
          <w:spacing w:val="-2"/>
        </w:rPr>
        <w:t>Моцарта</w:t>
      </w:r>
    </w:p>
    <w:p w14:paraId="5608ED13">
      <w:pPr>
        <w:pStyle w:val="8"/>
        <w:spacing w:before="41"/>
        <w:ind w:left="566"/>
      </w:pPr>
      <w:r>
        <w:rPr>
          <w:i/>
        </w:rPr>
        <w:t>Танцы</w:t>
      </w:r>
      <w:r>
        <w:rPr>
          <w:i/>
          <w:spacing w:val="34"/>
        </w:rPr>
        <w:t xml:space="preserve"> </w:t>
      </w:r>
      <w:r>
        <w:rPr>
          <w:i/>
        </w:rPr>
        <w:t>и</w:t>
      </w:r>
      <w:r>
        <w:rPr>
          <w:i/>
          <w:spacing w:val="34"/>
        </w:rPr>
        <w:t xml:space="preserve"> </w:t>
      </w:r>
      <w:r>
        <w:rPr>
          <w:i/>
        </w:rPr>
        <w:t>пляски</w:t>
      </w:r>
      <w:r>
        <w:t>.</w:t>
      </w:r>
      <w:r>
        <w:rPr>
          <w:spacing w:val="38"/>
        </w:rPr>
        <w:t xml:space="preserve"> </w:t>
      </w:r>
      <w:r>
        <w:t>«Дружные</w:t>
      </w:r>
      <w:r>
        <w:rPr>
          <w:spacing w:val="32"/>
        </w:rPr>
        <w:t xml:space="preserve"> </w:t>
      </w:r>
      <w:r>
        <w:t>пары»,</w:t>
      </w:r>
      <w:r>
        <w:rPr>
          <w:spacing w:val="34"/>
        </w:rPr>
        <w:t xml:space="preserve"> </w:t>
      </w:r>
      <w:r>
        <w:t>муз.</w:t>
      </w:r>
      <w:r>
        <w:rPr>
          <w:spacing w:val="34"/>
        </w:rPr>
        <w:t xml:space="preserve"> </w:t>
      </w:r>
      <w:r>
        <w:t>И.</w:t>
      </w:r>
      <w:r>
        <w:rPr>
          <w:spacing w:val="36"/>
        </w:rPr>
        <w:t xml:space="preserve"> </w:t>
      </w:r>
      <w:r>
        <w:t>Штрауса</w:t>
      </w:r>
      <w:r>
        <w:rPr>
          <w:spacing w:val="34"/>
        </w:rPr>
        <w:t xml:space="preserve"> </w:t>
      </w:r>
      <w:r>
        <w:t>(«Полька»);</w:t>
      </w:r>
      <w:r>
        <w:rPr>
          <w:spacing w:val="38"/>
        </w:rPr>
        <w:t xml:space="preserve"> </w:t>
      </w:r>
      <w:r>
        <w:t>«Приглашение»,</w:t>
      </w:r>
      <w:r>
        <w:rPr>
          <w:spacing w:val="35"/>
        </w:rPr>
        <w:t xml:space="preserve"> </w:t>
      </w:r>
      <w:r>
        <w:t>рус.</w:t>
      </w:r>
      <w:r>
        <w:rPr>
          <w:spacing w:val="34"/>
        </w:rPr>
        <w:t xml:space="preserve"> </w:t>
      </w:r>
      <w:r>
        <w:t>нар.</w:t>
      </w:r>
      <w:r>
        <w:rPr>
          <w:spacing w:val="43"/>
        </w:rPr>
        <w:t xml:space="preserve"> </w:t>
      </w:r>
      <w:r>
        <w:rPr>
          <w:spacing w:val="-2"/>
        </w:rPr>
        <w:t>мелодия</w:t>
      </w:r>
    </w:p>
    <w:p w14:paraId="12C2D63E">
      <w:pPr>
        <w:pStyle w:val="8"/>
        <w:spacing w:before="43"/>
      </w:pPr>
      <w:r>
        <w:t>«Лен»,</w:t>
      </w:r>
      <w:r>
        <w:rPr>
          <w:spacing w:val="-6"/>
        </w:rPr>
        <w:t xml:space="preserve"> </w:t>
      </w:r>
      <w:r>
        <w:t>обраб.</w:t>
      </w:r>
      <w:r>
        <w:rPr>
          <w:spacing w:val="-3"/>
        </w:rPr>
        <w:t xml:space="preserve"> </w:t>
      </w:r>
      <w:r>
        <w:t>М.</w:t>
      </w:r>
      <w:r>
        <w:rPr>
          <w:spacing w:val="-3"/>
        </w:rPr>
        <w:t xml:space="preserve"> </w:t>
      </w:r>
      <w:r>
        <w:t>Раухвергера;</w:t>
      </w:r>
      <w:r>
        <w:rPr>
          <w:spacing w:val="3"/>
        </w:rPr>
        <w:t xml:space="preserve"> </w:t>
      </w:r>
      <w:r>
        <w:t>«Круговая</w:t>
      </w:r>
      <w:r>
        <w:rPr>
          <w:spacing w:val="-5"/>
        </w:rPr>
        <w:t xml:space="preserve"> </w:t>
      </w:r>
      <w:r>
        <w:t>пляска»,</w:t>
      </w:r>
      <w:r>
        <w:rPr>
          <w:spacing w:val="-5"/>
        </w:rPr>
        <w:t xml:space="preserve"> </w:t>
      </w:r>
      <w:r>
        <w:t>рус.</w:t>
      </w:r>
      <w:r>
        <w:rPr>
          <w:spacing w:val="-5"/>
        </w:rPr>
        <w:t xml:space="preserve"> </w:t>
      </w:r>
      <w:r>
        <w:t>нар.</w:t>
      </w:r>
      <w:r>
        <w:rPr>
          <w:spacing w:val="-6"/>
        </w:rPr>
        <w:t xml:space="preserve"> </w:t>
      </w:r>
      <w:r>
        <w:t>мелодия,</w:t>
      </w:r>
      <w:r>
        <w:rPr>
          <w:spacing w:val="-5"/>
        </w:rPr>
        <w:t xml:space="preserve"> </w:t>
      </w:r>
      <w:r>
        <w:t>обр.</w:t>
      </w:r>
      <w:r>
        <w:rPr>
          <w:spacing w:val="-5"/>
        </w:rPr>
        <w:t xml:space="preserve"> </w:t>
      </w:r>
      <w:r>
        <w:t>С.</w:t>
      </w:r>
      <w:r>
        <w:rPr>
          <w:spacing w:val="-5"/>
        </w:rPr>
        <w:t xml:space="preserve"> </w:t>
      </w:r>
      <w:r>
        <w:rPr>
          <w:spacing w:val="-2"/>
        </w:rPr>
        <w:t>Разоренова;</w:t>
      </w:r>
    </w:p>
    <w:p w14:paraId="688F8254">
      <w:pPr>
        <w:pStyle w:val="8"/>
        <w:spacing w:before="41" w:line="276" w:lineRule="auto"/>
        <w:ind w:right="141" w:firstLine="424"/>
      </w:pPr>
      <w:r>
        <w:rPr>
          <w:i/>
        </w:rPr>
        <w:t xml:space="preserve">Характерные танцы. </w:t>
      </w:r>
      <w:r>
        <w:t>«Матрешки», муз. Б. Мокроусова; «Пляска Петрушек», «Танец Снегурочки и снежинок», муз. Р. Глиэра;</w:t>
      </w:r>
    </w:p>
    <w:p w14:paraId="396CB45C">
      <w:pPr>
        <w:pStyle w:val="8"/>
        <w:spacing w:line="276" w:lineRule="auto"/>
        <w:ind w:right="141" w:firstLine="424"/>
      </w:pPr>
      <w:r>
        <mc:AlternateContent>
          <mc:Choice Requires="wps">
            <w:drawing>
              <wp:anchor distT="0" distB="0" distL="0" distR="0" simplePos="0" relativeHeight="251661312" behindDoc="0" locked="0" layoutInCell="1" allowOverlap="1">
                <wp:simplePos x="0" y="0"/>
                <wp:positionH relativeFrom="page">
                  <wp:posOffset>1169035</wp:posOffset>
                </wp:positionH>
                <wp:positionV relativeFrom="paragraph">
                  <wp:posOffset>212090</wp:posOffset>
                </wp:positionV>
                <wp:extent cx="38100" cy="7620"/>
                <wp:effectExtent l="0" t="0" r="0" b="0"/>
                <wp:wrapNone/>
                <wp:docPr id="233" name="Graphic 233"/>
                <wp:cNvGraphicFramePr/>
                <a:graphic xmlns:a="http://schemas.openxmlformats.org/drawingml/2006/main">
                  <a:graphicData uri="http://schemas.microsoft.com/office/word/2010/wordprocessingShape">
                    <wps:wsp>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000000"/>
                        </a:solidFill>
                      </wps:spPr>
                      <wps:bodyPr wrap="square" lIns="0" tIns="0" rIns="0" bIns="0" rtlCol="0">
                        <a:noAutofit/>
                      </wps:bodyPr>
                    </wps:wsp>
                  </a:graphicData>
                </a:graphic>
              </wp:anchor>
            </w:drawing>
          </mc:Choice>
          <mc:Fallback>
            <w:pict>
              <v:shape id="Graphic 233" o:spid="_x0000_s1026" o:spt="100" style="position:absolute;left:0pt;margin-left:92.05pt;margin-top:16.7pt;height:0.6pt;width:3pt;mso-position-horizontal-relative:page;z-index:251661312;mso-width-relative:page;mso-height-relative:page;" fillcolor="#000000" filled="t" stroked="f" coordsize="38100,7620" o:gfxdata="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337yedcAAAAJ&#10;AQAADwAAAAAAAAABACAAAAAiAAAAZHJzL2Rvd25yZXYueG1sUEsBAhQAFAAAAAgAh07iQKMtJ7Ad&#10;AgAA1gQAAA4AAAAAAAAAAQAgAAAAJgEAAGRycy9lMm9Eb2MueG1sUEsFBgAAAAAGAAYAWQEAALUF&#10;AAAAAA==&#10;" path="m38100,0l0,0,0,7619,38100,7619,38100,0xe">
                <v:fill on="t" focussize="0,0"/>
                <v:stroke on="f"/>
                <v:imagedata o:title=""/>
                <o:lock v:ext="edit" aspectratio="f"/>
                <v:textbox inset="0mm,0mm,0mm,0mm"/>
              </v:shape>
            </w:pict>
          </mc:Fallback>
        </mc:AlternateContent>
      </w:r>
      <w:r>
        <w:rPr>
          <w:i/>
        </w:rPr>
        <w:t>Хороводы</w:t>
      </w:r>
      <w:r>
        <w:t>. «Урожайная», муз. А. Филиппенко, сл. О. Волгиной; «Новогодняя хороводная», муз. С. Шайдар; «Пошла млада за водой», рус. нар. песня, обраб. В. Агафонникова.</w:t>
      </w:r>
    </w:p>
    <w:p w14:paraId="06660496">
      <w:pPr>
        <w:spacing w:before="1"/>
        <w:ind w:left="566" w:right="0" w:firstLine="0"/>
        <w:jc w:val="both"/>
        <w:rPr>
          <w:i/>
          <w:sz w:val="24"/>
        </w:rPr>
      </w:pPr>
      <w:r>
        <w:rPr>
          <w:i/>
          <w:sz w:val="24"/>
        </w:rPr>
        <w:t>Музыкальные</w:t>
      </w:r>
      <w:r>
        <w:rPr>
          <w:i/>
          <w:spacing w:val="-4"/>
          <w:sz w:val="24"/>
        </w:rPr>
        <w:t xml:space="preserve"> игры</w:t>
      </w:r>
    </w:p>
    <w:p w14:paraId="60386D9D">
      <w:pPr>
        <w:pStyle w:val="8"/>
        <w:spacing w:before="40" w:line="276" w:lineRule="auto"/>
        <w:ind w:right="143" w:firstLine="424"/>
      </w:pPr>
      <w:r>
        <w:rPr>
          <w:i/>
        </w:rPr>
        <w:t xml:space="preserve">Игры. </w:t>
      </w:r>
      <w:r>
        <w:t>«Не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w:t>
      </w:r>
    </w:p>
    <w:p w14:paraId="7E89C782">
      <w:pPr>
        <w:pStyle w:val="8"/>
        <w:spacing w:before="1" w:line="276" w:lineRule="auto"/>
        <w:ind w:right="137" w:firstLine="424"/>
      </w:pPr>
      <w:r>
        <w:rPr>
          <w:i/>
        </w:rPr>
        <w:t xml:space="preserve">Игры с пением. </w:t>
      </w:r>
      <w:r>
        <w:t>«Колпачок», «Ворон», рус. нар. песни; «Заинька», рус. нар. песня, обраб. Н. Римского- Корсакова; «Как на тоненький ледок», рус. нар. песня, обраб. А. Рубца;</w:t>
      </w:r>
    </w:p>
    <w:p w14:paraId="46E78A47">
      <w:pPr>
        <w:spacing w:before="0" w:line="275" w:lineRule="exact"/>
        <w:ind w:left="566" w:right="0" w:firstLine="0"/>
        <w:jc w:val="both"/>
        <w:rPr>
          <w:i/>
          <w:sz w:val="24"/>
        </w:rPr>
      </w:pPr>
      <w:r>
        <w:rPr>
          <w:i/>
          <w:sz w:val="24"/>
        </w:rPr>
        <w:t>Музыкально-дидактические</w:t>
      </w:r>
      <w:r>
        <w:rPr>
          <w:i/>
          <w:spacing w:val="-15"/>
          <w:sz w:val="24"/>
        </w:rPr>
        <w:t xml:space="preserve"> </w:t>
      </w:r>
      <w:r>
        <w:rPr>
          <w:i/>
          <w:spacing w:val="-4"/>
          <w:sz w:val="24"/>
        </w:rPr>
        <w:t>игры</w:t>
      </w:r>
    </w:p>
    <w:p w14:paraId="631FDB62">
      <w:pPr>
        <w:spacing w:before="41"/>
        <w:ind w:left="566" w:right="0" w:firstLine="0"/>
        <w:jc w:val="both"/>
        <w:rPr>
          <w:sz w:val="24"/>
        </w:rPr>
      </w:pPr>
      <w:r>
        <w:rPr>
          <w:i/>
          <w:sz w:val="24"/>
        </w:rPr>
        <w:t>Развитие</w:t>
      </w:r>
      <w:r>
        <w:rPr>
          <w:i/>
          <w:spacing w:val="41"/>
          <w:sz w:val="24"/>
        </w:rPr>
        <w:t xml:space="preserve"> </w:t>
      </w:r>
      <w:r>
        <w:rPr>
          <w:i/>
          <w:sz w:val="24"/>
        </w:rPr>
        <w:t>звуковысотного</w:t>
      </w:r>
      <w:r>
        <w:rPr>
          <w:i/>
          <w:spacing w:val="47"/>
          <w:sz w:val="24"/>
        </w:rPr>
        <w:t xml:space="preserve"> </w:t>
      </w:r>
      <w:r>
        <w:rPr>
          <w:i/>
          <w:sz w:val="24"/>
        </w:rPr>
        <w:t>слуха.</w:t>
      </w:r>
      <w:r>
        <w:rPr>
          <w:i/>
          <w:spacing w:val="56"/>
          <w:sz w:val="24"/>
        </w:rPr>
        <w:t xml:space="preserve"> </w:t>
      </w:r>
      <w:r>
        <w:rPr>
          <w:sz w:val="24"/>
        </w:rPr>
        <w:t>«Музыкальное</w:t>
      </w:r>
      <w:r>
        <w:rPr>
          <w:spacing w:val="43"/>
          <w:sz w:val="24"/>
        </w:rPr>
        <w:t xml:space="preserve"> </w:t>
      </w:r>
      <w:r>
        <w:rPr>
          <w:sz w:val="24"/>
        </w:rPr>
        <w:t>лото»,</w:t>
      </w:r>
      <w:r>
        <w:rPr>
          <w:spacing w:val="54"/>
          <w:sz w:val="24"/>
        </w:rPr>
        <w:t xml:space="preserve"> </w:t>
      </w:r>
      <w:r>
        <w:rPr>
          <w:sz w:val="24"/>
        </w:rPr>
        <w:t>«Ступеньки»,</w:t>
      </w:r>
      <w:r>
        <w:rPr>
          <w:spacing w:val="62"/>
          <w:sz w:val="24"/>
        </w:rPr>
        <w:t xml:space="preserve"> </w:t>
      </w:r>
      <w:r>
        <w:rPr>
          <w:sz w:val="24"/>
        </w:rPr>
        <w:t>«Где</w:t>
      </w:r>
      <w:r>
        <w:rPr>
          <w:spacing w:val="43"/>
          <w:sz w:val="24"/>
        </w:rPr>
        <w:t xml:space="preserve"> </w:t>
      </w:r>
      <w:r>
        <w:rPr>
          <w:sz w:val="24"/>
        </w:rPr>
        <w:t>мои</w:t>
      </w:r>
      <w:r>
        <w:rPr>
          <w:spacing w:val="48"/>
          <w:sz w:val="24"/>
        </w:rPr>
        <w:t xml:space="preserve"> </w:t>
      </w:r>
      <w:r>
        <w:rPr>
          <w:spacing w:val="-2"/>
          <w:sz w:val="24"/>
        </w:rPr>
        <w:t>детки?»,</w:t>
      </w:r>
    </w:p>
    <w:p w14:paraId="0CDCEF66">
      <w:pPr>
        <w:pStyle w:val="8"/>
        <w:spacing w:before="44" w:line="276" w:lineRule="auto"/>
        <w:ind w:right="154" w:firstLine="424"/>
      </w:pPr>
      <w:r>
        <w:t>«Мама и детки». Развитие чувства ритма. «Определи по ритму», «Ритмические полоски», «Учись танцевать», «Ищи».</w:t>
      </w:r>
    </w:p>
    <w:p w14:paraId="322382A8">
      <w:pPr>
        <w:spacing w:before="0" w:line="275" w:lineRule="exact"/>
        <w:ind w:left="566" w:right="0" w:firstLine="0"/>
        <w:jc w:val="both"/>
        <w:rPr>
          <w:sz w:val="24"/>
        </w:rPr>
      </w:pPr>
      <w:r>
        <w:rPr>
          <w:i/>
          <w:sz w:val="24"/>
        </w:rPr>
        <w:t>Развитие</w:t>
      </w:r>
      <w:r>
        <w:rPr>
          <w:i/>
          <w:spacing w:val="-9"/>
          <w:sz w:val="24"/>
        </w:rPr>
        <w:t xml:space="preserve"> </w:t>
      </w:r>
      <w:r>
        <w:rPr>
          <w:i/>
          <w:sz w:val="24"/>
        </w:rPr>
        <w:t>тембрового</w:t>
      </w:r>
      <w:r>
        <w:rPr>
          <w:i/>
          <w:spacing w:val="-3"/>
          <w:sz w:val="24"/>
        </w:rPr>
        <w:t xml:space="preserve"> </w:t>
      </w:r>
      <w:r>
        <w:rPr>
          <w:i/>
          <w:sz w:val="24"/>
        </w:rPr>
        <w:t xml:space="preserve">слуха. </w:t>
      </w:r>
      <w:r>
        <w:rPr>
          <w:sz w:val="24"/>
        </w:rPr>
        <w:t>«На</w:t>
      </w:r>
      <w:r>
        <w:rPr>
          <w:spacing w:val="-6"/>
          <w:sz w:val="24"/>
        </w:rPr>
        <w:t xml:space="preserve"> </w:t>
      </w:r>
      <w:r>
        <w:rPr>
          <w:sz w:val="24"/>
        </w:rPr>
        <w:t>чем</w:t>
      </w:r>
      <w:r>
        <w:rPr>
          <w:spacing w:val="-6"/>
          <w:sz w:val="24"/>
        </w:rPr>
        <w:t xml:space="preserve"> </w:t>
      </w:r>
      <w:r>
        <w:rPr>
          <w:sz w:val="24"/>
        </w:rPr>
        <w:t>играю?»,</w:t>
      </w:r>
      <w:r>
        <w:rPr>
          <w:spacing w:val="-3"/>
          <w:sz w:val="24"/>
        </w:rPr>
        <w:t xml:space="preserve"> </w:t>
      </w:r>
      <w:r>
        <w:rPr>
          <w:sz w:val="24"/>
        </w:rPr>
        <w:t>«Музыкальные</w:t>
      </w:r>
      <w:r>
        <w:rPr>
          <w:spacing w:val="-4"/>
          <w:sz w:val="24"/>
        </w:rPr>
        <w:t xml:space="preserve"> </w:t>
      </w:r>
      <w:r>
        <w:rPr>
          <w:sz w:val="24"/>
        </w:rPr>
        <w:t>загадки»,</w:t>
      </w:r>
      <w:r>
        <w:rPr>
          <w:spacing w:val="1"/>
          <w:sz w:val="24"/>
        </w:rPr>
        <w:t xml:space="preserve"> </w:t>
      </w:r>
      <w:r>
        <w:rPr>
          <w:sz w:val="24"/>
        </w:rPr>
        <w:t>«Музыкальный</w:t>
      </w:r>
      <w:r>
        <w:rPr>
          <w:spacing w:val="-2"/>
          <w:sz w:val="24"/>
        </w:rPr>
        <w:t xml:space="preserve"> домик».</w:t>
      </w:r>
    </w:p>
    <w:p w14:paraId="4E2E87AF">
      <w:pPr>
        <w:spacing w:before="40"/>
        <w:ind w:left="566" w:right="0" w:firstLine="0"/>
        <w:jc w:val="left"/>
        <w:rPr>
          <w:sz w:val="24"/>
        </w:rPr>
      </w:pPr>
      <w:r>
        <w:rPr>
          <w:i/>
          <w:sz w:val="24"/>
        </w:rPr>
        <w:t>Развитие</w:t>
      </w:r>
      <w:r>
        <w:rPr>
          <w:i/>
          <w:spacing w:val="-14"/>
          <w:sz w:val="24"/>
        </w:rPr>
        <w:t xml:space="preserve"> </w:t>
      </w:r>
      <w:r>
        <w:rPr>
          <w:i/>
          <w:sz w:val="24"/>
        </w:rPr>
        <w:t>диатонического</w:t>
      </w:r>
      <w:r>
        <w:rPr>
          <w:i/>
          <w:spacing w:val="-9"/>
          <w:sz w:val="24"/>
        </w:rPr>
        <w:t xml:space="preserve"> </w:t>
      </w:r>
      <w:r>
        <w:rPr>
          <w:i/>
          <w:sz w:val="24"/>
        </w:rPr>
        <w:t>слуха</w:t>
      </w:r>
      <w:r>
        <w:rPr>
          <w:sz w:val="24"/>
        </w:rPr>
        <w:t>.</w:t>
      </w:r>
      <w:r>
        <w:rPr>
          <w:spacing w:val="-2"/>
          <w:sz w:val="24"/>
        </w:rPr>
        <w:t xml:space="preserve"> </w:t>
      </w:r>
      <w:r>
        <w:rPr>
          <w:sz w:val="24"/>
        </w:rPr>
        <w:t>«Громко,</w:t>
      </w:r>
      <w:r>
        <w:rPr>
          <w:spacing w:val="-10"/>
          <w:sz w:val="24"/>
        </w:rPr>
        <w:t xml:space="preserve"> </w:t>
      </w:r>
      <w:r>
        <w:rPr>
          <w:sz w:val="24"/>
        </w:rPr>
        <w:t>тихо</w:t>
      </w:r>
      <w:r>
        <w:rPr>
          <w:spacing w:val="-9"/>
          <w:sz w:val="24"/>
        </w:rPr>
        <w:t xml:space="preserve"> </w:t>
      </w:r>
      <w:r>
        <w:rPr>
          <w:sz w:val="24"/>
        </w:rPr>
        <w:t>запоем»,</w:t>
      </w:r>
      <w:r>
        <w:rPr>
          <w:spacing w:val="-2"/>
          <w:sz w:val="24"/>
        </w:rPr>
        <w:t xml:space="preserve"> </w:t>
      </w:r>
      <w:r>
        <w:rPr>
          <w:sz w:val="24"/>
        </w:rPr>
        <w:t>«Звенящие</w:t>
      </w:r>
      <w:r>
        <w:rPr>
          <w:spacing w:val="-9"/>
          <w:sz w:val="24"/>
        </w:rPr>
        <w:t xml:space="preserve"> </w:t>
      </w:r>
      <w:r>
        <w:rPr>
          <w:spacing w:val="-2"/>
          <w:sz w:val="24"/>
        </w:rPr>
        <w:t>колокольчики».</w:t>
      </w:r>
    </w:p>
    <w:p w14:paraId="45A6FCA9">
      <w:pPr>
        <w:spacing w:before="44"/>
        <w:ind w:left="566" w:right="0" w:firstLine="0"/>
        <w:jc w:val="left"/>
        <w:rPr>
          <w:sz w:val="24"/>
        </w:rPr>
      </w:pPr>
      <w:r>
        <w:rPr>
          <w:i/>
          <w:sz w:val="24"/>
        </w:rPr>
        <w:t>Развитие</w:t>
      </w:r>
      <w:r>
        <w:rPr>
          <w:i/>
          <w:spacing w:val="7"/>
          <w:sz w:val="24"/>
        </w:rPr>
        <w:t xml:space="preserve"> </w:t>
      </w:r>
      <w:r>
        <w:rPr>
          <w:i/>
          <w:sz w:val="24"/>
        </w:rPr>
        <w:t>восприятия</w:t>
      </w:r>
      <w:r>
        <w:rPr>
          <w:i/>
          <w:spacing w:val="11"/>
          <w:sz w:val="24"/>
        </w:rPr>
        <w:t xml:space="preserve"> </w:t>
      </w:r>
      <w:r>
        <w:rPr>
          <w:i/>
          <w:sz w:val="24"/>
        </w:rPr>
        <w:t>музыки</w:t>
      </w:r>
      <w:r>
        <w:rPr>
          <w:i/>
          <w:spacing w:val="9"/>
          <w:sz w:val="24"/>
        </w:rPr>
        <w:t xml:space="preserve"> </w:t>
      </w:r>
      <w:r>
        <w:rPr>
          <w:i/>
          <w:sz w:val="24"/>
        </w:rPr>
        <w:t>и</w:t>
      </w:r>
      <w:r>
        <w:rPr>
          <w:i/>
          <w:spacing w:val="11"/>
          <w:sz w:val="24"/>
        </w:rPr>
        <w:t xml:space="preserve"> </w:t>
      </w:r>
      <w:r>
        <w:rPr>
          <w:i/>
          <w:sz w:val="24"/>
        </w:rPr>
        <w:t>музыкальной</w:t>
      </w:r>
      <w:r>
        <w:rPr>
          <w:i/>
          <w:spacing w:val="6"/>
          <w:sz w:val="24"/>
        </w:rPr>
        <w:t xml:space="preserve"> </w:t>
      </w:r>
      <w:r>
        <w:rPr>
          <w:i/>
          <w:sz w:val="24"/>
        </w:rPr>
        <w:t>памяти</w:t>
      </w:r>
      <w:r>
        <w:rPr>
          <w:sz w:val="24"/>
        </w:rPr>
        <w:t>.</w:t>
      </w:r>
      <w:r>
        <w:rPr>
          <w:spacing w:val="20"/>
          <w:sz w:val="24"/>
        </w:rPr>
        <w:t xml:space="preserve"> </w:t>
      </w:r>
      <w:r>
        <w:rPr>
          <w:sz w:val="24"/>
        </w:rPr>
        <w:t>«Будь</w:t>
      </w:r>
      <w:r>
        <w:rPr>
          <w:spacing w:val="12"/>
          <w:sz w:val="24"/>
        </w:rPr>
        <w:t xml:space="preserve"> </w:t>
      </w:r>
      <w:r>
        <w:rPr>
          <w:sz w:val="24"/>
        </w:rPr>
        <w:t>внимательным»,</w:t>
      </w:r>
      <w:r>
        <w:rPr>
          <w:spacing w:val="22"/>
          <w:sz w:val="24"/>
        </w:rPr>
        <w:t xml:space="preserve"> </w:t>
      </w:r>
      <w:r>
        <w:rPr>
          <w:spacing w:val="-2"/>
          <w:sz w:val="24"/>
        </w:rPr>
        <w:t>«Буратино»,</w:t>
      </w:r>
    </w:p>
    <w:p w14:paraId="393AF32A">
      <w:pPr>
        <w:pStyle w:val="8"/>
        <w:spacing w:before="40"/>
        <w:ind w:left="566"/>
        <w:jc w:val="left"/>
      </w:pPr>
      <w:r>
        <w:t>«Музыкальный</w:t>
      </w:r>
      <w:r>
        <w:rPr>
          <w:spacing w:val="-15"/>
        </w:rPr>
        <w:t xml:space="preserve"> </w:t>
      </w:r>
      <w:r>
        <w:t>магазин»,</w:t>
      </w:r>
      <w:r>
        <w:rPr>
          <w:spacing w:val="-1"/>
        </w:rPr>
        <w:t xml:space="preserve"> </w:t>
      </w:r>
      <w:r>
        <w:t>«Времена</w:t>
      </w:r>
      <w:r>
        <w:rPr>
          <w:spacing w:val="-12"/>
        </w:rPr>
        <w:t xml:space="preserve"> </w:t>
      </w:r>
      <w:r>
        <w:t>года»,</w:t>
      </w:r>
      <w:r>
        <w:rPr>
          <w:spacing w:val="-1"/>
        </w:rPr>
        <w:t xml:space="preserve"> </w:t>
      </w:r>
      <w:r>
        <w:t>«Наши</w:t>
      </w:r>
      <w:r>
        <w:rPr>
          <w:spacing w:val="-13"/>
        </w:rPr>
        <w:t xml:space="preserve"> </w:t>
      </w:r>
      <w:r>
        <w:rPr>
          <w:spacing w:val="-2"/>
        </w:rPr>
        <w:t>песни».</w:t>
      </w:r>
    </w:p>
    <w:p w14:paraId="19C1A41A">
      <w:pPr>
        <w:pStyle w:val="8"/>
        <w:spacing w:after="0"/>
        <w:jc w:val="left"/>
        <w:sectPr>
          <w:headerReference r:id="rId367" w:type="default"/>
          <w:footerReference r:id="rId368" w:type="default"/>
          <w:pgSz w:w="11910" w:h="16840"/>
          <w:pgMar w:top="1600" w:right="141" w:bottom="1700" w:left="425" w:header="965" w:footer="1516" w:gutter="0"/>
          <w:cols w:space="720" w:num="1"/>
        </w:sectPr>
      </w:pPr>
    </w:p>
    <w:p w14:paraId="58E4C018">
      <w:pPr>
        <w:pStyle w:val="8"/>
        <w:spacing w:before="82" w:line="276" w:lineRule="auto"/>
        <w:ind w:right="138" w:firstLine="424"/>
      </w:pPr>
      <w:r>
        <w:rPr>
          <w:i/>
        </w:rPr>
        <w:t xml:space="preserve">Инсценировки и музыкальные спектакли. </w:t>
      </w:r>
      <w:r>
        <w:t xml:space="preserve">«Где был, Иванушка?», рус. нар. мелодия, обраб. М. Иорданского; «Моя любимая кукла», автор Т. Коренева;«Полянка» (музыкальная играсказка), муз.Т. </w:t>
      </w:r>
      <w:r>
        <w:rPr>
          <w:spacing w:val="-2"/>
        </w:rPr>
        <w:t>Вилькорейской.</w:t>
      </w:r>
    </w:p>
    <w:p w14:paraId="0BE6B795">
      <w:pPr>
        <w:spacing w:before="1"/>
        <w:ind w:left="566" w:right="0" w:firstLine="0"/>
        <w:jc w:val="both"/>
        <w:rPr>
          <w:sz w:val="24"/>
        </w:rPr>
      </w:pPr>
      <w:r>
        <w:rPr>
          <w:i/>
          <w:sz w:val="24"/>
        </w:rPr>
        <w:t>Развитие</w:t>
      </w:r>
      <w:r>
        <w:rPr>
          <w:i/>
          <w:spacing w:val="44"/>
          <w:sz w:val="24"/>
        </w:rPr>
        <w:t xml:space="preserve"> </w:t>
      </w:r>
      <w:r>
        <w:rPr>
          <w:i/>
          <w:sz w:val="24"/>
        </w:rPr>
        <w:t>танцевально-игрового</w:t>
      </w:r>
      <w:r>
        <w:rPr>
          <w:i/>
          <w:spacing w:val="45"/>
          <w:sz w:val="24"/>
        </w:rPr>
        <w:t xml:space="preserve"> </w:t>
      </w:r>
      <w:r>
        <w:rPr>
          <w:i/>
          <w:sz w:val="24"/>
        </w:rPr>
        <w:t>творчества.</w:t>
      </w:r>
      <w:r>
        <w:rPr>
          <w:i/>
          <w:spacing w:val="50"/>
          <w:sz w:val="24"/>
        </w:rPr>
        <w:t xml:space="preserve"> </w:t>
      </w:r>
      <w:r>
        <w:rPr>
          <w:i/>
          <w:sz w:val="24"/>
        </w:rPr>
        <w:t>«</w:t>
      </w:r>
      <w:r>
        <w:rPr>
          <w:sz w:val="24"/>
        </w:rPr>
        <w:t>Я</w:t>
      </w:r>
      <w:r>
        <w:rPr>
          <w:spacing w:val="46"/>
          <w:sz w:val="24"/>
        </w:rPr>
        <w:t xml:space="preserve"> </w:t>
      </w:r>
      <w:r>
        <w:rPr>
          <w:sz w:val="24"/>
        </w:rPr>
        <w:t>полю,</w:t>
      </w:r>
      <w:r>
        <w:rPr>
          <w:spacing w:val="45"/>
          <w:sz w:val="24"/>
        </w:rPr>
        <w:t xml:space="preserve"> </w:t>
      </w:r>
      <w:r>
        <w:rPr>
          <w:sz w:val="24"/>
        </w:rPr>
        <w:t>полю</w:t>
      </w:r>
      <w:r>
        <w:rPr>
          <w:spacing w:val="49"/>
          <w:sz w:val="24"/>
        </w:rPr>
        <w:t xml:space="preserve"> </w:t>
      </w:r>
      <w:r>
        <w:rPr>
          <w:sz w:val="24"/>
        </w:rPr>
        <w:t>лук»,</w:t>
      </w:r>
      <w:r>
        <w:rPr>
          <w:spacing w:val="53"/>
          <w:sz w:val="24"/>
        </w:rPr>
        <w:t xml:space="preserve"> </w:t>
      </w:r>
      <w:r>
        <w:rPr>
          <w:sz w:val="24"/>
        </w:rPr>
        <w:t>муз.</w:t>
      </w:r>
      <w:r>
        <w:rPr>
          <w:spacing w:val="45"/>
          <w:sz w:val="24"/>
        </w:rPr>
        <w:t xml:space="preserve"> </w:t>
      </w:r>
      <w:r>
        <w:rPr>
          <w:sz w:val="24"/>
        </w:rPr>
        <w:t>Е.</w:t>
      </w:r>
      <w:r>
        <w:rPr>
          <w:spacing w:val="45"/>
          <w:sz w:val="24"/>
        </w:rPr>
        <w:t xml:space="preserve"> </w:t>
      </w:r>
      <w:r>
        <w:rPr>
          <w:spacing w:val="-2"/>
          <w:sz w:val="24"/>
        </w:rPr>
        <w:t>Тиличеевой;</w:t>
      </w:r>
    </w:p>
    <w:p w14:paraId="10D94199">
      <w:pPr>
        <w:pStyle w:val="8"/>
        <w:spacing w:before="40" w:line="276" w:lineRule="auto"/>
        <w:ind w:right="140" w:firstLine="424"/>
      </w:pPr>
      <w:r>
        <w:t>«Вальс кошки», муз. В. Золотарева; «Гори, гори ясно!», рус. нар. мелодия, обраб.</w:t>
      </w:r>
      <w:r>
        <w:rPr>
          <w:spacing w:val="-1"/>
        </w:rPr>
        <w:t xml:space="preserve"> </w:t>
      </w:r>
      <w:r>
        <w:t>Р. Рустамова; «Ая</w:t>
      </w:r>
      <w:r>
        <w:rPr>
          <w:spacing w:val="-1"/>
        </w:rPr>
        <w:t xml:space="preserve"> </w:t>
      </w:r>
      <w:r>
        <w:t>по лугу», рус. нар. мелодия, обраб. Т. Смирновой.</w:t>
      </w:r>
    </w:p>
    <w:p w14:paraId="033193E1">
      <w:pPr>
        <w:spacing w:before="0" w:line="278" w:lineRule="auto"/>
        <w:ind w:left="141" w:right="141" w:firstLine="424"/>
        <w:jc w:val="both"/>
        <w:rPr>
          <w:sz w:val="24"/>
        </w:rPr>
      </w:pPr>
      <w:r>
        <w:rPr>
          <w:i/>
          <w:sz w:val="24"/>
        </w:rPr>
        <w:t xml:space="preserve">Игра на детских музыкальных инструментах. </w:t>
      </w:r>
      <w:r>
        <w:rPr>
          <w:sz w:val="24"/>
        </w:rPr>
        <w:t>«Дон-дон», рус. нар. песня, обраб. Р. Рустамова;«Гори, гори ясно!», рус. нар. мелодия; ««Часики», муз. С. Вольфензона;</w:t>
      </w:r>
    </w:p>
    <w:p w14:paraId="4E03CFFC">
      <w:pPr>
        <w:pStyle w:val="8"/>
        <w:spacing w:before="40"/>
        <w:ind w:left="0"/>
        <w:jc w:val="left"/>
      </w:pPr>
    </w:p>
    <w:p w14:paraId="5529CB3A">
      <w:pPr>
        <w:pStyle w:val="5"/>
        <w:spacing w:before="1"/>
        <w:ind w:left="566"/>
      </w:pPr>
      <w:r>
        <w:t>от 6</w:t>
      </w:r>
      <w:r>
        <w:rPr>
          <w:spacing w:val="-2"/>
        </w:rPr>
        <w:t xml:space="preserve"> </w:t>
      </w:r>
      <w:r>
        <w:t>лет до</w:t>
      </w:r>
      <w:r>
        <w:rPr>
          <w:spacing w:val="-3"/>
        </w:rPr>
        <w:t xml:space="preserve"> </w:t>
      </w:r>
      <w:r>
        <w:t>7</w:t>
      </w:r>
      <w:r>
        <w:rPr>
          <w:spacing w:val="-1"/>
        </w:rPr>
        <w:t xml:space="preserve"> </w:t>
      </w:r>
      <w:r>
        <w:rPr>
          <w:spacing w:val="-5"/>
        </w:rPr>
        <w:t>лет</w:t>
      </w:r>
    </w:p>
    <w:p w14:paraId="78073626">
      <w:pPr>
        <w:pStyle w:val="8"/>
        <w:spacing w:before="36"/>
        <w:ind w:left="566"/>
      </w:pPr>
      <w:r>
        <w:rPr>
          <w:i/>
        </w:rPr>
        <w:t>Слушание.</w:t>
      </w:r>
      <w:r>
        <w:rPr>
          <w:i/>
          <w:spacing w:val="52"/>
          <w:w w:val="150"/>
        </w:rPr>
        <w:t xml:space="preserve"> </w:t>
      </w:r>
      <w:r>
        <w:t>«Колыбельная»,</w:t>
      </w:r>
      <w:r>
        <w:rPr>
          <w:spacing w:val="51"/>
          <w:w w:val="150"/>
        </w:rPr>
        <w:t xml:space="preserve"> </w:t>
      </w:r>
      <w:r>
        <w:t>муз.</w:t>
      </w:r>
      <w:r>
        <w:rPr>
          <w:spacing w:val="52"/>
          <w:w w:val="150"/>
        </w:rPr>
        <w:t xml:space="preserve"> </w:t>
      </w:r>
      <w:r>
        <w:t>В.</w:t>
      </w:r>
      <w:r>
        <w:rPr>
          <w:spacing w:val="50"/>
          <w:w w:val="150"/>
        </w:rPr>
        <w:t xml:space="preserve"> </w:t>
      </w:r>
      <w:r>
        <w:t>Моцарта;</w:t>
      </w:r>
      <w:r>
        <w:rPr>
          <w:spacing w:val="55"/>
          <w:w w:val="150"/>
        </w:rPr>
        <w:t xml:space="preserve"> </w:t>
      </w:r>
      <w:r>
        <w:t>«Осень»</w:t>
      </w:r>
      <w:r>
        <w:rPr>
          <w:spacing w:val="73"/>
        </w:rPr>
        <w:t xml:space="preserve"> </w:t>
      </w:r>
      <w:r>
        <w:t>(из</w:t>
      </w:r>
      <w:r>
        <w:rPr>
          <w:spacing w:val="51"/>
          <w:w w:val="150"/>
        </w:rPr>
        <w:t xml:space="preserve"> </w:t>
      </w:r>
      <w:r>
        <w:t>цикла</w:t>
      </w:r>
      <w:r>
        <w:rPr>
          <w:spacing w:val="52"/>
          <w:w w:val="150"/>
        </w:rPr>
        <w:t xml:space="preserve"> </w:t>
      </w:r>
      <w:r>
        <w:t>«Времена</w:t>
      </w:r>
      <w:r>
        <w:rPr>
          <w:spacing w:val="79"/>
        </w:rPr>
        <w:t xml:space="preserve"> </w:t>
      </w:r>
      <w:r>
        <w:t>года»</w:t>
      </w:r>
      <w:r>
        <w:rPr>
          <w:spacing w:val="75"/>
        </w:rPr>
        <w:t xml:space="preserve"> </w:t>
      </w:r>
      <w:r>
        <w:t>А.</w:t>
      </w:r>
      <w:r>
        <w:rPr>
          <w:spacing w:val="80"/>
        </w:rPr>
        <w:t xml:space="preserve"> </w:t>
      </w:r>
      <w:r>
        <w:rPr>
          <w:spacing w:val="-2"/>
        </w:rPr>
        <w:t>Вивальди);</w:t>
      </w:r>
    </w:p>
    <w:p w14:paraId="237861AD">
      <w:pPr>
        <w:pStyle w:val="8"/>
        <w:spacing w:before="43"/>
      </w:pPr>
      <w:r>
        <w:t>«Октябрь»</w:t>
      </w:r>
      <w:r>
        <w:rPr>
          <w:spacing w:val="57"/>
        </w:rPr>
        <w:t xml:space="preserve"> </w:t>
      </w:r>
      <w:r>
        <w:t>(из</w:t>
      </w:r>
      <w:r>
        <w:rPr>
          <w:spacing w:val="65"/>
        </w:rPr>
        <w:t xml:space="preserve"> </w:t>
      </w:r>
      <w:r>
        <w:t>цикла</w:t>
      </w:r>
      <w:r>
        <w:rPr>
          <w:spacing w:val="69"/>
        </w:rPr>
        <w:t xml:space="preserve"> </w:t>
      </w:r>
      <w:r>
        <w:t>«Времена</w:t>
      </w:r>
      <w:r>
        <w:rPr>
          <w:spacing w:val="67"/>
        </w:rPr>
        <w:t xml:space="preserve"> </w:t>
      </w:r>
      <w:r>
        <w:t>года»</w:t>
      </w:r>
      <w:r>
        <w:rPr>
          <w:spacing w:val="60"/>
        </w:rPr>
        <w:t xml:space="preserve"> </w:t>
      </w:r>
      <w:r>
        <w:t>П.</w:t>
      </w:r>
      <w:r>
        <w:rPr>
          <w:spacing w:val="65"/>
        </w:rPr>
        <w:t xml:space="preserve"> </w:t>
      </w:r>
      <w:r>
        <w:t>Чайковского);</w:t>
      </w:r>
      <w:r>
        <w:rPr>
          <w:spacing w:val="70"/>
        </w:rPr>
        <w:t xml:space="preserve"> </w:t>
      </w:r>
      <w:r>
        <w:t>«Детская</w:t>
      </w:r>
      <w:r>
        <w:rPr>
          <w:spacing w:val="67"/>
        </w:rPr>
        <w:t xml:space="preserve"> </w:t>
      </w:r>
      <w:r>
        <w:t>полька»,</w:t>
      </w:r>
      <w:r>
        <w:rPr>
          <w:spacing w:val="67"/>
        </w:rPr>
        <w:t xml:space="preserve"> </w:t>
      </w:r>
      <w:r>
        <w:t>муз.</w:t>
      </w:r>
      <w:r>
        <w:rPr>
          <w:spacing w:val="63"/>
        </w:rPr>
        <w:t xml:space="preserve"> </w:t>
      </w:r>
      <w:r>
        <w:t>М.</w:t>
      </w:r>
      <w:r>
        <w:rPr>
          <w:spacing w:val="70"/>
        </w:rPr>
        <w:t xml:space="preserve"> </w:t>
      </w:r>
      <w:r>
        <w:t>Глинки;</w:t>
      </w:r>
      <w:r>
        <w:rPr>
          <w:spacing w:val="36"/>
        </w:rPr>
        <w:t xml:space="preserve">  </w:t>
      </w:r>
      <w:r>
        <w:rPr>
          <w:spacing w:val="-2"/>
        </w:rPr>
        <w:t>«Море»,</w:t>
      </w:r>
    </w:p>
    <w:p w14:paraId="2409F414">
      <w:pPr>
        <w:pStyle w:val="8"/>
        <w:spacing w:before="41"/>
      </w:pPr>
      <w:r>
        <w:t>«Белка»,</w:t>
      </w:r>
      <w:r>
        <w:rPr>
          <w:spacing w:val="62"/>
        </w:rPr>
        <w:t xml:space="preserve"> </w:t>
      </w:r>
      <w:r>
        <w:t>муз.</w:t>
      </w:r>
      <w:r>
        <w:rPr>
          <w:spacing w:val="59"/>
        </w:rPr>
        <w:t xml:space="preserve"> </w:t>
      </w:r>
      <w:r>
        <w:t>Н.</w:t>
      </w:r>
      <w:r>
        <w:rPr>
          <w:spacing w:val="61"/>
        </w:rPr>
        <w:t xml:space="preserve"> </w:t>
      </w:r>
      <w:r>
        <w:t>Римского-Корсакова</w:t>
      </w:r>
      <w:r>
        <w:rPr>
          <w:spacing w:val="58"/>
        </w:rPr>
        <w:t xml:space="preserve"> </w:t>
      </w:r>
      <w:r>
        <w:t>(из</w:t>
      </w:r>
      <w:r>
        <w:rPr>
          <w:spacing w:val="62"/>
        </w:rPr>
        <w:t xml:space="preserve"> </w:t>
      </w:r>
      <w:r>
        <w:t>оперы</w:t>
      </w:r>
      <w:r>
        <w:rPr>
          <w:spacing w:val="68"/>
        </w:rPr>
        <w:t xml:space="preserve"> </w:t>
      </w:r>
      <w:r>
        <w:t>«Сказка</w:t>
      </w:r>
      <w:r>
        <w:rPr>
          <w:spacing w:val="59"/>
        </w:rPr>
        <w:t xml:space="preserve"> </w:t>
      </w:r>
      <w:r>
        <w:t>о</w:t>
      </w:r>
      <w:r>
        <w:rPr>
          <w:spacing w:val="59"/>
        </w:rPr>
        <w:t xml:space="preserve"> </w:t>
      </w:r>
      <w:r>
        <w:t>царе</w:t>
      </w:r>
      <w:r>
        <w:rPr>
          <w:spacing w:val="58"/>
        </w:rPr>
        <w:t xml:space="preserve"> </w:t>
      </w:r>
      <w:r>
        <w:rPr>
          <w:spacing w:val="-2"/>
        </w:rPr>
        <w:t>Салтане»);</w:t>
      </w:r>
    </w:p>
    <w:p w14:paraId="0627FA67">
      <w:pPr>
        <w:pStyle w:val="8"/>
        <w:spacing w:before="41"/>
        <w:ind w:left="566"/>
      </w:pPr>
      <w:r>
        <w:t>«Табакерочный</w:t>
      </w:r>
      <w:r>
        <w:rPr>
          <w:spacing w:val="57"/>
        </w:rPr>
        <w:t xml:space="preserve"> </w:t>
      </w:r>
      <w:r>
        <w:t>вальс»,</w:t>
      </w:r>
      <w:r>
        <w:rPr>
          <w:spacing w:val="59"/>
        </w:rPr>
        <w:t xml:space="preserve"> </w:t>
      </w:r>
      <w:r>
        <w:t>муз.</w:t>
      </w:r>
      <w:r>
        <w:rPr>
          <w:spacing w:val="55"/>
        </w:rPr>
        <w:t xml:space="preserve"> </w:t>
      </w:r>
      <w:r>
        <w:t>А.</w:t>
      </w:r>
      <w:r>
        <w:rPr>
          <w:spacing w:val="58"/>
        </w:rPr>
        <w:t xml:space="preserve"> </w:t>
      </w:r>
      <w:r>
        <w:t>Даргомыжского;</w:t>
      </w:r>
      <w:r>
        <w:rPr>
          <w:spacing w:val="68"/>
        </w:rPr>
        <w:t xml:space="preserve"> </w:t>
      </w:r>
      <w:r>
        <w:t>«Итальянская</w:t>
      </w:r>
      <w:r>
        <w:rPr>
          <w:spacing w:val="59"/>
        </w:rPr>
        <w:t xml:space="preserve"> </w:t>
      </w:r>
      <w:r>
        <w:t>полька»,</w:t>
      </w:r>
      <w:r>
        <w:rPr>
          <w:spacing w:val="56"/>
        </w:rPr>
        <w:t xml:space="preserve"> </w:t>
      </w:r>
      <w:r>
        <w:t>муз.</w:t>
      </w:r>
      <w:r>
        <w:rPr>
          <w:spacing w:val="58"/>
        </w:rPr>
        <w:t xml:space="preserve"> </w:t>
      </w:r>
      <w:r>
        <w:t>С.</w:t>
      </w:r>
      <w:r>
        <w:rPr>
          <w:spacing w:val="58"/>
        </w:rPr>
        <w:t xml:space="preserve"> </w:t>
      </w:r>
      <w:r>
        <w:rPr>
          <w:spacing w:val="-2"/>
        </w:rPr>
        <w:t>Рахманинова;</w:t>
      </w:r>
    </w:p>
    <w:p w14:paraId="16FAD57F">
      <w:pPr>
        <w:pStyle w:val="8"/>
        <w:spacing w:before="41" w:line="276" w:lineRule="auto"/>
        <w:ind w:right="141" w:firstLine="424"/>
      </w:pPr>
      <w:r>
        <w:t>«Танец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w:t>
      </w:r>
      <w:r>
        <w:rPr>
          <w:spacing w:val="-5"/>
        </w:rPr>
        <w:t xml:space="preserve"> </w:t>
      </w:r>
      <w:r>
        <w:t>из цикла «Времена года»</w:t>
      </w:r>
      <w:r>
        <w:rPr>
          <w:spacing w:val="-2"/>
        </w:rPr>
        <w:t xml:space="preserve"> </w:t>
      </w:r>
      <w:r>
        <w:t>А. Вивальди.</w:t>
      </w:r>
    </w:p>
    <w:p w14:paraId="67F059DE">
      <w:pPr>
        <w:spacing w:before="1"/>
        <w:ind w:left="566" w:right="0" w:firstLine="0"/>
        <w:jc w:val="left"/>
        <w:rPr>
          <w:i/>
          <w:sz w:val="24"/>
        </w:rPr>
      </w:pPr>
      <w:r>
        <w:rPr>
          <w:i/>
          <w:spacing w:val="-4"/>
          <w:sz w:val="24"/>
        </w:rPr>
        <w:t>Пение</w:t>
      </w:r>
    </w:p>
    <w:p w14:paraId="7ACBA0B7">
      <w:pPr>
        <w:spacing w:before="40" w:line="278" w:lineRule="auto"/>
        <w:ind w:left="141" w:right="0" w:firstLine="424"/>
        <w:jc w:val="left"/>
        <w:rPr>
          <w:sz w:val="24"/>
        </w:rPr>
      </w:pPr>
      <w:r>
        <w:rPr>
          <w:i/>
          <w:sz w:val="24"/>
        </w:rPr>
        <w:t>Упражнения</w:t>
      </w:r>
      <w:r>
        <w:rPr>
          <w:i/>
          <w:spacing w:val="34"/>
          <w:sz w:val="24"/>
        </w:rPr>
        <w:t xml:space="preserve"> </w:t>
      </w:r>
      <w:r>
        <w:rPr>
          <w:i/>
          <w:sz w:val="24"/>
        </w:rPr>
        <w:t>на</w:t>
      </w:r>
      <w:r>
        <w:rPr>
          <w:i/>
          <w:spacing w:val="34"/>
          <w:sz w:val="24"/>
        </w:rPr>
        <w:t xml:space="preserve"> </w:t>
      </w:r>
      <w:r>
        <w:rPr>
          <w:i/>
          <w:sz w:val="24"/>
        </w:rPr>
        <w:t>развитие</w:t>
      </w:r>
      <w:r>
        <w:rPr>
          <w:i/>
          <w:spacing w:val="34"/>
          <w:sz w:val="24"/>
        </w:rPr>
        <w:t xml:space="preserve"> </w:t>
      </w:r>
      <w:r>
        <w:rPr>
          <w:i/>
          <w:sz w:val="24"/>
        </w:rPr>
        <w:t>слуха</w:t>
      </w:r>
      <w:r>
        <w:rPr>
          <w:i/>
          <w:spacing w:val="34"/>
          <w:sz w:val="24"/>
        </w:rPr>
        <w:t xml:space="preserve"> </w:t>
      </w:r>
      <w:r>
        <w:rPr>
          <w:i/>
          <w:sz w:val="24"/>
        </w:rPr>
        <w:t>и</w:t>
      </w:r>
      <w:r>
        <w:rPr>
          <w:i/>
          <w:spacing w:val="34"/>
          <w:sz w:val="24"/>
        </w:rPr>
        <w:t xml:space="preserve"> </w:t>
      </w:r>
      <w:r>
        <w:rPr>
          <w:i/>
          <w:sz w:val="24"/>
        </w:rPr>
        <w:t>голоса</w:t>
      </w:r>
      <w:r>
        <w:rPr>
          <w:sz w:val="24"/>
        </w:rPr>
        <w:t>.</w:t>
      </w:r>
      <w:r>
        <w:rPr>
          <w:spacing w:val="39"/>
          <w:sz w:val="24"/>
        </w:rPr>
        <w:t xml:space="preserve"> </w:t>
      </w:r>
      <w:r>
        <w:rPr>
          <w:sz w:val="24"/>
        </w:rPr>
        <w:t>«Бубенчики»,</w:t>
      </w:r>
      <w:r>
        <w:rPr>
          <w:spacing w:val="39"/>
          <w:sz w:val="24"/>
        </w:rPr>
        <w:t xml:space="preserve"> </w:t>
      </w:r>
      <w:r>
        <w:rPr>
          <w:sz w:val="24"/>
        </w:rPr>
        <w:t>«Наш</w:t>
      </w:r>
      <w:r>
        <w:rPr>
          <w:spacing w:val="34"/>
          <w:sz w:val="24"/>
        </w:rPr>
        <w:t xml:space="preserve"> </w:t>
      </w:r>
      <w:r>
        <w:rPr>
          <w:sz w:val="24"/>
        </w:rPr>
        <w:t>дом»,</w:t>
      </w:r>
      <w:r>
        <w:rPr>
          <w:spacing w:val="39"/>
          <w:sz w:val="24"/>
        </w:rPr>
        <w:t xml:space="preserve"> </w:t>
      </w:r>
      <w:r>
        <w:rPr>
          <w:sz w:val="24"/>
        </w:rPr>
        <w:t>«Дудка»,</w:t>
      </w:r>
      <w:r>
        <w:rPr>
          <w:spacing w:val="39"/>
          <w:sz w:val="24"/>
        </w:rPr>
        <w:t xml:space="preserve"> </w:t>
      </w:r>
      <w:r>
        <w:rPr>
          <w:sz w:val="24"/>
        </w:rPr>
        <w:t>«Кукушечка»,</w:t>
      </w:r>
      <w:r>
        <w:rPr>
          <w:spacing w:val="-12"/>
          <w:sz w:val="24"/>
        </w:rPr>
        <w:t xml:space="preserve"> </w:t>
      </w:r>
      <w:r>
        <w:rPr>
          <w:sz w:val="24"/>
        </w:rPr>
        <w:t>муз.</w:t>
      </w:r>
      <w:r>
        <w:rPr>
          <w:spacing w:val="34"/>
          <w:sz w:val="24"/>
        </w:rPr>
        <w:t xml:space="preserve"> </w:t>
      </w:r>
      <w:r>
        <w:rPr>
          <w:sz w:val="24"/>
        </w:rPr>
        <w:t>Е. Тиличеевой,</w:t>
      </w:r>
      <w:r>
        <w:rPr>
          <w:spacing w:val="62"/>
          <w:w w:val="150"/>
          <w:sz w:val="24"/>
        </w:rPr>
        <w:t xml:space="preserve"> </w:t>
      </w:r>
      <w:r>
        <w:rPr>
          <w:sz w:val="24"/>
        </w:rPr>
        <w:t>сл.</w:t>
      </w:r>
      <w:r>
        <w:rPr>
          <w:spacing w:val="64"/>
          <w:w w:val="150"/>
          <w:sz w:val="24"/>
        </w:rPr>
        <w:t xml:space="preserve"> </w:t>
      </w:r>
      <w:r>
        <w:rPr>
          <w:sz w:val="24"/>
        </w:rPr>
        <w:t>М.</w:t>
      </w:r>
      <w:r>
        <w:rPr>
          <w:spacing w:val="65"/>
          <w:w w:val="150"/>
          <w:sz w:val="24"/>
        </w:rPr>
        <w:t xml:space="preserve"> </w:t>
      </w:r>
      <w:r>
        <w:rPr>
          <w:sz w:val="24"/>
        </w:rPr>
        <w:t>Долинова;</w:t>
      </w:r>
      <w:r>
        <w:rPr>
          <w:spacing w:val="69"/>
          <w:w w:val="150"/>
          <w:sz w:val="24"/>
        </w:rPr>
        <w:t xml:space="preserve"> </w:t>
      </w:r>
      <w:r>
        <w:rPr>
          <w:sz w:val="24"/>
        </w:rPr>
        <w:t>«В</w:t>
      </w:r>
      <w:r>
        <w:rPr>
          <w:spacing w:val="64"/>
          <w:w w:val="150"/>
          <w:sz w:val="24"/>
        </w:rPr>
        <w:t xml:space="preserve"> </w:t>
      </w:r>
      <w:r>
        <w:rPr>
          <w:sz w:val="24"/>
        </w:rPr>
        <w:t>школу»,</w:t>
      </w:r>
      <w:r>
        <w:rPr>
          <w:spacing w:val="62"/>
          <w:w w:val="150"/>
          <w:sz w:val="24"/>
        </w:rPr>
        <w:t xml:space="preserve"> </w:t>
      </w:r>
      <w:r>
        <w:rPr>
          <w:sz w:val="24"/>
        </w:rPr>
        <w:t>муз.</w:t>
      </w:r>
      <w:r>
        <w:rPr>
          <w:spacing w:val="63"/>
          <w:w w:val="150"/>
          <w:sz w:val="24"/>
        </w:rPr>
        <w:t xml:space="preserve"> </w:t>
      </w:r>
      <w:r>
        <w:rPr>
          <w:sz w:val="24"/>
        </w:rPr>
        <w:t>Е.</w:t>
      </w:r>
      <w:r>
        <w:rPr>
          <w:spacing w:val="64"/>
          <w:w w:val="150"/>
          <w:sz w:val="24"/>
        </w:rPr>
        <w:t xml:space="preserve"> </w:t>
      </w:r>
      <w:r>
        <w:rPr>
          <w:sz w:val="24"/>
        </w:rPr>
        <w:t>Тиличеевой,</w:t>
      </w:r>
      <w:r>
        <w:rPr>
          <w:spacing w:val="63"/>
          <w:w w:val="150"/>
          <w:sz w:val="24"/>
        </w:rPr>
        <w:t xml:space="preserve"> </w:t>
      </w:r>
      <w:r>
        <w:rPr>
          <w:sz w:val="24"/>
        </w:rPr>
        <w:t>сл.</w:t>
      </w:r>
      <w:r>
        <w:rPr>
          <w:spacing w:val="64"/>
          <w:w w:val="150"/>
          <w:sz w:val="24"/>
        </w:rPr>
        <w:t xml:space="preserve"> </w:t>
      </w:r>
      <w:r>
        <w:rPr>
          <w:sz w:val="24"/>
        </w:rPr>
        <w:t>М.</w:t>
      </w:r>
      <w:r>
        <w:rPr>
          <w:spacing w:val="63"/>
          <w:w w:val="150"/>
          <w:sz w:val="24"/>
        </w:rPr>
        <w:t xml:space="preserve"> </w:t>
      </w:r>
      <w:r>
        <w:rPr>
          <w:sz w:val="24"/>
        </w:rPr>
        <w:t>Долинова;</w:t>
      </w:r>
      <w:r>
        <w:rPr>
          <w:spacing w:val="69"/>
          <w:w w:val="150"/>
          <w:sz w:val="24"/>
        </w:rPr>
        <w:t xml:space="preserve"> </w:t>
      </w:r>
      <w:r>
        <w:rPr>
          <w:sz w:val="24"/>
        </w:rPr>
        <w:t>«Котя-</w:t>
      </w:r>
      <w:r>
        <w:rPr>
          <w:spacing w:val="65"/>
          <w:w w:val="150"/>
          <w:sz w:val="24"/>
        </w:rPr>
        <w:t xml:space="preserve"> </w:t>
      </w:r>
      <w:r>
        <w:rPr>
          <w:spacing w:val="-2"/>
          <w:sz w:val="24"/>
        </w:rPr>
        <w:t>коток»,</w:t>
      </w:r>
    </w:p>
    <w:p w14:paraId="49C0095B">
      <w:pPr>
        <w:pStyle w:val="8"/>
        <w:spacing w:line="272" w:lineRule="exact"/>
        <w:jc w:val="left"/>
      </w:pPr>
      <w:r>
        <w:t>«Колыбельная», «Горошина»,</w:t>
      </w:r>
      <w:r>
        <w:rPr>
          <w:spacing w:val="-3"/>
        </w:rPr>
        <w:t xml:space="preserve"> </w:t>
      </w:r>
      <w:r>
        <w:t>муз.</w:t>
      </w:r>
      <w:r>
        <w:rPr>
          <w:spacing w:val="-3"/>
        </w:rPr>
        <w:t xml:space="preserve"> </w:t>
      </w:r>
      <w:r>
        <w:t>В.</w:t>
      </w:r>
      <w:r>
        <w:rPr>
          <w:spacing w:val="-5"/>
        </w:rPr>
        <w:t xml:space="preserve"> </w:t>
      </w:r>
      <w:r>
        <w:t>Карасевой;</w:t>
      </w:r>
      <w:r>
        <w:rPr>
          <w:spacing w:val="-3"/>
        </w:rPr>
        <w:t xml:space="preserve"> </w:t>
      </w:r>
      <w:r>
        <w:t>«Качели»,</w:t>
      </w:r>
      <w:r>
        <w:rPr>
          <w:spacing w:val="-3"/>
        </w:rPr>
        <w:t xml:space="preserve"> </w:t>
      </w:r>
      <w:r>
        <w:t>муз.</w:t>
      </w:r>
      <w:r>
        <w:rPr>
          <w:spacing w:val="-4"/>
        </w:rPr>
        <w:t xml:space="preserve"> </w:t>
      </w:r>
      <w:r>
        <w:t>Е.</w:t>
      </w:r>
      <w:r>
        <w:rPr>
          <w:spacing w:val="-4"/>
        </w:rPr>
        <w:t xml:space="preserve"> </w:t>
      </w:r>
      <w:r>
        <w:t>Тиличеевой,</w:t>
      </w:r>
      <w:r>
        <w:rPr>
          <w:spacing w:val="-5"/>
        </w:rPr>
        <w:t xml:space="preserve"> </w:t>
      </w:r>
      <w:r>
        <w:t>сл.</w:t>
      </w:r>
      <w:r>
        <w:rPr>
          <w:spacing w:val="-5"/>
        </w:rPr>
        <w:t xml:space="preserve"> </w:t>
      </w:r>
      <w:r>
        <w:t>М.</w:t>
      </w:r>
      <w:r>
        <w:rPr>
          <w:spacing w:val="4"/>
        </w:rPr>
        <w:t xml:space="preserve"> </w:t>
      </w:r>
      <w:r>
        <w:rPr>
          <w:spacing w:val="-2"/>
        </w:rPr>
        <w:t>Долинова;</w:t>
      </w:r>
    </w:p>
    <w:p w14:paraId="3E655B6E">
      <w:pPr>
        <w:pStyle w:val="8"/>
        <w:spacing w:before="41" w:line="276" w:lineRule="auto"/>
        <w:ind w:right="139" w:firstLine="424"/>
      </w:pPr>
      <w:r>
        <w:rPr>
          <w:i/>
        </w:rPr>
        <w:t xml:space="preserve">Песни. </w:t>
      </w:r>
      <w:r>
        <w:t>«Листопад»,</w:t>
      </w:r>
      <w:r>
        <w:rPr>
          <w:spacing w:val="40"/>
        </w:rPr>
        <w:t xml:space="preserve"> </w:t>
      </w:r>
      <w:r>
        <w:t>муз.</w:t>
      </w:r>
      <w:r>
        <w:rPr>
          <w:spacing w:val="-1"/>
        </w:rPr>
        <w:t xml:space="preserve"> </w:t>
      </w:r>
      <w:r>
        <w:t>Т.</w:t>
      </w:r>
      <w:r>
        <w:rPr>
          <w:spacing w:val="-2"/>
        </w:rPr>
        <w:t xml:space="preserve"> </w:t>
      </w:r>
      <w:r>
        <w:t>Попатенко,</w:t>
      </w:r>
      <w:r>
        <w:rPr>
          <w:spacing w:val="-4"/>
        </w:rPr>
        <w:t xml:space="preserve"> </w:t>
      </w:r>
      <w:r>
        <w:t>сл.</w:t>
      </w:r>
      <w:r>
        <w:rPr>
          <w:spacing w:val="-1"/>
        </w:rPr>
        <w:t xml:space="preserve"> </w:t>
      </w:r>
      <w:r>
        <w:t>Е.</w:t>
      </w:r>
      <w:r>
        <w:rPr>
          <w:spacing w:val="-3"/>
        </w:rPr>
        <w:t xml:space="preserve"> </w:t>
      </w:r>
      <w:r>
        <w:t>Авдиенко;</w:t>
      </w:r>
      <w:r>
        <w:rPr>
          <w:spacing w:val="40"/>
        </w:rPr>
        <w:t xml:space="preserve"> </w:t>
      </w:r>
      <w:r>
        <w:t>«Здравствуй,</w:t>
      </w:r>
      <w:r>
        <w:rPr>
          <w:spacing w:val="-1"/>
        </w:rPr>
        <w:t xml:space="preserve"> </w:t>
      </w:r>
      <w:r>
        <w:t>Родина</w:t>
      </w:r>
      <w:r>
        <w:rPr>
          <w:spacing w:val="-2"/>
        </w:rPr>
        <w:t xml:space="preserve"> </w:t>
      </w:r>
      <w:r>
        <w:t>моя!»,</w:t>
      </w:r>
      <w:r>
        <w:rPr>
          <w:spacing w:val="-1"/>
        </w:rPr>
        <w:t xml:space="preserve"> </w:t>
      </w:r>
      <w:r>
        <w:t>муз. Ю.</w:t>
      </w:r>
      <w:r>
        <w:rPr>
          <w:spacing w:val="-1"/>
        </w:rPr>
        <w:t xml:space="preserve"> </w:t>
      </w:r>
      <w:r>
        <w:t>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w:t>
      </w:r>
    </w:p>
    <w:p w14:paraId="6B65809B">
      <w:pPr>
        <w:pStyle w:val="8"/>
        <w:spacing w:line="278" w:lineRule="auto"/>
        <w:ind w:right="150" w:firstLine="424"/>
      </w:pPr>
      <w:r>
        <w:t>детский сад», муз. Ю. Слонова, сл. B. Малкова; «Мы теперь ученики», муз. Г. Струве; «Праздник Победы», муз. М. Парцхаладзе; «Песня о Москве», муз. Г. Свиридова;</w:t>
      </w:r>
    </w:p>
    <w:p w14:paraId="6BF70370">
      <w:pPr>
        <w:pStyle w:val="8"/>
        <w:spacing w:line="276" w:lineRule="auto"/>
        <w:ind w:right="141" w:firstLine="424"/>
      </w:pPr>
      <w:r>
        <w:rPr>
          <w:i/>
        </w:rPr>
        <w:t>Песенное творчество.</w:t>
      </w:r>
      <w:r>
        <w:rPr>
          <w:i/>
          <w:spacing w:val="40"/>
        </w:rPr>
        <w:t xml:space="preserve"> </w:t>
      </w:r>
      <w:r>
        <w:t>«Веселая песенка», муз. Г.Струве, сл. В. Викторова; «Плясовая», муз. Т. Ломовой; «Весной», муз. Г. Зингера;</w:t>
      </w:r>
    </w:p>
    <w:p w14:paraId="6CE7B7AF">
      <w:pPr>
        <w:spacing w:before="0" w:line="275" w:lineRule="exact"/>
        <w:ind w:left="566" w:right="0" w:firstLine="0"/>
        <w:jc w:val="both"/>
        <w:rPr>
          <w:i/>
          <w:sz w:val="24"/>
        </w:rPr>
      </w:pPr>
      <w:r>
        <w:rPr>
          <w:i/>
          <w:spacing w:val="-2"/>
          <w:sz w:val="24"/>
        </w:rPr>
        <w:t>Музыкально-ритмические</w:t>
      </w:r>
      <w:r>
        <w:rPr>
          <w:i/>
          <w:spacing w:val="28"/>
          <w:sz w:val="24"/>
        </w:rPr>
        <w:t xml:space="preserve"> </w:t>
      </w:r>
      <w:r>
        <w:rPr>
          <w:i/>
          <w:spacing w:val="-2"/>
          <w:sz w:val="24"/>
        </w:rPr>
        <w:t>движения</w:t>
      </w:r>
    </w:p>
    <w:p w14:paraId="0B556DD8">
      <w:pPr>
        <w:pStyle w:val="8"/>
        <w:spacing w:before="39" w:line="276" w:lineRule="auto"/>
        <w:ind w:right="138" w:firstLine="424"/>
      </w:pPr>
      <w:r>
        <w:rPr>
          <w:i/>
        </w:rPr>
        <w:t>Упражнения</w:t>
      </w:r>
      <w:r>
        <w:t>. «Марш», муз. М. Робера; «Бег», «Цветные флажки», муз. Е. Тиличеевой; «Кто</w:t>
      </w:r>
      <w:r>
        <w:rPr>
          <w:spacing w:val="-10"/>
        </w:rPr>
        <w:t xml:space="preserve"> </w:t>
      </w:r>
      <w:r>
        <w:t>лучше скачет?», «Шагают девочки и мальчики», муз. В. Золотарева;поднимай и</w:t>
      </w:r>
      <w:r>
        <w:rPr>
          <w:spacing w:val="40"/>
        </w:rPr>
        <w:t xml:space="preserve"> </w:t>
      </w:r>
      <w:r>
        <w:t>скрещивай флажки («Этюд»,</w:t>
      </w:r>
      <w:r>
        <w:rPr>
          <w:spacing w:val="80"/>
        </w:rPr>
        <w:t xml:space="preserve"> </w:t>
      </w:r>
      <w:r>
        <w:t>муз.</w:t>
      </w:r>
      <w:r>
        <w:rPr>
          <w:spacing w:val="60"/>
        </w:rPr>
        <w:t xml:space="preserve"> </w:t>
      </w:r>
      <w:r>
        <w:t>К.</w:t>
      </w:r>
      <w:r>
        <w:rPr>
          <w:spacing w:val="60"/>
        </w:rPr>
        <w:t xml:space="preserve"> </w:t>
      </w:r>
      <w:r>
        <w:t>Гуритта);</w:t>
      </w:r>
      <w:r>
        <w:rPr>
          <w:spacing w:val="60"/>
        </w:rPr>
        <w:t xml:space="preserve"> </w:t>
      </w:r>
      <w:r>
        <w:t>полоскать</w:t>
      </w:r>
      <w:r>
        <w:rPr>
          <w:spacing w:val="61"/>
        </w:rPr>
        <w:t xml:space="preserve"> </w:t>
      </w:r>
      <w:r>
        <w:t>платочки:</w:t>
      </w:r>
      <w:r>
        <w:rPr>
          <w:spacing w:val="61"/>
        </w:rPr>
        <w:t xml:space="preserve"> </w:t>
      </w:r>
      <w:r>
        <w:t>«Ой,</w:t>
      </w:r>
      <w:r>
        <w:rPr>
          <w:spacing w:val="65"/>
        </w:rPr>
        <w:t xml:space="preserve"> </w:t>
      </w:r>
      <w:r>
        <w:t>утушка</w:t>
      </w:r>
      <w:r>
        <w:rPr>
          <w:spacing w:val="59"/>
        </w:rPr>
        <w:t xml:space="preserve"> </w:t>
      </w:r>
      <w:r>
        <w:t>луговая»,</w:t>
      </w:r>
      <w:r>
        <w:rPr>
          <w:spacing w:val="62"/>
        </w:rPr>
        <w:t xml:space="preserve"> </w:t>
      </w:r>
      <w:r>
        <w:t>рус.</w:t>
      </w:r>
      <w:r>
        <w:rPr>
          <w:spacing w:val="60"/>
        </w:rPr>
        <w:t xml:space="preserve"> </w:t>
      </w:r>
      <w:r>
        <w:t>нар.</w:t>
      </w:r>
      <w:r>
        <w:rPr>
          <w:spacing w:val="60"/>
        </w:rPr>
        <w:t xml:space="preserve"> </w:t>
      </w:r>
      <w:r>
        <w:t>мелодия,</w:t>
      </w:r>
      <w:r>
        <w:rPr>
          <w:spacing w:val="69"/>
        </w:rPr>
        <w:t xml:space="preserve"> </w:t>
      </w:r>
      <w:r>
        <w:t>обраб.</w:t>
      </w:r>
      <w:r>
        <w:rPr>
          <w:spacing w:val="58"/>
        </w:rPr>
        <w:t xml:space="preserve"> </w:t>
      </w:r>
      <w:r>
        <w:t>Т.</w:t>
      </w:r>
      <w:r>
        <w:rPr>
          <w:spacing w:val="61"/>
        </w:rPr>
        <w:t xml:space="preserve"> </w:t>
      </w:r>
      <w:r>
        <w:t>Ломовой;</w:t>
      </w:r>
    </w:p>
    <w:p w14:paraId="072023D5">
      <w:pPr>
        <w:pStyle w:val="8"/>
        <w:spacing w:line="274" w:lineRule="exact"/>
      </w:pPr>
      <w:r>
        <w:t>«Упражнение</w:t>
      </w:r>
      <w:r>
        <w:rPr>
          <w:spacing w:val="-6"/>
        </w:rPr>
        <w:t xml:space="preserve"> </w:t>
      </w:r>
      <w:r>
        <w:t>с</w:t>
      </w:r>
      <w:r>
        <w:rPr>
          <w:spacing w:val="-4"/>
        </w:rPr>
        <w:t xml:space="preserve"> </w:t>
      </w:r>
      <w:r>
        <w:t>кубиками», муз.</w:t>
      </w:r>
      <w:r>
        <w:rPr>
          <w:spacing w:val="-3"/>
        </w:rPr>
        <w:t xml:space="preserve"> </w:t>
      </w:r>
      <w:r>
        <w:t>С.</w:t>
      </w:r>
      <w:r>
        <w:rPr>
          <w:spacing w:val="-1"/>
        </w:rPr>
        <w:t xml:space="preserve"> </w:t>
      </w:r>
      <w:r>
        <w:t>Соснина;</w:t>
      </w:r>
      <w:r>
        <w:rPr>
          <w:spacing w:val="2"/>
        </w:rPr>
        <w:t xml:space="preserve"> </w:t>
      </w:r>
      <w:r>
        <w:t>«Упражнение</w:t>
      </w:r>
      <w:r>
        <w:rPr>
          <w:spacing w:val="-3"/>
        </w:rPr>
        <w:t xml:space="preserve"> </w:t>
      </w:r>
      <w:r>
        <w:t>с</w:t>
      </w:r>
      <w:r>
        <w:rPr>
          <w:spacing w:val="-4"/>
        </w:rPr>
        <w:t xml:space="preserve"> </w:t>
      </w:r>
      <w:r>
        <w:t>лентой»</w:t>
      </w:r>
      <w:r>
        <w:rPr>
          <w:spacing w:val="-5"/>
        </w:rPr>
        <w:t xml:space="preserve"> </w:t>
      </w:r>
      <w:r>
        <w:t>(«Игровая»,</w:t>
      </w:r>
      <w:r>
        <w:rPr>
          <w:spacing w:val="1"/>
        </w:rPr>
        <w:t xml:space="preserve"> </w:t>
      </w:r>
      <w:r>
        <w:t>муз.</w:t>
      </w:r>
      <w:r>
        <w:rPr>
          <w:spacing w:val="-1"/>
        </w:rPr>
        <w:t xml:space="preserve"> </w:t>
      </w:r>
      <w:r>
        <w:t>И.</w:t>
      </w:r>
      <w:r>
        <w:rPr>
          <w:spacing w:val="-3"/>
        </w:rPr>
        <w:t xml:space="preserve"> </w:t>
      </w:r>
      <w:r>
        <w:rPr>
          <w:spacing w:val="-2"/>
        </w:rPr>
        <w:t>Кишко).</w:t>
      </w:r>
    </w:p>
    <w:p w14:paraId="1DD5806B">
      <w:pPr>
        <w:pStyle w:val="8"/>
        <w:spacing w:before="43" w:line="276" w:lineRule="auto"/>
        <w:ind w:right="144" w:firstLine="424"/>
      </w:pPr>
      <w:r>
        <w:rPr>
          <w:i/>
        </w:rPr>
        <w:t xml:space="preserve">Этюды. </w:t>
      </w:r>
      <w:r>
        <w:t>«Медведи пляшут», муз. М. Красева; Показывай направление («Марш», муз. Д. Кабалевского);</w:t>
      </w:r>
      <w:r>
        <w:rPr>
          <w:spacing w:val="40"/>
        </w:rPr>
        <w:t xml:space="preserve"> </w:t>
      </w:r>
      <w:r>
        <w:t>каждая</w:t>
      </w:r>
      <w:r>
        <w:rPr>
          <w:spacing w:val="40"/>
        </w:rPr>
        <w:t xml:space="preserve"> </w:t>
      </w:r>
      <w:r>
        <w:t>пара</w:t>
      </w:r>
      <w:r>
        <w:rPr>
          <w:spacing w:val="40"/>
        </w:rPr>
        <w:t xml:space="preserve"> </w:t>
      </w:r>
      <w:r>
        <w:t>пляшет</w:t>
      </w:r>
      <w:r>
        <w:rPr>
          <w:spacing w:val="40"/>
        </w:rPr>
        <w:t xml:space="preserve"> </w:t>
      </w:r>
      <w:r>
        <w:t>по-своему</w:t>
      </w:r>
      <w:r>
        <w:rPr>
          <w:spacing w:val="40"/>
        </w:rPr>
        <w:t xml:space="preserve"> </w:t>
      </w:r>
      <w:r>
        <w:t>(«Ах</w:t>
      </w:r>
      <w:r>
        <w:rPr>
          <w:spacing w:val="40"/>
        </w:rPr>
        <w:t xml:space="preserve"> </w:t>
      </w:r>
      <w:r>
        <w:t>ты,</w:t>
      </w:r>
      <w:r>
        <w:rPr>
          <w:spacing w:val="40"/>
        </w:rPr>
        <w:t xml:space="preserve"> </w:t>
      </w:r>
      <w:r>
        <w:t>береза»,</w:t>
      </w:r>
      <w:r>
        <w:rPr>
          <w:spacing w:val="40"/>
        </w:rPr>
        <w:t xml:space="preserve"> </w:t>
      </w:r>
      <w:r>
        <w:t>рус.</w:t>
      </w:r>
      <w:r>
        <w:rPr>
          <w:spacing w:val="40"/>
        </w:rPr>
        <w:t xml:space="preserve"> </w:t>
      </w:r>
      <w:r>
        <w:t>нар.</w:t>
      </w:r>
      <w:r>
        <w:rPr>
          <w:spacing w:val="40"/>
        </w:rPr>
        <w:t xml:space="preserve"> </w:t>
      </w:r>
      <w:r>
        <w:t>мелодия);</w:t>
      </w:r>
    </w:p>
    <w:p w14:paraId="58CEA978">
      <w:pPr>
        <w:pStyle w:val="8"/>
        <w:spacing w:line="275" w:lineRule="exact"/>
        <w:ind w:left="566"/>
      </w:pPr>
      <w:r>
        <w:t>«Попрыгунья»,</w:t>
      </w:r>
      <w:r>
        <w:rPr>
          <w:spacing w:val="4"/>
        </w:rPr>
        <w:t xml:space="preserve"> </w:t>
      </w:r>
      <w:r>
        <w:t>«Лягушки</w:t>
      </w:r>
      <w:r>
        <w:rPr>
          <w:spacing w:val="-9"/>
        </w:rPr>
        <w:t xml:space="preserve"> </w:t>
      </w:r>
      <w:r>
        <w:t>и</w:t>
      </w:r>
      <w:r>
        <w:rPr>
          <w:spacing w:val="-7"/>
        </w:rPr>
        <w:t xml:space="preserve"> </w:t>
      </w:r>
      <w:r>
        <w:t>аисты»,</w:t>
      </w:r>
      <w:r>
        <w:rPr>
          <w:spacing w:val="-7"/>
        </w:rPr>
        <w:t xml:space="preserve"> </w:t>
      </w:r>
      <w:r>
        <w:t>муз.</w:t>
      </w:r>
      <w:r>
        <w:rPr>
          <w:spacing w:val="-6"/>
        </w:rPr>
        <w:t xml:space="preserve"> </w:t>
      </w:r>
      <w:r>
        <w:t>В.</w:t>
      </w:r>
      <w:r>
        <w:rPr>
          <w:spacing w:val="-6"/>
        </w:rPr>
        <w:t xml:space="preserve"> </w:t>
      </w:r>
      <w:r>
        <w:t>Витлина;</w:t>
      </w:r>
      <w:r>
        <w:rPr>
          <w:spacing w:val="-4"/>
        </w:rPr>
        <w:t xml:space="preserve"> </w:t>
      </w:r>
      <w:r>
        <w:rPr>
          <w:spacing w:val="-10"/>
        </w:rPr>
        <w:t>«</w:t>
      </w:r>
    </w:p>
    <w:p w14:paraId="2F9F1842">
      <w:pPr>
        <w:pStyle w:val="8"/>
        <w:spacing w:before="41" w:line="276" w:lineRule="auto"/>
        <w:ind w:right="137" w:firstLine="424"/>
      </w:pPr>
      <w:r>
        <w:rPr>
          <w:i/>
        </w:rPr>
        <w:t>Танцы и пляски</w:t>
      </w:r>
      <w:r>
        <w:t>. «Задорный танец», муз. В. Золотарева; «Полька», муз. В. Косенко; «Вальс»,</w:t>
      </w:r>
      <w:r>
        <w:rPr>
          <w:spacing w:val="-15"/>
        </w:rPr>
        <w:t xml:space="preserve"> </w:t>
      </w:r>
      <w:r>
        <w:t>муз. Е. Макарова; «Яблочко», муз. Р. Глиэра (из балета «Красный мак»); «Прялица», рус. нар. мелодия, обраб. Т. Ломовой; «Сударушка», рус. нар. мелодия, обраб. Ю. Слонова; «</w:t>
      </w:r>
    </w:p>
    <w:p w14:paraId="5403C45E">
      <w:pPr>
        <w:pStyle w:val="8"/>
        <w:spacing w:after="0" w:line="276" w:lineRule="auto"/>
        <w:sectPr>
          <w:headerReference r:id="rId369" w:type="default"/>
          <w:footerReference r:id="rId370" w:type="default"/>
          <w:pgSz w:w="11910" w:h="16840"/>
          <w:pgMar w:top="1600" w:right="141" w:bottom="1700" w:left="425" w:header="965" w:footer="1516" w:gutter="0"/>
          <w:cols w:space="720" w:num="1"/>
        </w:sectPr>
      </w:pPr>
    </w:p>
    <w:p w14:paraId="2D4EB633">
      <w:pPr>
        <w:pStyle w:val="8"/>
        <w:spacing w:before="82" w:line="276" w:lineRule="auto"/>
        <w:ind w:left="566" w:right="1309"/>
      </w:pPr>
      <w:r>
        <w:rPr>
          <w:i/>
        </w:rPr>
        <w:t>Характерные</w:t>
      </w:r>
      <w:r>
        <w:rPr>
          <w:i/>
          <w:spacing w:val="-9"/>
        </w:rPr>
        <w:t xml:space="preserve"> </w:t>
      </w:r>
      <w:r>
        <w:rPr>
          <w:i/>
        </w:rPr>
        <w:t xml:space="preserve">танцы. </w:t>
      </w:r>
      <w:r>
        <w:t>«Танец</w:t>
      </w:r>
      <w:r>
        <w:rPr>
          <w:spacing w:val="-7"/>
        </w:rPr>
        <w:t xml:space="preserve"> </w:t>
      </w:r>
      <w:r>
        <w:t>снежинок»,</w:t>
      </w:r>
      <w:r>
        <w:rPr>
          <w:spacing w:val="-5"/>
        </w:rPr>
        <w:t xml:space="preserve"> </w:t>
      </w:r>
      <w:r>
        <w:t>муз.</w:t>
      </w:r>
      <w:r>
        <w:rPr>
          <w:spacing w:val="-5"/>
        </w:rPr>
        <w:t xml:space="preserve"> </w:t>
      </w:r>
      <w:r>
        <w:t>А.</w:t>
      </w:r>
      <w:r>
        <w:rPr>
          <w:spacing w:val="-9"/>
        </w:rPr>
        <w:t xml:space="preserve"> </w:t>
      </w:r>
      <w:r>
        <w:t>Жилина;</w:t>
      </w:r>
      <w:r>
        <w:rPr>
          <w:spacing w:val="-4"/>
        </w:rPr>
        <w:t xml:space="preserve"> </w:t>
      </w:r>
      <w:r>
        <w:t>«Выход</w:t>
      </w:r>
      <w:r>
        <w:rPr>
          <w:spacing w:val="-6"/>
        </w:rPr>
        <w:t xml:space="preserve"> </w:t>
      </w:r>
      <w:r>
        <w:t>к</w:t>
      </w:r>
      <w:r>
        <w:rPr>
          <w:spacing w:val="-6"/>
        </w:rPr>
        <w:t xml:space="preserve"> </w:t>
      </w:r>
      <w:r>
        <w:t>пляске</w:t>
      </w:r>
      <w:r>
        <w:rPr>
          <w:spacing w:val="-10"/>
        </w:rPr>
        <w:t xml:space="preserve"> </w:t>
      </w:r>
      <w:r>
        <w:t>медвежат»,</w:t>
      </w:r>
      <w:r>
        <w:rPr>
          <w:spacing w:val="-3"/>
        </w:rPr>
        <w:t xml:space="preserve"> </w:t>
      </w:r>
      <w:r>
        <w:t>муз. М. Красева; «Матрешки», муз. Ю. Слонова, сл. Л. Некрасовой.</w:t>
      </w:r>
    </w:p>
    <w:p w14:paraId="79BA5334">
      <w:pPr>
        <w:pStyle w:val="8"/>
        <w:spacing w:before="1" w:line="276" w:lineRule="auto"/>
        <w:ind w:right="142" w:firstLine="424"/>
      </w:pPr>
      <w:r>
        <w:rPr>
          <w:i/>
        </w:rPr>
        <w:t>Хороводы</w:t>
      </w:r>
      <w:r>
        <w:t>. «Выйду</w:t>
      </w:r>
      <w:r>
        <w:rPr>
          <w:spacing w:val="-1"/>
        </w:rPr>
        <w:t xml:space="preserve"> </w:t>
      </w:r>
      <w:r>
        <w:t>ль я на реченьку», рус. нар. песня, обраб. В. Иванникова; «На горе-то калина», рус. нар. мелодия, обраб. А. Новикова; «Во саду ли, в огороде», рус. нар. мелодия, обраб. И. Арсеева.</w:t>
      </w:r>
    </w:p>
    <w:p w14:paraId="3A8AAD2C">
      <w:pPr>
        <w:spacing w:before="0" w:line="275" w:lineRule="exact"/>
        <w:ind w:left="566" w:right="0" w:firstLine="0"/>
        <w:jc w:val="both"/>
        <w:rPr>
          <w:i/>
          <w:sz w:val="24"/>
        </w:rPr>
      </w:pPr>
      <w:r>
        <w:rPr>
          <w:i/>
          <w:sz w:val="24"/>
        </w:rPr>
        <w:t>Музыкальные</w:t>
      </w:r>
      <w:r>
        <w:rPr>
          <w:i/>
          <w:spacing w:val="-4"/>
          <w:sz w:val="24"/>
        </w:rPr>
        <w:t xml:space="preserve"> игры</w:t>
      </w:r>
    </w:p>
    <w:p w14:paraId="124846F8">
      <w:pPr>
        <w:pStyle w:val="8"/>
        <w:spacing w:before="41"/>
        <w:ind w:left="566"/>
      </w:pPr>
      <w:r>
        <w:rPr>
          <w:i/>
        </w:rPr>
        <w:t>Игры</w:t>
      </w:r>
      <w:r>
        <w:t>.</w:t>
      </w:r>
      <w:r>
        <w:rPr>
          <w:spacing w:val="12"/>
        </w:rPr>
        <w:t xml:space="preserve"> </w:t>
      </w:r>
      <w:r>
        <w:t>Кот</w:t>
      </w:r>
      <w:r>
        <w:rPr>
          <w:spacing w:val="14"/>
        </w:rPr>
        <w:t xml:space="preserve"> </w:t>
      </w:r>
      <w:r>
        <w:t>и</w:t>
      </w:r>
      <w:r>
        <w:rPr>
          <w:spacing w:val="14"/>
        </w:rPr>
        <w:t xml:space="preserve"> </w:t>
      </w:r>
      <w:r>
        <w:t>мыши»,</w:t>
      </w:r>
      <w:r>
        <w:rPr>
          <w:spacing w:val="14"/>
        </w:rPr>
        <w:t xml:space="preserve"> </w:t>
      </w:r>
      <w:r>
        <w:t>муз.</w:t>
      </w:r>
      <w:r>
        <w:rPr>
          <w:spacing w:val="13"/>
        </w:rPr>
        <w:t xml:space="preserve"> </w:t>
      </w:r>
      <w:r>
        <w:t>Т.</w:t>
      </w:r>
      <w:r>
        <w:rPr>
          <w:spacing w:val="13"/>
        </w:rPr>
        <w:t xml:space="preserve"> </w:t>
      </w:r>
      <w:r>
        <w:t>Ломовой;</w:t>
      </w:r>
      <w:r>
        <w:rPr>
          <w:spacing w:val="19"/>
        </w:rPr>
        <w:t xml:space="preserve"> </w:t>
      </w:r>
      <w:r>
        <w:t>«Кто</w:t>
      </w:r>
      <w:r>
        <w:rPr>
          <w:spacing w:val="13"/>
        </w:rPr>
        <w:t xml:space="preserve"> </w:t>
      </w:r>
      <w:r>
        <w:t>скорей?»,</w:t>
      </w:r>
      <w:r>
        <w:rPr>
          <w:spacing w:val="14"/>
        </w:rPr>
        <w:t xml:space="preserve"> </w:t>
      </w:r>
      <w:r>
        <w:t>муз.</w:t>
      </w:r>
      <w:r>
        <w:rPr>
          <w:spacing w:val="14"/>
        </w:rPr>
        <w:t xml:space="preserve"> </w:t>
      </w:r>
      <w:r>
        <w:t>М.</w:t>
      </w:r>
      <w:r>
        <w:rPr>
          <w:spacing w:val="13"/>
        </w:rPr>
        <w:t xml:space="preserve"> </w:t>
      </w:r>
      <w:r>
        <w:t>Шварца;</w:t>
      </w:r>
      <w:r>
        <w:rPr>
          <w:spacing w:val="19"/>
        </w:rPr>
        <w:t xml:space="preserve"> </w:t>
      </w:r>
      <w:r>
        <w:t>«Игра</w:t>
      </w:r>
      <w:r>
        <w:rPr>
          <w:spacing w:val="12"/>
        </w:rPr>
        <w:t xml:space="preserve"> </w:t>
      </w:r>
      <w:r>
        <w:t>с</w:t>
      </w:r>
      <w:r>
        <w:rPr>
          <w:spacing w:val="12"/>
        </w:rPr>
        <w:t xml:space="preserve"> </w:t>
      </w:r>
      <w:r>
        <w:t>погремушками»,</w:t>
      </w:r>
      <w:r>
        <w:rPr>
          <w:spacing w:val="13"/>
        </w:rPr>
        <w:t xml:space="preserve"> </w:t>
      </w:r>
      <w:r>
        <w:rPr>
          <w:spacing w:val="-4"/>
        </w:rPr>
        <w:t>муз.</w:t>
      </w:r>
    </w:p>
    <w:p w14:paraId="407DBD33">
      <w:pPr>
        <w:pStyle w:val="8"/>
        <w:spacing w:before="41"/>
      </w:pPr>
      <w:r>
        <w:t>Ф.</w:t>
      </w:r>
      <w:r>
        <w:rPr>
          <w:spacing w:val="-6"/>
        </w:rPr>
        <w:t xml:space="preserve"> </w:t>
      </w:r>
      <w:r>
        <w:t>Шуберта</w:t>
      </w:r>
      <w:r>
        <w:rPr>
          <w:spacing w:val="-1"/>
        </w:rPr>
        <w:t xml:space="preserve"> </w:t>
      </w:r>
      <w:r>
        <w:t>«Экоссез»;</w:t>
      </w:r>
      <w:r>
        <w:rPr>
          <w:spacing w:val="3"/>
        </w:rPr>
        <w:t xml:space="preserve"> </w:t>
      </w:r>
      <w:r>
        <w:t>«Поездка», «Пастух</w:t>
      </w:r>
      <w:r>
        <w:rPr>
          <w:spacing w:val="-2"/>
        </w:rPr>
        <w:t xml:space="preserve"> </w:t>
      </w:r>
      <w:r>
        <w:t>и</w:t>
      </w:r>
      <w:r>
        <w:rPr>
          <w:spacing w:val="-4"/>
        </w:rPr>
        <w:t xml:space="preserve"> </w:t>
      </w:r>
      <w:r>
        <w:t>козлята»,</w:t>
      </w:r>
      <w:r>
        <w:rPr>
          <w:spacing w:val="-4"/>
        </w:rPr>
        <w:t xml:space="preserve"> </w:t>
      </w:r>
      <w:r>
        <w:t>рус.</w:t>
      </w:r>
      <w:r>
        <w:rPr>
          <w:spacing w:val="-4"/>
        </w:rPr>
        <w:t xml:space="preserve"> </w:t>
      </w:r>
      <w:r>
        <w:t>нар.</w:t>
      </w:r>
      <w:r>
        <w:rPr>
          <w:spacing w:val="-4"/>
        </w:rPr>
        <w:t xml:space="preserve"> </w:t>
      </w:r>
      <w:r>
        <w:t>песня,</w:t>
      </w:r>
      <w:r>
        <w:rPr>
          <w:spacing w:val="2"/>
        </w:rPr>
        <w:t xml:space="preserve"> </w:t>
      </w:r>
      <w:r>
        <w:t>обраб.</w:t>
      </w:r>
      <w:r>
        <w:rPr>
          <w:spacing w:val="-4"/>
        </w:rPr>
        <w:t xml:space="preserve"> </w:t>
      </w:r>
      <w:r>
        <w:t>В.</w:t>
      </w:r>
      <w:r>
        <w:rPr>
          <w:spacing w:val="-3"/>
        </w:rPr>
        <w:t xml:space="preserve"> </w:t>
      </w:r>
      <w:r>
        <w:rPr>
          <w:spacing w:val="-2"/>
        </w:rPr>
        <w:t>Трутовского.</w:t>
      </w:r>
    </w:p>
    <w:p w14:paraId="49DB41C9">
      <w:pPr>
        <w:pStyle w:val="8"/>
        <w:spacing w:before="43" w:line="276" w:lineRule="auto"/>
        <w:ind w:right="138" w:firstLine="424"/>
      </w:pPr>
      <w:r>
        <w:rPr>
          <w:i/>
        </w:rPr>
        <w:t>Игры с пением</w:t>
      </w:r>
      <w:r>
        <w:t>. «Плетень», рус. нар. мелодия «Сеяли девушки», обр. И. Кишко; «Узнай по голосу», муз. В. Ребикова («Пьеса»); «Теремок», рус. нар. песня; «Метелица», «Ой, вставала я ранешенько», рус. нар.</w:t>
      </w:r>
      <w:r>
        <w:rPr>
          <w:spacing w:val="59"/>
        </w:rPr>
        <w:t xml:space="preserve"> </w:t>
      </w:r>
      <w:r>
        <w:t>песни;</w:t>
      </w:r>
      <w:r>
        <w:rPr>
          <w:spacing w:val="59"/>
        </w:rPr>
        <w:t xml:space="preserve"> </w:t>
      </w:r>
      <w:r>
        <w:t>«Ищи»,</w:t>
      </w:r>
      <w:r>
        <w:rPr>
          <w:spacing w:val="59"/>
        </w:rPr>
        <w:t xml:space="preserve"> </w:t>
      </w:r>
      <w:r>
        <w:t>муз.</w:t>
      </w:r>
      <w:r>
        <w:rPr>
          <w:spacing w:val="59"/>
        </w:rPr>
        <w:t xml:space="preserve"> </w:t>
      </w:r>
      <w:r>
        <w:t>Т.</w:t>
      </w:r>
      <w:r>
        <w:rPr>
          <w:spacing w:val="58"/>
        </w:rPr>
        <w:t xml:space="preserve"> </w:t>
      </w:r>
      <w:r>
        <w:t>Ломовой;</w:t>
      </w:r>
      <w:r>
        <w:rPr>
          <w:spacing w:val="62"/>
        </w:rPr>
        <w:t xml:space="preserve"> </w:t>
      </w:r>
      <w:r>
        <w:t>«Со</w:t>
      </w:r>
      <w:r>
        <w:rPr>
          <w:spacing w:val="59"/>
        </w:rPr>
        <w:t xml:space="preserve"> </w:t>
      </w:r>
      <w:r>
        <w:t>вьюном</w:t>
      </w:r>
      <w:r>
        <w:rPr>
          <w:spacing w:val="59"/>
        </w:rPr>
        <w:t xml:space="preserve"> </w:t>
      </w:r>
      <w:r>
        <w:t>я</w:t>
      </w:r>
      <w:r>
        <w:rPr>
          <w:spacing w:val="56"/>
        </w:rPr>
        <w:t xml:space="preserve"> </w:t>
      </w:r>
      <w:r>
        <w:t>хожу»,</w:t>
      </w:r>
      <w:r>
        <w:rPr>
          <w:spacing w:val="59"/>
        </w:rPr>
        <w:t xml:space="preserve"> </w:t>
      </w:r>
      <w:r>
        <w:t>рус.</w:t>
      </w:r>
      <w:r>
        <w:rPr>
          <w:spacing w:val="61"/>
        </w:rPr>
        <w:t xml:space="preserve"> </w:t>
      </w:r>
      <w:r>
        <w:t>нар.</w:t>
      </w:r>
      <w:r>
        <w:rPr>
          <w:spacing w:val="59"/>
        </w:rPr>
        <w:t xml:space="preserve"> </w:t>
      </w:r>
      <w:r>
        <w:t>песня,</w:t>
      </w:r>
      <w:r>
        <w:rPr>
          <w:spacing w:val="69"/>
        </w:rPr>
        <w:t xml:space="preserve"> </w:t>
      </w:r>
      <w:r>
        <w:t>обраб.</w:t>
      </w:r>
      <w:r>
        <w:rPr>
          <w:spacing w:val="59"/>
        </w:rPr>
        <w:t xml:space="preserve"> </w:t>
      </w:r>
      <w:r>
        <w:t>А.</w:t>
      </w:r>
      <w:r>
        <w:rPr>
          <w:spacing w:val="57"/>
        </w:rPr>
        <w:t xml:space="preserve"> </w:t>
      </w:r>
      <w:r>
        <w:rPr>
          <w:spacing w:val="-2"/>
        </w:rPr>
        <w:t>Гречанинова;</w:t>
      </w:r>
    </w:p>
    <w:p w14:paraId="3E302A4F">
      <w:pPr>
        <w:pStyle w:val="8"/>
        <w:spacing w:line="278" w:lineRule="auto"/>
        <w:ind w:right="141"/>
      </w:pPr>
      <w:r>
        <w:t>«Земелюшка-чернозем», рус. нар. песня; «Савка и Гришка», белорус. нар. песня; «Уж как по мосту- мосточку», «Как у</w:t>
      </w:r>
      <w:r>
        <w:rPr>
          <w:spacing w:val="-5"/>
        </w:rPr>
        <w:t xml:space="preserve"> </w:t>
      </w:r>
      <w:r>
        <w:t>наших у</w:t>
      </w:r>
      <w:r>
        <w:rPr>
          <w:spacing w:val="-8"/>
        </w:rPr>
        <w:t xml:space="preserve"> </w:t>
      </w:r>
      <w:r>
        <w:t>ворот», «Камаринская», обраб. А. Быканова;</w:t>
      </w:r>
    </w:p>
    <w:p w14:paraId="06C02005">
      <w:pPr>
        <w:spacing w:before="0" w:line="272" w:lineRule="exact"/>
        <w:ind w:left="566" w:right="0" w:firstLine="0"/>
        <w:jc w:val="both"/>
        <w:rPr>
          <w:i/>
          <w:sz w:val="24"/>
        </w:rPr>
      </w:pPr>
      <w:r>
        <w:rPr>
          <w:i/>
          <w:sz w:val="24"/>
        </w:rPr>
        <w:t>Музыкально-дидактические</w:t>
      </w:r>
      <w:r>
        <w:rPr>
          <w:i/>
          <w:spacing w:val="-15"/>
          <w:sz w:val="24"/>
        </w:rPr>
        <w:t xml:space="preserve"> </w:t>
      </w:r>
      <w:r>
        <w:rPr>
          <w:i/>
          <w:spacing w:val="-4"/>
          <w:sz w:val="24"/>
        </w:rPr>
        <w:t>игры</w:t>
      </w:r>
    </w:p>
    <w:p w14:paraId="452EFA94">
      <w:pPr>
        <w:spacing w:before="39"/>
        <w:ind w:left="566" w:right="0" w:firstLine="0"/>
        <w:jc w:val="both"/>
        <w:rPr>
          <w:sz w:val="24"/>
        </w:rPr>
      </w:pPr>
      <w:r>
        <w:rPr>
          <w:i/>
          <w:sz w:val="24"/>
        </w:rPr>
        <w:t>Развитие</w:t>
      </w:r>
      <w:r>
        <w:rPr>
          <w:i/>
          <w:spacing w:val="66"/>
          <w:sz w:val="24"/>
        </w:rPr>
        <w:t xml:space="preserve"> </w:t>
      </w:r>
      <w:r>
        <w:rPr>
          <w:i/>
          <w:sz w:val="24"/>
        </w:rPr>
        <w:t>звуковысотного</w:t>
      </w:r>
      <w:r>
        <w:rPr>
          <w:i/>
          <w:spacing w:val="71"/>
          <w:sz w:val="24"/>
        </w:rPr>
        <w:t xml:space="preserve"> </w:t>
      </w:r>
      <w:r>
        <w:rPr>
          <w:i/>
          <w:sz w:val="24"/>
        </w:rPr>
        <w:t>слуха</w:t>
      </w:r>
      <w:r>
        <w:rPr>
          <w:sz w:val="24"/>
        </w:rPr>
        <w:t>.</w:t>
      </w:r>
      <w:r>
        <w:rPr>
          <w:spacing w:val="75"/>
          <w:sz w:val="24"/>
        </w:rPr>
        <w:t xml:space="preserve"> </w:t>
      </w:r>
      <w:r>
        <w:rPr>
          <w:sz w:val="24"/>
        </w:rPr>
        <w:t>«Три</w:t>
      </w:r>
      <w:r>
        <w:rPr>
          <w:spacing w:val="70"/>
          <w:sz w:val="24"/>
        </w:rPr>
        <w:t xml:space="preserve"> </w:t>
      </w:r>
      <w:r>
        <w:rPr>
          <w:sz w:val="24"/>
        </w:rPr>
        <w:t>поросенка»,</w:t>
      </w:r>
      <w:r>
        <w:rPr>
          <w:spacing w:val="76"/>
          <w:sz w:val="24"/>
        </w:rPr>
        <w:t xml:space="preserve"> </w:t>
      </w:r>
      <w:r>
        <w:rPr>
          <w:sz w:val="24"/>
        </w:rPr>
        <w:t>«Подумай,</w:t>
      </w:r>
      <w:r>
        <w:rPr>
          <w:spacing w:val="71"/>
          <w:sz w:val="24"/>
        </w:rPr>
        <w:t xml:space="preserve"> </w:t>
      </w:r>
      <w:r>
        <w:rPr>
          <w:sz w:val="24"/>
        </w:rPr>
        <w:t>отгадай»,</w:t>
      </w:r>
      <w:r>
        <w:rPr>
          <w:spacing w:val="76"/>
          <w:sz w:val="24"/>
        </w:rPr>
        <w:t xml:space="preserve"> </w:t>
      </w:r>
      <w:r>
        <w:rPr>
          <w:sz w:val="24"/>
        </w:rPr>
        <w:t>«Звуки</w:t>
      </w:r>
      <w:r>
        <w:rPr>
          <w:spacing w:val="72"/>
          <w:sz w:val="24"/>
        </w:rPr>
        <w:t xml:space="preserve"> </w:t>
      </w:r>
      <w:r>
        <w:rPr>
          <w:sz w:val="24"/>
        </w:rPr>
        <w:t>разные</w:t>
      </w:r>
      <w:r>
        <w:rPr>
          <w:spacing w:val="13"/>
          <w:sz w:val="24"/>
        </w:rPr>
        <w:t xml:space="preserve"> </w:t>
      </w:r>
      <w:r>
        <w:rPr>
          <w:spacing w:val="-2"/>
          <w:sz w:val="24"/>
        </w:rPr>
        <w:t>бывают»,</w:t>
      </w:r>
    </w:p>
    <w:p w14:paraId="005D8D1A">
      <w:pPr>
        <w:pStyle w:val="8"/>
        <w:spacing w:before="41"/>
      </w:pPr>
      <w:r>
        <w:t>«Веселые</w:t>
      </w:r>
      <w:r>
        <w:rPr>
          <w:spacing w:val="-3"/>
        </w:rPr>
        <w:t xml:space="preserve"> </w:t>
      </w:r>
      <w:r>
        <w:rPr>
          <w:spacing w:val="-2"/>
        </w:rPr>
        <w:t>Петрушки».</w:t>
      </w:r>
    </w:p>
    <w:p w14:paraId="73799A33">
      <w:pPr>
        <w:pStyle w:val="8"/>
        <w:spacing w:before="43" w:line="276" w:lineRule="auto"/>
        <w:ind w:right="138" w:firstLine="424"/>
      </w:pPr>
      <w:r>
        <w:rPr>
          <w:i/>
        </w:rPr>
        <w:t>Развитие чувства ритма</w:t>
      </w:r>
      <w:r>
        <w:t>. «Прогулка в парк», «Выполни задание», «Определи по ритму». Развитие тембрового слуха. «Угадай, на чем играю», «Рассказ музыкального инструмента»,</w:t>
      </w:r>
    </w:p>
    <w:p w14:paraId="5A563794">
      <w:pPr>
        <w:pStyle w:val="8"/>
        <w:spacing w:line="275" w:lineRule="exact"/>
        <w:ind w:left="566"/>
      </w:pPr>
      <w:r>
        <w:t>«Музыкальный</w:t>
      </w:r>
      <w:r>
        <w:rPr>
          <w:spacing w:val="-9"/>
        </w:rPr>
        <w:t xml:space="preserve"> </w:t>
      </w:r>
      <w:r>
        <w:rPr>
          <w:spacing w:val="-2"/>
        </w:rPr>
        <w:t>домик».</w:t>
      </w:r>
    </w:p>
    <w:p w14:paraId="0DF1979A">
      <w:pPr>
        <w:spacing w:before="41"/>
        <w:ind w:left="566" w:right="0" w:firstLine="0"/>
        <w:jc w:val="left"/>
        <w:rPr>
          <w:sz w:val="24"/>
        </w:rPr>
      </w:pPr>
      <w:r>
        <w:rPr>
          <w:i/>
          <w:sz w:val="24"/>
        </w:rPr>
        <w:t>Развитие</w:t>
      </w:r>
      <w:r>
        <w:rPr>
          <w:i/>
          <w:spacing w:val="-14"/>
          <w:sz w:val="24"/>
        </w:rPr>
        <w:t xml:space="preserve"> </w:t>
      </w:r>
      <w:r>
        <w:rPr>
          <w:i/>
          <w:sz w:val="24"/>
        </w:rPr>
        <w:t>диатонического</w:t>
      </w:r>
      <w:r>
        <w:rPr>
          <w:i/>
          <w:spacing w:val="-10"/>
          <w:sz w:val="24"/>
        </w:rPr>
        <w:t xml:space="preserve"> </w:t>
      </w:r>
      <w:r>
        <w:rPr>
          <w:i/>
          <w:sz w:val="24"/>
        </w:rPr>
        <w:t>слуха</w:t>
      </w:r>
      <w:r>
        <w:rPr>
          <w:sz w:val="24"/>
        </w:rPr>
        <w:t>.</w:t>
      </w:r>
      <w:r>
        <w:rPr>
          <w:spacing w:val="-3"/>
          <w:sz w:val="24"/>
        </w:rPr>
        <w:t xml:space="preserve"> </w:t>
      </w:r>
      <w:r>
        <w:rPr>
          <w:sz w:val="24"/>
        </w:rPr>
        <w:t>«Громко-тихо</w:t>
      </w:r>
      <w:r>
        <w:rPr>
          <w:spacing w:val="-11"/>
          <w:sz w:val="24"/>
        </w:rPr>
        <w:t xml:space="preserve"> </w:t>
      </w:r>
      <w:r>
        <w:rPr>
          <w:sz w:val="24"/>
        </w:rPr>
        <w:t>запоем»,</w:t>
      </w:r>
      <w:r>
        <w:rPr>
          <w:spacing w:val="-2"/>
          <w:sz w:val="24"/>
        </w:rPr>
        <w:t xml:space="preserve"> </w:t>
      </w:r>
      <w:r>
        <w:rPr>
          <w:sz w:val="24"/>
        </w:rPr>
        <w:t>«Звенящие</w:t>
      </w:r>
      <w:r>
        <w:rPr>
          <w:spacing w:val="-11"/>
          <w:sz w:val="24"/>
        </w:rPr>
        <w:t xml:space="preserve"> </w:t>
      </w:r>
      <w:r>
        <w:rPr>
          <w:sz w:val="24"/>
        </w:rPr>
        <w:t>колокольчики,</w:t>
      </w:r>
      <w:r>
        <w:rPr>
          <w:spacing w:val="-11"/>
          <w:sz w:val="24"/>
        </w:rPr>
        <w:t xml:space="preserve"> </w:t>
      </w:r>
      <w:r>
        <w:rPr>
          <w:spacing w:val="-2"/>
          <w:sz w:val="24"/>
        </w:rPr>
        <w:t>ищи».</w:t>
      </w:r>
    </w:p>
    <w:p w14:paraId="7BB0982E">
      <w:pPr>
        <w:spacing w:before="43"/>
        <w:ind w:left="566" w:right="0" w:firstLine="0"/>
        <w:jc w:val="left"/>
        <w:rPr>
          <w:sz w:val="24"/>
        </w:rPr>
      </w:pPr>
      <w:r>
        <w:rPr>
          <w:i/>
          <w:sz w:val="24"/>
        </w:rPr>
        <w:t>Развитие</w:t>
      </w:r>
      <w:r>
        <w:rPr>
          <w:i/>
          <w:spacing w:val="40"/>
          <w:sz w:val="24"/>
        </w:rPr>
        <w:t xml:space="preserve"> </w:t>
      </w:r>
      <w:r>
        <w:rPr>
          <w:i/>
          <w:sz w:val="24"/>
        </w:rPr>
        <w:t>восприятия</w:t>
      </w:r>
      <w:r>
        <w:rPr>
          <w:i/>
          <w:spacing w:val="48"/>
          <w:sz w:val="24"/>
        </w:rPr>
        <w:t xml:space="preserve"> </w:t>
      </w:r>
      <w:r>
        <w:rPr>
          <w:i/>
          <w:sz w:val="24"/>
        </w:rPr>
        <w:t>музыки</w:t>
      </w:r>
      <w:r>
        <w:rPr>
          <w:sz w:val="24"/>
        </w:rPr>
        <w:t>.</w:t>
      </w:r>
      <w:r>
        <w:rPr>
          <w:spacing w:val="48"/>
          <w:sz w:val="24"/>
        </w:rPr>
        <w:t xml:space="preserve"> </w:t>
      </w:r>
      <w:r>
        <w:rPr>
          <w:sz w:val="24"/>
        </w:rPr>
        <w:t>«На</w:t>
      </w:r>
      <w:r>
        <w:rPr>
          <w:spacing w:val="44"/>
          <w:sz w:val="24"/>
        </w:rPr>
        <w:t xml:space="preserve"> </w:t>
      </w:r>
      <w:r>
        <w:rPr>
          <w:sz w:val="24"/>
        </w:rPr>
        <w:t>лугу»,</w:t>
      </w:r>
      <w:r>
        <w:rPr>
          <w:spacing w:val="56"/>
          <w:sz w:val="24"/>
        </w:rPr>
        <w:t xml:space="preserve"> </w:t>
      </w:r>
      <w:r>
        <w:rPr>
          <w:sz w:val="24"/>
        </w:rPr>
        <w:t>«Песня</w:t>
      </w:r>
      <w:r>
        <w:rPr>
          <w:spacing w:val="44"/>
          <w:sz w:val="24"/>
        </w:rPr>
        <w:t xml:space="preserve"> </w:t>
      </w:r>
      <w:r>
        <w:rPr>
          <w:sz w:val="24"/>
        </w:rPr>
        <w:t>—</w:t>
      </w:r>
      <w:r>
        <w:rPr>
          <w:spacing w:val="45"/>
          <w:sz w:val="24"/>
        </w:rPr>
        <w:t xml:space="preserve"> </w:t>
      </w:r>
      <w:r>
        <w:rPr>
          <w:sz w:val="24"/>
        </w:rPr>
        <w:t>танец</w:t>
      </w:r>
      <w:r>
        <w:rPr>
          <w:spacing w:val="48"/>
          <w:sz w:val="24"/>
        </w:rPr>
        <w:t xml:space="preserve"> </w:t>
      </w:r>
      <w:r>
        <w:rPr>
          <w:sz w:val="24"/>
        </w:rPr>
        <w:t>—</w:t>
      </w:r>
      <w:r>
        <w:rPr>
          <w:spacing w:val="42"/>
          <w:sz w:val="24"/>
        </w:rPr>
        <w:t xml:space="preserve"> </w:t>
      </w:r>
      <w:r>
        <w:rPr>
          <w:sz w:val="24"/>
        </w:rPr>
        <w:t>марш»,</w:t>
      </w:r>
      <w:r>
        <w:rPr>
          <w:spacing w:val="54"/>
          <w:sz w:val="24"/>
        </w:rPr>
        <w:t xml:space="preserve"> </w:t>
      </w:r>
      <w:r>
        <w:rPr>
          <w:sz w:val="24"/>
        </w:rPr>
        <w:t>«Времена</w:t>
      </w:r>
      <w:r>
        <w:rPr>
          <w:spacing w:val="44"/>
          <w:sz w:val="24"/>
        </w:rPr>
        <w:t xml:space="preserve"> </w:t>
      </w:r>
      <w:r>
        <w:rPr>
          <w:spacing w:val="-2"/>
          <w:sz w:val="24"/>
        </w:rPr>
        <w:t>года»,</w:t>
      </w:r>
    </w:p>
    <w:p w14:paraId="0B4C0F14">
      <w:pPr>
        <w:pStyle w:val="8"/>
        <w:spacing w:before="41"/>
        <w:ind w:left="566"/>
        <w:jc w:val="left"/>
      </w:pPr>
      <w:r>
        <w:t>«Наши</w:t>
      </w:r>
      <w:r>
        <w:rPr>
          <w:spacing w:val="-7"/>
        </w:rPr>
        <w:t xml:space="preserve"> </w:t>
      </w:r>
      <w:r>
        <w:t>любимые</w:t>
      </w:r>
      <w:r>
        <w:rPr>
          <w:spacing w:val="-11"/>
        </w:rPr>
        <w:t xml:space="preserve"> </w:t>
      </w:r>
      <w:r>
        <w:rPr>
          <w:spacing w:val="-2"/>
        </w:rPr>
        <w:t>произведения».</w:t>
      </w:r>
    </w:p>
    <w:p w14:paraId="3690A090">
      <w:pPr>
        <w:tabs>
          <w:tab w:val="left" w:pos="1749"/>
          <w:tab w:val="left" w:pos="3274"/>
          <w:tab w:val="left" w:pos="5336"/>
          <w:tab w:val="left" w:pos="8029"/>
        </w:tabs>
        <w:spacing w:before="41"/>
        <w:ind w:left="566" w:right="0" w:firstLine="0"/>
        <w:jc w:val="left"/>
        <w:rPr>
          <w:sz w:val="24"/>
        </w:rPr>
      </w:pPr>
      <w:r>
        <w:rPr>
          <w:i/>
          <w:spacing w:val="-2"/>
          <w:sz w:val="24"/>
        </w:rPr>
        <w:t>Развитие</w:t>
      </w:r>
      <w:r>
        <w:rPr>
          <w:i/>
          <w:sz w:val="24"/>
        </w:rPr>
        <w:tab/>
      </w:r>
      <w:r>
        <w:rPr>
          <w:i/>
          <w:spacing w:val="-2"/>
          <w:sz w:val="24"/>
        </w:rPr>
        <w:t>музыкальной</w:t>
      </w:r>
      <w:r>
        <w:rPr>
          <w:i/>
          <w:sz w:val="24"/>
        </w:rPr>
        <w:tab/>
      </w:r>
      <w:r>
        <w:rPr>
          <w:i/>
          <w:sz w:val="24"/>
        </w:rPr>
        <w:t>памяти</w:t>
      </w:r>
      <w:r>
        <w:rPr>
          <w:sz w:val="24"/>
        </w:rPr>
        <w:t>.</w:t>
      </w:r>
      <w:r>
        <w:rPr>
          <w:spacing w:val="59"/>
          <w:w w:val="150"/>
          <w:sz w:val="24"/>
        </w:rPr>
        <w:t xml:space="preserve"> </w:t>
      </w:r>
      <w:r>
        <w:rPr>
          <w:spacing w:val="-2"/>
          <w:sz w:val="24"/>
        </w:rPr>
        <w:t>«Назови</w:t>
      </w:r>
      <w:r>
        <w:rPr>
          <w:sz w:val="24"/>
        </w:rPr>
        <w:tab/>
      </w:r>
      <w:r>
        <w:rPr>
          <w:sz w:val="24"/>
        </w:rPr>
        <w:t>композитора»,</w:t>
      </w:r>
      <w:r>
        <w:rPr>
          <w:spacing w:val="52"/>
          <w:w w:val="150"/>
          <w:sz w:val="24"/>
        </w:rPr>
        <w:t xml:space="preserve"> </w:t>
      </w:r>
      <w:r>
        <w:rPr>
          <w:spacing w:val="-2"/>
          <w:sz w:val="24"/>
        </w:rPr>
        <w:t>«Угадай</w:t>
      </w:r>
      <w:r>
        <w:rPr>
          <w:sz w:val="24"/>
        </w:rPr>
        <w:tab/>
      </w:r>
      <w:r>
        <w:rPr>
          <w:sz w:val="24"/>
        </w:rPr>
        <w:t>песню»,</w:t>
      </w:r>
      <w:r>
        <w:rPr>
          <w:spacing w:val="50"/>
          <w:w w:val="150"/>
          <w:sz w:val="24"/>
        </w:rPr>
        <w:t xml:space="preserve"> </w:t>
      </w:r>
      <w:r>
        <w:rPr>
          <w:sz w:val="24"/>
        </w:rPr>
        <w:t>«Повтори</w:t>
      </w:r>
      <w:r>
        <w:rPr>
          <w:spacing w:val="20"/>
          <w:sz w:val="24"/>
        </w:rPr>
        <w:t xml:space="preserve"> </w:t>
      </w:r>
      <w:r>
        <w:rPr>
          <w:spacing w:val="-2"/>
          <w:sz w:val="24"/>
        </w:rPr>
        <w:t>мелодию»,</w:t>
      </w:r>
    </w:p>
    <w:p w14:paraId="04FD2097">
      <w:pPr>
        <w:pStyle w:val="8"/>
        <w:spacing w:before="41"/>
        <w:jc w:val="left"/>
      </w:pPr>
      <w:r>
        <w:t>«Узнай</w:t>
      </w:r>
      <w:r>
        <w:rPr>
          <w:spacing w:val="-5"/>
        </w:rPr>
        <w:t xml:space="preserve"> </w:t>
      </w:r>
      <w:r>
        <w:rPr>
          <w:spacing w:val="-2"/>
        </w:rPr>
        <w:t>произведение».</w:t>
      </w:r>
    </w:p>
    <w:p w14:paraId="22C52A08">
      <w:pPr>
        <w:spacing w:before="43" w:line="276" w:lineRule="auto"/>
        <w:ind w:left="141" w:right="0" w:firstLine="424"/>
        <w:jc w:val="left"/>
        <w:rPr>
          <w:sz w:val="24"/>
        </w:rPr>
      </w:pPr>
      <w:r>
        <w:rPr>
          <w:i/>
          <w:sz w:val="24"/>
        </w:rPr>
        <w:t>Инсценировки</w:t>
      </w:r>
      <w:r>
        <w:rPr>
          <w:i/>
          <w:spacing w:val="80"/>
          <w:sz w:val="24"/>
        </w:rPr>
        <w:t xml:space="preserve"> </w:t>
      </w:r>
      <w:r>
        <w:rPr>
          <w:i/>
          <w:sz w:val="24"/>
        </w:rPr>
        <w:t>и</w:t>
      </w:r>
      <w:r>
        <w:rPr>
          <w:i/>
          <w:spacing w:val="80"/>
          <w:sz w:val="24"/>
        </w:rPr>
        <w:t xml:space="preserve"> </w:t>
      </w:r>
      <w:r>
        <w:rPr>
          <w:i/>
          <w:sz w:val="24"/>
        </w:rPr>
        <w:t>музыкальные</w:t>
      </w:r>
      <w:r>
        <w:rPr>
          <w:i/>
          <w:spacing w:val="80"/>
          <w:sz w:val="24"/>
        </w:rPr>
        <w:t xml:space="preserve"> </w:t>
      </w:r>
      <w:r>
        <w:rPr>
          <w:i/>
          <w:sz w:val="24"/>
        </w:rPr>
        <w:t>спектакли.</w:t>
      </w:r>
      <w:r>
        <w:rPr>
          <w:i/>
          <w:spacing w:val="76"/>
          <w:w w:val="150"/>
          <w:sz w:val="24"/>
        </w:rPr>
        <w:t xml:space="preserve"> </w:t>
      </w:r>
      <w:r>
        <w:rPr>
          <w:sz w:val="24"/>
        </w:rPr>
        <w:t>«Как</w:t>
      </w:r>
      <w:r>
        <w:rPr>
          <w:spacing w:val="80"/>
          <w:sz w:val="24"/>
        </w:rPr>
        <w:t xml:space="preserve"> </w:t>
      </w:r>
      <w:r>
        <w:rPr>
          <w:sz w:val="24"/>
        </w:rPr>
        <w:t>у</w:t>
      </w:r>
      <w:r>
        <w:rPr>
          <w:spacing w:val="80"/>
          <w:sz w:val="24"/>
        </w:rPr>
        <w:t xml:space="preserve"> </w:t>
      </w:r>
      <w:r>
        <w:rPr>
          <w:sz w:val="24"/>
        </w:rPr>
        <w:t>наших</w:t>
      </w:r>
      <w:r>
        <w:rPr>
          <w:spacing w:val="80"/>
          <w:sz w:val="24"/>
        </w:rPr>
        <w:t xml:space="preserve"> </w:t>
      </w:r>
      <w:r>
        <w:rPr>
          <w:sz w:val="24"/>
        </w:rPr>
        <w:t>у</w:t>
      </w:r>
      <w:r>
        <w:rPr>
          <w:spacing w:val="80"/>
          <w:sz w:val="24"/>
        </w:rPr>
        <w:t xml:space="preserve"> </w:t>
      </w:r>
      <w:r>
        <w:rPr>
          <w:sz w:val="24"/>
        </w:rPr>
        <w:t>ворот»,</w:t>
      </w:r>
      <w:r>
        <w:rPr>
          <w:spacing w:val="80"/>
          <w:sz w:val="24"/>
        </w:rPr>
        <w:t xml:space="preserve"> </w:t>
      </w:r>
      <w:r>
        <w:rPr>
          <w:sz w:val="24"/>
        </w:rPr>
        <w:t>рус.</w:t>
      </w:r>
      <w:r>
        <w:rPr>
          <w:spacing w:val="80"/>
          <w:sz w:val="24"/>
        </w:rPr>
        <w:t xml:space="preserve"> </w:t>
      </w:r>
      <w:r>
        <w:rPr>
          <w:sz w:val="24"/>
        </w:rPr>
        <w:t>нар.</w:t>
      </w:r>
      <w:r>
        <w:rPr>
          <w:spacing w:val="80"/>
          <w:sz w:val="24"/>
        </w:rPr>
        <w:t xml:space="preserve"> </w:t>
      </w:r>
      <w:r>
        <w:rPr>
          <w:sz w:val="24"/>
        </w:rPr>
        <w:t>мелодия,</w:t>
      </w:r>
      <w:r>
        <w:rPr>
          <w:spacing w:val="80"/>
          <w:sz w:val="24"/>
        </w:rPr>
        <w:t xml:space="preserve"> </w:t>
      </w:r>
      <w:r>
        <w:rPr>
          <w:sz w:val="24"/>
        </w:rPr>
        <w:t>обр.</w:t>
      </w:r>
      <w:r>
        <w:rPr>
          <w:spacing w:val="80"/>
          <w:sz w:val="24"/>
        </w:rPr>
        <w:t xml:space="preserve"> </w:t>
      </w:r>
      <w:r>
        <w:rPr>
          <w:sz w:val="24"/>
        </w:rPr>
        <w:t>В. Агафонникова; «Как на тоненький ледок», рус. нар. песня; «На зеленом лугу», рус. нар. мелодия;</w:t>
      </w:r>
    </w:p>
    <w:p w14:paraId="1D51D9B7">
      <w:pPr>
        <w:pStyle w:val="8"/>
        <w:spacing w:line="276" w:lineRule="auto"/>
        <w:ind w:firstLine="424"/>
        <w:jc w:val="left"/>
      </w:pPr>
      <w:r>
        <w:t>«Заинька,</w:t>
      </w:r>
      <w:r>
        <w:rPr>
          <w:spacing w:val="40"/>
        </w:rPr>
        <w:t xml:space="preserve"> </w:t>
      </w:r>
      <w:r>
        <w:t>выходи»,</w:t>
      </w:r>
      <w:r>
        <w:rPr>
          <w:spacing w:val="40"/>
        </w:rPr>
        <w:t xml:space="preserve"> </w:t>
      </w:r>
      <w:r>
        <w:t>рус.</w:t>
      </w:r>
      <w:r>
        <w:rPr>
          <w:spacing w:val="40"/>
        </w:rPr>
        <w:t xml:space="preserve"> </w:t>
      </w:r>
      <w:r>
        <w:t>нар.</w:t>
      </w:r>
      <w:r>
        <w:rPr>
          <w:spacing w:val="40"/>
        </w:rPr>
        <w:t xml:space="preserve"> </w:t>
      </w:r>
      <w:r>
        <w:t>песня,</w:t>
      </w:r>
      <w:r>
        <w:rPr>
          <w:spacing w:val="40"/>
        </w:rPr>
        <w:t xml:space="preserve"> </w:t>
      </w:r>
      <w:r>
        <w:t>обраб.</w:t>
      </w:r>
      <w:r>
        <w:rPr>
          <w:spacing w:val="40"/>
        </w:rPr>
        <w:t xml:space="preserve"> </w:t>
      </w:r>
      <w:r>
        <w:t>Е.</w:t>
      </w:r>
      <w:r>
        <w:rPr>
          <w:spacing w:val="40"/>
        </w:rPr>
        <w:t xml:space="preserve"> </w:t>
      </w:r>
      <w:r>
        <w:t>Тиличеевой;</w:t>
      </w:r>
      <w:r>
        <w:rPr>
          <w:spacing w:val="80"/>
        </w:rPr>
        <w:t xml:space="preserve"> </w:t>
      </w:r>
      <w:r>
        <w:t>«Золушка»,</w:t>
      </w:r>
      <w:r>
        <w:rPr>
          <w:spacing w:val="40"/>
        </w:rPr>
        <w:t xml:space="preserve"> </w:t>
      </w:r>
      <w:r>
        <w:t>авт.</w:t>
      </w:r>
      <w:r>
        <w:rPr>
          <w:spacing w:val="40"/>
        </w:rPr>
        <w:t xml:space="preserve"> </w:t>
      </w:r>
      <w:r>
        <w:t>Т.</w:t>
      </w:r>
      <w:r>
        <w:rPr>
          <w:spacing w:val="40"/>
        </w:rPr>
        <w:t xml:space="preserve"> </w:t>
      </w:r>
      <w:r>
        <w:t>Коренева,</w:t>
      </w:r>
      <w:r>
        <w:rPr>
          <w:spacing w:val="67"/>
        </w:rPr>
        <w:t xml:space="preserve"> </w:t>
      </w:r>
      <w:r>
        <w:t>«Муха-</w:t>
      </w:r>
      <w:r>
        <w:rPr>
          <w:spacing w:val="40"/>
        </w:rPr>
        <w:t xml:space="preserve"> </w:t>
      </w:r>
      <w:r>
        <w:t>цокотуха» (опера-игра по мотивам сказки К. Чуковского), муз. М. Красева.</w:t>
      </w:r>
    </w:p>
    <w:p w14:paraId="6E5CC259">
      <w:pPr>
        <w:spacing w:before="0" w:line="278" w:lineRule="auto"/>
        <w:ind w:left="141" w:right="0" w:firstLine="424"/>
        <w:jc w:val="left"/>
        <w:rPr>
          <w:sz w:val="24"/>
        </w:rPr>
      </w:pPr>
      <w:r>
        <w:rPr>
          <w:i/>
          <w:sz w:val="24"/>
        </w:rPr>
        <w:t>Развитие</w:t>
      </w:r>
      <w:r>
        <w:rPr>
          <w:i/>
          <w:spacing w:val="29"/>
          <w:sz w:val="24"/>
        </w:rPr>
        <w:t xml:space="preserve"> </w:t>
      </w:r>
      <w:r>
        <w:rPr>
          <w:i/>
          <w:sz w:val="24"/>
        </w:rPr>
        <w:t>танцевально-игрового</w:t>
      </w:r>
      <w:r>
        <w:rPr>
          <w:i/>
          <w:spacing w:val="31"/>
          <w:sz w:val="24"/>
        </w:rPr>
        <w:t xml:space="preserve"> </w:t>
      </w:r>
      <w:r>
        <w:rPr>
          <w:i/>
          <w:sz w:val="24"/>
        </w:rPr>
        <w:t>творчества.</w:t>
      </w:r>
      <w:r>
        <w:rPr>
          <w:i/>
          <w:spacing w:val="39"/>
          <w:sz w:val="24"/>
        </w:rPr>
        <w:t xml:space="preserve"> </w:t>
      </w:r>
      <w:r>
        <w:rPr>
          <w:sz w:val="24"/>
        </w:rPr>
        <w:t>«Полька»,</w:t>
      </w:r>
      <w:r>
        <w:rPr>
          <w:spacing w:val="31"/>
          <w:sz w:val="24"/>
        </w:rPr>
        <w:t xml:space="preserve"> </w:t>
      </w:r>
      <w:r>
        <w:rPr>
          <w:sz w:val="24"/>
        </w:rPr>
        <w:t>муз.</w:t>
      </w:r>
      <w:r>
        <w:rPr>
          <w:spacing w:val="31"/>
          <w:sz w:val="24"/>
        </w:rPr>
        <w:t xml:space="preserve"> </w:t>
      </w:r>
      <w:r>
        <w:rPr>
          <w:sz w:val="24"/>
        </w:rPr>
        <w:t>Ю.</w:t>
      </w:r>
      <w:r>
        <w:rPr>
          <w:spacing w:val="31"/>
          <w:sz w:val="24"/>
        </w:rPr>
        <w:t xml:space="preserve"> </w:t>
      </w:r>
      <w:r>
        <w:rPr>
          <w:sz w:val="24"/>
        </w:rPr>
        <w:t>Чичкова;</w:t>
      </w:r>
      <w:r>
        <w:rPr>
          <w:spacing w:val="37"/>
          <w:sz w:val="24"/>
        </w:rPr>
        <w:t xml:space="preserve"> </w:t>
      </w:r>
      <w:r>
        <w:rPr>
          <w:sz w:val="24"/>
        </w:rPr>
        <w:t>«Хожу я</w:t>
      </w:r>
      <w:r>
        <w:rPr>
          <w:spacing w:val="28"/>
          <w:sz w:val="24"/>
        </w:rPr>
        <w:t xml:space="preserve"> </w:t>
      </w:r>
      <w:r>
        <w:rPr>
          <w:sz w:val="24"/>
        </w:rPr>
        <w:t>по</w:t>
      </w:r>
      <w:r>
        <w:rPr>
          <w:spacing w:val="33"/>
          <w:sz w:val="24"/>
        </w:rPr>
        <w:t xml:space="preserve"> </w:t>
      </w:r>
      <w:r>
        <w:rPr>
          <w:sz w:val="24"/>
        </w:rPr>
        <w:t>улице»,</w:t>
      </w:r>
      <w:r>
        <w:rPr>
          <w:spacing w:val="80"/>
          <w:sz w:val="24"/>
        </w:rPr>
        <w:t xml:space="preserve"> </w:t>
      </w:r>
      <w:r>
        <w:rPr>
          <w:sz w:val="24"/>
        </w:rPr>
        <w:t>рус. нар.</w:t>
      </w:r>
      <w:r>
        <w:rPr>
          <w:spacing w:val="40"/>
          <w:sz w:val="24"/>
        </w:rPr>
        <w:t xml:space="preserve"> </w:t>
      </w:r>
      <w:r>
        <w:rPr>
          <w:sz w:val="24"/>
        </w:rPr>
        <w:t>песня,</w:t>
      </w:r>
      <w:r>
        <w:rPr>
          <w:spacing w:val="40"/>
          <w:sz w:val="24"/>
        </w:rPr>
        <w:t xml:space="preserve"> </w:t>
      </w:r>
      <w:r>
        <w:rPr>
          <w:sz w:val="24"/>
        </w:rPr>
        <w:t>обраб.</w:t>
      </w:r>
      <w:r>
        <w:rPr>
          <w:spacing w:val="40"/>
          <w:sz w:val="24"/>
        </w:rPr>
        <w:t xml:space="preserve"> </w:t>
      </w:r>
      <w:r>
        <w:rPr>
          <w:sz w:val="24"/>
        </w:rPr>
        <w:t>А.</w:t>
      </w:r>
      <w:r>
        <w:rPr>
          <w:spacing w:val="40"/>
          <w:sz w:val="24"/>
        </w:rPr>
        <w:t xml:space="preserve"> </w:t>
      </w:r>
      <w:r>
        <w:rPr>
          <w:sz w:val="24"/>
        </w:rPr>
        <w:t>Б.</w:t>
      </w:r>
      <w:r>
        <w:rPr>
          <w:spacing w:val="40"/>
          <w:sz w:val="24"/>
        </w:rPr>
        <w:t xml:space="preserve"> </w:t>
      </w:r>
      <w:r>
        <w:rPr>
          <w:sz w:val="24"/>
        </w:rPr>
        <w:t>Дюбюк;</w:t>
      </w:r>
      <w:r>
        <w:rPr>
          <w:spacing w:val="78"/>
          <w:sz w:val="24"/>
        </w:rPr>
        <w:t xml:space="preserve"> </w:t>
      </w:r>
      <w:r>
        <w:rPr>
          <w:sz w:val="24"/>
        </w:rPr>
        <w:t>«Зимний</w:t>
      </w:r>
      <w:r>
        <w:rPr>
          <w:spacing w:val="40"/>
          <w:sz w:val="24"/>
        </w:rPr>
        <w:t xml:space="preserve"> </w:t>
      </w:r>
      <w:r>
        <w:rPr>
          <w:sz w:val="24"/>
        </w:rPr>
        <w:t>праздник»,</w:t>
      </w:r>
      <w:r>
        <w:rPr>
          <w:spacing w:val="40"/>
          <w:sz w:val="24"/>
        </w:rPr>
        <w:t xml:space="preserve"> </w:t>
      </w:r>
      <w:r>
        <w:rPr>
          <w:sz w:val="24"/>
        </w:rPr>
        <w:t>муз.</w:t>
      </w:r>
      <w:r>
        <w:rPr>
          <w:spacing w:val="40"/>
          <w:sz w:val="24"/>
        </w:rPr>
        <w:t xml:space="preserve"> </w:t>
      </w:r>
      <w:r>
        <w:rPr>
          <w:sz w:val="24"/>
        </w:rPr>
        <w:t>М.</w:t>
      </w:r>
      <w:r>
        <w:rPr>
          <w:spacing w:val="40"/>
          <w:sz w:val="24"/>
        </w:rPr>
        <w:t xml:space="preserve"> </w:t>
      </w:r>
      <w:r>
        <w:rPr>
          <w:sz w:val="24"/>
        </w:rPr>
        <w:t>Старокадомского;</w:t>
      </w:r>
    </w:p>
    <w:p w14:paraId="24DD8D99">
      <w:pPr>
        <w:pStyle w:val="8"/>
        <w:spacing w:line="276" w:lineRule="auto"/>
        <w:ind w:firstLine="424"/>
        <w:jc w:val="left"/>
      </w:pPr>
      <w:r>
        <w:t>«Вальс»,</w:t>
      </w:r>
      <w:r>
        <w:rPr>
          <w:spacing w:val="32"/>
        </w:rPr>
        <w:t xml:space="preserve"> </w:t>
      </w:r>
      <w:r>
        <w:t>муз.</w:t>
      </w:r>
      <w:r>
        <w:rPr>
          <w:spacing w:val="30"/>
        </w:rPr>
        <w:t xml:space="preserve"> </w:t>
      </w:r>
      <w:r>
        <w:t>Е.</w:t>
      </w:r>
      <w:r>
        <w:rPr>
          <w:spacing w:val="28"/>
        </w:rPr>
        <w:t xml:space="preserve"> </w:t>
      </w:r>
      <w:r>
        <w:t>Макарова;</w:t>
      </w:r>
      <w:r>
        <w:rPr>
          <w:spacing w:val="33"/>
        </w:rPr>
        <w:t xml:space="preserve"> </w:t>
      </w:r>
      <w:r>
        <w:t>«Тачанка»,</w:t>
      </w:r>
      <w:r>
        <w:rPr>
          <w:spacing w:val="30"/>
        </w:rPr>
        <w:t xml:space="preserve"> </w:t>
      </w:r>
      <w:r>
        <w:t>муз.</w:t>
      </w:r>
      <w:r>
        <w:rPr>
          <w:spacing w:val="30"/>
        </w:rPr>
        <w:t xml:space="preserve"> </w:t>
      </w:r>
      <w:r>
        <w:t>К.</w:t>
      </w:r>
      <w:r>
        <w:rPr>
          <w:spacing w:val="28"/>
        </w:rPr>
        <w:t xml:space="preserve"> </w:t>
      </w:r>
      <w:r>
        <w:t>Листова;</w:t>
      </w:r>
      <w:r>
        <w:rPr>
          <w:spacing w:val="33"/>
        </w:rPr>
        <w:t xml:space="preserve"> </w:t>
      </w:r>
      <w:r>
        <w:t>«Два</w:t>
      </w:r>
      <w:r>
        <w:rPr>
          <w:spacing w:val="29"/>
        </w:rPr>
        <w:t xml:space="preserve"> </w:t>
      </w:r>
      <w:r>
        <w:t>петуха»,</w:t>
      </w:r>
      <w:r>
        <w:rPr>
          <w:spacing w:val="30"/>
        </w:rPr>
        <w:t xml:space="preserve"> </w:t>
      </w:r>
      <w:r>
        <w:t>муз.</w:t>
      </w:r>
      <w:r>
        <w:rPr>
          <w:spacing w:val="28"/>
        </w:rPr>
        <w:t xml:space="preserve"> </w:t>
      </w:r>
      <w:r>
        <w:t>С.</w:t>
      </w:r>
      <w:r>
        <w:rPr>
          <w:spacing w:val="28"/>
        </w:rPr>
        <w:t xml:space="preserve"> </w:t>
      </w:r>
      <w:r>
        <w:t>Разоренова;</w:t>
      </w:r>
      <w:r>
        <w:rPr>
          <w:spacing w:val="33"/>
        </w:rPr>
        <w:t xml:space="preserve"> </w:t>
      </w:r>
      <w:r>
        <w:t>«Вышли куклы</w:t>
      </w:r>
      <w:r>
        <w:rPr>
          <w:spacing w:val="80"/>
        </w:rPr>
        <w:t xml:space="preserve"> </w:t>
      </w:r>
      <w:r>
        <w:t>танцевать»,</w:t>
      </w:r>
      <w:r>
        <w:rPr>
          <w:spacing w:val="80"/>
        </w:rPr>
        <w:t xml:space="preserve"> </w:t>
      </w:r>
      <w:r>
        <w:t>муз.</w:t>
      </w:r>
      <w:r>
        <w:rPr>
          <w:spacing w:val="80"/>
        </w:rPr>
        <w:t xml:space="preserve"> </w:t>
      </w:r>
      <w:r>
        <w:t>В.</w:t>
      </w:r>
      <w:r>
        <w:rPr>
          <w:spacing w:val="80"/>
        </w:rPr>
        <w:t xml:space="preserve"> </w:t>
      </w:r>
      <w:r>
        <w:t>Витлина;</w:t>
      </w:r>
      <w:r>
        <w:rPr>
          <w:spacing w:val="80"/>
        </w:rPr>
        <w:t xml:space="preserve"> </w:t>
      </w:r>
      <w:r>
        <w:t>«Полька»,</w:t>
      </w:r>
      <w:r>
        <w:rPr>
          <w:spacing w:val="80"/>
        </w:rPr>
        <w:t xml:space="preserve"> </w:t>
      </w:r>
      <w:r>
        <w:t>латв.</w:t>
      </w:r>
      <w:r>
        <w:rPr>
          <w:spacing w:val="80"/>
        </w:rPr>
        <w:t xml:space="preserve"> </w:t>
      </w:r>
      <w:r>
        <w:t>нар.</w:t>
      </w:r>
      <w:r>
        <w:rPr>
          <w:spacing w:val="80"/>
        </w:rPr>
        <w:t xml:space="preserve"> </w:t>
      </w:r>
      <w:r>
        <w:t>мелодия,</w:t>
      </w:r>
      <w:r>
        <w:rPr>
          <w:spacing w:val="80"/>
        </w:rPr>
        <w:t xml:space="preserve"> </w:t>
      </w:r>
      <w:r>
        <w:t>обраб.</w:t>
      </w:r>
      <w:r>
        <w:rPr>
          <w:spacing w:val="80"/>
        </w:rPr>
        <w:t xml:space="preserve"> </w:t>
      </w:r>
      <w:r>
        <w:t>А.</w:t>
      </w:r>
      <w:r>
        <w:rPr>
          <w:spacing w:val="80"/>
        </w:rPr>
        <w:t xml:space="preserve"> </w:t>
      </w:r>
      <w:r>
        <w:t>Жилинского;</w:t>
      </w:r>
    </w:p>
    <w:p w14:paraId="3AE659AF">
      <w:pPr>
        <w:pStyle w:val="8"/>
        <w:spacing w:line="275" w:lineRule="exact"/>
        <w:ind w:left="566"/>
        <w:jc w:val="left"/>
      </w:pPr>
      <w:r>
        <w:t>«Русский</w:t>
      </w:r>
      <w:r>
        <w:rPr>
          <w:spacing w:val="-3"/>
        </w:rPr>
        <w:t xml:space="preserve"> </w:t>
      </w:r>
      <w:r>
        <w:t>перепляс»,</w:t>
      </w:r>
      <w:r>
        <w:rPr>
          <w:spacing w:val="-4"/>
        </w:rPr>
        <w:t xml:space="preserve"> </w:t>
      </w:r>
      <w:r>
        <w:t>рус.</w:t>
      </w:r>
      <w:r>
        <w:rPr>
          <w:spacing w:val="-4"/>
        </w:rPr>
        <w:t xml:space="preserve"> </w:t>
      </w:r>
      <w:r>
        <w:t>нар.</w:t>
      </w:r>
      <w:r>
        <w:rPr>
          <w:spacing w:val="-6"/>
        </w:rPr>
        <w:t xml:space="preserve"> </w:t>
      </w:r>
      <w:r>
        <w:t>песня,</w:t>
      </w:r>
      <w:r>
        <w:rPr>
          <w:spacing w:val="-4"/>
        </w:rPr>
        <w:t xml:space="preserve"> </w:t>
      </w:r>
      <w:r>
        <w:t>обраб.</w:t>
      </w:r>
      <w:r>
        <w:rPr>
          <w:spacing w:val="-5"/>
        </w:rPr>
        <w:t xml:space="preserve"> </w:t>
      </w:r>
      <w:r>
        <w:t>К.</w:t>
      </w:r>
      <w:r>
        <w:rPr>
          <w:spacing w:val="-4"/>
        </w:rPr>
        <w:t xml:space="preserve"> </w:t>
      </w:r>
      <w:r>
        <w:rPr>
          <w:spacing w:val="-2"/>
        </w:rPr>
        <w:t>Волкова.</w:t>
      </w:r>
    </w:p>
    <w:p w14:paraId="075682C3">
      <w:pPr>
        <w:pStyle w:val="8"/>
        <w:spacing w:before="37" w:line="276" w:lineRule="auto"/>
        <w:ind w:right="138" w:firstLine="424"/>
      </w:pPr>
      <w:r>
        <w:rPr>
          <w:i/>
        </w:rPr>
        <w:t xml:space="preserve">Игра на детских музыкальных инструментах. </w:t>
      </w:r>
      <w: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w:t>
      </w:r>
      <w:r>
        <w:rPr>
          <w:spacing w:val="40"/>
        </w:rPr>
        <w:t xml:space="preserve"> </w:t>
      </w:r>
      <w:r>
        <w:t>Н. Римского-Корсакова); «Я на горку шла», «Во поле береза стояла», рус. нар.</w:t>
      </w:r>
      <w:r>
        <w:rPr>
          <w:spacing w:val="40"/>
        </w:rPr>
        <w:t xml:space="preserve"> </w:t>
      </w:r>
      <w:r>
        <w:t>песни;</w:t>
      </w:r>
      <w:r>
        <w:rPr>
          <w:spacing w:val="40"/>
        </w:rPr>
        <w:t xml:space="preserve"> </w:t>
      </w:r>
      <w:r>
        <w:t>«К</w:t>
      </w:r>
      <w:r>
        <w:rPr>
          <w:spacing w:val="40"/>
        </w:rPr>
        <w:t xml:space="preserve"> </w:t>
      </w:r>
      <w:r>
        <w:t>нам</w:t>
      </w:r>
      <w:r>
        <w:rPr>
          <w:spacing w:val="40"/>
        </w:rPr>
        <w:t xml:space="preserve"> </w:t>
      </w:r>
      <w:r>
        <w:t>гости пришли»,</w:t>
      </w:r>
      <w:r>
        <w:rPr>
          <w:spacing w:val="80"/>
        </w:rPr>
        <w:t xml:space="preserve"> </w:t>
      </w:r>
      <w:r>
        <w:t>муз.</w:t>
      </w:r>
      <w:r>
        <w:rPr>
          <w:spacing w:val="80"/>
        </w:rPr>
        <w:t xml:space="preserve"> </w:t>
      </w:r>
      <w:r>
        <w:t>Ан.</w:t>
      </w:r>
      <w:r>
        <w:rPr>
          <w:spacing w:val="80"/>
        </w:rPr>
        <w:t xml:space="preserve"> </w:t>
      </w:r>
      <w:r>
        <w:t>Александрова;</w:t>
      </w:r>
      <w:r>
        <w:rPr>
          <w:spacing w:val="80"/>
        </w:rPr>
        <w:t xml:space="preserve"> </w:t>
      </w:r>
      <w:r>
        <w:t>«Вальс»,</w:t>
      </w:r>
      <w:r>
        <w:rPr>
          <w:spacing w:val="80"/>
        </w:rPr>
        <w:t xml:space="preserve"> </w:t>
      </w:r>
      <w:r>
        <w:t>муз.Е. Тиличеевой.</w:t>
      </w:r>
    </w:p>
    <w:p w14:paraId="2736FF2F">
      <w:pPr>
        <w:pStyle w:val="5"/>
        <w:spacing w:before="5"/>
        <w:ind w:left="566"/>
        <w:jc w:val="left"/>
      </w:pPr>
      <w:r>
        <w:t>Примерный</w:t>
      </w:r>
      <w:r>
        <w:rPr>
          <w:spacing w:val="-5"/>
        </w:rPr>
        <w:t xml:space="preserve"> </w:t>
      </w:r>
      <w:r>
        <w:t>перечень</w:t>
      </w:r>
      <w:r>
        <w:rPr>
          <w:spacing w:val="-3"/>
        </w:rPr>
        <w:t xml:space="preserve"> </w:t>
      </w:r>
      <w:r>
        <w:t>произведений</w:t>
      </w:r>
      <w:r>
        <w:rPr>
          <w:spacing w:val="-4"/>
        </w:rPr>
        <w:t xml:space="preserve"> </w:t>
      </w:r>
      <w:r>
        <w:t>изобразительного</w:t>
      </w:r>
      <w:r>
        <w:rPr>
          <w:spacing w:val="-5"/>
        </w:rPr>
        <w:t xml:space="preserve"> </w:t>
      </w:r>
      <w:r>
        <w:t>искусстваот</w:t>
      </w:r>
      <w:r>
        <w:rPr>
          <w:spacing w:val="-3"/>
        </w:rPr>
        <w:t xml:space="preserve"> </w:t>
      </w:r>
      <w:r>
        <w:t>2</w:t>
      </w:r>
      <w:r>
        <w:rPr>
          <w:spacing w:val="-5"/>
        </w:rPr>
        <w:t xml:space="preserve"> </w:t>
      </w:r>
      <w:r>
        <w:t>до</w:t>
      </w:r>
      <w:r>
        <w:rPr>
          <w:spacing w:val="-3"/>
        </w:rPr>
        <w:t xml:space="preserve"> </w:t>
      </w:r>
      <w:r>
        <w:t>3</w:t>
      </w:r>
      <w:r>
        <w:rPr>
          <w:spacing w:val="-3"/>
        </w:rPr>
        <w:t xml:space="preserve"> </w:t>
      </w:r>
      <w:r>
        <w:rPr>
          <w:spacing w:val="-5"/>
        </w:rPr>
        <w:t>лет</w:t>
      </w:r>
    </w:p>
    <w:p w14:paraId="08609DF4">
      <w:pPr>
        <w:spacing w:before="36"/>
        <w:ind w:left="566" w:right="0" w:firstLine="0"/>
        <w:jc w:val="left"/>
        <w:rPr>
          <w:sz w:val="24"/>
        </w:rPr>
      </w:pPr>
      <w:r>
        <w:rPr>
          <w:i/>
          <w:sz w:val="24"/>
        </w:rPr>
        <w:t>Иллюстрации</w:t>
      </w:r>
      <w:r>
        <w:rPr>
          <w:i/>
          <w:spacing w:val="-6"/>
          <w:sz w:val="24"/>
        </w:rPr>
        <w:t xml:space="preserve"> </w:t>
      </w:r>
      <w:r>
        <w:rPr>
          <w:i/>
          <w:sz w:val="24"/>
        </w:rPr>
        <w:t>к</w:t>
      </w:r>
      <w:r>
        <w:rPr>
          <w:i/>
          <w:spacing w:val="-1"/>
          <w:sz w:val="24"/>
        </w:rPr>
        <w:t xml:space="preserve"> </w:t>
      </w:r>
      <w:r>
        <w:rPr>
          <w:i/>
          <w:sz w:val="24"/>
        </w:rPr>
        <w:t>книгам:</w:t>
      </w:r>
      <w:r>
        <w:rPr>
          <w:i/>
          <w:spacing w:val="-2"/>
          <w:sz w:val="24"/>
        </w:rPr>
        <w:t xml:space="preserve"> </w:t>
      </w:r>
      <w:r>
        <w:rPr>
          <w:sz w:val="24"/>
        </w:rPr>
        <w:t>В.</w:t>
      </w:r>
      <w:r>
        <w:rPr>
          <w:spacing w:val="1"/>
          <w:sz w:val="24"/>
        </w:rPr>
        <w:t xml:space="preserve"> </w:t>
      </w:r>
      <w:r>
        <w:rPr>
          <w:sz w:val="24"/>
        </w:rPr>
        <w:t>Сутеев</w:t>
      </w:r>
      <w:r>
        <w:rPr>
          <w:spacing w:val="7"/>
          <w:sz w:val="24"/>
        </w:rPr>
        <w:t xml:space="preserve"> </w:t>
      </w:r>
      <w:r>
        <w:rPr>
          <w:sz w:val="24"/>
        </w:rPr>
        <w:t>«Кораблик»,</w:t>
      </w:r>
      <w:r>
        <w:rPr>
          <w:spacing w:val="6"/>
          <w:sz w:val="24"/>
        </w:rPr>
        <w:t xml:space="preserve"> </w:t>
      </w:r>
      <w:r>
        <w:rPr>
          <w:sz w:val="24"/>
        </w:rPr>
        <w:t>«Кто</w:t>
      </w:r>
      <w:r>
        <w:rPr>
          <w:spacing w:val="1"/>
          <w:sz w:val="24"/>
        </w:rPr>
        <w:t xml:space="preserve"> </w:t>
      </w:r>
      <w:r>
        <w:rPr>
          <w:sz w:val="24"/>
        </w:rPr>
        <w:t>сказал</w:t>
      </w:r>
      <w:r>
        <w:rPr>
          <w:spacing w:val="-3"/>
          <w:sz w:val="24"/>
        </w:rPr>
        <w:t xml:space="preserve"> </w:t>
      </w:r>
      <w:r>
        <w:rPr>
          <w:sz w:val="24"/>
        </w:rPr>
        <w:t>мяу?»,</w:t>
      </w:r>
      <w:r>
        <w:rPr>
          <w:spacing w:val="10"/>
          <w:sz w:val="24"/>
        </w:rPr>
        <w:t xml:space="preserve"> </w:t>
      </w:r>
      <w:r>
        <w:rPr>
          <w:sz w:val="24"/>
        </w:rPr>
        <w:t>«Цыпленок</w:t>
      </w:r>
      <w:r>
        <w:rPr>
          <w:spacing w:val="-2"/>
          <w:sz w:val="24"/>
        </w:rPr>
        <w:t xml:space="preserve"> </w:t>
      </w:r>
      <w:r>
        <w:rPr>
          <w:sz w:val="24"/>
        </w:rPr>
        <w:t>и Утенок»;</w:t>
      </w:r>
      <w:r>
        <w:rPr>
          <w:spacing w:val="4"/>
          <w:sz w:val="24"/>
        </w:rPr>
        <w:t xml:space="preserve"> </w:t>
      </w:r>
      <w:r>
        <w:rPr>
          <w:spacing w:val="-5"/>
          <w:sz w:val="24"/>
        </w:rPr>
        <w:t>В.</w:t>
      </w:r>
    </w:p>
    <w:p w14:paraId="4F72FEB1">
      <w:pPr>
        <w:pStyle w:val="8"/>
        <w:spacing w:before="41"/>
        <w:ind w:left="566"/>
        <w:jc w:val="left"/>
      </w:pPr>
      <w:r>
        <w:t>Чижов</w:t>
      </w:r>
      <w:r>
        <w:rPr>
          <w:spacing w:val="52"/>
          <w:w w:val="150"/>
        </w:rPr>
        <w:t xml:space="preserve"> </w:t>
      </w:r>
      <w:r>
        <w:t>к</w:t>
      </w:r>
      <w:r>
        <w:rPr>
          <w:spacing w:val="55"/>
          <w:w w:val="150"/>
        </w:rPr>
        <w:t xml:space="preserve"> </w:t>
      </w:r>
      <w:r>
        <w:t>книге</w:t>
      </w:r>
      <w:r>
        <w:rPr>
          <w:spacing w:val="54"/>
          <w:w w:val="150"/>
        </w:rPr>
        <w:t xml:space="preserve"> </w:t>
      </w:r>
      <w:r>
        <w:t>А.</w:t>
      </w:r>
      <w:r>
        <w:rPr>
          <w:spacing w:val="54"/>
          <w:w w:val="150"/>
        </w:rPr>
        <w:t xml:space="preserve"> </w:t>
      </w:r>
      <w:r>
        <w:t>Барто,</w:t>
      </w:r>
      <w:r>
        <w:rPr>
          <w:spacing w:val="57"/>
          <w:w w:val="150"/>
        </w:rPr>
        <w:t xml:space="preserve"> </w:t>
      </w:r>
      <w:r>
        <w:t>З.</w:t>
      </w:r>
      <w:r>
        <w:rPr>
          <w:spacing w:val="54"/>
          <w:w w:val="150"/>
        </w:rPr>
        <w:t xml:space="preserve"> </w:t>
      </w:r>
      <w:r>
        <w:t>Александрова</w:t>
      </w:r>
      <w:r>
        <w:rPr>
          <w:spacing w:val="53"/>
          <w:w w:val="150"/>
        </w:rPr>
        <w:t xml:space="preserve"> </w:t>
      </w:r>
      <w:r>
        <w:t>З,</w:t>
      </w:r>
      <w:r>
        <w:rPr>
          <w:spacing w:val="56"/>
          <w:w w:val="150"/>
        </w:rPr>
        <w:t xml:space="preserve"> </w:t>
      </w:r>
      <w:r>
        <w:t>С.</w:t>
      </w:r>
      <w:r>
        <w:rPr>
          <w:spacing w:val="54"/>
          <w:w w:val="150"/>
        </w:rPr>
        <w:t xml:space="preserve"> </w:t>
      </w:r>
      <w:r>
        <w:t>Михалков</w:t>
      </w:r>
      <w:r>
        <w:rPr>
          <w:spacing w:val="61"/>
          <w:w w:val="150"/>
        </w:rPr>
        <w:t xml:space="preserve"> </w:t>
      </w:r>
      <w:r>
        <w:t>«Игрушки»;</w:t>
      </w:r>
      <w:r>
        <w:rPr>
          <w:spacing w:val="59"/>
          <w:w w:val="150"/>
        </w:rPr>
        <w:t xml:space="preserve"> </w:t>
      </w:r>
      <w:r>
        <w:t>Е.</w:t>
      </w:r>
      <w:r>
        <w:rPr>
          <w:spacing w:val="54"/>
          <w:w w:val="150"/>
        </w:rPr>
        <w:t xml:space="preserve"> </w:t>
      </w:r>
      <w:r>
        <w:t>Чарушин</w:t>
      </w:r>
      <w:r>
        <w:rPr>
          <w:spacing w:val="60"/>
          <w:w w:val="150"/>
        </w:rPr>
        <w:t xml:space="preserve"> </w:t>
      </w:r>
      <w:r>
        <w:rPr>
          <w:spacing w:val="-2"/>
        </w:rPr>
        <w:t>Рассказы.</w:t>
      </w:r>
    </w:p>
    <w:p w14:paraId="69D5EB45">
      <w:pPr>
        <w:pStyle w:val="8"/>
        <w:spacing w:before="43"/>
        <w:jc w:val="left"/>
      </w:pPr>
      <w:r>
        <w:t>Рисунки</w:t>
      </w:r>
      <w:r>
        <w:rPr>
          <w:spacing w:val="-6"/>
        </w:rPr>
        <w:t xml:space="preserve"> </w:t>
      </w:r>
      <w:r>
        <w:t>животных;</w:t>
      </w:r>
      <w:r>
        <w:rPr>
          <w:spacing w:val="-7"/>
        </w:rPr>
        <w:t xml:space="preserve"> </w:t>
      </w:r>
      <w:r>
        <w:t>Ю.</w:t>
      </w:r>
      <w:r>
        <w:rPr>
          <w:spacing w:val="-9"/>
        </w:rPr>
        <w:t xml:space="preserve"> </w:t>
      </w:r>
      <w:r>
        <w:t>Васнецов</w:t>
      </w:r>
      <w:r>
        <w:rPr>
          <w:spacing w:val="-5"/>
        </w:rPr>
        <w:t xml:space="preserve"> </w:t>
      </w:r>
      <w:r>
        <w:t>к</w:t>
      </w:r>
      <w:r>
        <w:rPr>
          <w:spacing w:val="-5"/>
        </w:rPr>
        <w:t xml:space="preserve"> </w:t>
      </w:r>
      <w:r>
        <w:t>книге</w:t>
      </w:r>
      <w:r>
        <w:rPr>
          <w:spacing w:val="-1"/>
        </w:rPr>
        <w:t xml:space="preserve"> </w:t>
      </w:r>
      <w:r>
        <w:t>«Колобок»,</w:t>
      </w:r>
      <w:r>
        <w:rPr>
          <w:spacing w:val="-2"/>
        </w:rPr>
        <w:t xml:space="preserve"> </w:t>
      </w:r>
      <w:r>
        <w:t>«Терем-</w:t>
      </w:r>
      <w:r>
        <w:rPr>
          <w:spacing w:val="-2"/>
        </w:rPr>
        <w:t>теремок».</w:t>
      </w:r>
    </w:p>
    <w:p w14:paraId="39E671B8">
      <w:pPr>
        <w:pStyle w:val="5"/>
        <w:spacing w:before="46"/>
        <w:ind w:left="566"/>
        <w:jc w:val="left"/>
      </w:pPr>
      <w:r>
        <w:t>от</w:t>
      </w:r>
      <w:r>
        <w:rPr>
          <w:spacing w:val="3"/>
        </w:rPr>
        <w:t xml:space="preserve"> </w:t>
      </w:r>
      <w:r>
        <w:t>3</w:t>
      </w:r>
      <w:r>
        <w:rPr>
          <w:spacing w:val="-3"/>
        </w:rPr>
        <w:t xml:space="preserve"> </w:t>
      </w:r>
      <w:r>
        <w:t>до</w:t>
      </w:r>
      <w:r>
        <w:rPr>
          <w:spacing w:val="-3"/>
        </w:rPr>
        <w:t xml:space="preserve"> </w:t>
      </w:r>
      <w:r>
        <w:t xml:space="preserve">4 </w:t>
      </w:r>
      <w:r>
        <w:rPr>
          <w:spacing w:val="-5"/>
        </w:rPr>
        <w:t>лет</w:t>
      </w:r>
    </w:p>
    <w:p w14:paraId="2398C713">
      <w:pPr>
        <w:pStyle w:val="5"/>
        <w:spacing w:after="0"/>
        <w:jc w:val="left"/>
        <w:sectPr>
          <w:headerReference r:id="rId371" w:type="default"/>
          <w:footerReference r:id="rId372" w:type="default"/>
          <w:pgSz w:w="11910" w:h="16840"/>
          <w:pgMar w:top="1600" w:right="141" w:bottom="1700" w:left="425" w:header="965" w:footer="1516" w:gutter="0"/>
          <w:cols w:space="720" w:num="1"/>
        </w:sectPr>
      </w:pPr>
    </w:p>
    <w:p w14:paraId="02CFC0E7">
      <w:pPr>
        <w:spacing w:before="82"/>
        <w:ind w:left="566" w:right="0" w:firstLine="0"/>
        <w:jc w:val="left"/>
        <w:rPr>
          <w:sz w:val="24"/>
        </w:rPr>
      </w:pPr>
      <w:r>
        <w:rPr>
          <w:i/>
          <w:sz w:val="24"/>
        </w:rPr>
        <w:t>Иллюстрации</w:t>
      </w:r>
      <w:r>
        <w:rPr>
          <w:i/>
          <w:spacing w:val="22"/>
          <w:sz w:val="24"/>
        </w:rPr>
        <w:t xml:space="preserve"> </w:t>
      </w:r>
      <w:r>
        <w:rPr>
          <w:i/>
          <w:sz w:val="24"/>
        </w:rPr>
        <w:t>к</w:t>
      </w:r>
      <w:r>
        <w:rPr>
          <w:i/>
          <w:spacing w:val="24"/>
          <w:sz w:val="24"/>
        </w:rPr>
        <w:t xml:space="preserve"> </w:t>
      </w:r>
      <w:r>
        <w:rPr>
          <w:i/>
          <w:sz w:val="24"/>
        </w:rPr>
        <w:t>книгам:</w:t>
      </w:r>
      <w:r>
        <w:rPr>
          <w:i/>
          <w:spacing w:val="27"/>
          <w:sz w:val="24"/>
        </w:rPr>
        <w:t xml:space="preserve"> </w:t>
      </w:r>
      <w:r>
        <w:rPr>
          <w:sz w:val="24"/>
        </w:rPr>
        <w:t>Ю.</w:t>
      </w:r>
      <w:r>
        <w:rPr>
          <w:spacing w:val="25"/>
          <w:sz w:val="24"/>
        </w:rPr>
        <w:t xml:space="preserve"> </w:t>
      </w:r>
      <w:r>
        <w:rPr>
          <w:sz w:val="24"/>
        </w:rPr>
        <w:t>Васнецов</w:t>
      </w:r>
      <w:r>
        <w:rPr>
          <w:spacing w:val="24"/>
          <w:sz w:val="24"/>
        </w:rPr>
        <w:t xml:space="preserve"> </w:t>
      </w:r>
      <w:r>
        <w:rPr>
          <w:sz w:val="24"/>
        </w:rPr>
        <w:t>к</w:t>
      </w:r>
      <w:r>
        <w:rPr>
          <w:spacing w:val="25"/>
          <w:sz w:val="24"/>
        </w:rPr>
        <w:t xml:space="preserve"> </w:t>
      </w:r>
      <w:r>
        <w:rPr>
          <w:sz w:val="24"/>
        </w:rPr>
        <w:t>книге</w:t>
      </w:r>
      <w:r>
        <w:rPr>
          <w:spacing w:val="23"/>
          <w:sz w:val="24"/>
        </w:rPr>
        <w:t xml:space="preserve"> </w:t>
      </w:r>
      <w:r>
        <w:rPr>
          <w:sz w:val="24"/>
        </w:rPr>
        <w:t>Л.Н.</w:t>
      </w:r>
      <w:r>
        <w:rPr>
          <w:spacing w:val="24"/>
          <w:sz w:val="24"/>
        </w:rPr>
        <w:t xml:space="preserve"> </w:t>
      </w:r>
      <w:r>
        <w:rPr>
          <w:sz w:val="24"/>
        </w:rPr>
        <w:t>Толстого</w:t>
      </w:r>
      <w:r>
        <w:rPr>
          <w:spacing w:val="36"/>
          <w:sz w:val="24"/>
        </w:rPr>
        <w:t xml:space="preserve"> </w:t>
      </w:r>
      <w:r>
        <w:rPr>
          <w:sz w:val="24"/>
        </w:rPr>
        <w:t>«Три</w:t>
      </w:r>
      <w:r>
        <w:rPr>
          <w:spacing w:val="26"/>
          <w:sz w:val="24"/>
        </w:rPr>
        <w:t xml:space="preserve"> </w:t>
      </w:r>
      <w:r>
        <w:rPr>
          <w:sz w:val="24"/>
        </w:rPr>
        <w:t>медведя»</w:t>
      </w:r>
      <w:r>
        <w:rPr>
          <w:spacing w:val="4"/>
          <w:sz w:val="24"/>
        </w:rPr>
        <w:t xml:space="preserve"> </w:t>
      </w:r>
      <w:r>
        <w:rPr>
          <w:sz w:val="24"/>
        </w:rPr>
        <w:t>К.</w:t>
      </w:r>
      <w:r>
        <w:rPr>
          <w:spacing w:val="25"/>
          <w:sz w:val="24"/>
        </w:rPr>
        <w:t xml:space="preserve"> </w:t>
      </w:r>
      <w:r>
        <w:rPr>
          <w:spacing w:val="-2"/>
          <w:sz w:val="24"/>
        </w:rPr>
        <w:t>Чуковского</w:t>
      </w:r>
    </w:p>
    <w:p w14:paraId="4F91CCA0">
      <w:pPr>
        <w:pStyle w:val="8"/>
        <w:spacing w:before="41"/>
        <w:ind w:left="566"/>
        <w:jc w:val="left"/>
      </w:pPr>
      <w:r>
        <w:rPr>
          <w:spacing w:val="-2"/>
        </w:rPr>
        <w:t>«Путаница».</w:t>
      </w:r>
    </w:p>
    <w:p w14:paraId="373FE978">
      <w:pPr>
        <w:pStyle w:val="8"/>
        <w:spacing w:before="43" w:line="276" w:lineRule="auto"/>
        <w:ind w:firstLine="424"/>
        <w:jc w:val="left"/>
      </w:pPr>
      <w:r>
        <w:rPr>
          <w:i/>
        </w:rPr>
        <w:t>Иллюстрации, репродукции</w:t>
      </w:r>
      <w:r>
        <w:rPr>
          <w:i/>
          <w:spacing w:val="27"/>
        </w:rPr>
        <w:t xml:space="preserve"> </w:t>
      </w:r>
      <w:r>
        <w:rPr>
          <w:i/>
        </w:rPr>
        <w:t>картин:</w:t>
      </w:r>
      <w:r>
        <w:rPr>
          <w:i/>
          <w:spacing w:val="29"/>
        </w:rPr>
        <w:t xml:space="preserve"> </w:t>
      </w:r>
      <w:r>
        <w:t>П. Кончаловский</w:t>
      </w:r>
      <w:r>
        <w:rPr>
          <w:spacing w:val="30"/>
        </w:rPr>
        <w:t xml:space="preserve"> </w:t>
      </w:r>
      <w:r>
        <w:t>«Клубника»,</w:t>
      </w:r>
      <w:r>
        <w:rPr>
          <w:spacing w:val="27"/>
        </w:rPr>
        <w:t xml:space="preserve"> </w:t>
      </w:r>
      <w:r>
        <w:t>«Персики»,</w:t>
      </w:r>
      <w:r>
        <w:rPr>
          <w:spacing w:val="32"/>
        </w:rPr>
        <w:t xml:space="preserve"> </w:t>
      </w:r>
      <w:r>
        <w:t>«Сирень</w:t>
      </w:r>
      <w:r>
        <w:rPr>
          <w:spacing w:val="28"/>
        </w:rPr>
        <w:t xml:space="preserve"> </w:t>
      </w:r>
      <w:r>
        <w:t>в</w:t>
      </w:r>
      <w:r>
        <w:rPr>
          <w:spacing w:val="34"/>
        </w:rPr>
        <w:t xml:space="preserve"> </w:t>
      </w:r>
      <w:r>
        <w:t>корзине»; Н.С.</w:t>
      </w:r>
      <w:r>
        <w:rPr>
          <w:spacing w:val="38"/>
        </w:rPr>
        <w:t xml:space="preserve"> </w:t>
      </w:r>
      <w:r>
        <w:t>Петров-Водкин</w:t>
      </w:r>
      <w:r>
        <w:rPr>
          <w:spacing w:val="46"/>
        </w:rPr>
        <w:t xml:space="preserve"> </w:t>
      </w:r>
      <w:r>
        <w:t>«Яблоки</w:t>
      </w:r>
      <w:r>
        <w:rPr>
          <w:spacing w:val="39"/>
        </w:rPr>
        <w:t xml:space="preserve"> </w:t>
      </w:r>
      <w:r>
        <w:t>на</w:t>
      </w:r>
      <w:r>
        <w:rPr>
          <w:spacing w:val="39"/>
        </w:rPr>
        <w:t xml:space="preserve"> </w:t>
      </w:r>
      <w:r>
        <w:t>красном</w:t>
      </w:r>
      <w:r>
        <w:rPr>
          <w:spacing w:val="40"/>
        </w:rPr>
        <w:t xml:space="preserve"> </w:t>
      </w:r>
      <w:r>
        <w:t>фоне»;</w:t>
      </w:r>
      <w:r>
        <w:rPr>
          <w:spacing w:val="41"/>
        </w:rPr>
        <w:t xml:space="preserve"> </w:t>
      </w:r>
      <w:r>
        <w:t>М.И.</w:t>
      </w:r>
      <w:r>
        <w:rPr>
          <w:spacing w:val="39"/>
        </w:rPr>
        <w:t xml:space="preserve"> </w:t>
      </w:r>
      <w:r>
        <w:t>Климентов</w:t>
      </w:r>
      <w:r>
        <w:rPr>
          <w:spacing w:val="40"/>
        </w:rPr>
        <w:t xml:space="preserve"> </w:t>
      </w:r>
      <w:r>
        <w:t>«Курица</w:t>
      </w:r>
      <w:r>
        <w:rPr>
          <w:spacing w:val="41"/>
        </w:rPr>
        <w:t xml:space="preserve"> </w:t>
      </w:r>
      <w:r>
        <w:t>с</w:t>
      </w:r>
      <w:r>
        <w:rPr>
          <w:spacing w:val="39"/>
        </w:rPr>
        <w:t xml:space="preserve"> </w:t>
      </w:r>
      <w:r>
        <w:t>цыплятами»;</w:t>
      </w:r>
      <w:r>
        <w:rPr>
          <w:spacing w:val="39"/>
        </w:rPr>
        <w:t xml:space="preserve"> </w:t>
      </w:r>
      <w:r>
        <w:t>Н.Н.</w:t>
      </w:r>
      <w:r>
        <w:rPr>
          <w:spacing w:val="38"/>
        </w:rPr>
        <w:t xml:space="preserve"> </w:t>
      </w:r>
      <w:r>
        <w:rPr>
          <w:spacing w:val="-2"/>
        </w:rPr>
        <w:t>Жуков</w:t>
      </w:r>
    </w:p>
    <w:p w14:paraId="113891AF">
      <w:pPr>
        <w:pStyle w:val="8"/>
        <w:spacing w:line="275" w:lineRule="exact"/>
        <w:jc w:val="left"/>
      </w:pPr>
      <w:r>
        <w:rPr>
          <w:spacing w:val="-2"/>
        </w:rPr>
        <w:t>«Ёлка».</w:t>
      </w:r>
    </w:p>
    <w:p w14:paraId="0BC254F9">
      <w:pPr>
        <w:pStyle w:val="5"/>
        <w:spacing w:before="46"/>
        <w:ind w:left="566"/>
        <w:jc w:val="left"/>
      </w:pPr>
      <w:r>
        <w:t>от</w:t>
      </w:r>
      <w:r>
        <w:rPr>
          <w:spacing w:val="3"/>
        </w:rPr>
        <w:t xml:space="preserve"> </w:t>
      </w:r>
      <w:r>
        <w:t>4</w:t>
      </w:r>
      <w:r>
        <w:rPr>
          <w:spacing w:val="-3"/>
        </w:rPr>
        <w:t xml:space="preserve"> </w:t>
      </w:r>
      <w:r>
        <w:t>до</w:t>
      </w:r>
      <w:r>
        <w:rPr>
          <w:spacing w:val="-3"/>
        </w:rPr>
        <w:t xml:space="preserve"> </w:t>
      </w:r>
      <w:r>
        <w:t xml:space="preserve">5 </w:t>
      </w:r>
      <w:r>
        <w:rPr>
          <w:spacing w:val="-5"/>
        </w:rPr>
        <w:t>лет</w:t>
      </w:r>
    </w:p>
    <w:p w14:paraId="022879AA">
      <w:pPr>
        <w:spacing w:before="36"/>
        <w:ind w:left="566" w:right="0" w:firstLine="0"/>
        <w:jc w:val="left"/>
        <w:rPr>
          <w:sz w:val="24"/>
        </w:rPr>
      </w:pPr>
      <w:r>
        <w:rPr>
          <w:i/>
          <w:sz w:val="24"/>
        </w:rPr>
        <w:t>Иллюстрации,</w:t>
      </w:r>
      <w:r>
        <w:rPr>
          <w:i/>
          <w:spacing w:val="3"/>
          <w:sz w:val="24"/>
        </w:rPr>
        <w:t xml:space="preserve"> </w:t>
      </w:r>
      <w:r>
        <w:rPr>
          <w:i/>
          <w:sz w:val="24"/>
        </w:rPr>
        <w:t>репродукции</w:t>
      </w:r>
      <w:r>
        <w:rPr>
          <w:i/>
          <w:spacing w:val="5"/>
          <w:sz w:val="24"/>
        </w:rPr>
        <w:t xml:space="preserve"> </w:t>
      </w:r>
      <w:r>
        <w:rPr>
          <w:i/>
          <w:sz w:val="24"/>
        </w:rPr>
        <w:t>картин</w:t>
      </w:r>
      <w:r>
        <w:rPr>
          <w:sz w:val="24"/>
        </w:rPr>
        <w:t>:</w:t>
      </w:r>
      <w:r>
        <w:rPr>
          <w:spacing w:val="4"/>
          <w:sz w:val="24"/>
        </w:rPr>
        <w:t xml:space="preserve"> </w:t>
      </w:r>
      <w:r>
        <w:rPr>
          <w:sz w:val="24"/>
        </w:rPr>
        <w:t>И.</w:t>
      </w:r>
      <w:r>
        <w:rPr>
          <w:spacing w:val="4"/>
          <w:sz w:val="24"/>
        </w:rPr>
        <w:t xml:space="preserve"> </w:t>
      </w:r>
      <w:r>
        <w:rPr>
          <w:sz w:val="24"/>
        </w:rPr>
        <w:t>Хруцкий</w:t>
      </w:r>
      <w:r>
        <w:rPr>
          <w:spacing w:val="7"/>
          <w:sz w:val="24"/>
        </w:rPr>
        <w:t xml:space="preserve"> </w:t>
      </w:r>
      <w:r>
        <w:rPr>
          <w:sz w:val="24"/>
        </w:rPr>
        <w:t>«Натюрморт</w:t>
      </w:r>
      <w:r>
        <w:rPr>
          <w:spacing w:val="4"/>
          <w:sz w:val="24"/>
        </w:rPr>
        <w:t xml:space="preserve"> </w:t>
      </w:r>
      <w:r>
        <w:rPr>
          <w:sz w:val="24"/>
        </w:rPr>
        <w:t>с</w:t>
      </w:r>
      <w:r>
        <w:rPr>
          <w:spacing w:val="4"/>
          <w:sz w:val="24"/>
        </w:rPr>
        <w:t xml:space="preserve"> </w:t>
      </w:r>
      <w:r>
        <w:rPr>
          <w:sz w:val="24"/>
        </w:rPr>
        <w:t>грибами»,</w:t>
      </w:r>
      <w:r>
        <w:rPr>
          <w:spacing w:val="8"/>
          <w:sz w:val="24"/>
        </w:rPr>
        <w:t xml:space="preserve"> </w:t>
      </w:r>
      <w:r>
        <w:rPr>
          <w:sz w:val="24"/>
        </w:rPr>
        <w:t>«Цветы</w:t>
      </w:r>
      <w:r>
        <w:rPr>
          <w:spacing w:val="4"/>
          <w:sz w:val="24"/>
        </w:rPr>
        <w:t xml:space="preserve"> </w:t>
      </w:r>
      <w:r>
        <w:rPr>
          <w:sz w:val="24"/>
        </w:rPr>
        <w:t>и</w:t>
      </w:r>
      <w:r>
        <w:rPr>
          <w:spacing w:val="4"/>
          <w:sz w:val="24"/>
        </w:rPr>
        <w:t xml:space="preserve"> </w:t>
      </w:r>
      <w:r>
        <w:rPr>
          <w:sz w:val="24"/>
        </w:rPr>
        <w:t>плоды»;</w:t>
      </w:r>
      <w:r>
        <w:rPr>
          <w:spacing w:val="17"/>
          <w:sz w:val="24"/>
        </w:rPr>
        <w:t xml:space="preserve"> </w:t>
      </w:r>
      <w:r>
        <w:rPr>
          <w:sz w:val="24"/>
        </w:rPr>
        <w:t>И.</w:t>
      </w:r>
      <w:r>
        <w:rPr>
          <w:spacing w:val="14"/>
          <w:sz w:val="24"/>
        </w:rPr>
        <w:t xml:space="preserve"> </w:t>
      </w:r>
      <w:r>
        <w:rPr>
          <w:spacing w:val="-2"/>
          <w:sz w:val="24"/>
        </w:rPr>
        <w:t>Репин</w:t>
      </w:r>
    </w:p>
    <w:p w14:paraId="3D159F8A">
      <w:pPr>
        <w:pStyle w:val="8"/>
        <w:spacing w:before="43"/>
        <w:jc w:val="left"/>
      </w:pPr>
      <w:r>
        <w:t>«Яблоки</w:t>
      </w:r>
      <w:r>
        <w:rPr>
          <w:spacing w:val="4"/>
        </w:rPr>
        <w:t xml:space="preserve"> </w:t>
      </w:r>
      <w:r>
        <w:t>и</w:t>
      </w:r>
      <w:r>
        <w:rPr>
          <w:spacing w:val="4"/>
        </w:rPr>
        <w:t xml:space="preserve"> </w:t>
      </w:r>
      <w:r>
        <w:t>листья»;</w:t>
      </w:r>
      <w:r>
        <w:rPr>
          <w:spacing w:val="9"/>
        </w:rPr>
        <w:t xml:space="preserve"> </w:t>
      </w:r>
      <w:r>
        <w:t>И.</w:t>
      </w:r>
      <w:r>
        <w:rPr>
          <w:spacing w:val="6"/>
        </w:rPr>
        <w:t xml:space="preserve"> </w:t>
      </w:r>
      <w:r>
        <w:t>Левитан</w:t>
      </w:r>
      <w:r>
        <w:rPr>
          <w:spacing w:val="15"/>
        </w:rPr>
        <w:t xml:space="preserve"> </w:t>
      </w:r>
      <w:r>
        <w:t>«Сирень»;</w:t>
      </w:r>
      <w:r>
        <w:rPr>
          <w:spacing w:val="8"/>
        </w:rPr>
        <w:t xml:space="preserve"> </w:t>
      </w:r>
      <w:r>
        <w:t>И.</w:t>
      </w:r>
      <w:r>
        <w:rPr>
          <w:spacing w:val="3"/>
        </w:rPr>
        <w:t xml:space="preserve"> </w:t>
      </w:r>
      <w:r>
        <w:t>Михайлов</w:t>
      </w:r>
      <w:r>
        <w:rPr>
          <w:spacing w:val="12"/>
        </w:rPr>
        <w:t xml:space="preserve"> </w:t>
      </w:r>
      <w:r>
        <w:t>«Овощи</w:t>
      </w:r>
      <w:r>
        <w:rPr>
          <w:spacing w:val="4"/>
        </w:rPr>
        <w:t xml:space="preserve"> </w:t>
      </w:r>
      <w:r>
        <w:t>и</w:t>
      </w:r>
      <w:r>
        <w:rPr>
          <w:spacing w:val="6"/>
        </w:rPr>
        <w:t xml:space="preserve"> </w:t>
      </w:r>
      <w:r>
        <w:t>фрукты»;</w:t>
      </w:r>
      <w:r>
        <w:rPr>
          <w:spacing w:val="10"/>
        </w:rPr>
        <w:t xml:space="preserve"> </w:t>
      </w:r>
      <w:r>
        <w:t>И.</w:t>
      </w:r>
      <w:r>
        <w:rPr>
          <w:spacing w:val="3"/>
        </w:rPr>
        <w:t xml:space="preserve"> </w:t>
      </w:r>
      <w:r>
        <w:rPr>
          <w:spacing w:val="-2"/>
        </w:rPr>
        <w:t>Машков</w:t>
      </w:r>
    </w:p>
    <w:p w14:paraId="5236A376">
      <w:pPr>
        <w:pStyle w:val="8"/>
        <w:spacing w:before="41" w:line="276" w:lineRule="auto"/>
        <w:ind w:firstLine="424"/>
        <w:jc w:val="left"/>
      </w:pPr>
      <w:r>
        <w:t>«Синие сливы»; И.</w:t>
      </w:r>
      <w:r>
        <w:rPr>
          <w:spacing w:val="-1"/>
        </w:rPr>
        <w:t xml:space="preserve"> </w:t>
      </w:r>
      <w:r>
        <w:t>Машков «Рябинка», «Фрукты», «Малинка»</w:t>
      </w:r>
      <w:r>
        <w:rPr>
          <w:spacing w:val="-6"/>
        </w:rPr>
        <w:t xml:space="preserve"> </w:t>
      </w:r>
      <w:r>
        <w:t>А.</w:t>
      </w:r>
      <w:r>
        <w:rPr>
          <w:spacing w:val="-1"/>
        </w:rPr>
        <w:t xml:space="preserve"> </w:t>
      </w:r>
      <w:r>
        <w:t>Куприн «Букет</w:t>
      </w:r>
      <w:r>
        <w:rPr>
          <w:spacing w:val="40"/>
        </w:rPr>
        <w:t xml:space="preserve"> </w:t>
      </w:r>
      <w:r>
        <w:t>полевых цветов»; А. Бортников</w:t>
      </w:r>
      <w:r>
        <w:rPr>
          <w:spacing w:val="55"/>
        </w:rPr>
        <w:t xml:space="preserve"> </w:t>
      </w:r>
      <w:r>
        <w:t>«Весна</w:t>
      </w:r>
      <w:r>
        <w:rPr>
          <w:spacing w:val="53"/>
        </w:rPr>
        <w:t xml:space="preserve"> </w:t>
      </w:r>
      <w:r>
        <w:t>пришла»;</w:t>
      </w:r>
      <w:r>
        <w:rPr>
          <w:spacing w:val="54"/>
        </w:rPr>
        <w:t xml:space="preserve"> </w:t>
      </w:r>
      <w:r>
        <w:t>Е.</w:t>
      </w:r>
      <w:r>
        <w:rPr>
          <w:spacing w:val="58"/>
        </w:rPr>
        <w:t xml:space="preserve"> </w:t>
      </w:r>
      <w:r>
        <w:t>Чернышева</w:t>
      </w:r>
      <w:r>
        <w:rPr>
          <w:spacing w:val="55"/>
        </w:rPr>
        <w:t xml:space="preserve"> </w:t>
      </w:r>
      <w:r>
        <w:t>«Девочка</w:t>
      </w:r>
      <w:r>
        <w:rPr>
          <w:spacing w:val="52"/>
        </w:rPr>
        <w:t xml:space="preserve"> </w:t>
      </w:r>
      <w:r>
        <w:t>с</w:t>
      </w:r>
      <w:r>
        <w:rPr>
          <w:spacing w:val="53"/>
        </w:rPr>
        <w:t xml:space="preserve"> </w:t>
      </w:r>
      <w:r>
        <w:t>козочкой»;</w:t>
      </w:r>
      <w:r>
        <w:rPr>
          <w:spacing w:val="57"/>
        </w:rPr>
        <w:t xml:space="preserve"> </w:t>
      </w:r>
      <w:r>
        <w:t>Ю.</w:t>
      </w:r>
      <w:r>
        <w:rPr>
          <w:spacing w:val="54"/>
        </w:rPr>
        <w:t xml:space="preserve"> </w:t>
      </w:r>
      <w:r>
        <w:t>Кротов</w:t>
      </w:r>
      <w:r>
        <w:rPr>
          <w:spacing w:val="29"/>
        </w:rPr>
        <w:t xml:space="preserve">  </w:t>
      </w:r>
      <w:r>
        <w:t>«В</w:t>
      </w:r>
      <w:r>
        <w:rPr>
          <w:spacing w:val="56"/>
        </w:rPr>
        <w:t xml:space="preserve"> </w:t>
      </w:r>
      <w:r>
        <w:t>саду»;</w:t>
      </w:r>
      <w:r>
        <w:rPr>
          <w:spacing w:val="54"/>
        </w:rPr>
        <w:t xml:space="preserve"> </w:t>
      </w:r>
      <w:r>
        <w:t>А.</w:t>
      </w:r>
      <w:r>
        <w:rPr>
          <w:spacing w:val="53"/>
        </w:rPr>
        <w:t xml:space="preserve"> </w:t>
      </w:r>
      <w:r>
        <w:rPr>
          <w:spacing w:val="-2"/>
        </w:rPr>
        <w:t>Комаров</w:t>
      </w:r>
    </w:p>
    <w:p w14:paraId="55FB43DF">
      <w:pPr>
        <w:pStyle w:val="8"/>
        <w:spacing w:line="278" w:lineRule="auto"/>
        <w:jc w:val="left"/>
      </w:pPr>
      <w:r>
        <w:t>«Наводнение»; В. Тропинина «Девочка с куклой»; М. Караваджо «Корзина с</w:t>
      </w:r>
      <w:r>
        <w:rPr>
          <w:spacing w:val="25"/>
        </w:rPr>
        <w:t xml:space="preserve"> </w:t>
      </w:r>
      <w:r>
        <w:t>фруктами»;</w:t>
      </w:r>
      <w:r>
        <w:rPr>
          <w:spacing w:val="39"/>
        </w:rPr>
        <w:t xml:space="preserve"> </w:t>
      </w:r>
      <w:r>
        <w:t>Ч.</w:t>
      </w:r>
      <w:r>
        <w:rPr>
          <w:spacing w:val="38"/>
        </w:rPr>
        <w:t xml:space="preserve"> </w:t>
      </w:r>
      <w:r>
        <w:t>Барбер</w:t>
      </w:r>
      <w:r>
        <w:rPr>
          <w:spacing w:val="80"/>
        </w:rPr>
        <w:t xml:space="preserve"> </w:t>
      </w:r>
      <w:r>
        <w:t>«Да пою я, пою….», «Зачем вы обидели мою девочку?»; В. Чермошенцев</w:t>
      </w:r>
    </w:p>
    <w:p w14:paraId="59A1536E">
      <w:pPr>
        <w:pStyle w:val="8"/>
        <w:spacing w:line="272" w:lineRule="exact"/>
        <w:ind w:left="566"/>
        <w:jc w:val="left"/>
      </w:pPr>
      <w:r>
        <w:t>«Зимние</w:t>
      </w:r>
      <w:r>
        <w:rPr>
          <w:spacing w:val="24"/>
        </w:rPr>
        <w:t xml:space="preserve"> </w:t>
      </w:r>
      <w:r>
        <w:t>ели»;</w:t>
      </w:r>
      <w:r>
        <w:rPr>
          <w:spacing w:val="32"/>
        </w:rPr>
        <w:t xml:space="preserve"> </w:t>
      </w:r>
      <w:r>
        <w:t>В.М.</w:t>
      </w:r>
      <w:r>
        <w:rPr>
          <w:spacing w:val="31"/>
        </w:rPr>
        <w:t xml:space="preserve"> </w:t>
      </w:r>
      <w:r>
        <w:t>Васнецов</w:t>
      </w:r>
      <w:r>
        <w:rPr>
          <w:spacing w:val="36"/>
        </w:rPr>
        <w:t xml:space="preserve"> </w:t>
      </w:r>
      <w:r>
        <w:t>«Снегурочка»;</w:t>
      </w:r>
      <w:r>
        <w:rPr>
          <w:spacing w:val="38"/>
        </w:rPr>
        <w:t xml:space="preserve"> </w:t>
      </w:r>
      <w:r>
        <w:t>Б.</w:t>
      </w:r>
      <w:r>
        <w:rPr>
          <w:spacing w:val="31"/>
        </w:rPr>
        <w:t xml:space="preserve"> </w:t>
      </w:r>
      <w:r>
        <w:t>Кустов</w:t>
      </w:r>
      <w:r>
        <w:rPr>
          <w:spacing w:val="38"/>
        </w:rPr>
        <w:t xml:space="preserve"> </w:t>
      </w:r>
      <w:r>
        <w:t>«Сказки</w:t>
      </w:r>
      <w:r>
        <w:rPr>
          <w:spacing w:val="30"/>
        </w:rPr>
        <w:t xml:space="preserve"> </w:t>
      </w:r>
      <w:r>
        <w:t>Дедушки</w:t>
      </w:r>
      <w:r>
        <w:rPr>
          <w:spacing w:val="31"/>
        </w:rPr>
        <w:t xml:space="preserve"> </w:t>
      </w:r>
      <w:r>
        <w:t>Мороза»;</w:t>
      </w:r>
      <w:r>
        <w:rPr>
          <w:spacing w:val="20"/>
        </w:rPr>
        <w:t xml:space="preserve"> </w:t>
      </w:r>
      <w:r>
        <w:t>А.</w:t>
      </w:r>
      <w:r>
        <w:rPr>
          <w:spacing w:val="29"/>
        </w:rPr>
        <w:t xml:space="preserve"> </w:t>
      </w:r>
      <w:r>
        <w:rPr>
          <w:spacing w:val="-2"/>
        </w:rPr>
        <w:t>Пластов</w:t>
      </w:r>
    </w:p>
    <w:p w14:paraId="380E97B5">
      <w:pPr>
        <w:pStyle w:val="8"/>
        <w:spacing w:before="39"/>
        <w:ind w:left="566"/>
        <w:jc w:val="left"/>
      </w:pPr>
      <w:r>
        <w:rPr>
          <w:spacing w:val="-2"/>
        </w:rPr>
        <w:t>«Лето».</w:t>
      </w:r>
    </w:p>
    <w:p w14:paraId="3A0F2593">
      <w:pPr>
        <w:spacing w:before="41"/>
        <w:ind w:left="566" w:right="0" w:firstLine="0"/>
        <w:jc w:val="left"/>
        <w:rPr>
          <w:sz w:val="24"/>
        </w:rPr>
      </w:pPr>
      <w:r>
        <w:rPr>
          <w:i/>
          <w:sz w:val="24"/>
        </w:rPr>
        <w:t>Иллюстрации</w:t>
      </w:r>
      <w:r>
        <w:rPr>
          <w:i/>
          <w:spacing w:val="-9"/>
          <w:sz w:val="24"/>
        </w:rPr>
        <w:t xml:space="preserve"> </w:t>
      </w:r>
      <w:r>
        <w:rPr>
          <w:i/>
          <w:sz w:val="24"/>
        </w:rPr>
        <w:t>к</w:t>
      </w:r>
      <w:r>
        <w:rPr>
          <w:i/>
          <w:spacing w:val="-4"/>
          <w:sz w:val="24"/>
        </w:rPr>
        <w:t xml:space="preserve"> </w:t>
      </w:r>
      <w:r>
        <w:rPr>
          <w:i/>
          <w:sz w:val="24"/>
        </w:rPr>
        <w:t>книгам:</w:t>
      </w:r>
      <w:r>
        <w:rPr>
          <w:i/>
          <w:spacing w:val="-6"/>
          <w:sz w:val="24"/>
        </w:rPr>
        <w:t xml:space="preserve"> </w:t>
      </w:r>
      <w:r>
        <w:rPr>
          <w:sz w:val="24"/>
        </w:rPr>
        <w:t>В.</w:t>
      </w:r>
      <w:r>
        <w:rPr>
          <w:spacing w:val="-5"/>
          <w:sz w:val="24"/>
        </w:rPr>
        <w:t xml:space="preserve"> </w:t>
      </w:r>
      <w:r>
        <w:rPr>
          <w:sz w:val="24"/>
        </w:rPr>
        <w:t>Лебедев</w:t>
      </w:r>
      <w:r>
        <w:rPr>
          <w:spacing w:val="-7"/>
          <w:sz w:val="24"/>
        </w:rPr>
        <w:t xml:space="preserve"> </w:t>
      </w:r>
      <w:r>
        <w:rPr>
          <w:sz w:val="24"/>
        </w:rPr>
        <w:t>к</w:t>
      </w:r>
      <w:r>
        <w:rPr>
          <w:spacing w:val="-4"/>
          <w:sz w:val="24"/>
        </w:rPr>
        <w:t xml:space="preserve"> </w:t>
      </w:r>
      <w:r>
        <w:rPr>
          <w:sz w:val="24"/>
        </w:rPr>
        <w:t>книге</w:t>
      </w:r>
      <w:r>
        <w:rPr>
          <w:spacing w:val="-4"/>
          <w:sz w:val="24"/>
        </w:rPr>
        <w:t xml:space="preserve"> </w:t>
      </w:r>
      <w:r>
        <w:rPr>
          <w:sz w:val="24"/>
        </w:rPr>
        <w:t>С.</w:t>
      </w:r>
      <w:r>
        <w:rPr>
          <w:spacing w:val="-9"/>
          <w:sz w:val="24"/>
        </w:rPr>
        <w:t xml:space="preserve"> </w:t>
      </w:r>
      <w:r>
        <w:rPr>
          <w:sz w:val="24"/>
        </w:rPr>
        <w:t>Маршаа</w:t>
      </w:r>
      <w:r>
        <w:rPr>
          <w:spacing w:val="5"/>
          <w:sz w:val="24"/>
        </w:rPr>
        <w:t xml:space="preserve"> </w:t>
      </w:r>
      <w:r>
        <w:rPr>
          <w:sz w:val="24"/>
        </w:rPr>
        <w:t>«Усатый-</w:t>
      </w:r>
      <w:r>
        <w:rPr>
          <w:spacing w:val="-2"/>
          <w:sz w:val="24"/>
        </w:rPr>
        <w:t>полосатый».</w:t>
      </w:r>
    </w:p>
    <w:p w14:paraId="41E69804">
      <w:pPr>
        <w:pStyle w:val="5"/>
        <w:spacing w:before="48"/>
        <w:ind w:left="566"/>
        <w:jc w:val="left"/>
      </w:pPr>
      <w:r>
        <w:t>от</w:t>
      </w:r>
      <w:r>
        <w:rPr>
          <w:spacing w:val="3"/>
        </w:rPr>
        <w:t xml:space="preserve"> </w:t>
      </w:r>
      <w:r>
        <w:t>5</w:t>
      </w:r>
      <w:r>
        <w:rPr>
          <w:spacing w:val="-3"/>
        </w:rPr>
        <w:t xml:space="preserve"> </w:t>
      </w:r>
      <w:r>
        <w:t>до</w:t>
      </w:r>
      <w:r>
        <w:rPr>
          <w:spacing w:val="-3"/>
        </w:rPr>
        <w:t xml:space="preserve"> </w:t>
      </w:r>
      <w:r>
        <w:t xml:space="preserve">6 </w:t>
      </w:r>
      <w:r>
        <w:rPr>
          <w:spacing w:val="-5"/>
        </w:rPr>
        <w:t>лет</w:t>
      </w:r>
    </w:p>
    <w:p w14:paraId="4C5258B1">
      <w:pPr>
        <w:spacing w:before="36"/>
        <w:ind w:left="566" w:right="0" w:firstLine="0"/>
        <w:jc w:val="left"/>
        <w:rPr>
          <w:sz w:val="24"/>
        </w:rPr>
      </w:pPr>
      <w:r>
        <w:rPr>
          <w:i/>
          <w:sz w:val="24"/>
        </w:rPr>
        <w:t>Иллюстрации,</w:t>
      </w:r>
      <w:r>
        <w:rPr>
          <w:i/>
          <w:spacing w:val="73"/>
          <w:w w:val="150"/>
          <w:sz w:val="24"/>
        </w:rPr>
        <w:t xml:space="preserve"> </w:t>
      </w:r>
      <w:r>
        <w:rPr>
          <w:i/>
          <w:sz w:val="24"/>
        </w:rPr>
        <w:t>репродукции</w:t>
      </w:r>
      <w:r>
        <w:rPr>
          <w:i/>
          <w:spacing w:val="77"/>
          <w:w w:val="150"/>
          <w:sz w:val="24"/>
        </w:rPr>
        <w:t xml:space="preserve"> </w:t>
      </w:r>
      <w:r>
        <w:rPr>
          <w:i/>
          <w:sz w:val="24"/>
        </w:rPr>
        <w:t>картин</w:t>
      </w:r>
      <w:r>
        <w:rPr>
          <w:sz w:val="24"/>
        </w:rPr>
        <w:t>:</w:t>
      </w:r>
      <w:r>
        <w:rPr>
          <w:spacing w:val="76"/>
          <w:w w:val="150"/>
          <w:sz w:val="24"/>
        </w:rPr>
        <w:t xml:space="preserve"> </w:t>
      </w:r>
      <w:r>
        <w:rPr>
          <w:sz w:val="24"/>
        </w:rPr>
        <w:t>Ф.Васильев</w:t>
      </w:r>
      <w:r>
        <w:rPr>
          <w:spacing w:val="25"/>
          <w:sz w:val="24"/>
        </w:rPr>
        <w:t xml:space="preserve">  </w:t>
      </w:r>
      <w:r>
        <w:rPr>
          <w:sz w:val="24"/>
        </w:rPr>
        <w:t>«Перед</w:t>
      </w:r>
      <w:r>
        <w:rPr>
          <w:spacing w:val="77"/>
          <w:w w:val="150"/>
          <w:sz w:val="24"/>
        </w:rPr>
        <w:t xml:space="preserve"> </w:t>
      </w:r>
      <w:r>
        <w:rPr>
          <w:sz w:val="24"/>
        </w:rPr>
        <w:t>дождем,</w:t>
      </w:r>
      <w:r>
        <w:rPr>
          <w:spacing w:val="26"/>
          <w:sz w:val="24"/>
        </w:rPr>
        <w:t xml:space="preserve">  </w:t>
      </w:r>
      <w:r>
        <w:rPr>
          <w:sz w:val="24"/>
        </w:rPr>
        <w:t>«Сбор</w:t>
      </w:r>
      <w:r>
        <w:rPr>
          <w:spacing w:val="27"/>
          <w:sz w:val="24"/>
        </w:rPr>
        <w:t xml:space="preserve">  </w:t>
      </w:r>
      <w:r>
        <w:rPr>
          <w:sz w:val="24"/>
        </w:rPr>
        <w:t>урожая»;</w:t>
      </w:r>
      <w:r>
        <w:rPr>
          <w:spacing w:val="26"/>
          <w:sz w:val="24"/>
        </w:rPr>
        <w:t xml:space="preserve">  </w:t>
      </w:r>
      <w:r>
        <w:rPr>
          <w:spacing w:val="-2"/>
          <w:sz w:val="24"/>
        </w:rPr>
        <w:t>Б.Кустодиев</w:t>
      </w:r>
    </w:p>
    <w:p w14:paraId="38765A21">
      <w:pPr>
        <w:pStyle w:val="8"/>
        <w:spacing w:before="41"/>
        <w:jc w:val="left"/>
      </w:pPr>
      <w:r>
        <w:t>«Масленица»;</w:t>
      </w:r>
      <w:r>
        <w:rPr>
          <w:spacing w:val="56"/>
          <w:w w:val="150"/>
        </w:rPr>
        <w:t xml:space="preserve"> </w:t>
      </w:r>
      <w:r>
        <w:t>Ф.Толстой</w:t>
      </w:r>
      <w:r>
        <w:rPr>
          <w:spacing w:val="62"/>
          <w:w w:val="150"/>
        </w:rPr>
        <w:t xml:space="preserve"> </w:t>
      </w:r>
      <w:r>
        <w:t>«Букет</w:t>
      </w:r>
      <w:r>
        <w:rPr>
          <w:spacing w:val="57"/>
          <w:w w:val="150"/>
        </w:rPr>
        <w:t xml:space="preserve"> </w:t>
      </w:r>
      <w:r>
        <w:t>цветов,</w:t>
      </w:r>
      <w:r>
        <w:rPr>
          <w:spacing w:val="56"/>
          <w:w w:val="150"/>
        </w:rPr>
        <w:t xml:space="preserve"> </w:t>
      </w:r>
      <w:r>
        <w:t>бабочка</w:t>
      </w:r>
      <w:r>
        <w:rPr>
          <w:spacing w:val="56"/>
          <w:w w:val="150"/>
        </w:rPr>
        <w:t xml:space="preserve"> </w:t>
      </w:r>
      <w:r>
        <w:t>и</w:t>
      </w:r>
      <w:r>
        <w:rPr>
          <w:spacing w:val="57"/>
          <w:w w:val="150"/>
        </w:rPr>
        <w:t xml:space="preserve"> </w:t>
      </w:r>
      <w:r>
        <w:t>птичка»;</w:t>
      </w:r>
      <w:r>
        <w:rPr>
          <w:spacing w:val="57"/>
          <w:w w:val="150"/>
        </w:rPr>
        <w:t xml:space="preserve"> </w:t>
      </w:r>
      <w:r>
        <w:t>П.Крылов</w:t>
      </w:r>
      <w:r>
        <w:rPr>
          <w:spacing w:val="61"/>
          <w:w w:val="150"/>
        </w:rPr>
        <w:t xml:space="preserve"> </w:t>
      </w:r>
      <w:r>
        <w:t>«Цветы</w:t>
      </w:r>
      <w:r>
        <w:rPr>
          <w:spacing w:val="56"/>
          <w:w w:val="150"/>
        </w:rPr>
        <w:t xml:space="preserve"> </w:t>
      </w:r>
      <w:r>
        <w:t>на</w:t>
      </w:r>
      <w:r>
        <w:rPr>
          <w:spacing w:val="68"/>
          <w:w w:val="150"/>
        </w:rPr>
        <w:t xml:space="preserve"> </w:t>
      </w:r>
      <w:r>
        <w:t>окне»,</w:t>
      </w:r>
      <w:r>
        <w:rPr>
          <w:spacing w:val="56"/>
          <w:w w:val="150"/>
        </w:rPr>
        <w:t xml:space="preserve"> </w:t>
      </w:r>
      <w:r>
        <w:rPr>
          <w:spacing w:val="-2"/>
        </w:rPr>
        <w:t>И.Репин</w:t>
      </w:r>
    </w:p>
    <w:p w14:paraId="7162F381">
      <w:pPr>
        <w:pStyle w:val="8"/>
        <w:spacing w:before="41" w:line="276" w:lineRule="auto"/>
        <w:ind w:right="143"/>
      </w:pPr>
      <w:r>
        <w:t xml:space="preserve">«Стрекоза»; И. Левитан «Березовая роща», «Зимой в лесу»; Т. Яблонская «Весна»; А. Дейнека «Будущие летчики»; И.Грабарь Февральская лазурь; </w:t>
      </w:r>
      <w:r>
        <w:rPr>
          <w:color w:val="0E0E0E"/>
        </w:rPr>
        <w:t>А.А. Пластов «Первый снег»; В.Тимофеев «Девочка</w:t>
      </w:r>
      <w:r>
        <w:rPr>
          <w:color w:val="0E0E0E"/>
          <w:spacing w:val="-1"/>
        </w:rPr>
        <w:t xml:space="preserve"> </w:t>
      </w:r>
      <w:r>
        <w:rPr>
          <w:color w:val="0E0E0E"/>
        </w:rPr>
        <w:t>с</w:t>
      </w:r>
      <w:r>
        <w:rPr>
          <w:color w:val="0E0E0E"/>
          <w:spacing w:val="-2"/>
        </w:rPr>
        <w:t xml:space="preserve"> </w:t>
      </w:r>
      <w:r>
        <w:rPr>
          <w:color w:val="0E0E0E"/>
        </w:rPr>
        <w:t>ягодами»; Ф.Сычков «Катание с горы»; Е.Хмелева «Новый год»; Н.Рачков</w:t>
      </w:r>
    </w:p>
    <w:p w14:paraId="3ED6A7A9">
      <w:pPr>
        <w:pStyle w:val="8"/>
        <w:spacing w:before="1"/>
        <w:ind w:left="566"/>
      </w:pPr>
      <w:r>
        <w:rPr>
          <w:color w:val="0E0E0E"/>
        </w:rPr>
        <w:t>«Девочка</w:t>
      </w:r>
      <w:r>
        <w:rPr>
          <w:color w:val="0E0E0E"/>
          <w:spacing w:val="57"/>
          <w:w w:val="150"/>
        </w:rPr>
        <w:t xml:space="preserve"> </w:t>
      </w:r>
      <w:r>
        <w:rPr>
          <w:color w:val="0E0E0E"/>
        </w:rPr>
        <w:t>с</w:t>
      </w:r>
      <w:r>
        <w:rPr>
          <w:color w:val="0E0E0E"/>
          <w:spacing w:val="55"/>
          <w:w w:val="150"/>
        </w:rPr>
        <w:t xml:space="preserve"> </w:t>
      </w:r>
      <w:r>
        <w:rPr>
          <w:color w:val="0E0E0E"/>
        </w:rPr>
        <w:t>ягодами»;</w:t>
      </w:r>
      <w:r>
        <w:rPr>
          <w:color w:val="0E0E0E"/>
          <w:spacing w:val="66"/>
          <w:w w:val="150"/>
        </w:rPr>
        <w:t xml:space="preserve"> </w:t>
      </w:r>
      <w:r>
        <w:rPr>
          <w:color w:val="0E0E0E"/>
        </w:rPr>
        <w:t>Ю.Кротов</w:t>
      </w:r>
      <w:r>
        <w:rPr>
          <w:color w:val="0E0E0E"/>
          <w:spacing w:val="64"/>
          <w:w w:val="150"/>
        </w:rPr>
        <w:t xml:space="preserve"> </w:t>
      </w:r>
      <w:r>
        <w:rPr>
          <w:color w:val="0E0E0E"/>
        </w:rPr>
        <w:t>«Мои</w:t>
      </w:r>
      <w:r>
        <w:rPr>
          <w:color w:val="0E0E0E"/>
          <w:spacing w:val="60"/>
          <w:w w:val="150"/>
        </w:rPr>
        <w:t xml:space="preserve"> </w:t>
      </w:r>
      <w:r>
        <w:rPr>
          <w:color w:val="0E0E0E"/>
        </w:rPr>
        <w:t>куклы»,</w:t>
      </w:r>
      <w:r>
        <w:rPr>
          <w:color w:val="0E0E0E"/>
          <w:spacing w:val="65"/>
          <w:w w:val="150"/>
        </w:rPr>
        <w:t xml:space="preserve"> </w:t>
      </w:r>
      <w:r>
        <w:rPr>
          <w:color w:val="0E0E0E"/>
        </w:rPr>
        <w:t>«Рукодельница»,</w:t>
      </w:r>
      <w:r>
        <w:rPr>
          <w:color w:val="0E0E0E"/>
          <w:spacing w:val="71"/>
          <w:w w:val="150"/>
        </w:rPr>
        <w:t xml:space="preserve"> </w:t>
      </w:r>
      <w:r>
        <w:rPr>
          <w:color w:val="0E0E0E"/>
        </w:rPr>
        <w:t>«Котята»;</w:t>
      </w:r>
      <w:r>
        <w:rPr>
          <w:color w:val="0E0E0E"/>
          <w:spacing w:val="63"/>
          <w:w w:val="150"/>
        </w:rPr>
        <w:t xml:space="preserve">  </w:t>
      </w:r>
      <w:r>
        <w:rPr>
          <w:color w:val="0E0E0E"/>
          <w:spacing w:val="-2"/>
        </w:rPr>
        <w:t>О.Кипренский</w:t>
      </w:r>
    </w:p>
    <w:p w14:paraId="0899C082">
      <w:pPr>
        <w:pStyle w:val="8"/>
        <w:spacing w:before="40" w:line="276" w:lineRule="auto"/>
        <w:ind w:right="141" w:firstLine="424"/>
      </w:pPr>
      <w:r>
        <w:rPr>
          <w:color w:val="0E0E0E"/>
        </w:rPr>
        <w:t xml:space="preserve">«Девочка в маковом венке с гвоздикой в руке»; И. Разживин «Дорога в Новый год», «Расцвел салют в честь праздника Победы!»; </w:t>
      </w:r>
      <w:r>
        <w:t>И.Машков «Натюрморт» (чашка и мандарины); В.М. Васнецов «</w:t>
      </w:r>
      <w:r>
        <w:rPr>
          <w:color w:val="0E0E0E"/>
        </w:rPr>
        <w:t>Ковер- самолет»;</w:t>
      </w:r>
      <w:r>
        <w:rPr>
          <w:color w:val="0E0E0E"/>
          <w:spacing w:val="40"/>
        </w:rPr>
        <w:t xml:space="preserve"> </w:t>
      </w:r>
      <w:r>
        <w:t>И.Я.</w:t>
      </w:r>
      <w:r>
        <w:rPr>
          <w:spacing w:val="40"/>
        </w:rPr>
        <w:t xml:space="preserve"> </w:t>
      </w:r>
      <w:r>
        <w:t>Билибин</w:t>
      </w:r>
      <w:r>
        <w:rPr>
          <w:spacing w:val="40"/>
        </w:rPr>
        <w:t xml:space="preserve"> </w:t>
      </w:r>
      <w:r>
        <w:t>«Иван-царевич</w:t>
      </w:r>
      <w:r>
        <w:rPr>
          <w:spacing w:val="40"/>
        </w:rPr>
        <w:t xml:space="preserve"> </w:t>
      </w:r>
      <w:r>
        <w:t>и</w:t>
      </w:r>
      <w:r>
        <w:rPr>
          <w:spacing w:val="40"/>
        </w:rPr>
        <w:t xml:space="preserve"> </w:t>
      </w:r>
      <w:r>
        <w:t>лягушка-квакушка»,</w:t>
      </w:r>
      <w:r>
        <w:rPr>
          <w:spacing w:val="40"/>
        </w:rPr>
        <w:t xml:space="preserve"> </w:t>
      </w:r>
      <w:r>
        <w:t>«Иван-царевич</w:t>
      </w:r>
      <w:r>
        <w:rPr>
          <w:spacing w:val="40"/>
        </w:rPr>
        <w:t xml:space="preserve"> </w:t>
      </w:r>
      <w:r>
        <w:t>и</w:t>
      </w:r>
      <w:r>
        <w:rPr>
          <w:spacing w:val="40"/>
        </w:rPr>
        <w:t xml:space="preserve"> </w:t>
      </w:r>
      <w:r>
        <w:t>Жар-птица»;</w:t>
      </w:r>
      <w:r>
        <w:rPr>
          <w:spacing w:val="80"/>
        </w:rPr>
        <w:t xml:space="preserve"> </w:t>
      </w:r>
      <w:r>
        <w:t>И.Репин</w:t>
      </w:r>
    </w:p>
    <w:p w14:paraId="08375C2D">
      <w:pPr>
        <w:pStyle w:val="8"/>
        <w:spacing w:before="1"/>
      </w:pPr>
      <w:r>
        <w:t>«Осенний</w:t>
      </w:r>
      <w:r>
        <w:rPr>
          <w:spacing w:val="-4"/>
        </w:rPr>
        <w:t xml:space="preserve"> </w:t>
      </w:r>
      <w:r>
        <w:rPr>
          <w:spacing w:val="-2"/>
        </w:rPr>
        <w:t>букет».</w:t>
      </w:r>
    </w:p>
    <w:p w14:paraId="2619838B">
      <w:pPr>
        <w:spacing w:before="41"/>
        <w:ind w:left="566" w:right="0" w:firstLine="0"/>
        <w:jc w:val="both"/>
        <w:rPr>
          <w:sz w:val="24"/>
        </w:rPr>
      </w:pPr>
      <w:r>
        <w:rPr>
          <w:i/>
          <w:sz w:val="24"/>
        </w:rPr>
        <w:t>Иллюстрации</w:t>
      </w:r>
      <w:r>
        <w:rPr>
          <w:i/>
          <w:spacing w:val="22"/>
          <w:sz w:val="24"/>
        </w:rPr>
        <w:t xml:space="preserve"> </w:t>
      </w:r>
      <w:r>
        <w:rPr>
          <w:i/>
          <w:sz w:val="24"/>
        </w:rPr>
        <w:t>к</w:t>
      </w:r>
      <w:r>
        <w:rPr>
          <w:i/>
          <w:spacing w:val="26"/>
          <w:sz w:val="24"/>
        </w:rPr>
        <w:t xml:space="preserve"> </w:t>
      </w:r>
      <w:r>
        <w:rPr>
          <w:i/>
          <w:sz w:val="24"/>
        </w:rPr>
        <w:t>книгам:</w:t>
      </w:r>
      <w:r>
        <w:rPr>
          <w:i/>
          <w:spacing w:val="26"/>
          <w:sz w:val="24"/>
        </w:rPr>
        <w:t xml:space="preserve"> </w:t>
      </w:r>
      <w:r>
        <w:rPr>
          <w:sz w:val="24"/>
        </w:rPr>
        <w:t>И.Билибин</w:t>
      </w:r>
      <w:r>
        <w:rPr>
          <w:spacing w:val="28"/>
          <w:sz w:val="24"/>
        </w:rPr>
        <w:t xml:space="preserve"> </w:t>
      </w:r>
      <w:r>
        <w:rPr>
          <w:sz w:val="24"/>
        </w:rPr>
        <w:t>«Сестрица</w:t>
      </w:r>
      <w:r>
        <w:rPr>
          <w:spacing w:val="23"/>
          <w:sz w:val="24"/>
        </w:rPr>
        <w:t xml:space="preserve"> </w:t>
      </w:r>
      <w:r>
        <w:rPr>
          <w:sz w:val="24"/>
        </w:rPr>
        <w:t>Алѐнушка</w:t>
      </w:r>
      <w:r>
        <w:rPr>
          <w:spacing w:val="24"/>
          <w:sz w:val="24"/>
        </w:rPr>
        <w:t xml:space="preserve"> </w:t>
      </w:r>
      <w:r>
        <w:rPr>
          <w:sz w:val="24"/>
        </w:rPr>
        <w:t>и</w:t>
      </w:r>
      <w:r>
        <w:rPr>
          <w:spacing w:val="25"/>
          <w:sz w:val="24"/>
        </w:rPr>
        <w:t xml:space="preserve"> </w:t>
      </w:r>
      <w:r>
        <w:rPr>
          <w:sz w:val="24"/>
        </w:rPr>
        <w:t>братец</w:t>
      </w:r>
      <w:r>
        <w:rPr>
          <w:spacing w:val="26"/>
          <w:sz w:val="24"/>
        </w:rPr>
        <w:t xml:space="preserve"> </w:t>
      </w:r>
      <w:r>
        <w:rPr>
          <w:sz w:val="24"/>
        </w:rPr>
        <w:t>Иванушка»,</w:t>
      </w:r>
      <w:r>
        <w:rPr>
          <w:spacing w:val="31"/>
          <w:sz w:val="24"/>
        </w:rPr>
        <w:t xml:space="preserve"> </w:t>
      </w:r>
      <w:r>
        <w:rPr>
          <w:sz w:val="24"/>
        </w:rPr>
        <w:t>«Царевна-</w:t>
      </w:r>
      <w:r>
        <w:rPr>
          <w:spacing w:val="27"/>
          <w:sz w:val="24"/>
        </w:rPr>
        <w:t xml:space="preserve"> </w:t>
      </w:r>
      <w:r>
        <w:rPr>
          <w:spacing w:val="-2"/>
          <w:sz w:val="24"/>
        </w:rPr>
        <w:t>лягушка»,</w:t>
      </w:r>
    </w:p>
    <w:p w14:paraId="32C57D10">
      <w:pPr>
        <w:pStyle w:val="8"/>
        <w:spacing w:before="41"/>
      </w:pPr>
      <w:r>
        <w:t>«Василиса</w:t>
      </w:r>
      <w:r>
        <w:rPr>
          <w:spacing w:val="-6"/>
        </w:rPr>
        <w:t xml:space="preserve"> </w:t>
      </w:r>
      <w:r>
        <w:rPr>
          <w:spacing w:val="-2"/>
        </w:rPr>
        <w:t>Прекрасная».</w:t>
      </w:r>
    </w:p>
    <w:p w14:paraId="6E060BD9">
      <w:pPr>
        <w:pStyle w:val="5"/>
        <w:spacing w:before="48"/>
        <w:ind w:left="566"/>
      </w:pPr>
      <w:r>
        <w:t>от</w:t>
      </w:r>
      <w:r>
        <w:rPr>
          <w:spacing w:val="3"/>
        </w:rPr>
        <w:t xml:space="preserve"> </w:t>
      </w:r>
      <w:r>
        <w:t>6</w:t>
      </w:r>
      <w:r>
        <w:rPr>
          <w:spacing w:val="-3"/>
        </w:rPr>
        <w:t xml:space="preserve"> </w:t>
      </w:r>
      <w:r>
        <w:t>до</w:t>
      </w:r>
      <w:r>
        <w:rPr>
          <w:spacing w:val="-3"/>
        </w:rPr>
        <w:t xml:space="preserve"> </w:t>
      </w:r>
      <w:r>
        <w:t xml:space="preserve">7 </w:t>
      </w:r>
      <w:r>
        <w:rPr>
          <w:spacing w:val="-5"/>
        </w:rPr>
        <w:t>лет</w:t>
      </w:r>
    </w:p>
    <w:p w14:paraId="76BC21D4">
      <w:pPr>
        <w:spacing w:before="36"/>
        <w:ind w:left="566" w:right="0" w:firstLine="0"/>
        <w:jc w:val="both"/>
        <w:rPr>
          <w:sz w:val="24"/>
        </w:rPr>
      </w:pPr>
      <w:r>
        <w:rPr>
          <w:i/>
          <w:sz w:val="24"/>
        </w:rPr>
        <w:t>Иллюстрации,</w:t>
      </w:r>
      <w:r>
        <w:rPr>
          <w:i/>
          <w:spacing w:val="59"/>
          <w:sz w:val="24"/>
        </w:rPr>
        <w:t xml:space="preserve"> </w:t>
      </w:r>
      <w:r>
        <w:rPr>
          <w:i/>
          <w:sz w:val="24"/>
        </w:rPr>
        <w:t>репродукции</w:t>
      </w:r>
      <w:r>
        <w:rPr>
          <w:i/>
          <w:spacing w:val="62"/>
          <w:sz w:val="24"/>
        </w:rPr>
        <w:t xml:space="preserve"> </w:t>
      </w:r>
      <w:r>
        <w:rPr>
          <w:i/>
          <w:sz w:val="24"/>
        </w:rPr>
        <w:t>картин</w:t>
      </w:r>
      <w:r>
        <w:rPr>
          <w:sz w:val="24"/>
        </w:rPr>
        <w:t>:</w:t>
      </w:r>
      <w:r>
        <w:rPr>
          <w:spacing w:val="58"/>
          <w:sz w:val="24"/>
        </w:rPr>
        <w:t xml:space="preserve"> </w:t>
      </w:r>
      <w:r>
        <w:rPr>
          <w:sz w:val="24"/>
        </w:rPr>
        <w:t>И.И.</w:t>
      </w:r>
      <w:r>
        <w:rPr>
          <w:spacing w:val="60"/>
          <w:sz w:val="24"/>
        </w:rPr>
        <w:t xml:space="preserve"> </w:t>
      </w:r>
      <w:r>
        <w:rPr>
          <w:sz w:val="24"/>
        </w:rPr>
        <w:t>Левитан</w:t>
      </w:r>
      <w:r>
        <w:rPr>
          <w:spacing w:val="65"/>
          <w:sz w:val="24"/>
        </w:rPr>
        <w:t xml:space="preserve"> </w:t>
      </w:r>
      <w:r>
        <w:rPr>
          <w:sz w:val="24"/>
        </w:rPr>
        <w:t>«Золотая</w:t>
      </w:r>
      <w:r>
        <w:rPr>
          <w:spacing w:val="61"/>
          <w:sz w:val="24"/>
        </w:rPr>
        <w:t xml:space="preserve"> </w:t>
      </w:r>
      <w:r>
        <w:rPr>
          <w:sz w:val="24"/>
        </w:rPr>
        <w:t>осень»,</w:t>
      </w:r>
      <w:r>
        <w:rPr>
          <w:spacing w:val="66"/>
          <w:sz w:val="24"/>
        </w:rPr>
        <w:t xml:space="preserve"> </w:t>
      </w:r>
      <w:r>
        <w:rPr>
          <w:sz w:val="24"/>
        </w:rPr>
        <w:t>«Осенний</w:t>
      </w:r>
      <w:r>
        <w:rPr>
          <w:spacing w:val="60"/>
          <w:sz w:val="24"/>
        </w:rPr>
        <w:t xml:space="preserve"> </w:t>
      </w:r>
      <w:r>
        <w:rPr>
          <w:sz w:val="24"/>
        </w:rPr>
        <w:t>день.</w:t>
      </w:r>
      <w:r>
        <w:rPr>
          <w:spacing w:val="3"/>
          <w:sz w:val="24"/>
        </w:rPr>
        <w:t xml:space="preserve"> </w:t>
      </w:r>
      <w:r>
        <w:rPr>
          <w:spacing w:val="-2"/>
          <w:sz w:val="24"/>
        </w:rPr>
        <w:t>Сокольники»,</w:t>
      </w:r>
    </w:p>
    <w:p w14:paraId="5B80581E">
      <w:pPr>
        <w:pStyle w:val="8"/>
        <w:spacing w:before="41"/>
      </w:pPr>
      <w:r>
        <w:t>«Стога»,</w:t>
      </w:r>
      <w:r>
        <w:rPr>
          <w:spacing w:val="4"/>
        </w:rPr>
        <w:t xml:space="preserve"> </w:t>
      </w:r>
      <w:r>
        <w:t>«Март»,</w:t>
      </w:r>
      <w:r>
        <w:rPr>
          <w:spacing w:val="8"/>
        </w:rPr>
        <w:t xml:space="preserve"> </w:t>
      </w:r>
      <w:r>
        <w:t>«Весна.</w:t>
      </w:r>
      <w:r>
        <w:rPr>
          <w:spacing w:val="-3"/>
        </w:rPr>
        <w:t xml:space="preserve"> </w:t>
      </w:r>
      <w:r>
        <w:t>Большая</w:t>
      </w:r>
      <w:r>
        <w:rPr>
          <w:spacing w:val="-5"/>
        </w:rPr>
        <w:t xml:space="preserve"> </w:t>
      </w:r>
      <w:r>
        <w:t>вода»;</w:t>
      </w:r>
      <w:r>
        <w:rPr>
          <w:spacing w:val="1"/>
        </w:rPr>
        <w:t xml:space="preserve"> </w:t>
      </w:r>
      <w:r>
        <w:t>В.М.</w:t>
      </w:r>
      <w:r>
        <w:rPr>
          <w:spacing w:val="-4"/>
        </w:rPr>
        <w:t xml:space="preserve"> </w:t>
      </w:r>
      <w:r>
        <w:t>Васнецов</w:t>
      </w:r>
      <w:r>
        <w:rPr>
          <w:spacing w:val="4"/>
        </w:rPr>
        <w:t xml:space="preserve"> </w:t>
      </w:r>
      <w:r>
        <w:t>«Аленушка»,</w:t>
      </w:r>
      <w:r>
        <w:rPr>
          <w:spacing w:val="7"/>
        </w:rPr>
        <w:t xml:space="preserve"> </w:t>
      </w:r>
      <w:r>
        <w:rPr>
          <w:spacing w:val="-2"/>
        </w:rPr>
        <w:t>«Богатыри»,</w:t>
      </w:r>
    </w:p>
    <w:p w14:paraId="10A4C205">
      <w:pPr>
        <w:pStyle w:val="8"/>
        <w:spacing w:before="41" w:line="278" w:lineRule="auto"/>
        <w:ind w:right="144" w:firstLine="424"/>
      </w:pPr>
      <w:r>
        <w:t>«Иван – царевич на Сером волке», «Гусляры»; Ф.А. Васильев «Перед дождем», «Грачи прилетели»; В.Поленов</w:t>
      </w:r>
      <w:r>
        <w:rPr>
          <w:spacing w:val="40"/>
        </w:rPr>
        <w:t xml:space="preserve">  </w:t>
      </w:r>
      <w:r>
        <w:t>«Золотая</w:t>
      </w:r>
      <w:r>
        <w:rPr>
          <w:spacing w:val="80"/>
          <w:w w:val="150"/>
        </w:rPr>
        <w:t xml:space="preserve"> </w:t>
      </w:r>
      <w:r>
        <w:t>осень»;</w:t>
      </w:r>
      <w:r>
        <w:rPr>
          <w:spacing w:val="80"/>
          <w:w w:val="150"/>
        </w:rPr>
        <w:t xml:space="preserve">  </w:t>
      </w:r>
      <w:r>
        <w:t>И.Ф.</w:t>
      </w:r>
      <w:r>
        <w:rPr>
          <w:spacing w:val="80"/>
          <w:w w:val="150"/>
        </w:rPr>
        <w:t xml:space="preserve"> </w:t>
      </w:r>
      <w:r>
        <w:t>Хруцкий</w:t>
      </w:r>
      <w:r>
        <w:rPr>
          <w:spacing w:val="80"/>
          <w:w w:val="150"/>
        </w:rPr>
        <w:t xml:space="preserve"> </w:t>
      </w:r>
      <w:r>
        <w:t>«Цветы</w:t>
      </w:r>
      <w:r>
        <w:rPr>
          <w:spacing w:val="80"/>
          <w:w w:val="150"/>
        </w:rPr>
        <w:t xml:space="preserve"> </w:t>
      </w:r>
      <w:r>
        <w:t>и</w:t>
      </w:r>
      <w:r>
        <w:rPr>
          <w:spacing w:val="80"/>
          <w:w w:val="150"/>
        </w:rPr>
        <w:t xml:space="preserve"> </w:t>
      </w:r>
      <w:r>
        <w:t>плоды»</w:t>
      </w:r>
      <w:r>
        <w:rPr>
          <w:spacing w:val="80"/>
          <w:w w:val="150"/>
        </w:rPr>
        <w:t xml:space="preserve"> </w:t>
      </w:r>
      <w:r>
        <w:t>А.Саврасов</w:t>
      </w:r>
    </w:p>
    <w:p w14:paraId="4D6016BD">
      <w:pPr>
        <w:pStyle w:val="8"/>
        <w:spacing w:line="276" w:lineRule="auto"/>
        <w:ind w:right="141" w:firstLine="424"/>
      </w:pPr>
      <w:r>
        <w:t xml:space="preserve">«Ранняя </w:t>
      </w:r>
      <w:r>
        <w:rPr>
          <w:i/>
        </w:rPr>
        <w:t>весна»</w:t>
      </w:r>
      <w:r>
        <w:t>, К. Юон «Мартовское солнце», В. Шишкин «Прогулка в лесу», «Утро в сосновом лесу», «Рожь»; А. Куинджи «Березовая роща»; А. Пластов «Полдень», «Летом», «Сенокос»; И.Остроухов</w:t>
      </w:r>
    </w:p>
    <w:p w14:paraId="35F45B72">
      <w:pPr>
        <w:pStyle w:val="8"/>
        <w:spacing w:line="276" w:lineRule="auto"/>
        <w:ind w:right="138"/>
      </w:pPr>
      <w:r>
        <w:t>«Золотая</w:t>
      </w:r>
      <w:r>
        <w:rPr>
          <w:spacing w:val="-1"/>
        </w:rPr>
        <w:t xml:space="preserve"> </w:t>
      </w:r>
      <w:r>
        <w:t>осень».</w:t>
      </w:r>
      <w:r>
        <w:rPr>
          <w:spacing w:val="-1"/>
        </w:rPr>
        <w:t xml:space="preserve"> </w:t>
      </w:r>
      <w:r>
        <w:t>З.Е.</w:t>
      </w:r>
      <w:r>
        <w:rPr>
          <w:spacing w:val="-1"/>
        </w:rPr>
        <w:t xml:space="preserve"> </w:t>
      </w:r>
      <w:r>
        <w:t>Серебрякова «За</w:t>
      </w:r>
      <w:r>
        <w:rPr>
          <w:spacing w:val="-2"/>
        </w:rPr>
        <w:t xml:space="preserve"> </w:t>
      </w:r>
      <w:r>
        <w:t>завтраком»; В.Серов, «Девочка с</w:t>
      </w:r>
      <w:r>
        <w:rPr>
          <w:spacing w:val="-2"/>
        </w:rPr>
        <w:t xml:space="preserve"> </w:t>
      </w:r>
      <w:r>
        <w:t>персиками»; А.Степанов «Катание на Масленицу»; И.Э.Грабарь «Зимнее утро»; И.Билибин «Сестрица Алѐнушка и братец Иванушка»; Ю.Кугач</w:t>
      </w:r>
      <w:r>
        <w:rPr>
          <w:spacing w:val="70"/>
          <w:w w:val="150"/>
        </w:rPr>
        <w:t xml:space="preserve"> </w:t>
      </w:r>
      <w:r>
        <w:t>«Накануне</w:t>
      </w:r>
      <w:r>
        <w:rPr>
          <w:spacing w:val="68"/>
          <w:w w:val="150"/>
        </w:rPr>
        <w:t xml:space="preserve"> </w:t>
      </w:r>
      <w:r>
        <w:t>праздника»;</w:t>
      </w:r>
      <w:r>
        <w:rPr>
          <w:spacing w:val="68"/>
          <w:w w:val="150"/>
        </w:rPr>
        <w:t xml:space="preserve"> </w:t>
      </w:r>
      <w:r>
        <w:t>А.С.Петров</w:t>
      </w:r>
      <w:r>
        <w:rPr>
          <w:spacing w:val="69"/>
          <w:w w:val="150"/>
        </w:rPr>
        <w:t xml:space="preserve"> </w:t>
      </w:r>
      <w:r>
        <w:t>–</w:t>
      </w:r>
      <w:r>
        <w:rPr>
          <w:spacing w:val="68"/>
          <w:w w:val="150"/>
        </w:rPr>
        <w:t xml:space="preserve"> </w:t>
      </w:r>
      <w:r>
        <w:t>Водкин</w:t>
      </w:r>
      <w:r>
        <w:rPr>
          <w:spacing w:val="68"/>
          <w:w w:val="150"/>
        </w:rPr>
        <w:t xml:space="preserve"> </w:t>
      </w:r>
      <w:r>
        <w:t>«Утренний</w:t>
      </w:r>
      <w:r>
        <w:rPr>
          <w:spacing w:val="43"/>
        </w:rPr>
        <w:t xml:space="preserve"> </w:t>
      </w:r>
      <w:r>
        <w:t>натюрморт»;</w:t>
      </w:r>
      <w:r>
        <w:rPr>
          <w:spacing w:val="69"/>
          <w:w w:val="150"/>
        </w:rPr>
        <w:t xml:space="preserve"> </w:t>
      </w:r>
      <w:r>
        <w:t>И.Разживин</w:t>
      </w:r>
      <w:r>
        <w:rPr>
          <w:spacing w:val="70"/>
          <w:w w:val="150"/>
        </w:rPr>
        <w:t xml:space="preserve"> </w:t>
      </w:r>
      <w:r>
        <w:rPr>
          <w:spacing w:val="-2"/>
        </w:rPr>
        <w:t>Игорь</w:t>
      </w:r>
    </w:p>
    <w:p w14:paraId="181C526E">
      <w:pPr>
        <w:pStyle w:val="8"/>
        <w:spacing w:line="276" w:lineRule="auto"/>
        <w:ind w:right="142"/>
      </w:pPr>
      <w:r>
        <w:t>«Волшебная зима»; К.Маковский «Дети бегущие от грозы»,</w:t>
      </w:r>
      <w:r>
        <w:rPr>
          <w:spacing w:val="-15"/>
        </w:rPr>
        <w:t xml:space="preserve"> </w:t>
      </w:r>
      <w:r>
        <w:rPr>
          <w:color w:val="0E0E0E"/>
        </w:rPr>
        <w:t xml:space="preserve">Ю.Кротов </w:t>
      </w:r>
      <w:r>
        <w:t>«Хозяюшка»;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w:t>
      </w:r>
      <w:r>
        <w:rPr>
          <w:spacing w:val="40"/>
        </w:rPr>
        <w:t xml:space="preserve"> </w:t>
      </w:r>
      <w:r>
        <w:t>М.А.Врубель «Царевна-Лебедь».</w:t>
      </w:r>
    </w:p>
    <w:p w14:paraId="365778F7">
      <w:pPr>
        <w:pStyle w:val="8"/>
        <w:spacing w:after="0" w:line="276" w:lineRule="auto"/>
        <w:sectPr>
          <w:headerReference r:id="rId373" w:type="default"/>
          <w:footerReference r:id="rId374" w:type="default"/>
          <w:pgSz w:w="11910" w:h="16840"/>
          <w:pgMar w:top="1600" w:right="141" w:bottom="1700" w:left="425" w:header="965" w:footer="1516" w:gutter="0"/>
          <w:cols w:space="720" w:num="1"/>
        </w:sectPr>
      </w:pPr>
    </w:p>
    <w:p w14:paraId="402EE002">
      <w:pPr>
        <w:pStyle w:val="8"/>
        <w:spacing w:before="82" w:line="276" w:lineRule="auto"/>
        <w:ind w:right="139" w:firstLine="424"/>
      </w:pPr>
      <w:r>
        <w:rPr>
          <w:i/>
        </w:rPr>
        <w:t>Иллюстрации</w:t>
      </w:r>
      <w:r>
        <w:rPr>
          <w:i/>
          <w:spacing w:val="40"/>
        </w:rPr>
        <w:t xml:space="preserve"> </w:t>
      </w:r>
      <w:r>
        <w:rPr>
          <w:i/>
        </w:rPr>
        <w:t>к</w:t>
      </w:r>
      <w:r>
        <w:rPr>
          <w:i/>
          <w:spacing w:val="40"/>
        </w:rPr>
        <w:t xml:space="preserve"> </w:t>
      </w:r>
      <w:r>
        <w:rPr>
          <w:i/>
        </w:rPr>
        <w:t>книгам:</w:t>
      </w:r>
      <w:r>
        <w:rPr>
          <w:i/>
          <w:spacing w:val="40"/>
        </w:rPr>
        <w:t xml:space="preserve"> </w:t>
      </w:r>
      <w:r>
        <w:t>И.Билибин</w:t>
      </w:r>
      <w:r>
        <w:rPr>
          <w:spacing w:val="40"/>
        </w:rPr>
        <w:t xml:space="preserve"> </w:t>
      </w:r>
      <w:r>
        <w:t>«Марья</w:t>
      </w:r>
      <w:r>
        <w:rPr>
          <w:spacing w:val="40"/>
        </w:rPr>
        <w:t xml:space="preserve"> </w:t>
      </w:r>
      <w:r>
        <w:t>Моревна»,</w:t>
      </w:r>
      <w:r>
        <w:rPr>
          <w:spacing w:val="63"/>
        </w:rPr>
        <w:t xml:space="preserve"> </w:t>
      </w:r>
      <w:r>
        <w:t>«Сказка</w:t>
      </w:r>
      <w:r>
        <w:rPr>
          <w:spacing w:val="40"/>
        </w:rPr>
        <w:t xml:space="preserve"> </w:t>
      </w:r>
      <w:r>
        <w:t>о царе</w:t>
      </w:r>
      <w:r>
        <w:rPr>
          <w:spacing w:val="40"/>
        </w:rPr>
        <w:t xml:space="preserve"> </w:t>
      </w:r>
      <w:r>
        <w:t>Салтане»,</w:t>
      </w:r>
      <w:r>
        <w:rPr>
          <w:spacing w:val="64"/>
        </w:rPr>
        <w:t xml:space="preserve"> </w:t>
      </w:r>
      <w:r>
        <w:t>«Сказкео рыбаке и рыбке»; Г.Спирин</w:t>
      </w:r>
      <w:r>
        <w:rPr>
          <w:spacing w:val="40"/>
        </w:rPr>
        <w:t xml:space="preserve"> </w:t>
      </w:r>
      <w:r>
        <w:t>к книге Л.Толстого «Филлипок».</w:t>
      </w:r>
    </w:p>
    <w:p w14:paraId="15507874">
      <w:pPr>
        <w:pStyle w:val="8"/>
        <w:spacing w:before="47"/>
        <w:ind w:left="0"/>
        <w:jc w:val="left"/>
      </w:pPr>
    </w:p>
    <w:p w14:paraId="0D119DB0">
      <w:pPr>
        <w:pStyle w:val="4"/>
        <w:ind w:left="566"/>
      </w:pPr>
      <w:r>
        <w:t>Примерный</w:t>
      </w:r>
      <w:r>
        <w:rPr>
          <w:spacing w:val="-12"/>
        </w:rPr>
        <w:t xml:space="preserve"> </w:t>
      </w:r>
      <w:r>
        <w:t>перечень</w:t>
      </w:r>
      <w:r>
        <w:rPr>
          <w:spacing w:val="-8"/>
        </w:rPr>
        <w:t xml:space="preserve"> </w:t>
      </w:r>
      <w:r>
        <w:t>анимационных</w:t>
      </w:r>
      <w:r>
        <w:rPr>
          <w:spacing w:val="-9"/>
        </w:rPr>
        <w:t xml:space="preserve"> </w:t>
      </w:r>
      <w:r>
        <w:t>и</w:t>
      </w:r>
      <w:r>
        <w:rPr>
          <w:spacing w:val="-12"/>
        </w:rPr>
        <w:t xml:space="preserve"> </w:t>
      </w:r>
      <w:r>
        <w:t>кинематографических</w:t>
      </w:r>
      <w:r>
        <w:rPr>
          <w:spacing w:val="-9"/>
        </w:rPr>
        <w:t xml:space="preserve"> </w:t>
      </w:r>
      <w:r>
        <w:rPr>
          <w:spacing w:val="-2"/>
        </w:rPr>
        <w:t>произведений</w:t>
      </w:r>
    </w:p>
    <w:p w14:paraId="496E5B26">
      <w:pPr>
        <w:pStyle w:val="8"/>
        <w:spacing w:before="36" w:line="276" w:lineRule="auto"/>
        <w:ind w:right="137" w:firstLine="424"/>
      </w:pPr>
      <w: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w:t>
      </w:r>
      <w:r>
        <w:rPr>
          <w:spacing w:val="40"/>
        </w:rPr>
        <w:t xml:space="preserve"> </w:t>
      </w:r>
      <w:r>
        <w:t>расширения эмоционального опыта ребенка, формирования у него эмпатии и ценностного отношения к окружающему миру.</w:t>
      </w:r>
    </w:p>
    <w:p w14:paraId="61DD1772">
      <w:pPr>
        <w:pStyle w:val="8"/>
        <w:spacing w:line="276" w:lineRule="auto"/>
        <w:ind w:right="137" w:firstLine="424"/>
      </w:pPr>
      <w:r>
        <w:t>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w:t>
      </w:r>
      <w:r>
        <w:rPr>
          <w:spacing w:val="40"/>
        </w:rPr>
        <w:t xml:space="preserve"> </w:t>
      </w:r>
      <w:r>
        <w:t>и соответствовать его возрастным возможностям. Некоторые анимационные</w:t>
      </w:r>
      <w:r>
        <w:rPr>
          <w:spacing w:val="-12"/>
        </w:rPr>
        <w:t xml:space="preserve"> </w:t>
      </w:r>
      <w:r>
        <w:t>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6FB76968">
      <w:pPr>
        <w:pStyle w:val="8"/>
        <w:spacing w:line="276" w:lineRule="auto"/>
        <w:ind w:right="138" w:firstLine="424"/>
      </w:pPr>
      <w: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14:paraId="79283395">
      <w:pPr>
        <w:pStyle w:val="8"/>
        <w:spacing w:before="47"/>
        <w:ind w:left="0"/>
        <w:jc w:val="left"/>
      </w:pPr>
    </w:p>
    <w:p w14:paraId="61E914B6">
      <w:pPr>
        <w:pStyle w:val="5"/>
        <w:spacing w:before="1"/>
        <w:ind w:left="566"/>
        <w:jc w:val="left"/>
      </w:pPr>
      <w:r>
        <w:t>Анимационные</w:t>
      </w:r>
      <w:r>
        <w:rPr>
          <w:spacing w:val="-13"/>
        </w:rPr>
        <w:t xml:space="preserve"> </w:t>
      </w:r>
      <w:r>
        <w:rPr>
          <w:spacing w:val="-2"/>
        </w:rPr>
        <w:t>произведения</w:t>
      </w:r>
    </w:p>
    <w:p w14:paraId="7063C139">
      <w:pPr>
        <w:spacing w:before="36"/>
        <w:ind w:left="566" w:right="0" w:firstLine="0"/>
        <w:jc w:val="left"/>
        <w:rPr>
          <w:i/>
          <w:sz w:val="24"/>
        </w:rPr>
      </w:pPr>
      <w:r>
        <w:rPr>
          <w:i/>
          <w:sz w:val="24"/>
        </w:rPr>
        <w:t>Для</w:t>
      </w:r>
      <w:r>
        <w:rPr>
          <w:i/>
          <w:spacing w:val="-7"/>
          <w:sz w:val="24"/>
        </w:rPr>
        <w:t xml:space="preserve"> </w:t>
      </w:r>
      <w:r>
        <w:rPr>
          <w:i/>
          <w:sz w:val="24"/>
        </w:rPr>
        <w:t>детей</w:t>
      </w:r>
      <w:r>
        <w:rPr>
          <w:i/>
          <w:spacing w:val="-1"/>
          <w:sz w:val="24"/>
        </w:rPr>
        <w:t xml:space="preserve"> </w:t>
      </w:r>
      <w:r>
        <w:rPr>
          <w:i/>
          <w:sz w:val="24"/>
        </w:rPr>
        <w:t>дошкольного</w:t>
      </w:r>
      <w:r>
        <w:rPr>
          <w:i/>
          <w:spacing w:val="-6"/>
          <w:sz w:val="24"/>
        </w:rPr>
        <w:t xml:space="preserve"> </w:t>
      </w:r>
      <w:r>
        <w:rPr>
          <w:i/>
          <w:sz w:val="24"/>
        </w:rPr>
        <w:t>возраста (с</w:t>
      </w:r>
      <w:r>
        <w:rPr>
          <w:i/>
          <w:spacing w:val="-8"/>
          <w:sz w:val="24"/>
        </w:rPr>
        <w:t xml:space="preserve"> </w:t>
      </w:r>
      <w:r>
        <w:rPr>
          <w:i/>
          <w:sz w:val="24"/>
        </w:rPr>
        <w:t>пяти</w:t>
      </w:r>
      <w:r>
        <w:rPr>
          <w:i/>
          <w:spacing w:val="-3"/>
          <w:sz w:val="24"/>
        </w:rPr>
        <w:t xml:space="preserve"> </w:t>
      </w:r>
      <w:r>
        <w:rPr>
          <w:i/>
          <w:spacing w:val="-4"/>
          <w:sz w:val="24"/>
        </w:rPr>
        <w:t>лет)</w:t>
      </w:r>
    </w:p>
    <w:p w14:paraId="2FE07DF6">
      <w:pPr>
        <w:pStyle w:val="8"/>
        <w:spacing w:before="40" w:line="276" w:lineRule="auto"/>
        <w:ind w:firstLine="424"/>
        <w:jc w:val="left"/>
      </w:pPr>
      <w:r>
        <w:t>Анимационный</w:t>
      </w:r>
      <w:r>
        <w:rPr>
          <w:spacing w:val="37"/>
        </w:rPr>
        <w:t xml:space="preserve"> </w:t>
      </w:r>
      <w:r>
        <w:t>сериал</w:t>
      </w:r>
      <w:r>
        <w:rPr>
          <w:spacing w:val="39"/>
        </w:rPr>
        <w:t xml:space="preserve"> </w:t>
      </w:r>
      <w:r>
        <w:t>«Тима</w:t>
      </w:r>
      <w:r>
        <w:rPr>
          <w:spacing w:val="35"/>
        </w:rPr>
        <w:t xml:space="preserve"> </w:t>
      </w:r>
      <w:r>
        <w:t>и</w:t>
      </w:r>
      <w:r>
        <w:rPr>
          <w:spacing w:val="37"/>
        </w:rPr>
        <w:t xml:space="preserve"> </w:t>
      </w:r>
      <w:r>
        <w:t>Тома»,</w:t>
      </w:r>
      <w:r>
        <w:rPr>
          <w:spacing w:val="38"/>
        </w:rPr>
        <w:t xml:space="preserve"> </w:t>
      </w:r>
      <w:r>
        <w:t>студия</w:t>
      </w:r>
      <w:r>
        <w:rPr>
          <w:spacing w:val="40"/>
        </w:rPr>
        <w:t xml:space="preserve"> </w:t>
      </w:r>
      <w:r>
        <w:t>«Рики»,</w:t>
      </w:r>
      <w:r>
        <w:rPr>
          <w:spacing w:val="36"/>
        </w:rPr>
        <w:t xml:space="preserve"> </w:t>
      </w:r>
      <w:r>
        <w:t>реж.</w:t>
      </w:r>
      <w:r>
        <w:rPr>
          <w:spacing w:val="38"/>
        </w:rPr>
        <w:t xml:space="preserve"> </w:t>
      </w:r>
      <w:r>
        <w:t>А.Борисова,</w:t>
      </w:r>
      <w:r>
        <w:rPr>
          <w:spacing w:val="40"/>
        </w:rPr>
        <w:t xml:space="preserve"> </w:t>
      </w:r>
      <w:r>
        <w:fldChar w:fldCharType="begin"/>
      </w:r>
      <w:r>
        <w:instrText xml:space="preserve"> HYPERLINK "https://yandex.ru/search/?text=%D0%B0%D0%BD%D0%B4%D1%80%D0%B5%D0%B9%20%D0%B6%D0%B8%D0%B4%D0%BA%D0%BE%D0%B2&amp;lr=10758&amp;clid=2270455&amp;win=353&amp;noreask=1&amp;ento=0oCgtraW4xNDExNzQyNBgCKgpydXc4OTExNzkwahTQotC40LzQsCDQuCDQotC-0LzQsHIS0KDQtdC20LjRgdGB0ZHRgNGLnngG0w" \h </w:instrText>
      </w:r>
      <w:r>
        <w:fldChar w:fldCharType="separate"/>
      </w:r>
      <w:r>
        <w:t>А.</w:t>
      </w:r>
      <w:r>
        <w:rPr>
          <w:spacing w:val="36"/>
        </w:rPr>
        <w:t xml:space="preserve"> </w:t>
      </w:r>
      <w:r>
        <w:t>Жидков</w:t>
      </w:r>
      <w:r>
        <w:fldChar w:fldCharType="end"/>
      </w:r>
      <w:r>
        <w:t>,</w:t>
      </w:r>
      <w:r>
        <w:rPr>
          <w:spacing w:val="36"/>
        </w:rPr>
        <w:t xml:space="preserve"> </w:t>
      </w:r>
      <w:r>
        <w:t>О.</w:t>
      </w:r>
      <w:r>
        <w:rPr>
          <w:spacing w:val="36"/>
        </w:rPr>
        <w:t xml:space="preserve"> </w:t>
      </w:r>
      <w:r>
        <w:t>Мусин,</w:t>
      </w:r>
      <w:r>
        <w:rPr>
          <w:spacing w:val="38"/>
        </w:rPr>
        <w:t xml:space="preserve"> </w:t>
      </w:r>
      <w:r>
        <w:fldChar w:fldCharType="begin"/>
      </w:r>
      <w:r>
        <w:instrText xml:space="preserve"> HYPERLINK "https://yandex.ru/search/?text=%D0%B0%D0%BD%D0%B4%D1%80%D0%B5%D0%B9%20%D0%B1%D0%B0%D1%85%D1%83%D1%80%D0%B8%D0%BD&amp;lr=10758&amp;clid=2270455&amp;win=353&amp;noreask=1&amp;ento=0oCgtraW4xMjg3NjcwNBgCKgpydXc4OTExNzkwahTQotC40LzQsCDQuCDQotC-0LzQsHIS0KDQtdC20LjRgdGB0ZHRgNGLu-3mVw" \h </w:instrText>
      </w:r>
      <w:r>
        <w:fldChar w:fldCharType="separate"/>
      </w:r>
      <w:r>
        <w:t>А.</w:t>
      </w:r>
      <w:r>
        <w:fldChar w:fldCharType="end"/>
      </w:r>
      <w:r>
        <w:t xml:space="preserve"> </w:t>
      </w:r>
      <w:r>
        <w:fldChar w:fldCharType="begin"/>
      </w:r>
      <w:r>
        <w:instrText xml:space="preserve"> HYPERLINK "https://yandex.ru/search/?text=%D0%B0%D0%BD%D0%B4%D1%80%D0%B5%D0%B9%20%D0%B1%D0%B0%D1%85%D1%83%D1%80%D0%B8%D0%BD&amp;lr=10758&amp;clid=2270455&amp;win=353&amp;noreask=1&amp;ento=0oCgtraW4xMjg3NjcwNBgCKgpydXc4OTExNzkwahTQotC40LzQsCDQuCDQotC-0LzQsHIS0KDQtdC20LjRgdGB0ZHRgNGLu-3mVw" \h </w:instrText>
      </w:r>
      <w:r>
        <w:fldChar w:fldCharType="separate"/>
      </w:r>
      <w:r>
        <w:t>Бахурин</w:t>
      </w:r>
      <w:r>
        <w:fldChar w:fldCharType="end"/>
      </w:r>
      <w:r>
        <w:t xml:space="preserve"> и др., 2015.</w:t>
      </w:r>
    </w:p>
    <w:p w14:paraId="3AAEDBE0">
      <w:pPr>
        <w:pStyle w:val="8"/>
        <w:spacing w:before="2"/>
        <w:ind w:left="566"/>
        <w:jc w:val="left"/>
      </w:pPr>
      <w:r>
        <w:t>Фильм</w:t>
      </w:r>
      <w:r>
        <w:rPr>
          <w:spacing w:val="-8"/>
        </w:rPr>
        <w:t xml:space="preserve"> </w:t>
      </w:r>
      <w:r>
        <w:t>«Паровозик</w:t>
      </w:r>
      <w:r>
        <w:rPr>
          <w:spacing w:val="-9"/>
        </w:rPr>
        <w:t xml:space="preserve"> </w:t>
      </w:r>
      <w:r>
        <w:t>из</w:t>
      </w:r>
      <w:r>
        <w:rPr>
          <w:spacing w:val="-11"/>
        </w:rPr>
        <w:t xml:space="preserve"> </w:t>
      </w:r>
      <w:r>
        <w:t>Ромашкова»,</w:t>
      </w:r>
      <w:r>
        <w:rPr>
          <w:spacing w:val="-5"/>
        </w:rPr>
        <w:t xml:space="preserve"> </w:t>
      </w:r>
      <w:r>
        <w:t>студия</w:t>
      </w:r>
      <w:r>
        <w:rPr>
          <w:spacing w:val="-10"/>
        </w:rPr>
        <w:t xml:space="preserve"> </w:t>
      </w:r>
      <w:r>
        <w:t>Союзмультфильм,</w:t>
      </w:r>
      <w:r>
        <w:rPr>
          <w:spacing w:val="-8"/>
        </w:rPr>
        <w:t xml:space="preserve"> </w:t>
      </w:r>
      <w:r>
        <w:t>реж.В.Дегтярев,</w:t>
      </w:r>
      <w:r>
        <w:rPr>
          <w:spacing w:val="-9"/>
        </w:rPr>
        <w:t xml:space="preserve"> </w:t>
      </w:r>
      <w:r>
        <w:rPr>
          <w:spacing w:val="-2"/>
        </w:rPr>
        <w:t>1967.</w:t>
      </w:r>
    </w:p>
    <w:p w14:paraId="2BCB7421">
      <w:pPr>
        <w:pStyle w:val="8"/>
        <w:spacing w:before="40" w:line="276" w:lineRule="auto"/>
        <w:ind w:left="566"/>
        <w:jc w:val="left"/>
      </w:pPr>
      <w:r>
        <w:t>Фильм «Как</w:t>
      </w:r>
      <w:r>
        <w:rPr>
          <w:spacing w:val="-3"/>
        </w:rPr>
        <w:t xml:space="preserve"> </w:t>
      </w:r>
      <w:r>
        <w:t>львенок</w:t>
      </w:r>
      <w:r>
        <w:rPr>
          <w:spacing w:val="-3"/>
        </w:rPr>
        <w:t xml:space="preserve"> </w:t>
      </w:r>
      <w:r>
        <w:t>и</w:t>
      </w:r>
      <w:r>
        <w:rPr>
          <w:spacing w:val="-3"/>
        </w:rPr>
        <w:t xml:space="preserve"> </w:t>
      </w:r>
      <w:r>
        <w:t>черепаха</w:t>
      </w:r>
      <w:r>
        <w:rPr>
          <w:spacing w:val="-4"/>
        </w:rPr>
        <w:t xml:space="preserve"> </w:t>
      </w:r>
      <w:r>
        <w:t>пели песню», студия</w:t>
      </w:r>
      <w:r>
        <w:rPr>
          <w:spacing w:val="-4"/>
        </w:rPr>
        <w:t xml:space="preserve"> </w:t>
      </w:r>
      <w:r>
        <w:t>Союзмультфильм,</w:t>
      </w:r>
      <w:r>
        <w:rPr>
          <w:spacing w:val="-2"/>
        </w:rPr>
        <w:t xml:space="preserve"> </w:t>
      </w:r>
      <w:r>
        <w:t>режиссер</w:t>
      </w:r>
      <w:r>
        <w:rPr>
          <w:spacing w:val="-12"/>
        </w:rPr>
        <w:t xml:space="preserve"> </w:t>
      </w:r>
      <w:r>
        <w:fldChar w:fldCharType="begin"/>
      </w:r>
      <w:r>
        <w:instrText xml:space="preserve"> HYPERLINK "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\h </w:instrText>
      </w:r>
      <w:r>
        <w:fldChar w:fldCharType="separate"/>
      </w:r>
      <w:r>
        <w:t>И.Ковалевская,</w:t>
      </w:r>
      <w:r>
        <w:fldChar w:fldCharType="end"/>
      </w:r>
      <w:r>
        <w:t>1974. Фильм</w:t>
      </w:r>
      <w:r>
        <w:rPr>
          <w:spacing w:val="40"/>
        </w:rPr>
        <w:t xml:space="preserve"> </w:t>
      </w:r>
      <w:r>
        <w:t>«Мама</w:t>
      </w:r>
      <w:r>
        <w:rPr>
          <w:spacing w:val="40"/>
        </w:rPr>
        <w:t xml:space="preserve"> </w:t>
      </w:r>
      <w:r>
        <w:t>для</w:t>
      </w:r>
      <w:r>
        <w:rPr>
          <w:spacing w:val="40"/>
        </w:rPr>
        <w:t xml:space="preserve"> </w:t>
      </w:r>
      <w:r>
        <w:t>мамонтенка»,</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40"/>
        </w:rPr>
        <w:t xml:space="preserve"> </w:t>
      </w:r>
      <w:r>
        <w:fldChar w:fldCharType="begin"/>
      </w:r>
      <w:r>
        <w:instrText xml:space="preserve"> HYPERLINK "https://yandex.ru/search/?text=%D0%9E%D0%BB%D0%B5%D0%B3%20%D0%A7%D1%83%D1%80%D0%BA%D0%B8%D0%BD&amp;lr=10758&amp;clid=2270455&amp;win=353&amp;noreask=1&amp;ento=0oCglydXczOTExNjIYAioKcnV3MjEyODMwOGok0JzQsNC80LAg0LTQu9GPINC80LDQvNC-0L3RgtGR0L3QutCwchDQoNC10LbQuNGB0YHRkdGAawjMyw" \h </w:instrText>
      </w:r>
      <w:r>
        <w:fldChar w:fldCharType="separate"/>
      </w:r>
      <w:r>
        <w:t>Олег</w:t>
      </w:r>
      <w:r>
        <w:rPr>
          <w:spacing w:val="40"/>
        </w:rPr>
        <w:t xml:space="preserve"> </w:t>
      </w:r>
      <w:r>
        <w:t>Чуркин</w:t>
      </w:r>
      <w:r>
        <w:fldChar w:fldCharType="end"/>
      </w:r>
      <w:r>
        <w:t>,</w:t>
      </w:r>
      <w:r>
        <w:rPr>
          <w:spacing w:val="40"/>
        </w:rPr>
        <w:t xml:space="preserve"> </w:t>
      </w:r>
      <w:r>
        <w:t>1981. Фильм</w:t>
      </w:r>
    </w:p>
    <w:p w14:paraId="3E0B82E2">
      <w:pPr>
        <w:pStyle w:val="8"/>
        <w:spacing w:line="275" w:lineRule="exact"/>
        <w:jc w:val="left"/>
      </w:pPr>
      <w:r>
        <w:t>«Катерок»,</w:t>
      </w:r>
      <w:r>
        <w:rPr>
          <w:spacing w:val="-3"/>
        </w:rPr>
        <w:t xml:space="preserve"> </w:t>
      </w:r>
      <w:r>
        <w:t>студия</w:t>
      </w:r>
      <w:r>
        <w:rPr>
          <w:spacing w:val="-1"/>
        </w:rPr>
        <w:t xml:space="preserve"> </w:t>
      </w:r>
      <w:r>
        <w:t>«Союзмультфильм»,</w:t>
      </w:r>
      <w:r>
        <w:rPr>
          <w:spacing w:val="-4"/>
        </w:rPr>
        <w:t xml:space="preserve"> </w:t>
      </w:r>
      <w:r>
        <w:t>режиссѐр</w:t>
      </w:r>
      <w:r>
        <w:rPr>
          <w:spacing w:val="-7"/>
        </w:rPr>
        <w:t xml:space="preserve"> </w:t>
      </w:r>
      <w:r>
        <w:t>И.Ковалевская</w:t>
      </w:r>
      <w:r>
        <w:rPr>
          <w:spacing w:val="-7"/>
        </w:rPr>
        <w:t xml:space="preserve"> </w:t>
      </w:r>
      <w:r>
        <w:rPr>
          <w:spacing w:val="-2"/>
        </w:rPr>
        <w:t>,1970.</w:t>
      </w:r>
    </w:p>
    <w:p w14:paraId="357A03CE">
      <w:pPr>
        <w:pStyle w:val="8"/>
        <w:spacing w:before="44" w:line="276" w:lineRule="auto"/>
        <w:ind w:firstLine="424"/>
        <w:jc w:val="left"/>
      </w:pPr>
      <w:r>
        <w:t>Фильм «Мешок</w:t>
      </w:r>
      <w:r>
        <w:rPr>
          <w:spacing w:val="-1"/>
        </w:rPr>
        <w:t xml:space="preserve"> </w:t>
      </w:r>
      <w:r>
        <w:t>яблок»,</w:t>
      </w:r>
      <w:r>
        <w:rPr>
          <w:spacing w:val="-2"/>
        </w:rPr>
        <w:t xml:space="preserve"> </w:t>
      </w:r>
      <w:r>
        <w:t>студия «Союзмультфильм»,</w:t>
      </w:r>
      <w:r>
        <w:rPr>
          <w:spacing w:val="-2"/>
        </w:rPr>
        <w:t xml:space="preserve"> </w:t>
      </w:r>
      <w:r>
        <w:t xml:space="preserve">режиссѐр </w:t>
      </w:r>
      <w:r>
        <w:fldChar w:fldCharType="begin"/>
      </w:r>
      <w:r>
        <w:instrText xml:space="preserve"> HYPERLINK "https://yandex.ru/search/?text=%D0%92%D0%B8%D1%82%D0%BE%D0%BB%D1%8C%D0%B4%20%D0%91%D0%BE%D1%80%D0%B4%D0%B7%D0%B8%D0%BB%D0%BE%D0%B2%D1%81%D0%BA%D0%B8%D0%B9&amp;lr=10758&amp;clid=2270455&amp;win=353&amp;noreask=1&amp;ento=0oCglydXczOTExNTIYAioKcnV3MjYyNzU0M2oV0JzQtdGI0L7QuiDRj9Cx0LvQvtC6chDQoNC10LbQuNGB0YHRkdGADnYVhw" \h </w:instrText>
      </w:r>
      <w:r>
        <w:fldChar w:fldCharType="separate"/>
      </w:r>
      <w:r>
        <w:t>В.Бордзиловский</w:t>
      </w:r>
      <w:r>
        <w:fldChar w:fldCharType="end"/>
      </w:r>
      <w:r>
        <w:t>,</w:t>
      </w:r>
      <w:r>
        <w:rPr>
          <w:spacing w:val="-2"/>
        </w:rPr>
        <w:t xml:space="preserve"> </w:t>
      </w:r>
      <w:r>
        <w:t>1974.Фильм «Крошка енот», ТО «Экран», режиссер О. Чуркин, 1974.</w:t>
      </w:r>
    </w:p>
    <w:p w14:paraId="74D3AE3F">
      <w:pPr>
        <w:pStyle w:val="8"/>
        <w:spacing w:line="276" w:lineRule="auto"/>
        <w:ind w:firstLine="424"/>
        <w:jc w:val="left"/>
      </w:pPr>
      <w:r>
        <w:t>Фильм</w:t>
      </w:r>
      <w:r>
        <w:rPr>
          <w:spacing w:val="40"/>
        </w:rPr>
        <w:t xml:space="preserve"> </w:t>
      </w:r>
      <w:r>
        <w:t>«Гадкий</w:t>
      </w:r>
      <w:r>
        <w:rPr>
          <w:spacing w:val="40"/>
        </w:rPr>
        <w:t xml:space="preserve"> </w:t>
      </w:r>
      <w:r>
        <w:t>утенок»,</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40"/>
        </w:rPr>
        <w:t xml:space="preserve"> </w:t>
      </w:r>
      <w:r>
        <w:fldChar w:fldCharType="begin"/>
      </w:r>
      <w:r>
        <w:instrText xml:space="preserve"> HYPERLINK "https://yandex.ru/search/?clid=2186620&amp;text=%D0%94%D0%B5%D0%B3%D1%82%D1%8F%D1%80%D0%B5%D0%B2%20%D0%92%D0%BB%D0%B0%D0%B4%D0%B8%D0%BC%D0%B8%D1%80%20%D0%94%D0%BC%D0%B8%D1%82%D1%80%D0%B8%D0%B5%D0%B2%D0%B8%D1%87&amp;lr=213&amp;noreask=1&amp;ento=0oCgpydXc0NzM5ODM2GAJCM9C80YPQu9GM0YLRhNC40LvRjNC8INCz0LDQtNC60LjQuSDRg9GC0LXQvdC-0LogMTk1NnEWF3c" \h </w:instrText>
      </w:r>
      <w:r>
        <w:fldChar w:fldCharType="separate"/>
      </w:r>
      <w:r>
        <w:t>Дегтярев</w:t>
      </w:r>
      <w:r>
        <w:rPr>
          <w:spacing w:val="40"/>
        </w:rPr>
        <w:t xml:space="preserve"> </w:t>
      </w:r>
      <w:r>
        <w:t>В.Д.</w:t>
      </w:r>
      <w:r>
        <w:fldChar w:fldCharType="end"/>
      </w:r>
      <w:r>
        <w:rPr>
          <w:spacing w:val="40"/>
        </w:rPr>
        <w:t xml:space="preserve"> </w:t>
      </w:r>
      <w:r>
        <w:t>Фильм</w:t>
      </w:r>
      <w:r>
        <w:rPr>
          <w:spacing w:val="40"/>
        </w:rPr>
        <w:t xml:space="preserve"> </w:t>
      </w:r>
      <w:r>
        <w:t>«Котенок</w:t>
      </w:r>
      <w:r>
        <w:rPr>
          <w:spacing w:val="40"/>
        </w:rPr>
        <w:t xml:space="preserve"> </w:t>
      </w:r>
      <w:r>
        <w:t>по имени Гав», студия Союзмультфильм, режиссер Л.Атаманов</w:t>
      </w:r>
    </w:p>
    <w:p w14:paraId="3CE44780">
      <w:pPr>
        <w:pStyle w:val="8"/>
        <w:ind w:left="566"/>
        <w:jc w:val="left"/>
      </w:pPr>
      <w:r>
        <w:t>Фильм</w:t>
      </w:r>
      <w:r>
        <w:rPr>
          <w:spacing w:val="69"/>
        </w:rPr>
        <w:t xml:space="preserve"> </w:t>
      </w:r>
      <w:r>
        <w:t>«Малыш</w:t>
      </w:r>
      <w:r>
        <w:rPr>
          <w:spacing w:val="-3"/>
        </w:rPr>
        <w:t xml:space="preserve"> </w:t>
      </w:r>
      <w:r>
        <w:t>и</w:t>
      </w:r>
      <w:r>
        <w:rPr>
          <w:spacing w:val="58"/>
          <w:w w:val="150"/>
        </w:rPr>
        <w:t xml:space="preserve"> </w:t>
      </w:r>
      <w:r>
        <w:t>Карлсон»</w:t>
      </w:r>
      <w:r>
        <w:rPr>
          <w:spacing w:val="-9"/>
        </w:rPr>
        <w:t xml:space="preserve"> </w:t>
      </w:r>
      <w:r>
        <w:t>студия</w:t>
      </w:r>
      <w:r>
        <w:rPr>
          <w:spacing w:val="9"/>
        </w:rPr>
        <w:t xml:space="preserve"> </w:t>
      </w:r>
      <w:r>
        <w:t>«Союзмультфильм», режиссер</w:t>
      </w:r>
      <w:r>
        <w:rPr>
          <w:spacing w:val="-1"/>
        </w:rPr>
        <w:t xml:space="preserve"> </w:t>
      </w:r>
      <w:r>
        <w:rPr>
          <w:spacing w:val="-2"/>
        </w:rPr>
        <w:t>Б.Степанцев</w:t>
      </w:r>
    </w:p>
    <w:p w14:paraId="6CB61A18">
      <w:pPr>
        <w:pStyle w:val="8"/>
        <w:spacing w:before="41"/>
        <w:ind w:left="566"/>
        <w:jc w:val="left"/>
      </w:pPr>
      <w:r>
        <w:t>Фильм</w:t>
      </w:r>
      <w:r>
        <w:rPr>
          <w:spacing w:val="-6"/>
        </w:rPr>
        <w:t xml:space="preserve"> </w:t>
      </w:r>
      <w:r>
        <w:t>«Малыш</w:t>
      </w:r>
      <w:r>
        <w:rPr>
          <w:spacing w:val="-6"/>
        </w:rPr>
        <w:t xml:space="preserve"> </w:t>
      </w:r>
      <w:r>
        <w:t>и</w:t>
      </w:r>
      <w:r>
        <w:rPr>
          <w:spacing w:val="-7"/>
        </w:rPr>
        <w:t xml:space="preserve"> </w:t>
      </w:r>
      <w:r>
        <w:t>Карлсон»**,</w:t>
      </w:r>
      <w:r>
        <w:rPr>
          <w:spacing w:val="-4"/>
        </w:rPr>
        <w:t xml:space="preserve"> </w:t>
      </w:r>
      <w:r>
        <w:t>студия</w:t>
      </w:r>
      <w:r>
        <w:rPr>
          <w:spacing w:val="1"/>
        </w:rPr>
        <w:t xml:space="preserve"> </w:t>
      </w:r>
      <w:r>
        <w:t>«Союзмультфильм»,</w:t>
      </w:r>
      <w:r>
        <w:rPr>
          <w:spacing w:val="-3"/>
        </w:rPr>
        <w:t xml:space="preserve"> </w:t>
      </w:r>
      <w:r>
        <w:t>режиссер</w:t>
      </w:r>
      <w:r>
        <w:rPr>
          <w:spacing w:val="-3"/>
        </w:rPr>
        <w:t xml:space="preserve"> </w:t>
      </w:r>
      <w:r>
        <w:t>Б.</w:t>
      </w:r>
      <w:r>
        <w:rPr>
          <w:spacing w:val="-8"/>
        </w:rPr>
        <w:t xml:space="preserve"> </w:t>
      </w:r>
      <w:r>
        <w:t>Степанцев,</w:t>
      </w:r>
      <w:r>
        <w:rPr>
          <w:spacing w:val="-6"/>
        </w:rPr>
        <w:t xml:space="preserve"> </w:t>
      </w:r>
      <w:r>
        <w:rPr>
          <w:spacing w:val="-2"/>
        </w:rPr>
        <w:t>1969.</w:t>
      </w:r>
    </w:p>
    <w:p w14:paraId="1629375C">
      <w:pPr>
        <w:pStyle w:val="8"/>
        <w:spacing w:before="41" w:line="276" w:lineRule="auto"/>
        <w:ind w:firstLine="424"/>
        <w:jc w:val="left"/>
      </w:pPr>
      <w:r>
        <w:t>Фильм</w:t>
      </w:r>
      <w:r>
        <w:rPr>
          <w:spacing w:val="37"/>
        </w:rPr>
        <w:t xml:space="preserve"> </w:t>
      </w:r>
      <w:r>
        <w:t>«Маугли»,</w:t>
      </w:r>
      <w:r>
        <w:rPr>
          <w:spacing w:val="37"/>
        </w:rPr>
        <w:t xml:space="preserve"> </w:t>
      </w:r>
      <w:r>
        <w:t>студия</w:t>
      </w:r>
      <w:r>
        <w:rPr>
          <w:spacing w:val="37"/>
        </w:rPr>
        <w:t xml:space="preserve"> </w:t>
      </w:r>
      <w:r>
        <w:t>«Союзмультфильм»,</w:t>
      </w:r>
      <w:r>
        <w:rPr>
          <w:spacing w:val="35"/>
        </w:rPr>
        <w:t xml:space="preserve"> </w:t>
      </w:r>
      <w:r>
        <w:t>режиссер</w:t>
      </w:r>
      <w:r>
        <w:rPr>
          <w:spacing w:val="35"/>
        </w:rPr>
        <w:t xml:space="preserve"> </w:t>
      </w:r>
      <w:r>
        <w:t>Р.</w:t>
      </w:r>
      <w:r>
        <w:rPr>
          <w:spacing w:val="35"/>
        </w:rPr>
        <w:t xml:space="preserve"> </w:t>
      </w:r>
      <w:r>
        <w:t>Давыдов,</w:t>
      </w:r>
      <w:r>
        <w:rPr>
          <w:spacing w:val="35"/>
        </w:rPr>
        <w:t xml:space="preserve"> </w:t>
      </w:r>
      <w:r>
        <w:t>1971.</w:t>
      </w:r>
      <w:r>
        <w:rPr>
          <w:spacing w:val="40"/>
        </w:rPr>
        <w:t xml:space="preserve"> </w:t>
      </w:r>
      <w:r>
        <w:t>Фильм</w:t>
      </w:r>
      <w:r>
        <w:rPr>
          <w:spacing w:val="35"/>
        </w:rPr>
        <w:t xml:space="preserve"> </w:t>
      </w:r>
      <w:r>
        <w:t>«Кот</w:t>
      </w:r>
      <w:r>
        <w:rPr>
          <w:spacing w:val="34"/>
        </w:rPr>
        <w:t xml:space="preserve"> </w:t>
      </w:r>
      <w:r>
        <w:t>Леопольд», студия «Экран», режиссер А. Резников, 1975 – 1987.</w:t>
      </w:r>
    </w:p>
    <w:p w14:paraId="00CF5320">
      <w:pPr>
        <w:pStyle w:val="8"/>
        <w:spacing w:before="1"/>
        <w:ind w:left="566"/>
        <w:jc w:val="left"/>
      </w:pPr>
      <w:r>
        <w:t>Фильм</w:t>
      </w:r>
      <w:r>
        <w:rPr>
          <w:spacing w:val="20"/>
        </w:rPr>
        <w:t xml:space="preserve"> </w:t>
      </w:r>
      <w:r>
        <w:t>«Рикки-Тикки-Тави»,</w:t>
      </w:r>
      <w:r>
        <w:rPr>
          <w:spacing w:val="23"/>
        </w:rPr>
        <w:t xml:space="preserve"> </w:t>
      </w:r>
      <w:r>
        <w:t>студия</w:t>
      </w:r>
      <w:r>
        <w:rPr>
          <w:spacing w:val="26"/>
        </w:rPr>
        <w:t xml:space="preserve"> </w:t>
      </w:r>
      <w:r>
        <w:t>«Союзмультфильм»,</w:t>
      </w:r>
      <w:r>
        <w:rPr>
          <w:spacing w:val="24"/>
        </w:rPr>
        <w:t xml:space="preserve"> </w:t>
      </w:r>
      <w:r>
        <w:t>режиссер</w:t>
      </w:r>
      <w:r>
        <w:rPr>
          <w:spacing w:val="23"/>
        </w:rPr>
        <w:t xml:space="preserve"> </w:t>
      </w:r>
      <w:r>
        <w:t>А.</w:t>
      </w:r>
      <w:r>
        <w:rPr>
          <w:spacing w:val="21"/>
        </w:rPr>
        <w:t xml:space="preserve"> </w:t>
      </w:r>
      <w:r>
        <w:t>Снежко-Блоцкой,</w:t>
      </w:r>
      <w:r>
        <w:rPr>
          <w:spacing w:val="22"/>
        </w:rPr>
        <w:t xml:space="preserve"> </w:t>
      </w:r>
      <w:r>
        <w:t>1965.</w:t>
      </w:r>
      <w:r>
        <w:rPr>
          <w:spacing w:val="-28"/>
        </w:rPr>
        <w:t xml:space="preserve"> </w:t>
      </w:r>
      <w:r>
        <w:rPr>
          <w:spacing w:val="-2"/>
        </w:rPr>
        <w:t>Фильм</w:t>
      </w:r>
    </w:p>
    <w:p w14:paraId="77143864">
      <w:pPr>
        <w:pStyle w:val="8"/>
        <w:spacing w:before="41"/>
        <w:jc w:val="left"/>
      </w:pPr>
      <w:r>
        <w:t>«Дюймовочка»,</w:t>
      </w:r>
      <w:r>
        <w:rPr>
          <w:spacing w:val="-2"/>
        </w:rPr>
        <w:t xml:space="preserve"> </w:t>
      </w:r>
      <w:r>
        <w:t>студия</w:t>
      </w:r>
      <w:r>
        <w:rPr>
          <w:spacing w:val="-2"/>
        </w:rPr>
        <w:t xml:space="preserve"> </w:t>
      </w:r>
      <w:r>
        <w:t>«Союзмульфильм»,</w:t>
      </w:r>
      <w:r>
        <w:rPr>
          <w:spacing w:val="-4"/>
        </w:rPr>
        <w:t xml:space="preserve"> </w:t>
      </w:r>
      <w:r>
        <w:t>режиссер</w:t>
      </w:r>
      <w:r>
        <w:rPr>
          <w:spacing w:val="-8"/>
        </w:rPr>
        <w:t xml:space="preserve"> </w:t>
      </w:r>
      <w:r>
        <w:t>Л.</w:t>
      </w:r>
      <w:r>
        <w:rPr>
          <w:spacing w:val="-6"/>
        </w:rPr>
        <w:t xml:space="preserve"> </w:t>
      </w:r>
      <w:r>
        <w:t>Амальрик,</w:t>
      </w:r>
      <w:r>
        <w:rPr>
          <w:spacing w:val="-5"/>
        </w:rPr>
        <w:t xml:space="preserve"> </w:t>
      </w:r>
      <w:r>
        <w:rPr>
          <w:spacing w:val="-2"/>
        </w:rPr>
        <w:t>1964.</w:t>
      </w:r>
    </w:p>
    <w:p w14:paraId="646EBCB0">
      <w:pPr>
        <w:pStyle w:val="8"/>
        <w:spacing w:after="0"/>
        <w:jc w:val="left"/>
        <w:sectPr>
          <w:headerReference r:id="rId375" w:type="default"/>
          <w:footerReference r:id="rId376" w:type="default"/>
          <w:pgSz w:w="11910" w:h="16840"/>
          <w:pgMar w:top="1600" w:right="141" w:bottom="1700" w:left="425" w:header="965" w:footer="1516" w:gutter="0"/>
          <w:cols w:space="720" w:num="1"/>
        </w:sectPr>
      </w:pPr>
    </w:p>
    <w:p w14:paraId="7AD5EAB4">
      <w:pPr>
        <w:pStyle w:val="8"/>
        <w:spacing w:before="82"/>
        <w:ind w:left="566"/>
        <w:jc w:val="left"/>
      </w:pPr>
      <w:r>
        <w:t>Фильм</w:t>
      </w:r>
      <w:r>
        <w:rPr>
          <w:spacing w:val="-6"/>
        </w:rPr>
        <w:t xml:space="preserve"> </w:t>
      </w:r>
      <w:r>
        <w:t>«Пластилиновая</w:t>
      </w:r>
      <w:r>
        <w:rPr>
          <w:spacing w:val="-9"/>
        </w:rPr>
        <w:t xml:space="preserve"> </w:t>
      </w:r>
      <w:r>
        <w:t>ворона»,</w:t>
      </w:r>
      <w:r>
        <w:rPr>
          <w:spacing w:val="-7"/>
        </w:rPr>
        <w:t xml:space="preserve"> </w:t>
      </w:r>
      <w:r>
        <w:t>ТО</w:t>
      </w:r>
      <w:r>
        <w:rPr>
          <w:spacing w:val="-1"/>
        </w:rPr>
        <w:t xml:space="preserve"> </w:t>
      </w:r>
      <w:r>
        <w:t>«Экран»,</w:t>
      </w:r>
      <w:r>
        <w:rPr>
          <w:spacing w:val="-4"/>
        </w:rPr>
        <w:t xml:space="preserve"> </w:t>
      </w:r>
      <w:r>
        <w:t>режиссер</w:t>
      </w:r>
      <w:r>
        <w:rPr>
          <w:spacing w:val="-6"/>
        </w:rPr>
        <w:t xml:space="preserve"> </w:t>
      </w:r>
      <w:r>
        <w:t>А.</w:t>
      </w:r>
      <w:r>
        <w:rPr>
          <w:spacing w:val="-10"/>
        </w:rPr>
        <w:t xml:space="preserve"> </w:t>
      </w:r>
      <w:r>
        <w:t>Татарский,</w:t>
      </w:r>
      <w:r>
        <w:rPr>
          <w:spacing w:val="-7"/>
        </w:rPr>
        <w:t xml:space="preserve"> </w:t>
      </w:r>
      <w:r>
        <w:rPr>
          <w:spacing w:val="-2"/>
        </w:rPr>
        <w:t>1981.</w:t>
      </w:r>
    </w:p>
    <w:p w14:paraId="231FD687">
      <w:pPr>
        <w:pStyle w:val="8"/>
        <w:spacing w:before="41"/>
        <w:ind w:left="566"/>
        <w:jc w:val="left"/>
      </w:pPr>
      <w:r>
        <w:t>Фильм</w:t>
      </w:r>
      <w:r>
        <w:rPr>
          <w:spacing w:val="63"/>
          <w:w w:val="150"/>
        </w:rPr>
        <w:t xml:space="preserve"> </w:t>
      </w:r>
      <w:r>
        <w:t>«Каникулы</w:t>
      </w:r>
      <w:r>
        <w:rPr>
          <w:spacing w:val="59"/>
          <w:w w:val="150"/>
        </w:rPr>
        <w:t xml:space="preserve"> </w:t>
      </w:r>
      <w:r>
        <w:t>Бонифация»,</w:t>
      </w:r>
      <w:r>
        <w:rPr>
          <w:spacing w:val="62"/>
          <w:w w:val="150"/>
        </w:rPr>
        <w:t xml:space="preserve"> </w:t>
      </w:r>
      <w:r>
        <w:t>студия</w:t>
      </w:r>
      <w:r>
        <w:rPr>
          <w:spacing w:val="64"/>
          <w:w w:val="150"/>
        </w:rPr>
        <w:t xml:space="preserve"> </w:t>
      </w:r>
      <w:r>
        <w:t>«Союзмультфильм»,</w:t>
      </w:r>
      <w:r>
        <w:rPr>
          <w:spacing w:val="59"/>
          <w:w w:val="150"/>
        </w:rPr>
        <w:t xml:space="preserve"> </w:t>
      </w:r>
      <w:r>
        <w:t>режиссер</w:t>
      </w:r>
      <w:r>
        <w:rPr>
          <w:spacing w:val="60"/>
          <w:w w:val="150"/>
        </w:rPr>
        <w:t xml:space="preserve"> </w:t>
      </w:r>
      <w:r>
        <w:t>Ф.</w:t>
      </w:r>
      <w:r>
        <w:rPr>
          <w:spacing w:val="61"/>
          <w:w w:val="150"/>
        </w:rPr>
        <w:t xml:space="preserve"> </w:t>
      </w:r>
      <w:r>
        <w:t>Хитрук,</w:t>
      </w:r>
      <w:r>
        <w:rPr>
          <w:spacing w:val="60"/>
          <w:w w:val="150"/>
        </w:rPr>
        <w:t xml:space="preserve"> </w:t>
      </w:r>
      <w:r>
        <w:t>1965.</w:t>
      </w:r>
      <w:r>
        <w:rPr>
          <w:spacing w:val="49"/>
        </w:rPr>
        <w:t xml:space="preserve"> </w:t>
      </w:r>
      <w:r>
        <w:rPr>
          <w:spacing w:val="-2"/>
        </w:rPr>
        <w:t>Фильм</w:t>
      </w:r>
    </w:p>
    <w:p w14:paraId="6770C34E">
      <w:pPr>
        <w:pStyle w:val="8"/>
        <w:spacing w:before="43"/>
        <w:jc w:val="left"/>
      </w:pPr>
      <w:r>
        <w:t>«Последний</w:t>
      </w:r>
      <w:r>
        <w:rPr>
          <w:spacing w:val="-8"/>
        </w:rPr>
        <w:t xml:space="preserve"> </w:t>
      </w:r>
      <w:r>
        <w:t>лепесток»,</w:t>
      </w:r>
      <w:r>
        <w:rPr>
          <w:spacing w:val="46"/>
        </w:rPr>
        <w:t xml:space="preserve"> </w:t>
      </w:r>
      <w:r>
        <w:t>студия</w:t>
      </w:r>
      <w:r>
        <w:rPr>
          <w:spacing w:val="-1"/>
        </w:rPr>
        <w:t xml:space="preserve"> </w:t>
      </w:r>
      <w:r>
        <w:t>«Союзмультфильм»,</w:t>
      </w:r>
      <w:r>
        <w:rPr>
          <w:spacing w:val="-6"/>
        </w:rPr>
        <w:t xml:space="preserve"> </w:t>
      </w:r>
      <w:r>
        <w:t>режиссер</w:t>
      </w:r>
      <w:r>
        <w:rPr>
          <w:spacing w:val="1"/>
        </w:rPr>
        <w:t xml:space="preserve"> </w:t>
      </w:r>
      <w:r>
        <w:fldChar w:fldCharType="begin"/>
      </w:r>
      <w:r>
        <w:instrText xml:space="preserve"> HYPERLINK "https://yandex.ru/search/?text=%D0%A0%D0%BE%D0%BC%D0%B0%D0%BD%20%D0%90%D0%B1%D0%B5%D0%BB%D0%B5%D0%B2%D0%B8%D1%87%20%D0%9A%D0%B0%D1%87%D0%B0%D0%BD%D0%BE%D0%B2&amp;clid=2270455&amp;win=353&amp;lr=10758&amp;noreask=1&amp;ento=0oCglydXczNzIxOTcYAioKcnV3MzIzNjM1NGoj0J_QvtGB0LvQtdC00L3QuNC5INC70LXQv9C10YHRgtC-0LpyENCg0LXQttC40YHRgdGR0YDahp9B" \h </w:instrText>
      </w:r>
      <w:r>
        <w:fldChar w:fldCharType="separate"/>
      </w:r>
      <w:r>
        <w:t>Р.Качанов</w:t>
      </w:r>
      <w:r>
        <w:fldChar w:fldCharType="end"/>
      </w:r>
      <w:r>
        <w:t>,</w:t>
      </w:r>
      <w:r>
        <w:rPr>
          <w:spacing w:val="-10"/>
        </w:rPr>
        <w:t xml:space="preserve"> </w:t>
      </w:r>
      <w:r>
        <w:rPr>
          <w:spacing w:val="-2"/>
        </w:rPr>
        <w:t>1977.</w:t>
      </w:r>
    </w:p>
    <w:p w14:paraId="672F0109">
      <w:pPr>
        <w:pStyle w:val="8"/>
        <w:spacing w:before="41" w:line="276" w:lineRule="auto"/>
        <w:ind w:firstLine="424"/>
        <w:jc w:val="left"/>
      </w:pPr>
      <w:r>
        <w:t>Фильм</w:t>
      </w:r>
      <w:r>
        <w:rPr>
          <w:spacing w:val="40"/>
        </w:rPr>
        <w:t xml:space="preserve"> </w:t>
      </w:r>
      <w:r>
        <w:t>«Умка»</w:t>
      </w:r>
      <w:r>
        <w:rPr>
          <w:spacing w:val="40"/>
        </w:rPr>
        <w:t xml:space="preserve"> </w:t>
      </w:r>
      <w:r>
        <w:t>и</w:t>
      </w:r>
      <w:r>
        <w:rPr>
          <w:spacing w:val="75"/>
        </w:rPr>
        <w:t xml:space="preserve"> </w:t>
      </w:r>
      <w:r>
        <w:t>«Умка</w:t>
      </w:r>
      <w:r>
        <w:rPr>
          <w:spacing w:val="40"/>
        </w:rPr>
        <w:t xml:space="preserve"> </w:t>
      </w:r>
      <w:r>
        <w:t>ищет</w:t>
      </w:r>
      <w:r>
        <w:rPr>
          <w:spacing w:val="40"/>
        </w:rPr>
        <w:t xml:space="preserve"> </w:t>
      </w:r>
      <w:r>
        <w:t>друга»,</w:t>
      </w:r>
      <w:r>
        <w:rPr>
          <w:spacing w:val="74"/>
        </w:rPr>
        <w:t xml:space="preserve"> </w:t>
      </w:r>
      <w:r>
        <w:t>студия</w:t>
      </w:r>
      <w:r>
        <w:rPr>
          <w:spacing w:val="40"/>
        </w:rPr>
        <w:t xml:space="preserve"> </w:t>
      </w:r>
      <w:r>
        <w:t>«Союзмультфильм»,</w:t>
      </w:r>
      <w:r>
        <w:rPr>
          <w:spacing w:val="77"/>
        </w:rPr>
        <w:t xml:space="preserve"> </w:t>
      </w:r>
      <w:r>
        <w:t>реж.В.Попов,</w:t>
      </w:r>
      <w:r>
        <w:rPr>
          <w:spacing w:val="40"/>
        </w:rPr>
        <w:t xml:space="preserve"> </w:t>
      </w:r>
      <w:r>
        <w:t>В.Пекарь,</w:t>
      </w:r>
      <w:r>
        <w:rPr>
          <w:spacing w:val="40"/>
        </w:rPr>
        <w:t xml:space="preserve"> </w:t>
      </w:r>
      <w:r>
        <w:t xml:space="preserve">1969, </w:t>
      </w:r>
      <w:r>
        <w:rPr>
          <w:spacing w:val="-2"/>
        </w:rPr>
        <w:t>1970.</w:t>
      </w:r>
    </w:p>
    <w:p w14:paraId="5DEA098A">
      <w:pPr>
        <w:pStyle w:val="8"/>
        <w:spacing w:line="276" w:lineRule="auto"/>
        <w:ind w:firstLine="424"/>
        <w:jc w:val="left"/>
      </w:pPr>
      <w:r>
        <w:t>Фильм</w:t>
      </w:r>
      <w:r>
        <w:rPr>
          <w:spacing w:val="40"/>
        </w:rPr>
        <w:t xml:space="preserve"> </w:t>
      </w:r>
      <w:r>
        <w:t>«Умка</w:t>
      </w:r>
      <w:r>
        <w:rPr>
          <w:spacing w:val="40"/>
        </w:rPr>
        <w:t xml:space="preserve"> </w:t>
      </w:r>
      <w:r>
        <w:t>на</w:t>
      </w:r>
      <w:r>
        <w:rPr>
          <w:spacing w:val="40"/>
        </w:rPr>
        <w:t xml:space="preserve"> </w:t>
      </w:r>
      <w:r>
        <w:t>елке»,</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40"/>
        </w:rPr>
        <w:t xml:space="preserve"> </w:t>
      </w:r>
      <w:r>
        <w:t>А.</w:t>
      </w:r>
      <w:r>
        <w:rPr>
          <w:spacing w:val="40"/>
        </w:rPr>
        <w:t xml:space="preserve"> </w:t>
      </w:r>
      <w:r>
        <w:t>Воробьев,</w:t>
      </w:r>
      <w:r>
        <w:rPr>
          <w:spacing w:val="40"/>
        </w:rPr>
        <w:t xml:space="preserve"> </w:t>
      </w:r>
      <w:r>
        <w:t>2019.</w:t>
      </w:r>
      <w:r>
        <w:rPr>
          <w:spacing w:val="-8"/>
        </w:rPr>
        <w:t xml:space="preserve"> </w:t>
      </w:r>
      <w:r>
        <w:t>Фильм</w:t>
      </w:r>
      <w:r>
        <w:rPr>
          <w:spacing w:val="40"/>
        </w:rPr>
        <w:t xml:space="preserve"> </w:t>
      </w:r>
      <w:r>
        <w:t>«Сладкая сказка», студия</w:t>
      </w:r>
      <w:r>
        <w:rPr>
          <w:spacing w:val="40"/>
        </w:rPr>
        <w:t xml:space="preserve"> </w:t>
      </w:r>
      <w:r>
        <w:t>Союзмультфильм, режиссѐр</w:t>
      </w:r>
      <w:r>
        <w:fldChar w:fldCharType="begin"/>
      </w:r>
      <w:r>
        <w:instrText xml:space="preserve"> HYPERLINK "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\h </w:instrText>
      </w:r>
      <w:r>
        <w:fldChar w:fldCharType="separate"/>
      </w:r>
      <w:r>
        <w:t>В. Дегтярев,</w:t>
      </w:r>
      <w:r>
        <w:fldChar w:fldCharType="end"/>
      </w:r>
      <w:r>
        <w:t xml:space="preserve"> 1970.</w:t>
      </w:r>
    </w:p>
    <w:p w14:paraId="0ADB3D79">
      <w:pPr>
        <w:pStyle w:val="8"/>
        <w:spacing w:line="276" w:lineRule="auto"/>
        <w:ind w:firstLine="424"/>
        <w:jc w:val="left"/>
      </w:pPr>
      <w:r>
        <w:t xml:space="preserve">Цикл фильмов «Чебурашка и крокодил Гена», студия «Союзмультфильм», режиссер </w:t>
      </w:r>
      <w:r>
        <w:fldChar w:fldCharType="begin"/>
      </w:r>
      <w:r>
        <w:instrText xml:space="preserve"> HYPERLINK "https://yandex.ru/search/?text=%D0%A0%D0%BE%D0%BC%D0%B0%D0%BD%20%D0%90%D0%B1%D0%B5%D0%BB%D0%B5%D0%B2%D0%B8%D1%87%20%D0%9A%D0%B0%D1%87%D0%B0%D0%BD%D0%BE%D0%B2&amp;clid=2270455&amp;win=353&amp;lr=10758&amp;noreask=1&amp;ento=0oCglydXczNzIxOTcYAioJcnV3MTY2MTY3ahnQmtGA0L7QutC-0LTQuNC7INCT0LXQvdCwchDQoNC10LbQuNGB0YHRkdGAZ3VOgA" \h </w:instrText>
      </w:r>
      <w:r>
        <w:fldChar w:fldCharType="separate"/>
      </w:r>
      <w:r>
        <w:t>Р.Качанов,</w:t>
      </w:r>
      <w:r>
        <w:rPr>
          <w:spacing w:val="-38"/>
        </w:rPr>
        <w:t xml:space="preserve"> </w:t>
      </w:r>
      <w:r>
        <w:rPr>
          <w:spacing w:val="-38"/>
        </w:rPr>
        <w:fldChar w:fldCharType="end"/>
      </w:r>
      <w:r>
        <w:t xml:space="preserve">1969- </w:t>
      </w:r>
      <w:r>
        <w:rPr>
          <w:spacing w:val="-2"/>
        </w:rPr>
        <w:t>1983.</w:t>
      </w:r>
    </w:p>
    <w:p w14:paraId="29399B1B">
      <w:pPr>
        <w:pStyle w:val="8"/>
        <w:spacing w:line="275" w:lineRule="exact"/>
        <w:ind w:left="566"/>
        <w:jc w:val="left"/>
      </w:pPr>
      <w:r>
        <w:t>Цикл</w:t>
      </w:r>
      <w:r>
        <w:rPr>
          <w:spacing w:val="-8"/>
        </w:rPr>
        <w:t xml:space="preserve"> </w:t>
      </w:r>
      <w:r>
        <w:t>фильмов</w:t>
      </w:r>
      <w:r>
        <w:rPr>
          <w:spacing w:val="-2"/>
        </w:rPr>
        <w:t xml:space="preserve"> </w:t>
      </w:r>
      <w:r>
        <w:t>«38</w:t>
      </w:r>
      <w:r>
        <w:rPr>
          <w:spacing w:val="-5"/>
        </w:rPr>
        <w:t xml:space="preserve"> </w:t>
      </w:r>
      <w:r>
        <w:t>попугаев»,</w:t>
      </w:r>
      <w:r>
        <w:rPr>
          <w:spacing w:val="-3"/>
        </w:rPr>
        <w:t xml:space="preserve"> </w:t>
      </w:r>
      <w:r>
        <w:t>студия</w:t>
      </w:r>
      <w:r>
        <w:rPr>
          <w:spacing w:val="-2"/>
        </w:rPr>
        <w:t xml:space="preserve"> </w:t>
      </w:r>
      <w:r>
        <w:t>«Союзмультфильм»,</w:t>
      </w:r>
      <w:r>
        <w:rPr>
          <w:spacing w:val="-6"/>
        </w:rPr>
        <w:t xml:space="preserve"> </w:t>
      </w:r>
      <w:r>
        <w:t>режиссер</w:t>
      </w:r>
      <w:r>
        <w:rPr>
          <w:spacing w:val="4"/>
        </w:rPr>
        <w:t xml:space="preserve"> </w:t>
      </w:r>
      <w:r>
        <w:fldChar w:fldCharType="begin"/>
      </w:r>
      <w:r>
        <w:instrText xml:space="preserve"> HYPERLINK "https://yandex.ru/search/?text=%D0%98%D0%B2%D0%B0%D0%BD%20%D0%A3%D1%84%D0%B8%D0%BC%D1%86%D0%B5%D0%B2&amp;lr=10758&amp;clid=2270455&amp;win=353&amp;noreask=1&amp;ento=0oCgpydXcxOTEzNTk0GAIqCXJ1dzcwNTkxNWoTMzgg0L_QvtC_0YPQs9Cw0LXQsnIQ0KDQtdC20LjRgdGB0ZHRgFS_O_E" \h </w:instrText>
      </w:r>
      <w:r>
        <w:fldChar w:fldCharType="separate"/>
      </w:r>
      <w:r>
        <w:t>Иван</w:t>
      </w:r>
      <w:r>
        <w:rPr>
          <w:spacing w:val="-5"/>
        </w:rPr>
        <w:t xml:space="preserve"> </w:t>
      </w:r>
      <w:r>
        <w:t>Уфимцев</w:t>
      </w:r>
      <w:r>
        <w:fldChar w:fldCharType="end"/>
      </w:r>
      <w:r>
        <w:t>,</w:t>
      </w:r>
      <w:r>
        <w:rPr>
          <w:spacing w:val="-5"/>
        </w:rPr>
        <w:t xml:space="preserve"> </w:t>
      </w:r>
      <w:r>
        <w:t>1976-</w:t>
      </w:r>
      <w:r>
        <w:rPr>
          <w:spacing w:val="-5"/>
        </w:rPr>
        <w:t>91.</w:t>
      </w:r>
    </w:p>
    <w:p w14:paraId="1FD172AB">
      <w:pPr>
        <w:pStyle w:val="8"/>
        <w:spacing w:before="41" w:line="278" w:lineRule="auto"/>
        <w:ind w:firstLine="424"/>
        <w:jc w:val="left"/>
      </w:pPr>
      <w:r>
        <w:t>Фильм</w:t>
      </w:r>
      <w:r>
        <w:rPr>
          <w:spacing w:val="34"/>
        </w:rPr>
        <w:t xml:space="preserve"> </w:t>
      </w:r>
      <w:r>
        <w:t>Лягушка-путешественница»,</w:t>
      </w:r>
      <w:r>
        <w:rPr>
          <w:spacing w:val="37"/>
        </w:rPr>
        <w:t xml:space="preserve"> </w:t>
      </w:r>
      <w:r>
        <w:t>студия</w:t>
      </w:r>
      <w:r>
        <w:rPr>
          <w:spacing w:val="40"/>
        </w:rPr>
        <w:t xml:space="preserve"> </w:t>
      </w:r>
      <w:r>
        <w:t>«Союзмультфильм»</w:t>
      </w:r>
      <w:r>
        <w:rPr>
          <w:spacing w:val="31"/>
        </w:rPr>
        <w:t xml:space="preserve"> </w:t>
      </w:r>
      <w:r>
        <w:t>режиссѐры</w:t>
      </w:r>
      <w:r>
        <w:rPr>
          <w:spacing w:val="-15"/>
        </w:rPr>
        <w:t xml:space="preserve"> </w:t>
      </w:r>
      <w:r>
        <w:fldChar w:fldCharType="begin"/>
      </w:r>
      <w:r>
        <w:instrText xml:space="preserve"> HYPERLINK "https://yandex.ru/search/?text=%D0%92%D1%8F%D1%87%D0%B5%D1%81%D0%BB%D0%B0%D0%B2%20%D0%9A%D0%BE%D1%82%D1%91%D0%BD%D0%BE%D1%87%D0%BA%D0%B8%D0%BD&amp;lr=10758&amp;clid=2270455&amp;win=353&amp;noreask=1&amp;ento=0oCghydXc0MDUxMhgCKglydXcxMzc5MzZqLdCb0Y_Qs9GD0YjQutCwLdC_0YPRgtC10YjQtdGB0YLQstC10L3QvdC40YbQsHIS0KDQtdC20LjRgdGB0ZHRgNGLi8HDlg" \h </w:instrText>
      </w:r>
      <w:r>
        <w:fldChar w:fldCharType="separate"/>
      </w:r>
      <w:r>
        <w:t>В.Котѐночкин</w:t>
      </w:r>
      <w:r>
        <w:fldChar w:fldCharType="end"/>
      </w:r>
      <w:r>
        <w:t>,</w:t>
      </w:r>
      <w:r>
        <w:rPr>
          <w:spacing w:val="33"/>
        </w:rPr>
        <w:t xml:space="preserve"> </w:t>
      </w:r>
      <w:r>
        <w:fldChar w:fldCharType="begin"/>
      </w:r>
      <w:r>
        <w:instrText xml:space="preserve"> HYPERLINK "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\h </w:instrText>
      </w:r>
      <w:r>
        <w:fldChar w:fldCharType="separate"/>
      </w:r>
      <w:r>
        <w:t>А.Трусов,</w:t>
      </w:r>
      <w:r>
        <w:fldChar w:fldCharType="end"/>
      </w:r>
      <w:r>
        <w:t xml:space="preserve"> </w:t>
      </w:r>
      <w:r>
        <w:rPr>
          <w:spacing w:val="-2"/>
        </w:rPr>
        <w:t>1965.</w:t>
      </w:r>
    </w:p>
    <w:p w14:paraId="7A2010D3">
      <w:pPr>
        <w:pStyle w:val="8"/>
        <w:spacing w:line="272" w:lineRule="exact"/>
        <w:ind w:left="566"/>
        <w:jc w:val="left"/>
      </w:pPr>
      <w:r>
        <w:t>Цикл</w:t>
      </w:r>
      <w:r>
        <w:rPr>
          <w:spacing w:val="26"/>
        </w:rPr>
        <w:t xml:space="preserve"> </w:t>
      </w:r>
      <w:r>
        <w:t>фильмов</w:t>
      </w:r>
      <w:r>
        <w:rPr>
          <w:spacing w:val="33"/>
        </w:rPr>
        <w:t xml:space="preserve"> </w:t>
      </w:r>
      <w:r>
        <w:t>«Винни-Пух»,</w:t>
      </w:r>
      <w:r>
        <w:rPr>
          <w:spacing w:val="30"/>
        </w:rPr>
        <w:t xml:space="preserve"> </w:t>
      </w:r>
      <w:r>
        <w:t>студия</w:t>
      </w:r>
      <w:r>
        <w:rPr>
          <w:spacing w:val="34"/>
        </w:rPr>
        <w:t xml:space="preserve"> </w:t>
      </w:r>
      <w:r>
        <w:t>«Союзмультфильм»,</w:t>
      </w:r>
      <w:r>
        <w:rPr>
          <w:spacing w:val="31"/>
        </w:rPr>
        <w:t xml:space="preserve"> </w:t>
      </w:r>
      <w:r>
        <w:t>режиссер</w:t>
      </w:r>
      <w:r>
        <w:rPr>
          <w:spacing w:val="30"/>
        </w:rPr>
        <w:t xml:space="preserve"> </w:t>
      </w:r>
      <w:r>
        <w:t>Ф.</w:t>
      </w:r>
      <w:r>
        <w:rPr>
          <w:spacing w:val="29"/>
        </w:rPr>
        <w:t xml:space="preserve"> </w:t>
      </w:r>
      <w:r>
        <w:t>Хитрук,</w:t>
      </w:r>
      <w:r>
        <w:rPr>
          <w:spacing w:val="31"/>
        </w:rPr>
        <w:t xml:space="preserve"> </w:t>
      </w:r>
      <w:r>
        <w:t>1969</w:t>
      </w:r>
      <w:r>
        <w:rPr>
          <w:spacing w:val="36"/>
        </w:rPr>
        <w:t xml:space="preserve"> </w:t>
      </w:r>
      <w:r>
        <w:t>–</w:t>
      </w:r>
      <w:r>
        <w:rPr>
          <w:spacing w:val="29"/>
        </w:rPr>
        <w:t xml:space="preserve"> </w:t>
      </w:r>
      <w:r>
        <w:t>1972.</w:t>
      </w:r>
      <w:r>
        <w:rPr>
          <w:spacing w:val="32"/>
        </w:rPr>
        <w:t xml:space="preserve"> </w:t>
      </w:r>
      <w:r>
        <w:rPr>
          <w:spacing w:val="-2"/>
        </w:rPr>
        <w:t>Фильм</w:t>
      </w:r>
    </w:p>
    <w:p w14:paraId="0040C638">
      <w:pPr>
        <w:pStyle w:val="8"/>
        <w:tabs>
          <w:tab w:val="left" w:pos="2977"/>
          <w:tab w:val="left" w:pos="5293"/>
          <w:tab w:val="left" w:pos="6459"/>
        </w:tabs>
        <w:spacing w:before="41"/>
        <w:jc w:val="left"/>
      </w:pPr>
      <w:r>
        <w:t>«Серая</w:t>
      </w:r>
      <w:r>
        <w:rPr>
          <w:spacing w:val="36"/>
        </w:rPr>
        <w:t xml:space="preserve">  </w:t>
      </w:r>
      <w:r>
        <w:t>шейка»,</w:t>
      </w:r>
      <w:r>
        <w:rPr>
          <w:spacing w:val="37"/>
        </w:rPr>
        <w:t xml:space="preserve">  </w:t>
      </w:r>
      <w:r>
        <w:rPr>
          <w:spacing w:val="-2"/>
        </w:rPr>
        <w:t>студия</w:t>
      </w:r>
      <w:r>
        <w:tab/>
      </w:r>
      <w:r>
        <w:rPr>
          <w:spacing w:val="-2"/>
        </w:rPr>
        <w:t>«Союзмультфильм»,</w:t>
      </w:r>
      <w:r>
        <w:tab/>
      </w:r>
      <w:r>
        <w:rPr>
          <w:spacing w:val="-2"/>
        </w:rPr>
        <w:t>режиссер</w:t>
      </w:r>
      <w:r>
        <w:tab/>
      </w:r>
      <w:r>
        <w:fldChar w:fldCharType="begin"/>
      </w:r>
      <w:r>
        <w:instrText xml:space="preserve"> HYPERLINK "https://yandex.ru/search/?text=%D0%9B%D0%B5%D0%BE%D0%BD%D0%B8%D0%B4%20%D0%90%D0%BC%D0%B0%D0%BB%D1%8C%D1%80%D0%B8%D0%BA&amp;lr=10758&amp;clid=2270455&amp;win=353&amp;noreask=1&amp;ento=0oCglydXcyNzc4NzAYAioJcnV3Mjc3ODIyahXQodC10YDQsNGPINGI0LXQudC60LByEtCg0LXQttC40YHRgdGR0YDRi5fvVfk" \h </w:instrText>
      </w:r>
      <w:r>
        <w:fldChar w:fldCharType="separate"/>
      </w:r>
      <w:r>
        <w:t>Л.Амальрик</w:t>
      </w:r>
      <w:r>
        <w:fldChar w:fldCharType="end"/>
      </w:r>
      <w:r>
        <w:t>,</w:t>
      </w:r>
      <w:r>
        <w:rPr>
          <w:spacing w:val="36"/>
        </w:rPr>
        <w:t xml:space="preserve">  </w:t>
      </w:r>
      <w:r>
        <w:fldChar w:fldCharType="begin"/>
      </w:r>
      <w:r>
        <w:instrText xml:space="preserve"> HYPERLINK "https://yandex.ru/search/?text=%D0%92%D0%BB%D0%B0%D0%B4%D0%B8%D0%BC%D0%B8%D1%80%20%D0%9F%D0%BE%D0%BB%D0%BA%D0%BE%D0%B2%D0%BD%D0%B8%D0%BA%D0%BE%D0%B2&amp;lr=10758&amp;clid=2270455&amp;win=353&amp;noreask=1&amp;ento=0oCglydXcyNzc2MTkYAioJcnV3Mjc3ODIyahXQodC10YDQsNGPINGI0LXQudC60LByEtCg0LXQttC40YHRgdGR0YDRi4DY0mQ" \h </w:instrText>
      </w:r>
      <w:r>
        <w:fldChar w:fldCharType="separate"/>
      </w:r>
      <w:r>
        <w:t>В.Полковников</w:t>
      </w:r>
      <w:r>
        <w:fldChar w:fldCharType="end"/>
      </w:r>
      <w:r>
        <w:t>,</w:t>
      </w:r>
      <w:r>
        <w:rPr>
          <w:spacing w:val="36"/>
        </w:rPr>
        <w:t xml:space="preserve">  </w:t>
      </w:r>
      <w:r>
        <w:t>1948.</w:t>
      </w:r>
      <w:r>
        <w:rPr>
          <w:spacing w:val="52"/>
          <w:w w:val="150"/>
        </w:rPr>
        <w:t xml:space="preserve"> </w:t>
      </w:r>
      <w:r>
        <w:rPr>
          <w:spacing w:val="-2"/>
        </w:rPr>
        <w:t>Фильм</w:t>
      </w:r>
    </w:p>
    <w:p w14:paraId="683940FC">
      <w:pPr>
        <w:pStyle w:val="8"/>
        <w:spacing w:before="40"/>
        <w:jc w:val="left"/>
      </w:pPr>
      <w:r>
        <w:t>«Золушка»,</w:t>
      </w:r>
      <w:r>
        <w:rPr>
          <w:spacing w:val="1"/>
        </w:rPr>
        <w:t xml:space="preserve"> </w:t>
      </w:r>
      <w:r>
        <w:t>студия</w:t>
      </w:r>
      <w:r>
        <w:rPr>
          <w:spacing w:val="-1"/>
        </w:rPr>
        <w:t xml:space="preserve"> </w:t>
      </w:r>
      <w:r>
        <w:t>«Союзмультфильм»,</w:t>
      </w:r>
      <w:r>
        <w:rPr>
          <w:spacing w:val="-4"/>
        </w:rPr>
        <w:t xml:space="preserve"> </w:t>
      </w:r>
      <w:r>
        <w:t>режиссер</w:t>
      </w:r>
      <w:r>
        <w:rPr>
          <w:spacing w:val="-1"/>
        </w:rPr>
        <w:t xml:space="preserve"> </w:t>
      </w:r>
      <w:r>
        <w:fldChar w:fldCharType="begin"/>
      </w:r>
      <w:r>
        <w:instrText xml:space="preserve"> HYPERLINK "https://yandex.ru/search/?text=%D0%98%D0%B2%D0%B0%D0%BD%20%D0%90%D0%BA%D1%81%D0%B5%D0%BD%D1%87%D1%83%D0%BA&amp;lr=10758&amp;clid=2270455&amp;win=353&amp;noreask=1&amp;ento=0oCglydXc1MjIwMDgYAioJcnV3NzUwNTM2ag7Ql9C-0LvRg9GI0LrQsHIQ0KDQtdC20LjRgdGB0ZHRgMqGB7c" \h </w:instrText>
      </w:r>
      <w:r>
        <w:fldChar w:fldCharType="separate"/>
      </w:r>
      <w:r>
        <w:t>И.</w:t>
      </w:r>
      <w:r>
        <w:rPr>
          <w:spacing w:val="-6"/>
        </w:rPr>
        <w:t xml:space="preserve"> </w:t>
      </w:r>
      <w:r>
        <w:t>Аксенчук,</w:t>
      </w:r>
      <w:r>
        <w:fldChar w:fldCharType="end"/>
      </w:r>
      <w:r>
        <w:rPr>
          <w:spacing w:val="-5"/>
        </w:rPr>
        <w:t xml:space="preserve"> </w:t>
      </w:r>
      <w:r>
        <w:rPr>
          <w:spacing w:val="-2"/>
        </w:rPr>
        <w:t>1979.</w:t>
      </w:r>
    </w:p>
    <w:p w14:paraId="354F9D66">
      <w:pPr>
        <w:pStyle w:val="8"/>
        <w:tabs>
          <w:tab w:val="left" w:pos="8365"/>
        </w:tabs>
        <w:spacing w:before="44"/>
        <w:ind w:left="566"/>
        <w:jc w:val="left"/>
      </w:pPr>
      <w:r>
        <w:t>Фильм</w:t>
      </w:r>
      <w:r>
        <w:rPr>
          <w:spacing w:val="32"/>
        </w:rPr>
        <w:t xml:space="preserve">  </w:t>
      </w:r>
      <w:r>
        <w:t>«Новогодняя</w:t>
      </w:r>
      <w:r>
        <w:rPr>
          <w:spacing w:val="33"/>
        </w:rPr>
        <w:t xml:space="preserve">  </w:t>
      </w:r>
      <w:r>
        <w:t>сказка»,</w:t>
      </w:r>
      <w:r>
        <w:rPr>
          <w:spacing w:val="32"/>
        </w:rPr>
        <w:t xml:space="preserve">  </w:t>
      </w:r>
      <w:r>
        <w:t>студия</w:t>
      </w:r>
      <w:r>
        <w:rPr>
          <w:spacing w:val="34"/>
        </w:rPr>
        <w:t xml:space="preserve">  </w:t>
      </w:r>
      <w:r>
        <w:t>«Союзмультфильм»,</w:t>
      </w:r>
      <w:r>
        <w:rPr>
          <w:spacing w:val="31"/>
        </w:rPr>
        <w:t xml:space="preserve">  </w:t>
      </w:r>
      <w:r>
        <w:rPr>
          <w:spacing w:val="-2"/>
        </w:rPr>
        <w:t>режиссѐр</w:t>
      </w:r>
      <w:r>
        <w:tab/>
      </w:r>
      <w:r>
        <w:fldChar w:fldCharType="begin"/>
      </w:r>
      <w:r>
        <w:instrText xml:space="preserve"> HYPERLINK "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\h </w:instrText>
      </w:r>
      <w:r>
        <w:fldChar w:fldCharType="separate"/>
      </w:r>
      <w:r>
        <w:t>В.Дегтярев,</w:t>
      </w:r>
      <w:r>
        <w:fldChar w:fldCharType="end"/>
      </w:r>
      <w:r>
        <w:rPr>
          <w:spacing w:val="34"/>
        </w:rPr>
        <w:t xml:space="preserve">  </w:t>
      </w:r>
      <w:r>
        <w:t>1972.</w:t>
      </w:r>
      <w:r>
        <w:rPr>
          <w:spacing w:val="38"/>
        </w:rPr>
        <w:t xml:space="preserve">  </w:t>
      </w:r>
      <w:r>
        <w:rPr>
          <w:spacing w:val="-2"/>
        </w:rPr>
        <w:t>Фильм</w:t>
      </w:r>
    </w:p>
    <w:p w14:paraId="2789459A">
      <w:pPr>
        <w:pStyle w:val="8"/>
        <w:spacing w:before="40" w:line="276" w:lineRule="auto"/>
        <w:jc w:val="left"/>
      </w:pPr>
      <w:r>
        <w:t>«Серебряное</w:t>
      </w:r>
      <w:r>
        <w:rPr>
          <w:spacing w:val="40"/>
        </w:rPr>
        <w:t xml:space="preserve"> </w:t>
      </w:r>
      <w:r>
        <w:t>копытце»,</w:t>
      </w:r>
      <w:r>
        <w:rPr>
          <w:spacing w:val="40"/>
        </w:rPr>
        <w:t xml:space="preserve"> </w:t>
      </w:r>
      <w:r>
        <w:t>студия</w:t>
      </w:r>
      <w:r>
        <w:rPr>
          <w:spacing w:val="40"/>
        </w:rPr>
        <w:t xml:space="preserve"> </w:t>
      </w:r>
      <w:r>
        <w:t>Союзмультфильм,</w:t>
      </w:r>
      <w:r>
        <w:rPr>
          <w:spacing w:val="40"/>
        </w:rPr>
        <w:t xml:space="preserve"> </w:t>
      </w:r>
      <w:r>
        <w:t>режиссѐр</w:t>
      </w:r>
      <w:r>
        <w:rPr>
          <w:spacing w:val="40"/>
        </w:rPr>
        <w:t xml:space="preserve"> </w:t>
      </w:r>
      <w:r>
        <w:fldChar w:fldCharType="begin"/>
      </w:r>
      <w:r>
        <w:instrText xml:space="preserve"> HYPERLINK "https://yandex.ru/search/?text=%D0%93%D0%B5%D0%BD%D0%BD%D0%B0%D0%B4%D0%B8%D0%B9%20%D0%A1%D0%BE%D0%BA%D0%BE%D0%BB%D1%8C%D1%81%D0%BA%D0%B8%D0%B9&amp;lr=10758&amp;clid=2270455&amp;win=353&amp;noreask=1&amp;ento=0oCglydXczNzUxMDYYAioJcnV3Mjc3ODM3aiPQodC10YDQtdCx0YDRj9C90L7QtSDQutC-0L_Ri9GC0YbQtXIQ0KDQtdC20LjRgdGB0ZHRgAdzYh4" \h </w:instrText>
      </w:r>
      <w:r>
        <w:fldChar w:fldCharType="separate"/>
      </w:r>
      <w:r>
        <w:t>Г.Сокольский</w:t>
      </w:r>
      <w:r>
        <w:fldChar w:fldCharType="end"/>
      </w:r>
      <w:r>
        <w:t>,</w:t>
      </w:r>
      <w:r>
        <w:rPr>
          <w:spacing w:val="40"/>
        </w:rPr>
        <w:t xml:space="preserve"> </w:t>
      </w:r>
      <w:r>
        <w:t>1977.</w:t>
      </w:r>
      <w:r>
        <w:rPr>
          <w:spacing w:val="-5"/>
        </w:rPr>
        <w:t xml:space="preserve"> </w:t>
      </w:r>
      <w:r>
        <w:t>Фильм</w:t>
      </w:r>
      <w:r>
        <w:rPr>
          <w:spacing w:val="80"/>
        </w:rPr>
        <w:t xml:space="preserve"> </w:t>
      </w:r>
      <w:r>
        <w:t xml:space="preserve">«Щелкунчик», студия «Союзмультфильм», режиссер </w:t>
      </w:r>
      <w:r>
        <w:fldChar w:fldCharType="begin"/>
      </w:r>
      <w:r>
        <w:instrText xml:space="preserve"> HYPERLINK "https://yandex.ru/search/?text=%D0%91%D0%BE%D1%80%D0%B8%D1%81%20%D0%A1%D1%82%D0%B5%D0%BF%D0%B0%D0%BD%D1%86%D0%B5%D0%B2&amp;lr=10758&amp;clid=2270455&amp;win=353&amp;noreask=1&amp;ento=0oCghydXc0NzA3MxgCKglydXcxMzk0MTRqEtCp0LXQu9C60YPQvdGH0LjQunIQ0KDQtdC20LjRgdGB0ZHRgN8I3RM" \h </w:instrText>
      </w:r>
      <w:r>
        <w:fldChar w:fldCharType="separate"/>
      </w:r>
      <w:r>
        <w:t>Б.Степанцев</w:t>
      </w:r>
      <w:r>
        <w:fldChar w:fldCharType="end"/>
      </w:r>
      <w:r>
        <w:t>,1973.</w:t>
      </w:r>
    </w:p>
    <w:p w14:paraId="122BC3C4">
      <w:pPr>
        <w:pStyle w:val="8"/>
        <w:spacing w:line="275" w:lineRule="exact"/>
        <w:ind w:left="566"/>
        <w:jc w:val="left"/>
      </w:pPr>
      <w:r>
        <w:t>Фильм</w:t>
      </w:r>
      <w:r>
        <w:rPr>
          <w:spacing w:val="-9"/>
        </w:rPr>
        <w:t xml:space="preserve"> </w:t>
      </w:r>
      <w:r>
        <w:t>«Гуси-лебеди»,</w:t>
      </w:r>
      <w:r>
        <w:rPr>
          <w:spacing w:val="-5"/>
        </w:rPr>
        <w:t xml:space="preserve"> </w:t>
      </w:r>
      <w:r>
        <w:t>студия</w:t>
      </w:r>
      <w:r>
        <w:rPr>
          <w:spacing w:val="-5"/>
        </w:rPr>
        <w:t xml:space="preserve"> </w:t>
      </w:r>
      <w:r>
        <w:t>Союзмультфильм,</w:t>
      </w:r>
      <w:r>
        <w:rPr>
          <w:spacing w:val="-7"/>
        </w:rPr>
        <w:t xml:space="preserve"> </w:t>
      </w:r>
      <w:r>
        <w:t>режиссѐры</w:t>
      </w:r>
      <w:r>
        <w:rPr>
          <w:spacing w:val="-5"/>
        </w:rPr>
        <w:t xml:space="preserve"> </w:t>
      </w:r>
      <w:r>
        <w:fldChar w:fldCharType="begin"/>
      </w:r>
      <w:r>
        <w:instrText xml:space="preserve"> HYPERLINK "https://yandex.ru/search/?text=%D0%98%D0%B2%D0%B0%D0%BD%20%D0%98%D0%B2%D0%B0%D0%BD%D0%BE%D0%B2-%D0%92%D0%B0%D0%BD%D0%BE&amp;clid=2270455&amp;win=353&amp;lr=10758&amp;noreask=1&amp;ento=0oCghydXcyMzIzMxgCKgpydXcyMTI4MDYxahXQk9GD0YHQuC3Qu9C10LHQtdC00LhyEtCg0LXQttC40YHRgdGR0YDRi7QpDDc" \h </w:instrText>
      </w:r>
      <w:r>
        <w:fldChar w:fldCharType="separate"/>
      </w:r>
      <w:r>
        <w:t>И.Иванов-Вано,</w:t>
      </w:r>
      <w:r>
        <w:fldChar w:fldCharType="end"/>
      </w:r>
      <w:r>
        <w:rPr>
          <w:spacing w:val="-7"/>
        </w:rPr>
        <w:t xml:space="preserve"> </w:t>
      </w:r>
      <w:r>
        <w:fldChar w:fldCharType="begin"/>
      </w:r>
      <w:r>
        <w:instrText xml:space="preserve"> HYPERLINK "https://yandex.ru/search/?text=%D0%90%D0%BB%D0%B5%D0%BA%D1%81%D0%B0%D0%BD%D0%B4%D1%80%D0%B0%20%D0%A1%D0%BD%D0%B5%D0%B6%D0%BA%D0%BE-%D0%91%D0%BB%D0%BE%D1%86%D0%BA%D0%B0%D1%8F&amp;clid=2270455&amp;win=353&amp;lr=10758&amp;noreask=1&amp;ento=0oCglydXcyNzczNTYYAioKcnV3MjEyODA2MWoV0JPRg9GB0Lgt0LvQtdCx0LXQtNC4chLQoNC10LbQuNGB0YHRkdGA0Yss-ehE" \h </w:instrText>
      </w:r>
      <w:r>
        <w:fldChar w:fldCharType="separate"/>
      </w:r>
      <w:r>
        <w:t>А.Снежко-</w:t>
      </w:r>
      <w:r>
        <w:rPr>
          <w:spacing w:val="-2"/>
        </w:rPr>
        <w:t>Блоцкая,</w:t>
      </w:r>
      <w:r>
        <w:rPr>
          <w:spacing w:val="-2"/>
        </w:rPr>
        <w:fldChar w:fldCharType="end"/>
      </w:r>
      <w:r>
        <w:rPr>
          <w:spacing w:val="-2"/>
        </w:rPr>
        <w:t>1949.</w:t>
      </w:r>
    </w:p>
    <w:p w14:paraId="304A292E">
      <w:pPr>
        <w:pStyle w:val="8"/>
        <w:spacing w:before="44" w:line="276" w:lineRule="auto"/>
        <w:ind w:firstLine="424"/>
        <w:jc w:val="left"/>
      </w:pPr>
      <w:r>
        <w:t>Цикл</w:t>
      </w:r>
      <w:r>
        <w:rPr>
          <w:spacing w:val="31"/>
        </w:rPr>
        <w:t xml:space="preserve"> </w:t>
      </w:r>
      <w:r>
        <w:t>фильмов</w:t>
      </w:r>
      <w:r>
        <w:rPr>
          <w:spacing w:val="39"/>
        </w:rPr>
        <w:t xml:space="preserve"> </w:t>
      </w:r>
      <w:r>
        <w:t>«Приключение</w:t>
      </w:r>
      <w:r>
        <w:rPr>
          <w:spacing w:val="33"/>
        </w:rPr>
        <w:t xml:space="preserve"> </w:t>
      </w:r>
      <w:r>
        <w:t>Незнайки</w:t>
      </w:r>
      <w:r>
        <w:rPr>
          <w:spacing w:val="32"/>
        </w:rPr>
        <w:t xml:space="preserve"> </w:t>
      </w:r>
      <w:r>
        <w:t>и</w:t>
      </w:r>
      <w:r>
        <w:rPr>
          <w:spacing w:val="33"/>
        </w:rPr>
        <w:t xml:space="preserve"> </w:t>
      </w:r>
      <w:r>
        <w:t>его</w:t>
      </w:r>
      <w:r>
        <w:rPr>
          <w:spacing w:val="30"/>
        </w:rPr>
        <w:t xml:space="preserve"> </w:t>
      </w:r>
      <w:r>
        <w:t>друзей»**,</w:t>
      </w:r>
      <w:r>
        <w:rPr>
          <w:spacing w:val="35"/>
        </w:rPr>
        <w:t xml:space="preserve"> </w:t>
      </w:r>
      <w:r>
        <w:t>студия</w:t>
      </w:r>
      <w:r>
        <w:rPr>
          <w:spacing w:val="38"/>
        </w:rPr>
        <w:t xml:space="preserve"> </w:t>
      </w:r>
      <w:r>
        <w:t>« ТО</w:t>
      </w:r>
      <w:r>
        <w:rPr>
          <w:spacing w:val="32"/>
        </w:rPr>
        <w:t xml:space="preserve"> </w:t>
      </w:r>
      <w:r>
        <w:t>Экран»,</w:t>
      </w:r>
      <w:r>
        <w:rPr>
          <w:spacing w:val="32"/>
        </w:rPr>
        <w:t xml:space="preserve"> </w:t>
      </w:r>
      <w:r>
        <w:t>режиссер</w:t>
      </w:r>
      <w:r>
        <w:rPr>
          <w:spacing w:val="35"/>
        </w:rPr>
        <w:t xml:space="preserve"> </w:t>
      </w:r>
      <w:r>
        <w:t>коллектив авторов, 1971-1973.</w:t>
      </w:r>
    </w:p>
    <w:p w14:paraId="23E9AF62">
      <w:pPr>
        <w:spacing w:before="0" w:line="275" w:lineRule="exact"/>
        <w:ind w:left="566" w:right="0" w:firstLine="0"/>
        <w:jc w:val="left"/>
        <w:rPr>
          <w:i/>
          <w:sz w:val="24"/>
        </w:rPr>
      </w:pPr>
      <w:r>
        <w:rPr>
          <w:i/>
          <w:sz w:val="24"/>
        </w:rPr>
        <w:t>Для</w:t>
      </w:r>
      <w:r>
        <w:rPr>
          <w:i/>
          <w:spacing w:val="-8"/>
          <w:sz w:val="24"/>
        </w:rPr>
        <w:t xml:space="preserve"> </w:t>
      </w:r>
      <w:r>
        <w:rPr>
          <w:i/>
          <w:sz w:val="24"/>
        </w:rPr>
        <w:t>детей</w:t>
      </w:r>
      <w:r>
        <w:rPr>
          <w:i/>
          <w:spacing w:val="-4"/>
          <w:sz w:val="24"/>
        </w:rPr>
        <w:t xml:space="preserve"> </w:t>
      </w:r>
      <w:r>
        <w:rPr>
          <w:i/>
          <w:sz w:val="24"/>
        </w:rPr>
        <w:t>старшего</w:t>
      </w:r>
      <w:r>
        <w:rPr>
          <w:i/>
          <w:spacing w:val="-1"/>
          <w:sz w:val="24"/>
        </w:rPr>
        <w:t xml:space="preserve"> </w:t>
      </w:r>
      <w:r>
        <w:rPr>
          <w:i/>
          <w:sz w:val="24"/>
        </w:rPr>
        <w:t>дошкольного</w:t>
      </w:r>
      <w:r>
        <w:rPr>
          <w:i/>
          <w:spacing w:val="-3"/>
          <w:sz w:val="24"/>
        </w:rPr>
        <w:t xml:space="preserve"> </w:t>
      </w:r>
      <w:r>
        <w:rPr>
          <w:i/>
          <w:sz w:val="24"/>
        </w:rPr>
        <w:t>возраста</w:t>
      </w:r>
      <w:r>
        <w:rPr>
          <w:i/>
          <w:spacing w:val="-5"/>
          <w:sz w:val="24"/>
        </w:rPr>
        <w:t xml:space="preserve"> </w:t>
      </w:r>
      <w:r>
        <w:rPr>
          <w:i/>
          <w:sz w:val="24"/>
        </w:rPr>
        <w:t>(6-7</w:t>
      </w:r>
      <w:r>
        <w:rPr>
          <w:i/>
          <w:spacing w:val="-1"/>
          <w:sz w:val="24"/>
        </w:rPr>
        <w:t xml:space="preserve"> </w:t>
      </w:r>
      <w:r>
        <w:rPr>
          <w:i/>
          <w:spacing w:val="-4"/>
          <w:sz w:val="24"/>
        </w:rPr>
        <w:t>лет)</w:t>
      </w:r>
    </w:p>
    <w:p w14:paraId="01B6342C">
      <w:pPr>
        <w:pStyle w:val="8"/>
        <w:spacing w:before="40" w:line="278" w:lineRule="auto"/>
        <w:ind w:firstLine="424"/>
        <w:jc w:val="left"/>
      </w:pPr>
      <w:r>
        <w:t>Фильм</w:t>
      </w:r>
      <w:r>
        <w:rPr>
          <w:spacing w:val="38"/>
        </w:rPr>
        <w:t xml:space="preserve"> </w:t>
      </w:r>
      <w:r>
        <w:t>«Варежка»,</w:t>
      </w:r>
      <w:r>
        <w:rPr>
          <w:spacing w:val="38"/>
        </w:rPr>
        <w:t xml:space="preserve"> </w:t>
      </w:r>
      <w:r>
        <w:t>студия</w:t>
      </w:r>
      <w:r>
        <w:rPr>
          <w:spacing w:val="38"/>
        </w:rPr>
        <w:t xml:space="preserve"> </w:t>
      </w:r>
      <w:r>
        <w:t>«Союзмультфильм»,</w:t>
      </w:r>
      <w:r>
        <w:rPr>
          <w:spacing w:val="38"/>
        </w:rPr>
        <w:t xml:space="preserve"> </w:t>
      </w:r>
      <w:r>
        <w:t>режиссер</w:t>
      </w:r>
      <w:r>
        <w:rPr>
          <w:spacing w:val="40"/>
        </w:rPr>
        <w:t xml:space="preserve"> </w:t>
      </w:r>
      <w:r>
        <w:fldChar w:fldCharType="begin"/>
      </w:r>
      <w:r>
        <w:instrText xml:space="preserve"> HYPERLINK "https://yandex.ru/search/?text=%D0%A0%D0%BE%D0%BC%D0%B0%D0%BD%20%D0%90%D0%B1%D0%B5%D0%BB%D0%B5%D0%B2%D0%B8%D1%87%20%D0%9A%D0%B0%D1%87%D0%B0%D0%BD%D0%BE%D0%B2&amp;lr=10758&amp;clid=2270455&amp;win=353&amp;noreask=1&amp;ento=0oCglydXczNzIxOTcYAioJcnV3NjQzNDYyag7QktCw0YDQtdC20LrQsHIQ0KDQtdC20LjRgdGB0ZHRgMf4Gmo" \h </w:instrText>
      </w:r>
      <w:r>
        <w:fldChar w:fldCharType="separate"/>
      </w:r>
      <w:r>
        <w:t>Р.Качанов</w:t>
      </w:r>
      <w:r>
        <w:fldChar w:fldCharType="end"/>
      </w:r>
      <w:r>
        <w:t>,</w:t>
      </w:r>
      <w:r>
        <w:rPr>
          <w:spacing w:val="38"/>
        </w:rPr>
        <w:t xml:space="preserve"> </w:t>
      </w:r>
      <w:r>
        <w:t>1967.</w:t>
      </w:r>
      <w:r>
        <w:rPr>
          <w:spacing w:val="37"/>
        </w:rPr>
        <w:t xml:space="preserve"> </w:t>
      </w:r>
      <w:r>
        <w:t>Фильм</w:t>
      </w:r>
      <w:r>
        <w:rPr>
          <w:spacing w:val="34"/>
        </w:rPr>
        <w:t xml:space="preserve"> </w:t>
      </w:r>
      <w:r>
        <w:t>«Честное</w:t>
      </w:r>
      <w:r>
        <w:rPr>
          <w:spacing w:val="32"/>
        </w:rPr>
        <w:t xml:space="preserve"> </w:t>
      </w:r>
      <w:r>
        <w:t xml:space="preserve">слово», студия «Экран», режиссер </w:t>
      </w:r>
      <w:r>
        <w:fldChar w:fldCharType="begin"/>
      </w:r>
      <w:r>
        <w:instrText xml:space="preserve"> HYPERLINK "https://yandex.ru/search/?text=%D0%9C%D0%B0%D1%80%D0%B8%D0%B0%D0%BD%D0%BD%D0%B0%20%D0%9D%D0%BE%D0%B2%D0%BE%D0%B3%D1%80%D1%83%D0%B4%D1%81%D0%BA%D0%B0%D1%8F&amp;lr=10758&amp;clid=2270455&amp;win=353&amp;noreask=1&amp;ento=0oCgpydXcxODgyMjgxGAIqCnJ1dzE1MzkzMjhqGdCn0LXRgdGC0L3QvtC1INGB0LvQvtCy0L5yENCg0LXQttC40YHRgdGR0YACQpAX" \h </w:instrText>
      </w:r>
      <w:r>
        <w:fldChar w:fldCharType="separate"/>
      </w:r>
      <w:r>
        <w:t>М. Новогрудская,</w:t>
      </w:r>
      <w:r>
        <w:fldChar w:fldCharType="end"/>
      </w:r>
      <w:r>
        <w:t xml:space="preserve"> 1978.</w:t>
      </w:r>
    </w:p>
    <w:p w14:paraId="197DAC4F">
      <w:pPr>
        <w:pStyle w:val="8"/>
        <w:spacing w:line="272" w:lineRule="exact"/>
        <w:ind w:left="566"/>
        <w:jc w:val="left"/>
      </w:pPr>
      <w:r>
        <w:t>Фильм</w:t>
      </w:r>
      <w:r>
        <w:rPr>
          <w:spacing w:val="50"/>
        </w:rPr>
        <w:t xml:space="preserve"> </w:t>
      </w:r>
      <w:r>
        <w:t>«Вовка</w:t>
      </w:r>
      <w:r>
        <w:rPr>
          <w:spacing w:val="49"/>
        </w:rPr>
        <w:t xml:space="preserve"> </w:t>
      </w:r>
      <w:r>
        <w:t>в</w:t>
      </w:r>
      <w:r>
        <w:rPr>
          <w:spacing w:val="49"/>
        </w:rPr>
        <w:t xml:space="preserve"> </w:t>
      </w:r>
      <w:r>
        <w:t>тридевятом</w:t>
      </w:r>
      <w:r>
        <w:rPr>
          <w:spacing w:val="49"/>
        </w:rPr>
        <w:t xml:space="preserve"> </w:t>
      </w:r>
      <w:r>
        <w:t>царстве»**,</w:t>
      </w:r>
      <w:r>
        <w:rPr>
          <w:spacing w:val="49"/>
        </w:rPr>
        <w:t xml:space="preserve"> </w:t>
      </w:r>
      <w:r>
        <w:t>студия</w:t>
      </w:r>
      <w:r>
        <w:rPr>
          <w:spacing w:val="54"/>
        </w:rPr>
        <w:t xml:space="preserve"> </w:t>
      </w:r>
      <w:r>
        <w:t>«Союзмультфильм»,</w:t>
      </w:r>
      <w:r>
        <w:rPr>
          <w:spacing w:val="49"/>
        </w:rPr>
        <w:t xml:space="preserve"> </w:t>
      </w:r>
      <w:r>
        <w:t>режиссер</w:t>
      </w:r>
      <w:r>
        <w:rPr>
          <w:spacing w:val="61"/>
        </w:rPr>
        <w:t xml:space="preserve"> </w:t>
      </w:r>
      <w:r>
        <w:fldChar w:fldCharType="begin"/>
      </w:r>
      <w:r>
        <w:instrText xml:space="preserve"> HYPERLINK "https://yandex.ru/search/?text=%D0%91%D0%BE%D1%80%D0%B8%D1%81%20%D0%A1%D1%82%D0%B5%D0%BF%D0%B0%D0%BD%D1%86%D0%B5%D0%B2&amp;lr=10758&amp;clid=2270455&amp;win=353&amp;noreask=1&amp;ento=0oCghydXc0NzA3MxgCKglydXcxMzY1MjhqMdCS0L7QstC60LAg0LIg0KLRgNC40LTQtdCy0Y_RgtC-0Lwg0YbQsNGA0YHRgtCy0LVyENCg0LXQttC40YHRgdGR0YA5_KF3" \h </w:instrText>
      </w:r>
      <w:r>
        <w:fldChar w:fldCharType="separate"/>
      </w:r>
      <w:r>
        <w:t>Б.Степанцев</w:t>
      </w:r>
      <w:r>
        <w:fldChar w:fldCharType="end"/>
      </w:r>
      <w:r>
        <w:t>,</w:t>
      </w:r>
      <w:r>
        <w:rPr>
          <w:spacing w:val="49"/>
        </w:rPr>
        <w:t xml:space="preserve"> </w:t>
      </w:r>
      <w:r>
        <w:rPr>
          <w:spacing w:val="-4"/>
        </w:rPr>
        <w:t>1965.</w:t>
      </w:r>
    </w:p>
    <w:p w14:paraId="03EA1C82">
      <w:pPr>
        <w:pStyle w:val="8"/>
        <w:spacing w:before="41" w:line="276" w:lineRule="auto"/>
        <w:ind w:left="566" w:right="1432" w:hanging="425"/>
        <w:jc w:val="left"/>
      </w:pPr>
      <w:r>
        <w:t>Фильм</w:t>
      </w:r>
      <w:r>
        <w:rPr>
          <w:spacing w:val="-5"/>
        </w:rPr>
        <w:t xml:space="preserve"> </w:t>
      </w:r>
      <w:r>
        <w:t>«Заколдованный</w:t>
      </w:r>
      <w:r>
        <w:rPr>
          <w:spacing w:val="-6"/>
        </w:rPr>
        <w:t xml:space="preserve"> </w:t>
      </w:r>
      <w:r>
        <w:t>мальчик»**,</w:t>
      </w:r>
      <w:r>
        <w:rPr>
          <w:spacing w:val="-7"/>
        </w:rPr>
        <w:t xml:space="preserve"> </w:t>
      </w:r>
      <w:r>
        <w:t>студия «Союзмультфильм»,</w:t>
      </w:r>
      <w:r>
        <w:rPr>
          <w:spacing w:val="-7"/>
        </w:rPr>
        <w:t xml:space="preserve"> </w:t>
      </w:r>
      <w:r>
        <w:t xml:space="preserve">режиссер </w:t>
      </w:r>
      <w:r>
        <w:fldChar w:fldCharType="begin"/>
      </w:r>
      <w:r>
        <w:instrText xml:space="preserve"> HYPERLINK "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\h </w:instrText>
      </w:r>
      <w:r>
        <w:fldChar w:fldCharType="separate"/>
      </w:r>
      <w:r>
        <w:t>А.</w:t>
      </w:r>
      <w:r>
        <w:rPr>
          <w:spacing w:val="-9"/>
        </w:rPr>
        <w:t xml:space="preserve"> </w:t>
      </w:r>
      <w:r>
        <w:t>Снежко-</w:t>
      </w:r>
      <w:r>
        <w:fldChar w:fldCharType="end"/>
      </w:r>
      <w:r>
        <w:t xml:space="preserve"> </w:t>
      </w:r>
      <w:r>
        <w:fldChar w:fldCharType="begin"/>
      </w:r>
      <w:r>
        <w:instrText xml:space="preserve"> HYPERLINK "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\h </w:instrText>
      </w:r>
      <w:r>
        <w:fldChar w:fldCharType="separate"/>
      </w:r>
      <w:r>
        <w:t>Блоцкая,</w:t>
      </w:r>
      <w:r>
        <w:fldChar w:fldCharType="end"/>
      </w:r>
      <w:r>
        <w:t xml:space="preserve"> </w:t>
      </w:r>
      <w:r>
        <w:fldChar w:fldCharType="begin"/>
      </w:r>
      <w:r>
        <w:instrText xml:space="preserve"> HYPERLINK "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\h </w:instrText>
      </w:r>
      <w:r>
        <w:fldChar w:fldCharType="separate"/>
      </w:r>
      <w:r>
        <w:t>В.Полковников,</w:t>
      </w:r>
      <w:r>
        <w:fldChar w:fldCharType="end"/>
      </w:r>
      <w:r>
        <w:t xml:space="preserve"> 1955.</w:t>
      </w:r>
    </w:p>
    <w:p w14:paraId="09043DBF">
      <w:pPr>
        <w:pStyle w:val="8"/>
        <w:spacing w:line="275" w:lineRule="exact"/>
        <w:ind w:left="566"/>
        <w:jc w:val="left"/>
      </w:pPr>
      <w:r>
        <w:t>Фильм</w:t>
      </w:r>
      <w:r>
        <w:rPr>
          <w:spacing w:val="-10"/>
        </w:rPr>
        <w:t xml:space="preserve"> </w:t>
      </w:r>
      <w:r>
        <w:t>«Золотая</w:t>
      </w:r>
      <w:r>
        <w:rPr>
          <w:spacing w:val="-7"/>
        </w:rPr>
        <w:t xml:space="preserve"> </w:t>
      </w:r>
      <w:r>
        <w:t>антилопа»,</w:t>
      </w:r>
      <w:r>
        <w:rPr>
          <w:spacing w:val="-8"/>
        </w:rPr>
        <w:t xml:space="preserve"> </w:t>
      </w:r>
      <w:r>
        <w:t>студия</w:t>
      </w:r>
      <w:r>
        <w:rPr>
          <w:spacing w:val="-4"/>
        </w:rPr>
        <w:t xml:space="preserve"> </w:t>
      </w:r>
      <w:r>
        <w:t>«Союзмультфильм»,</w:t>
      </w:r>
      <w:r>
        <w:rPr>
          <w:spacing w:val="-9"/>
        </w:rPr>
        <w:t xml:space="preserve"> </w:t>
      </w:r>
      <w:r>
        <w:t>режиссер</w:t>
      </w:r>
      <w:r>
        <w:rPr>
          <w:spacing w:val="-9"/>
        </w:rPr>
        <w:t xml:space="preserve"> </w:t>
      </w:r>
      <w:r>
        <w:fldChar w:fldCharType="begin"/>
      </w:r>
      <w:r>
        <w:instrText xml:space="preserve"> HYPERLINK "https://yandex.ru/search/?text=%D0%9B%D0%B5%D0%B2%20%D0%90%D1%82%D0%B0%D0%BC%D0%B0%D0%BD%D0%BE%D0%B2&amp;lr=10758&amp;clid=2270455&amp;win=353&amp;noreask=1&amp;ento=0oCglydXc3NjUxOTYYAioJcnV3NzcyMDc5ah_Ql9C-0LvQvtGC0LDRjyDQsNC90YLQuNC70L7Qv9CwchDQoNC10LbQuNGB0YHRkdGAss7p9g" \h </w:instrText>
      </w:r>
      <w:r>
        <w:fldChar w:fldCharType="separate"/>
      </w:r>
      <w:r>
        <w:t>Л.Атаманов,</w:t>
      </w:r>
      <w:r>
        <w:fldChar w:fldCharType="end"/>
      </w:r>
      <w:r>
        <w:rPr>
          <w:spacing w:val="-8"/>
        </w:rPr>
        <w:t xml:space="preserve"> </w:t>
      </w:r>
      <w:r>
        <w:rPr>
          <w:spacing w:val="-2"/>
        </w:rPr>
        <w:t>1954.</w:t>
      </w:r>
    </w:p>
    <w:p w14:paraId="4EC23A71">
      <w:pPr>
        <w:pStyle w:val="8"/>
        <w:spacing w:before="43"/>
        <w:ind w:left="566"/>
        <w:jc w:val="left"/>
      </w:pPr>
      <w:r>
        <w:t>Фильм</w:t>
      </w:r>
      <w:r>
        <w:rPr>
          <w:spacing w:val="12"/>
        </w:rPr>
        <w:t xml:space="preserve"> </w:t>
      </w:r>
      <w:r>
        <w:t>«Бременские</w:t>
      </w:r>
      <w:r>
        <w:rPr>
          <w:spacing w:val="9"/>
        </w:rPr>
        <w:t xml:space="preserve"> </w:t>
      </w:r>
      <w:r>
        <w:t>музыканты»,</w:t>
      </w:r>
      <w:r>
        <w:rPr>
          <w:spacing w:val="11"/>
        </w:rPr>
        <w:t xml:space="preserve"> </w:t>
      </w:r>
      <w:r>
        <w:t>студия</w:t>
      </w:r>
      <w:r>
        <w:rPr>
          <w:spacing w:val="20"/>
        </w:rPr>
        <w:t xml:space="preserve"> </w:t>
      </w:r>
      <w:r>
        <w:t>«Союзмультфильм»,</w:t>
      </w:r>
      <w:r>
        <w:rPr>
          <w:spacing w:val="10"/>
        </w:rPr>
        <w:t xml:space="preserve"> </w:t>
      </w:r>
      <w:r>
        <w:t>режиссер</w:t>
      </w:r>
      <w:r>
        <w:rPr>
          <w:spacing w:val="11"/>
        </w:rPr>
        <w:t xml:space="preserve"> </w:t>
      </w:r>
      <w:r>
        <w:t>И.</w:t>
      </w:r>
      <w:r>
        <w:rPr>
          <w:spacing w:val="10"/>
        </w:rPr>
        <w:t xml:space="preserve"> </w:t>
      </w:r>
      <w:r>
        <w:t>Ковалевская,</w:t>
      </w:r>
      <w:r>
        <w:rPr>
          <w:spacing w:val="11"/>
        </w:rPr>
        <w:t xml:space="preserve"> </w:t>
      </w:r>
      <w:r>
        <w:t>1969.</w:t>
      </w:r>
      <w:r>
        <w:rPr>
          <w:spacing w:val="16"/>
        </w:rPr>
        <w:t xml:space="preserve"> </w:t>
      </w:r>
      <w:r>
        <w:rPr>
          <w:spacing w:val="-2"/>
        </w:rPr>
        <w:t>Фильм</w:t>
      </w:r>
    </w:p>
    <w:p w14:paraId="6A791E47">
      <w:pPr>
        <w:pStyle w:val="8"/>
        <w:spacing w:before="41"/>
        <w:jc w:val="left"/>
      </w:pPr>
      <w:r>
        <w:t>«Двенадцать</w:t>
      </w:r>
      <w:r>
        <w:rPr>
          <w:spacing w:val="-6"/>
        </w:rPr>
        <w:t xml:space="preserve"> </w:t>
      </w:r>
      <w:r>
        <w:t>месяцев»,</w:t>
      </w:r>
      <w:r>
        <w:rPr>
          <w:spacing w:val="-3"/>
        </w:rPr>
        <w:t xml:space="preserve"> </w:t>
      </w:r>
      <w:r>
        <w:t>студия</w:t>
      </w:r>
      <w:r>
        <w:rPr>
          <w:spacing w:val="-2"/>
        </w:rPr>
        <w:t xml:space="preserve"> </w:t>
      </w:r>
      <w:r>
        <w:t>«Союзмультфильм»,</w:t>
      </w:r>
      <w:r>
        <w:rPr>
          <w:spacing w:val="-6"/>
        </w:rPr>
        <w:t xml:space="preserve"> </w:t>
      </w:r>
      <w:r>
        <w:t xml:space="preserve">режиссер </w:t>
      </w:r>
      <w:r>
        <w:fldChar w:fldCharType="begin"/>
      </w:r>
      <w:r>
        <w:instrText xml:space="preserve"> HYPERLINK "https://yandex.ru/search/?text=%D0%98%D0%B2%D0%B0%D0%BD%20%D0%98%D0%B2%D0%B0%D0%BD%D0%BE%D0%B2-%D0%92%D0%B0%D0%BD%D0%BE&amp;lr=10758&amp;clid=2270455&amp;win=353&amp;noreask=1&amp;ento=0oCghydXcyMzIzMxgCKgpydXcxNTQxNjA0aiPQlNCy0LXQvdCw0LTRhtCw0YLRjCDQvNC10YHRj9GG0LXQsnIS0KDQtdC20LjRgdGB0ZHRgNGL7ORBSQ" \h </w:instrText>
      </w:r>
      <w:r>
        <w:fldChar w:fldCharType="separate"/>
      </w:r>
      <w:r>
        <w:t>И.Иванов-Вано</w:t>
      </w:r>
      <w:r>
        <w:fldChar w:fldCharType="end"/>
      </w:r>
      <w:r>
        <w:t>,</w:t>
      </w:r>
      <w:r>
        <w:rPr>
          <w:spacing w:val="-6"/>
        </w:rPr>
        <w:t xml:space="preserve"> </w:t>
      </w:r>
      <w:r>
        <w:fldChar w:fldCharType="begin"/>
      </w:r>
      <w:r>
        <w:instrText xml:space="preserve"> HYPERLINK "https://yandex.ru/search/?text=%D0%9C%D0%B8%D1%85%D0%B0%D0%B8%D0%BB%20%D0%91%D0%BE%D1%82%D0%BE%D0%B2&amp;lr=10758&amp;clid=2270455&amp;win=353&amp;noreask=1&amp;ento=0oCgpydXc0NzcxNDMyGAIqCnJ1dzE1NDE2MDRqI9CU0LLQtdC90LDQtNGG0LDRgtGMINC80LXRgdGP0YbQtdCychLQoNC10LbQuNGB0YHRkdGA0YuFwxZV" \h </w:instrText>
      </w:r>
      <w:r>
        <w:fldChar w:fldCharType="separate"/>
      </w:r>
      <w:r>
        <w:t>М.</w:t>
      </w:r>
      <w:r>
        <w:rPr>
          <w:spacing w:val="-5"/>
        </w:rPr>
        <w:t xml:space="preserve"> </w:t>
      </w:r>
      <w:r>
        <w:rPr>
          <w:spacing w:val="-2"/>
        </w:rPr>
        <w:t>Ботов</w:t>
      </w:r>
      <w:r>
        <w:rPr>
          <w:spacing w:val="-2"/>
        </w:rPr>
        <w:fldChar w:fldCharType="end"/>
      </w:r>
      <w:r>
        <w:rPr>
          <w:spacing w:val="-2"/>
        </w:rPr>
        <w:t>,1956.</w:t>
      </w:r>
    </w:p>
    <w:p w14:paraId="2A568677">
      <w:pPr>
        <w:pStyle w:val="8"/>
        <w:spacing w:before="41" w:line="276" w:lineRule="auto"/>
        <w:ind w:right="163" w:firstLine="424"/>
        <w:jc w:val="left"/>
      </w:pPr>
      <w:r>
        <w:t>Фильм</w:t>
      </w:r>
      <w:r>
        <w:rPr>
          <w:spacing w:val="21"/>
        </w:rPr>
        <w:t xml:space="preserve"> </w:t>
      </w:r>
      <w:r>
        <w:t>«Ежик в тумане»,</w:t>
      </w:r>
      <w:r>
        <w:rPr>
          <w:spacing w:val="25"/>
        </w:rPr>
        <w:t xml:space="preserve"> </w:t>
      </w:r>
      <w:r>
        <w:t>студия</w:t>
      </w:r>
      <w:r>
        <w:rPr>
          <w:spacing w:val="26"/>
        </w:rPr>
        <w:t xml:space="preserve"> </w:t>
      </w:r>
      <w:r>
        <w:t>«Союзмультфильм», режиссер Ю.Норштейн, 1975. Фильм «Девочка</w:t>
      </w:r>
      <w:r>
        <w:rPr>
          <w:spacing w:val="40"/>
        </w:rPr>
        <w:t xml:space="preserve"> </w:t>
      </w:r>
      <w:r>
        <w:t>и</w:t>
      </w:r>
      <w:r>
        <w:rPr>
          <w:spacing w:val="57"/>
        </w:rPr>
        <w:t xml:space="preserve"> </w:t>
      </w:r>
      <w:r>
        <w:t>дельфин»*,</w:t>
      </w:r>
      <w:r>
        <w:rPr>
          <w:spacing w:val="59"/>
        </w:rPr>
        <w:t xml:space="preserve"> </w:t>
      </w:r>
      <w:r>
        <w:t>студия</w:t>
      </w:r>
      <w:r>
        <w:rPr>
          <w:spacing w:val="60"/>
        </w:rPr>
        <w:t xml:space="preserve"> </w:t>
      </w:r>
      <w:r>
        <w:t>«Союзмультфильм»,</w:t>
      </w:r>
      <w:r>
        <w:rPr>
          <w:spacing w:val="59"/>
        </w:rPr>
        <w:t xml:space="preserve"> </w:t>
      </w:r>
      <w:r>
        <w:t>режиссер</w:t>
      </w:r>
      <w:r>
        <w:rPr>
          <w:spacing w:val="65"/>
        </w:rPr>
        <w:t xml:space="preserve"> </w:t>
      </w:r>
      <w:r>
        <w:fldChar w:fldCharType="begin"/>
      </w:r>
      <w:r>
        <w:instrText xml:space="preserve"> HYPERLINK "https://yandex.ru/search/?text=%D0%A0%D0%BE%D0%B7%D0%B0%D0%BB%D0%B8%D1%8F%20%D0%97%D0%B5%D0%BB%D1%8C%D0%BC%D0%B0&amp;lr=10758&amp;clid=2270455&amp;win=353&amp;noreask=1&amp;ento=0oCglydXc4NjgwNzIYAioJcnV3NjA3MzczaiDQlNC10LLQvtGH0LrQsCDQuCDQtNC10LvRjNGE0LjQvXIQ0KDQtdC20LjRgdGB0ZHRgLyQ8uE" \h </w:instrText>
      </w:r>
      <w:r>
        <w:fldChar w:fldCharType="separate"/>
      </w:r>
      <w:r>
        <w:t>Р.Зельма,</w:t>
      </w:r>
      <w:r>
        <w:fldChar w:fldCharType="end"/>
      </w:r>
      <w:r>
        <w:rPr>
          <w:spacing w:val="59"/>
        </w:rPr>
        <w:t xml:space="preserve"> </w:t>
      </w:r>
      <w:r>
        <w:t>1979.</w:t>
      </w:r>
      <w:r>
        <w:rPr>
          <w:spacing w:val="60"/>
        </w:rPr>
        <w:t xml:space="preserve"> </w:t>
      </w:r>
      <w:r>
        <w:t>Фильм</w:t>
      </w:r>
      <w:r>
        <w:rPr>
          <w:spacing w:val="60"/>
        </w:rPr>
        <w:t xml:space="preserve"> </w:t>
      </w:r>
      <w:r>
        <w:t>«Верните</w:t>
      </w:r>
      <w:r>
        <w:rPr>
          <w:spacing w:val="55"/>
        </w:rPr>
        <w:t xml:space="preserve"> </w:t>
      </w:r>
      <w:r>
        <w:t>Рекса»*,</w:t>
      </w:r>
      <w:r>
        <w:rPr>
          <w:spacing w:val="57"/>
        </w:rPr>
        <w:t xml:space="preserve"> </w:t>
      </w:r>
      <w:r>
        <w:rPr>
          <w:spacing w:val="-2"/>
        </w:rPr>
        <w:t>студия</w:t>
      </w:r>
    </w:p>
    <w:p w14:paraId="36BBDB6C">
      <w:pPr>
        <w:pStyle w:val="8"/>
        <w:spacing w:before="1"/>
        <w:jc w:val="left"/>
      </w:pPr>
      <w:r>
        <w:t>«Союзмультфильм»,</w:t>
      </w:r>
      <w:r>
        <w:rPr>
          <w:spacing w:val="-8"/>
        </w:rPr>
        <w:t xml:space="preserve"> </w:t>
      </w:r>
      <w:r>
        <w:t>режиссер</w:t>
      </w:r>
      <w:r>
        <w:rPr>
          <w:spacing w:val="3"/>
        </w:rPr>
        <w:t xml:space="preserve"> </w:t>
      </w:r>
      <w:r>
        <w:fldChar w:fldCharType="begin"/>
      </w:r>
      <w:r>
        <w:instrText xml:space="preserve"> HYPERLINK "https://yandex.ru/search/?text=%D0%92%D0%BB%D0%B0%D0%B4%D0%B8%D0%BC%D0%B8%D1%80%20%D0%9F%D0%B5%D0%BA%D0%B0%D1%80%D1%8C&amp;lr=10758&amp;clid=2270455&amp;win=353&amp;noreask=1&amp;ento=0oCgpydXc0NzYxNDE0GAIqCnJ1dzIxMjU1MzdqGdCS0LXRgNC90LjRgtC1INCg0LXQutGB0LByEtCg0LXQttC40YHRgdGR0YDRi2MPvlw" \h </w:instrText>
      </w:r>
      <w:r>
        <w:fldChar w:fldCharType="separate"/>
      </w:r>
      <w:r>
        <w:t>В.</w:t>
      </w:r>
      <w:r>
        <w:rPr>
          <w:spacing w:val="-9"/>
        </w:rPr>
        <w:t xml:space="preserve"> </w:t>
      </w:r>
      <w:r>
        <w:t>Пекарь,</w:t>
      </w:r>
      <w:r>
        <w:fldChar w:fldCharType="end"/>
      </w:r>
      <w:r>
        <w:rPr>
          <w:spacing w:val="-9"/>
        </w:rPr>
        <w:t xml:space="preserve"> </w:t>
      </w:r>
      <w:r>
        <w:fldChar w:fldCharType="begin"/>
      </w:r>
      <w:r>
        <w:instrText xml:space="preserve"> HYPERLINK "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\h </w:instrText>
      </w:r>
      <w:r>
        <w:fldChar w:fldCharType="separate"/>
      </w:r>
      <w:r>
        <w:t>В.Попов.</w:t>
      </w:r>
      <w:r>
        <w:fldChar w:fldCharType="end"/>
      </w:r>
      <w:r>
        <w:rPr>
          <w:spacing w:val="-9"/>
        </w:rPr>
        <w:t xml:space="preserve"> </w:t>
      </w:r>
      <w:r>
        <w:rPr>
          <w:spacing w:val="-2"/>
        </w:rPr>
        <w:t>1975.</w:t>
      </w:r>
    </w:p>
    <w:p w14:paraId="725DD0FE">
      <w:pPr>
        <w:pStyle w:val="8"/>
        <w:spacing w:before="41"/>
        <w:ind w:left="566"/>
        <w:jc w:val="left"/>
      </w:pPr>
      <w:r>
        <w:t>Фильм</w:t>
      </w:r>
      <w:r>
        <w:rPr>
          <w:spacing w:val="-2"/>
        </w:rPr>
        <w:t xml:space="preserve"> </w:t>
      </w:r>
      <w:r>
        <w:t>«Сказка</w:t>
      </w:r>
      <w:r>
        <w:rPr>
          <w:spacing w:val="-2"/>
        </w:rPr>
        <w:t xml:space="preserve"> </w:t>
      </w:r>
      <w:r>
        <w:t>сказок»*,</w:t>
      </w:r>
      <w:r>
        <w:rPr>
          <w:spacing w:val="-3"/>
        </w:rPr>
        <w:t xml:space="preserve"> </w:t>
      </w:r>
      <w:r>
        <w:t>студия</w:t>
      </w:r>
      <w:r>
        <w:rPr>
          <w:spacing w:val="1"/>
        </w:rPr>
        <w:t xml:space="preserve"> </w:t>
      </w:r>
      <w:r>
        <w:t>«Союзмультфильм»,</w:t>
      </w:r>
      <w:r>
        <w:rPr>
          <w:spacing w:val="1"/>
        </w:rPr>
        <w:t xml:space="preserve"> </w:t>
      </w:r>
      <w:r>
        <w:t>режиссер</w:t>
      </w:r>
      <w:r>
        <w:rPr>
          <w:spacing w:val="-4"/>
        </w:rPr>
        <w:t xml:space="preserve"> </w:t>
      </w:r>
      <w:r>
        <w:t>Ю.Норштейн,</w:t>
      </w:r>
      <w:r>
        <w:rPr>
          <w:spacing w:val="53"/>
        </w:rPr>
        <w:t xml:space="preserve"> </w:t>
      </w:r>
      <w:r>
        <w:t>1979.</w:t>
      </w:r>
      <w:r>
        <w:rPr>
          <w:spacing w:val="53"/>
        </w:rPr>
        <w:t xml:space="preserve"> </w:t>
      </w:r>
      <w:r>
        <w:rPr>
          <w:spacing w:val="-2"/>
        </w:rPr>
        <w:t>Фильм</w:t>
      </w:r>
    </w:p>
    <w:p w14:paraId="32CE3E9D">
      <w:pPr>
        <w:pStyle w:val="8"/>
        <w:spacing w:before="41" w:line="276" w:lineRule="auto"/>
        <w:ind w:firstLine="424"/>
        <w:jc w:val="left"/>
      </w:pPr>
      <w:r>
        <w:t>Сериал</w:t>
      </w:r>
      <w:r>
        <w:rPr>
          <w:spacing w:val="40"/>
        </w:rPr>
        <w:t xml:space="preserve"> </w:t>
      </w:r>
      <w:r>
        <w:t>«Простоквашино»</w:t>
      </w:r>
      <w:r>
        <w:rPr>
          <w:spacing w:val="-15"/>
        </w:rPr>
        <w:t xml:space="preserve"> </w:t>
      </w:r>
      <w:r>
        <w:t>и «Возвращение</w:t>
      </w:r>
      <w:r>
        <w:rPr>
          <w:spacing w:val="-4"/>
        </w:rPr>
        <w:t xml:space="preserve"> </w:t>
      </w:r>
      <w:r>
        <w:t>в</w:t>
      </w:r>
      <w:r>
        <w:rPr>
          <w:spacing w:val="-4"/>
        </w:rPr>
        <w:t xml:space="preserve"> </w:t>
      </w:r>
      <w:r>
        <w:t>Простоквашино»</w:t>
      </w:r>
      <w:r>
        <w:rPr>
          <w:spacing w:val="-7"/>
        </w:rPr>
        <w:t xml:space="preserve"> </w:t>
      </w:r>
      <w:r>
        <w:t>(2</w:t>
      </w:r>
      <w:r>
        <w:rPr>
          <w:spacing w:val="-3"/>
        </w:rPr>
        <w:t xml:space="preserve"> </w:t>
      </w:r>
      <w:r>
        <w:t>сезона),</w:t>
      </w:r>
      <w:r>
        <w:rPr>
          <w:spacing w:val="-29"/>
        </w:rPr>
        <w:t xml:space="preserve"> </w:t>
      </w:r>
      <w:r>
        <w:t>студия</w:t>
      </w:r>
      <w:r>
        <w:rPr>
          <w:spacing w:val="80"/>
        </w:rPr>
        <w:t xml:space="preserve"> </w:t>
      </w:r>
      <w:r>
        <w:t>«Союзмультфильм», режиссеры: коллектив авторов, 2018.</w:t>
      </w:r>
    </w:p>
    <w:p w14:paraId="40016598">
      <w:pPr>
        <w:pStyle w:val="8"/>
        <w:spacing w:before="2"/>
        <w:ind w:left="566"/>
        <w:jc w:val="left"/>
      </w:pPr>
      <w:r>
        <w:t>Сериал</w:t>
      </w:r>
      <w:r>
        <w:rPr>
          <w:spacing w:val="28"/>
        </w:rPr>
        <w:t xml:space="preserve">  </w:t>
      </w:r>
      <w:r>
        <w:t>«Смешарики»,</w:t>
      </w:r>
      <w:r>
        <w:rPr>
          <w:spacing w:val="28"/>
        </w:rPr>
        <w:t xml:space="preserve">  </w:t>
      </w:r>
      <w:r>
        <w:t>студии</w:t>
      </w:r>
      <w:r>
        <w:rPr>
          <w:spacing w:val="31"/>
        </w:rPr>
        <w:t xml:space="preserve">  </w:t>
      </w:r>
      <w:r>
        <w:t>«Петербург»,</w:t>
      </w:r>
      <w:r>
        <w:rPr>
          <w:spacing w:val="34"/>
        </w:rPr>
        <w:t xml:space="preserve">  </w:t>
      </w:r>
      <w:r>
        <w:t>«Мастерфильм»,</w:t>
      </w:r>
      <w:r>
        <w:rPr>
          <w:spacing w:val="27"/>
        </w:rPr>
        <w:t xml:space="preserve">  </w:t>
      </w:r>
      <w:r>
        <w:t>коллектив</w:t>
      </w:r>
      <w:r>
        <w:rPr>
          <w:spacing w:val="25"/>
        </w:rPr>
        <w:t xml:space="preserve">  </w:t>
      </w:r>
      <w:r>
        <w:t>авторов,</w:t>
      </w:r>
      <w:r>
        <w:rPr>
          <w:spacing w:val="25"/>
        </w:rPr>
        <w:t xml:space="preserve">  </w:t>
      </w:r>
      <w:r>
        <w:t>2004.</w:t>
      </w:r>
      <w:r>
        <w:rPr>
          <w:spacing w:val="67"/>
        </w:rPr>
        <w:t xml:space="preserve"> </w:t>
      </w:r>
      <w:r>
        <w:rPr>
          <w:spacing w:val="-2"/>
        </w:rPr>
        <w:t>Сериал</w:t>
      </w:r>
    </w:p>
    <w:p w14:paraId="63D3602B">
      <w:pPr>
        <w:pStyle w:val="8"/>
        <w:spacing w:before="41" w:line="276" w:lineRule="auto"/>
        <w:jc w:val="left"/>
      </w:pPr>
      <w:r>
        <w:t>«Домовенок</w:t>
      </w:r>
      <w:r>
        <w:rPr>
          <w:spacing w:val="36"/>
        </w:rPr>
        <w:t xml:space="preserve"> </w:t>
      </w:r>
      <w:r>
        <w:t>Кузя»,</w:t>
      </w:r>
      <w:r>
        <w:rPr>
          <w:spacing w:val="40"/>
        </w:rPr>
        <w:t xml:space="preserve"> </w:t>
      </w:r>
      <w:r>
        <w:t>студия</w:t>
      </w:r>
      <w:r>
        <w:rPr>
          <w:spacing w:val="35"/>
        </w:rPr>
        <w:t xml:space="preserve"> </w:t>
      </w:r>
      <w:r>
        <w:t>ТО</w:t>
      </w:r>
      <w:r>
        <w:rPr>
          <w:spacing w:val="40"/>
        </w:rPr>
        <w:t xml:space="preserve"> </w:t>
      </w:r>
      <w:r>
        <w:t>«Экран»,</w:t>
      </w:r>
      <w:r>
        <w:rPr>
          <w:spacing w:val="37"/>
        </w:rPr>
        <w:t xml:space="preserve"> </w:t>
      </w:r>
      <w:r>
        <w:t>режиссер</w:t>
      </w:r>
      <w:r>
        <w:rPr>
          <w:spacing w:val="35"/>
        </w:rPr>
        <w:t xml:space="preserve"> </w:t>
      </w:r>
      <w:r>
        <w:t>А.</w:t>
      </w:r>
      <w:r>
        <w:rPr>
          <w:spacing w:val="35"/>
        </w:rPr>
        <w:t xml:space="preserve"> </w:t>
      </w:r>
      <w:r>
        <w:t>Зябликова,</w:t>
      </w:r>
      <w:r>
        <w:rPr>
          <w:spacing w:val="35"/>
        </w:rPr>
        <w:t xml:space="preserve"> </w:t>
      </w:r>
      <w:r>
        <w:t>2000</w:t>
      </w:r>
      <w:r>
        <w:rPr>
          <w:spacing w:val="39"/>
        </w:rPr>
        <w:t xml:space="preserve"> </w:t>
      </w:r>
      <w:r>
        <w:t>–</w:t>
      </w:r>
      <w:r>
        <w:rPr>
          <w:spacing w:val="35"/>
        </w:rPr>
        <w:t xml:space="preserve"> </w:t>
      </w:r>
      <w:r>
        <w:t>2002.</w:t>
      </w:r>
      <w:r>
        <w:rPr>
          <w:spacing w:val="35"/>
        </w:rPr>
        <w:t xml:space="preserve"> </w:t>
      </w:r>
      <w:r>
        <w:t>Сериал</w:t>
      </w:r>
      <w:r>
        <w:rPr>
          <w:spacing w:val="40"/>
        </w:rPr>
        <w:t xml:space="preserve"> </w:t>
      </w:r>
      <w:r>
        <w:t>«Ну,</w:t>
      </w:r>
      <w:r>
        <w:rPr>
          <w:spacing w:val="34"/>
        </w:rPr>
        <w:t xml:space="preserve"> </w:t>
      </w:r>
      <w:r>
        <w:t>погоди!»**, студия «Союзмультфильм», режиссер В. Котеночкин, 1969.</w:t>
      </w:r>
    </w:p>
    <w:p w14:paraId="5B6207C5">
      <w:pPr>
        <w:pStyle w:val="8"/>
        <w:spacing w:line="278" w:lineRule="auto"/>
        <w:ind w:right="137" w:firstLine="424"/>
        <w:jc w:val="left"/>
      </w:pPr>
      <w:r>
        <w:t>Сериал «Маша и медведь»</w:t>
      </w:r>
      <w:r>
        <w:rPr>
          <w:spacing w:val="40"/>
        </w:rPr>
        <w:t xml:space="preserve"> </w:t>
      </w:r>
      <w:r>
        <w:t xml:space="preserve">(6 сезонов)**, студия «Анимаккорд», режиссеры О. Кузовков, О.Ужинов, </w:t>
      </w:r>
      <w:r>
        <w:rPr>
          <w:spacing w:val="-2"/>
        </w:rPr>
        <w:t>2009-2022.</w:t>
      </w:r>
    </w:p>
    <w:p w14:paraId="32CF8EF3">
      <w:pPr>
        <w:pStyle w:val="8"/>
        <w:spacing w:line="272" w:lineRule="exact"/>
        <w:ind w:left="566"/>
        <w:jc w:val="left"/>
      </w:pPr>
      <w:r>
        <w:t>Сериал</w:t>
      </w:r>
      <w:r>
        <w:rPr>
          <w:spacing w:val="-17"/>
        </w:rPr>
        <w:t xml:space="preserve"> </w:t>
      </w:r>
      <w:r>
        <w:t>«Фиксики»</w:t>
      </w:r>
      <w:r>
        <w:rPr>
          <w:spacing w:val="-11"/>
        </w:rPr>
        <w:t xml:space="preserve"> </w:t>
      </w:r>
      <w:r>
        <w:t>(4</w:t>
      </w:r>
      <w:r>
        <w:rPr>
          <w:spacing w:val="-2"/>
        </w:rPr>
        <w:t xml:space="preserve"> </w:t>
      </w:r>
      <w:r>
        <w:t>сезона),</w:t>
      </w:r>
      <w:r>
        <w:rPr>
          <w:spacing w:val="-5"/>
        </w:rPr>
        <w:t xml:space="preserve"> </w:t>
      </w:r>
      <w:r>
        <w:t>компания</w:t>
      </w:r>
      <w:r>
        <w:rPr>
          <w:spacing w:val="-2"/>
        </w:rPr>
        <w:t xml:space="preserve"> </w:t>
      </w:r>
      <w:r>
        <w:t>«Аэроплан»,</w:t>
      </w:r>
      <w:r>
        <w:rPr>
          <w:spacing w:val="-2"/>
        </w:rPr>
        <w:t xml:space="preserve"> </w:t>
      </w:r>
      <w:r>
        <w:t>режиссер</w:t>
      </w:r>
      <w:r>
        <w:rPr>
          <w:spacing w:val="-34"/>
        </w:rPr>
        <w:t xml:space="preserve"> </w:t>
      </w:r>
      <w:r>
        <w:t>В.Бедошвили,</w:t>
      </w:r>
      <w:r>
        <w:rPr>
          <w:spacing w:val="-3"/>
        </w:rPr>
        <w:t xml:space="preserve"> </w:t>
      </w:r>
      <w:r>
        <w:rPr>
          <w:spacing w:val="-2"/>
        </w:rPr>
        <w:t>2010.</w:t>
      </w:r>
    </w:p>
    <w:p w14:paraId="189BA82B">
      <w:pPr>
        <w:pStyle w:val="8"/>
        <w:spacing w:after="0" w:line="272" w:lineRule="exact"/>
        <w:jc w:val="left"/>
        <w:sectPr>
          <w:headerReference r:id="rId377" w:type="default"/>
          <w:footerReference r:id="rId378" w:type="default"/>
          <w:pgSz w:w="11910" w:h="16840"/>
          <w:pgMar w:top="1600" w:right="141" w:bottom="1700" w:left="425" w:header="965" w:footer="1516" w:gutter="0"/>
          <w:cols w:space="720" w:num="1"/>
        </w:sectPr>
      </w:pPr>
    </w:p>
    <w:p w14:paraId="13673EDC">
      <w:pPr>
        <w:pStyle w:val="8"/>
        <w:spacing w:before="82" w:line="276" w:lineRule="auto"/>
        <w:ind w:left="566" w:right="1432"/>
        <w:jc w:val="left"/>
      </w:pPr>
      <w:r>
        <w:t>Сериал «Оранжевая</w:t>
      </w:r>
      <w:r>
        <w:rPr>
          <w:spacing w:val="-5"/>
        </w:rPr>
        <w:t xml:space="preserve"> </w:t>
      </w:r>
      <w:r>
        <w:t>корова»</w:t>
      </w:r>
      <w:r>
        <w:rPr>
          <w:spacing w:val="-15"/>
        </w:rPr>
        <w:t xml:space="preserve"> </w:t>
      </w:r>
      <w:r>
        <w:t>(1</w:t>
      </w:r>
      <w:r>
        <w:rPr>
          <w:spacing w:val="-5"/>
        </w:rPr>
        <w:t xml:space="preserve"> </w:t>
      </w:r>
      <w:r>
        <w:t>сезон),</w:t>
      </w:r>
      <w:r>
        <w:rPr>
          <w:spacing w:val="-5"/>
        </w:rPr>
        <w:t xml:space="preserve"> </w:t>
      </w:r>
      <w:r>
        <w:t>студия</w:t>
      </w:r>
      <w:r>
        <w:rPr>
          <w:spacing w:val="-2"/>
        </w:rPr>
        <w:t xml:space="preserve"> </w:t>
      </w:r>
      <w:r>
        <w:t>Союзмультфильм,</w:t>
      </w:r>
      <w:r>
        <w:rPr>
          <w:spacing w:val="-5"/>
        </w:rPr>
        <w:t xml:space="preserve"> </w:t>
      </w:r>
      <w:r>
        <w:t>режиссер</w:t>
      </w:r>
      <w:r>
        <w:rPr>
          <w:spacing w:val="-3"/>
        </w:rPr>
        <w:t xml:space="preserve"> </w:t>
      </w:r>
      <w:r>
        <w:t>Е.Ернова Сериал «Монсики» (2 сезона), студия «Рики», режиссѐр А.Бахурин</w:t>
      </w:r>
    </w:p>
    <w:p w14:paraId="026CBE85">
      <w:pPr>
        <w:pStyle w:val="8"/>
        <w:tabs>
          <w:tab w:val="left" w:pos="1528"/>
          <w:tab w:val="left" w:pos="3115"/>
          <w:tab w:val="left" w:pos="4606"/>
          <w:tab w:val="left" w:pos="5523"/>
          <w:tab w:val="left" w:pos="6536"/>
          <w:tab w:val="left" w:pos="7945"/>
          <w:tab w:val="left" w:pos="9282"/>
          <w:tab w:val="left" w:pos="9724"/>
          <w:tab w:val="left" w:pos="10974"/>
        </w:tabs>
        <w:spacing w:before="1" w:line="276" w:lineRule="auto"/>
        <w:ind w:right="140" w:firstLine="424"/>
        <w:jc w:val="left"/>
      </w:pPr>
      <w:r>
        <w:rPr>
          <w:spacing w:val="-2"/>
        </w:rPr>
        <w:t>Сериал</w:t>
      </w:r>
      <w:r>
        <w:tab/>
      </w:r>
      <w:r>
        <w:rPr>
          <w:spacing w:val="-2"/>
        </w:rPr>
        <w:t>«Смешарики.</w:t>
      </w:r>
      <w:r>
        <w:tab/>
      </w:r>
      <w:r>
        <w:rPr>
          <w:spacing w:val="-2"/>
        </w:rPr>
        <w:t>ПИН-КОД»,</w:t>
      </w:r>
      <w:r>
        <w:tab/>
      </w:r>
      <w:r>
        <w:rPr>
          <w:spacing w:val="-2"/>
        </w:rPr>
        <w:t>студия</w:t>
      </w:r>
      <w:r>
        <w:tab/>
      </w:r>
      <w:r>
        <w:rPr>
          <w:spacing w:val="-2"/>
        </w:rPr>
        <w:t>«Рики»,</w:t>
      </w:r>
      <w:r>
        <w:tab/>
      </w:r>
      <w:r>
        <w:rPr>
          <w:spacing w:val="-2"/>
        </w:rPr>
        <w:t>режиссѐры:</w:t>
      </w:r>
      <w:r>
        <w:tab/>
      </w:r>
      <w:r>
        <w:fldChar w:fldCharType="begin"/>
      </w:r>
      <w:r>
        <w:instrText xml:space="preserve"> HYPERLINK "https://yandex.ru/search/?text=%D1%80%D0%BE%D0%BC%D0%B0%D0%BD%20%D1%81%D0%BE%D0%BA%D0%BE%D0%BB%D0%BE%D0%B2&amp;lr=213&amp;clid=2186620&amp;noreask=1&amp;ento=0oCgtraW4xMzY5OTc4NRgCQiDRgdC80LXRiNCw0YDQuNC60Lgg0L_QuNC9INC60L7QtDm8egE" \h </w:instrText>
      </w:r>
      <w:r>
        <w:fldChar w:fldCharType="separate"/>
      </w:r>
      <w:r>
        <w:rPr>
          <w:spacing w:val="-2"/>
        </w:rPr>
        <w:t>Р.Соколов</w:t>
      </w:r>
      <w:r>
        <w:rPr>
          <w:spacing w:val="-2"/>
        </w:rPr>
        <w:fldChar w:fldCharType="end"/>
      </w:r>
      <w:r>
        <w:rPr>
          <w:spacing w:val="-2"/>
        </w:rPr>
        <w:t>,</w:t>
      </w:r>
      <w:r>
        <w:tab/>
      </w:r>
      <w:r>
        <w:fldChar w:fldCharType="begin"/>
      </w:r>
      <w:r>
        <w:instrText xml:space="preserve"> HYPERLINK "https://yandex.ru/search/?text=%D0%B0%D0%BB%D0%B5%D0%BA%D1%81%D0%B5%D0%B9%20%D0%B3%D0%BE%D1%80%D0%B1%D1%83%D0%BD%D0%BE%D0%B2&amp;lr=213&amp;clid=2186620&amp;noreask=1&amp;ento=0oCgtraW4xMjk0NTk3MBgCQiDRgdC80LXRiNCw0YDQuNC60Lgg0L_QuNC9INC60L7QtAnEI3I" \h </w:instrText>
      </w:r>
      <w:r>
        <w:fldChar w:fldCharType="separate"/>
      </w:r>
      <w:r>
        <w:rPr>
          <w:spacing w:val="-6"/>
        </w:rPr>
        <w:t>А.</w:t>
      </w:r>
      <w:r>
        <w:tab/>
      </w:r>
      <w:r>
        <w:rPr>
          <w:spacing w:val="-2"/>
        </w:rPr>
        <w:t>Горбунов,</w:t>
      </w:r>
      <w:r>
        <w:rPr>
          <w:spacing w:val="-2"/>
        </w:rPr>
        <w:fldChar w:fldCharType="end"/>
      </w:r>
      <w:r>
        <w:tab/>
      </w:r>
      <w:r>
        <w:fldChar w:fldCharType="begin"/>
      </w:r>
      <w:r>
        <w:instrText xml:space="preserve"> HYPERLINK "https://yandex.ru/search/?text=%D0%B4%D0%B6%D0%B0%D0%BD%D0%B3%D0%B8%D1%80%20%D1%81%D1%83%D0%BB%D0%B5%D0%B9%D0%BC%D0%B0%D0%BD%D0%BE%D0%B2&amp;lr=213&amp;clid=2186620&amp;noreask=1&amp;ento=0oCgtraW4xMjMyMzA2MxgCQiDRgdC80LXRiNCw0YDQuNC60Lgg0L_QuNC9INC60L7QtDHWqVw" \h </w:instrText>
      </w:r>
      <w:r>
        <w:fldChar w:fldCharType="separate"/>
      </w:r>
      <w:r>
        <w:rPr>
          <w:spacing w:val="-6"/>
        </w:rPr>
        <w:t>Д.</w:t>
      </w:r>
      <w:r>
        <w:rPr>
          <w:spacing w:val="-6"/>
        </w:rPr>
        <w:fldChar w:fldCharType="end"/>
      </w:r>
      <w:r>
        <w:rPr>
          <w:spacing w:val="-6"/>
        </w:rPr>
        <w:t xml:space="preserve"> </w:t>
      </w:r>
      <w:r>
        <w:fldChar w:fldCharType="begin"/>
      </w:r>
      <w:r>
        <w:instrText xml:space="preserve"> HYPERLINK "https://yandex.ru/search/?text=%D0%B4%D0%B6%D0%B0%D0%BD%D0%B3%D0%B8%D1%80%20%D1%81%D1%83%D0%BB%D0%B5%D0%B9%D0%BC%D0%B0%D0%BD%D0%BE%D0%B2&amp;lr=213&amp;clid=2186620&amp;noreask=1&amp;ento=0oCgtraW4xMjMyMzA2MxgCQiDRgdC80LXRiNCw0YDQuNC60Lgg0L_QuNC9INC60L7QtDHWqVw" \h </w:instrText>
      </w:r>
      <w:r>
        <w:fldChar w:fldCharType="separate"/>
      </w:r>
      <w:r>
        <w:t>Сулейманов</w:t>
      </w:r>
      <w:r>
        <w:fldChar w:fldCharType="end"/>
      </w:r>
      <w:r>
        <w:t xml:space="preserve"> и др.</w:t>
      </w:r>
    </w:p>
    <w:p w14:paraId="5FD910E2">
      <w:pPr>
        <w:pStyle w:val="8"/>
        <w:spacing w:line="276" w:lineRule="auto"/>
        <w:ind w:right="138" w:firstLine="424"/>
        <w:jc w:val="left"/>
      </w:pPr>
      <w:r>
        <w:t xml:space="preserve">Сериал «Зебра в клеточку» (1 сезон), студия «Союзмультфильм», режиссер </w:t>
      </w:r>
      <w:r>
        <w:fldChar w:fldCharType="begin"/>
      </w:r>
      <w:r>
        <w:instrText xml:space="preserve"> HYPERLINK "https://yandex.ru/search/?text=Alexei%20Alexeev&amp;clid=2270455&amp;win=353&amp;lr=10758&amp;noreask=1&amp;ento=0oCgpraW4xOTE4NDgyGAIqC2tpbjAxMzYzMzIzah7Ql9C10LHRgNCwINCyINC60LvQtdGC0L7Rh9C60YNyEtCg0LXQttC40YHRgdGR0YDRi3epwcc" \h </w:instrText>
      </w:r>
      <w:r>
        <w:fldChar w:fldCharType="separate"/>
      </w:r>
      <w:r>
        <w:t>А. Алексеев,</w:t>
      </w:r>
      <w:r>
        <w:fldChar w:fldCharType="end"/>
      </w:r>
      <w:r>
        <w:t xml:space="preserve"> А.</w:t>
      </w:r>
      <w:r>
        <w:rPr>
          <w:spacing w:val="-39"/>
        </w:rPr>
        <w:t xml:space="preserve"> </w:t>
      </w:r>
      <w:r>
        <w:t>Борисова, М. Куликов, А.Золотарева, 2020.</w:t>
      </w:r>
    </w:p>
    <w:p w14:paraId="17FA1DEE">
      <w:pPr>
        <w:pStyle w:val="8"/>
        <w:spacing w:line="278" w:lineRule="auto"/>
        <w:ind w:firstLine="424"/>
        <w:jc w:val="left"/>
      </w:pPr>
      <w:r>
        <w:t xml:space="preserve">Полнометражный анимационный фильм «Снежная королева»**, студия «Союзмультфильм»,режиссѐр </w:t>
      </w:r>
      <w:r>
        <w:fldChar w:fldCharType="begin"/>
      </w:r>
      <w:r>
        <w:instrText xml:space="preserve"> HYPERLINK "https://yandex.ru/search/?text=%D0%9B%D0%B5%D0%B2%20%D0%90%D1%82%D0%B0%D0%BC%D0%B0%D0%BD%D0%BE%D0%B2&amp;lr=213&amp;clid=2186620&amp;noreask=1&amp;ento=0oCglydXc3NjUxOTYYAkI50YHQvdC10LbQvdCw0Y8g0LrQvtGA0L7Qu9C10LLQsCDQvNGD0LvRjNGC0YTQuNC70YzQvCAxOTU375g_pA" \h </w:instrText>
      </w:r>
      <w:r>
        <w:fldChar w:fldCharType="separate"/>
      </w:r>
      <w:r>
        <w:t>Л.Атаманов,</w:t>
      </w:r>
      <w:r>
        <w:fldChar w:fldCharType="end"/>
      </w:r>
      <w:r>
        <w:t xml:space="preserve"> 1957.</w:t>
      </w:r>
    </w:p>
    <w:p w14:paraId="169029EC">
      <w:pPr>
        <w:pStyle w:val="8"/>
        <w:spacing w:line="276" w:lineRule="auto"/>
        <w:ind w:firstLine="424"/>
        <w:jc w:val="left"/>
      </w:pPr>
      <w:r>
        <w:t>Полнометражный</w:t>
      </w:r>
      <w:r>
        <w:rPr>
          <w:spacing w:val="20"/>
        </w:rPr>
        <w:t xml:space="preserve"> </w:t>
      </w:r>
      <w:r>
        <w:t>анимационный</w:t>
      </w:r>
      <w:r>
        <w:rPr>
          <w:spacing w:val="24"/>
        </w:rPr>
        <w:t xml:space="preserve"> </w:t>
      </w:r>
      <w:r>
        <w:t>фильм</w:t>
      </w:r>
      <w:r>
        <w:rPr>
          <w:spacing w:val="26"/>
        </w:rPr>
        <w:t xml:space="preserve"> </w:t>
      </w:r>
      <w:r>
        <w:t>«Аленький</w:t>
      </w:r>
      <w:r>
        <w:rPr>
          <w:spacing w:val="22"/>
        </w:rPr>
        <w:t xml:space="preserve"> </w:t>
      </w:r>
      <w:r>
        <w:t>цветочек»,</w:t>
      </w:r>
      <w:r>
        <w:rPr>
          <w:spacing w:val="22"/>
        </w:rPr>
        <w:t xml:space="preserve"> </w:t>
      </w:r>
      <w:r>
        <w:t>студия</w:t>
      </w:r>
      <w:r>
        <w:rPr>
          <w:spacing w:val="30"/>
        </w:rPr>
        <w:t xml:space="preserve"> </w:t>
      </w:r>
      <w:r>
        <w:t>«Союзмультфильм»,</w:t>
      </w:r>
      <w:r>
        <w:rPr>
          <w:spacing w:val="-19"/>
        </w:rPr>
        <w:t xml:space="preserve"> </w:t>
      </w:r>
      <w:r>
        <w:t xml:space="preserve">режиссер </w:t>
      </w:r>
      <w:r>
        <w:fldChar w:fldCharType="begin"/>
      </w:r>
      <w:r>
        <w:instrText xml:space="preserve"> HYPERLINK "https://yandex.ru/search/?text=%D0%9B%D0%B5%D0%B2%20%D0%90%D1%82%D0%B0%D0%BC%D0%B0%D0%BD%D0%BE%D0%B2&amp;lr=10758&amp;clid=2270455&amp;win=353&amp;noreask=1&amp;ento=0oCglydXc3NjUxOTYYAioKcnV3MTI3MjI3OWoh0JDQu9C10L3RjNC60LjQuSDRhtCy0LXRgtC-0YfQtdC6chDQoNC10LbQuNGB0YHRkdGAQna5CQ" \h </w:instrText>
      </w:r>
      <w:r>
        <w:fldChar w:fldCharType="separate"/>
      </w:r>
      <w:r>
        <w:t>Л.Атаманов,</w:t>
      </w:r>
      <w:r>
        <w:fldChar w:fldCharType="end"/>
      </w:r>
      <w:r>
        <w:t xml:space="preserve"> 1952.</w:t>
      </w:r>
    </w:p>
    <w:p w14:paraId="4A0C5523">
      <w:pPr>
        <w:pStyle w:val="8"/>
        <w:spacing w:line="278" w:lineRule="auto"/>
        <w:ind w:firstLine="424"/>
        <w:jc w:val="left"/>
      </w:pPr>
      <w:r>
        <w:t>Полнометражный</w:t>
      </w:r>
      <w:r>
        <w:rPr>
          <w:spacing w:val="80"/>
        </w:rPr>
        <w:t xml:space="preserve"> </w:t>
      </w:r>
      <w:r>
        <w:t>анимационный</w:t>
      </w:r>
      <w:r>
        <w:rPr>
          <w:spacing w:val="80"/>
        </w:rPr>
        <w:t xml:space="preserve"> </w:t>
      </w:r>
      <w:r>
        <w:t>фильм</w:t>
      </w:r>
      <w:r>
        <w:rPr>
          <w:spacing w:val="80"/>
        </w:rPr>
        <w:t xml:space="preserve"> </w:t>
      </w:r>
      <w:r>
        <w:t>«Сказка</w:t>
      </w:r>
      <w:r>
        <w:rPr>
          <w:spacing w:val="80"/>
        </w:rPr>
        <w:t xml:space="preserve"> </w:t>
      </w:r>
      <w:r>
        <w:t>о</w:t>
      </w:r>
      <w:r>
        <w:rPr>
          <w:spacing w:val="80"/>
        </w:rPr>
        <w:t xml:space="preserve"> </w:t>
      </w:r>
      <w:r>
        <w:t>царе</w:t>
      </w:r>
      <w:r>
        <w:rPr>
          <w:spacing w:val="80"/>
        </w:rPr>
        <w:t xml:space="preserve"> </w:t>
      </w:r>
      <w:r>
        <w:t>Салтане»,</w:t>
      </w:r>
      <w:r>
        <w:rPr>
          <w:spacing w:val="80"/>
        </w:rPr>
        <w:t xml:space="preserve"> </w:t>
      </w:r>
      <w:r>
        <w:t>студия</w:t>
      </w:r>
      <w:r>
        <w:rPr>
          <w:spacing w:val="80"/>
        </w:rPr>
        <w:t xml:space="preserve"> </w:t>
      </w:r>
      <w:r>
        <w:t>«Союзмультфильм», режиссер И. Иванов-Вано, Л.Мильчин, 1984.</w:t>
      </w:r>
    </w:p>
    <w:p w14:paraId="127BF8C0">
      <w:pPr>
        <w:spacing w:before="0" w:line="272" w:lineRule="exact"/>
        <w:ind w:left="566" w:right="0" w:firstLine="0"/>
        <w:jc w:val="left"/>
        <w:rPr>
          <w:i/>
          <w:sz w:val="24"/>
        </w:rPr>
      </w:pPr>
      <w:r>
        <w:rPr>
          <w:i/>
          <w:sz w:val="24"/>
        </w:rPr>
        <w:t>Для</w:t>
      </w:r>
      <w:r>
        <w:rPr>
          <w:i/>
          <w:spacing w:val="-8"/>
          <w:sz w:val="24"/>
        </w:rPr>
        <w:t xml:space="preserve"> </w:t>
      </w:r>
      <w:r>
        <w:rPr>
          <w:i/>
          <w:sz w:val="24"/>
        </w:rPr>
        <w:t>детей</w:t>
      </w:r>
      <w:r>
        <w:rPr>
          <w:i/>
          <w:spacing w:val="-4"/>
          <w:sz w:val="24"/>
        </w:rPr>
        <w:t xml:space="preserve"> </w:t>
      </w:r>
      <w:r>
        <w:rPr>
          <w:i/>
          <w:sz w:val="24"/>
        </w:rPr>
        <w:t>старшего</w:t>
      </w:r>
      <w:r>
        <w:rPr>
          <w:i/>
          <w:spacing w:val="-2"/>
          <w:sz w:val="24"/>
        </w:rPr>
        <w:t xml:space="preserve"> </w:t>
      </w:r>
      <w:r>
        <w:rPr>
          <w:i/>
          <w:sz w:val="24"/>
        </w:rPr>
        <w:t>дошкольного</w:t>
      </w:r>
      <w:r>
        <w:rPr>
          <w:i/>
          <w:spacing w:val="-3"/>
          <w:sz w:val="24"/>
        </w:rPr>
        <w:t xml:space="preserve"> </w:t>
      </w:r>
      <w:r>
        <w:rPr>
          <w:i/>
          <w:sz w:val="24"/>
        </w:rPr>
        <w:t>возраста</w:t>
      </w:r>
      <w:r>
        <w:rPr>
          <w:i/>
          <w:spacing w:val="-2"/>
          <w:sz w:val="24"/>
        </w:rPr>
        <w:t xml:space="preserve"> </w:t>
      </w:r>
      <w:r>
        <w:rPr>
          <w:i/>
          <w:sz w:val="24"/>
        </w:rPr>
        <w:t>(7-</w:t>
      </w:r>
      <w:r>
        <w:rPr>
          <w:i/>
          <w:spacing w:val="-1"/>
          <w:sz w:val="24"/>
        </w:rPr>
        <w:t xml:space="preserve"> </w:t>
      </w:r>
      <w:r>
        <w:rPr>
          <w:i/>
          <w:sz w:val="24"/>
        </w:rPr>
        <w:t>8</w:t>
      </w:r>
      <w:r>
        <w:rPr>
          <w:i/>
          <w:spacing w:val="-1"/>
          <w:sz w:val="24"/>
        </w:rPr>
        <w:t xml:space="preserve"> </w:t>
      </w:r>
      <w:r>
        <w:rPr>
          <w:i/>
          <w:spacing w:val="-4"/>
          <w:sz w:val="24"/>
        </w:rPr>
        <w:t>лет)</w:t>
      </w:r>
    </w:p>
    <w:p w14:paraId="567E2EE6">
      <w:pPr>
        <w:pStyle w:val="8"/>
        <w:spacing w:before="33" w:line="276" w:lineRule="auto"/>
        <w:ind w:firstLine="424"/>
        <w:jc w:val="left"/>
      </w:pPr>
      <w:r>
        <w:t>Полнометражный</w:t>
      </w:r>
      <w:r>
        <w:rPr>
          <w:spacing w:val="40"/>
        </w:rPr>
        <w:t xml:space="preserve"> </w:t>
      </w:r>
      <w:r>
        <w:t>анимационный</w:t>
      </w:r>
      <w:r>
        <w:rPr>
          <w:spacing w:val="40"/>
        </w:rPr>
        <w:t xml:space="preserve"> </w:t>
      </w:r>
      <w:r>
        <w:t>фильм</w:t>
      </w:r>
      <w:r>
        <w:rPr>
          <w:spacing w:val="40"/>
        </w:rPr>
        <w:t xml:space="preserve"> </w:t>
      </w:r>
      <w:r>
        <w:t>«Белка</w:t>
      </w:r>
      <w:r>
        <w:rPr>
          <w:spacing w:val="40"/>
        </w:rPr>
        <w:t xml:space="preserve"> </w:t>
      </w:r>
      <w:r>
        <w:t>и</w:t>
      </w:r>
      <w:r>
        <w:rPr>
          <w:spacing w:val="40"/>
        </w:rPr>
        <w:t xml:space="preserve"> </w:t>
      </w:r>
      <w:r>
        <w:t>Стрелка.</w:t>
      </w:r>
      <w:r>
        <w:rPr>
          <w:spacing w:val="40"/>
        </w:rPr>
        <w:t xml:space="preserve"> </w:t>
      </w:r>
      <w:r>
        <w:t>Звѐздные</w:t>
      </w:r>
      <w:r>
        <w:rPr>
          <w:spacing w:val="40"/>
        </w:rPr>
        <w:t xml:space="preserve"> </w:t>
      </w:r>
      <w:r>
        <w:t>собаки»,</w:t>
      </w:r>
      <w:r>
        <w:rPr>
          <w:spacing w:val="40"/>
        </w:rPr>
        <w:t xml:space="preserve"> </w:t>
      </w:r>
      <w:r>
        <w:fldChar w:fldCharType="begin"/>
      </w:r>
      <w:r>
        <w:instrText xml:space="preserve"> HYPERLINK "https://ru.wikipedia.org/wiki/%D0%9A%D0%B8%D0%BD%D0%BE%D1%81%D1%82%D1%83%D0%B4%D0%B8%D1%8F" \h </w:instrText>
      </w:r>
      <w:r>
        <w:fldChar w:fldCharType="separate"/>
      </w:r>
      <w:r>
        <w:t>киностудия</w:t>
      </w:r>
      <w:r>
        <w:fldChar w:fldCharType="end"/>
      </w:r>
      <w:r>
        <w:rPr>
          <w:spacing w:val="40"/>
        </w:rPr>
        <w:t xml:space="preserve"> </w:t>
      </w:r>
      <w:r>
        <w:t xml:space="preserve">«Центр национального фильма» и ООО «ЦНФ-Анима, режиссер </w:t>
      </w:r>
      <w:r>
        <w:fldChar w:fldCharType="begin"/>
      </w:r>
      <w:r>
        <w:instrText xml:space="preserve"> HYPERLINK "https://ru.wikipedia.org/wiki/%D0%A3%D1%88%D0%B0%D0%BA%D0%BE%D0%B2%2C_%D0%A1%D0%B2%D1%8F%D1%82%D0%BE%D1%81%D0%BB%D0%B0%D0%B2_%D0%98%D0%B3%D0%BE%D1%80%D0%B5%D0%B2%D0%B8%D1%87" \h </w:instrText>
      </w:r>
      <w:r>
        <w:fldChar w:fldCharType="separate"/>
      </w:r>
      <w:r>
        <w:t>С.Ушаков,</w:t>
      </w:r>
      <w:r>
        <w:fldChar w:fldCharType="end"/>
      </w:r>
      <w:r>
        <w:t xml:space="preserve"> </w:t>
      </w:r>
      <w:r>
        <w:fldChar w:fldCharType="begin"/>
      </w:r>
      <w:r>
        <w:instrText xml:space="preserve"> HYPERLINK "https://ru.wikipedia.org/wiki/%D0%95%D0%B2%D0%BB%D0%B0%D0%BD%D0%BD%D0%B8%D0%BA%D0%BE%D0%B2%D0%B0%2C_%D0%98%D0%BD%D0%BD%D0%B0_%D0%A4%D0%B5%D0%BB%D0%B8%D0%BA%D1%81%D0%BE%D0%B2%D0%BD%D0%B0" \h </w:instrText>
      </w:r>
      <w:r>
        <w:fldChar w:fldCharType="separate"/>
      </w:r>
      <w:r>
        <w:t>И.Евланникова</w:t>
      </w:r>
      <w:r>
        <w:fldChar w:fldCharType="end"/>
      </w:r>
      <w:r>
        <w:t>, 2010.</w:t>
      </w:r>
    </w:p>
    <w:p w14:paraId="72625309">
      <w:pPr>
        <w:pStyle w:val="8"/>
        <w:tabs>
          <w:tab w:val="left" w:pos="4217"/>
          <w:tab w:val="left" w:pos="5129"/>
          <w:tab w:val="left" w:pos="6418"/>
          <w:tab w:val="left" w:pos="7474"/>
          <w:tab w:val="left" w:pos="9143"/>
          <w:tab w:val="left" w:pos="10610"/>
        </w:tabs>
        <w:spacing w:before="2"/>
        <w:ind w:left="566"/>
        <w:jc w:val="left"/>
      </w:pPr>
      <w:r>
        <w:rPr>
          <w:spacing w:val="-2"/>
        </w:rPr>
        <w:t>Полнометражный</w:t>
      </w:r>
      <w:r>
        <w:rPr>
          <w:spacing w:val="-10"/>
        </w:rPr>
        <w:t xml:space="preserve"> </w:t>
      </w:r>
      <w:r>
        <w:rPr>
          <w:spacing w:val="-2"/>
        </w:rPr>
        <w:t>анимационный</w:t>
      </w:r>
      <w:r>
        <w:tab/>
      </w:r>
      <w:r>
        <w:rPr>
          <w:spacing w:val="-4"/>
        </w:rPr>
        <w:t>фильм</w:t>
      </w:r>
      <w:r>
        <w:tab/>
      </w:r>
      <w:r>
        <w:rPr>
          <w:spacing w:val="-2"/>
        </w:rPr>
        <w:t>«Суворов:</w:t>
      </w:r>
      <w:r>
        <w:tab/>
      </w:r>
      <w:r>
        <w:rPr>
          <w:spacing w:val="-2"/>
        </w:rPr>
        <w:t>великое</w:t>
      </w:r>
      <w:r>
        <w:tab/>
      </w:r>
      <w:r>
        <w:rPr>
          <w:spacing w:val="-2"/>
        </w:rPr>
        <w:t>путешествие»</w:t>
      </w:r>
      <w:r>
        <w:tab/>
      </w:r>
      <w:r>
        <w:rPr>
          <w:spacing w:val="-2"/>
        </w:rPr>
        <w:t>(6+),</w:t>
      </w:r>
      <w:r>
        <w:tab/>
      </w:r>
      <w:r>
        <w:rPr>
          <w:spacing w:val="-2"/>
        </w:rPr>
        <w:t>судия</w:t>
      </w:r>
    </w:p>
    <w:p w14:paraId="5DB5EFC8">
      <w:pPr>
        <w:pStyle w:val="8"/>
        <w:spacing w:before="40"/>
        <w:jc w:val="left"/>
      </w:pPr>
      <w:r>
        <w:t>«Союзмультфильм»,</w:t>
      </w:r>
      <w:r>
        <w:rPr>
          <w:spacing w:val="-12"/>
        </w:rPr>
        <w:t xml:space="preserve"> </w:t>
      </w:r>
      <w:r>
        <w:t>режиссер</w:t>
      </w:r>
      <w:r>
        <w:rPr>
          <w:spacing w:val="-9"/>
        </w:rPr>
        <w:t xml:space="preserve"> </w:t>
      </w:r>
      <w:r>
        <w:t>Б.Чертков,</w:t>
      </w:r>
      <w:r>
        <w:rPr>
          <w:spacing w:val="-9"/>
        </w:rPr>
        <w:t xml:space="preserve"> </w:t>
      </w:r>
      <w:r>
        <w:rPr>
          <w:spacing w:val="-2"/>
        </w:rPr>
        <w:t>2022.</w:t>
      </w:r>
    </w:p>
    <w:p w14:paraId="09352631">
      <w:pPr>
        <w:pStyle w:val="8"/>
        <w:spacing w:before="41" w:line="276" w:lineRule="auto"/>
        <w:ind w:left="566"/>
        <w:jc w:val="left"/>
      </w:pPr>
      <w:r>
        <w:t xml:space="preserve">Полнометражный анимационный фильм «Бемби», студия Walt Disney, режиссер </w:t>
      </w:r>
      <w:r>
        <w:fldChar w:fldCharType="begin"/>
      </w:r>
      <w:r>
        <w:instrText xml:space="preserve"> HYPERLINK "https://translated.turbopages.org/proxy_u/en-ru.ru.cc4d1a54-634b1d9b-9c1e7758-74722d776562/https/en.wikipedia.org/wiki/David_Hand_(animator)" \h </w:instrText>
      </w:r>
      <w:r>
        <w:fldChar w:fldCharType="separate"/>
      </w:r>
      <w:r>
        <w:t>Дэвид Хэнд</w:t>
      </w:r>
      <w:r>
        <w:fldChar w:fldCharType="end"/>
      </w:r>
      <w:r>
        <w:t>,1942. Полнометражный анимационный фильм «Король Лев», студия Walt Disney, режиссер Р. Аллерс,</w:t>
      </w:r>
      <w:r>
        <w:rPr>
          <w:spacing w:val="-33"/>
        </w:rPr>
        <w:t xml:space="preserve"> </w:t>
      </w:r>
      <w:r>
        <w:t>1994,</w:t>
      </w:r>
    </w:p>
    <w:p w14:paraId="49BF8B04">
      <w:pPr>
        <w:pStyle w:val="8"/>
        <w:spacing w:before="1"/>
        <w:jc w:val="left"/>
      </w:pPr>
      <w:r>
        <w:rPr>
          <w:spacing w:val="-4"/>
        </w:rPr>
        <w:t>США.</w:t>
      </w:r>
    </w:p>
    <w:p w14:paraId="101B590C">
      <w:pPr>
        <w:pStyle w:val="8"/>
        <w:spacing w:before="41" w:line="276" w:lineRule="auto"/>
        <w:ind w:firstLine="424"/>
        <w:jc w:val="left"/>
      </w:pPr>
      <w:r>
        <w:t>Полнометражный</w:t>
      </w:r>
      <w:r>
        <w:rPr>
          <w:spacing w:val="40"/>
        </w:rPr>
        <w:t xml:space="preserve"> </w:t>
      </w:r>
      <w:r>
        <w:t>анимационный</w:t>
      </w:r>
      <w:r>
        <w:rPr>
          <w:spacing w:val="40"/>
        </w:rPr>
        <w:t xml:space="preserve"> </w:t>
      </w:r>
      <w:r>
        <w:t>фильм</w:t>
      </w:r>
      <w:r>
        <w:rPr>
          <w:spacing w:val="40"/>
        </w:rPr>
        <w:t xml:space="preserve"> </w:t>
      </w:r>
      <w:r>
        <w:t>«Алиса</w:t>
      </w:r>
      <w:r>
        <w:rPr>
          <w:spacing w:val="40"/>
        </w:rPr>
        <w:t xml:space="preserve"> </w:t>
      </w:r>
      <w:r>
        <w:t>в</w:t>
      </w:r>
      <w:r>
        <w:rPr>
          <w:spacing w:val="40"/>
        </w:rPr>
        <w:t xml:space="preserve"> </w:t>
      </w:r>
      <w:r>
        <w:t>стране</w:t>
      </w:r>
      <w:r>
        <w:rPr>
          <w:spacing w:val="40"/>
        </w:rPr>
        <w:t xml:space="preserve"> </w:t>
      </w:r>
      <w:r>
        <w:t>чудес»,</w:t>
      </w:r>
      <w:r>
        <w:rPr>
          <w:spacing w:val="40"/>
        </w:rPr>
        <w:t xml:space="preserve"> </w:t>
      </w:r>
      <w:r>
        <w:t>студия</w:t>
      </w:r>
      <w:r>
        <w:rPr>
          <w:spacing w:val="40"/>
        </w:rPr>
        <w:t xml:space="preserve"> </w:t>
      </w:r>
      <w:r>
        <w:t>Walt</w:t>
      </w:r>
      <w:r>
        <w:rPr>
          <w:spacing w:val="40"/>
        </w:rPr>
        <w:t xml:space="preserve"> </w:t>
      </w:r>
      <w:r>
        <w:t>Disney,</w:t>
      </w:r>
      <w:r>
        <w:rPr>
          <w:spacing w:val="40"/>
        </w:rPr>
        <w:t xml:space="preserve"> </w:t>
      </w:r>
      <w:r>
        <w:t>режиссер</w:t>
      </w:r>
      <w:r>
        <w:rPr>
          <w:spacing w:val="40"/>
        </w:rPr>
        <w:t xml:space="preserve"> </w:t>
      </w:r>
      <w:r>
        <w:t>К. Джероними, У.Джексон, 1951.</w:t>
      </w:r>
    </w:p>
    <w:p w14:paraId="6355AC1E">
      <w:pPr>
        <w:pStyle w:val="8"/>
        <w:spacing w:line="278" w:lineRule="auto"/>
        <w:ind w:firstLine="424"/>
        <w:jc w:val="left"/>
      </w:pPr>
      <w:r>
        <w:t>Полнометражный анимационный фильм</w:t>
      </w:r>
      <w:r>
        <w:rPr>
          <w:spacing w:val="24"/>
        </w:rPr>
        <w:t xml:space="preserve"> </w:t>
      </w:r>
      <w:r>
        <w:t>«Русалочка»,</w:t>
      </w:r>
      <w:r>
        <w:rPr>
          <w:spacing w:val="24"/>
        </w:rPr>
        <w:t xml:space="preserve"> </w:t>
      </w:r>
      <w:r>
        <w:t>студия Walt Disney, режиссер</w:t>
      </w:r>
      <w:r>
        <w:rPr>
          <w:spacing w:val="-18"/>
        </w:rPr>
        <w:t xml:space="preserve"> </w:t>
      </w:r>
      <w:r>
        <w:fldChar w:fldCharType="begin"/>
      </w:r>
      <w:r>
        <w:instrText xml:space="preserve"> HYPERLINK "https://yandex.ru/search/?text=%D0%B4%D0%B6%D1%8D%D0%BC%D0%B8%20%D0%BC%D0%B8%D1%82%D1%87%D0%B5%D0%BB%D0%BB&amp;lr=10758&amp;clid=2270455&amp;win=353&amp;noreask=1&amp;ento=0oCgpraW4xNjc0MjczGAIqCnJ1dzE3MjczMzhqEtCg0YPRgdCw0LvQvtGH0LrQsHIS0KDQtdC20LjRgdGB0ZHRgNGLG2lcTg" \h </w:instrText>
      </w:r>
      <w:r>
        <w:fldChar w:fldCharType="separate"/>
      </w:r>
      <w:r>
        <w:t>Дж.Митчелл,</w:t>
      </w:r>
      <w:r>
        <w:fldChar w:fldCharType="end"/>
      </w:r>
      <w:r>
        <w:t xml:space="preserve"> </w:t>
      </w:r>
      <w:r>
        <w:fldChar w:fldCharType="begin"/>
      </w:r>
      <w:r>
        <w:instrText xml:space="preserve"> HYPERLINK "https://yandex.ru/search/?text=%D0%9C%D0%B8%D1%80%D1%87%D0%B8%20%D0%9C%D0%B0%D0%BD%D1%82%D1%82%D0%B0&amp;lr=10758&amp;clid=2270455&amp;win=353&amp;noreask=1&amp;ento=0oCgtraW4xMjM4NDA3MxgCKgpydXcxNzI3MzM4ahLQoNGD0YHQsNC70L7Rh9C60LByEtCg0LXQttC40YHRgdGR0YDRix6E5Ms" \h </w:instrText>
      </w:r>
      <w:r>
        <w:fldChar w:fldCharType="separate"/>
      </w:r>
      <w:r>
        <w:t>М.</w:t>
      </w:r>
      <w:r>
        <w:fldChar w:fldCharType="end"/>
      </w:r>
      <w:r>
        <w:t xml:space="preserve"> </w:t>
      </w:r>
      <w:r>
        <w:fldChar w:fldCharType="begin"/>
      </w:r>
      <w:r>
        <w:instrText xml:space="preserve"> HYPERLINK "https://yandex.ru/search/?text=%D0%9C%D0%B8%D1%80%D1%87%D0%B8%20%D0%9C%D0%B0%D0%BD%D1%82%D1%82%D0%B0&amp;lr=10758&amp;clid=2270455&amp;win=353&amp;noreask=1&amp;ento=0oCgtraW4xMjM4NDA3MxgCKgpydXcxNzI3MzM4ahLQoNGD0YHQsNC70L7Rh9C60LByEtCg0LXQttC40YHRgdGR0YDRix6E5Ms" \h </w:instrText>
      </w:r>
      <w:r>
        <w:fldChar w:fldCharType="separate"/>
      </w:r>
      <w:r>
        <w:rPr>
          <w:spacing w:val="-2"/>
        </w:rPr>
        <w:t>Мантта</w:t>
      </w:r>
      <w:r>
        <w:rPr>
          <w:spacing w:val="-2"/>
        </w:rPr>
        <w:fldChar w:fldCharType="end"/>
      </w:r>
      <w:r>
        <w:rPr>
          <w:spacing w:val="-2"/>
        </w:rPr>
        <w:t>,1989.</w:t>
      </w:r>
    </w:p>
    <w:p w14:paraId="661460CE">
      <w:pPr>
        <w:pStyle w:val="8"/>
        <w:spacing w:line="276" w:lineRule="auto"/>
        <w:ind w:firstLine="424"/>
        <w:jc w:val="left"/>
      </w:pPr>
      <w:r>
        <w:t>Полнометражный</w:t>
      </w:r>
      <w:r>
        <w:rPr>
          <w:spacing w:val="40"/>
        </w:rPr>
        <w:t xml:space="preserve"> </w:t>
      </w:r>
      <w:r>
        <w:t>анимационный</w:t>
      </w:r>
      <w:r>
        <w:rPr>
          <w:spacing w:val="40"/>
        </w:rPr>
        <w:t xml:space="preserve"> </w:t>
      </w:r>
      <w:r>
        <w:t>фильм</w:t>
      </w:r>
      <w:r>
        <w:rPr>
          <w:spacing w:val="40"/>
        </w:rPr>
        <w:t xml:space="preserve"> </w:t>
      </w:r>
      <w:r>
        <w:t>«Красавица</w:t>
      </w:r>
      <w:r>
        <w:rPr>
          <w:spacing w:val="39"/>
        </w:rPr>
        <w:t xml:space="preserve"> </w:t>
      </w:r>
      <w:r>
        <w:t>и</w:t>
      </w:r>
      <w:r>
        <w:rPr>
          <w:spacing w:val="40"/>
        </w:rPr>
        <w:t xml:space="preserve"> </w:t>
      </w:r>
      <w:r>
        <w:t>чудовище»,</w:t>
      </w:r>
      <w:r>
        <w:rPr>
          <w:spacing w:val="40"/>
        </w:rPr>
        <w:t xml:space="preserve"> </w:t>
      </w:r>
      <w:r>
        <w:t>студия</w:t>
      </w:r>
      <w:r>
        <w:rPr>
          <w:spacing w:val="40"/>
        </w:rPr>
        <w:t xml:space="preserve"> </w:t>
      </w:r>
      <w:r>
        <w:t>Walt</w:t>
      </w:r>
      <w:r>
        <w:rPr>
          <w:spacing w:val="40"/>
        </w:rPr>
        <w:t xml:space="preserve"> </w:t>
      </w:r>
      <w:r>
        <w:t>Disney,</w:t>
      </w:r>
      <w:r>
        <w:rPr>
          <w:spacing w:val="40"/>
        </w:rPr>
        <w:t xml:space="preserve"> </w:t>
      </w:r>
      <w:r>
        <w:t>режиссер</w:t>
      </w:r>
      <w:r>
        <w:rPr>
          <w:spacing w:val="-2"/>
        </w:rPr>
        <w:t xml:space="preserve"> </w:t>
      </w:r>
      <w:r>
        <w:t>Г. Труздейл, 1992, США.</w:t>
      </w:r>
    </w:p>
    <w:p w14:paraId="78B07B06">
      <w:pPr>
        <w:pStyle w:val="8"/>
        <w:spacing w:line="276" w:lineRule="auto"/>
        <w:ind w:firstLine="424"/>
        <w:jc w:val="left"/>
      </w:pPr>
      <w:r>
        <w:t>Полнометражный анимационный фильм фильм «Балто», студия Universal Pictures, режиссер С.</w:t>
      </w:r>
      <w:r>
        <w:rPr>
          <w:spacing w:val="-36"/>
        </w:rPr>
        <w:t xml:space="preserve"> </w:t>
      </w:r>
      <w:r>
        <w:t>Уэллс, 1995, США.</w:t>
      </w:r>
    </w:p>
    <w:p w14:paraId="53044534">
      <w:pPr>
        <w:pStyle w:val="8"/>
        <w:spacing w:line="276" w:lineRule="auto"/>
        <w:ind w:firstLine="424"/>
        <w:jc w:val="left"/>
      </w:pPr>
      <w:r>
        <w:t>Полнометражный анимационный фильм «Ледниковый период», киностудия Blue</w:t>
      </w:r>
      <w:r>
        <w:rPr>
          <w:spacing w:val="-1"/>
        </w:rPr>
        <w:t xml:space="preserve"> </w:t>
      </w:r>
      <w:r>
        <w:t>Sky</w:t>
      </w:r>
      <w:r>
        <w:rPr>
          <w:spacing w:val="-8"/>
        </w:rPr>
        <w:t xml:space="preserve"> </w:t>
      </w:r>
      <w:r>
        <w:t>Studios,режиссер К.Уэдж, 2002, США.</w:t>
      </w:r>
    </w:p>
    <w:p w14:paraId="7FF07B82">
      <w:pPr>
        <w:pStyle w:val="8"/>
        <w:spacing w:line="276" w:lineRule="auto"/>
        <w:ind w:firstLine="424"/>
        <w:jc w:val="left"/>
      </w:pPr>
      <w:r>
        <w:t>Полнометражный</w:t>
      </w:r>
      <w:r>
        <w:rPr>
          <w:spacing w:val="80"/>
        </w:rPr>
        <w:t xml:space="preserve"> </w:t>
      </w:r>
      <w:r>
        <w:t>анимационный</w:t>
      </w:r>
      <w:r>
        <w:rPr>
          <w:spacing w:val="80"/>
        </w:rPr>
        <w:t xml:space="preserve"> </w:t>
      </w:r>
      <w:r>
        <w:t>фильм</w:t>
      </w:r>
      <w:r>
        <w:rPr>
          <w:spacing w:val="80"/>
          <w:w w:val="150"/>
        </w:rPr>
        <w:t xml:space="preserve"> </w:t>
      </w:r>
      <w:r>
        <w:t>«Как</w:t>
      </w:r>
      <w:r>
        <w:rPr>
          <w:spacing w:val="80"/>
        </w:rPr>
        <w:t xml:space="preserve"> </w:t>
      </w:r>
      <w:r>
        <w:t>приручить</w:t>
      </w:r>
      <w:r>
        <w:rPr>
          <w:spacing w:val="80"/>
        </w:rPr>
        <w:t xml:space="preserve"> </w:t>
      </w:r>
      <w:r>
        <w:t>дракона»</w:t>
      </w:r>
      <w:r>
        <w:rPr>
          <w:spacing w:val="80"/>
        </w:rPr>
        <w:t xml:space="preserve"> </w:t>
      </w:r>
      <w:r>
        <w:t>(6+),</w:t>
      </w:r>
      <w:r>
        <w:rPr>
          <w:spacing w:val="80"/>
        </w:rPr>
        <w:t xml:space="preserve"> </w:t>
      </w:r>
      <w:r>
        <w:t>студия</w:t>
      </w:r>
      <w:r>
        <w:rPr>
          <w:spacing w:val="80"/>
        </w:rPr>
        <w:t xml:space="preserve"> </w:t>
      </w:r>
      <w:r>
        <w:t>Dreams</w:t>
      </w:r>
      <w:r>
        <w:rPr>
          <w:spacing w:val="80"/>
        </w:rPr>
        <w:t xml:space="preserve"> </w:t>
      </w:r>
      <w:r>
        <w:t>Work</w:t>
      </w:r>
      <w:r>
        <w:rPr>
          <w:spacing w:val="80"/>
        </w:rPr>
        <w:t xml:space="preserve"> </w:t>
      </w:r>
      <w:r>
        <w:t>Animation, режиссеры К. Сандерс, Д. Деблуа, 2010, США.</w:t>
      </w:r>
    </w:p>
    <w:p w14:paraId="202B54C2">
      <w:pPr>
        <w:pStyle w:val="8"/>
        <w:spacing w:line="276" w:lineRule="auto"/>
        <w:ind w:firstLine="424"/>
        <w:jc w:val="left"/>
      </w:pPr>
      <w:r>
        <w:t>Анимационный</w:t>
      </w:r>
      <w:r>
        <w:rPr>
          <w:spacing w:val="40"/>
        </w:rPr>
        <w:t xml:space="preserve"> </w:t>
      </w:r>
      <w:r>
        <w:t>сериал</w:t>
      </w:r>
      <w:r>
        <w:rPr>
          <w:spacing w:val="40"/>
        </w:rPr>
        <w:t xml:space="preserve"> </w:t>
      </w:r>
      <w:r>
        <w:t>«Долина</w:t>
      </w:r>
      <w:r>
        <w:rPr>
          <w:spacing w:val="40"/>
        </w:rPr>
        <w:t xml:space="preserve"> </w:t>
      </w:r>
      <w:r>
        <w:t>Муми-троллей»</w:t>
      </w:r>
      <w:r>
        <w:rPr>
          <w:spacing w:val="37"/>
        </w:rPr>
        <w:t xml:space="preserve"> </w:t>
      </w:r>
      <w:r>
        <w:t>(2</w:t>
      </w:r>
      <w:r>
        <w:rPr>
          <w:spacing w:val="40"/>
        </w:rPr>
        <w:t xml:space="preserve"> </w:t>
      </w:r>
      <w:r>
        <w:t>сезона),</w:t>
      </w:r>
      <w:r>
        <w:rPr>
          <w:spacing w:val="40"/>
        </w:rPr>
        <w:t xml:space="preserve"> </w:t>
      </w:r>
      <w:r>
        <w:t>студия</w:t>
      </w:r>
      <w:r>
        <w:rPr>
          <w:spacing w:val="40"/>
        </w:rPr>
        <w:t xml:space="preserve"> </w:t>
      </w:r>
      <w:r>
        <w:t>Gutsy</w:t>
      </w:r>
      <w:r>
        <w:rPr>
          <w:spacing w:val="39"/>
        </w:rPr>
        <w:t xml:space="preserve"> </w:t>
      </w:r>
      <w:r>
        <w:t>Animations,</w:t>
      </w:r>
      <w:r>
        <w:rPr>
          <w:spacing w:val="40"/>
        </w:rPr>
        <w:t xml:space="preserve"> </w:t>
      </w:r>
      <w:r>
        <w:t>YLE</w:t>
      </w:r>
      <w:r>
        <w:rPr>
          <w:spacing w:val="40"/>
        </w:rPr>
        <w:t xml:space="preserve"> </w:t>
      </w:r>
      <w:r>
        <w:t>Draama, режиссер С.Бокс, Д.Робби, 2019-2020.</w:t>
      </w:r>
    </w:p>
    <w:p w14:paraId="09F6128C">
      <w:pPr>
        <w:pStyle w:val="8"/>
        <w:spacing w:line="276" w:lineRule="auto"/>
        <w:ind w:firstLine="424"/>
        <w:jc w:val="left"/>
      </w:pPr>
      <w:r>
        <w:t>Полнометражный</w:t>
      </w:r>
      <w:r>
        <w:rPr>
          <w:spacing w:val="80"/>
        </w:rPr>
        <w:t xml:space="preserve"> </w:t>
      </w:r>
      <w:r>
        <w:t>анимационный</w:t>
      </w:r>
      <w:r>
        <w:rPr>
          <w:spacing w:val="80"/>
        </w:rPr>
        <w:t xml:space="preserve"> </w:t>
      </w:r>
      <w:r>
        <w:t>фильм</w:t>
      </w:r>
      <w:r>
        <w:rPr>
          <w:spacing w:val="80"/>
        </w:rPr>
        <w:t xml:space="preserve"> </w:t>
      </w:r>
      <w:r>
        <w:t>«Мой</w:t>
      </w:r>
      <w:r>
        <w:rPr>
          <w:spacing w:val="80"/>
        </w:rPr>
        <w:t xml:space="preserve"> </w:t>
      </w:r>
      <w:r>
        <w:t>сосед</w:t>
      </w:r>
      <w:r>
        <w:rPr>
          <w:spacing w:val="80"/>
        </w:rPr>
        <w:t xml:space="preserve"> </w:t>
      </w:r>
      <w:r>
        <w:t>Тоторо»,</w:t>
      </w:r>
      <w:r>
        <w:rPr>
          <w:spacing w:val="80"/>
        </w:rPr>
        <w:t xml:space="preserve"> </w:t>
      </w:r>
      <w:r>
        <w:t>студия</w:t>
      </w:r>
      <w:r>
        <w:rPr>
          <w:spacing w:val="80"/>
        </w:rPr>
        <w:t xml:space="preserve"> </w:t>
      </w:r>
      <w:r>
        <w:t>«Ghibli»,</w:t>
      </w:r>
      <w:r>
        <w:rPr>
          <w:spacing w:val="80"/>
        </w:rPr>
        <w:t xml:space="preserve"> </w:t>
      </w:r>
      <w:r>
        <w:t>режиссер</w:t>
      </w:r>
      <w:r>
        <w:rPr>
          <w:spacing w:val="80"/>
        </w:rPr>
        <w:t xml:space="preserve"> </w:t>
      </w:r>
      <w:r>
        <w:t xml:space="preserve">Хаяо </w:t>
      </w:r>
      <w:r>
        <w:rPr>
          <w:spacing w:val="-2"/>
        </w:rPr>
        <w:t>Миядзаки,1988.</w:t>
      </w:r>
    </w:p>
    <w:p w14:paraId="338415BF">
      <w:pPr>
        <w:pStyle w:val="8"/>
        <w:spacing w:line="276" w:lineRule="auto"/>
        <w:ind w:firstLine="424"/>
        <w:jc w:val="left"/>
      </w:pPr>
      <w:r>
        <w:t>Полнометражный</w:t>
      </w:r>
      <w:r>
        <w:rPr>
          <w:spacing w:val="40"/>
        </w:rPr>
        <w:t xml:space="preserve"> </w:t>
      </w:r>
      <w:r>
        <w:t>анимационный</w:t>
      </w:r>
      <w:r>
        <w:rPr>
          <w:spacing w:val="40"/>
        </w:rPr>
        <w:t xml:space="preserve"> </w:t>
      </w:r>
      <w:r>
        <w:t>фильм</w:t>
      </w:r>
      <w:r>
        <w:rPr>
          <w:spacing w:val="40"/>
        </w:rPr>
        <w:t xml:space="preserve"> </w:t>
      </w:r>
      <w:r>
        <w:t>«Рыбка</w:t>
      </w:r>
      <w:r>
        <w:rPr>
          <w:spacing w:val="40"/>
        </w:rPr>
        <w:t xml:space="preserve"> </w:t>
      </w:r>
      <w:r>
        <w:t>Поньо</w:t>
      </w:r>
      <w:r>
        <w:rPr>
          <w:spacing w:val="40"/>
        </w:rPr>
        <w:t xml:space="preserve"> </w:t>
      </w:r>
      <w:r>
        <w:t>на</w:t>
      </w:r>
      <w:r>
        <w:rPr>
          <w:spacing w:val="40"/>
        </w:rPr>
        <w:t xml:space="preserve"> </w:t>
      </w:r>
      <w:r>
        <w:t>утесе»,</w:t>
      </w:r>
      <w:r>
        <w:rPr>
          <w:spacing w:val="40"/>
        </w:rPr>
        <w:t xml:space="preserve"> </w:t>
      </w:r>
      <w:r>
        <w:t>студия</w:t>
      </w:r>
      <w:r>
        <w:rPr>
          <w:spacing w:val="40"/>
        </w:rPr>
        <w:t xml:space="preserve"> </w:t>
      </w:r>
      <w:r>
        <w:t>«Ghibli»,</w:t>
      </w:r>
      <w:r>
        <w:rPr>
          <w:spacing w:val="40"/>
        </w:rPr>
        <w:t xml:space="preserve"> </w:t>
      </w:r>
      <w:r>
        <w:t>режиссер</w:t>
      </w:r>
      <w:r>
        <w:rPr>
          <w:spacing w:val="40"/>
        </w:rPr>
        <w:t xml:space="preserve"> </w:t>
      </w:r>
      <w:r>
        <w:t>Хаяо Миядзаки, 2008.</w:t>
      </w:r>
    </w:p>
    <w:p w14:paraId="7EB532EF">
      <w:pPr>
        <w:pStyle w:val="8"/>
        <w:spacing w:before="40"/>
        <w:ind w:left="0"/>
        <w:jc w:val="left"/>
      </w:pPr>
    </w:p>
    <w:p w14:paraId="37844B22">
      <w:pPr>
        <w:pStyle w:val="5"/>
        <w:spacing w:before="1"/>
        <w:ind w:left="566"/>
        <w:jc w:val="left"/>
      </w:pPr>
      <w:r>
        <w:rPr>
          <w:spacing w:val="-2"/>
        </w:rPr>
        <w:t>Кинематографические</w:t>
      </w:r>
      <w:r>
        <w:rPr>
          <w:spacing w:val="21"/>
        </w:rPr>
        <w:t xml:space="preserve"> </w:t>
      </w:r>
      <w:r>
        <w:rPr>
          <w:spacing w:val="-2"/>
        </w:rPr>
        <w:t>произведения</w:t>
      </w:r>
    </w:p>
    <w:p w14:paraId="7EFDF772">
      <w:pPr>
        <w:pStyle w:val="8"/>
        <w:spacing w:before="38"/>
        <w:ind w:left="566"/>
        <w:jc w:val="left"/>
      </w:pPr>
      <w:r>
        <w:t>Кинофильм</w:t>
      </w:r>
      <w:r>
        <w:rPr>
          <w:spacing w:val="-4"/>
        </w:rPr>
        <w:t xml:space="preserve"> </w:t>
      </w:r>
      <w:r>
        <w:t>«Золушка»</w:t>
      </w:r>
      <w:r>
        <w:rPr>
          <w:spacing w:val="-11"/>
        </w:rPr>
        <w:t xml:space="preserve"> </w:t>
      </w:r>
      <w:r>
        <w:t>(0+),</w:t>
      </w:r>
      <w:r>
        <w:rPr>
          <w:spacing w:val="-7"/>
        </w:rPr>
        <w:t xml:space="preserve"> </w:t>
      </w:r>
      <w:r>
        <w:t>киностудия</w:t>
      </w:r>
      <w:r>
        <w:rPr>
          <w:spacing w:val="2"/>
        </w:rPr>
        <w:t xml:space="preserve"> </w:t>
      </w:r>
      <w:r>
        <w:t>«Ленфильм»,</w:t>
      </w:r>
      <w:r>
        <w:rPr>
          <w:spacing w:val="-5"/>
        </w:rPr>
        <w:t xml:space="preserve"> </w:t>
      </w:r>
      <w:r>
        <w:t>режиссер</w:t>
      </w:r>
      <w:r>
        <w:rPr>
          <w:spacing w:val="-6"/>
        </w:rPr>
        <w:t xml:space="preserve"> </w:t>
      </w:r>
      <w:r>
        <w:t>М.</w:t>
      </w:r>
      <w:r>
        <w:rPr>
          <w:spacing w:val="-9"/>
        </w:rPr>
        <w:t xml:space="preserve"> </w:t>
      </w:r>
      <w:r>
        <w:t>Шапиро,</w:t>
      </w:r>
      <w:r>
        <w:rPr>
          <w:spacing w:val="-4"/>
        </w:rPr>
        <w:t xml:space="preserve"> </w:t>
      </w:r>
      <w:r>
        <w:rPr>
          <w:spacing w:val="-2"/>
        </w:rPr>
        <w:t>1947.</w:t>
      </w:r>
    </w:p>
    <w:p w14:paraId="1AB83B66">
      <w:pPr>
        <w:pStyle w:val="8"/>
        <w:spacing w:before="41"/>
        <w:ind w:left="566"/>
        <w:jc w:val="left"/>
      </w:pPr>
      <w:r>
        <w:t>Кинофильм</w:t>
      </w:r>
      <w:r>
        <w:rPr>
          <w:spacing w:val="-7"/>
        </w:rPr>
        <w:t xml:space="preserve"> </w:t>
      </w:r>
      <w:r>
        <w:t>«Приключения</w:t>
      </w:r>
      <w:r>
        <w:rPr>
          <w:spacing w:val="-4"/>
        </w:rPr>
        <w:t xml:space="preserve"> </w:t>
      </w:r>
      <w:r>
        <w:t>Буратино»</w:t>
      </w:r>
      <w:r>
        <w:rPr>
          <w:spacing w:val="-13"/>
        </w:rPr>
        <w:t xml:space="preserve"> </w:t>
      </w:r>
      <w:r>
        <w:t>(0+),</w:t>
      </w:r>
      <w:r>
        <w:rPr>
          <w:spacing w:val="-5"/>
        </w:rPr>
        <w:t xml:space="preserve"> </w:t>
      </w:r>
      <w:r>
        <w:t>киностудия</w:t>
      </w:r>
      <w:r>
        <w:rPr>
          <w:spacing w:val="-1"/>
        </w:rPr>
        <w:t xml:space="preserve"> </w:t>
      </w:r>
      <w:r>
        <w:t>«Беларусьфильм»,</w:t>
      </w:r>
      <w:r>
        <w:rPr>
          <w:spacing w:val="3"/>
        </w:rPr>
        <w:t xml:space="preserve"> </w:t>
      </w:r>
      <w:r>
        <w:t>режиссер</w:t>
      </w:r>
      <w:r>
        <w:rPr>
          <w:spacing w:val="-4"/>
        </w:rPr>
        <w:t xml:space="preserve"> </w:t>
      </w:r>
      <w:r>
        <w:t>А.</w:t>
      </w:r>
      <w:r>
        <w:rPr>
          <w:spacing w:val="-4"/>
        </w:rPr>
        <w:t xml:space="preserve"> </w:t>
      </w:r>
      <w:r>
        <w:rPr>
          <w:spacing w:val="-2"/>
        </w:rPr>
        <w:t>Нечаев,1977.</w:t>
      </w:r>
    </w:p>
    <w:p w14:paraId="6B987FB9">
      <w:pPr>
        <w:pStyle w:val="8"/>
        <w:spacing w:after="0"/>
        <w:jc w:val="left"/>
        <w:sectPr>
          <w:headerReference r:id="rId379" w:type="default"/>
          <w:footerReference r:id="rId380" w:type="default"/>
          <w:pgSz w:w="11910" w:h="16840"/>
          <w:pgMar w:top="1600" w:right="141" w:bottom="1700" w:left="425" w:header="965" w:footer="1516" w:gutter="0"/>
          <w:cols w:space="720" w:num="1"/>
        </w:sectPr>
      </w:pPr>
    </w:p>
    <w:p w14:paraId="3AB7F79D">
      <w:pPr>
        <w:pStyle w:val="8"/>
        <w:spacing w:before="82"/>
        <w:ind w:left="566"/>
        <w:jc w:val="left"/>
      </w:pPr>
      <w:r>
        <w:t>Кинофильм</w:t>
      </w:r>
      <w:r>
        <w:rPr>
          <w:spacing w:val="-3"/>
        </w:rPr>
        <w:t xml:space="preserve"> </w:t>
      </w:r>
      <w:r>
        <w:t>«Морозко»</w:t>
      </w:r>
      <w:r>
        <w:rPr>
          <w:spacing w:val="-14"/>
        </w:rPr>
        <w:t xml:space="preserve"> </w:t>
      </w:r>
      <w:r>
        <w:t>(0+),</w:t>
      </w:r>
      <w:r>
        <w:rPr>
          <w:spacing w:val="-6"/>
        </w:rPr>
        <w:t xml:space="preserve"> </w:t>
      </w:r>
      <w:r>
        <w:t>киностудия</w:t>
      </w:r>
      <w:r>
        <w:rPr>
          <w:spacing w:val="-5"/>
        </w:rPr>
        <w:t xml:space="preserve"> </w:t>
      </w:r>
      <w:r>
        <w:t>им.</w:t>
      </w:r>
      <w:r>
        <w:rPr>
          <w:spacing w:val="-6"/>
        </w:rPr>
        <w:t xml:space="preserve"> </w:t>
      </w:r>
      <w:r>
        <w:t>М.</w:t>
      </w:r>
      <w:r>
        <w:rPr>
          <w:spacing w:val="-5"/>
        </w:rPr>
        <w:t xml:space="preserve"> </w:t>
      </w:r>
      <w:r>
        <w:t>Горького,</w:t>
      </w:r>
      <w:r>
        <w:rPr>
          <w:spacing w:val="-5"/>
        </w:rPr>
        <w:t xml:space="preserve"> </w:t>
      </w:r>
      <w:r>
        <w:t>режиссер</w:t>
      </w:r>
      <w:r>
        <w:rPr>
          <w:spacing w:val="-6"/>
        </w:rPr>
        <w:t xml:space="preserve"> </w:t>
      </w:r>
      <w:r>
        <w:t>А.</w:t>
      </w:r>
      <w:r>
        <w:rPr>
          <w:spacing w:val="-5"/>
        </w:rPr>
        <w:t xml:space="preserve"> </w:t>
      </w:r>
      <w:r>
        <w:t>Роу,</w:t>
      </w:r>
      <w:r>
        <w:rPr>
          <w:spacing w:val="-2"/>
        </w:rPr>
        <w:t xml:space="preserve"> 1964.</w:t>
      </w:r>
    </w:p>
    <w:p w14:paraId="2A718121">
      <w:pPr>
        <w:pStyle w:val="8"/>
        <w:spacing w:before="41" w:line="278" w:lineRule="auto"/>
        <w:ind w:firstLine="424"/>
        <w:jc w:val="left"/>
      </w:pPr>
      <w:r>
        <w:t>Кинофильм</w:t>
      </w:r>
      <w:r>
        <w:rPr>
          <w:spacing w:val="40"/>
        </w:rPr>
        <w:t xml:space="preserve"> </w:t>
      </w:r>
      <w:r>
        <w:t>«Новогодние</w:t>
      </w:r>
      <w:r>
        <w:rPr>
          <w:spacing w:val="40"/>
        </w:rPr>
        <w:t xml:space="preserve"> </w:t>
      </w:r>
      <w:r>
        <w:t>приключения</w:t>
      </w:r>
      <w:r>
        <w:rPr>
          <w:spacing w:val="40"/>
        </w:rPr>
        <w:t xml:space="preserve"> </w:t>
      </w:r>
      <w:r>
        <w:t>Маши</w:t>
      </w:r>
      <w:r>
        <w:rPr>
          <w:spacing w:val="40"/>
        </w:rPr>
        <w:t xml:space="preserve"> </w:t>
      </w:r>
      <w:r>
        <w:t>и</w:t>
      </w:r>
      <w:r>
        <w:rPr>
          <w:spacing w:val="40"/>
        </w:rPr>
        <w:t xml:space="preserve"> </w:t>
      </w:r>
      <w:r>
        <w:t>Вити»</w:t>
      </w:r>
      <w:r>
        <w:rPr>
          <w:spacing w:val="40"/>
        </w:rPr>
        <w:t xml:space="preserve"> </w:t>
      </w:r>
      <w:r>
        <w:t>(0+),</w:t>
      </w:r>
      <w:r>
        <w:rPr>
          <w:spacing w:val="40"/>
        </w:rPr>
        <w:t xml:space="preserve"> </w:t>
      </w:r>
      <w:r>
        <w:t>киностудия</w:t>
      </w:r>
      <w:r>
        <w:rPr>
          <w:spacing w:val="40"/>
        </w:rPr>
        <w:t xml:space="preserve"> </w:t>
      </w:r>
      <w:r>
        <w:t>«Ленфильм»,</w:t>
      </w:r>
      <w:r>
        <w:rPr>
          <w:spacing w:val="40"/>
        </w:rPr>
        <w:t xml:space="preserve"> </w:t>
      </w:r>
      <w:r>
        <w:t xml:space="preserve">режиссѐры </w:t>
      </w:r>
      <w:r>
        <w:fldChar w:fldCharType="begin"/>
      </w:r>
      <w:r>
        <w:instrText xml:space="preserve"> HYPERLINK "https://yandex.ru/search/?text=%D0%98%D0%B3%D0%BE%D1%80%D1%8C%20%D0%A3%D1%81%D0%BE%D0%B2&amp;lr=10758&amp;clid=2270455&amp;win=353&amp;noreask=1&amp;ento=0oCglydXcyMzM0MDgYAioKcnV3MTgzMDUxOGpA0J3QvtCy0L7Qs9C-0LTQvdC40LUg0L_RgNC40LrQu9GO0YfQtdC90LjRjyDQnNCw0YjQuCDQuCDQktC40YLQuHIS0KDQtdC20LjRgdGB0ZHRgNGLfoQ62w" \h </w:instrText>
      </w:r>
      <w:r>
        <w:fldChar w:fldCharType="separate"/>
      </w:r>
      <w:r>
        <w:t>И.Усов,</w:t>
      </w:r>
      <w:r>
        <w:fldChar w:fldCharType="end"/>
      </w:r>
      <w:r>
        <w:t xml:space="preserve"> </w:t>
      </w:r>
      <w:r>
        <w:fldChar w:fldCharType="begin"/>
      </w:r>
      <w:r>
        <w:instrText xml:space="preserve"> HYPERLINK "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\h </w:instrText>
      </w:r>
      <w:r>
        <w:fldChar w:fldCharType="separate"/>
      </w:r>
      <w:r>
        <w:t>Г.Казанский</w:t>
      </w:r>
      <w:r>
        <w:fldChar w:fldCharType="end"/>
      </w:r>
      <w:r>
        <w:t>,1975.</w:t>
      </w:r>
    </w:p>
    <w:p w14:paraId="77CADA96">
      <w:pPr>
        <w:pStyle w:val="8"/>
        <w:spacing w:line="276" w:lineRule="auto"/>
        <w:ind w:firstLine="424"/>
        <w:jc w:val="left"/>
      </w:pPr>
      <w:r>
        <w:t>Кинофильм</w:t>
      </w:r>
      <w:r>
        <w:rPr>
          <w:spacing w:val="80"/>
        </w:rPr>
        <w:t xml:space="preserve"> </w:t>
      </w:r>
      <w:r>
        <w:t>«Мама»,</w:t>
      </w:r>
      <w:r>
        <w:rPr>
          <w:spacing w:val="80"/>
        </w:rPr>
        <w:t xml:space="preserve"> </w:t>
      </w:r>
      <w:r>
        <w:t>киностудия</w:t>
      </w:r>
      <w:r>
        <w:rPr>
          <w:spacing w:val="80"/>
        </w:rPr>
        <w:t xml:space="preserve"> </w:t>
      </w:r>
      <w:r>
        <w:t>«Мосфильм»</w:t>
      </w:r>
      <w:r>
        <w:rPr>
          <w:spacing w:val="40"/>
        </w:rPr>
        <w:t xml:space="preserve"> </w:t>
      </w:r>
      <w:r>
        <w:t>(0+),</w:t>
      </w:r>
      <w:r>
        <w:rPr>
          <w:spacing w:val="80"/>
        </w:rPr>
        <w:t xml:space="preserve"> </w:t>
      </w:r>
      <w:r>
        <w:t>режиссѐр</w:t>
      </w:r>
      <w:r>
        <w:rPr>
          <w:spacing w:val="80"/>
        </w:rPr>
        <w:t xml:space="preserve"> </w:t>
      </w:r>
      <w:r>
        <w:fldChar w:fldCharType="begin"/>
      </w:r>
      <w:r>
        <w:instrText xml:space="preserve"> HYPERLINK "https://yandex.ru/search/?text=%D0%AD%D0%BB%D0%B8%D0%B7%D0%B0%D0%B1%D0%B5%D1%82%D0%B0%20%D0%91%D0%BE%D1%81%D1%82%D0%B0%D0%BD&amp;lr=10758&amp;clid=2270455&amp;win=353&amp;noreask=1&amp;ento=0oCgpydXc2NTk0MzEwGAIqCXJ1dzE2NTczMWoI0JzQsNC80LByENCg0LXQttC40YHRgdGR0YDQqY75" \h </w:instrText>
      </w:r>
      <w:r>
        <w:fldChar w:fldCharType="separate"/>
      </w:r>
      <w:r>
        <w:t>Э.Бостан</w:t>
      </w:r>
      <w:r>
        <w:fldChar w:fldCharType="end"/>
      </w:r>
      <w:r>
        <w:t>,1976.</w:t>
      </w:r>
      <w:r>
        <w:rPr>
          <w:spacing w:val="80"/>
        </w:rPr>
        <w:t xml:space="preserve"> </w:t>
      </w:r>
      <w:r>
        <w:t>Кинофильм</w:t>
      </w:r>
      <w:r>
        <w:rPr>
          <w:spacing w:val="80"/>
        </w:rPr>
        <w:t xml:space="preserve"> </w:t>
      </w:r>
      <w:r>
        <w:t>«Мери Поппинс, до свидания!»</w:t>
      </w:r>
      <w:r>
        <w:rPr>
          <w:spacing w:val="-1"/>
        </w:rPr>
        <w:t xml:space="preserve"> </w:t>
      </w:r>
      <w:r>
        <w:t>(0+), киностудия «Мосфильм», режиссѐрЛ.Квинихидзе, 1983.</w:t>
      </w:r>
    </w:p>
    <w:p w14:paraId="7DB4F228">
      <w:pPr>
        <w:pStyle w:val="8"/>
        <w:spacing w:line="275" w:lineRule="exact"/>
        <w:ind w:left="566"/>
        <w:jc w:val="left"/>
      </w:pPr>
      <w:r>
        <w:t>Кинофильм</w:t>
      </w:r>
      <w:r>
        <w:rPr>
          <w:spacing w:val="5"/>
        </w:rPr>
        <w:t xml:space="preserve"> </w:t>
      </w:r>
      <w:r>
        <w:t>«Марья-искусница»</w:t>
      </w:r>
      <w:r>
        <w:rPr>
          <w:spacing w:val="-4"/>
        </w:rPr>
        <w:t xml:space="preserve"> </w:t>
      </w:r>
      <w:r>
        <w:t>(6+),</w:t>
      </w:r>
      <w:r>
        <w:rPr>
          <w:spacing w:val="3"/>
        </w:rPr>
        <w:t xml:space="preserve"> </w:t>
      </w:r>
      <w:r>
        <w:t>киностудия</w:t>
      </w:r>
      <w:r>
        <w:rPr>
          <w:spacing w:val="4"/>
        </w:rPr>
        <w:t xml:space="preserve"> </w:t>
      </w:r>
      <w:r>
        <w:t>им.</w:t>
      </w:r>
      <w:r>
        <w:rPr>
          <w:spacing w:val="1"/>
        </w:rPr>
        <w:t xml:space="preserve"> </w:t>
      </w:r>
      <w:r>
        <w:t>М.</w:t>
      </w:r>
      <w:r>
        <w:rPr>
          <w:spacing w:val="4"/>
        </w:rPr>
        <w:t xml:space="preserve"> </w:t>
      </w:r>
      <w:r>
        <w:t>Горького,</w:t>
      </w:r>
      <w:r>
        <w:rPr>
          <w:spacing w:val="3"/>
        </w:rPr>
        <w:t xml:space="preserve"> </w:t>
      </w:r>
      <w:r>
        <w:t>режиссер</w:t>
      </w:r>
      <w:r>
        <w:rPr>
          <w:spacing w:val="3"/>
        </w:rPr>
        <w:t xml:space="preserve"> </w:t>
      </w:r>
      <w:r>
        <w:t>А.</w:t>
      </w:r>
      <w:r>
        <w:rPr>
          <w:spacing w:val="4"/>
        </w:rPr>
        <w:t xml:space="preserve"> </w:t>
      </w:r>
      <w:r>
        <w:t>Роу,</w:t>
      </w:r>
      <w:r>
        <w:rPr>
          <w:spacing w:val="3"/>
        </w:rPr>
        <w:t xml:space="preserve"> </w:t>
      </w:r>
      <w:r>
        <w:t>1959.</w:t>
      </w:r>
      <w:r>
        <w:rPr>
          <w:spacing w:val="15"/>
        </w:rPr>
        <w:t xml:space="preserve"> </w:t>
      </w:r>
      <w:r>
        <w:rPr>
          <w:spacing w:val="-2"/>
        </w:rPr>
        <w:t>Кинофильм</w:t>
      </w:r>
    </w:p>
    <w:p w14:paraId="58CAE903">
      <w:pPr>
        <w:pStyle w:val="8"/>
        <w:spacing w:before="36"/>
        <w:jc w:val="left"/>
      </w:pPr>
      <w:r>
        <w:t>«Варвара-краса,</w:t>
      </w:r>
      <w:r>
        <w:rPr>
          <w:spacing w:val="-9"/>
        </w:rPr>
        <w:t xml:space="preserve"> </w:t>
      </w:r>
      <w:r>
        <w:t>длинная</w:t>
      </w:r>
      <w:r>
        <w:rPr>
          <w:spacing w:val="-4"/>
        </w:rPr>
        <w:t xml:space="preserve"> </w:t>
      </w:r>
      <w:r>
        <w:t>коса»</w:t>
      </w:r>
      <w:r>
        <w:rPr>
          <w:spacing w:val="-15"/>
        </w:rPr>
        <w:t xml:space="preserve"> </w:t>
      </w:r>
      <w:r>
        <w:t>(6+),</w:t>
      </w:r>
      <w:r>
        <w:rPr>
          <w:spacing w:val="-5"/>
        </w:rPr>
        <w:t xml:space="preserve"> </w:t>
      </w:r>
      <w:r>
        <w:t>киностудия</w:t>
      </w:r>
      <w:r>
        <w:rPr>
          <w:spacing w:val="-4"/>
        </w:rPr>
        <w:t xml:space="preserve"> </w:t>
      </w:r>
      <w:r>
        <w:t>им.</w:t>
      </w:r>
      <w:r>
        <w:rPr>
          <w:spacing w:val="-5"/>
        </w:rPr>
        <w:t xml:space="preserve"> </w:t>
      </w:r>
      <w:r>
        <w:t>М.</w:t>
      </w:r>
      <w:r>
        <w:rPr>
          <w:spacing w:val="-5"/>
        </w:rPr>
        <w:t xml:space="preserve"> </w:t>
      </w:r>
      <w:r>
        <w:t>Горького,</w:t>
      </w:r>
      <w:r>
        <w:rPr>
          <w:spacing w:val="-4"/>
        </w:rPr>
        <w:t xml:space="preserve"> </w:t>
      </w:r>
      <w:r>
        <w:t>режиссер</w:t>
      </w:r>
      <w:r>
        <w:rPr>
          <w:spacing w:val="-4"/>
        </w:rPr>
        <w:t xml:space="preserve"> </w:t>
      </w:r>
      <w:r>
        <w:t>А.</w:t>
      </w:r>
      <w:r>
        <w:rPr>
          <w:spacing w:val="-7"/>
        </w:rPr>
        <w:t xml:space="preserve"> </w:t>
      </w:r>
      <w:r>
        <w:rPr>
          <w:spacing w:val="-2"/>
        </w:rPr>
        <w:t>Роу,1969.</w:t>
      </w:r>
    </w:p>
    <w:p w14:paraId="446357E9">
      <w:pPr>
        <w:pStyle w:val="8"/>
        <w:spacing w:before="71"/>
        <w:ind w:left="0"/>
        <w:jc w:val="left"/>
        <w:rPr>
          <w:sz w:val="26"/>
        </w:rPr>
      </w:pPr>
    </w:p>
    <w:p w14:paraId="2EE9E45D">
      <w:pPr>
        <w:pStyle w:val="3"/>
        <w:numPr>
          <w:ilvl w:val="1"/>
          <w:numId w:val="137"/>
        </w:numPr>
        <w:tabs>
          <w:tab w:val="left" w:pos="774"/>
        </w:tabs>
        <w:spacing w:before="0" w:after="0" w:line="240" w:lineRule="auto"/>
        <w:ind w:left="774" w:right="0" w:hanging="422"/>
        <w:jc w:val="both"/>
      </w:pPr>
      <w:r>
        <w:rPr>
          <w:color w:val="000000"/>
          <w:highlight w:val="yellow"/>
        </w:rPr>
        <w:t>Кадровые</w:t>
      </w:r>
      <w:r>
        <w:rPr>
          <w:color w:val="000000"/>
          <w:spacing w:val="-17"/>
          <w:highlight w:val="yellow"/>
        </w:rPr>
        <w:t xml:space="preserve"> </w:t>
      </w:r>
      <w:r>
        <w:rPr>
          <w:color w:val="000000"/>
          <w:highlight w:val="yellow"/>
        </w:rPr>
        <w:t>условия</w:t>
      </w:r>
      <w:r>
        <w:rPr>
          <w:color w:val="000000"/>
          <w:spacing w:val="-16"/>
          <w:highlight w:val="yellow"/>
        </w:rPr>
        <w:t xml:space="preserve"> </w:t>
      </w:r>
      <w:r>
        <w:rPr>
          <w:color w:val="000000"/>
          <w:highlight w:val="yellow"/>
        </w:rPr>
        <w:t>реализации</w:t>
      </w:r>
      <w:r>
        <w:rPr>
          <w:color w:val="000000"/>
          <w:spacing w:val="-15"/>
          <w:highlight w:val="yellow"/>
        </w:rPr>
        <w:t xml:space="preserve"> </w:t>
      </w:r>
      <w:r>
        <w:rPr>
          <w:color w:val="000000"/>
          <w:spacing w:val="-2"/>
          <w:highlight w:val="yellow"/>
        </w:rPr>
        <w:t>Программы</w:t>
      </w:r>
    </w:p>
    <w:p w14:paraId="3D8DBBEB">
      <w:pPr>
        <w:pStyle w:val="8"/>
        <w:spacing w:before="39" w:line="276" w:lineRule="auto"/>
        <w:ind w:left="352" w:right="389" w:firstLine="708"/>
      </w:pPr>
      <w:r>
        <w:rPr>
          <w:color w:val="000000"/>
          <w:highlight w:val="yellow"/>
        </w:rPr>
        <w:t>Реализация Федеральной программы обеспечивается квалифицированными педагогическими</w:t>
      </w:r>
      <w:r>
        <w:rPr>
          <w:color w:val="000000"/>
        </w:rPr>
        <w:t xml:space="preserve"> </w:t>
      </w:r>
      <w:r>
        <w:rPr>
          <w:color w:val="000000"/>
          <w:spacing w:val="-2"/>
          <w:highlight w:val="yellow"/>
        </w:rPr>
        <w:t>работниками.</w:t>
      </w:r>
    </w:p>
    <w:p w14:paraId="2D2D5A8B">
      <w:pPr>
        <w:pStyle w:val="8"/>
        <w:spacing w:before="2" w:line="276" w:lineRule="auto"/>
        <w:ind w:left="352" w:right="382" w:firstLine="708"/>
      </w:pPr>
      <w:r>
        <w:rPr>
          <w:color w:val="000000"/>
          <w:highlight w:val="yellow"/>
        </w:rPr>
        <w:t>Необходимым условием является непрерывное сопровождение Федеральной программы</w:t>
      </w:r>
      <w:r>
        <w:rPr>
          <w:color w:val="000000"/>
        </w:rPr>
        <w:t xml:space="preserve"> </w:t>
      </w:r>
      <w:r>
        <w:rPr>
          <w:color w:val="000000"/>
          <w:highlight w:val="yellow"/>
        </w:rPr>
        <w:t>педагогическими</w:t>
      </w:r>
      <w:r>
        <w:rPr>
          <w:color w:val="000000"/>
        </w:rPr>
        <w:t xml:space="preserve"> и учебно-вспомогательными работниками в течение всего времени</w:t>
      </w:r>
      <w:r>
        <w:rPr>
          <w:color w:val="000000"/>
          <w:spacing w:val="40"/>
        </w:rPr>
        <w:t xml:space="preserve"> </w:t>
      </w:r>
      <w:r>
        <w:rPr>
          <w:color w:val="000000"/>
        </w:rPr>
        <w:t>ее реализации в дошкольной группе.</w:t>
      </w:r>
    </w:p>
    <w:p w14:paraId="6E7CE5EA">
      <w:pPr>
        <w:pStyle w:val="8"/>
        <w:spacing w:line="276" w:lineRule="auto"/>
        <w:ind w:left="352" w:right="382" w:firstLine="708"/>
      </w:pPr>
      <w: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14:paraId="47A0AC16">
      <w:pPr>
        <w:pStyle w:val="8"/>
        <w:spacing w:line="276" w:lineRule="auto"/>
        <w:ind w:left="352" w:right="383" w:firstLine="708"/>
      </w:pPr>
      <w: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14:paraId="238D0083">
      <w:pPr>
        <w:pStyle w:val="8"/>
        <w:spacing w:line="278" w:lineRule="auto"/>
        <w:ind w:left="352" w:right="386" w:firstLine="708"/>
      </w:pPr>
      <w:r>
        <w:t>При работе</w:t>
      </w:r>
      <w:r>
        <w:rPr>
          <w:spacing w:val="-2"/>
        </w:rPr>
        <w:t xml:space="preserve"> </w:t>
      </w:r>
      <w:r>
        <w:t>с</w:t>
      </w:r>
      <w:r>
        <w:rPr>
          <w:spacing w:val="-2"/>
        </w:rPr>
        <w:t xml:space="preserve"> </w:t>
      </w:r>
      <w:r>
        <w:t>детьми с ОВЗ</w:t>
      </w:r>
      <w:r>
        <w:rPr>
          <w:spacing w:val="-1"/>
        </w:rPr>
        <w:t xml:space="preserve"> </w:t>
      </w:r>
      <w:r>
        <w:t>в группах комбинированной</w:t>
      </w:r>
      <w:r>
        <w:rPr>
          <w:spacing w:val="-1"/>
        </w:rPr>
        <w:t xml:space="preserve"> </w:t>
      </w:r>
      <w:r>
        <w:t>или компенсирующей направленности, дополнительно</w:t>
      </w:r>
      <w:r>
        <w:rPr>
          <w:spacing w:val="74"/>
        </w:rPr>
        <w:t xml:space="preserve"> </w:t>
      </w:r>
      <w:r>
        <w:t>предусмотрены</w:t>
      </w:r>
      <w:r>
        <w:rPr>
          <w:spacing w:val="74"/>
        </w:rPr>
        <w:t xml:space="preserve"> </w:t>
      </w:r>
      <w:r>
        <w:t>должности</w:t>
      </w:r>
      <w:r>
        <w:rPr>
          <w:spacing w:val="74"/>
        </w:rPr>
        <w:t xml:space="preserve"> </w:t>
      </w:r>
      <w:r>
        <w:t>педагогических</w:t>
      </w:r>
      <w:r>
        <w:rPr>
          <w:spacing w:val="76"/>
        </w:rPr>
        <w:t xml:space="preserve"> </w:t>
      </w:r>
      <w:r>
        <w:t>и</w:t>
      </w:r>
      <w:r>
        <w:rPr>
          <w:spacing w:val="73"/>
        </w:rPr>
        <w:t xml:space="preserve"> </w:t>
      </w:r>
      <w:r>
        <w:t>иных</w:t>
      </w:r>
      <w:r>
        <w:rPr>
          <w:spacing w:val="73"/>
        </w:rPr>
        <w:t xml:space="preserve"> </w:t>
      </w:r>
      <w:r>
        <w:t>работников,</w:t>
      </w:r>
      <w:r>
        <w:rPr>
          <w:spacing w:val="73"/>
        </w:rPr>
        <w:t xml:space="preserve"> </w:t>
      </w:r>
      <w:r>
        <w:t>в</w:t>
      </w:r>
      <w:r>
        <w:rPr>
          <w:spacing w:val="72"/>
        </w:rPr>
        <w:t xml:space="preserve"> </w:t>
      </w:r>
      <w:r>
        <w:t>соответствии</w:t>
      </w:r>
      <w:r>
        <w:rPr>
          <w:spacing w:val="73"/>
        </w:rPr>
        <w:t xml:space="preserve"> </w:t>
      </w:r>
      <w:r>
        <w:t>с</w:t>
      </w:r>
    </w:p>
    <w:p w14:paraId="5E28D16D">
      <w:pPr>
        <w:pStyle w:val="8"/>
        <w:spacing w:line="276" w:lineRule="auto"/>
        <w:ind w:left="352" w:right="386"/>
      </w:pPr>
      <w: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w:t>
      </w:r>
      <w:r>
        <w:rPr>
          <w:spacing w:val="-15"/>
        </w:rPr>
        <w:t xml:space="preserve"> </w:t>
      </w:r>
      <w:r>
        <w:t xml:space="preserve">Министерства просвещения Российской Федерации от 31 июля 2020 г. № </w:t>
      </w:r>
      <w:r>
        <w:rPr>
          <w:spacing w:val="-4"/>
        </w:rPr>
        <w:t>373.</w:t>
      </w:r>
    </w:p>
    <w:p w14:paraId="13B28D51">
      <w:pPr>
        <w:pStyle w:val="8"/>
        <w:spacing w:line="276" w:lineRule="auto"/>
        <w:ind w:left="352" w:right="383" w:firstLine="708"/>
      </w:pPr>
      <w: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w:t>
      </w:r>
      <w:r>
        <w:rPr>
          <w:spacing w:val="-15"/>
        </w:rPr>
        <w:t xml:space="preserve"> </w:t>
      </w:r>
      <w:r>
        <w:t>не реже одного раза в три года за счет средств Организации.</w:t>
      </w:r>
    </w:p>
    <w:p w14:paraId="7078814D">
      <w:pPr>
        <w:pStyle w:val="4"/>
        <w:numPr>
          <w:ilvl w:val="1"/>
          <w:numId w:val="137"/>
        </w:numPr>
        <w:tabs>
          <w:tab w:val="left" w:pos="774"/>
        </w:tabs>
        <w:spacing w:before="40" w:after="0" w:line="632" w:lineRule="exact"/>
        <w:ind w:left="141" w:right="3909" w:firstLine="211"/>
        <w:jc w:val="both"/>
      </w:pPr>
      <w:r>
        <w:t>Примерный</w:t>
      </w:r>
      <w:r>
        <w:rPr>
          <w:spacing w:val="-6"/>
        </w:rPr>
        <w:t xml:space="preserve"> </w:t>
      </w:r>
      <w:r>
        <w:t>режим</w:t>
      </w:r>
      <w:r>
        <w:rPr>
          <w:spacing w:val="-8"/>
        </w:rPr>
        <w:t xml:space="preserve"> </w:t>
      </w:r>
      <w:r>
        <w:t>и</w:t>
      </w:r>
      <w:r>
        <w:rPr>
          <w:spacing w:val="-6"/>
        </w:rPr>
        <w:t xml:space="preserve"> </w:t>
      </w:r>
      <w:r>
        <w:t>распорядок</w:t>
      </w:r>
      <w:r>
        <w:rPr>
          <w:spacing w:val="-8"/>
        </w:rPr>
        <w:t xml:space="preserve"> </w:t>
      </w:r>
      <w:r>
        <w:t>дня</w:t>
      </w:r>
      <w:r>
        <w:rPr>
          <w:spacing w:val="-8"/>
        </w:rPr>
        <w:t xml:space="preserve"> </w:t>
      </w:r>
      <w:r>
        <w:t>в</w:t>
      </w:r>
      <w:r>
        <w:rPr>
          <w:spacing w:val="-10"/>
        </w:rPr>
        <w:t xml:space="preserve"> </w:t>
      </w:r>
      <w:r>
        <w:t>дошкольных</w:t>
      </w:r>
      <w:r>
        <w:rPr>
          <w:spacing w:val="-7"/>
        </w:rPr>
        <w:t xml:space="preserve"> </w:t>
      </w:r>
      <w:r>
        <w:t>группах Планирование образовательной деятельности.</w:t>
      </w:r>
    </w:p>
    <w:p w14:paraId="7B3DADE0">
      <w:pPr>
        <w:pStyle w:val="8"/>
        <w:spacing w:line="196" w:lineRule="exact"/>
        <w:jc w:val="left"/>
      </w:pPr>
      <w:r>
        <w:t>Образовательная</w:t>
      </w:r>
      <w:r>
        <w:rPr>
          <w:spacing w:val="-6"/>
        </w:rPr>
        <w:t xml:space="preserve"> </w:t>
      </w:r>
      <w:r>
        <w:t>деятельность</w:t>
      </w:r>
      <w:r>
        <w:rPr>
          <w:spacing w:val="-4"/>
        </w:rPr>
        <w:t xml:space="preserve"> </w:t>
      </w:r>
      <w:r>
        <w:t>может</w:t>
      </w:r>
      <w:r>
        <w:rPr>
          <w:spacing w:val="-4"/>
        </w:rPr>
        <w:t xml:space="preserve"> </w:t>
      </w:r>
      <w:r>
        <w:t>проводиться</w:t>
      </w:r>
      <w:r>
        <w:rPr>
          <w:spacing w:val="-3"/>
        </w:rPr>
        <w:t xml:space="preserve"> </w:t>
      </w:r>
      <w:r>
        <w:t>во</w:t>
      </w:r>
      <w:r>
        <w:rPr>
          <w:spacing w:val="-4"/>
        </w:rPr>
        <w:t xml:space="preserve"> </w:t>
      </w:r>
      <w:r>
        <w:t>всех</w:t>
      </w:r>
      <w:r>
        <w:rPr>
          <w:spacing w:val="-2"/>
        </w:rPr>
        <w:t xml:space="preserve"> </w:t>
      </w:r>
      <w:r>
        <w:t>формах учебных</w:t>
      </w:r>
      <w:r>
        <w:rPr>
          <w:spacing w:val="-4"/>
        </w:rPr>
        <w:t xml:space="preserve"> </w:t>
      </w:r>
      <w:r>
        <w:rPr>
          <w:spacing w:val="-2"/>
        </w:rPr>
        <w:t>занятий:</w:t>
      </w:r>
    </w:p>
    <w:p w14:paraId="108FC733">
      <w:pPr>
        <w:pStyle w:val="8"/>
        <w:spacing w:after="0" w:line="196" w:lineRule="exact"/>
        <w:jc w:val="left"/>
        <w:sectPr>
          <w:headerReference r:id="rId381" w:type="default"/>
          <w:footerReference r:id="rId382" w:type="default"/>
          <w:pgSz w:w="11910" w:h="16840"/>
          <w:pgMar w:top="1600" w:right="141" w:bottom="1700" w:left="425" w:header="965" w:footer="1516" w:gutter="0"/>
          <w:cols w:space="720" w:num="1"/>
        </w:sectPr>
      </w:pPr>
    </w:p>
    <w:p w14:paraId="5056885A">
      <w:pPr>
        <w:pStyle w:val="11"/>
        <w:numPr>
          <w:ilvl w:val="2"/>
          <w:numId w:val="137"/>
        </w:numPr>
        <w:tabs>
          <w:tab w:val="left" w:pos="861"/>
        </w:tabs>
        <w:spacing w:before="80" w:after="0" w:line="240" w:lineRule="auto"/>
        <w:ind w:left="861" w:right="0" w:hanging="360"/>
        <w:jc w:val="left"/>
        <w:rPr>
          <w:sz w:val="24"/>
        </w:rPr>
      </w:pPr>
      <w:r>
        <w:rPr>
          <w:sz w:val="24"/>
        </w:rPr>
        <w:t>Индивидуальные</w:t>
      </w:r>
      <w:r>
        <w:rPr>
          <w:spacing w:val="-12"/>
          <w:sz w:val="24"/>
        </w:rPr>
        <w:t xml:space="preserve"> </w:t>
      </w:r>
      <w:r>
        <w:rPr>
          <w:spacing w:val="-2"/>
          <w:sz w:val="24"/>
        </w:rPr>
        <w:t>занятия.</w:t>
      </w:r>
    </w:p>
    <w:p w14:paraId="5715EDED">
      <w:pPr>
        <w:pStyle w:val="11"/>
        <w:numPr>
          <w:ilvl w:val="2"/>
          <w:numId w:val="137"/>
        </w:numPr>
        <w:tabs>
          <w:tab w:val="left" w:pos="861"/>
        </w:tabs>
        <w:spacing w:before="0" w:after="0" w:line="240" w:lineRule="auto"/>
        <w:ind w:left="861" w:right="0" w:hanging="360"/>
        <w:jc w:val="left"/>
        <w:rPr>
          <w:sz w:val="24"/>
        </w:rPr>
      </w:pPr>
      <w:r>
        <w:rPr>
          <w:spacing w:val="-2"/>
          <w:sz w:val="24"/>
        </w:rPr>
        <w:t>Групповые.</w:t>
      </w:r>
    </w:p>
    <w:p w14:paraId="5CDF08FB">
      <w:pPr>
        <w:pStyle w:val="11"/>
        <w:numPr>
          <w:ilvl w:val="2"/>
          <w:numId w:val="137"/>
        </w:numPr>
        <w:tabs>
          <w:tab w:val="left" w:pos="861"/>
        </w:tabs>
        <w:spacing w:before="0" w:after="0" w:line="240" w:lineRule="auto"/>
        <w:ind w:left="861" w:right="0" w:hanging="360"/>
        <w:jc w:val="left"/>
        <w:rPr>
          <w:sz w:val="24"/>
        </w:rPr>
      </w:pPr>
      <w:r>
        <w:rPr>
          <w:spacing w:val="-2"/>
          <w:sz w:val="24"/>
        </w:rPr>
        <w:t>Фронтальные.</w:t>
      </w:r>
    </w:p>
    <w:p w14:paraId="71B98C7F">
      <w:pPr>
        <w:pStyle w:val="8"/>
        <w:ind w:left="0"/>
        <w:jc w:val="left"/>
      </w:pPr>
    </w:p>
    <w:p w14:paraId="6FA06F69">
      <w:pPr>
        <w:pStyle w:val="8"/>
        <w:spacing w:before="4"/>
        <w:ind w:left="0"/>
        <w:jc w:val="left"/>
      </w:pPr>
    </w:p>
    <w:p w14:paraId="40998ECE">
      <w:pPr>
        <w:pStyle w:val="4"/>
        <w:spacing w:after="4"/>
        <w:ind w:left="141"/>
        <w:jc w:val="left"/>
      </w:pPr>
      <w:r>
        <w:t>Таблица:</w:t>
      </w:r>
      <w:r>
        <w:rPr>
          <w:spacing w:val="-7"/>
        </w:rPr>
        <w:t xml:space="preserve"> </w:t>
      </w:r>
      <w:r>
        <w:t>организация</w:t>
      </w:r>
      <w:r>
        <w:rPr>
          <w:spacing w:val="-7"/>
        </w:rPr>
        <w:t xml:space="preserve"> </w:t>
      </w:r>
      <w:r>
        <w:t>занятия</w:t>
      </w:r>
      <w:r>
        <w:rPr>
          <w:spacing w:val="-3"/>
        </w:rPr>
        <w:t xml:space="preserve"> </w:t>
      </w:r>
      <w:r>
        <w:t>с</w:t>
      </w:r>
      <w:r>
        <w:rPr>
          <w:spacing w:val="-6"/>
        </w:rPr>
        <w:t xml:space="preserve"> </w:t>
      </w:r>
      <w:r>
        <w:t>разновозрастной</w:t>
      </w:r>
      <w:r>
        <w:rPr>
          <w:spacing w:val="-3"/>
        </w:rPr>
        <w:t xml:space="preserve"> </w:t>
      </w:r>
      <w:r>
        <w:rPr>
          <w:spacing w:val="-2"/>
        </w:rPr>
        <w:t>группой</w:t>
      </w:r>
    </w:p>
    <w:tbl>
      <w:tblPr>
        <w:tblStyle w:val="7"/>
        <w:tblW w:w="0" w:type="auto"/>
        <w:tblInd w:w="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87"/>
        <w:gridCol w:w="4787"/>
      </w:tblGrid>
      <w:tr w14:paraId="039F4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4787" w:type="dxa"/>
            <w:shd w:val="clear" w:color="auto" w:fill="CC3300"/>
          </w:tcPr>
          <w:p w14:paraId="0FDBAA1A">
            <w:pPr>
              <w:pStyle w:val="12"/>
              <w:spacing w:line="273" w:lineRule="exact"/>
              <w:ind w:left="1265"/>
              <w:rPr>
                <w:b/>
                <w:sz w:val="24"/>
              </w:rPr>
            </w:pPr>
            <w:r>
              <w:rPr>
                <w:b/>
                <w:color w:val="1B1C2A"/>
                <w:sz w:val="24"/>
              </w:rPr>
              <w:t>Форма</w:t>
            </w:r>
            <w:r>
              <w:rPr>
                <w:b/>
                <w:color w:val="1B1C2A"/>
                <w:spacing w:val="-2"/>
                <w:sz w:val="24"/>
              </w:rPr>
              <w:t xml:space="preserve"> организации.</w:t>
            </w:r>
          </w:p>
        </w:tc>
        <w:tc>
          <w:tcPr>
            <w:tcW w:w="4787" w:type="dxa"/>
            <w:shd w:val="clear" w:color="auto" w:fill="CC3300"/>
          </w:tcPr>
          <w:p w14:paraId="7C065744">
            <w:pPr>
              <w:pStyle w:val="12"/>
              <w:spacing w:line="273" w:lineRule="exact"/>
              <w:ind w:left="1334"/>
              <w:rPr>
                <w:b/>
                <w:sz w:val="24"/>
              </w:rPr>
            </w:pPr>
            <w:r>
              <w:rPr>
                <w:b/>
                <w:color w:val="1B1C2A"/>
                <w:sz w:val="24"/>
              </w:rPr>
              <w:t>Когда</w:t>
            </w:r>
            <w:r>
              <w:rPr>
                <w:b/>
                <w:color w:val="1B1C2A"/>
                <w:spacing w:val="-2"/>
                <w:sz w:val="24"/>
              </w:rPr>
              <w:t xml:space="preserve"> применяется</w:t>
            </w:r>
          </w:p>
        </w:tc>
      </w:tr>
      <w:tr w14:paraId="39583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8" w:hRule="atLeast"/>
        </w:trPr>
        <w:tc>
          <w:tcPr>
            <w:tcW w:w="4787" w:type="dxa"/>
          </w:tcPr>
          <w:p w14:paraId="10B74B92">
            <w:pPr>
              <w:pStyle w:val="12"/>
              <w:rPr>
                <w:b/>
                <w:sz w:val="24"/>
              </w:rPr>
            </w:pPr>
          </w:p>
          <w:p w14:paraId="61B22407">
            <w:pPr>
              <w:pStyle w:val="12"/>
              <w:rPr>
                <w:b/>
                <w:sz w:val="24"/>
              </w:rPr>
            </w:pPr>
          </w:p>
          <w:p w14:paraId="47957282">
            <w:pPr>
              <w:pStyle w:val="12"/>
              <w:spacing w:before="143"/>
              <w:rPr>
                <w:b/>
                <w:sz w:val="24"/>
              </w:rPr>
            </w:pPr>
          </w:p>
          <w:p w14:paraId="593F8B63">
            <w:pPr>
              <w:pStyle w:val="12"/>
              <w:spacing w:line="273" w:lineRule="auto"/>
              <w:ind w:left="107" w:right="128"/>
              <w:rPr>
                <w:sz w:val="24"/>
              </w:rPr>
            </w:pPr>
            <w:r>
              <w:rPr>
                <w:color w:val="1B1C2A"/>
                <w:sz w:val="24"/>
              </w:rPr>
              <w:t>Вся</w:t>
            </w:r>
            <w:r>
              <w:rPr>
                <w:color w:val="1B1C2A"/>
                <w:spacing w:val="-9"/>
                <w:sz w:val="24"/>
              </w:rPr>
              <w:t xml:space="preserve"> </w:t>
            </w:r>
            <w:r>
              <w:rPr>
                <w:color w:val="1B1C2A"/>
                <w:sz w:val="24"/>
              </w:rPr>
              <w:t>группа</w:t>
            </w:r>
            <w:r>
              <w:rPr>
                <w:color w:val="1B1C2A"/>
                <w:spacing w:val="-10"/>
                <w:sz w:val="24"/>
              </w:rPr>
              <w:t xml:space="preserve"> </w:t>
            </w:r>
            <w:r>
              <w:rPr>
                <w:color w:val="1B1C2A"/>
                <w:sz w:val="24"/>
              </w:rPr>
              <w:t>занята</w:t>
            </w:r>
            <w:r>
              <w:rPr>
                <w:color w:val="1B1C2A"/>
                <w:spacing w:val="-10"/>
                <w:sz w:val="24"/>
              </w:rPr>
              <w:t xml:space="preserve"> </w:t>
            </w:r>
            <w:r>
              <w:rPr>
                <w:color w:val="1B1C2A"/>
                <w:sz w:val="24"/>
              </w:rPr>
              <w:t>одним</w:t>
            </w:r>
            <w:r>
              <w:rPr>
                <w:color w:val="1B1C2A"/>
                <w:spacing w:val="-10"/>
                <w:sz w:val="24"/>
              </w:rPr>
              <w:t xml:space="preserve"> </w:t>
            </w:r>
            <w:r>
              <w:rPr>
                <w:color w:val="1B1C2A"/>
                <w:sz w:val="24"/>
              </w:rPr>
              <w:t xml:space="preserve">видом </w:t>
            </w:r>
            <w:r>
              <w:rPr>
                <w:color w:val="1B1C2A"/>
                <w:spacing w:val="-2"/>
                <w:sz w:val="24"/>
              </w:rPr>
              <w:t>деятельности</w:t>
            </w:r>
          </w:p>
        </w:tc>
        <w:tc>
          <w:tcPr>
            <w:tcW w:w="4787" w:type="dxa"/>
          </w:tcPr>
          <w:p w14:paraId="4FA3DDEB">
            <w:pPr>
              <w:pStyle w:val="12"/>
              <w:numPr>
                <w:ilvl w:val="0"/>
                <w:numId w:val="153"/>
              </w:numPr>
              <w:tabs>
                <w:tab w:val="left" w:pos="826"/>
              </w:tabs>
              <w:spacing w:before="0" w:after="0" w:line="270" w:lineRule="exact"/>
              <w:ind w:left="826" w:right="0" w:hanging="359"/>
              <w:jc w:val="both"/>
              <w:rPr>
                <w:sz w:val="24"/>
              </w:rPr>
            </w:pPr>
            <w:r>
              <w:rPr>
                <w:color w:val="1B1C2A"/>
                <w:sz w:val="24"/>
              </w:rPr>
              <w:t>Введение</w:t>
            </w:r>
            <w:r>
              <w:rPr>
                <w:color w:val="1B1C2A"/>
                <w:spacing w:val="-5"/>
                <w:sz w:val="24"/>
              </w:rPr>
              <w:t xml:space="preserve"> </w:t>
            </w:r>
            <w:r>
              <w:rPr>
                <w:color w:val="1B1C2A"/>
                <w:sz w:val="24"/>
              </w:rPr>
              <w:t>в</w:t>
            </w:r>
            <w:r>
              <w:rPr>
                <w:color w:val="1B1C2A"/>
                <w:spacing w:val="-2"/>
                <w:sz w:val="24"/>
              </w:rPr>
              <w:t xml:space="preserve"> </w:t>
            </w:r>
            <w:r>
              <w:rPr>
                <w:color w:val="1B1C2A"/>
                <w:spacing w:val="-4"/>
                <w:sz w:val="24"/>
              </w:rPr>
              <w:t>тему.</w:t>
            </w:r>
          </w:p>
          <w:p w14:paraId="606DA62C">
            <w:pPr>
              <w:pStyle w:val="12"/>
              <w:numPr>
                <w:ilvl w:val="0"/>
                <w:numId w:val="153"/>
              </w:numPr>
              <w:tabs>
                <w:tab w:val="left" w:pos="825"/>
                <w:tab w:val="left" w:pos="827"/>
              </w:tabs>
              <w:spacing w:before="41" w:after="0" w:line="278" w:lineRule="auto"/>
              <w:ind w:left="827" w:right="98" w:hanging="361"/>
              <w:jc w:val="both"/>
              <w:rPr>
                <w:sz w:val="24"/>
              </w:rPr>
            </w:pPr>
            <w:r>
              <w:rPr>
                <w:color w:val="1B1C2A"/>
                <w:sz w:val="24"/>
              </w:rPr>
              <w:t>Объявления общих правил и</w:t>
            </w:r>
            <w:r>
              <w:rPr>
                <w:color w:val="1B1C2A"/>
                <w:spacing w:val="40"/>
                <w:sz w:val="24"/>
              </w:rPr>
              <w:t xml:space="preserve"> </w:t>
            </w:r>
            <w:r>
              <w:rPr>
                <w:color w:val="1B1C2A"/>
                <w:spacing w:val="-2"/>
                <w:sz w:val="24"/>
              </w:rPr>
              <w:t>условий.</w:t>
            </w:r>
          </w:p>
          <w:p w14:paraId="0E58B1F7">
            <w:pPr>
              <w:pStyle w:val="12"/>
              <w:numPr>
                <w:ilvl w:val="0"/>
                <w:numId w:val="153"/>
              </w:numPr>
              <w:tabs>
                <w:tab w:val="left" w:pos="825"/>
                <w:tab w:val="left" w:pos="827"/>
              </w:tabs>
              <w:spacing w:before="0" w:after="0" w:line="276" w:lineRule="auto"/>
              <w:ind w:left="827" w:right="99" w:hanging="361"/>
              <w:jc w:val="both"/>
              <w:rPr>
                <w:sz w:val="24"/>
              </w:rPr>
            </w:pPr>
            <w:r>
              <w:rPr>
                <w:color w:val="1B1C2A"/>
                <w:sz w:val="24"/>
              </w:rPr>
              <w:t xml:space="preserve">Разъяснение поэтапных шагов </w:t>
            </w:r>
            <w:r>
              <w:rPr>
                <w:color w:val="1B1C2A"/>
                <w:spacing w:val="-2"/>
                <w:sz w:val="24"/>
              </w:rPr>
              <w:t>задания.</w:t>
            </w:r>
          </w:p>
          <w:p w14:paraId="7DF841FA">
            <w:pPr>
              <w:pStyle w:val="12"/>
              <w:numPr>
                <w:ilvl w:val="0"/>
                <w:numId w:val="153"/>
              </w:numPr>
              <w:tabs>
                <w:tab w:val="left" w:pos="825"/>
                <w:tab w:val="left" w:pos="827"/>
              </w:tabs>
              <w:spacing w:before="0" w:after="0" w:line="276" w:lineRule="auto"/>
              <w:ind w:left="827" w:right="98" w:hanging="361"/>
              <w:jc w:val="both"/>
              <w:rPr>
                <w:sz w:val="24"/>
              </w:rPr>
            </w:pPr>
            <w:r>
              <w:rPr>
                <w:color w:val="1B1C2A"/>
                <w:sz w:val="24"/>
              </w:rPr>
              <w:t>Деятельности, связанной с языком и речью (наблюдение, изучение, игра- драматизация и т.д.).</w:t>
            </w:r>
          </w:p>
        </w:tc>
      </w:tr>
      <w:tr w14:paraId="4B6AC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0" w:hRule="atLeast"/>
        </w:trPr>
        <w:tc>
          <w:tcPr>
            <w:tcW w:w="4787" w:type="dxa"/>
          </w:tcPr>
          <w:p w14:paraId="33601A74">
            <w:pPr>
              <w:pStyle w:val="12"/>
              <w:rPr>
                <w:b/>
                <w:sz w:val="24"/>
              </w:rPr>
            </w:pPr>
          </w:p>
          <w:p w14:paraId="61B82283">
            <w:pPr>
              <w:pStyle w:val="12"/>
              <w:rPr>
                <w:b/>
                <w:sz w:val="24"/>
              </w:rPr>
            </w:pPr>
          </w:p>
          <w:p w14:paraId="36A42742">
            <w:pPr>
              <w:pStyle w:val="12"/>
              <w:spacing w:before="145"/>
              <w:rPr>
                <w:b/>
                <w:sz w:val="24"/>
              </w:rPr>
            </w:pPr>
          </w:p>
          <w:p w14:paraId="51554D9B">
            <w:pPr>
              <w:pStyle w:val="12"/>
              <w:spacing w:line="273" w:lineRule="auto"/>
              <w:ind w:left="107"/>
              <w:rPr>
                <w:sz w:val="24"/>
              </w:rPr>
            </w:pPr>
            <w:r>
              <w:rPr>
                <w:color w:val="1B1C2A"/>
                <w:sz w:val="24"/>
              </w:rPr>
              <w:t>Один</w:t>
            </w:r>
            <w:r>
              <w:rPr>
                <w:color w:val="1B1C2A"/>
                <w:spacing w:val="-10"/>
                <w:sz w:val="24"/>
              </w:rPr>
              <w:t xml:space="preserve"> </w:t>
            </w:r>
            <w:r>
              <w:rPr>
                <w:color w:val="1B1C2A"/>
                <w:sz w:val="24"/>
              </w:rPr>
              <w:t>вид</w:t>
            </w:r>
            <w:r>
              <w:rPr>
                <w:color w:val="1B1C2A"/>
                <w:spacing w:val="-9"/>
                <w:sz w:val="24"/>
              </w:rPr>
              <w:t xml:space="preserve"> </w:t>
            </w:r>
            <w:r>
              <w:rPr>
                <w:color w:val="1B1C2A"/>
                <w:sz w:val="24"/>
              </w:rPr>
              <w:t>деятельности,</w:t>
            </w:r>
            <w:r>
              <w:rPr>
                <w:color w:val="1B1C2A"/>
                <w:spacing w:val="-10"/>
                <w:sz w:val="24"/>
              </w:rPr>
              <w:t xml:space="preserve"> </w:t>
            </w:r>
            <w:r>
              <w:rPr>
                <w:color w:val="1B1C2A"/>
                <w:sz w:val="24"/>
              </w:rPr>
              <w:t>но</w:t>
            </w:r>
            <w:r>
              <w:rPr>
                <w:color w:val="1B1C2A"/>
                <w:spacing w:val="-10"/>
                <w:sz w:val="24"/>
              </w:rPr>
              <w:t xml:space="preserve"> </w:t>
            </w:r>
            <w:r>
              <w:rPr>
                <w:color w:val="1B1C2A"/>
                <w:sz w:val="24"/>
              </w:rPr>
              <w:t>индивидуальные задания даются с учётом возраста.</w:t>
            </w:r>
          </w:p>
        </w:tc>
        <w:tc>
          <w:tcPr>
            <w:tcW w:w="4787" w:type="dxa"/>
          </w:tcPr>
          <w:p w14:paraId="72B84475">
            <w:pPr>
              <w:pStyle w:val="12"/>
              <w:spacing w:line="270" w:lineRule="exact"/>
              <w:ind w:left="107"/>
              <w:rPr>
                <w:sz w:val="24"/>
              </w:rPr>
            </w:pPr>
            <w:r>
              <w:rPr>
                <w:color w:val="1B1C2A"/>
                <w:sz w:val="24"/>
              </w:rPr>
              <w:t>Используется</w:t>
            </w:r>
            <w:r>
              <w:rPr>
                <w:color w:val="1B1C2A"/>
                <w:spacing w:val="-4"/>
                <w:sz w:val="24"/>
              </w:rPr>
              <w:t xml:space="preserve"> </w:t>
            </w:r>
            <w:r>
              <w:rPr>
                <w:color w:val="1B1C2A"/>
                <w:sz w:val="24"/>
              </w:rPr>
              <w:t>для</w:t>
            </w:r>
            <w:r>
              <w:rPr>
                <w:color w:val="1B1C2A"/>
                <w:spacing w:val="-3"/>
                <w:sz w:val="24"/>
              </w:rPr>
              <w:t xml:space="preserve"> </w:t>
            </w:r>
            <w:r>
              <w:rPr>
                <w:color w:val="1B1C2A"/>
                <w:sz w:val="24"/>
              </w:rPr>
              <w:t>творческих</w:t>
            </w:r>
            <w:r>
              <w:rPr>
                <w:color w:val="1B1C2A"/>
                <w:spacing w:val="-4"/>
                <w:sz w:val="24"/>
              </w:rPr>
              <w:t xml:space="preserve"> </w:t>
            </w:r>
            <w:r>
              <w:rPr>
                <w:color w:val="1B1C2A"/>
                <w:spacing w:val="-10"/>
                <w:sz w:val="24"/>
              </w:rPr>
              <w:t>и</w:t>
            </w:r>
          </w:p>
          <w:p w14:paraId="061F5EF4">
            <w:pPr>
              <w:pStyle w:val="12"/>
              <w:spacing w:before="43"/>
              <w:ind w:left="107"/>
              <w:rPr>
                <w:sz w:val="24"/>
              </w:rPr>
            </w:pPr>
            <w:r>
              <w:rPr>
                <w:color w:val="1B1C2A"/>
                <w:sz w:val="24"/>
              </w:rPr>
              <w:t>практических</w:t>
            </w:r>
            <w:r>
              <w:rPr>
                <w:color w:val="1B1C2A"/>
                <w:spacing w:val="-6"/>
                <w:sz w:val="24"/>
              </w:rPr>
              <w:t xml:space="preserve"> </w:t>
            </w:r>
            <w:r>
              <w:rPr>
                <w:color w:val="1B1C2A"/>
                <w:sz w:val="24"/>
              </w:rPr>
              <w:t>групповых</w:t>
            </w:r>
            <w:r>
              <w:rPr>
                <w:color w:val="1B1C2A"/>
                <w:spacing w:val="-4"/>
                <w:sz w:val="24"/>
              </w:rPr>
              <w:t xml:space="preserve"> </w:t>
            </w:r>
            <w:r>
              <w:rPr>
                <w:color w:val="1B1C2A"/>
                <w:spacing w:val="-2"/>
                <w:sz w:val="24"/>
              </w:rPr>
              <w:t>проектов.</w:t>
            </w:r>
          </w:p>
          <w:p w14:paraId="4A6A7F28">
            <w:pPr>
              <w:pStyle w:val="12"/>
              <w:spacing w:before="41" w:line="276" w:lineRule="auto"/>
              <w:ind w:left="107"/>
              <w:rPr>
                <w:sz w:val="24"/>
              </w:rPr>
            </w:pPr>
            <w:r>
              <w:rPr>
                <w:color w:val="1B1C2A"/>
                <w:sz w:val="24"/>
              </w:rPr>
              <w:t>Например:</w:t>
            </w:r>
            <w:r>
              <w:rPr>
                <w:color w:val="1B1C2A"/>
                <w:spacing w:val="-15"/>
                <w:sz w:val="24"/>
              </w:rPr>
              <w:t xml:space="preserve"> </w:t>
            </w:r>
            <w:r>
              <w:rPr>
                <w:color w:val="1B1C2A"/>
                <w:sz w:val="24"/>
              </w:rPr>
              <w:t>создание</w:t>
            </w:r>
            <w:r>
              <w:rPr>
                <w:color w:val="1B1C2A"/>
                <w:spacing w:val="-15"/>
                <w:sz w:val="24"/>
              </w:rPr>
              <w:t xml:space="preserve"> </w:t>
            </w:r>
            <w:r>
              <w:rPr>
                <w:color w:val="1B1C2A"/>
                <w:sz w:val="24"/>
              </w:rPr>
              <w:t>аппликации</w:t>
            </w:r>
            <w:r>
              <w:rPr>
                <w:color w:val="1B1C2A"/>
                <w:spacing w:val="-13"/>
                <w:sz w:val="24"/>
              </w:rPr>
              <w:t xml:space="preserve"> </w:t>
            </w:r>
            <w:r>
              <w:rPr>
                <w:color w:val="1B1C2A"/>
                <w:sz w:val="24"/>
              </w:rPr>
              <w:t>«Букет». Младшие наклеивают простые детали,</w:t>
            </w:r>
          </w:p>
          <w:p w14:paraId="5464E78C">
            <w:pPr>
              <w:pStyle w:val="12"/>
              <w:spacing w:line="278" w:lineRule="auto"/>
              <w:ind w:left="107"/>
              <w:rPr>
                <w:sz w:val="24"/>
              </w:rPr>
            </w:pPr>
            <w:r>
              <w:rPr>
                <w:color w:val="1B1C2A"/>
                <w:sz w:val="24"/>
              </w:rPr>
              <w:t>предварительно</w:t>
            </w:r>
            <w:r>
              <w:rPr>
                <w:color w:val="1B1C2A"/>
                <w:spacing w:val="-15"/>
                <w:sz w:val="24"/>
              </w:rPr>
              <w:t xml:space="preserve"> </w:t>
            </w:r>
            <w:r>
              <w:rPr>
                <w:color w:val="1B1C2A"/>
                <w:sz w:val="24"/>
              </w:rPr>
              <w:t>вырезанные</w:t>
            </w:r>
            <w:r>
              <w:rPr>
                <w:color w:val="1B1C2A"/>
                <w:spacing w:val="-15"/>
                <w:sz w:val="24"/>
              </w:rPr>
              <w:t xml:space="preserve"> </w:t>
            </w:r>
            <w:r>
              <w:rPr>
                <w:color w:val="1B1C2A"/>
                <w:sz w:val="24"/>
              </w:rPr>
              <w:t>воспитателем, средние сами вырезают и наклеивают</w:t>
            </w:r>
          </w:p>
          <w:p w14:paraId="4F30F285">
            <w:pPr>
              <w:pStyle w:val="12"/>
              <w:spacing w:line="276" w:lineRule="auto"/>
              <w:ind w:left="107"/>
              <w:rPr>
                <w:sz w:val="24"/>
              </w:rPr>
            </w:pPr>
            <w:r>
              <w:rPr>
                <w:color w:val="1B1C2A"/>
                <w:sz w:val="24"/>
              </w:rPr>
              <w:t>детали,</w:t>
            </w:r>
            <w:r>
              <w:rPr>
                <w:color w:val="1B1C2A"/>
                <w:spacing w:val="-13"/>
                <w:sz w:val="24"/>
              </w:rPr>
              <w:t xml:space="preserve"> </w:t>
            </w:r>
            <w:r>
              <w:rPr>
                <w:color w:val="1B1C2A"/>
                <w:sz w:val="24"/>
              </w:rPr>
              <w:t>старшие</w:t>
            </w:r>
            <w:r>
              <w:rPr>
                <w:color w:val="1B1C2A"/>
                <w:spacing w:val="-14"/>
                <w:sz w:val="24"/>
              </w:rPr>
              <w:t xml:space="preserve"> </w:t>
            </w:r>
            <w:r>
              <w:rPr>
                <w:color w:val="1B1C2A"/>
                <w:sz w:val="24"/>
              </w:rPr>
              <w:t>изготавливают</w:t>
            </w:r>
            <w:r>
              <w:rPr>
                <w:color w:val="1B1C2A"/>
                <w:spacing w:val="-13"/>
                <w:sz w:val="24"/>
              </w:rPr>
              <w:t xml:space="preserve"> </w:t>
            </w:r>
            <w:r>
              <w:rPr>
                <w:color w:val="1B1C2A"/>
                <w:sz w:val="24"/>
              </w:rPr>
              <w:t>объёмные детали и добавляют в общую работу.</w:t>
            </w:r>
          </w:p>
        </w:tc>
      </w:tr>
      <w:tr w14:paraId="67FB6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4" w:hRule="atLeast"/>
        </w:trPr>
        <w:tc>
          <w:tcPr>
            <w:tcW w:w="4787" w:type="dxa"/>
          </w:tcPr>
          <w:p w14:paraId="09C0337C">
            <w:pPr>
              <w:pStyle w:val="12"/>
              <w:rPr>
                <w:b/>
                <w:sz w:val="24"/>
              </w:rPr>
            </w:pPr>
          </w:p>
          <w:p w14:paraId="0F46D516">
            <w:pPr>
              <w:pStyle w:val="12"/>
              <w:spacing w:before="102"/>
              <w:rPr>
                <w:b/>
                <w:sz w:val="24"/>
              </w:rPr>
            </w:pPr>
          </w:p>
          <w:p w14:paraId="3D936CE9">
            <w:pPr>
              <w:pStyle w:val="12"/>
              <w:spacing w:line="273" w:lineRule="auto"/>
              <w:ind w:left="107"/>
              <w:rPr>
                <w:sz w:val="24"/>
              </w:rPr>
            </w:pPr>
            <w:r>
              <w:rPr>
                <w:color w:val="1B1C2A"/>
                <w:sz w:val="24"/>
              </w:rPr>
              <w:t>Занятие</w:t>
            </w:r>
            <w:r>
              <w:rPr>
                <w:color w:val="1B1C2A"/>
                <w:spacing w:val="-9"/>
                <w:sz w:val="24"/>
              </w:rPr>
              <w:t xml:space="preserve"> </w:t>
            </w:r>
            <w:r>
              <w:rPr>
                <w:color w:val="1B1C2A"/>
                <w:sz w:val="24"/>
              </w:rPr>
              <w:t>проходит</w:t>
            </w:r>
            <w:r>
              <w:rPr>
                <w:color w:val="1B1C2A"/>
                <w:spacing w:val="-8"/>
                <w:sz w:val="24"/>
              </w:rPr>
              <w:t xml:space="preserve"> </w:t>
            </w:r>
            <w:r>
              <w:rPr>
                <w:color w:val="1B1C2A"/>
                <w:sz w:val="24"/>
              </w:rPr>
              <w:t>одновременно</w:t>
            </w:r>
            <w:r>
              <w:rPr>
                <w:color w:val="1B1C2A"/>
                <w:spacing w:val="-6"/>
                <w:sz w:val="24"/>
              </w:rPr>
              <w:t xml:space="preserve"> </w:t>
            </w:r>
            <w:r>
              <w:rPr>
                <w:color w:val="1B1C2A"/>
                <w:sz w:val="24"/>
              </w:rPr>
              <w:t>у</w:t>
            </w:r>
            <w:r>
              <w:rPr>
                <w:color w:val="1B1C2A"/>
                <w:spacing w:val="-11"/>
                <w:sz w:val="24"/>
              </w:rPr>
              <w:t xml:space="preserve"> </w:t>
            </w:r>
            <w:r>
              <w:rPr>
                <w:color w:val="1B1C2A"/>
                <w:sz w:val="24"/>
              </w:rPr>
              <w:t>всех,</w:t>
            </w:r>
            <w:r>
              <w:rPr>
                <w:color w:val="1B1C2A"/>
                <w:spacing w:val="-8"/>
                <w:sz w:val="24"/>
              </w:rPr>
              <w:t xml:space="preserve"> </w:t>
            </w:r>
            <w:r>
              <w:rPr>
                <w:color w:val="1B1C2A"/>
                <w:sz w:val="24"/>
              </w:rPr>
              <w:t>но каждая группа выполняет свои задания.</w:t>
            </w:r>
          </w:p>
        </w:tc>
        <w:tc>
          <w:tcPr>
            <w:tcW w:w="4787" w:type="dxa"/>
          </w:tcPr>
          <w:p w14:paraId="1048F4D4">
            <w:pPr>
              <w:pStyle w:val="12"/>
              <w:spacing w:line="276" w:lineRule="auto"/>
              <w:ind w:left="107" w:right="128"/>
              <w:rPr>
                <w:sz w:val="24"/>
              </w:rPr>
            </w:pPr>
            <w:r>
              <w:rPr>
                <w:color w:val="1B1C2A"/>
                <w:sz w:val="24"/>
              </w:rPr>
              <w:t>Учебная деятельность по одному разделу программы, но с различным изучаемым материалом. Такое занятие подразделяется на</w:t>
            </w:r>
            <w:r>
              <w:rPr>
                <w:color w:val="1B1C2A"/>
                <w:spacing w:val="-5"/>
                <w:sz w:val="24"/>
              </w:rPr>
              <w:t xml:space="preserve"> </w:t>
            </w:r>
            <w:r>
              <w:rPr>
                <w:color w:val="1B1C2A"/>
                <w:sz w:val="24"/>
              </w:rPr>
              <w:t>несколько</w:t>
            </w:r>
            <w:r>
              <w:rPr>
                <w:color w:val="1B1C2A"/>
                <w:spacing w:val="-4"/>
                <w:sz w:val="24"/>
              </w:rPr>
              <w:t xml:space="preserve"> </w:t>
            </w:r>
            <w:r>
              <w:rPr>
                <w:color w:val="1B1C2A"/>
                <w:sz w:val="24"/>
              </w:rPr>
              <w:t>этапов,</w:t>
            </w:r>
            <w:r>
              <w:rPr>
                <w:color w:val="1B1C2A"/>
                <w:spacing w:val="-4"/>
                <w:sz w:val="24"/>
              </w:rPr>
              <w:t xml:space="preserve"> </w:t>
            </w:r>
            <w:r>
              <w:rPr>
                <w:color w:val="1B1C2A"/>
                <w:sz w:val="24"/>
              </w:rPr>
              <w:t>на</w:t>
            </w:r>
            <w:r>
              <w:rPr>
                <w:color w:val="1B1C2A"/>
                <w:spacing w:val="-5"/>
                <w:sz w:val="24"/>
              </w:rPr>
              <w:t xml:space="preserve"> </w:t>
            </w:r>
            <w:r>
              <w:rPr>
                <w:color w:val="1B1C2A"/>
                <w:sz w:val="24"/>
              </w:rPr>
              <w:t>каждом</w:t>
            </w:r>
            <w:r>
              <w:rPr>
                <w:color w:val="1B1C2A"/>
                <w:spacing w:val="-5"/>
                <w:sz w:val="24"/>
              </w:rPr>
              <w:t xml:space="preserve"> </w:t>
            </w:r>
            <w:r>
              <w:rPr>
                <w:color w:val="1B1C2A"/>
                <w:sz w:val="24"/>
              </w:rPr>
              <w:t>из</w:t>
            </w:r>
            <w:r>
              <w:rPr>
                <w:color w:val="1B1C2A"/>
                <w:spacing w:val="-4"/>
                <w:sz w:val="24"/>
              </w:rPr>
              <w:t xml:space="preserve"> </w:t>
            </w:r>
            <w:r>
              <w:rPr>
                <w:color w:val="1B1C2A"/>
                <w:sz w:val="24"/>
              </w:rPr>
              <w:t>которых одна подгруппа работает с воспитателем, а вторая</w:t>
            </w:r>
            <w:r>
              <w:rPr>
                <w:color w:val="1B1C2A"/>
                <w:spacing w:val="-14"/>
                <w:sz w:val="24"/>
              </w:rPr>
              <w:t xml:space="preserve"> </w:t>
            </w:r>
            <w:r>
              <w:rPr>
                <w:color w:val="1B1C2A"/>
                <w:sz w:val="24"/>
              </w:rPr>
              <w:t>выполняет</w:t>
            </w:r>
            <w:r>
              <w:rPr>
                <w:color w:val="1B1C2A"/>
                <w:spacing w:val="-14"/>
                <w:sz w:val="24"/>
              </w:rPr>
              <w:t xml:space="preserve"> </w:t>
            </w:r>
            <w:r>
              <w:rPr>
                <w:color w:val="1B1C2A"/>
                <w:sz w:val="24"/>
              </w:rPr>
              <w:t>самостоятельную</w:t>
            </w:r>
            <w:r>
              <w:rPr>
                <w:color w:val="1B1C2A"/>
                <w:spacing w:val="-14"/>
                <w:sz w:val="24"/>
              </w:rPr>
              <w:t xml:space="preserve"> </w:t>
            </w:r>
            <w:r>
              <w:rPr>
                <w:color w:val="1B1C2A"/>
                <w:sz w:val="24"/>
              </w:rPr>
              <w:t>работу.</w:t>
            </w:r>
          </w:p>
        </w:tc>
      </w:tr>
      <w:tr w14:paraId="73E65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8" w:hRule="atLeast"/>
        </w:trPr>
        <w:tc>
          <w:tcPr>
            <w:tcW w:w="4787" w:type="dxa"/>
          </w:tcPr>
          <w:p w14:paraId="465B22C3">
            <w:pPr>
              <w:pStyle w:val="12"/>
              <w:spacing w:line="276" w:lineRule="auto"/>
              <w:ind w:left="107" w:right="216"/>
              <w:rPr>
                <w:sz w:val="24"/>
              </w:rPr>
            </w:pPr>
            <w:r>
              <w:rPr>
                <w:color w:val="1B1C2A"/>
                <w:sz w:val="24"/>
              </w:rPr>
              <w:t>Работа</w:t>
            </w:r>
            <w:r>
              <w:rPr>
                <w:color w:val="1B1C2A"/>
                <w:spacing w:val="-10"/>
                <w:sz w:val="24"/>
              </w:rPr>
              <w:t xml:space="preserve"> </w:t>
            </w:r>
            <w:r>
              <w:rPr>
                <w:color w:val="1B1C2A"/>
                <w:sz w:val="24"/>
              </w:rPr>
              <w:t>с</w:t>
            </w:r>
            <w:r>
              <w:rPr>
                <w:color w:val="1B1C2A"/>
                <w:spacing w:val="-10"/>
                <w:sz w:val="24"/>
              </w:rPr>
              <w:t xml:space="preserve"> </w:t>
            </w:r>
            <w:r>
              <w:rPr>
                <w:color w:val="1B1C2A"/>
                <w:sz w:val="24"/>
              </w:rPr>
              <w:t>одной</w:t>
            </w:r>
            <w:r>
              <w:rPr>
                <w:color w:val="1B1C2A"/>
                <w:spacing w:val="-9"/>
                <w:sz w:val="24"/>
              </w:rPr>
              <w:t xml:space="preserve"> </w:t>
            </w:r>
            <w:r>
              <w:rPr>
                <w:color w:val="1B1C2A"/>
                <w:sz w:val="24"/>
              </w:rPr>
              <w:t>подгруппой.</w:t>
            </w:r>
            <w:r>
              <w:rPr>
                <w:color w:val="1B1C2A"/>
                <w:spacing w:val="-9"/>
                <w:sz w:val="24"/>
              </w:rPr>
              <w:t xml:space="preserve"> </w:t>
            </w:r>
            <w:r>
              <w:rPr>
                <w:color w:val="1B1C2A"/>
                <w:sz w:val="24"/>
              </w:rPr>
              <w:t>Остальные дети занимаются другим видом</w:t>
            </w:r>
          </w:p>
          <w:p w14:paraId="469B9D36">
            <w:pPr>
              <w:pStyle w:val="12"/>
              <w:spacing w:line="278" w:lineRule="auto"/>
              <w:ind w:left="107"/>
              <w:rPr>
                <w:sz w:val="24"/>
              </w:rPr>
            </w:pPr>
            <w:r>
              <w:rPr>
                <w:color w:val="1B1C2A"/>
                <w:sz w:val="24"/>
              </w:rPr>
              <w:t>деятельности</w:t>
            </w:r>
            <w:r>
              <w:rPr>
                <w:color w:val="1B1C2A"/>
                <w:spacing w:val="-12"/>
                <w:sz w:val="24"/>
              </w:rPr>
              <w:t xml:space="preserve"> </w:t>
            </w:r>
            <w:r>
              <w:rPr>
                <w:color w:val="1B1C2A"/>
                <w:sz w:val="24"/>
              </w:rPr>
              <w:t>под</w:t>
            </w:r>
            <w:r>
              <w:rPr>
                <w:color w:val="1B1C2A"/>
                <w:spacing w:val="-12"/>
                <w:sz w:val="24"/>
              </w:rPr>
              <w:t xml:space="preserve"> </w:t>
            </w:r>
            <w:r>
              <w:rPr>
                <w:color w:val="1B1C2A"/>
                <w:sz w:val="24"/>
              </w:rPr>
              <w:t>присмотром</w:t>
            </w:r>
            <w:r>
              <w:rPr>
                <w:color w:val="1B1C2A"/>
                <w:spacing w:val="-10"/>
                <w:sz w:val="24"/>
              </w:rPr>
              <w:t xml:space="preserve"> </w:t>
            </w:r>
            <w:r>
              <w:rPr>
                <w:color w:val="1B1C2A"/>
                <w:sz w:val="24"/>
              </w:rPr>
              <w:t xml:space="preserve">помощника </w:t>
            </w:r>
            <w:r>
              <w:rPr>
                <w:color w:val="1B1C2A"/>
                <w:spacing w:val="-2"/>
                <w:sz w:val="24"/>
              </w:rPr>
              <w:t>воспитателя.</w:t>
            </w:r>
          </w:p>
        </w:tc>
        <w:tc>
          <w:tcPr>
            <w:tcW w:w="4787" w:type="dxa"/>
          </w:tcPr>
          <w:p w14:paraId="527EB829">
            <w:pPr>
              <w:pStyle w:val="12"/>
              <w:spacing w:before="152" w:line="276" w:lineRule="auto"/>
              <w:ind w:left="107"/>
              <w:rPr>
                <w:sz w:val="24"/>
              </w:rPr>
            </w:pPr>
            <w:r>
              <w:rPr>
                <w:color w:val="1B1C2A"/>
                <w:sz w:val="24"/>
              </w:rPr>
              <w:t>Используется при изучении особенно сложных</w:t>
            </w:r>
            <w:r>
              <w:rPr>
                <w:color w:val="1B1C2A"/>
                <w:spacing w:val="-8"/>
                <w:sz w:val="24"/>
              </w:rPr>
              <w:t xml:space="preserve"> </w:t>
            </w:r>
            <w:r>
              <w:rPr>
                <w:color w:val="1B1C2A"/>
                <w:sz w:val="24"/>
              </w:rPr>
              <w:t>тем</w:t>
            </w:r>
            <w:r>
              <w:rPr>
                <w:color w:val="1B1C2A"/>
                <w:spacing w:val="-9"/>
                <w:sz w:val="24"/>
              </w:rPr>
              <w:t xml:space="preserve"> </w:t>
            </w:r>
            <w:r>
              <w:rPr>
                <w:color w:val="1B1C2A"/>
                <w:sz w:val="24"/>
              </w:rPr>
              <w:t>по</w:t>
            </w:r>
            <w:r>
              <w:rPr>
                <w:color w:val="1B1C2A"/>
                <w:spacing w:val="-8"/>
                <w:sz w:val="24"/>
              </w:rPr>
              <w:t xml:space="preserve"> </w:t>
            </w:r>
            <w:r>
              <w:rPr>
                <w:color w:val="1B1C2A"/>
                <w:sz w:val="24"/>
              </w:rPr>
              <w:t>математике</w:t>
            </w:r>
            <w:r>
              <w:rPr>
                <w:color w:val="1B1C2A"/>
                <w:spacing w:val="-9"/>
                <w:sz w:val="24"/>
              </w:rPr>
              <w:t xml:space="preserve"> </w:t>
            </w:r>
            <w:r>
              <w:rPr>
                <w:color w:val="1B1C2A"/>
                <w:sz w:val="24"/>
              </w:rPr>
              <w:t>или</w:t>
            </w:r>
            <w:r>
              <w:rPr>
                <w:color w:val="1B1C2A"/>
                <w:spacing w:val="-8"/>
                <w:sz w:val="24"/>
              </w:rPr>
              <w:t xml:space="preserve"> </w:t>
            </w:r>
            <w:r>
              <w:rPr>
                <w:color w:val="1B1C2A"/>
                <w:sz w:val="24"/>
              </w:rPr>
              <w:t xml:space="preserve">обучении </w:t>
            </w:r>
            <w:r>
              <w:rPr>
                <w:color w:val="1B1C2A"/>
                <w:spacing w:val="-2"/>
                <w:sz w:val="24"/>
              </w:rPr>
              <w:t>грамоте.</w:t>
            </w:r>
          </w:p>
        </w:tc>
      </w:tr>
      <w:tr w14:paraId="36B63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5" w:hRule="atLeast"/>
        </w:trPr>
        <w:tc>
          <w:tcPr>
            <w:tcW w:w="4787" w:type="dxa"/>
          </w:tcPr>
          <w:p w14:paraId="40F4351B">
            <w:pPr>
              <w:pStyle w:val="12"/>
              <w:rPr>
                <w:b/>
                <w:sz w:val="24"/>
              </w:rPr>
            </w:pPr>
          </w:p>
          <w:p w14:paraId="0B7BF8B9">
            <w:pPr>
              <w:pStyle w:val="12"/>
              <w:spacing w:before="160"/>
              <w:rPr>
                <w:b/>
                <w:sz w:val="24"/>
              </w:rPr>
            </w:pPr>
          </w:p>
          <w:p w14:paraId="5EEE7B15">
            <w:pPr>
              <w:pStyle w:val="12"/>
              <w:ind w:left="107"/>
              <w:rPr>
                <w:sz w:val="24"/>
              </w:rPr>
            </w:pPr>
            <w:r>
              <w:rPr>
                <w:color w:val="1B1C2A"/>
                <w:sz w:val="24"/>
              </w:rPr>
              <w:t>Совместная</w:t>
            </w:r>
            <w:r>
              <w:rPr>
                <w:color w:val="1B1C2A"/>
                <w:spacing w:val="-3"/>
                <w:sz w:val="24"/>
              </w:rPr>
              <w:t xml:space="preserve"> </w:t>
            </w:r>
            <w:r>
              <w:rPr>
                <w:color w:val="1B1C2A"/>
                <w:sz w:val="24"/>
              </w:rPr>
              <w:t>работа</w:t>
            </w:r>
            <w:r>
              <w:rPr>
                <w:color w:val="1B1C2A"/>
                <w:spacing w:val="-3"/>
                <w:sz w:val="24"/>
              </w:rPr>
              <w:t xml:space="preserve"> </w:t>
            </w:r>
            <w:r>
              <w:rPr>
                <w:color w:val="1B1C2A"/>
                <w:sz w:val="24"/>
              </w:rPr>
              <w:t>с</w:t>
            </w:r>
            <w:r>
              <w:rPr>
                <w:color w:val="1B1C2A"/>
                <w:spacing w:val="-4"/>
                <w:sz w:val="24"/>
              </w:rPr>
              <w:t xml:space="preserve"> </w:t>
            </w:r>
            <w:r>
              <w:rPr>
                <w:color w:val="1B1C2A"/>
                <w:sz w:val="24"/>
              </w:rPr>
              <w:t>двумя</w:t>
            </w:r>
            <w:r>
              <w:rPr>
                <w:color w:val="1B1C2A"/>
                <w:spacing w:val="-2"/>
                <w:sz w:val="24"/>
              </w:rPr>
              <w:t xml:space="preserve"> подгруппами.</w:t>
            </w:r>
          </w:p>
        </w:tc>
        <w:tc>
          <w:tcPr>
            <w:tcW w:w="4787" w:type="dxa"/>
          </w:tcPr>
          <w:p w14:paraId="266F2921">
            <w:pPr>
              <w:pStyle w:val="12"/>
              <w:spacing w:line="276" w:lineRule="auto"/>
              <w:ind w:left="107" w:right="345"/>
              <w:jc w:val="both"/>
              <w:rPr>
                <w:sz w:val="24"/>
              </w:rPr>
            </w:pPr>
            <w:r>
              <w:rPr>
                <w:color w:val="1B1C2A"/>
                <w:sz w:val="24"/>
              </w:rPr>
              <w:t>Применяется</w:t>
            </w:r>
            <w:r>
              <w:rPr>
                <w:color w:val="1B1C2A"/>
                <w:spacing w:val="-14"/>
                <w:sz w:val="24"/>
              </w:rPr>
              <w:t xml:space="preserve"> </w:t>
            </w:r>
            <w:r>
              <w:rPr>
                <w:color w:val="1B1C2A"/>
                <w:sz w:val="24"/>
              </w:rPr>
              <w:t>для</w:t>
            </w:r>
            <w:r>
              <w:rPr>
                <w:color w:val="1B1C2A"/>
                <w:spacing w:val="-14"/>
                <w:sz w:val="24"/>
              </w:rPr>
              <w:t xml:space="preserve"> </w:t>
            </w:r>
            <w:r>
              <w:rPr>
                <w:color w:val="1B1C2A"/>
                <w:sz w:val="24"/>
              </w:rPr>
              <w:t>проведения</w:t>
            </w:r>
            <w:r>
              <w:rPr>
                <w:color w:val="1B1C2A"/>
                <w:spacing w:val="-14"/>
                <w:sz w:val="24"/>
              </w:rPr>
              <w:t xml:space="preserve"> </w:t>
            </w:r>
            <w:r>
              <w:rPr>
                <w:color w:val="1B1C2A"/>
                <w:sz w:val="24"/>
              </w:rPr>
              <w:t>однотипных учебных занятий. Чтобы</w:t>
            </w:r>
          </w:p>
          <w:p w14:paraId="7818312C">
            <w:pPr>
              <w:pStyle w:val="12"/>
              <w:ind w:left="107"/>
              <w:jc w:val="both"/>
              <w:rPr>
                <w:sz w:val="24"/>
              </w:rPr>
            </w:pPr>
            <w:r>
              <w:rPr>
                <w:color w:val="1B1C2A"/>
                <w:sz w:val="24"/>
              </w:rPr>
              <w:t>продолжительность</w:t>
            </w:r>
            <w:r>
              <w:rPr>
                <w:color w:val="1B1C2A"/>
                <w:spacing w:val="-12"/>
                <w:sz w:val="24"/>
              </w:rPr>
              <w:t xml:space="preserve"> </w:t>
            </w:r>
            <w:r>
              <w:rPr>
                <w:color w:val="1B1C2A"/>
                <w:spacing w:val="-2"/>
                <w:sz w:val="24"/>
              </w:rPr>
              <w:t>занятия</w:t>
            </w:r>
          </w:p>
          <w:p w14:paraId="1DF11F29">
            <w:pPr>
              <w:pStyle w:val="12"/>
              <w:spacing w:before="2" w:line="310" w:lineRule="atLeast"/>
              <w:ind w:left="107" w:right="682"/>
              <w:jc w:val="both"/>
              <w:rPr>
                <w:sz w:val="24"/>
              </w:rPr>
            </w:pPr>
            <w:r>
              <w:rPr>
                <w:color w:val="1B1C2A"/>
                <w:sz w:val="24"/>
              </w:rPr>
              <w:t>соответствовала возрасту ребёнка, его проводят</w:t>
            </w:r>
            <w:r>
              <w:rPr>
                <w:color w:val="1B1C2A"/>
                <w:spacing w:val="-7"/>
                <w:sz w:val="24"/>
              </w:rPr>
              <w:t xml:space="preserve"> </w:t>
            </w:r>
            <w:r>
              <w:rPr>
                <w:color w:val="1B1C2A"/>
                <w:sz w:val="24"/>
              </w:rPr>
              <w:t>со</w:t>
            </w:r>
            <w:r>
              <w:rPr>
                <w:color w:val="1B1C2A"/>
                <w:spacing w:val="-7"/>
                <w:sz w:val="24"/>
              </w:rPr>
              <w:t xml:space="preserve"> </w:t>
            </w:r>
            <w:r>
              <w:rPr>
                <w:color w:val="1B1C2A"/>
                <w:sz w:val="24"/>
              </w:rPr>
              <w:t>ступенчатым</w:t>
            </w:r>
            <w:r>
              <w:rPr>
                <w:color w:val="1B1C2A"/>
                <w:spacing w:val="-9"/>
                <w:sz w:val="24"/>
              </w:rPr>
              <w:t xml:space="preserve"> </w:t>
            </w:r>
            <w:r>
              <w:rPr>
                <w:color w:val="1B1C2A"/>
                <w:sz w:val="24"/>
              </w:rPr>
              <w:t>началом</w:t>
            </w:r>
            <w:r>
              <w:rPr>
                <w:color w:val="1B1C2A"/>
                <w:spacing w:val="-7"/>
                <w:sz w:val="24"/>
              </w:rPr>
              <w:t xml:space="preserve"> </w:t>
            </w:r>
            <w:r>
              <w:rPr>
                <w:color w:val="1B1C2A"/>
                <w:sz w:val="24"/>
              </w:rPr>
              <w:t>или окончанием</w:t>
            </w:r>
            <w:r>
              <w:rPr>
                <w:color w:val="1B1C2A"/>
                <w:spacing w:val="-3"/>
                <w:sz w:val="24"/>
              </w:rPr>
              <w:t xml:space="preserve"> </w:t>
            </w:r>
            <w:r>
              <w:rPr>
                <w:color w:val="1B1C2A"/>
                <w:sz w:val="24"/>
              </w:rPr>
              <w:t>урока.</w:t>
            </w:r>
            <w:r>
              <w:rPr>
                <w:color w:val="1B1C2A"/>
                <w:spacing w:val="-3"/>
                <w:sz w:val="24"/>
              </w:rPr>
              <w:t xml:space="preserve"> </w:t>
            </w:r>
            <w:r>
              <w:rPr>
                <w:color w:val="1B1C2A"/>
                <w:sz w:val="24"/>
              </w:rPr>
              <w:t>Схема</w:t>
            </w:r>
            <w:r>
              <w:rPr>
                <w:color w:val="1B1C2A"/>
                <w:spacing w:val="-4"/>
                <w:sz w:val="24"/>
              </w:rPr>
              <w:t xml:space="preserve"> </w:t>
            </w:r>
            <w:r>
              <w:rPr>
                <w:color w:val="1B1C2A"/>
                <w:spacing w:val="-2"/>
                <w:sz w:val="24"/>
              </w:rPr>
              <w:t>организации</w:t>
            </w:r>
          </w:p>
        </w:tc>
      </w:tr>
    </w:tbl>
    <w:p w14:paraId="72DECADF">
      <w:pPr>
        <w:pStyle w:val="12"/>
        <w:spacing w:after="0" w:line="310" w:lineRule="atLeast"/>
        <w:jc w:val="both"/>
        <w:rPr>
          <w:sz w:val="24"/>
        </w:rPr>
        <w:sectPr>
          <w:headerReference r:id="rId383" w:type="default"/>
          <w:footerReference r:id="rId384" w:type="default"/>
          <w:pgSz w:w="11910" w:h="16840"/>
          <w:pgMar w:top="1600" w:right="141" w:bottom="1700" w:left="425" w:header="965" w:footer="1516" w:gutter="0"/>
          <w:cols w:space="720" w:num="1"/>
        </w:sectPr>
      </w:pPr>
    </w:p>
    <w:p w14:paraId="0C178776">
      <w:pPr>
        <w:pStyle w:val="8"/>
        <w:spacing w:before="6" w:after="1"/>
        <w:ind w:left="0"/>
        <w:jc w:val="left"/>
        <w:rPr>
          <w:b/>
          <w:sz w:val="7"/>
        </w:rPr>
      </w:pPr>
    </w:p>
    <w:tbl>
      <w:tblPr>
        <w:tblStyle w:val="7"/>
        <w:tblW w:w="0" w:type="auto"/>
        <w:tblInd w:w="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87"/>
        <w:gridCol w:w="4787"/>
      </w:tblGrid>
      <w:tr w14:paraId="42560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4787" w:type="dxa"/>
          </w:tcPr>
          <w:p w14:paraId="79F3B7BE">
            <w:pPr>
              <w:pStyle w:val="12"/>
              <w:rPr>
                <w:sz w:val="22"/>
              </w:rPr>
            </w:pPr>
          </w:p>
        </w:tc>
        <w:tc>
          <w:tcPr>
            <w:tcW w:w="4787" w:type="dxa"/>
          </w:tcPr>
          <w:p w14:paraId="1BF9CE2C">
            <w:pPr>
              <w:pStyle w:val="12"/>
              <w:spacing w:line="271" w:lineRule="exact"/>
              <w:ind w:left="107"/>
              <w:rPr>
                <w:sz w:val="24"/>
              </w:rPr>
            </w:pPr>
            <w:r>
              <w:rPr>
                <w:color w:val="1B1C2A"/>
                <w:sz w:val="24"/>
              </w:rPr>
              <w:t>такого</w:t>
            </w:r>
            <w:r>
              <w:rPr>
                <w:color w:val="1B1C2A"/>
                <w:spacing w:val="-4"/>
                <w:sz w:val="24"/>
              </w:rPr>
              <w:t xml:space="preserve"> </w:t>
            </w:r>
            <w:r>
              <w:rPr>
                <w:color w:val="1B1C2A"/>
                <w:sz w:val="24"/>
              </w:rPr>
              <w:t>вида</w:t>
            </w:r>
            <w:r>
              <w:rPr>
                <w:color w:val="1B1C2A"/>
                <w:spacing w:val="-2"/>
                <w:sz w:val="24"/>
              </w:rPr>
              <w:t xml:space="preserve"> </w:t>
            </w:r>
            <w:r>
              <w:rPr>
                <w:color w:val="1B1C2A"/>
                <w:sz w:val="24"/>
              </w:rPr>
              <w:t>представлена</w:t>
            </w:r>
            <w:r>
              <w:rPr>
                <w:color w:val="1B1C2A"/>
                <w:spacing w:val="-2"/>
                <w:sz w:val="24"/>
              </w:rPr>
              <w:t xml:space="preserve"> ниже.</w:t>
            </w:r>
          </w:p>
        </w:tc>
      </w:tr>
    </w:tbl>
    <w:p w14:paraId="6BC80514">
      <w:pPr>
        <w:pStyle w:val="8"/>
        <w:ind w:left="0"/>
        <w:jc w:val="left"/>
        <w:rPr>
          <w:b/>
          <w:sz w:val="23"/>
        </w:rPr>
      </w:pPr>
    </w:p>
    <w:p w14:paraId="303B6F01">
      <w:pPr>
        <w:pStyle w:val="8"/>
        <w:spacing w:before="17"/>
        <w:ind w:left="0"/>
        <w:jc w:val="left"/>
        <w:rPr>
          <w:b/>
          <w:sz w:val="23"/>
        </w:rPr>
      </w:pPr>
    </w:p>
    <w:p w14:paraId="4EEBF8D4">
      <w:pPr>
        <w:spacing w:before="0"/>
        <w:ind w:left="141" w:right="826" w:firstLine="0"/>
        <w:jc w:val="left"/>
        <w:rPr>
          <w:sz w:val="23"/>
        </w:rPr>
      </w:pPr>
      <w:r>
        <w:rPr>
          <w:color w:val="1B1C2A"/>
          <w:sz w:val="23"/>
        </w:rPr>
        <w:t>Воспитатель</w:t>
      </w:r>
      <w:r>
        <w:rPr>
          <w:color w:val="1B1C2A"/>
          <w:spacing w:val="-5"/>
          <w:sz w:val="23"/>
        </w:rPr>
        <w:t xml:space="preserve"> </w:t>
      </w:r>
      <w:r>
        <w:rPr>
          <w:color w:val="1B1C2A"/>
          <w:sz w:val="23"/>
        </w:rPr>
        <w:t>поэтапно</w:t>
      </w:r>
      <w:r>
        <w:rPr>
          <w:color w:val="1B1C2A"/>
          <w:spacing w:val="-5"/>
          <w:sz w:val="23"/>
        </w:rPr>
        <w:t xml:space="preserve"> </w:t>
      </w:r>
      <w:r>
        <w:rPr>
          <w:color w:val="1B1C2A"/>
          <w:sz w:val="23"/>
        </w:rPr>
        <w:t>работает</w:t>
      </w:r>
      <w:r>
        <w:rPr>
          <w:color w:val="1B1C2A"/>
          <w:spacing w:val="-5"/>
          <w:sz w:val="23"/>
        </w:rPr>
        <w:t xml:space="preserve"> </w:t>
      </w:r>
      <w:r>
        <w:rPr>
          <w:color w:val="1B1C2A"/>
          <w:sz w:val="23"/>
        </w:rPr>
        <w:t>с</w:t>
      </w:r>
      <w:r>
        <w:rPr>
          <w:color w:val="1B1C2A"/>
          <w:spacing w:val="-7"/>
          <w:sz w:val="23"/>
        </w:rPr>
        <w:t xml:space="preserve"> </w:t>
      </w:r>
      <w:r>
        <w:rPr>
          <w:color w:val="1B1C2A"/>
          <w:sz w:val="23"/>
        </w:rPr>
        <w:t>двумя</w:t>
      </w:r>
      <w:r>
        <w:rPr>
          <w:color w:val="1B1C2A"/>
          <w:spacing w:val="-5"/>
          <w:sz w:val="23"/>
        </w:rPr>
        <w:t xml:space="preserve"> </w:t>
      </w:r>
      <w:r>
        <w:rPr>
          <w:color w:val="1B1C2A"/>
          <w:sz w:val="23"/>
        </w:rPr>
        <w:t>разновозрастными</w:t>
      </w:r>
      <w:r>
        <w:rPr>
          <w:color w:val="1B1C2A"/>
          <w:spacing w:val="-5"/>
          <w:sz w:val="23"/>
        </w:rPr>
        <w:t xml:space="preserve"> </w:t>
      </w:r>
      <w:r>
        <w:rPr>
          <w:color w:val="1B1C2A"/>
          <w:sz w:val="23"/>
        </w:rPr>
        <w:t>подгруппами.</w:t>
      </w:r>
      <w:r>
        <w:rPr>
          <w:color w:val="1B1C2A"/>
          <w:spacing w:val="-5"/>
          <w:sz w:val="23"/>
        </w:rPr>
        <w:t xml:space="preserve"> </w:t>
      </w:r>
      <w:r>
        <w:rPr>
          <w:color w:val="1B1C2A"/>
          <w:sz w:val="23"/>
        </w:rPr>
        <w:t>Можно</w:t>
      </w:r>
      <w:r>
        <w:rPr>
          <w:color w:val="1B1C2A"/>
          <w:spacing w:val="-5"/>
          <w:sz w:val="23"/>
        </w:rPr>
        <w:t xml:space="preserve"> </w:t>
      </w:r>
      <w:r>
        <w:rPr>
          <w:color w:val="1B1C2A"/>
          <w:sz w:val="23"/>
        </w:rPr>
        <w:t>организовать образовательную деятельность, поэтапно начиная ее с разными группами.</w:t>
      </w:r>
    </w:p>
    <w:p w14:paraId="25482FE1">
      <w:pPr>
        <w:pStyle w:val="8"/>
        <w:spacing w:before="27"/>
        <w:ind w:left="0"/>
        <w:jc w:val="left"/>
        <w:rPr>
          <w:sz w:val="20"/>
        </w:rPr>
      </w:pPr>
      <w:r>
        <w:rPr>
          <w:sz w:val="20"/>
        </w:rPr>
        <w:drawing>
          <wp:anchor distT="0" distB="0" distL="0" distR="0" simplePos="0" relativeHeight="251847680" behindDoc="1" locked="0" layoutInCell="1" allowOverlap="1">
            <wp:simplePos x="0" y="0"/>
            <wp:positionH relativeFrom="page">
              <wp:posOffset>502285</wp:posOffset>
            </wp:positionH>
            <wp:positionV relativeFrom="paragraph">
              <wp:posOffset>178435</wp:posOffset>
            </wp:positionV>
            <wp:extent cx="5495925" cy="3000375"/>
            <wp:effectExtent l="0" t="0" r="0" b="0"/>
            <wp:wrapTopAndBottom/>
            <wp:docPr id="252" name="Image 252" descr="Поэтапное начало занятия"/>
            <wp:cNvGraphicFramePr/>
            <a:graphic xmlns:a="http://schemas.openxmlformats.org/drawingml/2006/main">
              <a:graphicData uri="http://schemas.openxmlformats.org/drawingml/2006/picture">
                <pic:pic xmlns:pic="http://schemas.openxmlformats.org/drawingml/2006/picture">
                  <pic:nvPicPr>
                    <pic:cNvPr id="252" name="Image 252" descr="Поэтапное начало занятия"/>
                    <pic:cNvPicPr/>
                  </pic:nvPicPr>
                  <pic:blipFill>
                    <a:blip r:embed="rId504" cstate="print"/>
                    <a:stretch>
                      <a:fillRect/>
                    </a:stretch>
                  </pic:blipFill>
                  <pic:spPr>
                    <a:xfrm>
                      <a:off x="0" y="0"/>
                      <a:ext cx="5495925" cy="3000375"/>
                    </a:xfrm>
                    <a:prstGeom prst="rect">
                      <a:avLst/>
                    </a:prstGeom>
                  </pic:spPr>
                </pic:pic>
              </a:graphicData>
            </a:graphic>
          </wp:anchor>
        </w:drawing>
      </w:r>
    </w:p>
    <w:p w14:paraId="28FAB8EE">
      <w:pPr>
        <w:pStyle w:val="8"/>
        <w:spacing w:before="20"/>
        <w:ind w:left="0"/>
        <w:jc w:val="left"/>
        <w:rPr>
          <w:sz w:val="23"/>
        </w:rPr>
      </w:pPr>
    </w:p>
    <w:p w14:paraId="3DF4DFA5">
      <w:pPr>
        <w:spacing w:before="0"/>
        <w:ind w:left="141" w:right="0" w:firstLine="0"/>
        <w:jc w:val="left"/>
        <w:rPr>
          <w:sz w:val="23"/>
        </w:rPr>
      </w:pPr>
      <w:r>
        <w:rPr>
          <w:color w:val="1B1C2A"/>
          <w:sz w:val="23"/>
        </w:rPr>
        <w:t>Можно</w:t>
      </w:r>
      <w:r>
        <w:rPr>
          <w:color w:val="1B1C2A"/>
          <w:spacing w:val="-6"/>
          <w:sz w:val="23"/>
        </w:rPr>
        <w:t xml:space="preserve"> </w:t>
      </w:r>
      <w:r>
        <w:rPr>
          <w:color w:val="1B1C2A"/>
          <w:sz w:val="23"/>
        </w:rPr>
        <w:t>использовать</w:t>
      </w:r>
      <w:r>
        <w:rPr>
          <w:color w:val="1B1C2A"/>
          <w:spacing w:val="-3"/>
          <w:sz w:val="23"/>
        </w:rPr>
        <w:t xml:space="preserve"> </w:t>
      </w:r>
      <w:r>
        <w:rPr>
          <w:color w:val="1B1C2A"/>
          <w:sz w:val="23"/>
        </w:rPr>
        <w:t>другую</w:t>
      </w:r>
      <w:r>
        <w:rPr>
          <w:color w:val="1B1C2A"/>
          <w:spacing w:val="-4"/>
          <w:sz w:val="23"/>
        </w:rPr>
        <w:t xml:space="preserve"> </w:t>
      </w:r>
      <w:r>
        <w:rPr>
          <w:color w:val="1B1C2A"/>
          <w:sz w:val="23"/>
        </w:rPr>
        <w:t>схему</w:t>
      </w:r>
      <w:r>
        <w:rPr>
          <w:color w:val="1B1C2A"/>
          <w:spacing w:val="-5"/>
          <w:sz w:val="23"/>
        </w:rPr>
        <w:t xml:space="preserve"> </w:t>
      </w:r>
      <w:r>
        <w:rPr>
          <w:color w:val="1B1C2A"/>
          <w:sz w:val="23"/>
        </w:rPr>
        <w:t>—</w:t>
      </w:r>
      <w:r>
        <w:rPr>
          <w:color w:val="1B1C2A"/>
          <w:spacing w:val="-3"/>
          <w:sz w:val="23"/>
        </w:rPr>
        <w:t xml:space="preserve"> </w:t>
      </w:r>
      <w:r>
        <w:rPr>
          <w:color w:val="1B1C2A"/>
          <w:sz w:val="23"/>
        </w:rPr>
        <w:t>заканчивать</w:t>
      </w:r>
      <w:r>
        <w:rPr>
          <w:color w:val="1B1C2A"/>
          <w:spacing w:val="-4"/>
          <w:sz w:val="23"/>
        </w:rPr>
        <w:t xml:space="preserve"> </w:t>
      </w:r>
      <w:r>
        <w:rPr>
          <w:color w:val="1B1C2A"/>
          <w:sz w:val="23"/>
        </w:rPr>
        <w:t>занятия</w:t>
      </w:r>
      <w:r>
        <w:rPr>
          <w:color w:val="1B1C2A"/>
          <w:spacing w:val="-3"/>
          <w:sz w:val="23"/>
        </w:rPr>
        <w:t xml:space="preserve"> </w:t>
      </w:r>
      <w:r>
        <w:rPr>
          <w:color w:val="1B1C2A"/>
          <w:sz w:val="23"/>
        </w:rPr>
        <w:t>по</w:t>
      </w:r>
      <w:r>
        <w:rPr>
          <w:color w:val="1B1C2A"/>
          <w:spacing w:val="-3"/>
          <w:sz w:val="23"/>
        </w:rPr>
        <w:t xml:space="preserve"> </w:t>
      </w:r>
      <w:r>
        <w:rPr>
          <w:color w:val="1B1C2A"/>
          <w:sz w:val="23"/>
        </w:rPr>
        <w:t>очереди</w:t>
      </w:r>
      <w:r>
        <w:rPr>
          <w:color w:val="1B1C2A"/>
          <w:spacing w:val="-4"/>
          <w:sz w:val="23"/>
        </w:rPr>
        <w:t xml:space="preserve"> </w:t>
      </w:r>
      <w:r>
        <w:rPr>
          <w:color w:val="1B1C2A"/>
          <w:sz w:val="23"/>
        </w:rPr>
        <w:t>с</w:t>
      </w:r>
      <w:r>
        <w:rPr>
          <w:color w:val="1B1C2A"/>
          <w:spacing w:val="-5"/>
          <w:sz w:val="23"/>
        </w:rPr>
        <w:t xml:space="preserve"> </w:t>
      </w:r>
      <w:r>
        <w:rPr>
          <w:color w:val="1B1C2A"/>
          <w:sz w:val="23"/>
        </w:rPr>
        <w:t>каждой</w:t>
      </w:r>
      <w:r>
        <w:rPr>
          <w:color w:val="1B1C2A"/>
          <w:spacing w:val="-3"/>
          <w:sz w:val="23"/>
        </w:rPr>
        <w:t xml:space="preserve"> </w:t>
      </w:r>
      <w:r>
        <w:rPr>
          <w:color w:val="1B1C2A"/>
          <w:spacing w:val="-2"/>
          <w:sz w:val="23"/>
        </w:rPr>
        <w:t>группой.</w:t>
      </w:r>
    </w:p>
    <w:p w14:paraId="3BB19C27">
      <w:pPr>
        <w:pStyle w:val="8"/>
        <w:spacing w:before="28"/>
        <w:ind w:left="0"/>
        <w:jc w:val="left"/>
        <w:rPr>
          <w:sz w:val="20"/>
        </w:rPr>
      </w:pPr>
      <w:r>
        <w:rPr>
          <w:sz w:val="20"/>
        </w:rPr>
        <w:drawing>
          <wp:anchor distT="0" distB="0" distL="0" distR="0" simplePos="0" relativeHeight="251848704" behindDoc="1" locked="0" layoutInCell="1" allowOverlap="1">
            <wp:simplePos x="0" y="0"/>
            <wp:positionH relativeFrom="page">
              <wp:posOffset>360045</wp:posOffset>
            </wp:positionH>
            <wp:positionV relativeFrom="paragraph">
              <wp:posOffset>179070</wp:posOffset>
            </wp:positionV>
            <wp:extent cx="5649595" cy="2781300"/>
            <wp:effectExtent l="0" t="0" r="0" b="0"/>
            <wp:wrapTopAndBottom/>
            <wp:docPr id="253" name="Image 253" descr="Окончание занятия"/>
            <wp:cNvGraphicFramePr/>
            <a:graphic xmlns:a="http://schemas.openxmlformats.org/drawingml/2006/main">
              <a:graphicData uri="http://schemas.openxmlformats.org/drawingml/2006/picture">
                <pic:pic xmlns:pic="http://schemas.openxmlformats.org/drawingml/2006/picture">
                  <pic:nvPicPr>
                    <pic:cNvPr id="253" name="Image 253" descr="Окончание занятия"/>
                    <pic:cNvPicPr/>
                  </pic:nvPicPr>
                  <pic:blipFill>
                    <a:blip r:embed="rId505" cstate="print"/>
                    <a:stretch>
                      <a:fillRect/>
                    </a:stretch>
                  </pic:blipFill>
                  <pic:spPr>
                    <a:xfrm>
                      <a:off x="0" y="0"/>
                      <a:ext cx="5649872" cy="2781300"/>
                    </a:xfrm>
                    <a:prstGeom prst="rect">
                      <a:avLst/>
                    </a:prstGeom>
                  </pic:spPr>
                </pic:pic>
              </a:graphicData>
            </a:graphic>
          </wp:anchor>
        </w:drawing>
      </w:r>
    </w:p>
    <w:p w14:paraId="3961BAF4">
      <w:pPr>
        <w:pStyle w:val="8"/>
        <w:spacing w:before="10"/>
        <w:ind w:left="0"/>
        <w:jc w:val="left"/>
        <w:rPr>
          <w:sz w:val="23"/>
        </w:rPr>
      </w:pPr>
    </w:p>
    <w:p w14:paraId="1DD77143">
      <w:pPr>
        <w:spacing w:before="1"/>
        <w:ind w:left="127" w:right="0" w:firstLine="0"/>
        <w:jc w:val="both"/>
        <w:rPr>
          <w:b/>
          <w:sz w:val="22"/>
        </w:rPr>
      </w:pPr>
      <w:r>
        <w:rPr>
          <w:b/>
          <w:sz w:val="22"/>
        </w:rPr>
        <w:t>Примерный</w:t>
      </w:r>
      <w:r>
        <w:rPr>
          <w:b/>
          <w:spacing w:val="-7"/>
          <w:sz w:val="22"/>
        </w:rPr>
        <w:t xml:space="preserve"> </w:t>
      </w:r>
      <w:r>
        <w:rPr>
          <w:b/>
          <w:sz w:val="22"/>
        </w:rPr>
        <w:t>объём</w:t>
      </w:r>
      <w:r>
        <w:rPr>
          <w:b/>
          <w:spacing w:val="-9"/>
          <w:sz w:val="22"/>
        </w:rPr>
        <w:t xml:space="preserve"> </w:t>
      </w:r>
      <w:r>
        <w:rPr>
          <w:b/>
          <w:sz w:val="22"/>
        </w:rPr>
        <w:t>организованной</w:t>
      </w:r>
      <w:r>
        <w:rPr>
          <w:b/>
          <w:spacing w:val="-5"/>
          <w:sz w:val="22"/>
        </w:rPr>
        <w:t xml:space="preserve"> </w:t>
      </w:r>
      <w:r>
        <w:rPr>
          <w:b/>
          <w:sz w:val="22"/>
        </w:rPr>
        <w:t>–</w:t>
      </w:r>
      <w:r>
        <w:rPr>
          <w:b/>
          <w:spacing w:val="-10"/>
          <w:sz w:val="22"/>
        </w:rPr>
        <w:t xml:space="preserve"> </w:t>
      </w:r>
      <w:r>
        <w:rPr>
          <w:b/>
          <w:sz w:val="22"/>
        </w:rPr>
        <w:t>образовательной</w:t>
      </w:r>
      <w:r>
        <w:rPr>
          <w:b/>
          <w:spacing w:val="-9"/>
          <w:sz w:val="22"/>
        </w:rPr>
        <w:t xml:space="preserve"> </w:t>
      </w:r>
      <w:r>
        <w:rPr>
          <w:b/>
          <w:sz w:val="22"/>
        </w:rPr>
        <w:t>деятельности</w:t>
      </w:r>
      <w:r>
        <w:rPr>
          <w:b/>
          <w:spacing w:val="-7"/>
          <w:sz w:val="22"/>
        </w:rPr>
        <w:t xml:space="preserve"> </w:t>
      </w:r>
      <w:r>
        <w:rPr>
          <w:b/>
          <w:sz w:val="22"/>
        </w:rPr>
        <w:t>в</w:t>
      </w:r>
      <w:r>
        <w:rPr>
          <w:b/>
          <w:spacing w:val="-7"/>
          <w:sz w:val="22"/>
        </w:rPr>
        <w:t xml:space="preserve"> </w:t>
      </w:r>
      <w:r>
        <w:rPr>
          <w:b/>
          <w:sz w:val="22"/>
        </w:rPr>
        <w:t>разновозрастной</w:t>
      </w:r>
      <w:r>
        <w:rPr>
          <w:b/>
          <w:spacing w:val="-9"/>
          <w:sz w:val="22"/>
        </w:rPr>
        <w:t xml:space="preserve"> </w:t>
      </w:r>
      <w:r>
        <w:rPr>
          <w:b/>
          <w:spacing w:val="-2"/>
          <w:sz w:val="22"/>
        </w:rPr>
        <w:t>группе</w:t>
      </w:r>
    </w:p>
    <w:p w14:paraId="5C08C035">
      <w:pPr>
        <w:pStyle w:val="8"/>
        <w:spacing w:before="42" w:line="278" w:lineRule="auto"/>
        <w:ind w:left="127" w:right="3122"/>
      </w:pPr>
      <w:r>
        <w:t>Дети</w:t>
      </w:r>
      <w:r>
        <w:rPr>
          <w:spacing w:val="-3"/>
        </w:rPr>
        <w:t xml:space="preserve"> </w:t>
      </w:r>
      <w:r>
        <w:t>в</w:t>
      </w:r>
      <w:r>
        <w:rPr>
          <w:spacing w:val="-4"/>
        </w:rPr>
        <w:t xml:space="preserve"> </w:t>
      </w:r>
      <w:r>
        <w:t>возрасте</w:t>
      </w:r>
      <w:r>
        <w:rPr>
          <w:spacing w:val="-4"/>
        </w:rPr>
        <w:t xml:space="preserve"> </w:t>
      </w:r>
      <w:r>
        <w:t>от</w:t>
      </w:r>
      <w:r>
        <w:rPr>
          <w:spacing w:val="-3"/>
        </w:rPr>
        <w:t xml:space="preserve"> </w:t>
      </w:r>
      <w:r>
        <w:t>3</w:t>
      </w:r>
      <w:r>
        <w:rPr>
          <w:spacing w:val="-3"/>
        </w:rPr>
        <w:t xml:space="preserve"> </w:t>
      </w:r>
      <w:r>
        <w:t>до</w:t>
      </w:r>
      <w:r>
        <w:rPr>
          <w:spacing w:val="-3"/>
        </w:rPr>
        <w:t xml:space="preserve"> </w:t>
      </w:r>
      <w:r>
        <w:t>4</w:t>
      </w:r>
      <w:r>
        <w:rPr>
          <w:spacing w:val="-3"/>
        </w:rPr>
        <w:t xml:space="preserve"> </w:t>
      </w:r>
      <w:r>
        <w:t>лет</w:t>
      </w:r>
      <w:r>
        <w:rPr>
          <w:spacing w:val="-3"/>
        </w:rPr>
        <w:t xml:space="preserve"> </w:t>
      </w:r>
      <w:r>
        <w:t>10</w:t>
      </w:r>
      <w:r>
        <w:rPr>
          <w:spacing w:val="-3"/>
        </w:rPr>
        <w:t xml:space="preserve"> </w:t>
      </w:r>
      <w:r>
        <w:t>занятий</w:t>
      </w:r>
      <w:r>
        <w:rPr>
          <w:spacing w:val="-3"/>
        </w:rPr>
        <w:t xml:space="preserve"> </w:t>
      </w:r>
      <w:r>
        <w:t>в</w:t>
      </w:r>
      <w:r>
        <w:rPr>
          <w:spacing w:val="-4"/>
        </w:rPr>
        <w:t xml:space="preserve"> </w:t>
      </w:r>
      <w:r>
        <w:t>неделю</w:t>
      </w:r>
      <w:r>
        <w:rPr>
          <w:spacing w:val="-3"/>
        </w:rPr>
        <w:t xml:space="preserve"> </w:t>
      </w:r>
      <w:r>
        <w:t>длительностью</w:t>
      </w:r>
      <w:r>
        <w:rPr>
          <w:spacing w:val="-3"/>
        </w:rPr>
        <w:t xml:space="preserve"> </w:t>
      </w:r>
      <w:r>
        <w:t>по</w:t>
      </w:r>
      <w:r>
        <w:rPr>
          <w:spacing w:val="-3"/>
        </w:rPr>
        <w:t xml:space="preserve"> </w:t>
      </w:r>
      <w:r>
        <w:t>15</w:t>
      </w:r>
      <w:r>
        <w:rPr>
          <w:spacing w:val="-3"/>
        </w:rPr>
        <w:t xml:space="preserve"> </w:t>
      </w:r>
      <w:r>
        <w:t>минут; Дети</w:t>
      </w:r>
      <w:r>
        <w:rPr>
          <w:spacing w:val="-3"/>
        </w:rPr>
        <w:t xml:space="preserve"> </w:t>
      </w:r>
      <w:r>
        <w:t>в</w:t>
      </w:r>
      <w:r>
        <w:rPr>
          <w:spacing w:val="-4"/>
        </w:rPr>
        <w:t xml:space="preserve"> </w:t>
      </w:r>
      <w:r>
        <w:t>возрасте</w:t>
      </w:r>
      <w:r>
        <w:rPr>
          <w:spacing w:val="-4"/>
        </w:rPr>
        <w:t xml:space="preserve"> </w:t>
      </w:r>
      <w:r>
        <w:t>от</w:t>
      </w:r>
      <w:r>
        <w:rPr>
          <w:spacing w:val="-3"/>
        </w:rPr>
        <w:t xml:space="preserve"> </w:t>
      </w:r>
      <w:r>
        <w:t>4</w:t>
      </w:r>
      <w:r>
        <w:rPr>
          <w:spacing w:val="-3"/>
        </w:rPr>
        <w:t xml:space="preserve"> </w:t>
      </w:r>
      <w:r>
        <w:t>до</w:t>
      </w:r>
      <w:r>
        <w:rPr>
          <w:spacing w:val="-3"/>
        </w:rPr>
        <w:t xml:space="preserve"> </w:t>
      </w:r>
      <w:r>
        <w:t>5</w:t>
      </w:r>
      <w:r>
        <w:rPr>
          <w:spacing w:val="-3"/>
        </w:rPr>
        <w:t xml:space="preserve"> </w:t>
      </w:r>
      <w:r>
        <w:t>лет</w:t>
      </w:r>
      <w:r>
        <w:rPr>
          <w:spacing w:val="-3"/>
        </w:rPr>
        <w:t xml:space="preserve"> </w:t>
      </w:r>
      <w:r>
        <w:t>10</w:t>
      </w:r>
      <w:r>
        <w:rPr>
          <w:spacing w:val="-3"/>
        </w:rPr>
        <w:t xml:space="preserve"> </w:t>
      </w:r>
      <w:r>
        <w:t>занятий</w:t>
      </w:r>
      <w:r>
        <w:rPr>
          <w:spacing w:val="-3"/>
        </w:rPr>
        <w:t xml:space="preserve"> </w:t>
      </w:r>
      <w:r>
        <w:t>в</w:t>
      </w:r>
      <w:r>
        <w:rPr>
          <w:spacing w:val="-4"/>
        </w:rPr>
        <w:t xml:space="preserve"> </w:t>
      </w:r>
      <w:r>
        <w:t>неделю</w:t>
      </w:r>
      <w:r>
        <w:rPr>
          <w:spacing w:val="-3"/>
        </w:rPr>
        <w:t xml:space="preserve"> </w:t>
      </w:r>
      <w:r>
        <w:t>длительностью</w:t>
      </w:r>
      <w:r>
        <w:rPr>
          <w:spacing w:val="-3"/>
        </w:rPr>
        <w:t xml:space="preserve"> </w:t>
      </w:r>
      <w:r>
        <w:t>по</w:t>
      </w:r>
      <w:r>
        <w:rPr>
          <w:spacing w:val="-3"/>
        </w:rPr>
        <w:t xml:space="preserve"> </w:t>
      </w:r>
      <w:r>
        <w:t>20</w:t>
      </w:r>
      <w:r>
        <w:rPr>
          <w:spacing w:val="-3"/>
        </w:rPr>
        <w:t xml:space="preserve"> </w:t>
      </w:r>
      <w:r>
        <w:t>минут; Дети</w:t>
      </w:r>
      <w:r>
        <w:rPr>
          <w:spacing w:val="-4"/>
        </w:rPr>
        <w:t xml:space="preserve"> </w:t>
      </w:r>
      <w:r>
        <w:t>в</w:t>
      </w:r>
      <w:r>
        <w:rPr>
          <w:spacing w:val="-2"/>
        </w:rPr>
        <w:t xml:space="preserve"> </w:t>
      </w:r>
      <w:r>
        <w:t>возрасте</w:t>
      </w:r>
      <w:r>
        <w:rPr>
          <w:spacing w:val="-2"/>
        </w:rPr>
        <w:t xml:space="preserve"> </w:t>
      </w:r>
      <w:r>
        <w:t>от</w:t>
      </w:r>
      <w:r>
        <w:rPr>
          <w:spacing w:val="-2"/>
        </w:rPr>
        <w:t xml:space="preserve"> </w:t>
      </w:r>
      <w:r>
        <w:t>5</w:t>
      </w:r>
      <w:r>
        <w:rPr>
          <w:spacing w:val="-1"/>
        </w:rPr>
        <w:t xml:space="preserve"> </w:t>
      </w:r>
      <w:r>
        <w:t>до</w:t>
      </w:r>
      <w:r>
        <w:rPr>
          <w:spacing w:val="-1"/>
        </w:rPr>
        <w:t xml:space="preserve"> </w:t>
      </w:r>
      <w:r>
        <w:t>6</w:t>
      </w:r>
      <w:r>
        <w:rPr>
          <w:spacing w:val="-2"/>
        </w:rPr>
        <w:t xml:space="preserve"> </w:t>
      </w:r>
      <w:r>
        <w:t>лет</w:t>
      </w:r>
      <w:r>
        <w:rPr>
          <w:spacing w:val="-1"/>
        </w:rPr>
        <w:t xml:space="preserve"> </w:t>
      </w:r>
      <w:r>
        <w:t>13</w:t>
      </w:r>
      <w:r>
        <w:rPr>
          <w:spacing w:val="-1"/>
        </w:rPr>
        <w:t xml:space="preserve"> </w:t>
      </w:r>
      <w:r>
        <w:t>занятий</w:t>
      </w:r>
      <w:r>
        <w:rPr>
          <w:spacing w:val="-2"/>
        </w:rPr>
        <w:t xml:space="preserve"> </w:t>
      </w:r>
      <w:r>
        <w:t>в</w:t>
      </w:r>
      <w:r>
        <w:rPr>
          <w:spacing w:val="-2"/>
        </w:rPr>
        <w:t xml:space="preserve"> </w:t>
      </w:r>
      <w:r>
        <w:t>неделю</w:t>
      </w:r>
      <w:r>
        <w:rPr>
          <w:spacing w:val="-1"/>
        </w:rPr>
        <w:t xml:space="preserve"> </w:t>
      </w:r>
      <w:r>
        <w:t>длительностью</w:t>
      </w:r>
      <w:r>
        <w:rPr>
          <w:spacing w:val="-2"/>
        </w:rPr>
        <w:t xml:space="preserve"> </w:t>
      </w:r>
      <w:r>
        <w:t>по</w:t>
      </w:r>
      <w:r>
        <w:rPr>
          <w:spacing w:val="-1"/>
        </w:rPr>
        <w:t xml:space="preserve"> </w:t>
      </w:r>
      <w:r>
        <w:t>25</w:t>
      </w:r>
      <w:r>
        <w:rPr>
          <w:spacing w:val="-1"/>
        </w:rPr>
        <w:t xml:space="preserve"> </w:t>
      </w:r>
      <w:r>
        <w:rPr>
          <w:spacing w:val="-2"/>
        </w:rPr>
        <w:t>минут;</w:t>
      </w:r>
    </w:p>
    <w:p w14:paraId="1D51B2E7">
      <w:pPr>
        <w:pStyle w:val="8"/>
        <w:spacing w:after="0" w:line="278" w:lineRule="auto"/>
        <w:sectPr>
          <w:headerReference r:id="rId385" w:type="default"/>
          <w:footerReference r:id="rId386" w:type="default"/>
          <w:pgSz w:w="11910" w:h="16840"/>
          <w:pgMar w:top="1600" w:right="141" w:bottom="1700" w:left="425" w:header="965" w:footer="1516" w:gutter="0"/>
          <w:cols w:space="720" w:num="1"/>
        </w:sectPr>
      </w:pPr>
    </w:p>
    <w:p w14:paraId="2B5026B9">
      <w:pPr>
        <w:pStyle w:val="8"/>
        <w:spacing w:before="82"/>
        <w:ind w:left="127"/>
      </w:pPr>
      <w:r>
        <w:t>Дети</w:t>
      </w:r>
      <w:r>
        <w:rPr>
          <w:spacing w:val="-4"/>
        </w:rPr>
        <w:t xml:space="preserve"> </w:t>
      </w:r>
      <w:r>
        <w:t>в</w:t>
      </w:r>
      <w:r>
        <w:rPr>
          <w:spacing w:val="-2"/>
        </w:rPr>
        <w:t xml:space="preserve"> </w:t>
      </w:r>
      <w:r>
        <w:t>возрасте</w:t>
      </w:r>
      <w:r>
        <w:rPr>
          <w:spacing w:val="-3"/>
        </w:rPr>
        <w:t xml:space="preserve"> </w:t>
      </w:r>
      <w:r>
        <w:t>от</w:t>
      </w:r>
      <w:r>
        <w:rPr>
          <w:spacing w:val="-1"/>
        </w:rPr>
        <w:t xml:space="preserve"> </w:t>
      </w:r>
      <w:r>
        <w:t>6</w:t>
      </w:r>
      <w:r>
        <w:rPr>
          <w:spacing w:val="-1"/>
        </w:rPr>
        <w:t xml:space="preserve"> </w:t>
      </w:r>
      <w:r>
        <w:t>до</w:t>
      </w:r>
      <w:r>
        <w:rPr>
          <w:spacing w:val="-2"/>
        </w:rPr>
        <w:t xml:space="preserve"> </w:t>
      </w:r>
      <w:r>
        <w:t>7</w:t>
      </w:r>
      <w:r>
        <w:rPr>
          <w:spacing w:val="-1"/>
        </w:rPr>
        <w:t xml:space="preserve"> </w:t>
      </w:r>
      <w:r>
        <w:t>лет</w:t>
      </w:r>
      <w:r>
        <w:rPr>
          <w:spacing w:val="-2"/>
        </w:rPr>
        <w:t xml:space="preserve"> </w:t>
      </w:r>
      <w:r>
        <w:t>14</w:t>
      </w:r>
      <w:r>
        <w:rPr>
          <w:spacing w:val="-1"/>
        </w:rPr>
        <w:t xml:space="preserve"> </w:t>
      </w:r>
      <w:r>
        <w:t>занятий</w:t>
      </w:r>
      <w:r>
        <w:rPr>
          <w:spacing w:val="-1"/>
        </w:rPr>
        <w:t xml:space="preserve"> </w:t>
      </w:r>
      <w:r>
        <w:t>в</w:t>
      </w:r>
      <w:r>
        <w:rPr>
          <w:spacing w:val="-3"/>
        </w:rPr>
        <w:t xml:space="preserve"> </w:t>
      </w:r>
      <w:r>
        <w:t>неделю</w:t>
      </w:r>
      <w:r>
        <w:rPr>
          <w:spacing w:val="-1"/>
        </w:rPr>
        <w:t xml:space="preserve"> </w:t>
      </w:r>
      <w:r>
        <w:t>длительностью</w:t>
      </w:r>
      <w:r>
        <w:rPr>
          <w:spacing w:val="-2"/>
        </w:rPr>
        <w:t xml:space="preserve"> </w:t>
      </w:r>
      <w:r>
        <w:t>по</w:t>
      </w:r>
      <w:r>
        <w:rPr>
          <w:spacing w:val="-1"/>
        </w:rPr>
        <w:t xml:space="preserve"> </w:t>
      </w:r>
      <w:r>
        <w:t>30</w:t>
      </w:r>
      <w:r>
        <w:rPr>
          <w:spacing w:val="-1"/>
        </w:rPr>
        <w:t xml:space="preserve"> </w:t>
      </w:r>
      <w:r>
        <w:rPr>
          <w:spacing w:val="-2"/>
        </w:rPr>
        <w:t>минут.</w:t>
      </w:r>
    </w:p>
    <w:p w14:paraId="679F2356">
      <w:pPr>
        <w:pStyle w:val="8"/>
        <w:ind w:left="0"/>
        <w:jc w:val="left"/>
      </w:pPr>
    </w:p>
    <w:p w14:paraId="307BF64D">
      <w:pPr>
        <w:pStyle w:val="8"/>
        <w:spacing w:before="41"/>
        <w:ind w:left="0"/>
        <w:jc w:val="left"/>
      </w:pPr>
    </w:p>
    <w:p w14:paraId="263025A0">
      <w:pPr>
        <w:pStyle w:val="8"/>
        <w:ind w:right="140"/>
      </w:pPr>
      <w:r>
        <w:rPr>
          <w:color w:val="1B1C2A"/>
        </w:rPr>
        <w:t>Режим работы разновозрастной группы 9-ти часовой: с 7.30 до 16.15. Правильный режим дня для дошкольников способствует нормальному физическому развитию и укреплению здоровья. В разновозрастной</w:t>
      </w:r>
      <w:r>
        <w:rPr>
          <w:color w:val="1B1C2A"/>
          <w:spacing w:val="-3"/>
        </w:rPr>
        <w:t xml:space="preserve"> </w:t>
      </w:r>
      <w:r>
        <w:rPr>
          <w:color w:val="1B1C2A"/>
        </w:rPr>
        <w:t>группе</w:t>
      </w:r>
      <w:r>
        <w:rPr>
          <w:color w:val="1B1C2A"/>
          <w:spacing w:val="-2"/>
        </w:rPr>
        <w:t xml:space="preserve"> </w:t>
      </w:r>
      <w:r>
        <w:rPr>
          <w:color w:val="1B1C2A"/>
        </w:rPr>
        <w:t>график</w:t>
      </w:r>
      <w:r>
        <w:rPr>
          <w:color w:val="1B1C2A"/>
          <w:spacing w:val="-1"/>
        </w:rPr>
        <w:t xml:space="preserve"> </w:t>
      </w:r>
      <w:r>
        <w:rPr>
          <w:color w:val="1B1C2A"/>
        </w:rPr>
        <w:t>распорядка</w:t>
      </w:r>
      <w:r>
        <w:rPr>
          <w:color w:val="1B1C2A"/>
          <w:spacing w:val="-2"/>
        </w:rPr>
        <w:t xml:space="preserve"> </w:t>
      </w:r>
      <w:r>
        <w:rPr>
          <w:color w:val="1B1C2A"/>
        </w:rPr>
        <w:t>дня</w:t>
      </w:r>
      <w:r>
        <w:rPr>
          <w:color w:val="1B1C2A"/>
          <w:spacing w:val="-1"/>
        </w:rPr>
        <w:t xml:space="preserve"> </w:t>
      </w:r>
      <w:r>
        <w:rPr>
          <w:color w:val="1B1C2A"/>
        </w:rPr>
        <w:t>ориентируется</w:t>
      </w:r>
      <w:r>
        <w:rPr>
          <w:color w:val="1B1C2A"/>
          <w:spacing w:val="-1"/>
        </w:rPr>
        <w:t xml:space="preserve"> </w:t>
      </w:r>
      <w:r>
        <w:rPr>
          <w:color w:val="1B1C2A"/>
        </w:rPr>
        <w:t>на</w:t>
      </w:r>
      <w:r>
        <w:rPr>
          <w:color w:val="1B1C2A"/>
          <w:spacing w:val="-2"/>
        </w:rPr>
        <w:t xml:space="preserve"> </w:t>
      </w:r>
      <w:r>
        <w:rPr>
          <w:color w:val="1B1C2A"/>
        </w:rPr>
        <w:t>средний возраст.</w:t>
      </w:r>
      <w:r>
        <w:rPr>
          <w:color w:val="1B1C2A"/>
          <w:spacing w:val="-1"/>
        </w:rPr>
        <w:t xml:space="preserve"> </w:t>
      </w:r>
      <w:r>
        <w:rPr>
          <w:color w:val="1B1C2A"/>
        </w:rPr>
        <w:t>Для</w:t>
      </w:r>
      <w:r>
        <w:rPr>
          <w:color w:val="1B1C2A"/>
          <w:spacing w:val="-2"/>
        </w:rPr>
        <w:t xml:space="preserve"> </w:t>
      </w:r>
      <w:r>
        <w:rPr>
          <w:color w:val="1B1C2A"/>
        </w:rPr>
        <w:t>смешанной группы с детьми от трёх до семи лет это — пятилетние дети. Всегда выполняется правило: работу с младшими и медлительными детьми начинают первыми, их первыми одевают на прогулку, первыми готовят ко сну, первыми начинают кормить (при необходимости еда подготавливается заранее — делится на кусочки котлета или рыба). Исключение составляет только пробуждение послеобеденного сна — первых поднимают</w:t>
      </w:r>
      <w:r>
        <w:rPr>
          <w:color w:val="1B1C2A"/>
          <w:spacing w:val="-1"/>
        </w:rPr>
        <w:t xml:space="preserve"> </w:t>
      </w:r>
      <w:r>
        <w:rPr>
          <w:color w:val="1B1C2A"/>
        </w:rPr>
        <w:t>старших детей.</w:t>
      </w:r>
      <w:r>
        <w:rPr>
          <w:color w:val="1B1C2A"/>
          <w:spacing w:val="-1"/>
        </w:rPr>
        <w:t xml:space="preserve"> </w:t>
      </w:r>
      <w:r>
        <w:rPr>
          <w:color w:val="1B1C2A"/>
        </w:rPr>
        <w:t>Такая</w:t>
      </w:r>
      <w:r>
        <w:rPr>
          <w:color w:val="1B1C2A"/>
          <w:spacing w:val="-1"/>
        </w:rPr>
        <w:t xml:space="preserve"> </w:t>
      </w:r>
      <w:r>
        <w:rPr>
          <w:color w:val="1B1C2A"/>
        </w:rPr>
        <w:t>последовательность</w:t>
      </w:r>
      <w:r>
        <w:rPr>
          <w:color w:val="1B1C2A"/>
          <w:spacing w:val="-3"/>
        </w:rPr>
        <w:t xml:space="preserve"> </w:t>
      </w:r>
      <w:r>
        <w:rPr>
          <w:color w:val="1B1C2A"/>
        </w:rPr>
        <w:t>действий</w:t>
      </w:r>
      <w:r>
        <w:rPr>
          <w:color w:val="1B1C2A"/>
          <w:spacing w:val="-3"/>
        </w:rPr>
        <w:t xml:space="preserve"> </w:t>
      </w:r>
      <w:r>
        <w:rPr>
          <w:color w:val="1B1C2A"/>
        </w:rPr>
        <w:t>сведёт</w:t>
      </w:r>
      <w:r>
        <w:rPr>
          <w:color w:val="1B1C2A"/>
          <w:spacing w:val="-1"/>
        </w:rPr>
        <w:t xml:space="preserve"> </w:t>
      </w:r>
      <w:r>
        <w:rPr>
          <w:color w:val="1B1C2A"/>
        </w:rPr>
        <w:t>затраты</w:t>
      </w:r>
      <w:r>
        <w:rPr>
          <w:color w:val="1B1C2A"/>
          <w:spacing w:val="-2"/>
        </w:rPr>
        <w:t xml:space="preserve"> </w:t>
      </w:r>
      <w:r>
        <w:rPr>
          <w:color w:val="1B1C2A"/>
        </w:rPr>
        <w:t>времени</w:t>
      </w:r>
      <w:r>
        <w:rPr>
          <w:color w:val="1B1C2A"/>
          <w:spacing w:val="-3"/>
        </w:rPr>
        <w:t xml:space="preserve"> </w:t>
      </w:r>
      <w:r>
        <w:rPr>
          <w:color w:val="1B1C2A"/>
        </w:rPr>
        <w:t>на</w:t>
      </w:r>
      <w:r>
        <w:rPr>
          <w:color w:val="1B1C2A"/>
          <w:spacing w:val="-2"/>
        </w:rPr>
        <w:t xml:space="preserve"> </w:t>
      </w:r>
      <w:r>
        <w:rPr>
          <w:color w:val="1B1C2A"/>
        </w:rPr>
        <w:t>ожидание</w:t>
      </w:r>
      <w:r>
        <w:rPr>
          <w:color w:val="1B1C2A"/>
          <w:spacing w:val="-2"/>
        </w:rPr>
        <w:t xml:space="preserve"> </w:t>
      </w:r>
      <w:r>
        <w:rPr>
          <w:color w:val="1B1C2A"/>
        </w:rPr>
        <w:t>своей очереди к минимуму.</w:t>
      </w:r>
    </w:p>
    <w:p w14:paraId="64D611AE">
      <w:pPr>
        <w:pStyle w:val="8"/>
        <w:ind w:right="148"/>
      </w:pPr>
      <w:r>
        <w:t>В разновозрастной группе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14:paraId="2AD7626E">
      <w:pPr>
        <w:pStyle w:val="8"/>
        <w:spacing w:before="5"/>
        <w:ind w:left="0"/>
        <w:jc w:val="left"/>
      </w:pPr>
    </w:p>
    <w:p w14:paraId="101631DA">
      <w:pPr>
        <w:pStyle w:val="4"/>
        <w:spacing w:after="4"/>
        <w:ind w:left="141" w:right="6221"/>
        <w:jc w:val="left"/>
      </w:pPr>
      <w:r>
        <w:t>Режим</w:t>
      </w:r>
      <w:r>
        <w:rPr>
          <w:spacing w:val="-12"/>
        </w:rPr>
        <w:t xml:space="preserve"> </w:t>
      </w:r>
      <w:r>
        <w:t>дня</w:t>
      </w:r>
      <w:r>
        <w:rPr>
          <w:spacing w:val="-12"/>
        </w:rPr>
        <w:t xml:space="preserve"> </w:t>
      </w:r>
      <w:r>
        <w:t>разновозрастная</w:t>
      </w:r>
      <w:r>
        <w:rPr>
          <w:spacing w:val="-12"/>
        </w:rPr>
        <w:t xml:space="preserve"> </w:t>
      </w:r>
      <w:r>
        <w:t>группа (холодный период года)</w:t>
      </w:r>
    </w:p>
    <w:tbl>
      <w:tblPr>
        <w:tblStyle w:val="7"/>
        <w:tblW w:w="0" w:type="auto"/>
        <w:tblInd w:w="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1"/>
        <w:gridCol w:w="8460"/>
        <w:gridCol w:w="1438"/>
      </w:tblGrid>
      <w:tr w14:paraId="31752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581" w:type="dxa"/>
            <w:shd w:val="clear" w:color="auto" w:fill="CC6600"/>
          </w:tcPr>
          <w:p w14:paraId="6ACAEF49">
            <w:pPr>
              <w:pStyle w:val="12"/>
              <w:spacing w:line="254" w:lineRule="exact"/>
              <w:ind w:left="131" w:firstLine="48"/>
              <w:rPr>
                <w:b/>
                <w:sz w:val="22"/>
              </w:rPr>
            </w:pPr>
            <w:r>
              <w:rPr>
                <w:b/>
                <w:spacing w:val="-10"/>
                <w:sz w:val="22"/>
              </w:rPr>
              <w:t xml:space="preserve">№ </w:t>
            </w:r>
            <w:r>
              <w:rPr>
                <w:b/>
                <w:spacing w:val="-5"/>
                <w:sz w:val="22"/>
              </w:rPr>
              <w:t>п/п</w:t>
            </w:r>
          </w:p>
        </w:tc>
        <w:tc>
          <w:tcPr>
            <w:tcW w:w="8460" w:type="dxa"/>
            <w:shd w:val="clear" w:color="auto" w:fill="CC6600"/>
          </w:tcPr>
          <w:p w14:paraId="44B0D7F1">
            <w:pPr>
              <w:pStyle w:val="12"/>
              <w:spacing w:line="251" w:lineRule="exact"/>
              <w:ind w:left="10"/>
              <w:jc w:val="center"/>
              <w:rPr>
                <w:b/>
                <w:sz w:val="22"/>
              </w:rPr>
            </w:pPr>
            <w:r>
              <w:rPr>
                <w:b/>
                <w:spacing w:val="-2"/>
                <w:sz w:val="22"/>
              </w:rPr>
              <w:t>Деятельность</w:t>
            </w:r>
          </w:p>
        </w:tc>
        <w:tc>
          <w:tcPr>
            <w:tcW w:w="1438" w:type="dxa"/>
            <w:shd w:val="clear" w:color="auto" w:fill="CC6600"/>
          </w:tcPr>
          <w:p w14:paraId="79A28B5D">
            <w:pPr>
              <w:pStyle w:val="12"/>
              <w:spacing w:line="251" w:lineRule="exact"/>
              <w:ind w:left="402"/>
              <w:rPr>
                <w:b/>
                <w:sz w:val="22"/>
              </w:rPr>
            </w:pPr>
            <w:r>
              <w:rPr>
                <w:b/>
                <w:spacing w:val="-4"/>
                <w:sz w:val="22"/>
              </w:rPr>
              <w:t>Время</w:t>
            </w:r>
          </w:p>
        </w:tc>
      </w:tr>
      <w:tr w14:paraId="254F6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581" w:type="dxa"/>
          </w:tcPr>
          <w:p w14:paraId="26BA3F31">
            <w:pPr>
              <w:pStyle w:val="12"/>
              <w:spacing w:line="232" w:lineRule="exact"/>
              <w:ind w:left="107"/>
              <w:rPr>
                <w:sz w:val="22"/>
              </w:rPr>
            </w:pPr>
            <w:r>
              <w:rPr>
                <w:spacing w:val="-10"/>
                <w:sz w:val="22"/>
              </w:rPr>
              <w:t>1</w:t>
            </w:r>
          </w:p>
        </w:tc>
        <w:tc>
          <w:tcPr>
            <w:tcW w:w="8460" w:type="dxa"/>
          </w:tcPr>
          <w:p w14:paraId="18A87722">
            <w:pPr>
              <w:pStyle w:val="12"/>
              <w:spacing w:line="232" w:lineRule="exact"/>
              <w:ind w:left="107"/>
              <w:rPr>
                <w:sz w:val="22"/>
              </w:rPr>
            </w:pPr>
            <w:r>
              <w:rPr>
                <w:sz w:val="22"/>
              </w:rPr>
              <w:t>Прием,</w:t>
            </w:r>
            <w:r>
              <w:rPr>
                <w:spacing w:val="-5"/>
                <w:sz w:val="22"/>
              </w:rPr>
              <w:t xml:space="preserve"> </w:t>
            </w:r>
            <w:r>
              <w:rPr>
                <w:sz w:val="22"/>
              </w:rPr>
              <w:t>самостоятельная</w:t>
            </w:r>
            <w:r>
              <w:rPr>
                <w:spacing w:val="-7"/>
                <w:sz w:val="22"/>
              </w:rPr>
              <w:t xml:space="preserve"> </w:t>
            </w:r>
            <w:r>
              <w:rPr>
                <w:sz w:val="22"/>
              </w:rPr>
              <w:t>деятельность,</w:t>
            </w:r>
            <w:r>
              <w:rPr>
                <w:spacing w:val="-5"/>
                <w:sz w:val="22"/>
              </w:rPr>
              <w:t xml:space="preserve"> </w:t>
            </w:r>
            <w:r>
              <w:rPr>
                <w:sz w:val="22"/>
              </w:rPr>
              <w:t>игровая</w:t>
            </w:r>
            <w:r>
              <w:rPr>
                <w:spacing w:val="-4"/>
                <w:sz w:val="22"/>
              </w:rPr>
              <w:t xml:space="preserve"> </w:t>
            </w:r>
            <w:r>
              <w:rPr>
                <w:spacing w:val="-2"/>
                <w:sz w:val="22"/>
              </w:rPr>
              <w:t>деятельность</w:t>
            </w:r>
          </w:p>
        </w:tc>
        <w:tc>
          <w:tcPr>
            <w:tcW w:w="1438" w:type="dxa"/>
          </w:tcPr>
          <w:p w14:paraId="6421C47F">
            <w:pPr>
              <w:pStyle w:val="12"/>
              <w:spacing w:line="232" w:lineRule="exact"/>
              <w:ind w:left="109"/>
              <w:rPr>
                <w:sz w:val="22"/>
              </w:rPr>
            </w:pPr>
            <w:r>
              <w:rPr>
                <w:sz w:val="22"/>
              </w:rPr>
              <w:t xml:space="preserve">7.30 – </w:t>
            </w:r>
            <w:r>
              <w:rPr>
                <w:spacing w:val="-4"/>
                <w:sz w:val="22"/>
              </w:rPr>
              <w:t>8.20</w:t>
            </w:r>
          </w:p>
        </w:tc>
      </w:tr>
      <w:tr w14:paraId="7AEA9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581" w:type="dxa"/>
            <w:shd w:val="clear" w:color="auto" w:fill="FF9933"/>
          </w:tcPr>
          <w:p w14:paraId="6178BA5D">
            <w:pPr>
              <w:pStyle w:val="12"/>
              <w:spacing w:line="232" w:lineRule="exact"/>
              <w:ind w:left="107"/>
              <w:rPr>
                <w:sz w:val="22"/>
              </w:rPr>
            </w:pPr>
            <w:r>
              <w:rPr>
                <w:spacing w:val="-10"/>
                <w:sz w:val="22"/>
              </w:rPr>
              <w:t>2</w:t>
            </w:r>
          </w:p>
        </w:tc>
        <w:tc>
          <w:tcPr>
            <w:tcW w:w="8460" w:type="dxa"/>
            <w:shd w:val="clear" w:color="auto" w:fill="FF9933"/>
          </w:tcPr>
          <w:p w14:paraId="0190EADC">
            <w:pPr>
              <w:pStyle w:val="12"/>
              <w:spacing w:line="232" w:lineRule="exact"/>
              <w:ind w:left="107"/>
              <w:rPr>
                <w:sz w:val="22"/>
              </w:rPr>
            </w:pPr>
            <w:r>
              <w:rPr>
                <w:sz w:val="22"/>
              </w:rPr>
              <w:t>Утренняя</w:t>
            </w:r>
            <w:r>
              <w:rPr>
                <w:spacing w:val="-7"/>
                <w:sz w:val="22"/>
              </w:rPr>
              <w:t xml:space="preserve"> </w:t>
            </w:r>
            <w:r>
              <w:rPr>
                <w:spacing w:val="-2"/>
                <w:sz w:val="22"/>
              </w:rPr>
              <w:t>гимнастика</w:t>
            </w:r>
          </w:p>
        </w:tc>
        <w:tc>
          <w:tcPr>
            <w:tcW w:w="1438" w:type="dxa"/>
            <w:shd w:val="clear" w:color="auto" w:fill="FF9933"/>
          </w:tcPr>
          <w:p w14:paraId="3B3004DD">
            <w:pPr>
              <w:pStyle w:val="12"/>
              <w:spacing w:line="232" w:lineRule="exact"/>
              <w:ind w:left="109"/>
              <w:rPr>
                <w:sz w:val="22"/>
              </w:rPr>
            </w:pPr>
            <w:r>
              <w:rPr>
                <w:sz w:val="22"/>
              </w:rPr>
              <w:t xml:space="preserve">8.20 – </w:t>
            </w:r>
            <w:r>
              <w:rPr>
                <w:spacing w:val="-4"/>
                <w:sz w:val="22"/>
              </w:rPr>
              <w:t>8.30</w:t>
            </w:r>
          </w:p>
        </w:tc>
      </w:tr>
      <w:tr w14:paraId="5BAEB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581" w:type="dxa"/>
          </w:tcPr>
          <w:p w14:paraId="022240FE">
            <w:pPr>
              <w:pStyle w:val="12"/>
              <w:spacing w:line="234" w:lineRule="exact"/>
              <w:ind w:left="107"/>
              <w:rPr>
                <w:sz w:val="22"/>
              </w:rPr>
            </w:pPr>
            <w:r>
              <w:rPr>
                <w:spacing w:val="-10"/>
                <w:sz w:val="22"/>
              </w:rPr>
              <w:t>3</w:t>
            </w:r>
          </w:p>
        </w:tc>
        <w:tc>
          <w:tcPr>
            <w:tcW w:w="8460" w:type="dxa"/>
          </w:tcPr>
          <w:p w14:paraId="0F4AB15E">
            <w:pPr>
              <w:pStyle w:val="12"/>
              <w:spacing w:line="234" w:lineRule="exact"/>
              <w:ind w:left="107"/>
              <w:rPr>
                <w:sz w:val="22"/>
              </w:rPr>
            </w:pPr>
            <w:r>
              <w:rPr>
                <w:sz w:val="22"/>
              </w:rPr>
              <w:t>Подготовка</w:t>
            </w:r>
            <w:r>
              <w:rPr>
                <w:spacing w:val="-8"/>
                <w:sz w:val="22"/>
              </w:rPr>
              <w:t xml:space="preserve"> </w:t>
            </w:r>
            <w:r>
              <w:rPr>
                <w:sz w:val="22"/>
              </w:rPr>
              <w:t>к</w:t>
            </w:r>
            <w:r>
              <w:rPr>
                <w:spacing w:val="-6"/>
                <w:sz w:val="22"/>
              </w:rPr>
              <w:t xml:space="preserve"> </w:t>
            </w:r>
            <w:r>
              <w:rPr>
                <w:sz w:val="22"/>
              </w:rPr>
              <w:t>завтраку,</w:t>
            </w:r>
            <w:r>
              <w:rPr>
                <w:spacing w:val="-5"/>
                <w:sz w:val="22"/>
              </w:rPr>
              <w:t xml:space="preserve"> </w:t>
            </w:r>
            <w:r>
              <w:rPr>
                <w:spacing w:val="-2"/>
                <w:sz w:val="22"/>
              </w:rPr>
              <w:t>завтрак</w:t>
            </w:r>
          </w:p>
        </w:tc>
        <w:tc>
          <w:tcPr>
            <w:tcW w:w="1438" w:type="dxa"/>
          </w:tcPr>
          <w:p w14:paraId="6307494D">
            <w:pPr>
              <w:pStyle w:val="12"/>
              <w:spacing w:line="234" w:lineRule="exact"/>
              <w:ind w:left="109"/>
              <w:rPr>
                <w:sz w:val="22"/>
              </w:rPr>
            </w:pPr>
            <w:r>
              <w:rPr>
                <w:sz w:val="22"/>
              </w:rPr>
              <w:t xml:space="preserve">8.30 – </w:t>
            </w:r>
            <w:r>
              <w:rPr>
                <w:spacing w:val="-4"/>
                <w:sz w:val="22"/>
              </w:rPr>
              <w:t>8.50</w:t>
            </w:r>
          </w:p>
        </w:tc>
      </w:tr>
      <w:tr w14:paraId="53EAA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581" w:type="dxa"/>
            <w:shd w:val="clear" w:color="auto" w:fill="FF9933"/>
          </w:tcPr>
          <w:p w14:paraId="4ECC56DA">
            <w:pPr>
              <w:pStyle w:val="12"/>
              <w:spacing w:line="232" w:lineRule="exact"/>
              <w:ind w:left="107"/>
              <w:rPr>
                <w:sz w:val="22"/>
              </w:rPr>
            </w:pPr>
            <w:r>
              <w:rPr>
                <w:spacing w:val="-10"/>
                <w:sz w:val="22"/>
              </w:rPr>
              <w:t>4</w:t>
            </w:r>
          </w:p>
        </w:tc>
        <w:tc>
          <w:tcPr>
            <w:tcW w:w="8460" w:type="dxa"/>
            <w:shd w:val="clear" w:color="auto" w:fill="FF9933"/>
          </w:tcPr>
          <w:p w14:paraId="13945C3D">
            <w:pPr>
              <w:pStyle w:val="12"/>
              <w:spacing w:line="232" w:lineRule="exact"/>
              <w:ind w:left="107"/>
              <w:rPr>
                <w:sz w:val="22"/>
              </w:rPr>
            </w:pPr>
            <w:r>
              <w:rPr>
                <w:sz w:val="22"/>
              </w:rPr>
              <w:t>Самостоятельная</w:t>
            </w:r>
            <w:r>
              <w:rPr>
                <w:spacing w:val="-7"/>
                <w:sz w:val="22"/>
              </w:rPr>
              <w:t xml:space="preserve"> </w:t>
            </w:r>
            <w:r>
              <w:rPr>
                <w:sz w:val="22"/>
              </w:rPr>
              <w:t>деятельность,</w:t>
            </w:r>
            <w:r>
              <w:rPr>
                <w:spacing w:val="-7"/>
                <w:sz w:val="22"/>
              </w:rPr>
              <w:t xml:space="preserve"> </w:t>
            </w:r>
            <w:r>
              <w:rPr>
                <w:sz w:val="22"/>
              </w:rPr>
              <w:t>игры,</w:t>
            </w:r>
            <w:r>
              <w:rPr>
                <w:spacing w:val="-6"/>
                <w:sz w:val="22"/>
              </w:rPr>
              <w:t xml:space="preserve"> </w:t>
            </w:r>
            <w:r>
              <w:rPr>
                <w:sz w:val="22"/>
              </w:rPr>
              <w:t>общение</w:t>
            </w:r>
            <w:r>
              <w:rPr>
                <w:spacing w:val="-8"/>
                <w:sz w:val="22"/>
              </w:rPr>
              <w:t xml:space="preserve"> </w:t>
            </w:r>
            <w:r>
              <w:rPr>
                <w:spacing w:val="-4"/>
                <w:sz w:val="22"/>
              </w:rPr>
              <w:t>детей</w:t>
            </w:r>
          </w:p>
        </w:tc>
        <w:tc>
          <w:tcPr>
            <w:tcW w:w="1438" w:type="dxa"/>
            <w:shd w:val="clear" w:color="auto" w:fill="FF9933"/>
          </w:tcPr>
          <w:p w14:paraId="1ACC3255">
            <w:pPr>
              <w:pStyle w:val="12"/>
              <w:spacing w:line="232" w:lineRule="exact"/>
              <w:ind w:left="109"/>
              <w:rPr>
                <w:sz w:val="22"/>
              </w:rPr>
            </w:pPr>
            <w:r>
              <w:rPr>
                <w:sz w:val="22"/>
              </w:rPr>
              <w:t xml:space="preserve">8.50 – </w:t>
            </w:r>
            <w:r>
              <w:rPr>
                <w:spacing w:val="-4"/>
                <w:sz w:val="22"/>
              </w:rPr>
              <w:t>9.00</w:t>
            </w:r>
          </w:p>
        </w:tc>
      </w:tr>
      <w:tr w14:paraId="15946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581" w:type="dxa"/>
          </w:tcPr>
          <w:p w14:paraId="2B84C095">
            <w:pPr>
              <w:pStyle w:val="12"/>
              <w:spacing w:line="234" w:lineRule="exact"/>
              <w:ind w:left="107"/>
              <w:rPr>
                <w:sz w:val="22"/>
              </w:rPr>
            </w:pPr>
            <w:r>
              <w:rPr>
                <w:spacing w:val="-10"/>
                <w:sz w:val="22"/>
              </w:rPr>
              <w:t>5</w:t>
            </w:r>
          </w:p>
        </w:tc>
        <w:tc>
          <w:tcPr>
            <w:tcW w:w="8460" w:type="dxa"/>
          </w:tcPr>
          <w:p w14:paraId="0D49C0B1">
            <w:pPr>
              <w:pStyle w:val="12"/>
              <w:spacing w:line="234" w:lineRule="exact"/>
              <w:ind w:left="107"/>
              <w:rPr>
                <w:sz w:val="22"/>
              </w:rPr>
            </w:pPr>
            <w:r>
              <w:rPr>
                <w:sz w:val="22"/>
              </w:rPr>
              <w:t>Организованная</w:t>
            </w:r>
            <w:r>
              <w:rPr>
                <w:spacing w:val="-13"/>
                <w:sz w:val="22"/>
              </w:rPr>
              <w:t xml:space="preserve"> </w:t>
            </w:r>
            <w:r>
              <w:rPr>
                <w:sz w:val="22"/>
              </w:rPr>
              <w:t>образовательная</w:t>
            </w:r>
            <w:r>
              <w:rPr>
                <w:spacing w:val="-11"/>
                <w:sz w:val="22"/>
              </w:rPr>
              <w:t xml:space="preserve"> </w:t>
            </w:r>
            <w:r>
              <w:rPr>
                <w:sz w:val="22"/>
              </w:rPr>
              <w:t>деятельность,</w:t>
            </w:r>
            <w:r>
              <w:rPr>
                <w:spacing w:val="-10"/>
                <w:sz w:val="22"/>
              </w:rPr>
              <w:t xml:space="preserve"> </w:t>
            </w:r>
            <w:r>
              <w:rPr>
                <w:sz w:val="22"/>
              </w:rPr>
              <w:t>образовательные</w:t>
            </w:r>
            <w:r>
              <w:rPr>
                <w:spacing w:val="-10"/>
                <w:sz w:val="22"/>
              </w:rPr>
              <w:t xml:space="preserve"> </w:t>
            </w:r>
            <w:r>
              <w:rPr>
                <w:spacing w:val="-2"/>
                <w:sz w:val="22"/>
              </w:rPr>
              <w:t>ситуации</w:t>
            </w:r>
          </w:p>
        </w:tc>
        <w:tc>
          <w:tcPr>
            <w:tcW w:w="1438" w:type="dxa"/>
          </w:tcPr>
          <w:p w14:paraId="77FC20A8">
            <w:pPr>
              <w:pStyle w:val="12"/>
              <w:spacing w:line="234" w:lineRule="exact"/>
              <w:ind w:left="109"/>
              <w:rPr>
                <w:sz w:val="22"/>
              </w:rPr>
            </w:pPr>
            <w:r>
              <w:rPr>
                <w:sz w:val="22"/>
              </w:rPr>
              <w:t xml:space="preserve">9.00 – </w:t>
            </w:r>
            <w:r>
              <w:rPr>
                <w:spacing w:val="-2"/>
                <w:sz w:val="22"/>
              </w:rPr>
              <w:t>10.40</w:t>
            </w:r>
          </w:p>
        </w:tc>
      </w:tr>
      <w:tr w14:paraId="2D72A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581" w:type="dxa"/>
          </w:tcPr>
          <w:p w14:paraId="4FA5D850">
            <w:pPr>
              <w:pStyle w:val="12"/>
              <w:spacing w:line="247" w:lineRule="exact"/>
              <w:ind w:left="107"/>
              <w:rPr>
                <w:sz w:val="22"/>
              </w:rPr>
            </w:pPr>
            <w:r>
              <w:rPr>
                <w:spacing w:val="-10"/>
                <w:sz w:val="22"/>
              </w:rPr>
              <w:t>6</w:t>
            </w:r>
          </w:p>
        </w:tc>
        <w:tc>
          <w:tcPr>
            <w:tcW w:w="8460" w:type="dxa"/>
          </w:tcPr>
          <w:p w14:paraId="54A0FFF6">
            <w:pPr>
              <w:pStyle w:val="12"/>
              <w:spacing w:line="247" w:lineRule="exact"/>
              <w:ind w:left="107"/>
              <w:rPr>
                <w:sz w:val="22"/>
              </w:rPr>
            </w:pPr>
            <w:r>
              <w:rPr>
                <w:sz w:val="22"/>
              </w:rPr>
              <w:t>Подготовка</w:t>
            </w:r>
            <w:r>
              <w:rPr>
                <w:spacing w:val="45"/>
                <w:sz w:val="22"/>
              </w:rPr>
              <w:t xml:space="preserve"> </w:t>
            </w:r>
            <w:r>
              <w:rPr>
                <w:sz w:val="22"/>
              </w:rPr>
              <w:t>к</w:t>
            </w:r>
            <w:r>
              <w:rPr>
                <w:spacing w:val="50"/>
                <w:sz w:val="22"/>
              </w:rPr>
              <w:t xml:space="preserve"> </w:t>
            </w:r>
            <w:r>
              <w:rPr>
                <w:sz w:val="22"/>
              </w:rPr>
              <w:t>прогулке,</w:t>
            </w:r>
            <w:r>
              <w:rPr>
                <w:spacing w:val="47"/>
                <w:sz w:val="22"/>
              </w:rPr>
              <w:t xml:space="preserve"> </w:t>
            </w:r>
            <w:r>
              <w:rPr>
                <w:sz w:val="22"/>
              </w:rPr>
              <w:t>прогулка</w:t>
            </w:r>
            <w:r>
              <w:rPr>
                <w:spacing w:val="50"/>
                <w:sz w:val="22"/>
              </w:rPr>
              <w:t xml:space="preserve"> </w:t>
            </w:r>
            <w:r>
              <w:rPr>
                <w:sz w:val="22"/>
              </w:rPr>
              <w:t>(наблюдения,</w:t>
            </w:r>
            <w:r>
              <w:rPr>
                <w:spacing w:val="49"/>
                <w:sz w:val="22"/>
              </w:rPr>
              <w:t xml:space="preserve"> </w:t>
            </w:r>
            <w:r>
              <w:rPr>
                <w:sz w:val="22"/>
              </w:rPr>
              <w:t>игры,</w:t>
            </w:r>
            <w:r>
              <w:rPr>
                <w:spacing w:val="-3"/>
                <w:sz w:val="22"/>
              </w:rPr>
              <w:t xml:space="preserve"> </w:t>
            </w:r>
            <w:r>
              <w:rPr>
                <w:sz w:val="22"/>
              </w:rPr>
              <w:t>труд,</w:t>
            </w:r>
            <w:r>
              <w:rPr>
                <w:spacing w:val="-2"/>
                <w:sz w:val="22"/>
              </w:rPr>
              <w:t xml:space="preserve"> экспериментирование,</w:t>
            </w:r>
          </w:p>
          <w:p w14:paraId="208D0CB6">
            <w:pPr>
              <w:pStyle w:val="12"/>
              <w:spacing w:before="1" w:line="238" w:lineRule="exact"/>
              <w:ind w:left="107"/>
              <w:rPr>
                <w:sz w:val="22"/>
              </w:rPr>
            </w:pPr>
            <w:r>
              <w:rPr>
                <w:sz w:val="22"/>
              </w:rPr>
              <w:t>общение</w:t>
            </w:r>
            <w:r>
              <w:rPr>
                <w:spacing w:val="73"/>
                <w:w w:val="150"/>
                <w:sz w:val="22"/>
              </w:rPr>
              <w:t xml:space="preserve"> </w:t>
            </w:r>
            <w:r>
              <w:rPr>
                <w:sz w:val="22"/>
              </w:rPr>
              <w:t>по</w:t>
            </w:r>
            <w:r>
              <w:rPr>
                <w:spacing w:val="75"/>
                <w:w w:val="150"/>
                <w:sz w:val="22"/>
              </w:rPr>
              <w:t xml:space="preserve"> </w:t>
            </w:r>
            <w:r>
              <w:rPr>
                <w:sz w:val="22"/>
              </w:rPr>
              <w:t>интересам),</w:t>
            </w:r>
            <w:r>
              <w:rPr>
                <w:spacing w:val="-3"/>
                <w:sz w:val="22"/>
              </w:rPr>
              <w:t xml:space="preserve"> </w:t>
            </w:r>
            <w:r>
              <w:rPr>
                <w:sz w:val="22"/>
              </w:rPr>
              <w:t>возвращение</w:t>
            </w:r>
            <w:r>
              <w:rPr>
                <w:spacing w:val="-2"/>
                <w:sz w:val="22"/>
              </w:rPr>
              <w:t xml:space="preserve"> </w:t>
            </w:r>
            <w:r>
              <w:rPr>
                <w:sz w:val="22"/>
              </w:rPr>
              <w:t>с</w:t>
            </w:r>
            <w:r>
              <w:rPr>
                <w:spacing w:val="-2"/>
                <w:sz w:val="22"/>
              </w:rPr>
              <w:t xml:space="preserve"> прогулки</w:t>
            </w:r>
          </w:p>
        </w:tc>
        <w:tc>
          <w:tcPr>
            <w:tcW w:w="1438" w:type="dxa"/>
          </w:tcPr>
          <w:p w14:paraId="0573627D">
            <w:pPr>
              <w:pStyle w:val="12"/>
              <w:spacing w:line="247" w:lineRule="exact"/>
              <w:ind w:left="109"/>
              <w:rPr>
                <w:sz w:val="22"/>
              </w:rPr>
            </w:pPr>
            <w:r>
              <w:rPr>
                <w:sz w:val="22"/>
              </w:rPr>
              <w:t xml:space="preserve">10.40 – </w:t>
            </w:r>
            <w:r>
              <w:rPr>
                <w:spacing w:val="-2"/>
                <w:sz w:val="22"/>
              </w:rPr>
              <w:t>11.50</w:t>
            </w:r>
          </w:p>
        </w:tc>
      </w:tr>
      <w:tr w14:paraId="7115F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581" w:type="dxa"/>
            <w:shd w:val="clear" w:color="auto" w:fill="FF9933"/>
          </w:tcPr>
          <w:p w14:paraId="0DE6AFE8">
            <w:pPr>
              <w:pStyle w:val="12"/>
              <w:spacing w:line="247" w:lineRule="exact"/>
              <w:ind w:left="107"/>
              <w:rPr>
                <w:sz w:val="22"/>
              </w:rPr>
            </w:pPr>
            <w:r>
              <w:rPr>
                <w:spacing w:val="-10"/>
                <w:sz w:val="22"/>
              </w:rPr>
              <w:t>7</w:t>
            </w:r>
          </w:p>
        </w:tc>
        <w:tc>
          <w:tcPr>
            <w:tcW w:w="8460" w:type="dxa"/>
            <w:shd w:val="clear" w:color="auto" w:fill="FF9933"/>
          </w:tcPr>
          <w:p w14:paraId="20B14378">
            <w:pPr>
              <w:pStyle w:val="12"/>
              <w:spacing w:line="247" w:lineRule="exact"/>
              <w:ind w:left="107"/>
              <w:rPr>
                <w:sz w:val="22"/>
              </w:rPr>
            </w:pPr>
            <w:r>
              <w:rPr>
                <w:sz w:val="22"/>
              </w:rPr>
              <w:t>Подготовка</w:t>
            </w:r>
            <w:r>
              <w:rPr>
                <w:spacing w:val="-9"/>
                <w:sz w:val="22"/>
              </w:rPr>
              <w:t xml:space="preserve"> </w:t>
            </w:r>
            <w:r>
              <w:rPr>
                <w:sz w:val="22"/>
              </w:rPr>
              <w:t>к</w:t>
            </w:r>
            <w:r>
              <w:rPr>
                <w:spacing w:val="-5"/>
                <w:sz w:val="22"/>
              </w:rPr>
              <w:t xml:space="preserve"> </w:t>
            </w:r>
            <w:r>
              <w:rPr>
                <w:sz w:val="22"/>
              </w:rPr>
              <w:t>обеду.</w:t>
            </w:r>
            <w:r>
              <w:rPr>
                <w:spacing w:val="-4"/>
                <w:sz w:val="22"/>
              </w:rPr>
              <w:t xml:space="preserve"> Обед</w:t>
            </w:r>
          </w:p>
        </w:tc>
        <w:tc>
          <w:tcPr>
            <w:tcW w:w="1438" w:type="dxa"/>
            <w:shd w:val="clear" w:color="auto" w:fill="FF9933"/>
          </w:tcPr>
          <w:p w14:paraId="189541B6">
            <w:pPr>
              <w:pStyle w:val="12"/>
              <w:spacing w:line="247" w:lineRule="exact"/>
              <w:ind w:left="109"/>
              <w:rPr>
                <w:sz w:val="22"/>
              </w:rPr>
            </w:pPr>
            <w:r>
              <w:rPr>
                <w:sz w:val="22"/>
              </w:rPr>
              <w:t xml:space="preserve">11.50 – </w:t>
            </w:r>
            <w:r>
              <w:rPr>
                <w:spacing w:val="-2"/>
                <w:sz w:val="22"/>
              </w:rPr>
              <w:t>12.30</w:t>
            </w:r>
          </w:p>
        </w:tc>
      </w:tr>
      <w:tr w14:paraId="78E28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581" w:type="dxa"/>
          </w:tcPr>
          <w:p w14:paraId="1DF0DD66">
            <w:pPr>
              <w:pStyle w:val="12"/>
              <w:spacing w:line="232" w:lineRule="exact"/>
              <w:ind w:left="107"/>
              <w:rPr>
                <w:sz w:val="22"/>
              </w:rPr>
            </w:pPr>
            <w:r>
              <w:rPr>
                <w:spacing w:val="-10"/>
                <w:sz w:val="22"/>
              </w:rPr>
              <w:t>8</w:t>
            </w:r>
          </w:p>
        </w:tc>
        <w:tc>
          <w:tcPr>
            <w:tcW w:w="8460" w:type="dxa"/>
          </w:tcPr>
          <w:p w14:paraId="15FB23C6">
            <w:pPr>
              <w:pStyle w:val="12"/>
              <w:spacing w:line="232" w:lineRule="exact"/>
              <w:ind w:left="107"/>
              <w:rPr>
                <w:sz w:val="22"/>
              </w:rPr>
            </w:pPr>
            <w:r>
              <w:rPr>
                <w:sz w:val="22"/>
              </w:rPr>
              <w:t>Подготовка</w:t>
            </w:r>
            <w:r>
              <w:rPr>
                <w:spacing w:val="-8"/>
                <w:sz w:val="22"/>
              </w:rPr>
              <w:t xml:space="preserve"> </w:t>
            </w:r>
            <w:r>
              <w:rPr>
                <w:sz w:val="22"/>
              </w:rPr>
              <w:t>ко</w:t>
            </w:r>
            <w:r>
              <w:rPr>
                <w:spacing w:val="-7"/>
                <w:sz w:val="22"/>
              </w:rPr>
              <w:t xml:space="preserve"> </w:t>
            </w:r>
            <w:r>
              <w:rPr>
                <w:sz w:val="22"/>
              </w:rPr>
              <w:t>сну.</w:t>
            </w:r>
            <w:r>
              <w:rPr>
                <w:spacing w:val="-4"/>
                <w:sz w:val="22"/>
              </w:rPr>
              <w:t xml:space="preserve"> </w:t>
            </w:r>
            <w:r>
              <w:rPr>
                <w:spacing w:val="-5"/>
                <w:sz w:val="22"/>
              </w:rPr>
              <w:t>Сон</w:t>
            </w:r>
          </w:p>
        </w:tc>
        <w:tc>
          <w:tcPr>
            <w:tcW w:w="1438" w:type="dxa"/>
          </w:tcPr>
          <w:p w14:paraId="73794FD5">
            <w:pPr>
              <w:pStyle w:val="12"/>
              <w:spacing w:line="232" w:lineRule="exact"/>
              <w:ind w:left="109"/>
              <w:rPr>
                <w:sz w:val="22"/>
              </w:rPr>
            </w:pPr>
            <w:r>
              <w:rPr>
                <w:sz w:val="22"/>
              </w:rPr>
              <w:t xml:space="preserve">12.30 – </w:t>
            </w:r>
            <w:r>
              <w:rPr>
                <w:spacing w:val="-2"/>
                <w:sz w:val="22"/>
              </w:rPr>
              <w:t>15.00</w:t>
            </w:r>
          </w:p>
        </w:tc>
      </w:tr>
      <w:tr w14:paraId="29CA3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581" w:type="dxa"/>
            <w:shd w:val="clear" w:color="auto" w:fill="FF9933"/>
          </w:tcPr>
          <w:p w14:paraId="39547F4B">
            <w:pPr>
              <w:pStyle w:val="12"/>
              <w:spacing w:line="234" w:lineRule="exact"/>
              <w:ind w:left="107"/>
              <w:rPr>
                <w:sz w:val="22"/>
              </w:rPr>
            </w:pPr>
            <w:r>
              <w:rPr>
                <w:spacing w:val="-10"/>
                <w:sz w:val="22"/>
              </w:rPr>
              <w:t>9</w:t>
            </w:r>
          </w:p>
        </w:tc>
        <w:tc>
          <w:tcPr>
            <w:tcW w:w="8460" w:type="dxa"/>
            <w:shd w:val="clear" w:color="auto" w:fill="FF9933"/>
          </w:tcPr>
          <w:p w14:paraId="7D069D9E">
            <w:pPr>
              <w:pStyle w:val="12"/>
              <w:spacing w:line="234" w:lineRule="exact"/>
              <w:ind w:left="107"/>
              <w:rPr>
                <w:sz w:val="22"/>
              </w:rPr>
            </w:pPr>
            <w:r>
              <w:rPr>
                <w:sz w:val="22"/>
              </w:rPr>
              <w:t>Подъём,</w:t>
            </w:r>
            <w:r>
              <w:rPr>
                <w:spacing w:val="-10"/>
                <w:sz w:val="22"/>
              </w:rPr>
              <w:t xml:space="preserve"> </w:t>
            </w:r>
            <w:r>
              <w:rPr>
                <w:sz w:val="22"/>
              </w:rPr>
              <w:t>гимнастика</w:t>
            </w:r>
            <w:r>
              <w:rPr>
                <w:spacing w:val="-4"/>
                <w:sz w:val="22"/>
              </w:rPr>
              <w:t xml:space="preserve"> </w:t>
            </w:r>
            <w:r>
              <w:rPr>
                <w:sz w:val="22"/>
              </w:rPr>
              <w:t>после</w:t>
            </w:r>
            <w:r>
              <w:rPr>
                <w:spacing w:val="-6"/>
                <w:sz w:val="22"/>
              </w:rPr>
              <w:t xml:space="preserve"> </w:t>
            </w:r>
            <w:r>
              <w:rPr>
                <w:spacing w:val="-4"/>
                <w:sz w:val="22"/>
              </w:rPr>
              <w:t>сна.</w:t>
            </w:r>
          </w:p>
        </w:tc>
        <w:tc>
          <w:tcPr>
            <w:tcW w:w="1438" w:type="dxa"/>
            <w:shd w:val="clear" w:color="auto" w:fill="FF9933"/>
          </w:tcPr>
          <w:p w14:paraId="6B8B35A4">
            <w:pPr>
              <w:pStyle w:val="12"/>
              <w:spacing w:line="234" w:lineRule="exact"/>
              <w:ind w:left="109"/>
              <w:rPr>
                <w:sz w:val="22"/>
              </w:rPr>
            </w:pPr>
            <w:r>
              <w:rPr>
                <w:sz w:val="22"/>
              </w:rPr>
              <w:t xml:space="preserve">15.00 – </w:t>
            </w:r>
            <w:r>
              <w:rPr>
                <w:spacing w:val="-2"/>
                <w:sz w:val="22"/>
              </w:rPr>
              <w:t>15.15</w:t>
            </w:r>
          </w:p>
        </w:tc>
      </w:tr>
      <w:tr w14:paraId="7025E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581" w:type="dxa"/>
          </w:tcPr>
          <w:p w14:paraId="4684AFAC">
            <w:pPr>
              <w:pStyle w:val="12"/>
              <w:spacing w:line="232" w:lineRule="exact"/>
              <w:ind w:left="107"/>
              <w:rPr>
                <w:sz w:val="22"/>
              </w:rPr>
            </w:pPr>
            <w:r>
              <w:rPr>
                <w:spacing w:val="-5"/>
                <w:sz w:val="22"/>
              </w:rPr>
              <w:t>10</w:t>
            </w:r>
          </w:p>
        </w:tc>
        <w:tc>
          <w:tcPr>
            <w:tcW w:w="8460" w:type="dxa"/>
          </w:tcPr>
          <w:p w14:paraId="3A31E2B0">
            <w:pPr>
              <w:pStyle w:val="12"/>
              <w:spacing w:line="232" w:lineRule="exact"/>
              <w:ind w:left="107"/>
              <w:rPr>
                <w:sz w:val="22"/>
              </w:rPr>
            </w:pPr>
            <w:r>
              <w:rPr>
                <w:sz w:val="22"/>
              </w:rPr>
              <w:t>Подготовка</w:t>
            </w:r>
            <w:r>
              <w:rPr>
                <w:spacing w:val="-7"/>
                <w:sz w:val="22"/>
              </w:rPr>
              <w:t xml:space="preserve"> </w:t>
            </w:r>
            <w:r>
              <w:rPr>
                <w:sz w:val="22"/>
              </w:rPr>
              <w:t>к</w:t>
            </w:r>
            <w:r>
              <w:rPr>
                <w:spacing w:val="-5"/>
                <w:sz w:val="22"/>
              </w:rPr>
              <w:t xml:space="preserve"> </w:t>
            </w:r>
            <w:r>
              <w:rPr>
                <w:sz w:val="22"/>
              </w:rPr>
              <w:t>полднику.</w:t>
            </w:r>
            <w:r>
              <w:rPr>
                <w:spacing w:val="-5"/>
                <w:sz w:val="22"/>
              </w:rPr>
              <w:t xml:space="preserve"> </w:t>
            </w:r>
            <w:r>
              <w:rPr>
                <w:spacing w:val="-2"/>
                <w:sz w:val="22"/>
              </w:rPr>
              <w:t>Полдник</w:t>
            </w:r>
          </w:p>
        </w:tc>
        <w:tc>
          <w:tcPr>
            <w:tcW w:w="1438" w:type="dxa"/>
          </w:tcPr>
          <w:p w14:paraId="706F6D02">
            <w:pPr>
              <w:pStyle w:val="12"/>
              <w:spacing w:line="232" w:lineRule="exact"/>
              <w:ind w:left="109"/>
              <w:rPr>
                <w:sz w:val="22"/>
              </w:rPr>
            </w:pPr>
            <w:r>
              <w:rPr>
                <w:sz w:val="22"/>
              </w:rPr>
              <w:t xml:space="preserve">15.15 – </w:t>
            </w:r>
            <w:r>
              <w:rPr>
                <w:spacing w:val="-2"/>
                <w:sz w:val="22"/>
              </w:rPr>
              <w:t>15.30</w:t>
            </w:r>
          </w:p>
        </w:tc>
      </w:tr>
      <w:tr w14:paraId="03CCA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581" w:type="dxa"/>
            <w:shd w:val="clear" w:color="auto" w:fill="FF9933"/>
          </w:tcPr>
          <w:p w14:paraId="76525082">
            <w:pPr>
              <w:pStyle w:val="12"/>
              <w:spacing w:line="234" w:lineRule="exact"/>
              <w:ind w:left="107"/>
              <w:rPr>
                <w:sz w:val="22"/>
              </w:rPr>
            </w:pPr>
            <w:r>
              <w:rPr>
                <w:spacing w:val="-5"/>
                <w:sz w:val="22"/>
              </w:rPr>
              <w:t>11</w:t>
            </w:r>
          </w:p>
        </w:tc>
        <w:tc>
          <w:tcPr>
            <w:tcW w:w="8460" w:type="dxa"/>
            <w:shd w:val="clear" w:color="auto" w:fill="FF9933"/>
          </w:tcPr>
          <w:p w14:paraId="0A4EE67E">
            <w:pPr>
              <w:pStyle w:val="12"/>
              <w:spacing w:line="234" w:lineRule="exact"/>
              <w:ind w:left="588"/>
              <w:rPr>
                <w:sz w:val="22"/>
              </w:rPr>
            </w:pPr>
            <w:r>
              <w:rPr>
                <w:sz w:val="22"/>
              </w:rPr>
              <w:t>Игры.</w:t>
            </w:r>
            <w:r>
              <w:rPr>
                <w:spacing w:val="48"/>
                <w:sz w:val="22"/>
              </w:rPr>
              <w:t xml:space="preserve"> </w:t>
            </w:r>
            <w:r>
              <w:rPr>
                <w:sz w:val="22"/>
              </w:rPr>
              <w:t>Общение</w:t>
            </w:r>
            <w:r>
              <w:rPr>
                <w:spacing w:val="-3"/>
                <w:sz w:val="22"/>
              </w:rPr>
              <w:t xml:space="preserve"> </w:t>
            </w:r>
            <w:r>
              <w:rPr>
                <w:sz w:val="22"/>
              </w:rPr>
              <w:t>по</w:t>
            </w:r>
            <w:r>
              <w:rPr>
                <w:spacing w:val="-3"/>
                <w:sz w:val="22"/>
              </w:rPr>
              <w:t xml:space="preserve"> </w:t>
            </w:r>
            <w:r>
              <w:rPr>
                <w:sz w:val="22"/>
              </w:rPr>
              <w:t>интересам</w:t>
            </w:r>
            <w:r>
              <w:rPr>
                <w:spacing w:val="-3"/>
                <w:sz w:val="22"/>
              </w:rPr>
              <w:t xml:space="preserve"> </w:t>
            </w:r>
            <w:r>
              <w:rPr>
                <w:sz w:val="22"/>
              </w:rPr>
              <w:t>и</w:t>
            </w:r>
            <w:r>
              <w:rPr>
                <w:spacing w:val="47"/>
                <w:sz w:val="22"/>
              </w:rPr>
              <w:t xml:space="preserve"> </w:t>
            </w:r>
            <w:r>
              <w:rPr>
                <w:sz w:val="22"/>
              </w:rPr>
              <w:t>выбору</w:t>
            </w:r>
            <w:r>
              <w:rPr>
                <w:spacing w:val="-5"/>
                <w:sz w:val="22"/>
              </w:rPr>
              <w:t xml:space="preserve"> </w:t>
            </w:r>
            <w:r>
              <w:rPr>
                <w:sz w:val="22"/>
              </w:rPr>
              <w:t>детей.</w:t>
            </w:r>
            <w:r>
              <w:rPr>
                <w:spacing w:val="-3"/>
                <w:sz w:val="22"/>
              </w:rPr>
              <w:t xml:space="preserve"> </w:t>
            </w:r>
            <w:r>
              <w:rPr>
                <w:sz w:val="22"/>
              </w:rPr>
              <w:t>Прогулка.</w:t>
            </w:r>
            <w:r>
              <w:rPr>
                <w:spacing w:val="-3"/>
                <w:sz w:val="22"/>
              </w:rPr>
              <w:t xml:space="preserve"> </w:t>
            </w:r>
            <w:r>
              <w:rPr>
                <w:sz w:val="22"/>
              </w:rPr>
              <w:t>Уход</w:t>
            </w:r>
            <w:r>
              <w:rPr>
                <w:spacing w:val="-3"/>
                <w:sz w:val="22"/>
              </w:rPr>
              <w:t xml:space="preserve"> </w:t>
            </w:r>
            <w:r>
              <w:rPr>
                <w:sz w:val="22"/>
              </w:rPr>
              <w:t>детей</w:t>
            </w:r>
            <w:r>
              <w:rPr>
                <w:spacing w:val="-3"/>
                <w:sz w:val="22"/>
              </w:rPr>
              <w:t xml:space="preserve"> </w:t>
            </w:r>
            <w:r>
              <w:rPr>
                <w:spacing w:val="-2"/>
                <w:sz w:val="22"/>
              </w:rPr>
              <w:t>домой.</w:t>
            </w:r>
          </w:p>
        </w:tc>
        <w:tc>
          <w:tcPr>
            <w:tcW w:w="1438" w:type="dxa"/>
            <w:shd w:val="clear" w:color="auto" w:fill="FF9933"/>
          </w:tcPr>
          <w:p w14:paraId="51658A79">
            <w:pPr>
              <w:pStyle w:val="12"/>
              <w:spacing w:line="234" w:lineRule="exact"/>
              <w:ind w:left="109"/>
              <w:rPr>
                <w:sz w:val="22"/>
              </w:rPr>
            </w:pPr>
            <w:r>
              <w:rPr>
                <w:sz w:val="22"/>
              </w:rPr>
              <w:t xml:space="preserve">15.30 – </w:t>
            </w:r>
            <w:r>
              <w:rPr>
                <w:spacing w:val="-2"/>
                <w:sz w:val="22"/>
              </w:rPr>
              <w:t>16.15</w:t>
            </w:r>
          </w:p>
        </w:tc>
      </w:tr>
    </w:tbl>
    <w:p w14:paraId="498107BB">
      <w:pPr>
        <w:pStyle w:val="8"/>
        <w:ind w:left="0"/>
        <w:jc w:val="left"/>
        <w:rPr>
          <w:b/>
        </w:rPr>
      </w:pPr>
    </w:p>
    <w:p w14:paraId="6B651B4A">
      <w:pPr>
        <w:pStyle w:val="8"/>
        <w:spacing w:before="3"/>
        <w:ind w:left="0"/>
        <w:jc w:val="left"/>
        <w:rPr>
          <w:b/>
        </w:rPr>
      </w:pPr>
    </w:p>
    <w:p w14:paraId="3226CDCC">
      <w:pPr>
        <w:spacing w:before="1" w:line="242" w:lineRule="auto"/>
        <w:ind w:left="4692" w:right="2531" w:hanging="1476"/>
        <w:jc w:val="left"/>
        <w:rPr>
          <w:b/>
          <w:sz w:val="24"/>
        </w:rPr>
      </w:pPr>
      <w:r>
        <w:rPr>
          <w:b/>
          <w:sz w:val="24"/>
        </w:rPr>
        <w:t>Гибкий</w:t>
      </w:r>
      <w:r>
        <w:rPr>
          <w:b/>
          <w:spacing w:val="-9"/>
          <w:sz w:val="24"/>
        </w:rPr>
        <w:t xml:space="preserve"> </w:t>
      </w:r>
      <w:r>
        <w:rPr>
          <w:b/>
          <w:sz w:val="24"/>
        </w:rPr>
        <w:t>режим</w:t>
      </w:r>
      <w:r>
        <w:rPr>
          <w:b/>
          <w:spacing w:val="-10"/>
          <w:sz w:val="24"/>
        </w:rPr>
        <w:t xml:space="preserve"> </w:t>
      </w:r>
      <w:r>
        <w:rPr>
          <w:b/>
          <w:sz w:val="24"/>
        </w:rPr>
        <w:t>дня</w:t>
      </w:r>
      <w:r>
        <w:rPr>
          <w:b/>
          <w:spacing w:val="-9"/>
          <w:sz w:val="24"/>
        </w:rPr>
        <w:t xml:space="preserve"> </w:t>
      </w:r>
      <w:r>
        <w:rPr>
          <w:b/>
          <w:sz w:val="24"/>
        </w:rPr>
        <w:t>разновозрастная</w:t>
      </w:r>
      <w:r>
        <w:rPr>
          <w:b/>
          <w:spacing w:val="-9"/>
          <w:sz w:val="24"/>
        </w:rPr>
        <w:t xml:space="preserve"> </w:t>
      </w:r>
      <w:r>
        <w:rPr>
          <w:b/>
          <w:sz w:val="24"/>
        </w:rPr>
        <w:t>группа (тёплый период)</w:t>
      </w:r>
    </w:p>
    <w:tbl>
      <w:tblPr>
        <w:tblStyle w:val="7"/>
        <w:tblW w:w="0" w:type="auto"/>
        <w:tblInd w:w="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3"/>
        <w:gridCol w:w="8457"/>
        <w:gridCol w:w="1464"/>
      </w:tblGrid>
      <w:tr w14:paraId="13BE4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583" w:type="dxa"/>
            <w:shd w:val="clear" w:color="auto" w:fill="CC6600"/>
          </w:tcPr>
          <w:p w14:paraId="1E06C8D2">
            <w:pPr>
              <w:pStyle w:val="12"/>
              <w:spacing w:line="254" w:lineRule="exact"/>
              <w:ind w:left="134" w:right="119" w:firstLine="45"/>
              <w:rPr>
                <w:b/>
                <w:sz w:val="22"/>
              </w:rPr>
            </w:pPr>
            <w:r>
              <w:rPr>
                <w:b/>
                <w:spacing w:val="-10"/>
                <w:sz w:val="22"/>
              </w:rPr>
              <w:t xml:space="preserve">№ </w:t>
            </w:r>
            <w:r>
              <w:rPr>
                <w:b/>
                <w:spacing w:val="-5"/>
                <w:sz w:val="22"/>
              </w:rPr>
              <w:t>п/п</w:t>
            </w:r>
          </w:p>
        </w:tc>
        <w:tc>
          <w:tcPr>
            <w:tcW w:w="8457" w:type="dxa"/>
            <w:shd w:val="clear" w:color="auto" w:fill="CC6600"/>
          </w:tcPr>
          <w:p w14:paraId="0A2451C8">
            <w:pPr>
              <w:pStyle w:val="12"/>
              <w:spacing w:line="251" w:lineRule="exact"/>
              <w:ind w:left="9"/>
              <w:jc w:val="center"/>
              <w:rPr>
                <w:b/>
                <w:sz w:val="22"/>
              </w:rPr>
            </w:pPr>
            <w:r>
              <w:rPr>
                <w:b/>
                <w:spacing w:val="-2"/>
                <w:sz w:val="22"/>
              </w:rPr>
              <w:t>Деятельность</w:t>
            </w:r>
          </w:p>
        </w:tc>
        <w:tc>
          <w:tcPr>
            <w:tcW w:w="1464" w:type="dxa"/>
            <w:shd w:val="clear" w:color="auto" w:fill="CC6600"/>
          </w:tcPr>
          <w:p w14:paraId="66F23AF9">
            <w:pPr>
              <w:pStyle w:val="12"/>
              <w:spacing w:line="251" w:lineRule="exact"/>
              <w:ind w:left="415"/>
              <w:rPr>
                <w:b/>
                <w:sz w:val="22"/>
              </w:rPr>
            </w:pPr>
            <w:r>
              <w:rPr>
                <w:b/>
                <w:spacing w:val="-4"/>
                <w:sz w:val="22"/>
              </w:rPr>
              <w:t>Время</w:t>
            </w:r>
          </w:p>
        </w:tc>
      </w:tr>
      <w:tr w14:paraId="17F14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583" w:type="dxa"/>
          </w:tcPr>
          <w:p w14:paraId="643F457F">
            <w:pPr>
              <w:pStyle w:val="12"/>
              <w:spacing w:line="245" w:lineRule="exact"/>
              <w:ind w:left="107"/>
              <w:rPr>
                <w:sz w:val="22"/>
              </w:rPr>
            </w:pPr>
            <w:r>
              <w:rPr>
                <w:spacing w:val="-10"/>
                <w:sz w:val="22"/>
              </w:rPr>
              <w:t>1</w:t>
            </w:r>
          </w:p>
        </w:tc>
        <w:tc>
          <w:tcPr>
            <w:tcW w:w="8457" w:type="dxa"/>
          </w:tcPr>
          <w:p w14:paraId="06592297">
            <w:pPr>
              <w:pStyle w:val="12"/>
              <w:spacing w:line="245" w:lineRule="exact"/>
              <w:ind w:left="108"/>
              <w:rPr>
                <w:sz w:val="22"/>
              </w:rPr>
            </w:pPr>
            <w:r>
              <w:rPr>
                <w:sz w:val="22"/>
              </w:rPr>
              <w:t>Утренний</w:t>
            </w:r>
            <w:r>
              <w:rPr>
                <w:spacing w:val="-9"/>
                <w:sz w:val="22"/>
              </w:rPr>
              <w:t xml:space="preserve"> </w:t>
            </w:r>
            <w:r>
              <w:rPr>
                <w:sz w:val="22"/>
              </w:rPr>
              <w:t>прием,</w:t>
            </w:r>
            <w:r>
              <w:rPr>
                <w:spacing w:val="-7"/>
                <w:sz w:val="22"/>
              </w:rPr>
              <w:t xml:space="preserve"> </w:t>
            </w:r>
            <w:r>
              <w:rPr>
                <w:sz w:val="22"/>
              </w:rPr>
              <w:t>игры,</w:t>
            </w:r>
            <w:r>
              <w:rPr>
                <w:spacing w:val="-8"/>
                <w:sz w:val="22"/>
              </w:rPr>
              <w:t xml:space="preserve"> </w:t>
            </w:r>
            <w:r>
              <w:rPr>
                <w:sz w:val="22"/>
              </w:rPr>
              <w:t>утренняя</w:t>
            </w:r>
            <w:r>
              <w:rPr>
                <w:spacing w:val="-8"/>
                <w:sz w:val="22"/>
              </w:rPr>
              <w:t xml:space="preserve"> </w:t>
            </w:r>
            <w:r>
              <w:rPr>
                <w:sz w:val="22"/>
              </w:rPr>
              <w:t>гимнастика,</w:t>
            </w:r>
            <w:r>
              <w:rPr>
                <w:spacing w:val="-7"/>
                <w:sz w:val="22"/>
              </w:rPr>
              <w:t xml:space="preserve"> </w:t>
            </w:r>
            <w:r>
              <w:rPr>
                <w:sz w:val="22"/>
              </w:rPr>
              <w:t>индивидуальное</w:t>
            </w:r>
            <w:r>
              <w:rPr>
                <w:spacing w:val="-8"/>
                <w:sz w:val="22"/>
              </w:rPr>
              <w:t xml:space="preserve"> </w:t>
            </w:r>
            <w:r>
              <w:rPr>
                <w:sz w:val="22"/>
              </w:rPr>
              <w:t>общение</w:t>
            </w:r>
            <w:r>
              <w:rPr>
                <w:spacing w:val="-7"/>
                <w:sz w:val="22"/>
              </w:rPr>
              <w:t xml:space="preserve"> </w:t>
            </w:r>
            <w:r>
              <w:rPr>
                <w:sz w:val="22"/>
              </w:rPr>
              <w:t>воспитателя</w:t>
            </w:r>
            <w:r>
              <w:rPr>
                <w:spacing w:val="-7"/>
                <w:sz w:val="22"/>
              </w:rPr>
              <w:t xml:space="preserve"> </w:t>
            </w:r>
            <w:r>
              <w:rPr>
                <w:spacing w:val="-10"/>
                <w:sz w:val="22"/>
              </w:rPr>
              <w:t>с</w:t>
            </w:r>
          </w:p>
          <w:p w14:paraId="23267768">
            <w:pPr>
              <w:pStyle w:val="12"/>
              <w:spacing w:before="1" w:line="238" w:lineRule="exact"/>
              <w:ind w:left="108"/>
              <w:rPr>
                <w:sz w:val="22"/>
              </w:rPr>
            </w:pPr>
            <w:r>
              <w:rPr>
                <w:sz w:val="22"/>
              </w:rPr>
              <w:t>детьми,</w:t>
            </w:r>
            <w:r>
              <w:rPr>
                <w:spacing w:val="-5"/>
                <w:sz w:val="22"/>
              </w:rPr>
              <w:t xml:space="preserve"> </w:t>
            </w:r>
            <w:r>
              <w:rPr>
                <w:sz w:val="22"/>
              </w:rPr>
              <w:t>самостоятельная</w:t>
            </w:r>
            <w:r>
              <w:rPr>
                <w:spacing w:val="-8"/>
                <w:sz w:val="22"/>
              </w:rPr>
              <w:t xml:space="preserve"> </w:t>
            </w:r>
            <w:r>
              <w:rPr>
                <w:spacing w:val="-2"/>
                <w:sz w:val="22"/>
              </w:rPr>
              <w:t>деятельность</w:t>
            </w:r>
          </w:p>
        </w:tc>
        <w:tc>
          <w:tcPr>
            <w:tcW w:w="1464" w:type="dxa"/>
          </w:tcPr>
          <w:p w14:paraId="1A82E4D8">
            <w:pPr>
              <w:pStyle w:val="12"/>
              <w:spacing w:line="245" w:lineRule="exact"/>
              <w:ind w:left="110"/>
              <w:rPr>
                <w:sz w:val="22"/>
              </w:rPr>
            </w:pPr>
            <w:r>
              <w:rPr>
                <w:sz w:val="22"/>
              </w:rPr>
              <w:t xml:space="preserve">7.00 – </w:t>
            </w:r>
            <w:r>
              <w:rPr>
                <w:spacing w:val="-4"/>
                <w:sz w:val="22"/>
              </w:rPr>
              <w:t>8.30</w:t>
            </w:r>
          </w:p>
        </w:tc>
      </w:tr>
      <w:tr w14:paraId="4409E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583" w:type="dxa"/>
            <w:shd w:val="clear" w:color="auto" w:fill="FF9933"/>
          </w:tcPr>
          <w:p w14:paraId="241F1E61">
            <w:pPr>
              <w:pStyle w:val="12"/>
              <w:spacing w:line="247" w:lineRule="exact"/>
              <w:ind w:left="107"/>
              <w:rPr>
                <w:sz w:val="22"/>
              </w:rPr>
            </w:pPr>
            <w:r>
              <w:rPr>
                <w:spacing w:val="-10"/>
                <w:sz w:val="22"/>
              </w:rPr>
              <w:t>2</w:t>
            </w:r>
          </w:p>
        </w:tc>
        <w:tc>
          <w:tcPr>
            <w:tcW w:w="8457" w:type="dxa"/>
            <w:shd w:val="clear" w:color="auto" w:fill="FF9933"/>
          </w:tcPr>
          <w:p w14:paraId="558F657E">
            <w:pPr>
              <w:pStyle w:val="12"/>
              <w:spacing w:line="247" w:lineRule="exact"/>
              <w:ind w:left="108"/>
              <w:rPr>
                <w:sz w:val="22"/>
              </w:rPr>
            </w:pPr>
            <w:r>
              <w:rPr>
                <w:sz w:val="22"/>
              </w:rPr>
              <w:t>Подготовка</w:t>
            </w:r>
            <w:r>
              <w:rPr>
                <w:spacing w:val="-8"/>
                <w:sz w:val="22"/>
              </w:rPr>
              <w:t xml:space="preserve"> </w:t>
            </w:r>
            <w:r>
              <w:rPr>
                <w:sz w:val="22"/>
              </w:rPr>
              <w:t>к</w:t>
            </w:r>
            <w:r>
              <w:rPr>
                <w:spacing w:val="-6"/>
                <w:sz w:val="22"/>
              </w:rPr>
              <w:t xml:space="preserve"> </w:t>
            </w:r>
            <w:r>
              <w:rPr>
                <w:sz w:val="22"/>
              </w:rPr>
              <w:t>завтраку,</w:t>
            </w:r>
            <w:r>
              <w:rPr>
                <w:spacing w:val="-5"/>
                <w:sz w:val="22"/>
              </w:rPr>
              <w:t xml:space="preserve"> </w:t>
            </w:r>
            <w:r>
              <w:rPr>
                <w:spacing w:val="-2"/>
                <w:sz w:val="22"/>
              </w:rPr>
              <w:t>завтрак</w:t>
            </w:r>
          </w:p>
        </w:tc>
        <w:tc>
          <w:tcPr>
            <w:tcW w:w="1464" w:type="dxa"/>
            <w:shd w:val="clear" w:color="auto" w:fill="FF9933"/>
          </w:tcPr>
          <w:p w14:paraId="512FD872">
            <w:pPr>
              <w:pStyle w:val="12"/>
              <w:spacing w:line="247" w:lineRule="exact"/>
              <w:ind w:left="110"/>
              <w:rPr>
                <w:sz w:val="22"/>
              </w:rPr>
            </w:pPr>
            <w:r>
              <w:rPr>
                <w:sz w:val="22"/>
              </w:rPr>
              <w:t xml:space="preserve">8.30 – </w:t>
            </w:r>
            <w:r>
              <w:rPr>
                <w:spacing w:val="-4"/>
                <w:sz w:val="22"/>
              </w:rPr>
              <w:t>8.50</w:t>
            </w:r>
          </w:p>
        </w:tc>
      </w:tr>
      <w:tr w14:paraId="07E15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583" w:type="dxa"/>
          </w:tcPr>
          <w:p w14:paraId="2059592A">
            <w:pPr>
              <w:pStyle w:val="12"/>
              <w:spacing w:line="249" w:lineRule="exact"/>
              <w:ind w:left="107"/>
              <w:rPr>
                <w:sz w:val="22"/>
              </w:rPr>
            </w:pPr>
            <w:r>
              <w:rPr>
                <w:spacing w:val="-10"/>
                <w:sz w:val="22"/>
              </w:rPr>
              <w:t>3</w:t>
            </w:r>
          </w:p>
        </w:tc>
        <w:tc>
          <w:tcPr>
            <w:tcW w:w="8457" w:type="dxa"/>
          </w:tcPr>
          <w:p w14:paraId="74116B67">
            <w:pPr>
              <w:pStyle w:val="12"/>
              <w:spacing w:line="249" w:lineRule="exact"/>
              <w:ind w:left="108"/>
              <w:rPr>
                <w:sz w:val="22"/>
              </w:rPr>
            </w:pPr>
            <w:r>
              <w:rPr>
                <w:sz w:val="22"/>
              </w:rPr>
              <w:t>Игры,</w:t>
            </w:r>
            <w:r>
              <w:rPr>
                <w:spacing w:val="-6"/>
                <w:sz w:val="22"/>
              </w:rPr>
              <w:t xml:space="preserve"> </w:t>
            </w:r>
            <w:r>
              <w:rPr>
                <w:sz w:val="22"/>
              </w:rPr>
              <w:t>самостоятельная</w:t>
            </w:r>
            <w:r>
              <w:rPr>
                <w:spacing w:val="-6"/>
                <w:sz w:val="22"/>
              </w:rPr>
              <w:t xml:space="preserve"> </w:t>
            </w:r>
            <w:r>
              <w:rPr>
                <w:sz w:val="22"/>
              </w:rPr>
              <w:t>деятельность.</w:t>
            </w:r>
            <w:r>
              <w:rPr>
                <w:spacing w:val="-5"/>
                <w:sz w:val="22"/>
              </w:rPr>
              <w:t xml:space="preserve"> </w:t>
            </w:r>
            <w:r>
              <w:rPr>
                <w:sz w:val="22"/>
              </w:rPr>
              <w:t>Подготовка</w:t>
            </w:r>
            <w:r>
              <w:rPr>
                <w:spacing w:val="-5"/>
                <w:sz w:val="22"/>
              </w:rPr>
              <w:t xml:space="preserve"> </w:t>
            </w:r>
            <w:r>
              <w:rPr>
                <w:sz w:val="22"/>
              </w:rPr>
              <w:t>к</w:t>
            </w:r>
            <w:r>
              <w:rPr>
                <w:spacing w:val="-6"/>
                <w:sz w:val="22"/>
              </w:rPr>
              <w:t xml:space="preserve"> </w:t>
            </w:r>
            <w:r>
              <w:rPr>
                <w:spacing w:val="-2"/>
                <w:sz w:val="22"/>
              </w:rPr>
              <w:t>прогулке</w:t>
            </w:r>
          </w:p>
        </w:tc>
        <w:tc>
          <w:tcPr>
            <w:tcW w:w="1464" w:type="dxa"/>
          </w:tcPr>
          <w:p w14:paraId="63840950">
            <w:pPr>
              <w:pStyle w:val="12"/>
              <w:spacing w:line="249" w:lineRule="exact"/>
              <w:ind w:left="110"/>
              <w:rPr>
                <w:sz w:val="22"/>
              </w:rPr>
            </w:pPr>
            <w:r>
              <w:rPr>
                <w:sz w:val="22"/>
              </w:rPr>
              <w:t xml:space="preserve">8.50 – </w:t>
            </w:r>
            <w:r>
              <w:rPr>
                <w:spacing w:val="-4"/>
                <w:sz w:val="22"/>
              </w:rPr>
              <w:t>9.20</w:t>
            </w:r>
          </w:p>
        </w:tc>
      </w:tr>
      <w:tr w14:paraId="1D902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583" w:type="dxa"/>
            <w:shd w:val="clear" w:color="auto" w:fill="FF9933"/>
          </w:tcPr>
          <w:p w14:paraId="0D55AA6B">
            <w:pPr>
              <w:pStyle w:val="12"/>
              <w:spacing w:line="247" w:lineRule="exact"/>
              <w:ind w:left="107"/>
              <w:rPr>
                <w:sz w:val="22"/>
              </w:rPr>
            </w:pPr>
            <w:r>
              <w:rPr>
                <w:spacing w:val="-10"/>
                <w:sz w:val="22"/>
              </w:rPr>
              <w:t>4</w:t>
            </w:r>
          </w:p>
        </w:tc>
        <w:tc>
          <w:tcPr>
            <w:tcW w:w="8457" w:type="dxa"/>
            <w:shd w:val="clear" w:color="auto" w:fill="FF9933"/>
          </w:tcPr>
          <w:p w14:paraId="76658138">
            <w:pPr>
              <w:pStyle w:val="12"/>
              <w:spacing w:line="246" w:lineRule="exact"/>
              <w:ind w:left="108"/>
              <w:rPr>
                <w:sz w:val="22"/>
              </w:rPr>
            </w:pPr>
            <w:r>
              <w:rPr>
                <w:sz w:val="22"/>
              </w:rPr>
              <w:t>Прогулка,</w:t>
            </w:r>
            <w:r>
              <w:rPr>
                <w:spacing w:val="-9"/>
                <w:sz w:val="22"/>
              </w:rPr>
              <w:t xml:space="preserve"> </w:t>
            </w:r>
            <w:r>
              <w:rPr>
                <w:sz w:val="22"/>
              </w:rPr>
              <w:t>образовательная</w:t>
            </w:r>
            <w:r>
              <w:rPr>
                <w:spacing w:val="-8"/>
                <w:sz w:val="22"/>
              </w:rPr>
              <w:t xml:space="preserve"> </w:t>
            </w:r>
            <w:r>
              <w:rPr>
                <w:sz w:val="22"/>
              </w:rPr>
              <w:t>деятельность</w:t>
            </w:r>
            <w:r>
              <w:rPr>
                <w:spacing w:val="-6"/>
                <w:sz w:val="22"/>
              </w:rPr>
              <w:t xml:space="preserve"> </w:t>
            </w:r>
            <w:r>
              <w:rPr>
                <w:sz w:val="22"/>
              </w:rPr>
              <w:t>на</w:t>
            </w:r>
            <w:r>
              <w:rPr>
                <w:spacing w:val="-7"/>
                <w:sz w:val="22"/>
              </w:rPr>
              <w:t xml:space="preserve"> </w:t>
            </w:r>
            <w:r>
              <w:rPr>
                <w:sz w:val="22"/>
              </w:rPr>
              <w:t>прогулке,</w:t>
            </w:r>
            <w:r>
              <w:rPr>
                <w:spacing w:val="-7"/>
                <w:sz w:val="22"/>
              </w:rPr>
              <w:t xml:space="preserve"> </w:t>
            </w:r>
            <w:r>
              <w:rPr>
                <w:sz w:val="22"/>
              </w:rPr>
              <w:t>самостоятельные</w:t>
            </w:r>
            <w:r>
              <w:rPr>
                <w:spacing w:val="-6"/>
                <w:sz w:val="22"/>
              </w:rPr>
              <w:t xml:space="preserve"> </w:t>
            </w:r>
            <w:r>
              <w:rPr>
                <w:spacing w:val="-2"/>
                <w:sz w:val="22"/>
              </w:rPr>
              <w:t>игры,</w:t>
            </w:r>
          </w:p>
          <w:p w14:paraId="7DCCE434">
            <w:pPr>
              <w:pStyle w:val="12"/>
              <w:spacing w:line="238" w:lineRule="exact"/>
              <w:ind w:left="108"/>
              <w:rPr>
                <w:sz w:val="22"/>
              </w:rPr>
            </w:pPr>
            <w:r>
              <w:rPr>
                <w:sz w:val="22"/>
              </w:rPr>
              <w:t>возвращение</w:t>
            </w:r>
            <w:r>
              <w:rPr>
                <w:spacing w:val="-4"/>
                <w:sz w:val="22"/>
              </w:rPr>
              <w:t xml:space="preserve"> </w:t>
            </w:r>
            <w:r>
              <w:rPr>
                <w:sz w:val="22"/>
              </w:rPr>
              <w:t>с</w:t>
            </w:r>
            <w:r>
              <w:rPr>
                <w:spacing w:val="-4"/>
                <w:sz w:val="22"/>
              </w:rPr>
              <w:t xml:space="preserve"> </w:t>
            </w:r>
            <w:r>
              <w:rPr>
                <w:spacing w:val="-2"/>
                <w:sz w:val="22"/>
              </w:rPr>
              <w:t>прогулки</w:t>
            </w:r>
          </w:p>
        </w:tc>
        <w:tc>
          <w:tcPr>
            <w:tcW w:w="1464" w:type="dxa"/>
            <w:shd w:val="clear" w:color="auto" w:fill="FF9933"/>
          </w:tcPr>
          <w:p w14:paraId="1512A28B">
            <w:pPr>
              <w:pStyle w:val="12"/>
              <w:spacing w:line="247" w:lineRule="exact"/>
              <w:ind w:left="110"/>
              <w:rPr>
                <w:sz w:val="22"/>
              </w:rPr>
            </w:pPr>
            <w:r>
              <w:rPr>
                <w:sz w:val="22"/>
              </w:rPr>
              <w:t xml:space="preserve">9.20 – </w:t>
            </w:r>
            <w:r>
              <w:rPr>
                <w:spacing w:val="-2"/>
                <w:sz w:val="22"/>
              </w:rPr>
              <w:t>12.10</w:t>
            </w:r>
          </w:p>
        </w:tc>
      </w:tr>
      <w:tr w14:paraId="1547C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583" w:type="dxa"/>
          </w:tcPr>
          <w:p w14:paraId="29C31753">
            <w:pPr>
              <w:pStyle w:val="12"/>
              <w:spacing w:line="234" w:lineRule="exact"/>
              <w:ind w:left="107"/>
              <w:rPr>
                <w:sz w:val="22"/>
              </w:rPr>
            </w:pPr>
            <w:r>
              <w:rPr>
                <w:spacing w:val="-10"/>
                <w:sz w:val="22"/>
              </w:rPr>
              <w:t>5</w:t>
            </w:r>
          </w:p>
        </w:tc>
        <w:tc>
          <w:tcPr>
            <w:tcW w:w="8457" w:type="dxa"/>
          </w:tcPr>
          <w:p w14:paraId="3A06E4DC">
            <w:pPr>
              <w:pStyle w:val="12"/>
              <w:spacing w:line="234" w:lineRule="exact"/>
              <w:ind w:left="108"/>
              <w:rPr>
                <w:sz w:val="22"/>
              </w:rPr>
            </w:pPr>
            <w:r>
              <w:rPr>
                <w:sz w:val="22"/>
              </w:rPr>
              <w:t>Второй</w:t>
            </w:r>
            <w:r>
              <w:rPr>
                <w:spacing w:val="-6"/>
                <w:sz w:val="22"/>
              </w:rPr>
              <w:t xml:space="preserve"> </w:t>
            </w:r>
            <w:r>
              <w:rPr>
                <w:spacing w:val="-2"/>
                <w:sz w:val="22"/>
              </w:rPr>
              <w:t>завтрак</w:t>
            </w:r>
          </w:p>
        </w:tc>
        <w:tc>
          <w:tcPr>
            <w:tcW w:w="1464" w:type="dxa"/>
          </w:tcPr>
          <w:p w14:paraId="051C0319">
            <w:pPr>
              <w:pStyle w:val="12"/>
              <w:spacing w:line="234" w:lineRule="exact"/>
              <w:ind w:left="110"/>
              <w:rPr>
                <w:sz w:val="22"/>
              </w:rPr>
            </w:pPr>
            <w:r>
              <w:rPr>
                <w:sz w:val="22"/>
              </w:rPr>
              <w:t xml:space="preserve">10.40 – </w:t>
            </w:r>
            <w:r>
              <w:rPr>
                <w:spacing w:val="-2"/>
                <w:sz w:val="22"/>
              </w:rPr>
              <w:t>10.50</w:t>
            </w:r>
          </w:p>
        </w:tc>
      </w:tr>
      <w:tr w14:paraId="4AE9E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583" w:type="dxa"/>
            <w:shd w:val="clear" w:color="auto" w:fill="FF9933"/>
          </w:tcPr>
          <w:p w14:paraId="539A14AA">
            <w:pPr>
              <w:pStyle w:val="12"/>
              <w:spacing w:line="234" w:lineRule="exact"/>
              <w:ind w:left="107"/>
              <w:rPr>
                <w:sz w:val="22"/>
              </w:rPr>
            </w:pPr>
            <w:r>
              <w:rPr>
                <w:spacing w:val="-10"/>
                <w:sz w:val="22"/>
              </w:rPr>
              <w:t>6</w:t>
            </w:r>
          </w:p>
        </w:tc>
        <w:tc>
          <w:tcPr>
            <w:tcW w:w="8457" w:type="dxa"/>
            <w:shd w:val="clear" w:color="auto" w:fill="FF9933"/>
          </w:tcPr>
          <w:p w14:paraId="2D800E6A">
            <w:pPr>
              <w:pStyle w:val="12"/>
              <w:spacing w:line="234" w:lineRule="exact"/>
              <w:ind w:left="108"/>
              <w:rPr>
                <w:sz w:val="22"/>
              </w:rPr>
            </w:pPr>
            <w:r>
              <w:rPr>
                <w:sz w:val="22"/>
              </w:rPr>
              <w:t>Возвращение</w:t>
            </w:r>
            <w:r>
              <w:rPr>
                <w:spacing w:val="-5"/>
                <w:sz w:val="22"/>
              </w:rPr>
              <w:t xml:space="preserve"> </w:t>
            </w:r>
            <w:r>
              <w:rPr>
                <w:sz w:val="22"/>
              </w:rPr>
              <w:t>с</w:t>
            </w:r>
            <w:r>
              <w:rPr>
                <w:spacing w:val="-4"/>
                <w:sz w:val="22"/>
              </w:rPr>
              <w:t xml:space="preserve"> </w:t>
            </w:r>
            <w:r>
              <w:rPr>
                <w:sz w:val="22"/>
              </w:rPr>
              <w:t>прогулки,</w:t>
            </w:r>
            <w:r>
              <w:rPr>
                <w:spacing w:val="-6"/>
                <w:sz w:val="22"/>
              </w:rPr>
              <w:t xml:space="preserve"> </w:t>
            </w:r>
            <w:r>
              <w:rPr>
                <w:sz w:val="22"/>
              </w:rPr>
              <w:t>водные</w:t>
            </w:r>
            <w:r>
              <w:rPr>
                <w:spacing w:val="-4"/>
                <w:sz w:val="22"/>
              </w:rPr>
              <w:t xml:space="preserve"> </w:t>
            </w:r>
            <w:r>
              <w:rPr>
                <w:spacing w:val="-2"/>
                <w:sz w:val="22"/>
              </w:rPr>
              <w:t>процедуры</w:t>
            </w:r>
          </w:p>
        </w:tc>
        <w:tc>
          <w:tcPr>
            <w:tcW w:w="1464" w:type="dxa"/>
            <w:shd w:val="clear" w:color="auto" w:fill="FF9933"/>
          </w:tcPr>
          <w:p w14:paraId="43FC78AD">
            <w:pPr>
              <w:pStyle w:val="12"/>
              <w:spacing w:line="234" w:lineRule="exact"/>
              <w:ind w:left="110"/>
              <w:rPr>
                <w:sz w:val="22"/>
              </w:rPr>
            </w:pPr>
            <w:r>
              <w:rPr>
                <w:sz w:val="22"/>
              </w:rPr>
              <w:t xml:space="preserve">12.10 – </w:t>
            </w:r>
            <w:r>
              <w:rPr>
                <w:spacing w:val="-2"/>
                <w:sz w:val="22"/>
              </w:rPr>
              <w:t>12.25</w:t>
            </w:r>
          </w:p>
        </w:tc>
      </w:tr>
      <w:tr w14:paraId="63EBD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583" w:type="dxa"/>
          </w:tcPr>
          <w:p w14:paraId="48FC762A">
            <w:pPr>
              <w:pStyle w:val="12"/>
              <w:spacing w:line="232" w:lineRule="exact"/>
              <w:ind w:left="107"/>
              <w:rPr>
                <w:sz w:val="22"/>
              </w:rPr>
            </w:pPr>
            <w:r>
              <w:rPr>
                <w:spacing w:val="-10"/>
                <w:sz w:val="22"/>
              </w:rPr>
              <w:t>7</w:t>
            </w:r>
          </w:p>
        </w:tc>
        <w:tc>
          <w:tcPr>
            <w:tcW w:w="8457" w:type="dxa"/>
          </w:tcPr>
          <w:p w14:paraId="34D5DB97">
            <w:pPr>
              <w:pStyle w:val="12"/>
              <w:spacing w:line="232" w:lineRule="exact"/>
              <w:ind w:left="108"/>
              <w:rPr>
                <w:sz w:val="22"/>
              </w:rPr>
            </w:pPr>
            <w:r>
              <w:rPr>
                <w:sz w:val="22"/>
              </w:rPr>
              <w:t>Подготовка</w:t>
            </w:r>
            <w:r>
              <w:rPr>
                <w:spacing w:val="-9"/>
                <w:sz w:val="22"/>
              </w:rPr>
              <w:t xml:space="preserve"> </w:t>
            </w:r>
            <w:r>
              <w:rPr>
                <w:sz w:val="22"/>
              </w:rPr>
              <w:t>к</w:t>
            </w:r>
            <w:r>
              <w:rPr>
                <w:spacing w:val="-5"/>
                <w:sz w:val="22"/>
              </w:rPr>
              <w:t xml:space="preserve"> </w:t>
            </w:r>
            <w:r>
              <w:rPr>
                <w:sz w:val="22"/>
              </w:rPr>
              <w:t>обеду.</w:t>
            </w:r>
            <w:r>
              <w:rPr>
                <w:spacing w:val="-4"/>
                <w:sz w:val="22"/>
              </w:rPr>
              <w:t xml:space="preserve"> Обед</w:t>
            </w:r>
          </w:p>
        </w:tc>
        <w:tc>
          <w:tcPr>
            <w:tcW w:w="1464" w:type="dxa"/>
          </w:tcPr>
          <w:p w14:paraId="1C5F7696">
            <w:pPr>
              <w:pStyle w:val="12"/>
              <w:spacing w:line="232" w:lineRule="exact"/>
              <w:ind w:left="110"/>
              <w:rPr>
                <w:sz w:val="22"/>
              </w:rPr>
            </w:pPr>
            <w:r>
              <w:rPr>
                <w:sz w:val="22"/>
              </w:rPr>
              <w:t xml:space="preserve">12.25 – </w:t>
            </w:r>
            <w:r>
              <w:rPr>
                <w:spacing w:val="-2"/>
                <w:sz w:val="22"/>
              </w:rPr>
              <w:t>13.00</w:t>
            </w:r>
          </w:p>
        </w:tc>
      </w:tr>
      <w:tr w14:paraId="40C9F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583" w:type="dxa"/>
            <w:shd w:val="clear" w:color="auto" w:fill="FF9933"/>
          </w:tcPr>
          <w:p w14:paraId="1F0CEDE8">
            <w:pPr>
              <w:pStyle w:val="12"/>
              <w:spacing w:line="234" w:lineRule="exact"/>
              <w:ind w:left="107"/>
              <w:rPr>
                <w:sz w:val="22"/>
              </w:rPr>
            </w:pPr>
            <w:r>
              <w:rPr>
                <w:spacing w:val="-10"/>
                <w:sz w:val="22"/>
              </w:rPr>
              <w:t>8</w:t>
            </w:r>
          </w:p>
        </w:tc>
        <w:tc>
          <w:tcPr>
            <w:tcW w:w="8457" w:type="dxa"/>
            <w:shd w:val="clear" w:color="auto" w:fill="FF9933"/>
          </w:tcPr>
          <w:p w14:paraId="4B5A02E3">
            <w:pPr>
              <w:pStyle w:val="12"/>
              <w:spacing w:line="234" w:lineRule="exact"/>
              <w:ind w:left="108"/>
              <w:rPr>
                <w:sz w:val="22"/>
              </w:rPr>
            </w:pPr>
            <w:r>
              <w:rPr>
                <w:sz w:val="22"/>
              </w:rPr>
              <w:t>Подготовка</w:t>
            </w:r>
            <w:r>
              <w:rPr>
                <w:spacing w:val="-8"/>
                <w:sz w:val="22"/>
              </w:rPr>
              <w:t xml:space="preserve"> </w:t>
            </w:r>
            <w:r>
              <w:rPr>
                <w:sz w:val="22"/>
              </w:rPr>
              <w:t>ко</w:t>
            </w:r>
            <w:r>
              <w:rPr>
                <w:spacing w:val="-7"/>
                <w:sz w:val="22"/>
              </w:rPr>
              <w:t xml:space="preserve"> </w:t>
            </w:r>
            <w:r>
              <w:rPr>
                <w:sz w:val="22"/>
              </w:rPr>
              <w:t>сну.</w:t>
            </w:r>
            <w:r>
              <w:rPr>
                <w:spacing w:val="-4"/>
                <w:sz w:val="22"/>
              </w:rPr>
              <w:t xml:space="preserve"> </w:t>
            </w:r>
            <w:r>
              <w:rPr>
                <w:spacing w:val="-5"/>
                <w:sz w:val="22"/>
              </w:rPr>
              <w:t>Сон</w:t>
            </w:r>
          </w:p>
        </w:tc>
        <w:tc>
          <w:tcPr>
            <w:tcW w:w="1464" w:type="dxa"/>
            <w:shd w:val="clear" w:color="auto" w:fill="FF9933"/>
          </w:tcPr>
          <w:p w14:paraId="53948397">
            <w:pPr>
              <w:pStyle w:val="12"/>
              <w:spacing w:line="234" w:lineRule="exact"/>
              <w:ind w:left="110"/>
              <w:rPr>
                <w:sz w:val="22"/>
              </w:rPr>
            </w:pPr>
            <w:r>
              <w:rPr>
                <w:sz w:val="22"/>
              </w:rPr>
              <w:t xml:space="preserve">13.00 – </w:t>
            </w:r>
            <w:r>
              <w:rPr>
                <w:spacing w:val="-2"/>
                <w:sz w:val="22"/>
              </w:rPr>
              <w:t>15.10</w:t>
            </w:r>
          </w:p>
        </w:tc>
      </w:tr>
    </w:tbl>
    <w:p w14:paraId="0EA7A642">
      <w:pPr>
        <w:pStyle w:val="12"/>
        <w:spacing w:after="0" w:line="234" w:lineRule="exact"/>
        <w:rPr>
          <w:sz w:val="22"/>
        </w:rPr>
        <w:sectPr>
          <w:headerReference r:id="rId387" w:type="default"/>
          <w:footerReference r:id="rId388" w:type="default"/>
          <w:pgSz w:w="11910" w:h="16840"/>
          <w:pgMar w:top="1600" w:right="141" w:bottom="1700" w:left="425" w:header="965" w:footer="1516" w:gutter="0"/>
          <w:cols w:space="720" w:num="1"/>
        </w:sectPr>
      </w:pPr>
    </w:p>
    <w:p w14:paraId="33B79120">
      <w:pPr>
        <w:pStyle w:val="8"/>
        <w:spacing w:before="6" w:after="1"/>
        <w:ind w:left="0"/>
        <w:jc w:val="left"/>
        <w:rPr>
          <w:b/>
          <w:sz w:val="7"/>
        </w:rPr>
      </w:pPr>
    </w:p>
    <w:tbl>
      <w:tblPr>
        <w:tblStyle w:val="7"/>
        <w:tblW w:w="0" w:type="auto"/>
        <w:tblInd w:w="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3"/>
        <w:gridCol w:w="8457"/>
        <w:gridCol w:w="1464"/>
      </w:tblGrid>
      <w:tr w14:paraId="15550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583" w:type="dxa"/>
          </w:tcPr>
          <w:p w14:paraId="0694E98D">
            <w:pPr>
              <w:pStyle w:val="12"/>
              <w:spacing w:line="234" w:lineRule="exact"/>
              <w:ind w:left="107"/>
              <w:rPr>
                <w:sz w:val="22"/>
              </w:rPr>
            </w:pPr>
            <w:r>
              <w:rPr>
                <w:spacing w:val="-10"/>
                <w:sz w:val="22"/>
              </w:rPr>
              <w:t>9</w:t>
            </w:r>
          </w:p>
        </w:tc>
        <w:tc>
          <w:tcPr>
            <w:tcW w:w="8457" w:type="dxa"/>
          </w:tcPr>
          <w:p w14:paraId="290A686F">
            <w:pPr>
              <w:pStyle w:val="12"/>
              <w:spacing w:line="234" w:lineRule="exact"/>
              <w:ind w:left="108"/>
              <w:rPr>
                <w:sz w:val="22"/>
              </w:rPr>
            </w:pPr>
            <w:r>
              <w:rPr>
                <w:sz w:val="22"/>
              </w:rPr>
              <w:t>Постепенный</w:t>
            </w:r>
            <w:r>
              <w:rPr>
                <w:spacing w:val="-7"/>
                <w:sz w:val="22"/>
              </w:rPr>
              <w:t xml:space="preserve"> </w:t>
            </w:r>
            <w:r>
              <w:rPr>
                <w:sz w:val="22"/>
              </w:rPr>
              <w:t>подъем,</w:t>
            </w:r>
            <w:r>
              <w:rPr>
                <w:spacing w:val="-6"/>
                <w:sz w:val="22"/>
              </w:rPr>
              <w:t xml:space="preserve"> </w:t>
            </w:r>
            <w:r>
              <w:rPr>
                <w:sz w:val="22"/>
              </w:rPr>
              <w:t>воздушные,</w:t>
            </w:r>
            <w:r>
              <w:rPr>
                <w:spacing w:val="-7"/>
                <w:sz w:val="22"/>
              </w:rPr>
              <w:t xml:space="preserve"> </w:t>
            </w:r>
            <w:r>
              <w:rPr>
                <w:sz w:val="22"/>
              </w:rPr>
              <w:t>водные</w:t>
            </w:r>
            <w:r>
              <w:rPr>
                <w:spacing w:val="-6"/>
                <w:sz w:val="22"/>
              </w:rPr>
              <w:t xml:space="preserve"> </w:t>
            </w:r>
            <w:r>
              <w:rPr>
                <w:spacing w:val="-2"/>
                <w:sz w:val="22"/>
              </w:rPr>
              <w:t>процедуры</w:t>
            </w:r>
          </w:p>
        </w:tc>
        <w:tc>
          <w:tcPr>
            <w:tcW w:w="1464" w:type="dxa"/>
          </w:tcPr>
          <w:p w14:paraId="555B020B">
            <w:pPr>
              <w:pStyle w:val="12"/>
              <w:spacing w:line="234" w:lineRule="exact"/>
              <w:ind w:left="110"/>
              <w:rPr>
                <w:sz w:val="22"/>
              </w:rPr>
            </w:pPr>
            <w:r>
              <w:rPr>
                <w:sz w:val="22"/>
              </w:rPr>
              <w:t xml:space="preserve">15.10 – </w:t>
            </w:r>
            <w:r>
              <w:rPr>
                <w:spacing w:val="-2"/>
                <w:sz w:val="22"/>
              </w:rPr>
              <w:t>15.30</w:t>
            </w:r>
          </w:p>
        </w:tc>
      </w:tr>
      <w:tr w14:paraId="3F868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583" w:type="dxa"/>
            <w:shd w:val="clear" w:color="auto" w:fill="FF9933"/>
          </w:tcPr>
          <w:p w14:paraId="5100EB45">
            <w:pPr>
              <w:pStyle w:val="12"/>
              <w:spacing w:line="232" w:lineRule="exact"/>
              <w:ind w:left="107"/>
              <w:rPr>
                <w:sz w:val="22"/>
              </w:rPr>
            </w:pPr>
            <w:r>
              <w:rPr>
                <w:spacing w:val="-5"/>
                <w:sz w:val="22"/>
              </w:rPr>
              <w:t>10</w:t>
            </w:r>
          </w:p>
        </w:tc>
        <w:tc>
          <w:tcPr>
            <w:tcW w:w="8457" w:type="dxa"/>
            <w:shd w:val="clear" w:color="auto" w:fill="FF9933"/>
          </w:tcPr>
          <w:p w14:paraId="51F6C2C1">
            <w:pPr>
              <w:pStyle w:val="12"/>
              <w:spacing w:line="232" w:lineRule="exact"/>
              <w:ind w:left="108"/>
              <w:rPr>
                <w:sz w:val="22"/>
              </w:rPr>
            </w:pPr>
            <w:r>
              <w:rPr>
                <w:sz w:val="22"/>
              </w:rPr>
              <w:t>Подготовка</w:t>
            </w:r>
            <w:r>
              <w:rPr>
                <w:spacing w:val="-7"/>
                <w:sz w:val="22"/>
              </w:rPr>
              <w:t xml:space="preserve"> </w:t>
            </w:r>
            <w:r>
              <w:rPr>
                <w:sz w:val="22"/>
              </w:rPr>
              <w:t>к</w:t>
            </w:r>
            <w:r>
              <w:rPr>
                <w:spacing w:val="-5"/>
                <w:sz w:val="22"/>
              </w:rPr>
              <w:t xml:space="preserve"> </w:t>
            </w:r>
            <w:r>
              <w:rPr>
                <w:sz w:val="22"/>
              </w:rPr>
              <w:t>полднику.</w:t>
            </w:r>
            <w:r>
              <w:rPr>
                <w:spacing w:val="-5"/>
                <w:sz w:val="22"/>
              </w:rPr>
              <w:t xml:space="preserve"> </w:t>
            </w:r>
            <w:r>
              <w:rPr>
                <w:spacing w:val="-2"/>
                <w:sz w:val="22"/>
              </w:rPr>
              <w:t>Полдник</w:t>
            </w:r>
          </w:p>
        </w:tc>
        <w:tc>
          <w:tcPr>
            <w:tcW w:w="1464" w:type="dxa"/>
            <w:shd w:val="clear" w:color="auto" w:fill="FF9933"/>
          </w:tcPr>
          <w:p w14:paraId="19A959A3">
            <w:pPr>
              <w:pStyle w:val="12"/>
              <w:spacing w:line="232" w:lineRule="exact"/>
              <w:ind w:left="110"/>
              <w:rPr>
                <w:sz w:val="22"/>
              </w:rPr>
            </w:pPr>
            <w:r>
              <w:rPr>
                <w:sz w:val="22"/>
              </w:rPr>
              <w:t xml:space="preserve">15.30 – </w:t>
            </w:r>
            <w:r>
              <w:rPr>
                <w:spacing w:val="-2"/>
                <w:sz w:val="22"/>
              </w:rPr>
              <w:t>15.50</w:t>
            </w:r>
          </w:p>
        </w:tc>
      </w:tr>
      <w:tr w14:paraId="17871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583" w:type="dxa"/>
          </w:tcPr>
          <w:p w14:paraId="7B15406F">
            <w:pPr>
              <w:pStyle w:val="12"/>
              <w:spacing w:line="234" w:lineRule="exact"/>
              <w:ind w:left="107"/>
              <w:rPr>
                <w:sz w:val="22"/>
              </w:rPr>
            </w:pPr>
            <w:r>
              <w:rPr>
                <w:spacing w:val="-5"/>
                <w:sz w:val="22"/>
              </w:rPr>
              <w:t>11</w:t>
            </w:r>
          </w:p>
        </w:tc>
        <w:tc>
          <w:tcPr>
            <w:tcW w:w="8457" w:type="dxa"/>
          </w:tcPr>
          <w:p w14:paraId="49E9E909">
            <w:pPr>
              <w:pStyle w:val="12"/>
              <w:spacing w:line="234" w:lineRule="exact"/>
              <w:ind w:left="108"/>
              <w:rPr>
                <w:sz w:val="22"/>
              </w:rPr>
            </w:pPr>
            <w:r>
              <w:rPr>
                <w:sz w:val="22"/>
              </w:rPr>
              <w:t>Подготовка</w:t>
            </w:r>
            <w:r>
              <w:rPr>
                <w:spacing w:val="-8"/>
                <w:sz w:val="22"/>
              </w:rPr>
              <w:t xml:space="preserve"> </w:t>
            </w:r>
            <w:r>
              <w:rPr>
                <w:sz w:val="22"/>
              </w:rPr>
              <w:t>к</w:t>
            </w:r>
            <w:r>
              <w:rPr>
                <w:spacing w:val="-4"/>
                <w:sz w:val="22"/>
              </w:rPr>
              <w:t xml:space="preserve"> </w:t>
            </w:r>
            <w:r>
              <w:rPr>
                <w:sz w:val="22"/>
              </w:rPr>
              <w:t>прогулке,</w:t>
            </w:r>
            <w:r>
              <w:rPr>
                <w:spacing w:val="-4"/>
                <w:sz w:val="22"/>
              </w:rPr>
              <w:t xml:space="preserve"> </w:t>
            </w:r>
            <w:r>
              <w:rPr>
                <w:sz w:val="22"/>
              </w:rPr>
              <w:t>выход</w:t>
            </w:r>
            <w:r>
              <w:rPr>
                <w:spacing w:val="-4"/>
                <w:sz w:val="22"/>
              </w:rPr>
              <w:t xml:space="preserve"> </w:t>
            </w:r>
            <w:r>
              <w:rPr>
                <w:sz w:val="22"/>
              </w:rPr>
              <w:t>на</w:t>
            </w:r>
            <w:r>
              <w:rPr>
                <w:spacing w:val="-6"/>
                <w:sz w:val="22"/>
              </w:rPr>
              <w:t xml:space="preserve"> </w:t>
            </w:r>
            <w:r>
              <w:rPr>
                <w:spacing w:val="-2"/>
                <w:sz w:val="22"/>
              </w:rPr>
              <w:t>прогулку</w:t>
            </w:r>
          </w:p>
        </w:tc>
        <w:tc>
          <w:tcPr>
            <w:tcW w:w="1464" w:type="dxa"/>
          </w:tcPr>
          <w:p w14:paraId="7BDEF60F">
            <w:pPr>
              <w:pStyle w:val="12"/>
              <w:spacing w:line="234" w:lineRule="exact"/>
              <w:ind w:left="110"/>
              <w:rPr>
                <w:sz w:val="22"/>
              </w:rPr>
            </w:pPr>
            <w:r>
              <w:rPr>
                <w:sz w:val="22"/>
              </w:rPr>
              <w:t xml:space="preserve">15.30 – </w:t>
            </w:r>
            <w:r>
              <w:rPr>
                <w:spacing w:val="-2"/>
                <w:sz w:val="22"/>
              </w:rPr>
              <w:t>16.15</w:t>
            </w:r>
          </w:p>
        </w:tc>
      </w:tr>
      <w:tr w14:paraId="7D2B1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583" w:type="dxa"/>
            <w:shd w:val="clear" w:color="auto" w:fill="FF9933"/>
          </w:tcPr>
          <w:p w14:paraId="4063A039">
            <w:pPr>
              <w:pStyle w:val="12"/>
              <w:spacing w:line="232" w:lineRule="exact"/>
              <w:ind w:left="107"/>
              <w:rPr>
                <w:sz w:val="22"/>
              </w:rPr>
            </w:pPr>
            <w:r>
              <w:rPr>
                <w:spacing w:val="-5"/>
                <w:sz w:val="22"/>
              </w:rPr>
              <w:t>12</w:t>
            </w:r>
          </w:p>
        </w:tc>
        <w:tc>
          <w:tcPr>
            <w:tcW w:w="8457" w:type="dxa"/>
            <w:shd w:val="clear" w:color="auto" w:fill="FF9933"/>
          </w:tcPr>
          <w:p w14:paraId="6D51AFC7">
            <w:pPr>
              <w:pStyle w:val="12"/>
              <w:spacing w:line="232" w:lineRule="exact"/>
              <w:ind w:left="108"/>
              <w:rPr>
                <w:sz w:val="22"/>
              </w:rPr>
            </w:pPr>
            <w:r>
              <w:rPr>
                <w:sz w:val="22"/>
              </w:rPr>
              <w:t>Прогулка.</w:t>
            </w:r>
            <w:r>
              <w:rPr>
                <w:spacing w:val="-8"/>
                <w:sz w:val="22"/>
              </w:rPr>
              <w:t xml:space="preserve"> </w:t>
            </w:r>
            <w:r>
              <w:rPr>
                <w:sz w:val="22"/>
              </w:rPr>
              <w:t>Игры,</w:t>
            </w:r>
            <w:r>
              <w:rPr>
                <w:spacing w:val="-5"/>
                <w:sz w:val="22"/>
              </w:rPr>
              <w:t xml:space="preserve"> </w:t>
            </w:r>
            <w:r>
              <w:rPr>
                <w:sz w:val="22"/>
              </w:rPr>
              <w:t>досуги,</w:t>
            </w:r>
            <w:r>
              <w:rPr>
                <w:spacing w:val="-5"/>
                <w:sz w:val="22"/>
              </w:rPr>
              <w:t xml:space="preserve"> </w:t>
            </w:r>
            <w:r>
              <w:rPr>
                <w:sz w:val="22"/>
              </w:rPr>
              <w:t>самостоятельная</w:t>
            </w:r>
            <w:r>
              <w:rPr>
                <w:spacing w:val="-6"/>
                <w:sz w:val="22"/>
              </w:rPr>
              <w:t xml:space="preserve"> </w:t>
            </w:r>
            <w:r>
              <w:rPr>
                <w:sz w:val="22"/>
              </w:rPr>
              <w:t>деятельность</w:t>
            </w:r>
            <w:r>
              <w:rPr>
                <w:spacing w:val="-4"/>
                <w:sz w:val="22"/>
              </w:rPr>
              <w:t xml:space="preserve"> </w:t>
            </w:r>
            <w:r>
              <w:rPr>
                <w:sz w:val="22"/>
              </w:rPr>
              <w:t>по</w:t>
            </w:r>
            <w:r>
              <w:rPr>
                <w:spacing w:val="-5"/>
                <w:sz w:val="22"/>
              </w:rPr>
              <w:t xml:space="preserve"> </w:t>
            </w:r>
            <w:r>
              <w:rPr>
                <w:spacing w:val="-2"/>
                <w:sz w:val="22"/>
              </w:rPr>
              <w:t>интересам.</w:t>
            </w:r>
          </w:p>
        </w:tc>
        <w:tc>
          <w:tcPr>
            <w:tcW w:w="1464" w:type="dxa"/>
            <w:shd w:val="clear" w:color="auto" w:fill="FF9933"/>
          </w:tcPr>
          <w:p w14:paraId="78E11036">
            <w:pPr>
              <w:pStyle w:val="12"/>
              <w:rPr>
                <w:sz w:val="18"/>
              </w:rPr>
            </w:pPr>
          </w:p>
        </w:tc>
      </w:tr>
      <w:tr w14:paraId="287A6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583" w:type="dxa"/>
          </w:tcPr>
          <w:p w14:paraId="663720E3">
            <w:pPr>
              <w:pStyle w:val="12"/>
              <w:spacing w:line="247" w:lineRule="exact"/>
              <w:ind w:left="107"/>
              <w:rPr>
                <w:sz w:val="22"/>
              </w:rPr>
            </w:pPr>
            <w:r>
              <w:rPr>
                <w:spacing w:val="-5"/>
                <w:sz w:val="22"/>
              </w:rPr>
              <w:t>13</w:t>
            </w:r>
          </w:p>
        </w:tc>
        <w:tc>
          <w:tcPr>
            <w:tcW w:w="8457" w:type="dxa"/>
          </w:tcPr>
          <w:p w14:paraId="3209D060">
            <w:pPr>
              <w:pStyle w:val="12"/>
              <w:spacing w:line="247" w:lineRule="exact"/>
              <w:ind w:left="108"/>
              <w:rPr>
                <w:sz w:val="22"/>
              </w:rPr>
            </w:pPr>
            <w:r>
              <w:rPr>
                <w:sz w:val="22"/>
              </w:rPr>
              <w:t>Уход</w:t>
            </w:r>
            <w:r>
              <w:rPr>
                <w:spacing w:val="-3"/>
                <w:sz w:val="22"/>
              </w:rPr>
              <w:t xml:space="preserve"> </w:t>
            </w:r>
            <w:r>
              <w:rPr>
                <w:sz w:val="22"/>
              </w:rPr>
              <w:t>детей</w:t>
            </w:r>
            <w:r>
              <w:rPr>
                <w:spacing w:val="-2"/>
                <w:sz w:val="22"/>
              </w:rPr>
              <w:t xml:space="preserve"> домой</w:t>
            </w:r>
          </w:p>
        </w:tc>
        <w:tc>
          <w:tcPr>
            <w:tcW w:w="1464" w:type="dxa"/>
          </w:tcPr>
          <w:p w14:paraId="42567EC5">
            <w:pPr>
              <w:pStyle w:val="12"/>
              <w:rPr>
                <w:sz w:val="22"/>
              </w:rPr>
            </w:pPr>
          </w:p>
        </w:tc>
      </w:tr>
    </w:tbl>
    <w:p w14:paraId="3AAECBD3">
      <w:pPr>
        <w:pStyle w:val="8"/>
        <w:spacing w:before="237"/>
        <w:ind w:left="0"/>
        <w:jc w:val="left"/>
        <w:rPr>
          <w:b/>
        </w:rPr>
      </w:pPr>
    </w:p>
    <w:p w14:paraId="4FEEDB6F">
      <w:pPr>
        <w:pStyle w:val="8"/>
        <w:spacing w:line="276" w:lineRule="auto"/>
        <w:ind w:right="138" w:firstLine="708"/>
      </w:pPr>
      <w: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14:paraId="1551301A">
      <w:pPr>
        <w:pStyle w:val="8"/>
        <w:spacing w:line="276" w:lineRule="auto"/>
        <w:ind w:right="143" w:firstLine="708"/>
      </w:pPr>
      <w:r>
        <w:t>Режим двигательной активности детей в течение дня организуется с учетом возрастных особенностей и состояния здоровья.</w:t>
      </w:r>
    </w:p>
    <w:p w14:paraId="134D7799">
      <w:pPr>
        <w:pStyle w:val="8"/>
        <w:spacing w:line="276" w:lineRule="auto"/>
        <w:ind w:right="137" w:firstLine="708"/>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w:t>
      </w:r>
      <w:r>
        <w:rPr>
          <w:spacing w:val="40"/>
        </w:rPr>
        <w:t xml:space="preserve"> </w:t>
      </w:r>
      <w:r>
        <w:t>числе, во время письма, рисования и использования ЭСО.</w:t>
      </w:r>
    </w:p>
    <w:p w14:paraId="5932BDDD">
      <w:pPr>
        <w:pStyle w:val="8"/>
        <w:spacing w:line="276" w:lineRule="auto"/>
        <w:ind w:right="139" w:firstLine="708"/>
      </w:pPr>
      <w: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занятияхв плавательных бассейнах.</w:t>
      </w:r>
    </w:p>
    <w:p w14:paraId="42E1E457">
      <w:pPr>
        <w:pStyle w:val="8"/>
        <w:spacing w:line="276" w:lineRule="auto"/>
        <w:ind w:right="139" w:firstLine="708"/>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w:t>
      </w:r>
      <w:r>
        <w:rPr>
          <w:spacing w:val="-1"/>
        </w:rPr>
        <w:t xml:space="preserve"> </w:t>
      </w:r>
      <w:r>
        <w:t>влажности</w:t>
      </w:r>
      <w:r>
        <w:rPr>
          <w:spacing w:val="-4"/>
        </w:rPr>
        <w:t xml:space="preserve"> </w:t>
      </w:r>
      <w:r>
        <w:t>и</w:t>
      </w:r>
      <w:r>
        <w:rPr>
          <w:spacing w:val="-1"/>
        </w:rPr>
        <w:t xml:space="preserve"> </w:t>
      </w:r>
      <w:r>
        <w:t>скорости</w:t>
      </w:r>
      <w:r>
        <w:rPr>
          <w:spacing w:val="-4"/>
        </w:rPr>
        <w:t xml:space="preserve"> </w:t>
      </w:r>
      <w:r>
        <w:t>движения</w:t>
      </w:r>
      <w:r>
        <w:rPr>
          <w:spacing w:val="-2"/>
        </w:rPr>
        <w:t xml:space="preserve"> </w:t>
      </w:r>
      <w:r>
        <w:t>воздуха)</w:t>
      </w:r>
      <w:r>
        <w:rPr>
          <w:spacing w:val="-3"/>
        </w:rPr>
        <w:t xml:space="preserve"> </w:t>
      </w:r>
      <w:r>
        <w:t>по</w:t>
      </w:r>
      <w:r>
        <w:rPr>
          <w:spacing w:val="-2"/>
        </w:rPr>
        <w:t xml:space="preserve"> </w:t>
      </w:r>
      <w:r>
        <w:t>климатическим</w:t>
      </w:r>
      <w:r>
        <w:rPr>
          <w:spacing w:val="-3"/>
        </w:rPr>
        <w:t xml:space="preserve"> </w:t>
      </w:r>
      <w:r>
        <w:t>зонам. В</w:t>
      </w:r>
      <w:r>
        <w:rPr>
          <w:spacing w:val="-4"/>
        </w:rPr>
        <w:t xml:space="preserve"> </w:t>
      </w:r>
      <w:r>
        <w:t>дождливые,</w:t>
      </w:r>
      <w:r>
        <w:rPr>
          <w:spacing w:val="-2"/>
        </w:rPr>
        <w:t xml:space="preserve"> </w:t>
      </w:r>
      <w:r>
        <w:t>ветреные и морозные дни занятия физической культурой должны проводиться в зале.</w:t>
      </w:r>
    </w:p>
    <w:p w14:paraId="6EB4C75C">
      <w:pPr>
        <w:pStyle w:val="8"/>
        <w:spacing w:before="44"/>
        <w:ind w:left="0"/>
        <w:jc w:val="left"/>
      </w:pPr>
    </w:p>
    <w:p w14:paraId="481BF092">
      <w:pPr>
        <w:pStyle w:val="2"/>
        <w:numPr>
          <w:ilvl w:val="1"/>
          <w:numId w:val="137"/>
        </w:numPr>
        <w:tabs>
          <w:tab w:val="left" w:pos="1339"/>
        </w:tabs>
        <w:spacing w:before="0" w:after="0" w:line="240" w:lineRule="auto"/>
        <w:ind w:left="1339" w:right="0" w:hanging="490"/>
        <w:jc w:val="left"/>
      </w:pPr>
      <w:r>
        <w:t>Учебный</w:t>
      </w:r>
      <w:r>
        <w:rPr>
          <w:spacing w:val="-6"/>
        </w:rPr>
        <w:t xml:space="preserve"> </w:t>
      </w:r>
      <w:r>
        <w:rPr>
          <w:spacing w:val="-4"/>
        </w:rPr>
        <w:t>план</w:t>
      </w:r>
    </w:p>
    <w:p w14:paraId="5637BECE">
      <w:pPr>
        <w:pStyle w:val="8"/>
        <w:spacing w:before="51" w:line="276" w:lineRule="auto"/>
        <w:ind w:right="138" w:firstLine="708"/>
        <w:rPr>
          <w:rFonts w:ascii="Gabriola" w:hAnsi="Gabriola"/>
        </w:rPr>
      </w:pPr>
      <w:r>
        <w:rPr>
          <w:rFonts w:ascii="Gabriola" w:hAnsi="Gabriola"/>
        </w:rPr>
        <w:t>В ДОО</w:t>
      </w:r>
      <w:r>
        <w:rPr>
          <w:rFonts w:ascii="Gabriola" w:hAnsi="Gabriola"/>
          <w:spacing w:val="-4"/>
        </w:rPr>
        <w:t xml:space="preserve"> </w:t>
      </w:r>
      <w:r>
        <w:rPr>
          <w:rFonts w:ascii="Gabriola" w:hAnsi="Gabriola"/>
        </w:rPr>
        <w:t>применяется комплексно-тематический подход к 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реализация проектов, сезонные явления в природе, праздники, традиции. При этом, что немаловажно,</w:t>
      </w:r>
      <w:r>
        <w:rPr>
          <w:rFonts w:ascii="Gabriola" w:hAnsi="Gabriola"/>
          <w:spacing w:val="80"/>
          <w:w w:val="150"/>
        </w:rPr>
        <w:t xml:space="preserve"> </w:t>
      </w:r>
      <w:r>
        <w:rPr>
          <w:rFonts w:ascii="Gabriola" w:hAnsi="Gabriola"/>
        </w:rPr>
        <w:t>реализация</w:t>
      </w:r>
      <w:r>
        <w:rPr>
          <w:rFonts w:ascii="Gabriola" w:hAnsi="Gabriola"/>
          <w:spacing w:val="80"/>
          <w:w w:val="150"/>
        </w:rPr>
        <w:t xml:space="preserve"> </w:t>
      </w:r>
      <w:r>
        <w:rPr>
          <w:rFonts w:ascii="Gabriola" w:hAnsi="Gabriola"/>
        </w:rPr>
        <w:t>комплексно-тематического</w:t>
      </w:r>
      <w:r>
        <w:rPr>
          <w:rFonts w:ascii="Gabriola" w:hAnsi="Gabriola"/>
          <w:spacing w:val="80"/>
          <w:w w:val="150"/>
        </w:rPr>
        <w:t xml:space="preserve"> </w:t>
      </w:r>
      <w:r>
        <w:rPr>
          <w:rFonts w:ascii="Gabriola" w:hAnsi="Gabriola"/>
        </w:rPr>
        <w:t>принципа</w:t>
      </w:r>
      <w:r>
        <w:rPr>
          <w:rFonts w:ascii="Gabriola" w:hAnsi="Gabriola"/>
          <w:spacing w:val="80"/>
          <w:w w:val="150"/>
        </w:rPr>
        <w:t xml:space="preserve"> </w:t>
      </w:r>
      <w:r>
        <w:rPr>
          <w:rFonts w:ascii="Gabriola" w:hAnsi="Gabriola"/>
        </w:rPr>
        <w:t>тесно</w:t>
      </w:r>
      <w:r>
        <w:rPr>
          <w:rFonts w:ascii="Gabriola" w:hAnsi="Gabriola"/>
          <w:spacing w:val="80"/>
          <w:w w:val="150"/>
        </w:rPr>
        <w:t xml:space="preserve"> </w:t>
      </w:r>
      <w:r>
        <w:rPr>
          <w:rFonts w:ascii="Gabriola" w:hAnsi="Gabriola"/>
        </w:rPr>
        <w:t>взаимосвязана</w:t>
      </w:r>
      <w:r>
        <w:rPr>
          <w:rFonts w:ascii="Gabriola" w:hAnsi="Gabriola"/>
          <w:spacing w:val="80"/>
          <w:w w:val="150"/>
        </w:rPr>
        <w:t xml:space="preserve"> </w:t>
      </w:r>
      <w:r>
        <w:rPr>
          <w:rFonts w:ascii="Gabriola" w:hAnsi="Gabriola"/>
        </w:rPr>
        <w:t>с</w:t>
      </w:r>
      <w:r>
        <w:rPr>
          <w:rFonts w:ascii="Gabriola" w:hAnsi="Gabriola"/>
          <w:spacing w:val="21"/>
        </w:rPr>
        <w:t xml:space="preserve"> </w:t>
      </w:r>
      <w:r>
        <w:rPr>
          <w:rFonts w:ascii="Gabriola" w:hAnsi="Gabriola"/>
        </w:rPr>
        <w:t>интеграцией</w:t>
      </w:r>
      <w:r>
        <w:rPr>
          <w:rFonts w:ascii="Gabriola" w:hAnsi="Gabriola"/>
          <w:spacing w:val="80"/>
          <w:w w:val="150"/>
        </w:rPr>
        <w:t xml:space="preserve"> </w:t>
      </w:r>
      <w:r>
        <w:rPr>
          <w:rFonts w:ascii="Gabriola" w:hAnsi="Gabriola"/>
        </w:rPr>
        <w:t>образовательных</w:t>
      </w:r>
      <w:r>
        <w:rPr>
          <w:rFonts w:ascii="Gabriola" w:hAnsi="Gabriola"/>
          <w:spacing w:val="80"/>
          <w:w w:val="150"/>
        </w:rPr>
        <w:t xml:space="preserve"> </w:t>
      </w:r>
      <w:r>
        <w:rPr>
          <w:rFonts w:ascii="Gabriola" w:hAnsi="Gabriola"/>
        </w:rPr>
        <w:t>областей</w:t>
      </w:r>
      <w:r>
        <w:rPr>
          <w:rFonts w:ascii="Gabriola" w:hAnsi="Gabriola"/>
          <w:spacing w:val="40"/>
        </w:rPr>
        <w:t xml:space="preserve"> </w:t>
      </w:r>
      <w:r>
        <w:rPr>
          <w:rFonts w:ascii="Gabriola" w:hAnsi="Gabriola"/>
        </w:rPr>
        <w:t>и</w:t>
      </w:r>
      <w:r>
        <w:rPr>
          <w:rFonts w:ascii="Gabriola" w:hAnsi="Gabriola"/>
          <w:spacing w:val="40"/>
        </w:rPr>
        <w:t xml:space="preserve"> </w:t>
      </w:r>
      <w:r>
        <w:rPr>
          <w:rFonts w:ascii="Gabriola" w:hAnsi="Gabriola"/>
        </w:rPr>
        <w:t>с интеграцией детских деятельностей.</w:t>
      </w:r>
    </w:p>
    <w:p w14:paraId="37898B40">
      <w:pPr>
        <w:pStyle w:val="8"/>
        <w:spacing w:line="276" w:lineRule="auto"/>
        <w:ind w:right="140" w:firstLine="708"/>
        <w:rPr>
          <w:rFonts w:ascii="Gabriola" w:hAnsi="Gabriola"/>
        </w:rPr>
      </w:pPr>
      <w:r>
        <w:rPr>
          <w:rFonts w:ascii="Gabriola" w:hAnsi="Gabriola"/>
        </w:rPr>
        <w:t>Образовательный процесс в ДОО организован в 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517E1234">
      <w:pPr>
        <w:pStyle w:val="8"/>
        <w:spacing w:before="1"/>
        <w:ind w:left="849"/>
        <w:rPr>
          <w:rFonts w:ascii="Gabriola" w:hAnsi="Gabriola"/>
        </w:rPr>
      </w:pPr>
      <w:r>
        <w:rPr>
          <w:rFonts w:ascii="Gabriola" w:hAnsi="Gabriola"/>
        </w:rPr>
        <w:t>В</w:t>
      </w:r>
      <w:r>
        <w:rPr>
          <w:rFonts w:ascii="Gabriola" w:hAnsi="Gabriola"/>
          <w:spacing w:val="11"/>
        </w:rPr>
        <w:t xml:space="preserve"> </w:t>
      </w:r>
      <w:r>
        <w:rPr>
          <w:rFonts w:ascii="Gabriola" w:hAnsi="Gabriola"/>
        </w:rPr>
        <w:t>течение</w:t>
      </w:r>
      <w:r>
        <w:rPr>
          <w:rFonts w:ascii="Gabriola" w:hAnsi="Gabriola"/>
          <w:spacing w:val="-3"/>
        </w:rPr>
        <w:t xml:space="preserve"> </w:t>
      </w:r>
      <w:r>
        <w:rPr>
          <w:rFonts w:ascii="Gabriola" w:hAnsi="Gabriola"/>
        </w:rPr>
        <w:t>каждой</w:t>
      </w:r>
      <w:r>
        <w:rPr>
          <w:rFonts w:ascii="Gabriola" w:hAnsi="Gabriola"/>
          <w:spacing w:val="-4"/>
        </w:rPr>
        <w:t xml:space="preserve"> </w:t>
      </w:r>
      <w:r>
        <w:rPr>
          <w:rFonts w:ascii="Gabriola" w:hAnsi="Gabriola"/>
        </w:rPr>
        <w:t>тематической</w:t>
      </w:r>
      <w:r>
        <w:rPr>
          <w:rFonts w:ascii="Gabriola" w:hAnsi="Gabriola"/>
          <w:spacing w:val="-3"/>
        </w:rPr>
        <w:t xml:space="preserve"> </w:t>
      </w:r>
      <w:r>
        <w:rPr>
          <w:rFonts w:ascii="Gabriola" w:hAnsi="Gabriola"/>
        </w:rPr>
        <w:t>недели</w:t>
      </w:r>
      <w:r>
        <w:rPr>
          <w:rFonts w:ascii="Gabriola" w:hAnsi="Gabriola"/>
          <w:spacing w:val="-4"/>
        </w:rPr>
        <w:t xml:space="preserve"> </w:t>
      </w:r>
      <w:r>
        <w:rPr>
          <w:rFonts w:ascii="Gabriola" w:hAnsi="Gabriola"/>
        </w:rPr>
        <w:t>педагог</w:t>
      </w:r>
      <w:r>
        <w:rPr>
          <w:rFonts w:ascii="Gabriola" w:hAnsi="Gabriola"/>
          <w:spacing w:val="-5"/>
        </w:rPr>
        <w:t xml:space="preserve"> </w:t>
      </w:r>
      <w:r>
        <w:rPr>
          <w:rFonts w:ascii="Gabriola" w:hAnsi="Gabriola"/>
        </w:rPr>
        <w:t>проектирует</w:t>
      </w:r>
      <w:r>
        <w:rPr>
          <w:rFonts w:ascii="Gabriola" w:hAnsi="Gabriola"/>
          <w:spacing w:val="-3"/>
        </w:rPr>
        <w:t xml:space="preserve"> </w:t>
      </w:r>
      <w:r>
        <w:rPr>
          <w:rFonts w:ascii="Gabriola" w:hAnsi="Gabriola"/>
        </w:rPr>
        <w:t>и</w:t>
      </w:r>
      <w:r>
        <w:rPr>
          <w:rFonts w:ascii="Gabriola" w:hAnsi="Gabriola"/>
          <w:spacing w:val="15"/>
        </w:rPr>
        <w:t xml:space="preserve"> </w:t>
      </w:r>
      <w:r>
        <w:rPr>
          <w:rFonts w:ascii="Gabriola" w:hAnsi="Gabriola"/>
        </w:rPr>
        <w:t>организует</w:t>
      </w:r>
      <w:r>
        <w:rPr>
          <w:rFonts w:ascii="Gabriola" w:hAnsi="Gabriola"/>
          <w:spacing w:val="-4"/>
        </w:rPr>
        <w:t xml:space="preserve"> </w:t>
      </w:r>
      <w:r>
        <w:rPr>
          <w:rFonts w:ascii="Gabriola" w:hAnsi="Gabriola"/>
        </w:rPr>
        <w:t>свою</w:t>
      </w:r>
      <w:r>
        <w:rPr>
          <w:rFonts w:ascii="Gabriola" w:hAnsi="Gabriola"/>
          <w:spacing w:val="-4"/>
        </w:rPr>
        <w:t xml:space="preserve"> </w:t>
      </w:r>
      <w:r>
        <w:rPr>
          <w:rFonts w:ascii="Gabriola" w:hAnsi="Gabriola"/>
        </w:rPr>
        <w:t>деятельность</w:t>
      </w:r>
      <w:r>
        <w:rPr>
          <w:rFonts w:ascii="Gabriola" w:hAnsi="Gabriola"/>
          <w:spacing w:val="-4"/>
        </w:rPr>
        <w:t xml:space="preserve"> </w:t>
      </w:r>
      <w:r>
        <w:rPr>
          <w:rFonts w:ascii="Gabriola" w:hAnsi="Gabriola"/>
        </w:rPr>
        <w:t>по</w:t>
      </w:r>
      <w:r>
        <w:rPr>
          <w:rFonts w:ascii="Gabriola" w:hAnsi="Gabriola"/>
          <w:spacing w:val="16"/>
        </w:rPr>
        <w:t xml:space="preserve"> </w:t>
      </w:r>
      <w:r>
        <w:rPr>
          <w:rFonts w:ascii="Gabriola" w:hAnsi="Gabriola"/>
        </w:rPr>
        <w:t>четырем</w:t>
      </w:r>
      <w:r>
        <w:rPr>
          <w:rFonts w:ascii="Gabriola" w:hAnsi="Gabriola"/>
          <w:spacing w:val="-3"/>
        </w:rPr>
        <w:t xml:space="preserve"> </w:t>
      </w:r>
      <w:r>
        <w:rPr>
          <w:rFonts w:ascii="Gabriola" w:hAnsi="Gabriola"/>
          <w:spacing w:val="-2"/>
        </w:rPr>
        <w:t>блокам:</w:t>
      </w:r>
    </w:p>
    <w:p w14:paraId="19D84D9D">
      <w:pPr>
        <w:pStyle w:val="11"/>
        <w:numPr>
          <w:ilvl w:val="0"/>
          <w:numId w:val="154"/>
        </w:numPr>
        <w:tabs>
          <w:tab w:val="left" w:pos="937"/>
        </w:tabs>
        <w:spacing w:before="60" w:after="0" w:line="276" w:lineRule="auto"/>
        <w:ind w:left="141" w:right="137" w:firstLine="708"/>
        <w:jc w:val="both"/>
        <w:rPr>
          <w:rFonts w:ascii="Gabriola" w:hAnsi="Gabriola"/>
          <w:sz w:val="24"/>
        </w:rPr>
      </w:pPr>
      <w:r>
        <w:rPr>
          <w:rFonts w:ascii="Gabriola" w:hAnsi="Gabriola"/>
          <w:sz w:val="24"/>
        </w:rPr>
        <w:t>блок.</w:t>
      </w:r>
      <w:r>
        <w:rPr>
          <w:rFonts w:ascii="Gabriola" w:hAnsi="Gabriola"/>
          <w:spacing w:val="-11"/>
          <w:sz w:val="24"/>
        </w:rPr>
        <w:t xml:space="preserve"> </w:t>
      </w:r>
      <w:r>
        <w:rPr>
          <w:rFonts w:ascii="Gabriola" w:hAnsi="Gabriola"/>
          <w:sz w:val="24"/>
        </w:rPr>
        <w:t>Образовательная</w:t>
      </w:r>
      <w:r>
        <w:rPr>
          <w:rFonts w:ascii="Gabriola" w:hAnsi="Gabriola"/>
          <w:spacing w:val="-10"/>
          <w:sz w:val="24"/>
        </w:rPr>
        <w:t xml:space="preserve"> </w:t>
      </w:r>
      <w:r>
        <w:rPr>
          <w:rFonts w:ascii="Gabriola" w:hAnsi="Gabriola"/>
          <w:sz w:val="24"/>
        </w:rPr>
        <w:t>деятельность</w:t>
      </w:r>
      <w:r>
        <w:rPr>
          <w:rFonts w:ascii="Gabriola" w:hAnsi="Gabriola"/>
          <w:spacing w:val="-11"/>
          <w:sz w:val="24"/>
        </w:rPr>
        <w:t xml:space="preserve"> </w:t>
      </w:r>
      <w:r>
        <w:rPr>
          <w:rFonts w:ascii="Gabriola" w:hAnsi="Gabriola"/>
          <w:sz w:val="24"/>
        </w:rPr>
        <w:t>по</w:t>
      </w:r>
      <w:r>
        <w:rPr>
          <w:rFonts w:ascii="Gabriola" w:hAnsi="Gabriola"/>
          <w:spacing w:val="-10"/>
          <w:sz w:val="24"/>
        </w:rPr>
        <w:t xml:space="preserve"> </w:t>
      </w:r>
      <w:r>
        <w:rPr>
          <w:rFonts w:ascii="Gabriola" w:hAnsi="Gabriola"/>
          <w:sz w:val="24"/>
        </w:rPr>
        <w:t>реализации</w:t>
      </w:r>
      <w:r>
        <w:rPr>
          <w:rFonts w:ascii="Gabriola" w:hAnsi="Gabriola"/>
          <w:spacing w:val="-11"/>
          <w:sz w:val="24"/>
        </w:rPr>
        <w:t xml:space="preserve"> </w:t>
      </w:r>
      <w:r>
        <w:rPr>
          <w:rFonts w:ascii="Gabriola" w:hAnsi="Gabriola"/>
          <w:sz w:val="24"/>
        </w:rPr>
        <w:t>содержания</w:t>
      </w:r>
      <w:r>
        <w:rPr>
          <w:rFonts w:ascii="Gabriola" w:hAnsi="Gabriola"/>
          <w:spacing w:val="-10"/>
          <w:sz w:val="24"/>
        </w:rPr>
        <w:t xml:space="preserve"> </w:t>
      </w:r>
      <w:r>
        <w:rPr>
          <w:rFonts w:ascii="Gabriola" w:hAnsi="Gabriola"/>
          <w:sz w:val="24"/>
        </w:rPr>
        <w:t>образовательных</w:t>
      </w:r>
      <w:r>
        <w:rPr>
          <w:rFonts w:ascii="Gabriola" w:hAnsi="Gabriola"/>
          <w:spacing w:val="-11"/>
          <w:sz w:val="24"/>
        </w:rPr>
        <w:t xml:space="preserve"> </w:t>
      </w:r>
      <w:r>
        <w:rPr>
          <w:rFonts w:ascii="Gabriola" w:hAnsi="Gabriola"/>
          <w:sz w:val="24"/>
        </w:rPr>
        <w:t>областей</w:t>
      </w:r>
      <w:r>
        <w:rPr>
          <w:rFonts w:ascii="Gabriola" w:hAnsi="Gabriola"/>
          <w:spacing w:val="-10"/>
          <w:sz w:val="24"/>
        </w:rPr>
        <w:t xml:space="preserve"> </w:t>
      </w:r>
      <w:r>
        <w:rPr>
          <w:rFonts w:ascii="Gabriola" w:hAnsi="Gabriola"/>
          <w:sz w:val="24"/>
        </w:rPr>
        <w:t>в</w:t>
      </w:r>
      <w:r>
        <w:rPr>
          <w:rFonts w:ascii="Gabriola" w:hAnsi="Gabriola"/>
          <w:spacing w:val="-11"/>
          <w:sz w:val="24"/>
        </w:rPr>
        <w:t xml:space="preserve"> </w:t>
      </w:r>
      <w:r>
        <w:rPr>
          <w:rFonts w:ascii="Gabriola" w:hAnsi="Gabriola"/>
          <w:sz w:val="24"/>
        </w:rPr>
        <w:t>процессе</w:t>
      </w:r>
      <w:r>
        <w:rPr>
          <w:rFonts w:ascii="Gabriola" w:hAnsi="Gabriola"/>
          <w:spacing w:val="-10"/>
          <w:sz w:val="24"/>
        </w:rPr>
        <w:t xml:space="preserve"> </w:t>
      </w:r>
      <w:r>
        <w:rPr>
          <w:rFonts w:ascii="Gabriola" w:hAnsi="Gabriola"/>
          <w:sz w:val="24"/>
        </w:rPr>
        <w:t>специально</w:t>
      </w:r>
      <w:r>
        <w:rPr>
          <w:rFonts w:ascii="Gabriola" w:hAnsi="Gabriola"/>
          <w:spacing w:val="-11"/>
          <w:sz w:val="24"/>
        </w:rPr>
        <w:t xml:space="preserve"> </w:t>
      </w:r>
      <w:r>
        <w:rPr>
          <w:rFonts w:ascii="Gabriola" w:hAnsi="Gabriola"/>
          <w:sz w:val="24"/>
        </w:rPr>
        <w:t xml:space="preserve">организованных </w:t>
      </w:r>
      <w:r>
        <w:rPr>
          <w:rFonts w:ascii="Gabriola" w:hAnsi="Gabriola"/>
          <w:spacing w:val="-2"/>
          <w:sz w:val="24"/>
        </w:rPr>
        <w:t>занятий.</w:t>
      </w:r>
    </w:p>
    <w:p w14:paraId="70FE0C7E">
      <w:pPr>
        <w:pStyle w:val="8"/>
        <w:ind w:left="849"/>
        <w:rPr>
          <w:rFonts w:ascii="Gabriola" w:hAnsi="Gabriola"/>
        </w:rPr>
      </w:pPr>
      <w:r>
        <w:rPr>
          <w:rFonts w:ascii="Gabriola" w:hAnsi="Gabriola"/>
        </w:rPr>
        <w:t>Для</w:t>
      </w:r>
      <w:r>
        <w:rPr>
          <w:rFonts w:ascii="Gabriola" w:hAnsi="Gabriola"/>
          <w:spacing w:val="9"/>
        </w:rPr>
        <w:t xml:space="preserve"> </w:t>
      </w:r>
      <w:r>
        <w:rPr>
          <w:rFonts w:ascii="Gabriola" w:hAnsi="Gabriola"/>
        </w:rPr>
        <w:t>реализации</w:t>
      </w:r>
      <w:r>
        <w:rPr>
          <w:rFonts w:ascii="Gabriola" w:hAnsi="Gabriola"/>
          <w:spacing w:val="-5"/>
        </w:rPr>
        <w:t xml:space="preserve"> </w:t>
      </w:r>
      <w:r>
        <w:rPr>
          <w:rFonts w:ascii="Gabriola" w:hAnsi="Gabriola"/>
        </w:rPr>
        <w:t>образовательной</w:t>
      </w:r>
      <w:r>
        <w:rPr>
          <w:rFonts w:ascii="Gabriola" w:hAnsi="Gabriola"/>
          <w:spacing w:val="-6"/>
        </w:rPr>
        <w:t xml:space="preserve"> </w:t>
      </w:r>
      <w:r>
        <w:rPr>
          <w:rFonts w:ascii="Gabriola" w:hAnsi="Gabriola"/>
        </w:rPr>
        <w:t>области</w:t>
      </w:r>
      <w:r>
        <w:rPr>
          <w:rFonts w:ascii="Gabriola" w:hAnsi="Gabriola"/>
          <w:spacing w:val="-5"/>
        </w:rPr>
        <w:t xml:space="preserve"> </w:t>
      </w:r>
      <w:r>
        <w:rPr>
          <w:rFonts w:ascii="Gabriola" w:hAnsi="Gabriola"/>
        </w:rPr>
        <w:t>«Познавательное</w:t>
      </w:r>
      <w:r>
        <w:rPr>
          <w:rFonts w:ascii="Gabriola" w:hAnsi="Gabriola"/>
          <w:spacing w:val="-5"/>
        </w:rPr>
        <w:t xml:space="preserve"> </w:t>
      </w:r>
      <w:r>
        <w:rPr>
          <w:rFonts w:ascii="Gabriola" w:hAnsi="Gabriola"/>
        </w:rPr>
        <w:t>развитие»</w:t>
      </w:r>
      <w:r>
        <w:rPr>
          <w:rFonts w:ascii="Gabriola" w:hAnsi="Gabriola"/>
          <w:spacing w:val="-7"/>
        </w:rPr>
        <w:t xml:space="preserve"> </w:t>
      </w:r>
      <w:r>
        <w:rPr>
          <w:rFonts w:ascii="Gabriola" w:hAnsi="Gabriola"/>
        </w:rPr>
        <w:t>проводятся</w:t>
      </w:r>
      <w:r>
        <w:rPr>
          <w:rFonts w:ascii="Gabriola" w:hAnsi="Gabriola"/>
          <w:spacing w:val="-7"/>
        </w:rPr>
        <w:t xml:space="preserve"> </w:t>
      </w:r>
      <w:r>
        <w:rPr>
          <w:rFonts w:ascii="Gabriola" w:hAnsi="Gabriola"/>
        </w:rPr>
        <w:t>занятия</w:t>
      </w:r>
      <w:r>
        <w:rPr>
          <w:rFonts w:ascii="Gabriola" w:hAnsi="Gabriola"/>
          <w:spacing w:val="-6"/>
        </w:rPr>
        <w:t xml:space="preserve"> </w:t>
      </w:r>
      <w:r>
        <w:rPr>
          <w:rFonts w:ascii="Gabriola" w:hAnsi="Gabriola"/>
        </w:rPr>
        <w:t>по</w:t>
      </w:r>
      <w:r>
        <w:rPr>
          <w:rFonts w:ascii="Gabriola" w:hAnsi="Gabriola"/>
          <w:spacing w:val="19"/>
        </w:rPr>
        <w:t xml:space="preserve"> </w:t>
      </w:r>
      <w:r>
        <w:rPr>
          <w:rFonts w:ascii="Gabriola" w:hAnsi="Gabriola"/>
          <w:spacing w:val="-2"/>
        </w:rPr>
        <w:t>направлениям:</w:t>
      </w:r>
    </w:p>
    <w:p w14:paraId="33BBD963">
      <w:pPr>
        <w:pStyle w:val="8"/>
        <w:spacing w:after="0"/>
        <w:rPr>
          <w:rFonts w:ascii="Gabriola" w:hAnsi="Gabriola"/>
        </w:rPr>
        <w:sectPr>
          <w:headerReference r:id="rId389" w:type="default"/>
          <w:footerReference r:id="rId390" w:type="default"/>
          <w:pgSz w:w="11910" w:h="16840"/>
          <w:pgMar w:top="1600" w:right="141" w:bottom="1700" w:left="425" w:header="965" w:footer="1516" w:gutter="0"/>
          <w:cols w:space="720" w:num="1"/>
        </w:sectPr>
      </w:pPr>
    </w:p>
    <w:p w14:paraId="4A993F1D">
      <w:pPr>
        <w:pStyle w:val="8"/>
        <w:spacing w:before="87" w:line="276" w:lineRule="auto"/>
        <w:ind w:right="138" w:firstLine="708"/>
        <w:rPr>
          <w:rFonts w:ascii="Gabriola" w:hAnsi="Gabriola"/>
        </w:rPr>
      </w:pPr>
      <w:r>
        <w:rPr>
          <w:rFonts w:ascii="Gabriola" w:hAnsi="Gabriola"/>
        </w:rPr>
        <w:t>«Ребенок и мир природы» (в интеграции с образовательными областями «Социально-коммуникативное развитие» и «Речевое развитие», а</w:t>
      </w:r>
      <w:r>
        <w:rPr>
          <w:rFonts w:ascii="Gabriola" w:hAnsi="Gabriola"/>
          <w:spacing w:val="40"/>
        </w:rPr>
        <w:t xml:space="preserve"> </w:t>
      </w:r>
      <w:r>
        <w:rPr>
          <w:rFonts w:ascii="Gabriola" w:hAnsi="Gabriola"/>
        </w:rPr>
        <w:t>также «Художественно-эстетическое развитие»),</w:t>
      </w:r>
    </w:p>
    <w:p w14:paraId="5AE8A688">
      <w:pPr>
        <w:pStyle w:val="8"/>
        <w:spacing w:line="276" w:lineRule="auto"/>
        <w:ind w:right="138" w:firstLine="708"/>
        <w:rPr>
          <w:rFonts w:ascii="Gabriola" w:hAnsi="Gabriola"/>
        </w:rPr>
      </w:pPr>
      <w:r>
        <w:rPr>
          <w:rFonts w:ascii="Gabriola" w:hAnsi="Gabriola"/>
        </w:rPr>
        <w:t>«Ребенок и социальный мир» (в интеграции с образовательными областями «Социально-коммуникативное развитие» и «Речевое развитие», а</w:t>
      </w:r>
      <w:r>
        <w:rPr>
          <w:rFonts w:ascii="Gabriola" w:hAnsi="Gabriola"/>
          <w:spacing w:val="40"/>
        </w:rPr>
        <w:t xml:space="preserve"> </w:t>
      </w:r>
      <w:r>
        <w:rPr>
          <w:rFonts w:ascii="Gabriola" w:hAnsi="Gabriola"/>
        </w:rPr>
        <w:t>также «Художественно-эстетическое развитие»),</w:t>
      </w:r>
    </w:p>
    <w:p w14:paraId="58DC43C4">
      <w:pPr>
        <w:pStyle w:val="8"/>
        <w:spacing w:line="276" w:lineRule="auto"/>
        <w:ind w:right="143" w:firstLine="708"/>
        <w:rPr>
          <w:rFonts w:ascii="Gabriola" w:hAnsi="Gabriola"/>
        </w:rPr>
      </w:pPr>
      <w:r>
        <w:rPr>
          <w:rFonts w:ascii="Gabriola" w:hAnsi="Gabriola"/>
        </w:rPr>
        <w:t>«Развитие</w:t>
      </w:r>
      <w:r>
        <w:rPr>
          <w:rFonts w:ascii="Gabriola" w:hAnsi="Gabriola"/>
          <w:spacing w:val="23"/>
        </w:rPr>
        <w:t xml:space="preserve"> </w:t>
      </w:r>
      <w:r>
        <w:rPr>
          <w:rFonts w:ascii="Gabriola" w:hAnsi="Gabriola"/>
        </w:rPr>
        <w:t>элементарных</w:t>
      </w:r>
      <w:r>
        <w:rPr>
          <w:rFonts w:ascii="Gabriola" w:hAnsi="Gabriola"/>
          <w:spacing w:val="23"/>
        </w:rPr>
        <w:t xml:space="preserve"> </w:t>
      </w:r>
      <w:r>
        <w:rPr>
          <w:rFonts w:ascii="Gabriola" w:hAnsi="Gabriola"/>
        </w:rPr>
        <w:t>математических</w:t>
      </w:r>
      <w:r>
        <w:rPr>
          <w:rFonts w:ascii="Gabriola" w:hAnsi="Gabriola"/>
          <w:spacing w:val="23"/>
        </w:rPr>
        <w:t xml:space="preserve"> </w:t>
      </w:r>
      <w:r>
        <w:rPr>
          <w:rFonts w:ascii="Gabriola" w:hAnsi="Gabriola"/>
        </w:rPr>
        <w:t>представлений»</w:t>
      </w:r>
      <w:r>
        <w:rPr>
          <w:rFonts w:ascii="Gabriola" w:hAnsi="Gabriola"/>
          <w:spacing w:val="21"/>
        </w:rPr>
        <w:t xml:space="preserve"> </w:t>
      </w:r>
      <w:r>
        <w:rPr>
          <w:rFonts w:ascii="Gabriola" w:hAnsi="Gabriola"/>
        </w:rPr>
        <w:t>(в</w:t>
      </w:r>
      <w:r>
        <w:rPr>
          <w:rFonts w:ascii="Gabriola" w:hAnsi="Gabriola"/>
          <w:spacing w:val="18"/>
        </w:rPr>
        <w:t xml:space="preserve"> </w:t>
      </w:r>
      <w:r>
        <w:rPr>
          <w:rFonts w:ascii="Gabriola" w:hAnsi="Gabriola"/>
        </w:rPr>
        <w:t>интеграции</w:t>
      </w:r>
      <w:r>
        <w:rPr>
          <w:rFonts w:ascii="Gabriola" w:hAnsi="Gabriola"/>
          <w:spacing w:val="23"/>
        </w:rPr>
        <w:t xml:space="preserve"> </w:t>
      </w:r>
      <w:r>
        <w:rPr>
          <w:rFonts w:ascii="Gabriola" w:hAnsi="Gabriola"/>
        </w:rPr>
        <w:t>с образовательными</w:t>
      </w:r>
      <w:r>
        <w:rPr>
          <w:rFonts w:ascii="Gabriola" w:hAnsi="Gabriola"/>
          <w:spacing w:val="21"/>
        </w:rPr>
        <w:t xml:space="preserve"> </w:t>
      </w:r>
      <w:r>
        <w:rPr>
          <w:rFonts w:ascii="Gabriola" w:hAnsi="Gabriola"/>
        </w:rPr>
        <w:t>областями</w:t>
      </w:r>
      <w:r>
        <w:rPr>
          <w:rFonts w:ascii="Gabriola" w:hAnsi="Gabriola"/>
          <w:spacing w:val="21"/>
        </w:rPr>
        <w:t xml:space="preserve"> </w:t>
      </w:r>
      <w:r>
        <w:rPr>
          <w:rFonts w:ascii="Gabriola" w:hAnsi="Gabriola"/>
        </w:rPr>
        <w:t>«Речевое</w:t>
      </w:r>
      <w:r>
        <w:rPr>
          <w:rFonts w:ascii="Gabriola" w:hAnsi="Gabriola"/>
          <w:spacing w:val="23"/>
        </w:rPr>
        <w:t xml:space="preserve"> </w:t>
      </w:r>
      <w:r>
        <w:rPr>
          <w:rFonts w:ascii="Gabriola" w:hAnsi="Gabriola"/>
        </w:rPr>
        <w:t>развитие» и «Социально-коммуникативное развитие»),</w:t>
      </w:r>
    </w:p>
    <w:p w14:paraId="2F80061B">
      <w:pPr>
        <w:pStyle w:val="8"/>
        <w:spacing w:line="276" w:lineRule="auto"/>
        <w:ind w:right="136" w:firstLine="708"/>
        <w:rPr>
          <w:rFonts w:ascii="Gabriola" w:hAnsi="Gabriola"/>
        </w:rPr>
      </w:pPr>
      <w:r>
        <w:rPr>
          <w:rFonts w:ascii="Gabriola" w:hAnsi="Gabriola"/>
        </w:rPr>
        <w:t>«Конструирование: техническое конструирование из строительного материала, деталей конструкторов, крупногабаритных модулей» (в интеграции с образовательными областями «Речевое развитие», «Социально-коммуникативное развитие» и «Художественно- эстетическое развитие»).</w:t>
      </w:r>
    </w:p>
    <w:p w14:paraId="5415AAD4">
      <w:pPr>
        <w:pStyle w:val="8"/>
        <w:spacing w:line="276" w:lineRule="auto"/>
        <w:ind w:right="140" w:firstLine="708"/>
        <w:rPr>
          <w:rFonts w:ascii="Gabriola" w:hAnsi="Gabriola"/>
        </w:rPr>
      </w:pPr>
      <w:r>
        <w:rPr>
          <w:rFonts w:ascii="Gabriola" w:hAnsi="Gabriola"/>
        </w:rPr>
        <w:t>Для реализации образовательной области «Речевое развитие» (в интеграции со всеми образовательными областями) в нашем тематическом планировании предлагаются занятия по</w:t>
      </w:r>
      <w:r>
        <w:rPr>
          <w:rFonts w:ascii="Gabriola" w:hAnsi="Gabriola"/>
          <w:spacing w:val="40"/>
        </w:rPr>
        <w:t xml:space="preserve"> </w:t>
      </w:r>
      <w:r>
        <w:rPr>
          <w:rFonts w:ascii="Gabriola" w:hAnsi="Gabriola"/>
        </w:rPr>
        <w:t>направлениям:</w:t>
      </w:r>
    </w:p>
    <w:p w14:paraId="1D18EAAD">
      <w:pPr>
        <w:pStyle w:val="8"/>
        <w:ind w:left="849"/>
        <w:rPr>
          <w:rFonts w:ascii="Gabriola" w:hAnsi="Gabriola"/>
        </w:rPr>
      </w:pPr>
      <w:r>
        <w:rPr>
          <w:rFonts w:ascii="Gabriola" w:hAnsi="Gabriola"/>
        </w:rPr>
        <w:t>«Развитие</w:t>
      </w:r>
      <w:r>
        <w:rPr>
          <w:rFonts w:ascii="Gabriola" w:hAnsi="Gabriola"/>
          <w:spacing w:val="-6"/>
        </w:rPr>
        <w:t xml:space="preserve"> </w:t>
      </w:r>
      <w:r>
        <w:rPr>
          <w:rFonts w:ascii="Gabriola" w:hAnsi="Gabriola"/>
          <w:spacing w:val="-2"/>
        </w:rPr>
        <w:t>речи»,</w:t>
      </w:r>
    </w:p>
    <w:p w14:paraId="73D1C498">
      <w:pPr>
        <w:pStyle w:val="8"/>
        <w:spacing w:before="62"/>
        <w:ind w:left="849"/>
        <w:rPr>
          <w:rFonts w:ascii="Gabriola" w:hAnsi="Gabriola"/>
        </w:rPr>
      </w:pPr>
      <w:r>
        <w:rPr>
          <w:rFonts w:ascii="Gabriola" w:hAnsi="Gabriola"/>
        </w:rPr>
        <w:t>«Воспитание</w:t>
      </w:r>
      <w:r>
        <w:rPr>
          <w:rFonts w:ascii="Gabriola" w:hAnsi="Gabriola"/>
          <w:spacing w:val="-5"/>
        </w:rPr>
        <w:t xml:space="preserve"> </w:t>
      </w:r>
      <w:r>
        <w:rPr>
          <w:rFonts w:ascii="Gabriola" w:hAnsi="Gabriola"/>
        </w:rPr>
        <w:t>любви</w:t>
      </w:r>
      <w:r>
        <w:rPr>
          <w:rFonts w:ascii="Gabriola" w:hAnsi="Gabriola"/>
          <w:spacing w:val="-5"/>
        </w:rPr>
        <w:t xml:space="preserve"> </w:t>
      </w:r>
      <w:r>
        <w:rPr>
          <w:rFonts w:ascii="Gabriola" w:hAnsi="Gabriola"/>
        </w:rPr>
        <w:t>и</w:t>
      </w:r>
      <w:r>
        <w:rPr>
          <w:rFonts w:ascii="Gabriola" w:hAnsi="Gabriola"/>
          <w:spacing w:val="15"/>
        </w:rPr>
        <w:t xml:space="preserve"> </w:t>
      </w:r>
      <w:r>
        <w:rPr>
          <w:rFonts w:ascii="Gabriola" w:hAnsi="Gabriola"/>
        </w:rPr>
        <w:t>интереса</w:t>
      </w:r>
      <w:r>
        <w:rPr>
          <w:rFonts w:ascii="Gabriola" w:hAnsi="Gabriola"/>
          <w:spacing w:val="-4"/>
        </w:rPr>
        <w:t xml:space="preserve"> </w:t>
      </w:r>
      <w:r>
        <w:rPr>
          <w:rFonts w:ascii="Gabriola" w:hAnsi="Gabriola"/>
        </w:rPr>
        <w:t>к</w:t>
      </w:r>
      <w:r>
        <w:rPr>
          <w:rFonts w:ascii="Gabriola" w:hAnsi="Gabriola"/>
          <w:spacing w:val="13"/>
        </w:rPr>
        <w:t xml:space="preserve"> </w:t>
      </w:r>
      <w:r>
        <w:rPr>
          <w:rFonts w:ascii="Gabriola" w:hAnsi="Gabriola"/>
        </w:rPr>
        <w:t>художественному</w:t>
      </w:r>
      <w:r>
        <w:rPr>
          <w:rFonts w:ascii="Gabriola" w:hAnsi="Gabriola"/>
          <w:spacing w:val="-5"/>
        </w:rPr>
        <w:t xml:space="preserve"> </w:t>
      </w:r>
      <w:r>
        <w:rPr>
          <w:rFonts w:ascii="Gabriola" w:hAnsi="Gabriola"/>
          <w:spacing w:val="-2"/>
        </w:rPr>
        <w:t>слову».</w:t>
      </w:r>
    </w:p>
    <w:p w14:paraId="550E0014">
      <w:pPr>
        <w:pStyle w:val="8"/>
        <w:spacing w:before="60" w:line="276" w:lineRule="auto"/>
        <w:ind w:right="140" w:firstLine="708"/>
        <w:rPr>
          <w:rFonts w:ascii="Gabriola" w:hAnsi="Gabriola"/>
        </w:rPr>
      </w:pPr>
      <w:r>
        <w:rPr>
          <w:rFonts w:ascii="Gabriola" w:hAnsi="Gabriola"/>
        </w:rPr>
        <w:t>Для реализации образовательной области «Художественно-эстетическое развитие» (в интеграции со всеми образовательными областями) предлагаются занятия по направлениям: «Музыка», «Рисование», «Лепка», «Аппликация», «Конструирование (творческое конструирование из</w:t>
      </w:r>
      <w:r>
        <w:rPr>
          <w:rFonts w:ascii="Gabriola" w:hAnsi="Gabriola"/>
          <w:spacing w:val="40"/>
        </w:rPr>
        <w:t xml:space="preserve"> </w:t>
      </w:r>
      <w:r>
        <w:rPr>
          <w:rFonts w:ascii="Gabriola" w:hAnsi="Gabriola"/>
        </w:rPr>
        <w:t>природного и</w:t>
      </w:r>
      <w:r>
        <w:rPr>
          <w:rFonts w:ascii="Gabriola" w:hAnsi="Gabriola"/>
          <w:spacing w:val="40"/>
        </w:rPr>
        <w:t xml:space="preserve"> </w:t>
      </w:r>
      <w:r>
        <w:rPr>
          <w:rFonts w:ascii="Gabriola" w:hAnsi="Gabriola"/>
        </w:rPr>
        <w:t>бросового материалов, из</w:t>
      </w:r>
      <w:r>
        <w:rPr>
          <w:rFonts w:ascii="Gabriola" w:hAnsi="Gabriola"/>
          <w:spacing w:val="39"/>
        </w:rPr>
        <w:t xml:space="preserve"> </w:t>
      </w:r>
      <w:r>
        <w:rPr>
          <w:rFonts w:ascii="Gabriola" w:hAnsi="Gabriola"/>
        </w:rPr>
        <w:t>бумаги)».</w:t>
      </w:r>
    </w:p>
    <w:p w14:paraId="332226BD">
      <w:pPr>
        <w:pStyle w:val="8"/>
        <w:spacing w:before="1" w:line="276" w:lineRule="auto"/>
        <w:ind w:right="139" w:firstLine="708"/>
        <w:rPr>
          <w:rFonts w:ascii="Gabriola" w:hAnsi="Gabriola"/>
        </w:rPr>
      </w:pPr>
      <w:r>
        <w:rPr>
          <w:rFonts w:ascii="Gabriola" w:hAnsi="Gabriola"/>
        </w:rPr>
        <w:t>Для реализации образовательной области «Физическое развитие» в ДОО проводятся занятия по физкультуре, физкультурные праздники, досуги, соревнования, в</w:t>
      </w:r>
      <w:r>
        <w:rPr>
          <w:rFonts w:ascii="Gabriola" w:hAnsi="Gabriola"/>
          <w:spacing w:val="31"/>
        </w:rPr>
        <w:t xml:space="preserve"> </w:t>
      </w:r>
      <w:r>
        <w:rPr>
          <w:rFonts w:ascii="Gabriola" w:hAnsi="Gabriola"/>
        </w:rPr>
        <w:t>занятия по</w:t>
      </w:r>
      <w:r>
        <w:rPr>
          <w:rFonts w:ascii="Gabriola" w:hAnsi="Gabriola"/>
          <w:spacing w:val="31"/>
        </w:rPr>
        <w:t xml:space="preserve"> </w:t>
      </w:r>
      <w:r>
        <w:rPr>
          <w:rFonts w:ascii="Gabriola" w:hAnsi="Gabriola"/>
        </w:rPr>
        <w:t>реализации иных образовательных областей включаются динамические паузы.</w:t>
      </w:r>
    </w:p>
    <w:p w14:paraId="0FEC11BA">
      <w:pPr>
        <w:pStyle w:val="11"/>
        <w:numPr>
          <w:ilvl w:val="0"/>
          <w:numId w:val="154"/>
        </w:numPr>
        <w:tabs>
          <w:tab w:val="left" w:pos="980"/>
        </w:tabs>
        <w:spacing w:before="0" w:after="0" w:line="276" w:lineRule="auto"/>
        <w:ind w:left="141" w:right="134" w:firstLine="708"/>
        <w:jc w:val="both"/>
        <w:rPr>
          <w:rFonts w:ascii="Gabriola" w:hAnsi="Gabriola"/>
          <w:sz w:val="24"/>
        </w:rPr>
      </w:pPr>
      <w:r>
        <w:rPr>
          <w:rFonts w:ascii="Gabriola" w:hAnsi="Gabriola"/>
          <w:spacing w:val="-4"/>
          <w:sz w:val="24"/>
        </w:rPr>
        <w:t>блок.</w:t>
      </w:r>
      <w:r>
        <w:rPr>
          <w:rFonts w:ascii="Gabriola" w:hAnsi="Gabriola"/>
          <w:spacing w:val="-7"/>
          <w:sz w:val="24"/>
        </w:rPr>
        <w:t xml:space="preserve"> </w:t>
      </w:r>
      <w:r>
        <w:rPr>
          <w:rFonts w:ascii="Gabriola" w:hAnsi="Gabriola"/>
          <w:spacing w:val="-4"/>
          <w:sz w:val="24"/>
        </w:rPr>
        <w:t>Образовательная</w:t>
      </w:r>
      <w:r>
        <w:rPr>
          <w:rFonts w:ascii="Gabriola" w:hAnsi="Gabriola"/>
          <w:spacing w:val="-6"/>
          <w:sz w:val="24"/>
        </w:rPr>
        <w:t xml:space="preserve"> </w:t>
      </w:r>
      <w:r>
        <w:rPr>
          <w:rFonts w:ascii="Gabriola" w:hAnsi="Gabriola"/>
          <w:spacing w:val="-4"/>
          <w:sz w:val="24"/>
        </w:rPr>
        <w:t>деятельность</w:t>
      </w:r>
      <w:r>
        <w:rPr>
          <w:rFonts w:ascii="Gabriola" w:hAnsi="Gabriola"/>
          <w:spacing w:val="-7"/>
          <w:sz w:val="24"/>
        </w:rPr>
        <w:t xml:space="preserve"> </w:t>
      </w:r>
      <w:r>
        <w:rPr>
          <w:rFonts w:ascii="Gabriola" w:hAnsi="Gabriola"/>
          <w:spacing w:val="-4"/>
          <w:sz w:val="24"/>
        </w:rPr>
        <w:t>по</w:t>
      </w:r>
      <w:r>
        <w:rPr>
          <w:rFonts w:ascii="Gabriola" w:hAnsi="Gabriola"/>
          <w:spacing w:val="13"/>
          <w:sz w:val="24"/>
        </w:rPr>
        <w:t xml:space="preserve"> </w:t>
      </w:r>
      <w:r>
        <w:rPr>
          <w:rFonts w:ascii="Gabriola" w:hAnsi="Gabriola"/>
          <w:spacing w:val="-4"/>
          <w:sz w:val="24"/>
        </w:rPr>
        <w:t>реализации</w:t>
      </w:r>
      <w:r>
        <w:rPr>
          <w:rFonts w:ascii="Gabriola" w:hAnsi="Gabriola"/>
          <w:spacing w:val="-7"/>
          <w:sz w:val="24"/>
        </w:rPr>
        <w:t xml:space="preserve"> </w:t>
      </w:r>
      <w:r>
        <w:rPr>
          <w:rFonts w:ascii="Gabriola" w:hAnsi="Gabriola"/>
          <w:spacing w:val="-4"/>
          <w:sz w:val="24"/>
        </w:rPr>
        <w:t>содержания</w:t>
      </w:r>
      <w:r>
        <w:rPr>
          <w:rFonts w:ascii="Gabriola" w:hAnsi="Gabriola"/>
          <w:spacing w:val="-6"/>
          <w:sz w:val="24"/>
        </w:rPr>
        <w:t xml:space="preserve"> </w:t>
      </w:r>
      <w:r>
        <w:rPr>
          <w:rFonts w:ascii="Gabriola" w:hAnsi="Gabriola"/>
          <w:spacing w:val="-4"/>
          <w:sz w:val="24"/>
        </w:rPr>
        <w:t>образовательных</w:t>
      </w:r>
      <w:r>
        <w:rPr>
          <w:rFonts w:ascii="Gabriola" w:hAnsi="Gabriola"/>
          <w:spacing w:val="-7"/>
          <w:sz w:val="24"/>
        </w:rPr>
        <w:t xml:space="preserve"> </w:t>
      </w:r>
      <w:r>
        <w:rPr>
          <w:rFonts w:ascii="Gabriola" w:hAnsi="Gabriola"/>
          <w:spacing w:val="-4"/>
          <w:sz w:val="24"/>
        </w:rPr>
        <w:t>областей вне</w:t>
      </w:r>
      <w:r>
        <w:rPr>
          <w:rFonts w:ascii="Gabriola" w:hAnsi="Gabriola"/>
          <w:spacing w:val="-7"/>
          <w:sz w:val="24"/>
        </w:rPr>
        <w:t xml:space="preserve"> </w:t>
      </w:r>
      <w:r>
        <w:rPr>
          <w:rFonts w:ascii="Gabriola" w:hAnsi="Gabriola"/>
          <w:spacing w:val="-4"/>
          <w:sz w:val="24"/>
        </w:rPr>
        <w:t>занятий,</w:t>
      </w:r>
      <w:r>
        <w:rPr>
          <w:rFonts w:ascii="Gabriola" w:hAnsi="Gabriola"/>
          <w:spacing w:val="-5"/>
          <w:sz w:val="24"/>
        </w:rPr>
        <w:t xml:space="preserve"> </w:t>
      </w:r>
      <w:r>
        <w:rPr>
          <w:rFonts w:ascii="Gabriola" w:hAnsi="Gabriola"/>
          <w:spacing w:val="-4"/>
          <w:sz w:val="24"/>
        </w:rPr>
        <w:t>в</w:t>
      </w:r>
      <w:r>
        <w:rPr>
          <w:rFonts w:ascii="Gabriola" w:hAnsi="Gabriola"/>
          <w:spacing w:val="13"/>
          <w:sz w:val="24"/>
        </w:rPr>
        <w:t xml:space="preserve"> </w:t>
      </w:r>
      <w:r>
        <w:rPr>
          <w:rFonts w:ascii="Gabriola" w:hAnsi="Gabriola"/>
          <w:spacing w:val="-4"/>
          <w:sz w:val="24"/>
        </w:rPr>
        <w:t>разных формах</w:t>
      </w:r>
      <w:r>
        <w:rPr>
          <w:rFonts w:ascii="Gabriola" w:hAnsi="Gabriola"/>
          <w:spacing w:val="-7"/>
          <w:sz w:val="24"/>
        </w:rPr>
        <w:t xml:space="preserve"> </w:t>
      </w:r>
      <w:r>
        <w:rPr>
          <w:rFonts w:ascii="Gabriola" w:hAnsi="Gabriola"/>
          <w:spacing w:val="-4"/>
          <w:sz w:val="24"/>
        </w:rPr>
        <w:t>совместной</w:t>
      </w:r>
      <w:r>
        <w:rPr>
          <w:rFonts w:ascii="Gabriola" w:hAnsi="Gabriola"/>
          <w:sz w:val="24"/>
        </w:rPr>
        <w:t xml:space="preserve"> деятельности педагога и</w:t>
      </w:r>
      <w:r>
        <w:rPr>
          <w:rFonts w:ascii="Gabriola" w:hAnsi="Gabriola"/>
          <w:spacing w:val="-2"/>
          <w:sz w:val="24"/>
        </w:rPr>
        <w:t xml:space="preserve"> </w:t>
      </w:r>
      <w:r>
        <w:rPr>
          <w:rFonts w:ascii="Gabriola" w:hAnsi="Gabriola"/>
          <w:sz w:val="24"/>
        </w:rPr>
        <w:t>детей. Среди различных форм совместной деятельности взрослых и детей мы</w:t>
      </w:r>
      <w:r>
        <w:rPr>
          <w:rFonts w:ascii="Gabriola" w:hAnsi="Gabriola"/>
          <w:spacing w:val="-11"/>
          <w:sz w:val="24"/>
        </w:rPr>
        <w:t xml:space="preserve"> </w:t>
      </w:r>
      <w:r>
        <w:rPr>
          <w:rFonts w:ascii="Gabriola" w:hAnsi="Gabriola"/>
          <w:sz w:val="24"/>
        </w:rPr>
        <w:t>используем игру (сюжетную, дидактическую,</w:t>
      </w:r>
      <w:r>
        <w:rPr>
          <w:rFonts w:ascii="Gabriola" w:hAnsi="Gabriola"/>
          <w:spacing w:val="-11"/>
          <w:sz w:val="24"/>
        </w:rPr>
        <w:t xml:space="preserve"> </w:t>
      </w:r>
      <w:r>
        <w:rPr>
          <w:rFonts w:ascii="Gabriola" w:hAnsi="Gabriola"/>
          <w:sz w:val="24"/>
        </w:rPr>
        <w:t>с</w:t>
      </w:r>
      <w:r>
        <w:rPr>
          <w:rFonts w:ascii="Gabriola" w:hAnsi="Gabriola"/>
          <w:spacing w:val="-10"/>
          <w:sz w:val="24"/>
        </w:rPr>
        <w:t xml:space="preserve"> </w:t>
      </w:r>
      <w:r>
        <w:rPr>
          <w:rFonts w:ascii="Gabriola" w:hAnsi="Gabriola"/>
          <w:sz w:val="24"/>
        </w:rPr>
        <w:t>правилами),</w:t>
      </w:r>
      <w:r>
        <w:rPr>
          <w:rFonts w:ascii="Gabriola" w:hAnsi="Gabriola"/>
          <w:spacing w:val="-11"/>
          <w:sz w:val="24"/>
        </w:rPr>
        <w:t xml:space="preserve"> </w:t>
      </w:r>
      <w:r>
        <w:rPr>
          <w:rFonts w:ascii="Gabriola" w:hAnsi="Gabriola"/>
          <w:sz w:val="24"/>
        </w:rPr>
        <w:t>ситуацию</w:t>
      </w:r>
      <w:r>
        <w:rPr>
          <w:rFonts w:ascii="Gabriola" w:hAnsi="Gabriola"/>
          <w:spacing w:val="-9"/>
          <w:sz w:val="24"/>
        </w:rPr>
        <w:t xml:space="preserve"> </w:t>
      </w:r>
      <w:r>
        <w:rPr>
          <w:rFonts w:ascii="Gabriola" w:hAnsi="Gabriola"/>
          <w:sz w:val="24"/>
        </w:rPr>
        <w:t>(решение</w:t>
      </w:r>
      <w:r>
        <w:rPr>
          <w:rFonts w:ascii="Gabriola" w:hAnsi="Gabriola"/>
          <w:spacing w:val="-7"/>
          <w:sz w:val="24"/>
        </w:rPr>
        <w:t xml:space="preserve"> </w:t>
      </w:r>
      <w:r>
        <w:rPr>
          <w:rFonts w:ascii="Gabriola" w:hAnsi="Gabriola"/>
          <w:sz w:val="24"/>
        </w:rPr>
        <w:t>ситуативных</w:t>
      </w:r>
      <w:r>
        <w:rPr>
          <w:rFonts w:ascii="Gabriola" w:hAnsi="Gabriola"/>
          <w:spacing w:val="-8"/>
          <w:sz w:val="24"/>
        </w:rPr>
        <w:t xml:space="preserve"> </w:t>
      </w:r>
      <w:r>
        <w:rPr>
          <w:rFonts w:ascii="Gabriola" w:hAnsi="Gabriola"/>
          <w:sz w:val="24"/>
        </w:rPr>
        <w:t>задач),</w:t>
      </w:r>
      <w:r>
        <w:rPr>
          <w:rFonts w:ascii="Gabriola" w:hAnsi="Gabriola"/>
          <w:spacing w:val="-8"/>
          <w:sz w:val="24"/>
        </w:rPr>
        <w:t xml:space="preserve"> </w:t>
      </w:r>
      <w:r>
        <w:rPr>
          <w:rFonts w:ascii="Gabriola" w:hAnsi="Gabriola"/>
          <w:sz w:val="24"/>
        </w:rPr>
        <w:t>проектную</w:t>
      </w:r>
      <w:r>
        <w:rPr>
          <w:rFonts w:ascii="Gabriola" w:hAnsi="Gabriola"/>
          <w:spacing w:val="-8"/>
          <w:sz w:val="24"/>
        </w:rPr>
        <w:t xml:space="preserve"> </w:t>
      </w:r>
      <w:r>
        <w:rPr>
          <w:rFonts w:ascii="Gabriola" w:hAnsi="Gabriola"/>
          <w:sz w:val="24"/>
        </w:rPr>
        <w:t>деятельность,</w:t>
      </w:r>
      <w:r>
        <w:rPr>
          <w:rFonts w:ascii="Gabriola" w:hAnsi="Gabriola"/>
          <w:spacing w:val="-8"/>
          <w:sz w:val="24"/>
        </w:rPr>
        <w:t xml:space="preserve"> </w:t>
      </w:r>
      <w:r>
        <w:rPr>
          <w:rFonts w:ascii="Gabriola" w:hAnsi="Gabriola"/>
          <w:sz w:val="24"/>
        </w:rPr>
        <w:t>мастерскую,</w:t>
      </w:r>
      <w:r>
        <w:rPr>
          <w:rFonts w:ascii="Gabriola" w:hAnsi="Gabriola"/>
          <w:spacing w:val="-8"/>
          <w:sz w:val="24"/>
        </w:rPr>
        <w:t xml:space="preserve"> </w:t>
      </w:r>
      <w:r>
        <w:rPr>
          <w:rFonts w:ascii="Gabriola" w:hAnsi="Gabriola"/>
          <w:sz w:val="24"/>
        </w:rPr>
        <w:t>коллекционирование,</w:t>
      </w:r>
      <w:r>
        <w:rPr>
          <w:rFonts w:ascii="Gabriola" w:hAnsi="Gabriola"/>
          <w:spacing w:val="-8"/>
          <w:sz w:val="24"/>
        </w:rPr>
        <w:t xml:space="preserve"> </w:t>
      </w:r>
      <w:r>
        <w:rPr>
          <w:rFonts w:ascii="Gabriola" w:hAnsi="Gabriola"/>
          <w:sz w:val="24"/>
        </w:rPr>
        <w:t>чтение педагогом</w:t>
      </w:r>
      <w:r>
        <w:rPr>
          <w:rFonts w:ascii="Gabriola" w:hAnsi="Gabriola"/>
          <w:spacing w:val="-3"/>
          <w:sz w:val="24"/>
        </w:rPr>
        <w:t xml:space="preserve"> </w:t>
      </w:r>
      <w:r>
        <w:rPr>
          <w:rFonts w:ascii="Gabriola" w:hAnsi="Gabriola"/>
          <w:sz w:val="24"/>
        </w:rPr>
        <w:t>и восприятие</w:t>
      </w:r>
      <w:r>
        <w:rPr>
          <w:rFonts w:ascii="Gabriola" w:hAnsi="Gabriola"/>
          <w:spacing w:val="-1"/>
          <w:sz w:val="24"/>
        </w:rPr>
        <w:t xml:space="preserve"> </w:t>
      </w:r>
      <w:r>
        <w:rPr>
          <w:rFonts w:ascii="Gabriola" w:hAnsi="Gabriola"/>
          <w:sz w:val="24"/>
        </w:rPr>
        <w:t>детьми</w:t>
      </w:r>
      <w:r>
        <w:rPr>
          <w:rFonts w:ascii="Gabriola" w:hAnsi="Gabriola"/>
          <w:spacing w:val="-1"/>
          <w:sz w:val="24"/>
        </w:rPr>
        <w:t xml:space="preserve"> </w:t>
      </w:r>
      <w:r>
        <w:rPr>
          <w:rFonts w:ascii="Gabriola" w:hAnsi="Gabriola"/>
          <w:sz w:val="24"/>
        </w:rPr>
        <w:t>художественной</w:t>
      </w:r>
      <w:r>
        <w:rPr>
          <w:rFonts w:ascii="Gabriola" w:hAnsi="Gabriola"/>
          <w:spacing w:val="-1"/>
          <w:sz w:val="24"/>
        </w:rPr>
        <w:t xml:space="preserve"> </w:t>
      </w:r>
      <w:r>
        <w:rPr>
          <w:rFonts w:ascii="Gabriola" w:hAnsi="Gabriola"/>
          <w:sz w:val="24"/>
        </w:rPr>
        <w:t>и</w:t>
      </w:r>
      <w:r>
        <w:rPr>
          <w:rFonts w:ascii="Gabriola" w:hAnsi="Gabriola"/>
          <w:spacing w:val="-1"/>
          <w:sz w:val="24"/>
        </w:rPr>
        <w:t xml:space="preserve"> </w:t>
      </w:r>
      <w:r>
        <w:rPr>
          <w:rFonts w:ascii="Gabriola" w:hAnsi="Gabriola"/>
          <w:sz w:val="24"/>
        </w:rPr>
        <w:t>познавательной</w:t>
      </w:r>
      <w:r>
        <w:rPr>
          <w:rFonts w:ascii="Gabriola" w:hAnsi="Gabriola"/>
          <w:spacing w:val="-1"/>
          <w:sz w:val="24"/>
        </w:rPr>
        <w:t xml:space="preserve"> </w:t>
      </w:r>
      <w:r>
        <w:rPr>
          <w:rFonts w:ascii="Gabriola" w:hAnsi="Gabriola"/>
          <w:sz w:val="24"/>
        </w:rPr>
        <w:t>литературы,</w:t>
      </w:r>
      <w:r>
        <w:rPr>
          <w:rFonts w:ascii="Gabriola" w:hAnsi="Gabriola"/>
          <w:spacing w:val="-2"/>
          <w:sz w:val="24"/>
        </w:rPr>
        <w:t xml:space="preserve"> </w:t>
      </w:r>
      <w:r>
        <w:rPr>
          <w:rFonts w:ascii="Gabriola" w:hAnsi="Gabriola"/>
          <w:sz w:val="24"/>
        </w:rPr>
        <w:t>экспериментирование</w:t>
      </w:r>
      <w:r>
        <w:rPr>
          <w:rFonts w:ascii="Gabriola" w:hAnsi="Gabriola"/>
          <w:spacing w:val="-1"/>
          <w:sz w:val="24"/>
        </w:rPr>
        <w:t xml:space="preserve"> </w:t>
      </w:r>
      <w:r>
        <w:rPr>
          <w:rFonts w:ascii="Gabriola" w:hAnsi="Gabriola"/>
          <w:sz w:val="24"/>
        </w:rPr>
        <w:t>и</w:t>
      </w:r>
      <w:r>
        <w:rPr>
          <w:rFonts w:ascii="Gabriola" w:hAnsi="Gabriola"/>
          <w:spacing w:val="-11"/>
          <w:sz w:val="24"/>
        </w:rPr>
        <w:t xml:space="preserve"> </w:t>
      </w:r>
      <w:r>
        <w:rPr>
          <w:rFonts w:ascii="Gabriola" w:hAnsi="Gabriola"/>
          <w:sz w:val="24"/>
        </w:rPr>
        <w:t>исследование, беседы,</w:t>
      </w:r>
      <w:r>
        <w:rPr>
          <w:rFonts w:ascii="Gabriola" w:hAnsi="Gabriola"/>
          <w:spacing w:val="-2"/>
          <w:sz w:val="24"/>
        </w:rPr>
        <w:t xml:space="preserve"> </w:t>
      </w:r>
      <w:r>
        <w:rPr>
          <w:rFonts w:ascii="Gabriola" w:hAnsi="Gabriola"/>
          <w:sz w:val="24"/>
        </w:rPr>
        <w:t>викторины и</w:t>
      </w:r>
      <w:r>
        <w:rPr>
          <w:rFonts w:ascii="Gabriola" w:hAnsi="Gabriola"/>
          <w:spacing w:val="-7"/>
          <w:sz w:val="24"/>
        </w:rPr>
        <w:t xml:space="preserve"> </w:t>
      </w:r>
      <w:r>
        <w:rPr>
          <w:rFonts w:ascii="Gabriola" w:hAnsi="Gabriola"/>
          <w:sz w:val="24"/>
        </w:rPr>
        <w:t>конкурсы,</w:t>
      </w:r>
      <w:r>
        <w:rPr>
          <w:rFonts w:ascii="Gabriola" w:hAnsi="Gabriola"/>
          <w:spacing w:val="-11"/>
          <w:sz w:val="24"/>
        </w:rPr>
        <w:t xml:space="preserve"> </w:t>
      </w:r>
      <w:r>
        <w:rPr>
          <w:rFonts w:ascii="Gabriola" w:hAnsi="Gabriola"/>
          <w:sz w:val="24"/>
        </w:rPr>
        <w:t>наблюдения,</w:t>
      </w:r>
      <w:r>
        <w:rPr>
          <w:rFonts w:ascii="Gabriola" w:hAnsi="Gabriola"/>
          <w:spacing w:val="-10"/>
          <w:sz w:val="24"/>
        </w:rPr>
        <w:t xml:space="preserve"> </w:t>
      </w:r>
      <w:r>
        <w:rPr>
          <w:rFonts w:ascii="Gabriola" w:hAnsi="Gabriola"/>
          <w:sz w:val="24"/>
        </w:rPr>
        <w:t>экскурсии,</w:t>
      </w:r>
      <w:r>
        <w:rPr>
          <w:rFonts w:ascii="Gabriola" w:hAnsi="Gabriola"/>
          <w:spacing w:val="-11"/>
          <w:sz w:val="24"/>
        </w:rPr>
        <w:t xml:space="preserve"> </w:t>
      </w:r>
      <w:r>
        <w:rPr>
          <w:rFonts w:ascii="Gabriola" w:hAnsi="Gabriola"/>
          <w:sz w:val="24"/>
        </w:rPr>
        <w:t>работу</w:t>
      </w:r>
      <w:r>
        <w:rPr>
          <w:rFonts w:ascii="Gabriola" w:hAnsi="Gabriola"/>
          <w:spacing w:val="-10"/>
          <w:sz w:val="24"/>
        </w:rPr>
        <w:t xml:space="preserve"> </w:t>
      </w:r>
      <w:r>
        <w:rPr>
          <w:rFonts w:ascii="Gabriola" w:hAnsi="Gabriola"/>
          <w:sz w:val="24"/>
        </w:rPr>
        <w:t>в</w:t>
      </w:r>
      <w:r>
        <w:rPr>
          <w:rFonts w:ascii="Gabriola" w:hAnsi="Gabriola"/>
          <w:spacing w:val="2"/>
          <w:sz w:val="24"/>
        </w:rPr>
        <w:t xml:space="preserve"> </w:t>
      </w:r>
      <w:r>
        <w:rPr>
          <w:rFonts w:ascii="Gabriola" w:hAnsi="Gabriola"/>
          <w:sz w:val="24"/>
        </w:rPr>
        <w:t>книжном</w:t>
      </w:r>
      <w:r>
        <w:rPr>
          <w:rFonts w:ascii="Gabriola" w:hAnsi="Gabriola"/>
          <w:spacing w:val="-11"/>
          <w:sz w:val="24"/>
        </w:rPr>
        <w:t xml:space="preserve"> </w:t>
      </w:r>
      <w:r>
        <w:rPr>
          <w:rFonts w:ascii="Gabriola" w:hAnsi="Gabriola"/>
          <w:sz w:val="24"/>
        </w:rPr>
        <w:t>уголке.</w:t>
      </w:r>
    </w:p>
    <w:p w14:paraId="312EE89C">
      <w:pPr>
        <w:pStyle w:val="11"/>
        <w:numPr>
          <w:ilvl w:val="0"/>
          <w:numId w:val="154"/>
        </w:numPr>
        <w:tabs>
          <w:tab w:val="left" w:pos="1042"/>
        </w:tabs>
        <w:spacing w:before="0" w:after="0" w:line="407" w:lineRule="exact"/>
        <w:ind w:left="1042" w:right="0" w:hanging="193"/>
        <w:jc w:val="both"/>
        <w:rPr>
          <w:rFonts w:ascii="Gabriola" w:hAnsi="Gabriola"/>
          <w:sz w:val="24"/>
        </w:rPr>
      </w:pPr>
      <w:r>
        <w:rPr>
          <w:rFonts w:ascii="Gabriola" w:hAnsi="Gabriola"/>
          <w:sz w:val="24"/>
        </w:rPr>
        <w:t>блок.</w:t>
      </w:r>
      <w:r>
        <w:rPr>
          <w:rFonts w:ascii="Gabriola" w:hAnsi="Gabriola"/>
          <w:spacing w:val="-6"/>
          <w:sz w:val="24"/>
        </w:rPr>
        <w:t xml:space="preserve"> </w:t>
      </w:r>
      <w:r>
        <w:rPr>
          <w:rFonts w:ascii="Gabriola" w:hAnsi="Gabriola"/>
          <w:sz w:val="24"/>
        </w:rPr>
        <w:t>Самостоятельная</w:t>
      </w:r>
      <w:r>
        <w:rPr>
          <w:rFonts w:ascii="Gabriola" w:hAnsi="Gabriola"/>
          <w:spacing w:val="-6"/>
          <w:sz w:val="24"/>
        </w:rPr>
        <w:t xml:space="preserve"> </w:t>
      </w:r>
      <w:r>
        <w:rPr>
          <w:rFonts w:ascii="Gabriola" w:hAnsi="Gabriola"/>
          <w:sz w:val="24"/>
        </w:rPr>
        <w:t>деятельность</w:t>
      </w:r>
      <w:r>
        <w:rPr>
          <w:rFonts w:ascii="Gabriola" w:hAnsi="Gabriola"/>
          <w:spacing w:val="-6"/>
          <w:sz w:val="24"/>
        </w:rPr>
        <w:t xml:space="preserve"> </w:t>
      </w:r>
      <w:r>
        <w:rPr>
          <w:rFonts w:ascii="Gabriola" w:hAnsi="Gabriola"/>
          <w:sz w:val="24"/>
        </w:rPr>
        <w:t>детей</w:t>
      </w:r>
      <w:r>
        <w:rPr>
          <w:rFonts w:ascii="Gabriola" w:hAnsi="Gabriola"/>
          <w:spacing w:val="-6"/>
          <w:sz w:val="24"/>
        </w:rPr>
        <w:t xml:space="preserve"> </w:t>
      </w:r>
      <w:r>
        <w:rPr>
          <w:rFonts w:ascii="Gabriola" w:hAnsi="Gabriola"/>
          <w:sz w:val="24"/>
        </w:rPr>
        <w:t>в</w:t>
      </w:r>
      <w:r>
        <w:rPr>
          <w:rFonts w:ascii="Gabriola" w:hAnsi="Gabriola"/>
          <w:spacing w:val="-8"/>
          <w:sz w:val="24"/>
        </w:rPr>
        <w:t xml:space="preserve"> </w:t>
      </w:r>
      <w:r>
        <w:rPr>
          <w:rFonts w:ascii="Gabriola" w:hAnsi="Gabriola"/>
          <w:sz w:val="24"/>
        </w:rPr>
        <w:t>режиме</w:t>
      </w:r>
      <w:r>
        <w:rPr>
          <w:rFonts w:ascii="Gabriola" w:hAnsi="Gabriola"/>
          <w:spacing w:val="-5"/>
          <w:sz w:val="24"/>
        </w:rPr>
        <w:t xml:space="preserve"> </w:t>
      </w:r>
      <w:r>
        <w:rPr>
          <w:rFonts w:ascii="Gabriola" w:hAnsi="Gabriola"/>
          <w:spacing w:val="-4"/>
          <w:sz w:val="24"/>
        </w:rPr>
        <w:t>дня.</w:t>
      </w:r>
    </w:p>
    <w:p w14:paraId="4F77F6E3">
      <w:pPr>
        <w:pStyle w:val="11"/>
        <w:numPr>
          <w:ilvl w:val="0"/>
          <w:numId w:val="154"/>
        </w:numPr>
        <w:tabs>
          <w:tab w:val="left" w:pos="1050"/>
        </w:tabs>
        <w:spacing w:before="63" w:after="0" w:line="276" w:lineRule="auto"/>
        <w:ind w:left="141" w:right="146" w:firstLine="708"/>
        <w:jc w:val="both"/>
        <w:rPr>
          <w:rFonts w:ascii="Gabriola" w:hAnsi="Gabriola"/>
          <w:sz w:val="24"/>
        </w:rPr>
      </w:pPr>
      <w:r>
        <w:rPr>
          <w:rFonts w:ascii="Gabriola" w:hAnsi="Gabriola"/>
          <w:sz w:val="24"/>
        </w:rPr>
        <w:t>блок. Взаимодействие с семьями детей – образовательная деятельность по</w:t>
      </w:r>
      <w:r>
        <w:rPr>
          <w:rFonts w:ascii="Gabriola" w:hAnsi="Gabriola"/>
          <w:spacing w:val="18"/>
          <w:sz w:val="24"/>
        </w:rPr>
        <w:t xml:space="preserve"> </w:t>
      </w:r>
      <w:r>
        <w:rPr>
          <w:rFonts w:ascii="Gabriola" w:hAnsi="Gabriola"/>
          <w:sz w:val="24"/>
        </w:rPr>
        <w:t>реализации содержания образовательных областей</w:t>
      </w:r>
      <w:r>
        <w:rPr>
          <w:rFonts w:ascii="Gabriola" w:hAnsi="Gabriola"/>
          <w:spacing w:val="40"/>
          <w:sz w:val="24"/>
        </w:rPr>
        <w:t xml:space="preserve"> </w:t>
      </w:r>
      <w:r>
        <w:rPr>
          <w:rFonts w:ascii="Gabriola" w:hAnsi="Gabriola"/>
          <w:sz w:val="24"/>
        </w:rPr>
        <w:t>в</w:t>
      </w:r>
      <w:r>
        <w:rPr>
          <w:rFonts w:ascii="Gabriola" w:hAnsi="Gabriola"/>
          <w:spacing w:val="40"/>
          <w:sz w:val="24"/>
        </w:rPr>
        <w:t xml:space="preserve"> </w:t>
      </w:r>
      <w:r>
        <w:rPr>
          <w:rFonts w:ascii="Gabriola" w:hAnsi="Gabriola"/>
          <w:sz w:val="24"/>
        </w:rPr>
        <w:t>процессе сотрудничества дошкольной организации с</w:t>
      </w:r>
      <w:r>
        <w:rPr>
          <w:rFonts w:ascii="Gabriola" w:hAnsi="Gabriola"/>
          <w:spacing w:val="40"/>
          <w:sz w:val="24"/>
        </w:rPr>
        <w:t xml:space="preserve"> </w:t>
      </w:r>
      <w:r>
        <w:rPr>
          <w:rFonts w:ascii="Gabriola" w:hAnsi="Gabriola"/>
          <w:sz w:val="24"/>
        </w:rPr>
        <w:t>семьей.</w:t>
      </w:r>
    </w:p>
    <w:p w14:paraId="50BBCE13">
      <w:pPr>
        <w:pStyle w:val="8"/>
        <w:spacing w:line="276" w:lineRule="auto"/>
        <w:ind w:right="138" w:firstLine="708"/>
        <w:rPr>
          <w:rFonts w:ascii="Gabriola" w:hAnsi="Gabriola"/>
        </w:rPr>
      </w:pPr>
      <w:r>
        <w:rPr>
          <w:rFonts w:ascii="Gabriola" w:hAnsi="Gabriola"/>
        </w:rPr>
        <w:t>Как правило, первое знакомство детей с темой недели происходит при освоении образовательной области «Познавательное развитие»</w:t>
      </w:r>
      <w:r>
        <w:rPr>
          <w:rFonts w:ascii="Gabriola" w:hAnsi="Gabriola"/>
          <w:spacing w:val="30"/>
        </w:rPr>
        <w:t xml:space="preserve"> </w:t>
      </w:r>
      <w:r>
        <w:rPr>
          <w:rFonts w:ascii="Gabriola" w:hAnsi="Gabriola"/>
        </w:rPr>
        <w:t>(в</w:t>
      </w:r>
      <w:r>
        <w:rPr>
          <w:rFonts w:ascii="Gabriola" w:hAnsi="Gabriola"/>
          <w:spacing w:val="17"/>
        </w:rPr>
        <w:t xml:space="preserve"> </w:t>
      </w:r>
      <w:r>
        <w:rPr>
          <w:rFonts w:ascii="Gabriola" w:hAnsi="Gabriola"/>
        </w:rPr>
        <w:t>интеграции</w:t>
      </w:r>
      <w:r>
        <w:rPr>
          <w:rFonts w:ascii="Gabriola" w:hAnsi="Gabriola"/>
          <w:spacing w:val="30"/>
        </w:rPr>
        <w:t xml:space="preserve"> </w:t>
      </w:r>
      <w:r>
        <w:rPr>
          <w:rFonts w:ascii="Gabriola" w:hAnsi="Gabriola"/>
        </w:rPr>
        <w:t>с</w:t>
      </w:r>
      <w:r>
        <w:rPr>
          <w:rFonts w:ascii="Gabriola" w:hAnsi="Gabriola"/>
          <w:spacing w:val="18"/>
        </w:rPr>
        <w:t xml:space="preserve"> </w:t>
      </w:r>
      <w:r>
        <w:rPr>
          <w:rFonts w:ascii="Gabriola" w:hAnsi="Gabriola"/>
        </w:rPr>
        <w:t>образовательными</w:t>
      </w:r>
      <w:r>
        <w:rPr>
          <w:rFonts w:ascii="Gabriola" w:hAnsi="Gabriola"/>
          <w:spacing w:val="30"/>
        </w:rPr>
        <w:t xml:space="preserve"> </w:t>
      </w:r>
      <w:r>
        <w:rPr>
          <w:rFonts w:ascii="Gabriola" w:hAnsi="Gabriola"/>
        </w:rPr>
        <w:t>областями</w:t>
      </w:r>
      <w:r>
        <w:rPr>
          <w:rFonts w:ascii="Gabriola" w:hAnsi="Gabriola"/>
          <w:spacing w:val="29"/>
        </w:rPr>
        <w:t xml:space="preserve"> </w:t>
      </w:r>
      <w:r>
        <w:rPr>
          <w:rFonts w:ascii="Gabriola" w:hAnsi="Gabriola"/>
        </w:rPr>
        <w:t>«Социально-коммуникативное</w:t>
      </w:r>
      <w:r>
        <w:rPr>
          <w:rFonts w:ascii="Gabriola" w:hAnsi="Gabriola"/>
          <w:spacing w:val="29"/>
        </w:rPr>
        <w:t xml:space="preserve"> </w:t>
      </w:r>
      <w:r>
        <w:rPr>
          <w:rFonts w:ascii="Gabriola" w:hAnsi="Gabriola"/>
        </w:rPr>
        <w:t>развитие»</w:t>
      </w:r>
      <w:r>
        <w:rPr>
          <w:rFonts w:ascii="Gabriola" w:hAnsi="Gabriola"/>
          <w:spacing w:val="30"/>
        </w:rPr>
        <w:t xml:space="preserve"> </w:t>
      </w:r>
      <w:r>
        <w:rPr>
          <w:rFonts w:ascii="Gabriola" w:hAnsi="Gabriola"/>
        </w:rPr>
        <w:t>и</w:t>
      </w:r>
      <w:r>
        <w:rPr>
          <w:rFonts w:ascii="Gabriola" w:hAnsi="Gabriola"/>
          <w:spacing w:val="18"/>
        </w:rPr>
        <w:t xml:space="preserve"> </w:t>
      </w:r>
      <w:r>
        <w:rPr>
          <w:rFonts w:ascii="Gabriola" w:hAnsi="Gabriola"/>
        </w:rPr>
        <w:t>«Речевое</w:t>
      </w:r>
      <w:r>
        <w:rPr>
          <w:rFonts w:ascii="Gabriola" w:hAnsi="Gabriola"/>
          <w:spacing w:val="32"/>
        </w:rPr>
        <w:t xml:space="preserve"> </w:t>
      </w:r>
      <w:r>
        <w:rPr>
          <w:rFonts w:ascii="Gabriola" w:hAnsi="Gabriola"/>
        </w:rPr>
        <w:t>развитие»),</w:t>
      </w:r>
      <w:r>
        <w:rPr>
          <w:rFonts w:ascii="Gabriola" w:hAnsi="Gabriola"/>
          <w:spacing w:val="30"/>
        </w:rPr>
        <w:t xml:space="preserve"> </w:t>
      </w:r>
      <w:r>
        <w:rPr>
          <w:rFonts w:ascii="Gabriola" w:hAnsi="Gabriola"/>
        </w:rPr>
        <w:t>на</w:t>
      </w:r>
      <w:r>
        <w:rPr>
          <w:rFonts w:ascii="Gabriola" w:hAnsi="Gabriola"/>
          <w:spacing w:val="18"/>
        </w:rPr>
        <w:t xml:space="preserve"> </w:t>
      </w:r>
      <w:r>
        <w:rPr>
          <w:rFonts w:ascii="Gabriola" w:hAnsi="Gabriola"/>
        </w:rPr>
        <w:t>занятии</w:t>
      </w:r>
    </w:p>
    <w:p w14:paraId="05004658">
      <w:pPr>
        <w:pStyle w:val="8"/>
        <w:spacing w:after="0" w:line="276" w:lineRule="auto"/>
        <w:rPr>
          <w:rFonts w:ascii="Gabriola" w:hAnsi="Gabriola"/>
        </w:rPr>
        <w:sectPr>
          <w:headerReference r:id="rId391" w:type="default"/>
          <w:footerReference r:id="rId392" w:type="default"/>
          <w:pgSz w:w="11910" w:h="16840"/>
          <w:pgMar w:top="1600" w:right="141" w:bottom="1700" w:left="425" w:header="965" w:footer="1516" w:gutter="0"/>
          <w:cols w:space="720" w:num="1"/>
        </w:sectPr>
      </w:pPr>
    </w:p>
    <w:p w14:paraId="3710BFB6">
      <w:pPr>
        <w:pStyle w:val="8"/>
        <w:spacing w:before="87"/>
        <w:rPr>
          <w:rFonts w:ascii="Gabriola" w:hAnsi="Gabriola"/>
        </w:rPr>
      </w:pPr>
      <w:r>
        <w:rPr>
          <w:rFonts w:ascii="Gabriola" w:hAnsi="Gabriola"/>
        </w:rPr>
        <w:t>«Ребенок</w:t>
      </w:r>
      <w:r>
        <w:rPr>
          <w:rFonts w:ascii="Gabriola" w:hAnsi="Gabriola"/>
          <w:spacing w:val="-5"/>
        </w:rPr>
        <w:t xml:space="preserve"> </w:t>
      </w:r>
      <w:r>
        <w:rPr>
          <w:rFonts w:ascii="Gabriola" w:hAnsi="Gabriola"/>
        </w:rPr>
        <w:t>и</w:t>
      </w:r>
      <w:r>
        <w:rPr>
          <w:rFonts w:ascii="Gabriola" w:hAnsi="Gabriola"/>
          <w:spacing w:val="13"/>
        </w:rPr>
        <w:t xml:space="preserve"> </w:t>
      </w:r>
      <w:r>
        <w:rPr>
          <w:rFonts w:ascii="Gabriola" w:hAnsi="Gabriola"/>
        </w:rPr>
        <w:t>окружающий</w:t>
      </w:r>
      <w:r>
        <w:rPr>
          <w:rFonts w:ascii="Gabriola" w:hAnsi="Gabriola"/>
          <w:spacing w:val="-4"/>
        </w:rPr>
        <w:t xml:space="preserve"> мир».</w:t>
      </w:r>
    </w:p>
    <w:p w14:paraId="3597D19E">
      <w:pPr>
        <w:pStyle w:val="8"/>
        <w:spacing w:before="62" w:line="276" w:lineRule="auto"/>
        <w:ind w:right="137" w:firstLine="708"/>
        <w:rPr>
          <w:rFonts w:ascii="Gabriola" w:hAnsi="Gabriola"/>
        </w:rPr>
      </w:pPr>
      <w:r>
        <w:rPr>
          <w:rFonts w:ascii="Gabriola" w:hAnsi="Gabriola"/>
        </w:rPr>
        <w:t>С</w:t>
      </w:r>
      <w:r>
        <w:rPr>
          <w:rFonts w:ascii="Gabriola" w:hAnsi="Gabriola"/>
          <w:spacing w:val="-5"/>
        </w:rPr>
        <w:t xml:space="preserve"> </w:t>
      </w:r>
      <w:r>
        <w:rPr>
          <w:rFonts w:ascii="Gabriola" w:hAnsi="Gabriola"/>
        </w:rPr>
        <w:t>темой</w:t>
      </w:r>
      <w:r>
        <w:rPr>
          <w:rFonts w:ascii="Gabriola" w:hAnsi="Gabriola"/>
          <w:spacing w:val="-1"/>
        </w:rPr>
        <w:t xml:space="preserve"> </w:t>
      </w:r>
      <w:r>
        <w:rPr>
          <w:rFonts w:ascii="Gabriola" w:hAnsi="Gabriola"/>
        </w:rPr>
        <w:t>недели</w:t>
      </w:r>
      <w:r>
        <w:rPr>
          <w:rFonts w:ascii="Gabriola" w:hAnsi="Gabriola"/>
          <w:spacing w:val="-1"/>
        </w:rPr>
        <w:t xml:space="preserve"> </w:t>
      </w:r>
      <w:r>
        <w:rPr>
          <w:rFonts w:ascii="Gabriola" w:hAnsi="Gabriola"/>
        </w:rPr>
        <w:t>связана</w:t>
      </w:r>
      <w:r>
        <w:rPr>
          <w:rFonts w:ascii="Gabriola" w:hAnsi="Gabriola"/>
          <w:spacing w:val="-2"/>
        </w:rPr>
        <w:t xml:space="preserve"> </w:t>
      </w:r>
      <w:r>
        <w:rPr>
          <w:rFonts w:ascii="Gabriola" w:hAnsi="Gabriola"/>
        </w:rPr>
        <w:t>специально</w:t>
      </w:r>
      <w:r>
        <w:rPr>
          <w:rFonts w:ascii="Gabriola" w:hAnsi="Gabriola"/>
          <w:spacing w:val="-1"/>
        </w:rPr>
        <w:t xml:space="preserve"> </w:t>
      </w:r>
      <w:r>
        <w:rPr>
          <w:rFonts w:ascii="Gabriola" w:hAnsi="Gabriola"/>
        </w:rPr>
        <w:t>организованная детская</w:t>
      </w:r>
      <w:r>
        <w:rPr>
          <w:rFonts w:ascii="Gabriola" w:hAnsi="Gabriola"/>
          <w:spacing w:val="-1"/>
        </w:rPr>
        <w:t xml:space="preserve"> </w:t>
      </w:r>
      <w:r>
        <w:rPr>
          <w:rFonts w:ascii="Gabriola" w:hAnsi="Gabriola"/>
        </w:rPr>
        <w:t>деятельность –</w:t>
      </w:r>
      <w:r>
        <w:rPr>
          <w:rFonts w:ascii="Gabriola" w:hAnsi="Gabriola"/>
          <w:spacing w:val="-1"/>
        </w:rPr>
        <w:t xml:space="preserve"> </w:t>
      </w:r>
      <w:r>
        <w:rPr>
          <w:rFonts w:ascii="Gabriola" w:hAnsi="Gabriola"/>
        </w:rPr>
        <w:t>коммуникативная,</w:t>
      </w:r>
      <w:r>
        <w:rPr>
          <w:rFonts w:ascii="Gabriola" w:hAnsi="Gabriola"/>
          <w:spacing w:val="-2"/>
        </w:rPr>
        <w:t xml:space="preserve"> </w:t>
      </w:r>
      <w:r>
        <w:rPr>
          <w:rFonts w:ascii="Gabriola" w:hAnsi="Gabriola"/>
        </w:rPr>
        <w:t>игровая,</w:t>
      </w:r>
      <w:r>
        <w:rPr>
          <w:rFonts w:ascii="Gabriola" w:hAnsi="Gabriola"/>
          <w:spacing w:val="-2"/>
        </w:rPr>
        <w:t xml:space="preserve"> </w:t>
      </w:r>
      <w:r>
        <w:rPr>
          <w:rFonts w:ascii="Gabriola" w:hAnsi="Gabriola"/>
        </w:rPr>
        <w:t>продуктивная,</w:t>
      </w:r>
      <w:r>
        <w:rPr>
          <w:rFonts w:ascii="Gabriola" w:hAnsi="Gabriola"/>
          <w:spacing w:val="-2"/>
        </w:rPr>
        <w:t xml:space="preserve"> </w:t>
      </w:r>
      <w:r>
        <w:rPr>
          <w:rFonts w:ascii="Gabriola" w:hAnsi="Gabriola"/>
        </w:rPr>
        <w:t>трудовая, музыкальная, поисково-экспериментальная, конструктивная, восприятие художественной литературы, двигательная активность,</w:t>
      </w:r>
      <w:r>
        <w:rPr>
          <w:rFonts w:ascii="Gabriola" w:hAnsi="Gabriola"/>
          <w:spacing w:val="-2"/>
        </w:rPr>
        <w:t xml:space="preserve"> </w:t>
      </w:r>
      <w:r>
        <w:rPr>
          <w:rFonts w:ascii="Gabriola" w:hAnsi="Gabriola"/>
        </w:rPr>
        <w:t>–</w:t>
      </w:r>
      <w:r>
        <w:rPr>
          <w:rFonts w:ascii="Gabriola" w:hAnsi="Gabriola"/>
          <w:spacing w:val="80"/>
        </w:rPr>
        <w:t xml:space="preserve"> </w:t>
      </w:r>
      <w:r>
        <w:rPr>
          <w:rFonts w:ascii="Gabriola" w:hAnsi="Gabriola"/>
        </w:rPr>
        <w:t>через которую реализуются все образовательные области. Эти виды детской деятельности осуществляются как</w:t>
      </w:r>
      <w:r>
        <w:rPr>
          <w:rFonts w:ascii="Gabriola" w:hAnsi="Gabriola"/>
          <w:spacing w:val="40"/>
        </w:rPr>
        <w:t xml:space="preserve"> </w:t>
      </w:r>
      <w:r>
        <w:rPr>
          <w:rFonts w:ascii="Gabriola" w:hAnsi="Gabriola"/>
        </w:rPr>
        <w:t>в форме специально организованных занятий – по развитию речи, развитию элементарных математических представлений, конструированию, лепке, рисованию, аппликации, музыке и физкультуре (I</w:t>
      </w:r>
      <w:r>
        <w:rPr>
          <w:rFonts w:ascii="Gabriola" w:hAnsi="Gabriola"/>
          <w:spacing w:val="-1"/>
        </w:rPr>
        <w:t xml:space="preserve"> </w:t>
      </w:r>
      <w:r>
        <w:rPr>
          <w:rFonts w:ascii="Gabriola" w:hAnsi="Gabriola"/>
        </w:rPr>
        <w:t>блок),</w:t>
      </w:r>
      <w:r>
        <w:rPr>
          <w:rFonts w:ascii="Gabriola" w:hAnsi="Gabriola"/>
          <w:spacing w:val="-3"/>
        </w:rPr>
        <w:t xml:space="preserve"> </w:t>
      </w:r>
      <w:r>
        <w:rPr>
          <w:rFonts w:ascii="Gabriola" w:hAnsi="Gabriola"/>
        </w:rPr>
        <w:t>– так и в различных формах совместной деятельности педагогов и детей вне занятий: игре (сюжетной, дидактической, с правилами), педагогической ситуации, мастерской, коллекционировании, чтении художественной литературы, экспериментировании и</w:t>
      </w:r>
      <w:r>
        <w:rPr>
          <w:rFonts w:ascii="Gabriola" w:hAnsi="Gabriola"/>
          <w:spacing w:val="33"/>
        </w:rPr>
        <w:t xml:space="preserve"> </w:t>
      </w:r>
      <w:r>
        <w:rPr>
          <w:rFonts w:ascii="Gabriola" w:hAnsi="Gabriola"/>
        </w:rPr>
        <w:t>исследовании, наблюдениях, экскурсиях, беседах, викторинах и</w:t>
      </w:r>
      <w:r>
        <w:rPr>
          <w:rFonts w:ascii="Gabriola" w:hAnsi="Gabriola"/>
          <w:spacing w:val="34"/>
        </w:rPr>
        <w:t xml:space="preserve"> </w:t>
      </w:r>
      <w:r>
        <w:rPr>
          <w:rFonts w:ascii="Gabriola" w:hAnsi="Gabriola"/>
        </w:rPr>
        <w:t>конкурсах (II блок).</w:t>
      </w:r>
    </w:p>
    <w:p w14:paraId="7D5E9A4A">
      <w:pPr>
        <w:pStyle w:val="8"/>
        <w:spacing w:line="276" w:lineRule="auto"/>
        <w:ind w:right="136" w:firstLine="708"/>
        <w:rPr>
          <w:rFonts w:ascii="Gabriola" w:hAnsi="Gabriola"/>
        </w:rPr>
      </w:pPr>
      <w:r>
        <w:rPr>
          <w:rFonts w:ascii="Gabriola" w:hAnsi="Gabriola"/>
        </w:rPr>
        <w:t>Для</w:t>
      </w:r>
      <w:r>
        <w:rPr>
          <w:rFonts w:ascii="Gabriola" w:hAnsi="Gabriola"/>
          <w:spacing w:val="-5"/>
        </w:rPr>
        <w:t xml:space="preserve"> </w:t>
      </w:r>
      <w:r>
        <w:rPr>
          <w:rFonts w:ascii="Gabriola" w:hAnsi="Gabriola"/>
        </w:rPr>
        <w:t>специально</w:t>
      </w:r>
      <w:r>
        <w:rPr>
          <w:rFonts w:ascii="Gabriola" w:hAnsi="Gabriola"/>
          <w:spacing w:val="-2"/>
        </w:rPr>
        <w:t xml:space="preserve"> </w:t>
      </w:r>
      <w:r>
        <w:rPr>
          <w:rFonts w:ascii="Gabriola" w:hAnsi="Gabriola"/>
        </w:rPr>
        <w:t>организованных</w:t>
      </w:r>
      <w:r>
        <w:rPr>
          <w:rFonts w:ascii="Gabriola" w:hAnsi="Gabriola"/>
          <w:spacing w:val="-2"/>
        </w:rPr>
        <w:t xml:space="preserve"> </w:t>
      </w:r>
      <w:r>
        <w:rPr>
          <w:rFonts w:ascii="Gabriola" w:hAnsi="Gabriola"/>
        </w:rPr>
        <w:t>занятий</w:t>
      </w:r>
      <w:r>
        <w:rPr>
          <w:rFonts w:ascii="Gabriola" w:hAnsi="Gabriola"/>
          <w:spacing w:val="-2"/>
        </w:rPr>
        <w:t xml:space="preserve"> </w:t>
      </w:r>
      <w:r>
        <w:rPr>
          <w:rFonts w:ascii="Gabriola" w:hAnsi="Gabriola"/>
        </w:rPr>
        <w:t>мы</w:t>
      </w:r>
      <w:r>
        <w:rPr>
          <w:rFonts w:ascii="Gabriola" w:hAnsi="Gabriola"/>
          <w:spacing w:val="-11"/>
        </w:rPr>
        <w:t xml:space="preserve"> </w:t>
      </w:r>
      <w:r>
        <w:rPr>
          <w:rFonts w:ascii="Gabriola" w:hAnsi="Gabriola"/>
        </w:rPr>
        <w:t>предлагаем</w:t>
      </w:r>
      <w:r>
        <w:rPr>
          <w:rFonts w:ascii="Gabriola" w:hAnsi="Gabriola"/>
          <w:spacing w:val="-2"/>
        </w:rPr>
        <w:t xml:space="preserve"> </w:t>
      </w:r>
      <w:r>
        <w:rPr>
          <w:rFonts w:ascii="Gabriola" w:hAnsi="Gabriola"/>
        </w:rPr>
        <w:t>три группы</w:t>
      </w:r>
      <w:r>
        <w:rPr>
          <w:rFonts w:ascii="Gabriola" w:hAnsi="Gabriola"/>
          <w:spacing w:val="-2"/>
        </w:rPr>
        <w:t xml:space="preserve"> </w:t>
      </w:r>
      <w:r>
        <w:rPr>
          <w:rFonts w:ascii="Gabriola" w:hAnsi="Gabriola"/>
        </w:rPr>
        <w:t>целей:</w:t>
      </w:r>
      <w:r>
        <w:rPr>
          <w:rFonts w:ascii="Gabriola" w:hAnsi="Gabriola"/>
          <w:spacing w:val="-3"/>
        </w:rPr>
        <w:t xml:space="preserve"> </w:t>
      </w:r>
      <w:r>
        <w:rPr>
          <w:rFonts w:ascii="Gabriola" w:hAnsi="Gabriola"/>
        </w:rPr>
        <w:t>обучающие,</w:t>
      </w:r>
      <w:r>
        <w:rPr>
          <w:rFonts w:ascii="Gabriola" w:hAnsi="Gabriola"/>
          <w:spacing w:val="-3"/>
        </w:rPr>
        <w:t xml:space="preserve"> </w:t>
      </w:r>
      <w:r>
        <w:rPr>
          <w:rFonts w:ascii="Gabriola" w:hAnsi="Gabriola"/>
        </w:rPr>
        <w:t>воспитательные</w:t>
      </w:r>
      <w:r>
        <w:rPr>
          <w:rFonts w:ascii="Gabriola" w:hAnsi="Gabriola"/>
          <w:spacing w:val="-2"/>
        </w:rPr>
        <w:t xml:space="preserve"> </w:t>
      </w:r>
      <w:r>
        <w:rPr>
          <w:rFonts w:ascii="Gabriola" w:hAnsi="Gabriola"/>
        </w:rPr>
        <w:t>и развивающие.</w:t>
      </w:r>
      <w:r>
        <w:rPr>
          <w:rFonts w:ascii="Gabriola" w:hAnsi="Gabriola"/>
          <w:spacing w:val="-3"/>
        </w:rPr>
        <w:t xml:space="preserve"> </w:t>
      </w:r>
      <w:r>
        <w:rPr>
          <w:rFonts w:ascii="Gabriola" w:hAnsi="Gabriola"/>
        </w:rPr>
        <w:t>К каждой группе целей мы</w:t>
      </w:r>
      <w:r>
        <w:rPr>
          <w:rFonts w:ascii="Gabriola" w:hAnsi="Gabriola"/>
          <w:spacing w:val="-11"/>
        </w:rPr>
        <w:t xml:space="preserve"> </w:t>
      </w:r>
      <w:r>
        <w:rPr>
          <w:rFonts w:ascii="Gabriola" w:hAnsi="Gabriola"/>
        </w:rPr>
        <w:t>формируем сначала общие цели в соответствии со Стандартом дошкольного образования), а затем дополняем их целями дидактическими,</w:t>
      </w:r>
      <w:r>
        <w:rPr>
          <w:rFonts w:ascii="Gabriola" w:hAnsi="Gabriola"/>
          <w:spacing w:val="-4"/>
        </w:rPr>
        <w:t xml:space="preserve"> </w:t>
      </w:r>
      <w:r>
        <w:rPr>
          <w:rFonts w:ascii="Gabriola" w:hAnsi="Gabriola"/>
        </w:rPr>
        <w:t>связанными</w:t>
      </w:r>
      <w:r>
        <w:rPr>
          <w:rFonts w:ascii="Gabriola" w:hAnsi="Gabriola"/>
          <w:spacing w:val="-3"/>
        </w:rPr>
        <w:t xml:space="preserve"> </w:t>
      </w:r>
      <w:r>
        <w:rPr>
          <w:rFonts w:ascii="Gabriola" w:hAnsi="Gabriola"/>
        </w:rPr>
        <w:t>со</w:t>
      </w:r>
      <w:r>
        <w:rPr>
          <w:rFonts w:ascii="Gabriola" w:hAnsi="Gabriola"/>
          <w:spacing w:val="19"/>
        </w:rPr>
        <w:t xml:space="preserve"> </w:t>
      </w:r>
      <w:r>
        <w:rPr>
          <w:rFonts w:ascii="Gabriola" w:hAnsi="Gabriola"/>
        </w:rPr>
        <w:t>спецификой</w:t>
      </w:r>
      <w:r>
        <w:rPr>
          <w:rFonts w:ascii="Gabriola" w:hAnsi="Gabriola"/>
          <w:spacing w:val="-3"/>
        </w:rPr>
        <w:t xml:space="preserve"> </w:t>
      </w:r>
      <w:r>
        <w:rPr>
          <w:rFonts w:ascii="Gabriola" w:hAnsi="Gabriola"/>
        </w:rPr>
        <w:t>и</w:t>
      </w:r>
      <w:r>
        <w:rPr>
          <w:rFonts w:ascii="Gabriola" w:hAnsi="Gabriola"/>
          <w:spacing w:val="19"/>
        </w:rPr>
        <w:t xml:space="preserve"> </w:t>
      </w:r>
      <w:r>
        <w:rPr>
          <w:rFonts w:ascii="Gabriola" w:hAnsi="Gabriola"/>
        </w:rPr>
        <w:t>содержанием</w:t>
      </w:r>
      <w:r>
        <w:rPr>
          <w:rFonts w:ascii="Gabriola" w:hAnsi="Gabriola"/>
          <w:spacing w:val="-3"/>
        </w:rPr>
        <w:t xml:space="preserve"> </w:t>
      </w:r>
      <w:r>
        <w:rPr>
          <w:rFonts w:ascii="Gabriola" w:hAnsi="Gabriola"/>
        </w:rPr>
        <w:t>данного</w:t>
      </w:r>
      <w:r>
        <w:rPr>
          <w:rFonts w:ascii="Gabriola" w:hAnsi="Gabriola"/>
          <w:spacing w:val="-2"/>
        </w:rPr>
        <w:t xml:space="preserve"> </w:t>
      </w:r>
      <w:r>
        <w:rPr>
          <w:rFonts w:ascii="Gabriola" w:hAnsi="Gabriola"/>
        </w:rPr>
        <w:t>занятия.</w:t>
      </w:r>
    </w:p>
    <w:p w14:paraId="6BE03610">
      <w:pPr>
        <w:pStyle w:val="8"/>
        <w:spacing w:line="276" w:lineRule="auto"/>
        <w:ind w:right="142" w:firstLine="708"/>
        <w:rPr>
          <w:rFonts w:ascii="Gabriola" w:hAnsi="Gabriola"/>
        </w:rPr>
      </w:pPr>
      <w:r>
        <w:rPr>
          <w:rFonts w:ascii="Gabriola" w:hAnsi="Gabriola"/>
        </w:rPr>
        <w:t>Блок самостоятельной деятельности детей (III блок) представлен через перечень мероприятий, которые должен провести воспитатель по организации развивающей среды для самостоятельной деятельности детей (центры активности, организация всего помещения группы, размещение атрибутов для</w:t>
      </w:r>
      <w:r>
        <w:rPr>
          <w:rFonts w:ascii="Gabriola" w:hAnsi="Gabriola"/>
          <w:spacing w:val="38"/>
        </w:rPr>
        <w:t xml:space="preserve"> </w:t>
      </w:r>
      <w:r>
        <w:rPr>
          <w:rFonts w:ascii="Gabriola" w:hAnsi="Gabriola"/>
        </w:rPr>
        <w:t>сюжетно-ролевых игр детей). Представлены также краткие рекомендации воспитателю</w:t>
      </w:r>
      <w:r>
        <w:rPr>
          <w:rFonts w:ascii="Gabriola" w:hAnsi="Gabriola"/>
          <w:spacing w:val="40"/>
        </w:rPr>
        <w:t xml:space="preserve"> </w:t>
      </w:r>
      <w:r>
        <w:rPr>
          <w:rFonts w:ascii="Gabriola" w:hAnsi="Gabriola"/>
        </w:rPr>
        <w:t>по</w:t>
      </w:r>
      <w:r>
        <w:rPr>
          <w:rFonts w:ascii="Gabriola" w:hAnsi="Gabriola"/>
          <w:spacing w:val="40"/>
        </w:rPr>
        <w:t xml:space="preserve"> </w:t>
      </w:r>
      <w:r>
        <w:rPr>
          <w:rFonts w:ascii="Gabriola" w:hAnsi="Gabriola"/>
        </w:rPr>
        <w:t>организации детской игры.</w:t>
      </w:r>
    </w:p>
    <w:p w14:paraId="0F2C16E5">
      <w:pPr>
        <w:pStyle w:val="8"/>
        <w:spacing w:line="276" w:lineRule="auto"/>
        <w:ind w:right="141" w:firstLine="708"/>
        <w:rPr>
          <w:rFonts w:ascii="Gabriola" w:hAnsi="Gabriola"/>
        </w:rPr>
      </w:pPr>
      <w:r>
        <w:rPr>
          <w:rFonts w:ascii="Gabriola" w:hAnsi="Gabriola"/>
        </w:rPr>
        <w:t>Взаимодействие и сотрудничество педагогов с семьями детей по реализации Программы (IV блок) осуществляется посредством кратких рекомендаций для</w:t>
      </w:r>
      <w:r>
        <w:rPr>
          <w:rFonts w:ascii="Gabriola" w:hAnsi="Gabriola"/>
          <w:spacing w:val="30"/>
        </w:rPr>
        <w:t xml:space="preserve"> </w:t>
      </w:r>
      <w:r>
        <w:rPr>
          <w:rFonts w:ascii="Gabriola" w:hAnsi="Gabriola"/>
        </w:rPr>
        <w:t>родителей, советов по</w:t>
      </w:r>
      <w:r>
        <w:rPr>
          <w:rFonts w:ascii="Gabriola" w:hAnsi="Gabriola"/>
          <w:spacing w:val="28"/>
        </w:rPr>
        <w:t xml:space="preserve"> </w:t>
      </w:r>
      <w:r>
        <w:rPr>
          <w:rFonts w:ascii="Gabriola" w:hAnsi="Gabriola"/>
        </w:rPr>
        <w:t>организации домашних занятий, наблюдений в</w:t>
      </w:r>
      <w:r>
        <w:rPr>
          <w:rFonts w:ascii="Gabriola" w:hAnsi="Gabriola"/>
          <w:spacing w:val="30"/>
        </w:rPr>
        <w:t xml:space="preserve"> </w:t>
      </w:r>
      <w:r>
        <w:rPr>
          <w:rFonts w:ascii="Gabriola" w:hAnsi="Gabriola"/>
        </w:rPr>
        <w:t>природе, домашнего чтения детям.</w:t>
      </w:r>
    </w:p>
    <w:p w14:paraId="64AD8BF4">
      <w:pPr>
        <w:pStyle w:val="8"/>
        <w:spacing w:line="276" w:lineRule="auto"/>
        <w:ind w:right="139" w:firstLine="708"/>
        <w:rPr>
          <w:rFonts w:ascii="Gabriola" w:hAnsi="Gabriola"/>
        </w:rPr>
      </w:pPr>
      <w:r>
        <w:rPr>
          <w:rFonts w:ascii="Gabriola" w:hAnsi="Gabriola"/>
        </w:rPr>
        <w:t>Рассматривая разные направления</w:t>
      </w:r>
      <w:r>
        <w:rPr>
          <w:rFonts w:ascii="Gabriola" w:hAnsi="Gabriola"/>
          <w:spacing w:val="-1"/>
        </w:rPr>
        <w:t xml:space="preserve"> </w:t>
      </w:r>
      <w:r>
        <w:rPr>
          <w:rFonts w:ascii="Gabriola" w:hAnsi="Gabriola"/>
        </w:rPr>
        <w:t>организации образовательного</w:t>
      </w:r>
      <w:r>
        <w:rPr>
          <w:rFonts w:ascii="Gabriola" w:hAnsi="Gabriola"/>
          <w:spacing w:val="-2"/>
        </w:rPr>
        <w:t xml:space="preserve"> </w:t>
      </w:r>
      <w:r>
        <w:rPr>
          <w:rFonts w:ascii="Gabriola" w:hAnsi="Gabriola"/>
        </w:rPr>
        <w:t>процесса,</w:t>
      </w:r>
      <w:r>
        <w:rPr>
          <w:rFonts w:ascii="Gabriola" w:hAnsi="Gabriola"/>
          <w:spacing w:val="-1"/>
        </w:rPr>
        <w:t xml:space="preserve"> </w:t>
      </w:r>
      <w:r>
        <w:rPr>
          <w:rFonts w:ascii="Gabriola" w:hAnsi="Gabriola"/>
        </w:rPr>
        <w:t>мы реализуем одно из важных положений Стандарта дошкольного образования: «Программа может реализовываться в течение всего времени пребывания детей в Организации»</w:t>
      </w:r>
      <w:r>
        <w:rPr>
          <w:vertAlign w:val="superscript"/>
        </w:rPr>
        <w:t>13</w:t>
      </w:r>
      <w:r>
        <w:rPr>
          <w:rFonts w:ascii="Gabriola" w:hAnsi="Gabriola"/>
          <w:vertAlign w:val="baseline"/>
        </w:rPr>
        <w:t>. Именно</w:t>
      </w:r>
      <w:r>
        <w:rPr>
          <w:rFonts w:ascii="Gabriola" w:hAnsi="Gabriola"/>
          <w:spacing w:val="80"/>
          <w:vertAlign w:val="baseline"/>
        </w:rPr>
        <w:t xml:space="preserve"> </w:t>
      </w:r>
      <w:r>
        <w:rPr>
          <w:rFonts w:ascii="Gabriola" w:hAnsi="Gabriola"/>
          <w:vertAlign w:val="baseline"/>
        </w:rPr>
        <w:t>учет указанных четырех направлений позволяет осуществлять непрерывный образовательный процесс, охватывая все виды активности ребенка и</w:t>
      </w:r>
      <w:r>
        <w:rPr>
          <w:rFonts w:ascii="Gabriola" w:hAnsi="Gabriola"/>
          <w:spacing w:val="40"/>
          <w:vertAlign w:val="baseline"/>
        </w:rPr>
        <w:t xml:space="preserve"> </w:t>
      </w:r>
      <w:r>
        <w:rPr>
          <w:rFonts w:ascii="Gabriola" w:hAnsi="Gabriola"/>
          <w:vertAlign w:val="baseline"/>
        </w:rPr>
        <w:t>делая его активным участником образовательного процесса.</w:t>
      </w:r>
    </w:p>
    <w:p w14:paraId="6D1D0957">
      <w:pPr>
        <w:pStyle w:val="8"/>
        <w:spacing w:line="276" w:lineRule="auto"/>
        <w:ind w:right="155" w:firstLine="708"/>
        <w:rPr>
          <w:rFonts w:ascii="Gabriola" w:hAnsi="Gabriola"/>
        </w:rPr>
      </w:pPr>
      <w:r>
        <w:rPr>
          <w:rFonts w:ascii="Gabriola" w:hAnsi="Gabriola"/>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073EABD3">
      <w:pPr>
        <w:pStyle w:val="8"/>
        <w:ind w:left="0"/>
        <w:jc w:val="left"/>
        <w:rPr>
          <w:rFonts w:ascii="Gabriola"/>
          <w:sz w:val="20"/>
        </w:rPr>
      </w:pPr>
    </w:p>
    <w:p w14:paraId="6E0060C2">
      <w:pPr>
        <w:pStyle w:val="8"/>
        <w:ind w:left="0"/>
        <w:jc w:val="left"/>
        <w:rPr>
          <w:rFonts w:ascii="Gabriola"/>
          <w:sz w:val="20"/>
        </w:rPr>
      </w:pPr>
    </w:p>
    <w:p w14:paraId="1F701E2B">
      <w:pPr>
        <w:pStyle w:val="8"/>
        <w:ind w:left="0"/>
        <w:jc w:val="left"/>
        <w:rPr>
          <w:rFonts w:ascii="Gabriola"/>
          <w:sz w:val="20"/>
        </w:rPr>
      </w:pPr>
    </w:p>
    <w:p w14:paraId="62B5A58B">
      <w:pPr>
        <w:pStyle w:val="8"/>
        <w:ind w:left="0"/>
        <w:jc w:val="left"/>
        <w:rPr>
          <w:rFonts w:ascii="Gabriola"/>
          <w:sz w:val="20"/>
        </w:rPr>
      </w:pPr>
    </w:p>
    <w:p w14:paraId="63AE43A5">
      <w:pPr>
        <w:pStyle w:val="8"/>
        <w:spacing w:before="249"/>
        <w:ind w:left="0"/>
        <w:jc w:val="left"/>
        <w:rPr>
          <w:rFonts w:ascii="Gabriola"/>
          <w:sz w:val="20"/>
        </w:rPr>
      </w:pPr>
      <w:r>
        <w:rPr>
          <w:rFonts w:ascii="Gabriola"/>
          <w:sz w:val="20"/>
        </w:rPr>
        <mc:AlternateContent>
          <mc:Choice Requires="wps">
            <w:drawing>
              <wp:anchor distT="0" distB="0" distL="0" distR="0" simplePos="0" relativeHeight="251848704" behindDoc="1" locked="0" layoutInCell="1" allowOverlap="1">
                <wp:simplePos x="0" y="0"/>
                <wp:positionH relativeFrom="page">
                  <wp:posOffset>359410</wp:posOffset>
                </wp:positionH>
                <wp:positionV relativeFrom="paragraph">
                  <wp:posOffset>388620</wp:posOffset>
                </wp:positionV>
                <wp:extent cx="1829435" cy="7620"/>
                <wp:effectExtent l="0" t="0" r="0" b="0"/>
                <wp:wrapTopAndBottom/>
                <wp:docPr id="262" name="Graphic 262"/>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noAutofit/>
                      </wps:bodyPr>
                    </wps:wsp>
                  </a:graphicData>
                </a:graphic>
              </wp:anchor>
            </w:drawing>
          </mc:Choice>
          <mc:Fallback>
            <w:pict>
              <v:shape id="Graphic 262" o:spid="_x0000_s1026" o:spt="100" style="position:absolute;left:0pt;margin-left:28.3pt;margin-top:30.6pt;height:0.6pt;width:144.05pt;mso-position-horizontal-relative:page;mso-wrap-distance-bottom:0pt;mso-wrap-distance-top:0pt;z-index:-251467776;mso-width-relative:page;mso-height-relative:page;" fillcolor="#000000" filled="t" stroked="f" coordsize="1829435,7620" o:gfxdata="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gpat0&#10;2QAAAAgBAAAPAAAAAAAAAAEAIAAAACIAAABkcnMvZG93bnJldi54bWxQSwECFAAUAAAACACHTuJA&#10;7ba0giACAADgBAAADgAAAAAAAAABACAAAAAoAQAAZHJzL2Uyb0RvYy54bWxQSwUGAAAAAAYABgBZ&#10;AQAAugUAAAAA&#10;" path="m1829435,0l0,0,0,7619,1829435,7619,1829435,0xe">
                <v:fill on="t" focussize="0,0"/>
                <v:stroke on="f"/>
                <v:imagedata o:title=""/>
                <o:lock v:ext="edit" aspectratio="f"/>
                <v:textbox inset="0mm,0mm,0mm,0mm"/>
                <w10:wrap type="topAndBottom"/>
              </v:shape>
            </w:pict>
          </mc:Fallback>
        </mc:AlternateContent>
      </w:r>
    </w:p>
    <w:p w14:paraId="4AAC8FA8">
      <w:pPr>
        <w:pStyle w:val="8"/>
        <w:spacing w:after="0"/>
        <w:jc w:val="left"/>
        <w:rPr>
          <w:rFonts w:ascii="Gabriola"/>
          <w:sz w:val="20"/>
        </w:rPr>
        <w:sectPr>
          <w:headerReference r:id="rId393" w:type="default"/>
          <w:footerReference r:id="rId394" w:type="default"/>
          <w:pgSz w:w="11910" w:h="16840"/>
          <w:pgMar w:top="1600" w:right="141" w:bottom="1700" w:left="425" w:header="965" w:footer="1516" w:gutter="0"/>
          <w:cols w:space="720" w:num="1"/>
        </w:sectPr>
      </w:pPr>
    </w:p>
    <w:p w14:paraId="0F3BE198">
      <w:pPr>
        <w:pStyle w:val="2"/>
        <w:spacing w:before="85"/>
        <w:ind w:left="0" w:right="4"/>
        <w:jc w:val="center"/>
      </w:pPr>
      <w:r>
        <w:t>Тематическое</w:t>
      </w:r>
      <w:r>
        <w:rPr>
          <w:spacing w:val="-8"/>
        </w:rPr>
        <w:t xml:space="preserve"> </w:t>
      </w:r>
      <w:r>
        <w:t>планирование</w:t>
      </w:r>
      <w:r>
        <w:rPr>
          <w:spacing w:val="-7"/>
        </w:rPr>
        <w:t xml:space="preserve"> </w:t>
      </w:r>
      <w:r>
        <w:t>педпроцесса</w:t>
      </w:r>
      <w:r>
        <w:rPr>
          <w:spacing w:val="-6"/>
        </w:rPr>
        <w:t xml:space="preserve"> </w:t>
      </w:r>
      <w:r>
        <w:t>на</w:t>
      </w:r>
      <w:r>
        <w:rPr>
          <w:spacing w:val="-10"/>
        </w:rPr>
        <w:t xml:space="preserve"> </w:t>
      </w:r>
      <w:r>
        <w:t>учебный</w:t>
      </w:r>
      <w:r>
        <w:rPr>
          <w:spacing w:val="-8"/>
        </w:rPr>
        <w:t xml:space="preserve"> </w:t>
      </w:r>
      <w:r>
        <w:rPr>
          <w:spacing w:val="-5"/>
        </w:rPr>
        <w:t>год</w:t>
      </w:r>
    </w:p>
    <w:p w14:paraId="663271BC">
      <w:pPr>
        <w:pStyle w:val="8"/>
        <w:spacing w:before="94"/>
        <w:ind w:left="0"/>
        <w:jc w:val="left"/>
        <w:rPr>
          <w:b/>
          <w:sz w:val="20"/>
        </w:rPr>
      </w:pPr>
    </w:p>
    <w:tbl>
      <w:tblPr>
        <w:tblStyle w:val="7"/>
        <w:tblW w:w="0" w:type="auto"/>
        <w:tblInd w:w="43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56"/>
        <w:gridCol w:w="1457"/>
        <w:gridCol w:w="7337"/>
      </w:tblGrid>
      <w:tr w14:paraId="794FC8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956" w:type="dxa"/>
            <w:shd w:val="clear" w:color="auto" w:fill="CC3300"/>
          </w:tcPr>
          <w:p w14:paraId="09D04BD0">
            <w:pPr>
              <w:pStyle w:val="12"/>
              <w:spacing w:line="258" w:lineRule="exact"/>
              <w:ind w:left="126"/>
              <w:rPr>
                <w:b/>
                <w:sz w:val="24"/>
              </w:rPr>
            </w:pPr>
            <w:r>
              <w:rPr>
                <w:b/>
                <w:spacing w:val="-2"/>
                <w:sz w:val="24"/>
              </w:rPr>
              <w:t>Месяц</w:t>
            </w:r>
          </w:p>
        </w:tc>
        <w:tc>
          <w:tcPr>
            <w:tcW w:w="1457" w:type="dxa"/>
            <w:shd w:val="clear" w:color="auto" w:fill="CC3300"/>
          </w:tcPr>
          <w:p w14:paraId="39D2BEF6">
            <w:pPr>
              <w:pStyle w:val="12"/>
              <w:spacing w:line="258" w:lineRule="exact"/>
              <w:ind w:left="74" w:right="61"/>
              <w:jc w:val="center"/>
              <w:rPr>
                <w:b/>
                <w:sz w:val="24"/>
              </w:rPr>
            </w:pPr>
            <w:r>
              <w:rPr>
                <w:b/>
                <w:spacing w:val="-4"/>
                <w:sz w:val="24"/>
              </w:rPr>
              <w:t>Даты</w:t>
            </w:r>
          </w:p>
        </w:tc>
        <w:tc>
          <w:tcPr>
            <w:tcW w:w="7337" w:type="dxa"/>
            <w:shd w:val="clear" w:color="auto" w:fill="CC3300"/>
          </w:tcPr>
          <w:p w14:paraId="0B10363F">
            <w:pPr>
              <w:pStyle w:val="12"/>
              <w:spacing w:line="258" w:lineRule="exact"/>
              <w:ind w:left="19"/>
              <w:jc w:val="center"/>
              <w:rPr>
                <w:b/>
                <w:sz w:val="24"/>
              </w:rPr>
            </w:pPr>
            <w:r>
              <w:rPr>
                <w:b/>
                <w:spacing w:val="-4"/>
                <w:sz w:val="24"/>
              </w:rPr>
              <w:t>Тема</w:t>
            </w:r>
          </w:p>
        </w:tc>
      </w:tr>
      <w:tr w14:paraId="386637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1" w:hRule="atLeast"/>
        </w:trPr>
        <w:tc>
          <w:tcPr>
            <w:tcW w:w="956" w:type="dxa"/>
            <w:vMerge w:val="restart"/>
            <w:shd w:val="clear" w:color="auto" w:fill="CC3300"/>
            <w:textDirection w:val="btLr"/>
          </w:tcPr>
          <w:p w14:paraId="26A38D36">
            <w:pPr>
              <w:pStyle w:val="12"/>
              <w:spacing w:before="112"/>
              <w:ind w:left="309"/>
              <w:rPr>
                <w:b/>
                <w:sz w:val="24"/>
              </w:rPr>
            </w:pPr>
            <w:r>
              <w:rPr>
                <w:b/>
                <w:spacing w:val="-2"/>
                <w:sz w:val="24"/>
              </w:rPr>
              <w:t>Сентябрь</w:t>
            </w:r>
          </w:p>
        </w:tc>
        <w:tc>
          <w:tcPr>
            <w:tcW w:w="1457" w:type="dxa"/>
          </w:tcPr>
          <w:p w14:paraId="729D7AC5">
            <w:pPr>
              <w:pStyle w:val="12"/>
              <w:spacing w:line="270" w:lineRule="exact"/>
              <w:ind w:left="13" w:right="74"/>
              <w:jc w:val="center"/>
              <w:rPr>
                <w:sz w:val="24"/>
              </w:rPr>
            </w:pPr>
            <w:r>
              <w:rPr>
                <w:spacing w:val="-2"/>
                <w:sz w:val="24"/>
              </w:rPr>
              <w:t>01.09-02.09</w:t>
            </w:r>
          </w:p>
        </w:tc>
        <w:tc>
          <w:tcPr>
            <w:tcW w:w="7337" w:type="dxa"/>
            <w:tcBorders>
              <w:bottom w:val="single" w:color="000000" w:sz="4" w:space="0"/>
            </w:tcBorders>
          </w:tcPr>
          <w:p w14:paraId="2A809DA4">
            <w:pPr>
              <w:pStyle w:val="12"/>
              <w:spacing w:line="270" w:lineRule="exact"/>
              <w:ind w:left="107"/>
              <w:rPr>
                <w:sz w:val="24"/>
              </w:rPr>
            </w:pPr>
            <w:r>
              <w:rPr>
                <w:sz w:val="24"/>
              </w:rPr>
              <w:t>Сегодня</w:t>
            </w:r>
            <w:r>
              <w:rPr>
                <w:spacing w:val="-1"/>
                <w:sz w:val="24"/>
              </w:rPr>
              <w:t xml:space="preserve"> </w:t>
            </w:r>
            <w:r>
              <w:rPr>
                <w:sz w:val="24"/>
              </w:rPr>
              <w:t>–</w:t>
            </w:r>
            <w:r>
              <w:rPr>
                <w:spacing w:val="-1"/>
                <w:sz w:val="24"/>
              </w:rPr>
              <w:t xml:space="preserve"> </w:t>
            </w:r>
            <w:r>
              <w:rPr>
                <w:sz w:val="24"/>
              </w:rPr>
              <w:t>дошколята,</w:t>
            </w:r>
            <w:r>
              <w:rPr>
                <w:spacing w:val="-1"/>
                <w:sz w:val="24"/>
              </w:rPr>
              <w:t xml:space="preserve"> </w:t>
            </w:r>
            <w:r>
              <w:rPr>
                <w:sz w:val="24"/>
              </w:rPr>
              <w:t>завтра</w:t>
            </w:r>
            <w:r>
              <w:rPr>
                <w:spacing w:val="-2"/>
                <w:sz w:val="24"/>
              </w:rPr>
              <w:t xml:space="preserve"> </w:t>
            </w:r>
            <w:r>
              <w:rPr>
                <w:sz w:val="24"/>
              </w:rPr>
              <w:t>–</w:t>
            </w:r>
            <w:r>
              <w:rPr>
                <w:spacing w:val="-1"/>
                <w:sz w:val="24"/>
              </w:rPr>
              <w:t xml:space="preserve"> </w:t>
            </w:r>
            <w:r>
              <w:rPr>
                <w:spacing w:val="-2"/>
                <w:sz w:val="24"/>
              </w:rPr>
              <w:t>школьники</w:t>
            </w:r>
          </w:p>
        </w:tc>
      </w:tr>
      <w:tr w14:paraId="02E8DF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 w:hRule="atLeast"/>
        </w:trPr>
        <w:tc>
          <w:tcPr>
            <w:tcW w:w="956" w:type="dxa"/>
            <w:vMerge w:val="continue"/>
            <w:tcBorders>
              <w:top w:val="nil"/>
            </w:tcBorders>
            <w:shd w:val="clear" w:color="auto" w:fill="CC3300"/>
            <w:textDirection w:val="btLr"/>
          </w:tcPr>
          <w:p w14:paraId="0720E127">
            <w:pPr>
              <w:rPr>
                <w:sz w:val="2"/>
                <w:szCs w:val="2"/>
              </w:rPr>
            </w:pPr>
          </w:p>
        </w:tc>
        <w:tc>
          <w:tcPr>
            <w:tcW w:w="1457" w:type="dxa"/>
          </w:tcPr>
          <w:p w14:paraId="6332A1CC">
            <w:pPr>
              <w:pStyle w:val="12"/>
              <w:spacing w:before="1"/>
              <w:ind w:left="13" w:right="74"/>
              <w:jc w:val="center"/>
              <w:rPr>
                <w:sz w:val="24"/>
              </w:rPr>
            </w:pPr>
            <w:r>
              <w:rPr>
                <w:spacing w:val="-2"/>
                <w:sz w:val="24"/>
              </w:rPr>
              <w:t>05.09-09.09</w:t>
            </w:r>
          </w:p>
        </w:tc>
        <w:tc>
          <w:tcPr>
            <w:tcW w:w="7337" w:type="dxa"/>
            <w:tcBorders>
              <w:top w:val="single" w:color="000000" w:sz="4" w:space="0"/>
              <w:bottom w:val="single" w:color="000000" w:sz="4" w:space="0"/>
            </w:tcBorders>
          </w:tcPr>
          <w:p w14:paraId="6F2BAB82">
            <w:pPr>
              <w:pStyle w:val="12"/>
              <w:spacing w:before="1"/>
              <w:ind w:left="107"/>
              <w:rPr>
                <w:sz w:val="24"/>
              </w:rPr>
            </w:pPr>
            <w:r>
              <w:rPr>
                <w:sz w:val="24"/>
              </w:rPr>
              <w:t>Осень.</w:t>
            </w:r>
            <w:r>
              <w:rPr>
                <w:spacing w:val="-3"/>
                <w:sz w:val="24"/>
              </w:rPr>
              <w:t xml:space="preserve"> </w:t>
            </w:r>
            <w:r>
              <w:rPr>
                <w:sz w:val="24"/>
              </w:rPr>
              <w:t>Осенние</w:t>
            </w:r>
            <w:r>
              <w:rPr>
                <w:spacing w:val="-3"/>
                <w:sz w:val="24"/>
              </w:rPr>
              <w:t xml:space="preserve"> </w:t>
            </w:r>
            <w:r>
              <w:rPr>
                <w:sz w:val="24"/>
              </w:rPr>
              <w:t>дары</w:t>
            </w:r>
            <w:r>
              <w:rPr>
                <w:spacing w:val="-2"/>
                <w:sz w:val="24"/>
              </w:rPr>
              <w:t xml:space="preserve"> </w:t>
            </w:r>
            <w:r>
              <w:rPr>
                <w:sz w:val="24"/>
              </w:rPr>
              <w:t>природы.</w:t>
            </w:r>
            <w:r>
              <w:rPr>
                <w:spacing w:val="-2"/>
                <w:sz w:val="24"/>
              </w:rPr>
              <w:t xml:space="preserve"> </w:t>
            </w:r>
            <w:r>
              <w:rPr>
                <w:sz w:val="24"/>
              </w:rPr>
              <w:t>Труд</w:t>
            </w:r>
            <w:r>
              <w:rPr>
                <w:spacing w:val="-2"/>
                <w:sz w:val="24"/>
              </w:rPr>
              <w:t xml:space="preserve"> </w:t>
            </w:r>
            <w:r>
              <w:rPr>
                <w:sz w:val="24"/>
              </w:rPr>
              <w:t>людей</w:t>
            </w:r>
            <w:r>
              <w:rPr>
                <w:spacing w:val="-2"/>
                <w:sz w:val="24"/>
              </w:rPr>
              <w:t xml:space="preserve"> осенью</w:t>
            </w:r>
          </w:p>
        </w:tc>
      </w:tr>
      <w:tr w14:paraId="15B989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956" w:type="dxa"/>
            <w:vMerge w:val="continue"/>
            <w:tcBorders>
              <w:top w:val="nil"/>
            </w:tcBorders>
            <w:shd w:val="clear" w:color="auto" w:fill="CC3300"/>
            <w:textDirection w:val="btLr"/>
          </w:tcPr>
          <w:p w14:paraId="1BDF2A44">
            <w:pPr>
              <w:rPr>
                <w:sz w:val="2"/>
                <w:szCs w:val="2"/>
              </w:rPr>
            </w:pPr>
          </w:p>
        </w:tc>
        <w:tc>
          <w:tcPr>
            <w:tcW w:w="1457" w:type="dxa"/>
          </w:tcPr>
          <w:p w14:paraId="45514CAB">
            <w:pPr>
              <w:pStyle w:val="12"/>
              <w:spacing w:line="275" w:lineRule="exact"/>
              <w:ind w:left="13" w:right="74"/>
              <w:jc w:val="center"/>
              <w:rPr>
                <w:sz w:val="24"/>
              </w:rPr>
            </w:pPr>
            <w:r>
              <w:rPr>
                <w:spacing w:val="-2"/>
                <w:sz w:val="24"/>
              </w:rPr>
              <w:t>12.09-16.09</w:t>
            </w:r>
          </w:p>
        </w:tc>
        <w:tc>
          <w:tcPr>
            <w:tcW w:w="7337" w:type="dxa"/>
            <w:tcBorders>
              <w:top w:val="single" w:color="000000" w:sz="4" w:space="0"/>
              <w:bottom w:val="single" w:color="000000" w:sz="4" w:space="0"/>
            </w:tcBorders>
          </w:tcPr>
          <w:p w14:paraId="0B058981">
            <w:pPr>
              <w:pStyle w:val="12"/>
              <w:spacing w:line="275" w:lineRule="exact"/>
              <w:ind w:left="107"/>
              <w:rPr>
                <w:sz w:val="24"/>
              </w:rPr>
            </w:pPr>
            <w:r>
              <w:rPr>
                <w:sz w:val="24"/>
              </w:rPr>
              <w:t>Какой</w:t>
            </w:r>
            <w:r>
              <w:rPr>
                <w:spacing w:val="-4"/>
                <w:sz w:val="24"/>
              </w:rPr>
              <w:t xml:space="preserve"> </w:t>
            </w:r>
            <w:r>
              <w:rPr>
                <w:sz w:val="24"/>
              </w:rPr>
              <w:t>я?</w:t>
            </w:r>
            <w:r>
              <w:rPr>
                <w:spacing w:val="1"/>
                <w:sz w:val="24"/>
              </w:rPr>
              <w:t xml:space="preserve"> </w:t>
            </w:r>
            <w:r>
              <w:rPr>
                <w:sz w:val="24"/>
              </w:rPr>
              <w:t>Что</w:t>
            </w:r>
            <w:r>
              <w:rPr>
                <w:spacing w:val="-2"/>
                <w:sz w:val="24"/>
              </w:rPr>
              <w:t xml:space="preserve"> </w:t>
            </w:r>
            <w:r>
              <w:rPr>
                <w:sz w:val="24"/>
              </w:rPr>
              <w:t>я</w:t>
            </w:r>
            <w:r>
              <w:rPr>
                <w:spacing w:val="-2"/>
                <w:sz w:val="24"/>
              </w:rPr>
              <w:t xml:space="preserve"> </w:t>
            </w:r>
            <w:r>
              <w:rPr>
                <w:sz w:val="24"/>
              </w:rPr>
              <w:t>знаю</w:t>
            </w:r>
            <w:r>
              <w:rPr>
                <w:spacing w:val="-2"/>
                <w:sz w:val="24"/>
              </w:rPr>
              <w:t xml:space="preserve"> </w:t>
            </w:r>
            <w:r>
              <w:rPr>
                <w:sz w:val="24"/>
              </w:rPr>
              <w:t>о</w:t>
            </w:r>
            <w:r>
              <w:rPr>
                <w:spacing w:val="-1"/>
                <w:sz w:val="24"/>
              </w:rPr>
              <w:t xml:space="preserve"> </w:t>
            </w:r>
            <w:r>
              <w:rPr>
                <w:sz w:val="24"/>
              </w:rPr>
              <w:t>себе?</w:t>
            </w:r>
            <w:r>
              <w:rPr>
                <w:spacing w:val="1"/>
                <w:sz w:val="24"/>
              </w:rPr>
              <w:t xml:space="preserve"> </w:t>
            </w:r>
            <w:r>
              <w:rPr>
                <w:sz w:val="24"/>
              </w:rPr>
              <w:t>Я</w:t>
            </w:r>
            <w:r>
              <w:rPr>
                <w:spacing w:val="-2"/>
                <w:sz w:val="24"/>
              </w:rPr>
              <w:t xml:space="preserve"> </w:t>
            </w:r>
            <w:r>
              <w:rPr>
                <w:sz w:val="24"/>
              </w:rPr>
              <w:t>человек!</w:t>
            </w:r>
            <w:r>
              <w:rPr>
                <w:spacing w:val="-2"/>
                <w:sz w:val="24"/>
              </w:rPr>
              <w:t xml:space="preserve"> </w:t>
            </w:r>
            <w:r>
              <w:rPr>
                <w:sz w:val="24"/>
              </w:rPr>
              <w:t>Я</w:t>
            </w:r>
            <w:r>
              <w:rPr>
                <w:spacing w:val="1"/>
                <w:sz w:val="24"/>
              </w:rPr>
              <w:t xml:space="preserve"> </w:t>
            </w:r>
            <w:r>
              <w:rPr>
                <w:sz w:val="24"/>
              </w:rPr>
              <w:t>гражданин!</w:t>
            </w:r>
            <w:r>
              <w:rPr>
                <w:spacing w:val="-2"/>
                <w:sz w:val="24"/>
              </w:rPr>
              <w:t xml:space="preserve"> </w:t>
            </w:r>
            <w:r>
              <w:rPr>
                <w:sz w:val="24"/>
              </w:rPr>
              <w:t>Мои</w:t>
            </w:r>
            <w:r>
              <w:rPr>
                <w:spacing w:val="-3"/>
                <w:sz w:val="24"/>
              </w:rPr>
              <w:t xml:space="preserve"> </w:t>
            </w:r>
            <w:r>
              <w:rPr>
                <w:spacing w:val="-2"/>
                <w:sz w:val="24"/>
              </w:rPr>
              <w:t>права.</w:t>
            </w:r>
          </w:p>
        </w:tc>
      </w:tr>
      <w:tr w14:paraId="621BA7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 w:hRule="atLeast"/>
        </w:trPr>
        <w:tc>
          <w:tcPr>
            <w:tcW w:w="956" w:type="dxa"/>
            <w:vMerge w:val="continue"/>
            <w:tcBorders>
              <w:top w:val="nil"/>
            </w:tcBorders>
            <w:shd w:val="clear" w:color="auto" w:fill="CC3300"/>
            <w:textDirection w:val="btLr"/>
          </w:tcPr>
          <w:p w14:paraId="481AE46F">
            <w:pPr>
              <w:rPr>
                <w:sz w:val="2"/>
                <w:szCs w:val="2"/>
              </w:rPr>
            </w:pPr>
          </w:p>
        </w:tc>
        <w:tc>
          <w:tcPr>
            <w:tcW w:w="1457" w:type="dxa"/>
          </w:tcPr>
          <w:p w14:paraId="37D01E59">
            <w:pPr>
              <w:pStyle w:val="12"/>
              <w:spacing w:before="1"/>
              <w:ind w:left="13" w:right="74"/>
              <w:jc w:val="center"/>
              <w:rPr>
                <w:sz w:val="24"/>
              </w:rPr>
            </w:pPr>
            <w:r>
              <w:rPr>
                <w:spacing w:val="-2"/>
                <w:sz w:val="24"/>
              </w:rPr>
              <w:t>19.09-23.09</w:t>
            </w:r>
          </w:p>
        </w:tc>
        <w:tc>
          <w:tcPr>
            <w:tcW w:w="7337" w:type="dxa"/>
            <w:tcBorders>
              <w:top w:val="single" w:color="000000" w:sz="4" w:space="0"/>
              <w:bottom w:val="single" w:color="000000" w:sz="4" w:space="0"/>
            </w:tcBorders>
          </w:tcPr>
          <w:p w14:paraId="7D52CD60">
            <w:pPr>
              <w:pStyle w:val="12"/>
              <w:spacing w:before="1"/>
              <w:ind w:left="107"/>
              <w:rPr>
                <w:sz w:val="24"/>
              </w:rPr>
            </w:pPr>
            <w:r>
              <w:rPr>
                <w:sz w:val="24"/>
              </w:rPr>
              <w:t>Наши</w:t>
            </w:r>
            <w:r>
              <w:rPr>
                <w:spacing w:val="-4"/>
                <w:sz w:val="24"/>
              </w:rPr>
              <w:t xml:space="preserve"> </w:t>
            </w:r>
            <w:r>
              <w:rPr>
                <w:sz w:val="24"/>
              </w:rPr>
              <w:t>друзья</w:t>
            </w:r>
            <w:r>
              <w:rPr>
                <w:spacing w:val="-2"/>
                <w:sz w:val="24"/>
              </w:rPr>
              <w:t xml:space="preserve"> </w:t>
            </w:r>
            <w:r>
              <w:rPr>
                <w:sz w:val="24"/>
              </w:rPr>
              <w:t>–</w:t>
            </w:r>
            <w:r>
              <w:rPr>
                <w:spacing w:val="-1"/>
                <w:sz w:val="24"/>
              </w:rPr>
              <w:t xml:space="preserve"> </w:t>
            </w:r>
            <w:r>
              <w:rPr>
                <w:spacing w:val="-2"/>
                <w:sz w:val="24"/>
              </w:rPr>
              <w:t>животные</w:t>
            </w:r>
          </w:p>
        </w:tc>
      </w:tr>
      <w:tr w14:paraId="532823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3" w:hRule="atLeast"/>
        </w:trPr>
        <w:tc>
          <w:tcPr>
            <w:tcW w:w="956" w:type="dxa"/>
            <w:vMerge w:val="continue"/>
            <w:tcBorders>
              <w:top w:val="nil"/>
            </w:tcBorders>
            <w:shd w:val="clear" w:color="auto" w:fill="CC3300"/>
            <w:textDirection w:val="btLr"/>
          </w:tcPr>
          <w:p w14:paraId="15A22E51">
            <w:pPr>
              <w:rPr>
                <w:sz w:val="2"/>
                <w:szCs w:val="2"/>
              </w:rPr>
            </w:pPr>
          </w:p>
        </w:tc>
        <w:tc>
          <w:tcPr>
            <w:tcW w:w="1457" w:type="dxa"/>
          </w:tcPr>
          <w:p w14:paraId="07EA5377">
            <w:pPr>
              <w:pStyle w:val="12"/>
              <w:spacing w:line="275" w:lineRule="exact"/>
              <w:ind w:left="13" w:right="74"/>
              <w:jc w:val="center"/>
              <w:rPr>
                <w:sz w:val="24"/>
              </w:rPr>
            </w:pPr>
            <w:r>
              <w:rPr>
                <w:spacing w:val="-2"/>
                <w:sz w:val="24"/>
              </w:rPr>
              <w:t>26.09-30.09</w:t>
            </w:r>
          </w:p>
        </w:tc>
        <w:tc>
          <w:tcPr>
            <w:tcW w:w="7337" w:type="dxa"/>
            <w:tcBorders>
              <w:top w:val="single" w:color="000000" w:sz="4" w:space="0"/>
            </w:tcBorders>
          </w:tcPr>
          <w:p w14:paraId="27AE474A">
            <w:pPr>
              <w:pStyle w:val="12"/>
              <w:spacing w:line="275" w:lineRule="exact"/>
              <w:ind w:left="107"/>
              <w:rPr>
                <w:sz w:val="24"/>
              </w:rPr>
            </w:pPr>
            <w:r>
              <w:rPr>
                <w:spacing w:val="-2"/>
                <w:sz w:val="24"/>
              </w:rPr>
              <w:t>Грибы</w:t>
            </w:r>
          </w:p>
        </w:tc>
      </w:tr>
      <w:tr w14:paraId="3CB623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0" w:hRule="atLeast"/>
        </w:trPr>
        <w:tc>
          <w:tcPr>
            <w:tcW w:w="956" w:type="dxa"/>
            <w:vMerge w:val="restart"/>
            <w:tcBorders>
              <w:left w:val="single" w:color="000000" w:sz="4" w:space="0"/>
              <w:bottom w:val="single" w:color="000000" w:sz="4" w:space="0"/>
              <w:right w:val="single" w:color="000000" w:sz="4" w:space="0"/>
            </w:tcBorders>
            <w:shd w:val="clear" w:color="auto" w:fill="CC3300"/>
            <w:textDirection w:val="btLr"/>
          </w:tcPr>
          <w:p w14:paraId="265E9150">
            <w:pPr>
              <w:pStyle w:val="12"/>
              <w:spacing w:before="116"/>
              <w:ind w:left="141"/>
              <w:rPr>
                <w:b/>
                <w:sz w:val="23"/>
              </w:rPr>
            </w:pPr>
            <w:r>
              <w:rPr>
                <w:b/>
                <w:spacing w:val="-2"/>
                <w:sz w:val="23"/>
              </w:rPr>
              <w:t>Октябрь</w:t>
            </w:r>
          </w:p>
        </w:tc>
        <w:tc>
          <w:tcPr>
            <w:tcW w:w="1457" w:type="dxa"/>
            <w:tcBorders>
              <w:left w:val="single" w:color="000000" w:sz="4" w:space="0"/>
              <w:right w:val="single" w:color="000000" w:sz="4" w:space="0"/>
            </w:tcBorders>
            <w:shd w:val="clear" w:color="auto" w:fill="FF9933"/>
          </w:tcPr>
          <w:p w14:paraId="1B360E0E">
            <w:pPr>
              <w:pStyle w:val="12"/>
              <w:spacing w:line="260" w:lineRule="exact"/>
              <w:ind w:right="61"/>
              <w:jc w:val="center"/>
              <w:rPr>
                <w:sz w:val="24"/>
              </w:rPr>
            </w:pPr>
            <w:r>
              <w:rPr>
                <w:spacing w:val="-2"/>
                <w:sz w:val="24"/>
              </w:rPr>
              <w:t>03.10-07.10</w:t>
            </w:r>
          </w:p>
        </w:tc>
        <w:tc>
          <w:tcPr>
            <w:tcW w:w="7337" w:type="dxa"/>
            <w:tcBorders>
              <w:left w:val="single" w:color="000000" w:sz="4" w:space="0"/>
              <w:bottom w:val="single" w:color="000000" w:sz="4" w:space="0"/>
              <w:right w:val="single" w:color="000000" w:sz="4" w:space="0"/>
            </w:tcBorders>
            <w:shd w:val="clear" w:color="auto" w:fill="FF9933"/>
          </w:tcPr>
          <w:p w14:paraId="55353DAE">
            <w:pPr>
              <w:pStyle w:val="12"/>
              <w:spacing w:line="260" w:lineRule="exact"/>
              <w:ind w:left="112"/>
              <w:rPr>
                <w:sz w:val="24"/>
              </w:rPr>
            </w:pPr>
            <w:r>
              <w:rPr>
                <w:sz w:val="24"/>
              </w:rPr>
              <w:t>Мой</w:t>
            </w:r>
            <w:r>
              <w:rPr>
                <w:spacing w:val="-3"/>
                <w:sz w:val="24"/>
              </w:rPr>
              <w:t xml:space="preserve"> </w:t>
            </w:r>
            <w:r>
              <w:rPr>
                <w:sz w:val="24"/>
              </w:rPr>
              <w:t>дом.</w:t>
            </w:r>
            <w:r>
              <w:rPr>
                <w:spacing w:val="-1"/>
                <w:sz w:val="24"/>
              </w:rPr>
              <w:t xml:space="preserve"> </w:t>
            </w:r>
            <w:r>
              <w:rPr>
                <w:sz w:val="24"/>
              </w:rPr>
              <w:t>Мой</w:t>
            </w:r>
            <w:r>
              <w:rPr>
                <w:spacing w:val="-1"/>
                <w:sz w:val="24"/>
              </w:rPr>
              <w:t xml:space="preserve"> </w:t>
            </w:r>
            <w:r>
              <w:rPr>
                <w:spacing w:val="-2"/>
                <w:sz w:val="24"/>
              </w:rPr>
              <w:t>город</w:t>
            </w:r>
          </w:p>
        </w:tc>
      </w:tr>
      <w:tr w14:paraId="75054D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4"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146D3AF2">
            <w:pPr>
              <w:rPr>
                <w:sz w:val="2"/>
                <w:szCs w:val="2"/>
              </w:rPr>
            </w:pPr>
          </w:p>
        </w:tc>
        <w:tc>
          <w:tcPr>
            <w:tcW w:w="1457" w:type="dxa"/>
            <w:tcBorders>
              <w:left w:val="single" w:color="000000" w:sz="4" w:space="0"/>
              <w:right w:val="single" w:color="000000" w:sz="4" w:space="0"/>
            </w:tcBorders>
            <w:shd w:val="clear" w:color="auto" w:fill="FF9933"/>
          </w:tcPr>
          <w:p w14:paraId="7D72CAF9">
            <w:pPr>
              <w:pStyle w:val="12"/>
              <w:spacing w:line="265" w:lineRule="exact"/>
              <w:ind w:right="61"/>
              <w:jc w:val="center"/>
              <w:rPr>
                <w:sz w:val="24"/>
              </w:rPr>
            </w:pPr>
            <w:r>
              <w:rPr>
                <w:spacing w:val="-2"/>
                <w:sz w:val="24"/>
              </w:rPr>
              <w:t>10.10-14.10</w:t>
            </w:r>
          </w:p>
        </w:tc>
        <w:tc>
          <w:tcPr>
            <w:tcW w:w="7337" w:type="dxa"/>
            <w:tcBorders>
              <w:top w:val="single" w:color="000000" w:sz="4" w:space="0"/>
              <w:left w:val="single" w:color="000000" w:sz="4" w:space="0"/>
              <w:bottom w:val="single" w:color="000000" w:sz="4" w:space="0"/>
              <w:right w:val="single" w:color="000000" w:sz="4" w:space="0"/>
            </w:tcBorders>
            <w:shd w:val="clear" w:color="auto" w:fill="FF9933"/>
          </w:tcPr>
          <w:p w14:paraId="606E717F">
            <w:pPr>
              <w:pStyle w:val="12"/>
              <w:spacing w:line="265" w:lineRule="exact"/>
              <w:ind w:left="112"/>
              <w:rPr>
                <w:sz w:val="24"/>
              </w:rPr>
            </w:pPr>
            <w:r>
              <w:rPr>
                <w:sz w:val="24"/>
              </w:rPr>
              <w:t>Родная</w:t>
            </w:r>
            <w:r>
              <w:rPr>
                <w:spacing w:val="-2"/>
                <w:sz w:val="24"/>
              </w:rPr>
              <w:t xml:space="preserve"> страна</w:t>
            </w:r>
          </w:p>
        </w:tc>
      </w:tr>
      <w:tr w14:paraId="1E4542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4"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04B29AAD">
            <w:pPr>
              <w:rPr>
                <w:sz w:val="2"/>
                <w:szCs w:val="2"/>
              </w:rPr>
            </w:pPr>
          </w:p>
        </w:tc>
        <w:tc>
          <w:tcPr>
            <w:tcW w:w="1457" w:type="dxa"/>
            <w:tcBorders>
              <w:left w:val="single" w:color="000000" w:sz="4" w:space="0"/>
              <w:right w:val="single" w:color="000000" w:sz="4" w:space="0"/>
            </w:tcBorders>
            <w:shd w:val="clear" w:color="auto" w:fill="FF9933"/>
          </w:tcPr>
          <w:p w14:paraId="4CA4924B">
            <w:pPr>
              <w:pStyle w:val="12"/>
              <w:spacing w:line="265" w:lineRule="exact"/>
              <w:ind w:right="61"/>
              <w:jc w:val="center"/>
              <w:rPr>
                <w:sz w:val="24"/>
              </w:rPr>
            </w:pPr>
            <w:r>
              <w:rPr>
                <w:spacing w:val="-2"/>
                <w:sz w:val="24"/>
              </w:rPr>
              <w:t>17.10-21.10</w:t>
            </w:r>
          </w:p>
        </w:tc>
        <w:tc>
          <w:tcPr>
            <w:tcW w:w="7337" w:type="dxa"/>
            <w:tcBorders>
              <w:top w:val="single" w:color="000000" w:sz="4" w:space="0"/>
              <w:left w:val="single" w:color="000000" w:sz="4" w:space="0"/>
              <w:bottom w:val="single" w:color="000000" w:sz="4" w:space="0"/>
              <w:right w:val="single" w:color="000000" w:sz="4" w:space="0"/>
            </w:tcBorders>
            <w:shd w:val="clear" w:color="auto" w:fill="FF9933"/>
          </w:tcPr>
          <w:p w14:paraId="1A82CEF6">
            <w:pPr>
              <w:pStyle w:val="12"/>
              <w:spacing w:line="265" w:lineRule="exact"/>
              <w:ind w:left="112"/>
              <w:rPr>
                <w:sz w:val="24"/>
              </w:rPr>
            </w:pPr>
            <w:r>
              <w:rPr>
                <w:sz w:val="24"/>
              </w:rPr>
              <w:t>Мир</w:t>
            </w:r>
            <w:r>
              <w:rPr>
                <w:spacing w:val="-2"/>
                <w:sz w:val="24"/>
              </w:rPr>
              <w:t xml:space="preserve"> </w:t>
            </w:r>
            <w:r>
              <w:rPr>
                <w:sz w:val="24"/>
              </w:rPr>
              <w:t>предметов</w:t>
            </w:r>
            <w:r>
              <w:rPr>
                <w:spacing w:val="-2"/>
                <w:sz w:val="24"/>
              </w:rPr>
              <w:t xml:space="preserve"> </w:t>
            </w:r>
            <w:r>
              <w:rPr>
                <w:sz w:val="24"/>
              </w:rPr>
              <w:t>и</w:t>
            </w:r>
            <w:r>
              <w:rPr>
                <w:spacing w:val="-1"/>
                <w:sz w:val="24"/>
              </w:rPr>
              <w:t xml:space="preserve"> </w:t>
            </w:r>
            <w:r>
              <w:rPr>
                <w:spacing w:val="-2"/>
                <w:sz w:val="24"/>
              </w:rPr>
              <w:t>техники</w:t>
            </w:r>
          </w:p>
        </w:tc>
      </w:tr>
      <w:tr w14:paraId="01F5F3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9"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0B7ED5B0">
            <w:pPr>
              <w:rPr>
                <w:sz w:val="2"/>
                <w:szCs w:val="2"/>
              </w:rPr>
            </w:pPr>
          </w:p>
        </w:tc>
        <w:tc>
          <w:tcPr>
            <w:tcW w:w="1457" w:type="dxa"/>
            <w:tcBorders>
              <w:left w:val="single" w:color="000000" w:sz="4" w:space="0"/>
              <w:bottom w:val="single" w:color="000000" w:sz="4" w:space="0"/>
              <w:right w:val="single" w:color="000000" w:sz="4" w:space="0"/>
            </w:tcBorders>
            <w:shd w:val="clear" w:color="auto" w:fill="FF9933"/>
          </w:tcPr>
          <w:p w14:paraId="56578096">
            <w:pPr>
              <w:pStyle w:val="12"/>
              <w:spacing w:line="270" w:lineRule="exact"/>
              <w:ind w:right="61"/>
              <w:jc w:val="center"/>
              <w:rPr>
                <w:sz w:val="24"/>
              </w:rPr>
            </w:pPr>
            <w:r>
              <w:rPr>
                <w:spacing w:val="-2"/>
                <w:sz w:val="24"/>
              </w:rPr>
              <w:t>24.10-28.10</w:t>
            </w:r>
          </w:p>
        </w:tc>
        <w:tc>
          <w:tcPr>
            <w:tcW w:w="7337" w:type="dxa"/>
            <w:tcBorders>
              <w:top w:val="single" w:color="000000" w:sz="4" w:space="0"/>
              <w:left w:val="single" w:color="000000" w:sz="4" w:space="0"/>
              <w:bottom w:val="single" w:color="000000" w:sz="4" w:space="0"/>
              <w:right w:val="single" w:color="000000" w:sz="4" w:space="0"/>
            </w:tcBorders>
            <w:shd w:val="clear" w:color="auto" w:fill="FF9933"/>
          </w:tcPr>
          <w:p w14:paraId="2B76D7BB">
            <w:pPr>
              <w:pStyle w:val="12"/>
              <w:spacing w:line="270" w:lineRule="exact"/>
              <w:ind w:left="112"/>
              <w:rPr>
                <w:sz w:val="24"/>
              </w:rPr>
            </w:pPr>
            <w:r>
              <w:rPr>
                <w:sz w:val="24"/>
              </w:rPr>
              <w:t>Труд</w:t>
            </w:r>
            <w:r>
              <w:rPr>
                <w:spacing w:val="-2"/>
                <w:sz w:val="24"/>
              </w:rPr>
              <w:t xml:space="preserve"> </w:t>
            </w:r>
            <w:r>
              <w:rPr>
                <w:sz w:val="24"/>
              </w:rPr>
              <w:t>взрослых.</w:t>
            </w:r>
            <w:r>
              <w:rPr>
                <w:spacing w:val="-2"/>
                <w:sz w:val="24"/>
              </w:rPr>
              <w:t xml:space="preserve"> Профессии</w:t>
            </w:r>
          </w:p>
        </w:tc>
      </w:tr>
      <w:tr w14:paraId="011C8E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7"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CC3300"/>
            <w:textDirection w:val="btLr"/>
          </w:tcPr>
          <w:p w14:paraId="7CE97A11">
            <w:pPr>
              <w:pStyle w:val="12"/>
              <w:spacing w:before="116"/>
              <w:ind w:left="427"/>
              <w:rPr>
                <w:b/>
                <w:sz w:val="23"/>
              </w:rPr>
            </w:pPr>
            <w:r>
              <w:rPr>
                <w:b/>
                <w:spacing w:val="-2"/>
                <w:sz w:val="23"/>
              </w:rPr>
              <w:t>Ноябрь</w:t>
            </w:r>
          </w:p>
        </w:tc>
        <w:tc>
          <w:tcPr>
            <w:tcW w:w="1457" w:type="dxa"/>
            <w:tcBorders>
              <w:top w:val="single" w:color="000000" w:sz="4" w:space="0"/>
              <w:left w:val="single" w:color="000000" w:sz="4" w:space="0"/>
              <w:bottom w:val="single" w:color="000000" w:sz="4" w:space="0"/>
              <w:right w:val="single" w:color="000000" w:sz="4" w:space="0"/>
            </w:tcBorders>
          </w:tcPr>
          <w:p w14:paraId="61513488">
            <w:pPr>
              <w:pStyle w:val="12"/>
              <w:spacing w:line="271" w:lineRule="exact"/>
              <w:ind w:right="61"/>
              <w:jc w:val="center"/>
              <w:rPr>
                <w:sz w:val="24"/>
              </w:rPr>
            </w:pPr>
            <w:r>
              <w:rPr>
                <w:spacing w:val="-2"/>
                <w:sz w:val="24"/>
              </w:rPr>
              <w:t>31.10-03.11</w:t>
            </w:r>
          </w:p>
        </w:tc>
        <w:tc>
          <w:tcPr>
            <w:tcW w:w="7337" w:type="dxa"/>
            <w:tcBorders>
              <w:top w:val="single" w:color="000000" w:sz="4" w:space="0"/>
              <w:left w:val="single" w:color="000000" w:sz="4" w:space="0"/>
              <w:bottom w:val="single" w:color="000000" w:sz="4" w:space="0"/>
              <w:right w:val="single" w:color="000000" w:sz="4" w:space="0"/>
            </w:tcBorders>
          </w:tcPr>
          <w:p w14:paraId="42581FA5">
            <w:pPr>
              <w:pStyle w:val="12"/>
              <w:spacing w:line="271" w:lineRule="exact"/>
              <w:ind w:left="112"/>
              <w:rPr>
                <w:sz w:val="24"/>
              </w:rPr>
            </w:pPr>
            <w:r>
              <w:rPr>
                <w:sz w:val="24"/>
              </w:rPr>
              <w:t>Поздняя</w:t>
            </w:r>
            <w:r>
              <w:rPr>
                <w:spacing w:val="1"/>
                <w:sz w:val="24"/>
              </w:rPr>
              <w:t xml:space="preserve"> </w:t>
            </w:r>
            <w:r>
              <w:rPr>
                <w:spacing w:val="-4"/>
                <w:sz w:val="24"/>
              </w:rPr>
              <w:t>осень</w:t>
            </w:r>
          </w:p>
        </w:tc>
      </w:tr>
      <w:tr w14:paraId="40FF9D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697A2D2B">
            <w:pPr>
              <w:rPr>
                <w:sz w:val="2"/>
                <w:szCs w:val="2"/>
              </w:rPr>
            </w:pPr>
          </w:p>
        </w:tc>
        <w:tc>
          <w:tcPr>
            <w:tcW w:w="1457" w:type="dxa"/>
            <w:tcBorders>
              <w:top w:val="single" w:color="000000" w:sz="4" w:space="0"/>
              <w:left w:val="single" w:color="000000" w:sz="4" w:space="0"/>
              <w:bottom w:val="single" w:color="000000" w:sz="4" w:space="0"/>
              <w:right w:val="single" w:color="000000" w:sz="4" w:space="0"/>
            </w:tcBorders>
          </w:tcPr>
          <w:p w14:paraId="30C8F545">
            <w:pPr>
              <w:pStyle w:val="12"/>
              <w:spacing w:line="270" w:lineRule="exact"/>
              <w:ind w:right="61"/>
              <w:jc w:val="center"/>
              <w:rPr>
                <w:sz w:val="24"/>
              </w:rPr>
            </w:pPr>
            <w:r>
              <w:rPr>
                <w:spacing w:val="-2"/>
                <w:sz w:val="24"/>
              </w:rPr>
              <w:t>07.11-11.11</w:t>
            </w:r>
          </w:p>
        </w:tc>
        <w:tc>
          <w:tcPr>
            <w:tcW w:w="7337" w:type="dxa"/>
            <w:tcBorders>
              <w:top w:val="single" w:color="000000" w:sz="4" w:space="0"/>
              <w:left w:val="single" w:color="000000" w:sz="4" w:space="0"/>
              <w:bottom w:val="single" w:color="000000" w:sz="4" w:space="0"/>
              <w:right w:val="single" w:color="000000" w:sz="4" w:space="0"/>
            </w:tcBorders>
          </w:tcPr>
          <w:p w14:paraId="036D0F9F">
            <w:pPr>
              <w:pStyle w:val="12"/>
              <w:spacing w:line="270" w:lineRule="exact"/>
              <w:ind w:left="112"/>
              <w:rPr>
                <w:sz w:val="24"/>
              </w:rPr>
            </w:pPr>
            <w:r>
              <w:rPr>
                <w:sz w:val="24"/>
              </w:rPr>
              <w:t xml:space="preserve">Моя </w:t>
            </w:r>
            <w:r>
              <w:rPr>
                <w:spacing w:val="-2"/>
                <w:sz w:val="24"/>
              </w:rPr>
              <w:t>семья</w:t>
            </w:r>
          </w:p>
        </w:tc>
      </w:tr>
      <w:tr w14:paraId="61F63D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6C5B152F">
            <w:pPr>
              <w:rPr>
                <w:sz w:val="2"/>
                <w:szCs w:val="2"/>
              </w:rPr>
            </w:pPr>
          </w:p>
        </w:tc>
        <w:tc>
          <w:tcPr>
            <w:tcW w:w="1457" w:type="dxa"/>
            <w:tcBorders>
              <w:top w:val="single" w:color="000000" w:sz="4" w:space="0"/>
              <w:left w:val="single" w:color="000000" w:sz="4" w:space="0"/>
              <w:bottom w:val="single" w:color="000000" w:sz="4" w:space="0"/>
              <w:right w:val="single" w:color="000000" w:sz="4" w:space="0"/>
            </w:tcBorders>
          </w:tcPr>
          <w:p w14:paraId="313EB0D3">
            <w:pPr>
              <w:pStyle w:val="12"/>
              <w:spacing w:line="270" w:lineRule="exact"/>
              <w:ind w:right="61"/>
              <w:jc w:val="center"/>
              <w:rPr>
                <w:sz w:val="24"/>
              </w:rPr>
            </w:pPr>
            <w:r>
              <w:rPr>
                <w:spacing w:val="-2"/>
                <w:sz w:val="24"/>
              </w:rPr>
              <w:t>14.11-18.11</w:t>
            </w:r>
          </w:p>
        </w:tc>
        <w:tc>
          <w:tcPr>
            <w:tcW w:w="7337" w:type="dxa"/>
            <w:tcBorders>
              <w:top w:val="single" w:color="000000" w:sz="4" w:space="0"/>
              <w:left w:val="single" w:color="000000" w:sz="4" w:space="0"/>
              <w:bottom w:val="single" w:color="000000" w:sz="4" w:space="0"/>
              <w:right w:val="single" w:color="000000" w:sz="4" w:space="0"/>
            </w:tcBorders>
          </w:tcPr>
          <w:p w14:paraId="2BB70D0B">
            <w:pPr>
              <w:pStyle w:val="12"/>
              <w:spacing w:line="270" w:lineRule="exact"/>
              <w:ind w:left="112"/>
              <w:rPr>
                <w:sz w:val="24"/>
              </w:rPr>
            </w:pPr>
            <w:r>
              <w:rPr>
                <w:sz w:val="24"/>
              </w:rPr>
              <w:t>Наши</w:t>
            </w:r>
            <w:r>
              <w:rPr>
                <w:spacing w:val="-4"/>
                <w:sz w:val="24"/>
              </w:rPr>
              <w:t xml:space="preserve"> </w:t>
            </w:r>
            <w:r>
              <w:rPr>
                <w:sz w:val="24"/>
              </w:rPr>
              <w:t>добрые</w:t>
            </w:r>
            <w:r>
              <w:rPr>
                <w:spacing w:val="-2"/>
                <w:sz w:val="24"/>
              </w:rPr>
              <w:t xml:space="preserve"> </w:t>
            </w:r>
            <w:r>
              <w:rPr>
                <w:spacing w:val="-4"/>
                <w:sz w:val="24"/>
              </w:rPr>
              <w:t>дела</w:t>
            </w:r>
          </w:p>
        </w:tc>
      </w:tr>
      <w:tr w14:paraId="136FF5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32BE7E22">
            <w:pPr>
              <w:rPr>
                <w:sz w:val="2"/>
                <w:szCs w:val="2"/>
              </w:rPr>
            </w:pPr>
          </w:p>
        </w:tc>
        <w:tc>
          <w:tcPr>
            <w:tcW w:w="1457" w:type="dxa"/>
            <w:tcBorders>
              <w:top w:val="single" w:color="000000" w:sz="4" w:space="0"/>
              <w:left w:val="single" w:color="000000" w:sz="4" w:space="0"/>
              <w:bottom w:val="single" w:color="000000" w:sz="4" w:space="0"/>
              <w:right w:val="single" w:color="000000" w:sz="4" w:space="0"/>
            </w:tcBorders>
          </w:tcPr>
          <w:p w14:paraId="6B0DE6B5">
            <w:pPr>
              <w:pStyle w:val="12"/>
              <w:spacing w:line="270" w:lineRule="exact"/>
              <w:ind w:right="61"/>
              <w:jc w:val="center"/>
              <w:rPr>
                <w:sz w:val="24"/>
              </w:rPr>
            </w:pPr>
            <w:r>
              <w:rPr>
                <w:spacing w:val="-2"/>
                <w:sz w:val="24"/>
              </w:rPr>
              <w:t>21.11-25.11</w:t>
            </w:r>
          </w:p>
        </w:tc>
        <w:tc>
          <w:tcPr>
            <w:tcW w:w="7337" w:type="dxa"/>
            <w:tcBorders>
              <w:top w:val="single" w:color="000000" w:sz="4" w:space="0"/>
              <w:left w:val="single" w:color="000000" w:sz="4" w:space="0"/>
              <w:bottom w:val="single" w:color="000000" w:sz="4" w:space="0"/>
              <w:right w:val="single" w:color="000000" w:sz="4" w:space="0"/>
            </w:tcBorders>
          </w:tcPr>
          <w:p w14:paraId="65A38482">
            <w:pPr>
              <w:pStyle w:val="12"/>
              <w:spacing w:line="270" w:lineRule="exact"/>
              <w:ind w:left="112"/>
              <w:rPr>
                <w:sz w:val="24"/>
              </w:rPr>
            </w:pPr>
            <w:r>
              <w:rPr>
                <w:sz w:val="24"/>
              </w:rPr>
              <w:t>Комнатные</w:t>
            </w:r>
            <w:r>
              <w:rPr>
                <w:spacing w:val="-4"/>
                <w:sz w:val="24"/>
              </w:rPr>
              <w:t xml:space="preserve"> </w:t>
            </w:r>
            <w:r>
              <w:rPr>
                <w:spacing w:val="-2"/>
                <w:sz w:val="24"/>
              </w:rPr>
              <w:t>растения</w:t>
            </w:r>
          </w:p>
        </w:tc>
      </w:tr>
      <w:tr w14:paraId="7AB194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0"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31B8E774">
            <w:pPr>
              <w:rPr>
                <w:sz w:val="2"/>
                <w:szCs w:val="2"/>
              </w:rPr>
            </w:pPr>
          </w:p>
        </w:tc>
        <w:tc>
          <w:tcPr>
            <w:tcW w:w="1457" w:type="dxa"/>
            <w:tcBorders>
              <w:top w:val="single" w:color="000000" w:sz="4" w:space="0"/>
              <w:left w:val="single" w:color="000000" w:sz="4" w:space="0"/>
              <w:bottom w:val="single" w:color="000000" w:sz="4" w:space="0"/>
              <w:right w:val="single" w:color="000000" w:sz="4" w:space="0"/>
            </w:tcBorders>
          </w:tcPr>
          <w:p w14:paraId="0B59F3A9">
            <w:pPr>
              <w:pStyle w:val="12"/>
              <w:spacing w:line="273" w:lineRule="exact"/>
              <w:ind w:right="61"/>
              <w:jc w:val="center"/>
              <w:rPr>
                <w:sz w:val="24"/>
              </w:rPr>
            </w:pPr>
            <w:r>
              <w:rPr>
                <w:spacing w:val="-2"/>
                <w:sz w:val="24"/>
              </w:rPr>
              <w:t>28.11-02.12</w:t>
            </w:r>
          </w:p>
        </w:tc>
        <w:tc>
          <w:tcPr>
            <w:tcW w:w="7337" w:type="dxa"/>
            <w:tcBorders>
              <w:top w:val="single" w:color="000000" w:sz="4" w:space="0"/>
              <w:left w:val="single" w:color="000000" w:sz="4" w:space="0"/>
              <w:bottom w:val="single" w:color="000000" w:sz="4" w:space="0"/>
              <w:right w:val="single" w:color="000000" w:sz="4" w:space="0"/>
            </w:tcBorders>
          </w:tcPr>
          <w:p w14:paraId="6F51BD9D">
            <w:pPr>
              <w:pStyle w:val="12"/>
              <w:spacing w:line="273" w:lineRule="exact"/>
              <w:ind w:left="112"/>
              <w:rPr>
                <w:sz w:val="24"/>
              </w:rPr>
            </w:pPr>
            <w:r>
              <w:rPr>
                <w:sz w:val="24"/>
              </w:rPr>
              <w:t>Зима</w:t>
            </w:r>
            <w:r>
              <w:rPr>
                <w:spacing w:val="-3"/>
                <w:sz w:val="24"/>
              </w:rPr>
              <w:t xml:space="preserve"> </w:t>
            </w:r>
            <w:r>
              <w:rPr>
                <w:spacing w:val="-2"/>
                <w:sz w:val="24"/>
              </w:rPr>
              <w:t>пришла</w:t>
            </w:r>
          </w:p>
        </w:tc>
      </w:tr>
      <w:tr w14:paraId="66CE82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4"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CC3300"/>
            <w:textDirection w:val="btLr"/>
          </w:tcPr>
          <w:p w14:paraId="14ED4DC2">
            <w:pPr>
              <w:pStyle w:val="12"/>
              <w:spacing w:before="116"/>
              <w:ind w:left="194"/>
              <w:rPr>
                <w:b/>
                <w:sz w:val="23"/>
              </w:rPr>
            </w:pPr>
            <w:r>
              <w:rPr>
                <w:b/>
                <w:spacing w:val="-2"/>
                <w:sz w:val="23"/>
              </w:rPr>
              <w:t>Декабрь</w:t>
            </w:r>
          </w:p>
        </w:tc>
        <w:tc>
          <w:tcPr>
            <w:tcW w:w="1457" w:type="dxa"/>
            <w:tcBorders>
              <w:top w:val="single" w:color="000000" w:sz="4" w:space="0"/>
              <w:left w:val="single" w:color="000000" w:sz="4" w:space="0"/>
              <w:bottom w:val="single" w:color="000000" w:sz="4" w:space="0"/>
              <w:right w:val="single" w:color="000000" w:sz="4" w:space="0"/>
            </w:tcBorders>
            <w:shd w:val="clear" w:color="auto" w:fill="FF9933"/>
          </w:tcPr>
          <w:p w14:paraId="655CFF86">
            <w:pPr>
              <w:pStyle w:val="12"/>
              <w:spacing w:line="270" w:lineRule="exact"/>
              <w:ind w:right="61"/>
              <w:jc w:val="center"/>
              <w:rPr>
                <w:sz w:val="24"/>
              </w:rPr>
            </w:pPr>
            <w:r>
              <w:rPr>
                <w:spacing w:val="-2"/>
                <w:sz w:val="24"/>
              </w:rPr>
              <w:t>05.12-09.12</w:t>
            </w:r>
          </w:p>
        </w:tc>
        <w:tc>
          <w:tcPr>
            <w:tcW w:w="7337" w:type="dxa"/>
            <w:tcBorders>
              <w:top w:val="single" w:color="000000" w:sz="4" w:space="0"/>
              <w:left w:val="single" w:color="000000" w:sz="4" w:space="0"/>
              <w:bottom w:val="single" w:color="000000" w:sz="4" w:space="0"/>
              <w:right w:val="single" w:color="000000" w:sz="4" w:space="0"/>
            </w:tcBorders>
            <w:shd w:val="clear" w:color="auto" w:fill="FF9933"/>
          </w:tcPr>
          <w:p w14:paraId="5C77DCBC">
            <w:pPr>
              <w:pStyle w:val="12"/>
              <w:spacing w:line="270" w:lineRule="exact"/>
              <w:ind w:left="112"/>
              <w:rPr>
                <w:sz w:val="24"/>
              </w:rPr>
            </w:pPr>
            <w:r>
              <w:rPr>
                <w:sz w:val="24"/>
              </w:rPr>
              <w:t>Твоя</w:t>
            </w:r>
            <w:r>
              <w:rPr>
                <w:spacing w:val="-1"/>
                <w:sz w:val="24"/>
              </w:rPr>
              <w:t xml:space="preserve"> </w:t>
            </w:r>
            <w:r>
              <w:rPr>
                <w:spacing w:val="-2"/>
                <w:sz w:val="24"/>
              </w:rPr>
              <w:t>безопасность</w:t>
            </w:r>
          </w:p>
        </w:tc>
      </w:tr>
      <w:tr w14:paraId="6C4667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2"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003112B1">
            <w:pPr>
              <w:rPr>
                <w:sz w:val="2"/>
                <w:szCs w:val="2"/>
              </w:rPr>
            </w:pPr>
          </w:p>
        </w:tc>
        <w:tc>
          <w:tcPr>
            <w:tcW w:w="1457" w:type="dxa"/>
            <w:tcBorders>
              <w:top w:val="single" w:color="000000" w:sz="4" w:space="0"/>
              <w:left w:val="single" w:color="000000" w:sz="4" w:space="0"/>
              <w:bottom w:val="single" w:color="000000" w:sz="4" w:space="0"/>
              <w:right w:val="single" w:color="000000" w:sz="4" w:space="0"/>
            </w:tcBorders>
            <w:shd w:val="clear" w:color="auto" w:fill="FF9933"/>
          </w:tcPr>
          <w:p w14:paraId="0A58073F">
            <w:pPr>
              <w:pStyle w:val="12"/>
              <w:spacing w:line="270" w:lineRule="exact"/>
              <w:ind w:right="61"/>
              <w:jc w:val="center"/>
              <w:rPr>
                <w:sz w:val="24"/>
              </w:rPr>
            </w:pPr>
            <w:r>
              <w:rPr>
                <w:spacing w:val="-2"/>
                <w:sz w:val="24"/>
              </w:rPr>
              <w:t>12.12-16.12</w:t>
            </w:r>
          </w:p>
        </w:tc>
        <w:tc>
          <w:tcPr>
            <w:tcW w:w="7337" w:type="dxa"/>
            <w:tcBorders>
              <w:top w:val="single" w:color="000000" w:sz="4" w:space="0"/>
              <w:left w:val="single" w:color="000000" w:sz="4" w:space="0"/>
              <w:bottom w:val="single" w:color="000000" w:sz="4" w:space="0"/>
              <w:right w:val="single" w:color="000000" w:sz="4" w:space="0"/>
            </w:tcBorders>
            <w:shd w:val="clear" w:color="auto" w:fill="FF9933"/>
          </w:tcPr>
          <w:p w14:paraId="68E59928">
            <w:pPr>
              <w:pStyle w:val="12"/>
              <w:spacing w:line="270" w:lineRule="exact"/>
              <w:ind w:left="112"/>
              <w:rPr>
                <w:sz w:val="24"/>
              </w:rPr>
            </w:pPr>
            <w:r>
              <w:rPr>
                <w:sz w:val="24"/>
              </w:rPr>
              <w:t>Мальчики</w:t>
            </w:r>
            <w:r>
              <w:rPr>
                <w:spacing w:val="-5"/>
                <w:sz w:val="24"/>
              </w:rPr>
              <w:t xml:space="preserve"> </w:t>
            </w:r>
            <w:r>
              <w:rPr>
                <w:sz w:val="24"/>
              </w:rPr>
              <w:t>и</w:t>
            </w:r>
            <w:r>
              <w:rPr>
                <w:spacing w:val="-2"/>
                <w:sz w:val="24"/>
              </w:rPr>
              <w:t xml:space="preserve"> девочки</w:t>
            </w:r>
          </w:p>
        </w:tc>
      </w:tr>
      <w:tr w14:paraId="0069EC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4"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2F3E4E4B">
            <w:pPr>
              <w:rPr>
                <w:sz w:val="2"/>
                <w:szCs w:val="2"/>
              </w:rPr>
            </w:pPr>
          </w:p>
        </w:tc>
        <w:tc>
          <w:tcPr>
            <w:tcW w:w="1457" w:type="dxa"/>
            <w:tcBorders>
              <w:top w:val="single" w:color="000000" w:sz="4" w:space="0"/>
              <w:left w:val="single" w:color="000000" w:sz="4" w:space="0"/>
              <w:bottom w:val="single" w:color="000000" w:sz="4" w:space="0"/>
              <w:right w:val="single" w:color="000000" w:sz="4" w:space="0"/>
            </w:tcBorders>
            <w:shd w:val="clear" w:color="auto" w:fill="FF9933"/>
          </w:tcPr>
          <w:p w14:paraId="196C2440">
            <w:pPr>
              <w:pStyle w:val="12"/>
              <w:spacing w:line="273" w:lineRule="exact"/>
              <w:ind w:right="61"/>
              <w:jc w:val="center"/>
              <w:rPr>
                <w:sz w:val="24"/>
              </w:rPr>
            </w:pPr>
            <w:r>
              <w:rPr>
                <w:spacing w:val="-2"/>
                <w:sz w:val="24"/>
              </w:rPr>
              <w:t>19.12-30.12</w:t>
            </w:r>
          </w:p>
        </w:tc>
        <w:tc>
          <w:tcPr>
            <w:tcW w:w="7337" w:type="dxa"/>
            <w:tcBorders>
              <w:top w:val="single" w:color="000000" w:sz="4" w:space="0"/>
              <w:left w:val="single" w:color="000000" w:sz="4" w:space="0"/>
              <w:bottom w:val="single" w:color="000000" w:sz="4" w:space="0"/>
              <w:right w:val="single" w:color="000000" w:sz="4" w:space="0"/>
            </w:tcBorders>
            <w:shd w:val="clear" w:color="auto" w:fill="FF9933"/>
          </w:tcPr>
          <w:p w14:paraId="7000F569">
            <w:pPr>
              <w:pStyle w:val="12"/>
              <w:spacing w:line="273" w:lineRule="exact"/>
              <w:ind w:left="112"/>
              <w:rPr>
                <w:sz w:val="24"/>
              </w:rPr>
            </w:pPr>
            <w:r>
              <w:rPr>
                <w:sz w:val="24"/>
              </w:rPr>
              <w:t>Новый</w:t>
            </w:r>
            <w:r>
              <w:rPr>
                <w:spacing w:val="-4"/>
                <w:sz w:val="24"/>
              </w:rPr>
              <w:t xml:space="preserve"> </w:t>
            </w:r>
            <w:r>
              <w:rPr>
                <w:spacing w:val="-5"/>
                <w:sz w:val="24"/>
              </w:rPr>
              <w:t>год</w:t>
            </w:r>
          </w:p>
        </w:tc>
      </w:tr>
      <w:tr w14:paraId="099872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4"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CC3300"/>
            <w:textDirection w:val="btLr"/>
          </w:tcPr>
          <w:p w14:paraId="726EF371">
            <w:pPr>
              <w:pStyle w:val="12"/>
              <w:spacing w:before="116"/>
              <w:ind w:left="237"/>
              <w:rPr>
                <w:b/>
                <w:sz w:val="23"/>
              </w:rPr>
            </w:pPr>
            <w:r>
              <w:rPr>
                <w:b/>
                <w:spacing w:val="-2"/>
                <w:sz w:val="23"/>
              </w:rPr>
              <w:t>Январь</w:t>
            </w:r>
          </w:p>
        </w:tc>
        <w:tc>
          <w:tcPr>
            <w:tcW w:w="1457" w:type="dxa"/>
            <w:tcBorders>
              <w:top w:val="single" w:color="000000" w:sz="4" w:space="0"/>
              <w:left w:val="single" w:color="000000" w:sz="4" w:space="0"/>
              <w:bottom w:val="single" w:color="000000" w:sz="4" w:space="0"/>
              <w:right w:val="single" w:color="000000" w:sz="4" w:space="0"/>
            </w:tcBorders>
          </w:tcPr>
          <w:p w14:paraId="284B2BD6">
            <w:pPr>
              <w:pStyle w:val="12"/>
              <w:spacing w:line="270" w:lineRule="exact"/>
              <w:ind w:right="61"/>
              <w:jc w:val="center"/>
              <w:rPr>
                <w:sz w:val="24"/>
              </w:rPr>
            </w:pPr>
            <w:r>
              <w:rPr>
                <w:spacing w:val="-2"/>
                <w:sz w:val="24"/>
              </w:rPr>
              <w:t>09.01-13.01</w:t>
            </w:r>
          </w:p>
        </w:tc>
        <w:tc>
          <w:tcPr>
            <w:tcW w:w="7337" w:type="dxa"/>
            <w:tcBorders>
              <w:top w:val="single" w:color="000000" w:sz="4" w:space="0"/>
              <w:left w:val="single" w:color="000000" w:sz="4" w:space="0"/>
              <w:bottom w:val="single" w:color="000000" w:sz="4" w:space="0"/>
              <w:right w:val="single" w:color="000000" w:sz="4" w:space="0"/>
            </w:tcBorders>
          </w:tcPr>
          <w:p w14:paraId="0258D07B">
            <w:pPr>
              <w:pStyle w:val="12"/>
              <w:spacing w:line="270" w:lineRule="exact"/>
              <w:ind w:left="112"/>
              <w:rPr>
                <w:sz w:val="24"/>
              </w:rPr>
            </w:pPr>
            <w:r>
              <w:rPr>
                <w:sz w:val="24"/>
              </w:rPr>
              <w:t>Неделя</w:t>
            </w:r>
            <w:r>
              <w:rPr>
                <w:spacing w:val="-5"/>
                <w:sz w:val="24"/>
              </w:rPr>
              <w:t xml:space="preserve"> </w:t>
            </w:r>
            <w:r>
              <w:rPr>
                <w:spacing w:val="-4"/>
                <w:sz w:val="24"/>
              </w:rPr>
              <w:t>игры</w:t>
            </w:r>
          </w:p>
        </w:tc>
      </w:tr>
      <w:tr w14:paraId="6AA33D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2"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77CC4EAA">
            <w:pPr>
              <w:rPr>
                <w:sz w:val="2"/>
                <w:szCs w:val="2"/>
              </w:rPr>
            </w:pPr>
          </w:p>
        </w:tc>
        <w:tc>
          <w:tcPr>
            <w:tcW w:w="1457" w:type="dxa"/>
            <w:tcBorders>
              <w:top w:val="single" w:color="000000" w:sz="4" w:space="0"/>
              <w:left w:val="single" w:color="000000" w:sz="4" w:space="0"/>
              <w:bottom w:val="single" w:color="000000" w:sz="4" w:space="0"/>
              <w:right w:val="single" w:color="000000" w:sz="4" w:space="0"/>
            </w:tcBorders>
          </w:tcPr>
          <w:p w14:paraId="359F51AC">
            <w:pPr>
              <w:pStyle w:val="12"/>
              <w:spacing w:line="270" w:lineRule="exact"/>
              <w:ind w:right="61"/>
              <w:jc w:val="center"/>
              <w:rPr>
                <w:sz w:val="24"/>
              </w:rPr>
            </w:pPr>
            <w:r>
              <w:rPr>
                <w:spacing w:val="-2"/>
                <w:sz w:val="24"/>
              </w:rPr>
              <w:t>16.01-20.01</w:t>
            </w:r>
          </w:p>
        </w:tc>
        <w:tc>
          <w:tcPr>
            <w:tcW w:w="7337" w:type="dxa"/>
            <w:tcBorders>
              <w:top w:val="single" w:color="000000" w:sz="4" w:space="0"/>
              <w:left w:val="single" w:color="000000" w:sz="4" w:space="0"/>
              <w:bottom w:val="single" w:color="000000" w:sz="4" w:space="0"/>
              <w:right w:val="single" w:color="000000" w:sz="4" w:space="0"/>
            </w:tcBorders>
          </w:tcPr>
          <w:p w14:paraId="2037AA04">
            <w:pPr>
              <w:pStyle w:val="12"/>
              <w:spacing w:line="270" w:lineRule="exact"/>
              <w:ind w:left="112"/>
              <w:rPr>
                <w:sz w:val="24"/>
              </w:rPr>
            </w:pPr>
            <w:r>
              <w:rPr>
                <w:sz w:val="24"/>
              </w:rPr>
              <w:t>Юные</w:t>
            </w:r>
            <w:r>
              <w:rPr>
                <w:spacing w:val="-6"/>
                <w:sz w:val="24"/>
              </w:rPr>
              <w:t xml:space="preserve"> </w:t>
            </w:r>
            <w:r>
              <w:rPr>
                <w:sz w:val="24"/>
              </w:rPr>
              <w:t>волшебники</w:t>
            </w:r>
            <w:r>
              <w:rPr>
                <w:spacing w:val="-3"/>
                <w:sz w:val="24"/>
              </w:rPr>
              <w:t xml:space="preserve"> </w:t>
            </w:r>
            <w:r>
              <w:rPr>
                <w:sz w:val="24"/>
              </w:rPr>
              <w:t>(неделя</w:t>
            </w:r>
            <w:r>
              <w:rPr>
                <w:spacing w:val="-3"/>
                <w:sz w:val="24"/>
              </w:rPr>
              <w:t xml:space="preserve"> </w:t>
            </w:r>
            <w:r>
              <w:rPr>
                <w:sz w:val="24"/>
              </w:rPr>
              <w:t>художественного</w:t>
            </w:r>
            <w:r>
              <w:rPr>
                <w:spacing w:val="-3"/>
                <w:sz w:val="24"/>
              </w:rPr>
              <w:t xml:space="preserve"> </w:t>
            </w:r>
            <w:r>
              <w:rPr>
                <w:spacing w:val="-2"/>
                <w:sz w:val="24"/>
              </w:rPr>
              <w:t>творчества)</w:t>
            </w:r>
          </w:p>
        </w:tc>
      </w:tr>
      <w:tr w14:paraId="40DAE0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689A9CF7">
            <w:pPr>
              <w:rPr>
                <w:sz w:val="2"/>
                <w:szCs w:val="2"/>
              </w:rPr>
            </w:pPr>
          </w:p>
        </w:tc>
        <w:tc>
          <w:tcPr>
            <w:tcW w:w="1457" w:type="dxa"/>
            <w:tcBorders>
              <w:top w:val="single" w:color="000000" w:sz="4" w:space="0"/>
              <w:left w:val="single" w:color="000000" w:sz="4" w:space="0"/>
              <w:bottom w:val="single" w:color="000000" w:sz="4" w:space="0"/>
              <w:right w:val="single" w:color="000000" w:sz="4" w:space="0"/>
            </w:tcBorders>
          </w:tcPr>
          <w:p w14:paraId="0E1C6E6B">
            <w:pPr>
              <w:pStyle w:val="12"/>
              <w:spacing w:line="273" w:lineRule="exact"/>
              <w:ind w:right="61"/>
              <w:jc w:val="center"/>
              <w:rPr>
                <w:sz w:val="24"/>
              </w:rPr>
            </w:pPr>
            <w:r>
              <w:rPr>
                <w:spacing w:val="-2"/>
                <w:sz w:val="24"/>
              </w:rPr>
              <w:t>23.01-27.01</w:t>
            </w:r>
          </w:p>
        </w:tc>
        <w:tc>
          <w:tcPr>
            <w:tcW w:w="7337" w:type="dxa"/>
            <w:tcBorders>
              <w:top w:val="single" w:color="000000" w:sz="4" w:space="0"/>
              <w:left w:val="single" w:color="000000" w:sz="4" w:space="0"/>
              <w:bottom w:val="single" w:color="000000" w:sz="4" w:space="0"/>
              <w:right w:val="single" w:color="000000" w:sz="4" w:space="0"/>
            </w:tcBorders>
          </w:tcPr>
          <w:p w14:paraId="3ACD8A03">
            <w:pPr>
              <w:pStyle w:val="12"/>
              <w:spacing w:line="273" w:lineRule="exact"/>
              <w:ind w:left="112"/>
              <w:rPr>
                <w:sz w:val="24"/>
              </w:rPr>
            </w:pPr>
            <w:r>
              <w:rPr>
                <w:sz w:val="24"/>
              </w:rPr>
              <w:t>Любопытные</w:t>
            </w:r>
            <w:r>
              <w:rPr>
                <w:spacing w:val="-6"/>
                <w:sz w:val="24"/>
              </w:rPr>
              <w:t xml:space="preserve"> </w:t>
            </w:r>
            <w:r>
              <w:rPr>
                <w:sz w:val="24"/>
              </w:rPr>
              <w:t>почемучки</w:t>
            </w:r>
            <w:r>
              <w:rPr>
                <w:spacing w:val="-4"/>
                <w:sz w:val="24"/>
              </w:rPr>
              <w:t xml:space="preserve"> </w:t>
            </w:r>
            <w:r>
              <w:rPr>
                <w:sz w:val="24"/>
              </w:rPr>
              <w:t>(неделя</w:t>
            </w:r>
            <w:r>
              <w:rPr>
                <w:spacing w:val="-4"/>
                <w:sz w:val="24"/>
              </w:rPr>
              <w:t xml:space="preserve"> </w:t>
            </w:r>
            <w:r>
              <w:rPr>
                <w:spacing w:val="-2"/>
                <w:sz w:val="24"/>
              </w:rPr>
              <w:t>познания)</w:t>
            </w:r>
          </w:p>
        </w:tc>
      </w:tr>
      <w:tr w14:paraId="355BB0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CC3300"/>
            <w:textDirection w:val="btLr"/>
          </w:tcPr>
          <w:p w14:paraId="0AF71C7A">
            <w:pPr>
              <w:pStyle w:val="12"/>
              <w:spacing w:before="116"/>
              <w:ind w:left="189"/>
              <w:rPr>
                <w:b/>
                <w:sz w:val="23"/>
              </w:rPr>
            </w:pPr>
            <w:r>
              <w:rPr>
                <w:b/>
                <w:spacing w:val="-2"/>
                <w:sz w:val="23"/>
              </w:rPr>
              <w:t>Февраль</w:t>
            </w:r>
          </w:p>
        </w:tc>
        <w:tc>
          <w:tcPr>
            <w:tcW w:w="1457" w:type="dxa"/>
            <w:tcBorders>
              <w:top w:val="single" w:color="000000" w:sz="4" w:space="0"/>
              <w:left w:val="single" w:color="000000" w:sz="4" w:space="0"/>
              <w:bottom w:val="single" w:color="000000" w:sz="4" w:space="0"/>
              <w:right w:val="single" w:color="000000" w:sz="4" w:space="0"/>
            </w:tcBorders>
            <w:shd w:val="clear" w:color="auto" w:fill="FF9933"/>
          </w:tcPr>
          <w:p w14:paraId="4A0A3EC6">
            <w:pPr>
              <w:pStyle w:val="12"/>
              <w:spacing w:line="270" w:lineRule="exact"/>
              <w:ind w:right="61"/>
              <w:jc w:val="center"/>
              <w:rPr>
                <w:sz w:val="24"/>
              </w:rPr>
            </w:pPr>
            <w:r>
              <w:rPr>
                <w:spacing w:val="-2"/>
                <w:sz w:val="24"/>
              </w:rPr>
              <w:t>30.01-03.02</w:t>
            </w:r>
          </w:p>
        </w:tc>
        <w:tc>
          <w:tcPr>
            <w:tcW w:w="7337" w:type="dxa"/>
            <w:tcBorders>
              <w:top w:val="single" w:color="000000" w:sz="4" w:space="0"/>
              <w:left w:val="single" w:color="000000" w:sz="4" w:space="0"/>
              <w:bottom w:val="single" w:color="000000" w:sz="4" w:space="0"/>
              <w:right w:val="single" w:color="000000" w:sz="4" w:space="0"/>
            </w:tcBorders>
            <w:shd w:val="clear" w:color="auto" w:fill="FF9933"/>
          </w:tcPr>
          <w:p w14:paraId="734ACA93">
            <w:pPr>
              <w:pStyle w:val="12"/>
              <w:spacing w:line="270" w:lineRule="exact"/>
              <w:ind w:left="112"/>
              <w:rPr>
                <w:sz w:val="24"/>
              </w:rPr>
            </w:pPr>
            <w:r>
              <w:rPr>
                <w:sz w:val="24"/>
              </w:rPr>
              <w:t xml:space="preserve">Мы – </w:t>
            </w:r>
            <w:r>
              <w:rPr>
                <w:spacing w:val="-2"/>
                <w:sz w:val="24"/>
              </w:rPr>
              <w:t>спортсмены</w:t>
            </w:r>
          </w:p>
        </w:tc>
      </w:tr>
      <w:tr w14:paraId="4FBF2D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5F79B48D">
            <w:pPr>
              <w:rPr>
                <w:sz w:val="2"/>
                <w:szCs w:val="2"/>
              </w:rPr>
            </w:pPr>
          </w:p>
        </w:tc>
        <w:tc>
          <w:tcPr>
            <w:tcW w:w="1457" w:type="dxa"/>
            <w:tcBorders>
              <w:top w:val="single" w:color="000000" w:sz="4" w:space="0"/>
              <w:left w:val="single" w:color="000000" w:sz="4" w:space="0"/>
              <w:bottom w:val="single" w:color="000000" w:sz="4" w:space="0"/>
              <w:right w:val="single" w:color="000000" w:sz="4" w:space="0"/>
            </w:tcBorders>
            <w:shd w:val="clear" w:color="auto" w:fill="FF9933"/>
          </w:tcPr>
          <w:p w14:paraId="73C1A4F5">
            <w:pPr>
              <w:pStyle w:val="12"/>
              <w:spacing w:line="273" w:lineRule="exact"/>
              <w:ind w:right="61"/>
              <w:jc w:val="center"/>
              <w:rPr>
                <w:sz w:val="24"/>
              </w:rPr>
            </w:pPr>
            <w:r>
              <w:rPr>
                <w:spacing w:val="-2"/>
                <w:sz w:val="24"/>
              </w:rPr>
              <w:t>06.02-10.02</w:t>
            </w:r>
          </w:p>
        </w:tc>
        <w:tc>
          <w:tcPr>
            <w:tcW w:w="7337" w:type="dxa"/>
            <w:tcBorders>
              <w:top w:val="single" w:color="000000" w:sz="4" w:space="0"/>
              <w:left w:val="single" w:color="000000" w:sz="4" w:space="0"/>
              <w:bottom w:val="single" w:color="000000" w:sz="4" w:space="0"/>
              <w:right w:val="single" w:color="000000" w:sz="4" w:space="0"/>
            </w:tcBorders>
            <w:shd w:val="clear" w:color="auto" w:fill="FF9933"/>
          </w:tcPr>
          <w:p w14:paraId="03781866">
            <w:pPr>
              <w:pStyle w:val="12"/>
              <w:spacing w:line="273" w:lineRule="exact"/>
              <w:ind w:left="112"/>
              <w:rPr>
                <w:sz w:val="24"/>
              </w:rPr>
            </w:pPr>
            <w:r>
              <w:rPr>
                <w:sz w:val="24"/>
              </w:rPr>
              <w:t>Культура</w:t>
            </w:r>
            <w:r>
              <w:rPr>
                <w:spacing w:val="-8"/>
                <w:sz w:val="24"/>
              </w:rPr>
              <w:t xml:space="preserve"> </w:t>
            </w:r>
            <w:r>
              <w:rPr>
                <w:spacing w:val="-2"/>
                <w:sz w:val="24"/>
              </w:rPr>
              <w:t>общения</w:t>
            </w:r>
          </w:p>
        </w:tc>
      </w:tr>
      <w:tr w14:paraId="16C8DF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3391CDE4">
            <w:pPr>
              <w:rPr>
                <w:sz w:val="2"/>
                <w:szCs w:val="2"/>
              </w:rPr>
            </w:pPr>
          </w:p>
        </w:tc>
        <w:tc>
          <w:tcPr>
            <w:tcW w:w="1457" w:type="dxa"/>
            <w:tcBorders>
              <w:top w:val="single" w:color="000000" w:sz="4" w:space="0"/>
              <w:left w:val="single" w:color="000000" w:sz="4" w:space="0"/>
              <w:bottom w:val="single" w:color="000000" w:sz="4" w:space="0"/>
              <w:right w:val="single" w:color="000000" w:sz="4" w:space="0"/>
            </w:tcBorders>
            <w:shd w:val="clear" w:color="auto" w:fill="FF9933"/>
          </w:tcPr>
          <w:p w14:paraId="2FC5AEFD">
            <w:pPr>
              <w:pStyle w:val="12"/>
              <w:spacing w:line="270" w:lineRule="exact"/>
              <w:ind w:right="61"/>
              <w:jc w:val="center"/>
              <w:rPr>
                <w:sz w:val="24"/>
              </w:rPr>
            </w:pPr>
            <w:r>
              <w:rPr>
                <w:spacing w:val="-2"/>
                <w:sz w:val="24"/>
              </w:rPr>
              <w:t>13.02-17.02</w:t>
            </w:r>
          </w:p>
        </w:tc>
        <w:tc>
          <w:tcPr>
            <w:tcW w:w="7337" w:type="dxa"/>
            <w:tcBorders>
              <w:top w:val="single" w:color="000000" w:sz="4" w:space="0"/>
              <w:left w:val="single" w:color="000000" w:sz="4" w:space="0"/>
              <w:bottom w:val="single" w:color="000000" w:sz="4" w:space="0"/>
              <w:right w:val="single" w:color="000000" w:sz="4" w:space="0"/>
            </w:tcBorders>
            <w:shd w:val="clear" w:color="auto" w:fill="FF9933"/>
          </w:tcPr>
          <w:p w14:paraId="28F78A38">
            <w:pPr>
              <w:pStyle w:val="12"/>
              <w:spacing w:line="270" w:lineRule="exact"/>
              <w:ind w:left="112"/>
              <w:rPr>
                <w:sz w:val="24"/>
              </w:rPr>
            </w:pPr>
            <w:r>
              <w:rPr>
                <w:sz w:val="24"/>
              </w:rPr>
              <w:t>Защитники</w:t>
            </w:r>
            <w:r>
              <w:rPr>
                <w:spacing w:val="-5"/>
                <w:sz w:val="24"/>
              </w:rPr>
              <w:t xml:space="preserve"> </w:t>
            </w:r>
            <w:r>
              <w:rPr>
                <w:spacing w:val="-2"/>
                <w:sz w:val="24"/>
              </w:rPr>
              <w:t>Отечества</w:t>
            </w:r>
          </w:p>
        </w:tc>
      </w:tr>
      <w:tr w14:paraId="18E511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10BAF51D">
            <w:pPr>
              <w:rPr>
                <w:sz w:val="2"/>
                <w:szCs w:val="2"/>
              </w:rPr>
            </w:pPr>
          </w:p>
        </w:tc>
        <w:tc>
          <w:tcPr>
            <w:tcW w:w="1457" w:type="dxa"/>
            <w:tcBorders>
              <w:top w:val="single" w:color="000000" w:sz="4" w:space="0"/>
              <w:left w:val="single" w:color="000000" w:sz="4" w:space="0"/>
              <w:bottom w:val="single" w:color="000000" w:sz="4" w:space="0"/>
              <w:right w:val="single" w:color="000000" w:sz="4" w:space="0"/>
            </w:tcBorders>
            <w:shd w:val="clear" w:color="auto" w:fill="FF9933"/>
          </w:tcPr>
          <w:p w14:paraId="35B07654">
            <w:pPr>
              <w:pStyle w:val="12"/>
              <w:spacing w:line="270" w:lineRule="exact"/>
              <w:ind w:right="61"/>
              <w:jc w:val="center"/>
              <w:rPr>
                <w:sz w:val="24"/>
              </w:rPr>
            </w:pPr>
            <w:r>
              <w:rPr>
                <w:spacing w:val="-2"/>
                <w:sz w:val="24"/>
              </w:rPr>
              <w:t>20.02-22.02</w:t>
            </w:r>
          </w:p>
        </w:tc>
        <w:tc>
          <w:tcPr>
            <w:tcW w:w="7337" w:type="dxa"/>
            <w:tcBorders>
              <w:top w:val="single" w:color="000000" w:sz="4" w:space="0"/>
              <w:left w:val="single" w:color="000000" w:sz="4" w:space="0"/>
              <w:bottom w:val="single" w:color="000000" w:sz="4" w:space="0"/>
              <w:right w:val="single" w:color="000000" w:sz="4" w:space="0"/>
            </w:tcBorders>
            <w:shd w:val="clear" w:color="auto" w:fill="FF9933"/>
          </w:tcPr>
          <w:p w14:paraId="0951CF18">
            <w:pPr>
              <w:pStyle w:val="12"/>
              <w:spacing w:line="270" w:lineRule="exact"/>
              <w:ind w:left="112"/>
              <w:rPr>
                <w:sz w:val="24"/>
              </w:rPr>
            </w:pPr>
            <w:r>
              <w:rPr>
                <w:sz w:val="24"/>
              </w:rPr>
              <w:t>Народное</w:t>
            </w:r>
            <w:r>
              <w:rPr>
                <w:spacing w:val="-3"/>
                <w:sz w:val="24"/>
              </w:rPr>
              <w:t xml:space="preserve"> </w:t>
            </w:r>
            <w:r>
              <w:rPr>
                <w:sz w:val="24"/>
              </w:rPr>
              <w:t>творчество,</w:t>
            </w:r>
            <w:r>
              <w:rPr>
                <w:spacing w:val="-2"/>
                <w:sz w:val="24"/>
              </w:rPr>
              <w:t xml:space="preserve"> </w:t>
            </w:r>
            <w:r>
              <w:rPr>
                <w:sz w:val="24"/>
              </w:rPr>
              <w:t>культура</w:t>
            </w:r>
            <w:r>
              <w:rPr>
                <w:spacing w:val="-3"/>
                <w:sz w:val="24"/>
              </w:rPr>
              <w:t xml:space="preserve"> </w:t>
            </w:r>
            <w:r>
              <w:rPr>
                <w:sz w:val="24"/>
              </w:rPr>
              <w:t>и</w:t>
            </w:r>
            <w:r>
              <w:rPr>
                <w:spacing w:val="-2"/>
                <w:sz w:val="24"/>
              </w:rPr>
              <w:t xml:space="preserve"> традиции</w:t>
            </w:r>
          </w:p>
        </w:tc>
      </w:tr>
      <w:tr w14:paraId="21678E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CC3300"/>
            <w:textDirection w:val="btLr"/>
          </w:tcPr>
          <w:p w14:paraId="4412DAE4">
            <w:pPr>
              <w:pStyle w:val="12"/>
              <w:spacing w:before="116"/>
              <w:ind w:left="395"/>
              <w:rPr>
                <w:b/>
                <w:sz w:val="23"/>
              </w:rPr>
            </w:pPr>
            <w:r>
              <w:rPr>
                <w:b/>
                <w:spacing w:val="-4"/>
                <w:sz w:val="23"/>
              </w:rPr>
              <w:t>Март</w:t>
            </w:r>
          </w:p>
        </w:tc>
        <w:tc>
          <w:tcPr>
            <w:tcW w:w="1457" w:type="dxa"/>
            <w:tcBorders>
              <w:top w:val="single" w:color="000000" w:sz="4" w:space="0"/>
              <w:left w:val="single" w:color="000000" w:sz="4" w:space="0"/>
              <w:bottom w:val="single" w:color="000000" w:sz="4" w:space="0"/>
              <w:right w:val="single" w:color="000000" w:sz="4" w:space="0"/>
            </w:tcBorders>
          </w:tcPr>
          <w:p w14:paraId="05A587F8">
            <w:pPr>
              <w:pStyle w:val="12"/>
              <w:spacing w:line="270" w:lineRule="exact"/>
              <w:ind w:right="61"/>
              <w:jc w:val="center"/>
              <w:rPr>
                <w:sz w:val="24"/>
              </w:rPr>
            </w:pPr>
            <w:r>
              <w:rPr>
                <w:spacing w:val="-2"/>
                <w:sz w:val="24"/>
              </w:rPr>
              <w:t>27.02-10.03</w:t>
            </w:r>
          </w:p>
        </w:tc>
        <w:tc>
          <w:tcPr>
            <w:tcW w:w="7337" w:type="dxa"/>
            <w:tcBorders>
              <w:top w:val="single" w:color="000000" w:sz="4" w:space="0"/>
              <w:left w:val="single" w:color="000000" w:sz="4" w:space="0"/>
              <w:bottom w:val="single" w:color="000000" w:sz="4" w:space="0"/>
              <w:right w:val="single" w:color="000000" w:sz="4" w:space="0"/>
            </w:tcBorders>
          </w:tcPr>
          <w:p w14:paraId="0FD7E507">
            <w:pPr>
              <w:pStyle w:val="12"/>
              <w:spacing w:line="268" w:lineRule="exact"/>
              <w:ind w:left="112"/>
              <w:rPr>
                <w:sz w:val="24"/>
              </w:rPr>
            </w:pPr>
            <w:r>
              <w:rPr>
                <w:sz w:val="24"/>
              </w:rPr>
              <w:t>Женский</w:t>
            </w:r>
            <w:r>
              <w:rPr>
                <w:spacing w:val="-6"/>
                <w:sz w:val="24"/>
              </w:rPr>
              <w:t xml:space="preserve"> </w:t>
            </w:r>
            <w:r>
              <w:rPr>
                <w:spacing w:val="-4"/>
                <w:sz w:val="24"/>
              </w:rPr>
              <w:t>день</w:t>
            </w:r>
          </w:p>
        </w:tc>
      </w:tr>
      <w:tr w14:paraId="3FEBCF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2D96872E">
            <w:pPr>
              <w:rPr>
                <w:sz w:val="2"/>
                <w:szCs w:val="2"/>
              </w:rPr>
            </w:pPr>
          </w:p>
        </w:tc>
        <w:tc>
          <w:tcPr>
            <w:tcW w:w="1457" w:type="dxa"/>
            <w:tcBorders>
              <w:top w:val="single" w:color="000000" w:sz="4" w:space="0"/>
              <w:left w:val="single" w:color="000000" w:sz="4" w:space="0"/>
              <w:bottom w:val="single" w:color="000000" w:sz="4" w:space="0"/>
              <w:right w:val="single" w:color="000000" w:sz="4" w:space="0"/>
            </w:tcBorders>
          </w:tcPr>
          <w:p w14:paraId="205E3BBF">
            <w:pPr>
              <w:pStyle w:val="12"/>
              <w:spacing w:line="270" w:lineRule="exact"/>
              <w:ind w:right="61"/>
              <w:jc w:val="center"/>
              <w:rPr>
                <w:sz w:val="24"/>
              </w:rPr>
            </w:pPr>
            <w:r>
              <w:rPr>
                <w:spacing w:val="-2"/>
                <w:sz w:val="24"/>
              </w:rPr>
              <w:t>13.03-17.03</w:t>
            </w:r>
          </w:p>
        </w:tc>
        <w:tc>
          <w:tcPr>
            <w:tcW w:w="7337" w:type="dxa"/>
            <w:tcBorders>
              <w:top w:val="single" w:color="000000" w:sz="4" w:space="0"/>
              <w:left w:val="single" w:color="000000" w:sz="4" w:space="0"/>
              <w:bottom w:val="single" w:color="000000" w:sz="4" w:space="0"/>
              <w:right w:val="single" w:color="000000" w:sz="4" w:space="0"/>
            </w:tcBorders>
          </w:tcPr>
          <w:p w14:paraId="011D65A5">
            <w:pPr>
              <w:pStyle w:val="12"/>
              <w:spacing w:line="268" w:lineRule="exact"/>
              <w:ind w:left="112"/>
              <w:rPr>
                <w:sz w:val="24"/>
              </w:rPr>
            </w:pPr>
            <w:r>
              <w:rPr>
                <w:sz w:val="24"/>
              </w:rPr>
              <w:t>Искусство</w:t>
            </w:r>
            <w:r>
              <w:rPr>
                <w:spacing w:val="-2"/>
                <w:sz w:val="24"/>
              </w:rPr>
              <w:t xml:space="preserve"> </w:t>
            </w:r>
            <w:r>
              <w:rPr>
                <w:sz w:val="24"/>
              </w:rPr>
              <w:t>и</w:t>
            </w:r>
            <w:r>
              <w:rPr>
                <w:spacing w:val="-2"/>
                <w:sz w:val="24"/>
              </w:rPr>
              <w:t xml:space="preserve"> культура</w:t>
            </w:r>
          </w:p>
        </w:tc>
      </w:tr>
      <w:tr w14:paraId="44FC08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2"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0DF30F34">
            <w:pPr>
              <w:rPr>
                <w:sz w:val="2"/>
                <w:szCs w:val="2"/>
              </w:rPr>
            </w:pPr>
          </w:p>
        </w:tc>
        <w:tc>
          <w:tcPr>
            <w:tcW w:w="1457" w:type="dxa"/>
            <w:tcBorders>
              <w:top w:val="single" w:color="000000" w:sz="4" w:space="0"/>
              <w:left w:val="single" w:color="000000" w:sz="4" w:space="0"/>
              <w:bottom w:val="single" w:color="000000" w:sz="4" w:space="0"/>
              <w:right w:val="single" w:color="000000" w:sz="4" w:space="0"/>
            </w:tcBorders>
          </w:tcPr>
          <w:p w14:paraId="754258D8">
            <w:pPr>
              <w:pStyle w:val="12"/>
              <w:spacing w:line="273" w:lineRule="exact"/>
              <w:ind w:right="61"/>
              <w:jc w:val="center"/>
              <w:rPr>
                <w:sz w:val="24"/>
              </w:rPr>
            </w:pPr>
            <w:r>
              <w:rPr>
                <w:spacing w:val="-2"/>
                <w:sz w:val="24"/>
              </w:rPr>
              <w:t>20.03-24.03</w:t>
            </w:r>
          </w:p>
        </w:tc>
        <w:tc>
          <w:tcPr>
            <w:tcW w:w="7337" w:type="dxa"/>
            <w:tcBorders>
              <w:top w:val="single" w:color="000000" w:sz="4" w:space="0"/>
              <w:left w:val="single" w:color="000000" w:sz="4" w:space="0"/>
              <w:bottom w:val="single" w:color="000000" w:sz="4" w:space="0"/>
              <w:right w:val="single" w:color="000000" w:sz="4" w:space="0"/>
            </w:tcBorders>
          </w:tcPr>
          <w:p w14:paraId="341DFA54">
            <w:pPr>
              <w:pStyle w:val="12"/>
              <w:spacing w:line="270" w:lineRule="exact"/>
              <w:ind w:left="112"/>
              <w:rPr>
                <w:sz w:val="24"/>
              </w:rPr>
            </w:pPr>
            <w:r>
              <w:rPr>
                <w:spacing w:val="-2"/>
                <w:sz w:val="24"/>
              </w:rPr>
              <w:t>Весна-красна</w:t>
            </w:r>
          </w:p>
        </w:tc>
      </w:tr>
      <w:tr w14:paraId="3636F9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2"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48621C2F">
            <w:pPr>
              <w:rPr>
                <w:sz w:val="2"/>
                <w:szCs w:val="2"/>
              </w:rPr>
            </w:pPr>
          </w:p>
        </w:tc>
        <w:tc>
          <w:tcPr>
            <w:tcW w:w="1457" w:type="dxa"/>
            <w:tcBorders>
              <w:top w:val="single" w:color="000000" w:sz="4" w:space="0"/>
              <w:left w:val="single" w:color="000000" w:sz="4" w:space="0"/>
              <w:bottom w:val="single" w:color="000000" w:sz="4" w:space="0"/>
              <w:right w:val="single" w:color="000000" w:sz="4" w:space="0"/>
            </w:tcBorders>
          </w:tcPr>
          <w:p w14:paraId="65CC42BE">
            <w:pPr>
              <w:pStyle w:val="12"/>
              <w:spacing w:line="268" w:lineRule="exact"/>
              <w:ind w:right="61"/>
              <w:jc w:val="center"/>
              <w:rPr>
                <w:sz w:val="24"/>
              </w:rPr>
            </w:pPr>
            <w:r>
              <w:rPr>
                <w:spacing w:val="-2"/>
                <w:sz w:val="24"/>
              </w:rPr>
              <w:t>27.03-31.03</w:t>
            </w:r>
          </w:p>
        </w:tc>
        <w:tc>
          <w:tcPr>
            <w:tcW w:w="7337" w:type="dxa"/>
            <w:tcBorders>
              <w:top w:val="single" w:color="000000" w:sz="4" w:space="0"/>
              <w:left w:val="single" w:color="000000" w:sz="4" w:space="0"/>
              <w:bottom w:val="single" w:color="000000" w:sz="4" w:space="0"/>
              <w:right w:val="single" w:color="000000" w:sz="4" w:space="0"/>
            </w:tcBorders>
          </w:tcPr>
          <w:p w14:paraId="587F15F4">
            <w:pPr>
              <w:pStyle w:val="12"/>
              <w:spacing w:line="268" w:lineRule="exact"/>
              <w:ind w:left="112"/>
              <w:rPr>
                <w:sz w:val="24"/>
              </w:rPr>
            </w:pPr>
            <w:r>
              <w:rPr>
                <w:sz w:val="24"/>
              </w:rPr>
              <w:t>Неделя</w:t>
            </w:r>
            <w:r>
              <w:rPr>
                <w:spacing w:val="-5"/>
                <w:sz w:val="24"/>
              </w:rPr>
              <w:t xml:space="preserve"> </w:t>
            </w:r>
            <w:r>
              <w:rPr>
                <w:spacing w:val="-2"/>
                <w:sz w:val="24"/>
              </w:rPr>
              <w:t>книги</w:t>
            </w:r>
          </w:p>
        </w:tc>
      </w:tr>
      <w:tr w14:paraId="6D2B50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CC3300"/>
            <w:textDirection w:val="btLr"/>
          </w:tcPr>
          <w:p w14:paraId="642DA707">
            <w:pPr>
              <w:pStyle w:val="12"/>
              <w:spacing w:before="116"/>
              <w:ind w:left="259"/>
              <w:rPr>
                <w:b/>
                <w:sz w:val="23"/>
              </w:rPr>
            </w:pPr>
            <w:r>
              <w:rPr>
                <w:b/>
                <w:spacing w:val="-2"/>
                <w:sz w:val="23"/>
              </w:rPr>
              <w:t>Апрель</w:t>
            </w:r>
          </w:p>
        </w:tc>
        <w:tc>
          <w:tcPr>
            <w:tcW w:w="1457" w:type="dxa"/>
            <w:tcBorders>
              <w:top w:val="single" w:color="000000" w:sz="4" w:space="0"/>
              <w:left w:val="single" w:color="000000" w:sz="4" w:space="0"/>
              <w:bottom w:val="single" w:color="000000" w:sz="4" w:space="0"/>
              <w:right w:val="single" w:color="000000" w:sz="4" w:space="0"/>
            </w:tcBorders>
            <w:shd w:val="clear" w:color="auto" w:fill="FF9933"/>
          </w:tcPr>
          <w:p w14:paraId="7B4590A0">
            <w:pPr>
              <w:pStyle w:val="12"/>
              <w:spacing w:line="270" w:lineRule="exact"/>
              <w:ind w:right="61"/>
              <w:jc w:val="center"/>
              <w:rPr>
                <w:sz w:val="24"/>
              </w:rPr>
            </w:pPr>
            <w:r>
              <w:rPr>
                <w:spacing w:val="-2"/>
                <w:sz w:val="24"/>
              </w:rPr>
              <w:t>03.04-07.04</w:t>
            </w:r>
          </w:p>
        </w:tc>
        <w:tc>
          <w:tcPr>
            <w:tcW w:w="7337" w:type="dxa"/>
            <w:tcBorders>
              <w:top w:val="single" w:color="000000" w:sz="4" w:space="0"/>
              <w:left w:val="single" w:color="000000" w:sz="4" w:space="0"/>
              <w:bottom w:val="single" w:color="000000" w:sz="4" w:space="0"/>
              <w:right w:val="single" w:color="000000" w:sz="4" w:space="0"/>
            </w:tcBorders>
            <w:shd w:val="clear" w:color="auto" w:fill="FF9933"/>
          </w:tcPr>
          <w:p w14:paraId="2D318463">
            <w:pPr>
              <w:pStyle w:val="12"/>
              <w:spacing w:line="268" w:lineRule="exact"/>
              <w:ind w:left="112"/>
              <w:rPr>
                <w:sz w:val="24"/>
              </w:rPr>
            </w:pPr>
            <w:r>
              <w:rPr>
                <w:sz w:val="24"/>
              </w:rPr>
              <w:t>Неделя</w:t>
            </w:r>
            <w:r>
              <w:rPr>
                <w:spacing w:val="-5"/>
                <w:sz w:val="24"/>
              </w:rPr>
              <w:t xml:space="preserve"> </w:t>
            </w:r>
            <w:r>
              <w:rPr>
                <w:spacing w:val="-2"/>
                <w:sz w:val="24"/>
              </w:rPr>
              <w:t>здоровья</w:t>
            </w:r>
          </w:p>
        </w:tc>
      </w:tr>
      <w:tr w14:paraId="6A79B5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079CBF9B">
            <w:pPr>
              <w:rPr>
                <w:sz w:val="2"/>
                <w:szCs w:val="2"/>
              </w:rPr>
            </w:pPr>
          </w:p>
        </w:tc>
        <w:tc>
          <w:tcPr>
            <w:tcW w:w="1457" w:type="dxa"/>
            <w:tcBorders>
              <w:top w:val="single" w:color="000000" w:sz="4" w:space="0"/>
              <w:left w:val="single" w:color="000000" w:sz="4" w:space="0"/>
              <w:bottom w:val="single" w:color="000000" w:sz="4" w:space="0"/>
              <w:right w:val="single" w:color="000000" w:sz="4" w:space="0"/>
            </w:tcBorders>
            <w:shd w:val="clear" w:color="auto" w:fill="FF9933"/>
          </w:tcPr>
          <w:p w14:paraId="1CC2BC51">
            <w:pPr>
              <w:pStyle w:val="12"/>
              <w:spacing w:line="270" w:lineRule="exact"/>
              <w:ind w:right="61"/>
              <w:jc w:val="center"/>
              <w:rPr>
                <w:sz w:val="24"/>
              </w:rPr>
            </w:pPr>
            <w:r>
              <w:rPr>
                <w:spacing w:val="-2"/>
                <w:sz w:val="24"/>
              </w:rPr>
              <w:t>10.04-14.04</w:t>
            </w:r>
          </w:p>
        </w:tc>
        <w:tc>
          <w:tcPr>
            <w:tcW w:w="7337" w:type="dxa"/>
            <w:tcBorders>
              <w:top w:val="single" w:color="000000" w:sz="4" w:space="0"/>
              <w:left w:val="single" w:color="000000" w:sz="4" w:space="0"/>
              <w:bottom w:val="single" w:color="000000" w:sz="4" w:space="0"/>
              <w:right w:val="single" w:color="000000" w:sz="4" w:space="0"/>
            </w:tcBorders>
            <w:shd w:val="clear" w:color="auto" w:fill="FF9933"/>
          </w:tcPr>
          <w:p w14:paraId="4300E607">
            <w:pPr>
              <w:pStyle w:val="12"/>
              <w:spacing w:line="268" w:lineRule="exact"/>
              <w:ind w:left="112"/>
              <w:rPr>
                <w:sz w:val="24"/>
              </w:rPr>
            </w:pPr>
            <w:r>
              <w:rPr>
                <w:sz w:val="24"/>
              </w:rPr>
              <w:t>Космические</w:t>
            </w:r>
            <w:r>
              <w:rPr>
                <w:spacing w:val="-6"/>
                <w:sz w:val="24"/>
              </w:rPr>
              <w:t xml:space="preserve"> </w:t>
            </w:r>
            <w:r>
              <w:rPr>
                <w:spacing w:val="-2"/>
                <w:sz w:val="24"/>
              </w:rPr>
              <w:t>просторы</w:t>
            </w:r>
          </w:p>
        </w:tc>
      </w:tr>
      <w:tr w14:paraId="24CD49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25EEECBF">
            <w:pPr>
              <w:rPr>
                <w:sz w:val="2"/>
                <w:szCs w:val="2"/>
              </w:rPr>
            </w:pPr>
          </w:p>
        </w:tc>
        <w:tc>
          <w:tcPr>
            <w:tcW w:w="1457" w:type="dxa"/>
            <w:tcBorders>
              <w:top w:val="single" w:color="000000" w:sz="4" w:space="0"/>
              <w:left w:val="single" w:color="000000" w:sz="4" w:space="0"/>
              <w:bottom w:val="single" w:color="000000" w:sz="4" w:space="0"/>
              <w:right w:val="single" w:color="000000" w:sz="4" w:space="0"/>
            </w:tcBorders>
            <w:shd w:val="clear" w:color="auto" w:fill="FF9933"/>
          </w:tcPr>
          <w:p w14:paraId="585E7D5D">
            <w:pPr>
              <w:pStyle w:val="12"/>
              <w:spacing w:line="271" w:lineRule="exact"/>
              <w:ind w:right="61"/>
              <w:jc w:val="center"/>
              <w:rPr>
                <w:sz w:val="24"/>
              </w:rPr>
            </w:pPr>
            <w:r>
              <w:rPr>
                <w:spacing w:val="-2"/>
                <w:sz w:val="24"/>
              </w:rPr>
              <w:t>17.04-22.04</w:t>
            </w:r>
          </w:p>
        </w:tc>
        <w:tc>
          <w:tcPr>
            <w:tcW w:w="7337" w:type="dxa"/>
            <w:tcBorders>
              <w:top w:val="single" w:color="000000" w:sz="4" w:space="0"/>
              <w:left w:val="single" w:color="000000" w:sz="4" w:space="0"/>
              <w:bottom w:val="single" w:color="000000" w:sz="4" w:space="0"/>
              <w:right w:val="single" w:color="000000" w:sz="4" w:space="0"/>
            </w:tcBorders>
            <w:shd w:val="clear" w:color="auto" w:fill="FF9933"/>
          </w:tcPr>
          <w:p w14:paraId="4CB60B82">
            <w:pPr>
              <w:pStyle w:val="12"/>
              <w:spacing w:line="268" w:lineRule="exact"/>
              <w:ind w:left="112"/>
              <w:rPr>
                <w:sz w:val="24"/>
              </w:rPr>
            </w:pPr>
            <w:r>
              <w:rPr>
                <w:sz w:val="24"/>
              </w:rPr>
              <w:t>Пернатые</w:t>
            </w:r>
            <w:r>
              <w:rPr>
                <w:spacing w:val="-4"/>
                <w:sz w:val="24"/>
              </w:rPr>
              <w:t xml:space="preserve"> </w:t>
            </w:r>
            <w:r>
              <w:rPr>
                <w:sz w:val="24"/>
              </w:rPr>
              <w:t>соседи</w:t>
            </w:r>
            <w:r>
              <w:rPr>
                <w:spacing w:val="-1"/>
                <w:sz w:val="24"/>
              </w:rPr>
              <w:t xml:space="preserve"> </w:t>
            </w:r>
            <w:r>
              <w:rPr>
                <w:sz w:val="24"/>
              </w:rPr>
              <w:t>и</w:t>
            </w:r>
            <w:r>
              <w:rPr>
                <w:spacing w:val="-2"/>
                <w:sz w:val="24"/>
              </w:rPr>
              <w:t xml:space="preserve"> друзья</w:t>
            </w:r>
          </w:p>
        </w:tc>
      </w:tr>
      <w:tr w14:paraId="0D0C7D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5C22B84F">
            <w:pPr>
              <w:rPr>
                <w:sz w:val="2"/>
                <w:szCs w:val="2"/>
              </w:rPr>
            </w:pPr>
          </w:p>
        </w:tc>
        <w:tc>
          <w:tcPr>
            <w:tcW w:w="1457" w:type="dxa"/>
            <w:tcBorders>
              <w:top w:val="single" w:color="000000" w:sz="4" w:space="0"/>
              <w:left w:val="single" w:color="000000" w:sz="4" w:space="0"/>
              <w:bottom w:val="single" w:color="000000" w:sz="4" w:space="0"/>
              <w:right w:val="single" w:color="000000" w:sz="4" w:space="0"/>
            </w:tcBorders>
            <w:shd w:val="clear" w:color="auto" w:fill="FF9933"/>
          </w:tcPr>
          <w:p w14:paraId="1D7BF151">
            <w:pPr>
              <w:pStyle w:val="12"/>
              <w:spacing w:line="270" w:lineRule="exact"/>
              <w:ind w:right="61"/>
              <w:jc w:val="center"/>
              <w:rPr>
                <w:sz w:val="24"/>
              </w:rPr>
            </w:pPr>
            <w:r>
              <w:rPr>
                <w:spacing w:val="-2"/>
                <w:sz w:val="24"/>
              </w:rPr>
              <w:t>24.04-28.04</w:t>
            </w:r>
          </w:p>
        </w:tc>
        <w:tc>
          <w:tcPr>
            <w:tcW w:w="7337" w:type="dxa"/>
            <w:tcBorders>
              <w:top w:val="single" w:color="000000" w:sz="4" w:space="0"/>
              <w:left w:val="single" w:color="000000" w:sz="4" w:space="0"/>
              <w:bottom w:val="single" w:color="000000" w:sz="4" w:space="0"/>
              <w:right w:val="single" w:color="000000" w:sz="4" w:space="0"/>
            </w:tcBorders>
            <w:shd w:val="clear" w:color="auto" w:fill="FF9933"/>
          </w:tcPr>
          <w:p w14:paraId="59B9B682">
            <w:pPr>
              <w:pStyle w:val="12"/>
              <w:spacing w:line="268" w:lineRule="exact"/>
              <w:ind w:left="112"/>
              <w:rPr>
                <w:sz w:val="24"/>
              </w:rPr>
            </w:pPr>
            <w:r>
              <w:rPr>
                <w:sz w:val="24"/>
              </w:rPr>
              <w:t>Знай</w:t>
            </w:r>
            <w:r>
              <w:rPr>
                <w:spacing w:val="-4"/>
                <w:sz w:val="24"/>
              </w:rPr>
              <w:t xml:space="preserve"> </w:t>
            </w:r>
            <w:r>
              <w:rPr>
                <w:sz w:val="24"/>
              </w:rPr>
              <w:t>и</w:t>
            </w:r>
            <w:r>
              <w:rPr>
                <w:spacing w:val="-2"/>
                <w:sz w:val="24"/>
              </w:rPr>
              <w:t xml:space="preserve"> </w:t>
            </w:r>
            <w:r>
              <w:rPr>
                <w:sz w:val="24"/>
              </w:rPr>
              <w:t>уважай</w:t>
            </w:r>
            <w:r>
              <w:rPr>
                <w:spacing w:val="-3"/>
                <w:sz w:val="24"/>
              </w:rPr>
              <w:t xml:space="preserve"> </w:t>
            </w:r>
            <w:r>
              <w:rPr>
                <w:spacing w:val="-5"/>
                <w:sz w:val="24"/>
              </w:rPr>
              <w:t>ПДД</w:t>
            </w:r>
          </w:p>
        </w:tc>
      </w:tr>
      <w:tr w14:paraId="7CFF88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CC3300"/>
            <w:textDirection w:val="btLr"/>
          </w:tcPr>
          <w:p w14:paraId="7EC9D07E">
            <w:pPr>
              <w:pStyle w:val="12"/>
              <w:spacing w:before="116"/>
              <w:ind w:left="414"/>
              <w:rPr>
                <w:b/>
                <w:sz w:val="23"/>
              </w:rPr>
            </w:pPr>
            <w:r>
              <w:rPr>
                <w:b/>
                <w:spacing w:val="-5"/>
                <w:sz w:val="23"/>
              </w:rPr>
              <w:t>Май</w:t>
            </w:r>
          </w:p>
        </w:tc>
        <w:tc>
          <w:tcPr>
            <w:tcW w:w="1457" w:type="dxa"/>
            <w:tcBorders>
              <w:top w:val="single" w:color="000000" w:sz="4" w:space="0"/>
              <w:left w:val="single" w:color="000000" w:sz="4" w:space="0"/>
              <w:bottom w:val="single" w:color="000000" w:sz="4" w:space="0"/>
              <w:right w:val="single" w:color="000000" w:sz="4" w:space="0"/>
            </w:tcBorders>
          </w:tcPr>
          <w:p w14:paraId="3E696594">
            <w:pPr>
              <w:pStyle w:val="12"/>
              <w:spacing w:line="273" w:lineRule="exact"/>
              <w:ind w:right="61"/>
              <w:jc w:val="center"/>
              <w:rPr>
                <w:sz w:val="24"/>
              </w:rPr>
            </w:pPr>
            <w:r>
              <w:rPr>
                <w:spacing w:val="-2"/>
                <w:sz w:val="24"/>
              </w:rPr>
              <w:t>02.05-05.05</w:t>
            </w:r>
          </w:p>
        </w:tc>
        <w:tc>
          <w:tcPr>
            <w:tcW w:w="7337" w:type="dxa"/>
            <w:tcBorders>
              <w:top w:val="single" w:color="000000" w:sz="4" w:space="0"/>
              <w:left w:val="single" w:color="000000" w:sz="4" w:space="0"/>
              <w:bottom w:val="single" w:color="000000" w:sz="4" w:space="0"/>
              <w:right w:val="single" w:color="000000" w:sz="4" w:space="0"/>
            </w:tcBorders>
          </w:tcPr>
          <w:p w14:paraId="7078DCFD">
            <w:pPr>
              <w:pStyle w:val="12"/>
              <w:spacing w:line="270" w:lineRule="exact"/>
              <w:ind w:left="112"/>
              <w:rPr>
                <w:sz w:val="24"/>
              </w:rPr>
            </w:pPr>
            <w:r>
              <w:rPr>
                <w:sz w:val="24"/>
              </w:rPr>
              <w:t>День</w:t>
            </w:r>
            <w:r>
              <w:rPr>
                <w:spacing w:val="-2"/>
                <w:sz w:val="24"/>
              </w:rPr>
              <w:t xml:space="preserve"> Победы!</w:t>
            </w:r>
          </w:p>
        </w:tc>
      </w:tr>
      <w:tr w14:paraId="294B6E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41F5A261">
            <w:pPr>
              <w:rPr>
                <w:sz w:val="2"/>
                <w:szCs w:val="2"/>
              </w:rPr>
            </w:pPr>
          </w:p>
        </w:tc>
        <w:tc>
          <w:tcPr>
            <w:tcW w:w="1457" w:type="dxa"/>
            <w:tcBorders>
              <w:top w:val="single" w:color="000000" w:sz="4" w:space="0"/>
              <w:left w:val="single" w:color="000000" w:sz="4" w:space="0"/>
              <w:bottom w:val="single" w:color="000000" w:sz="4" w:space="0"/>
              <w:right w:val="single" w:color="000000" w:sz="4" w:space="0"/>
            </w:tcBorders>
          </w:tcPr>
          <w:p w14:paraId="55467BEA">
            <w:pPr>
              <w:pStyle w:val="12"/>
              <w:spacing w:line="270" w:lineRule="exact"/>
              <w:ind w:right="61"/>
              <w:jc w:val="center"/>
              <w:rPr>
                <w:sz w:val="24"/>
              </w:rPr>
            </w:pPr>
            <w:r>
              <w:rPr>
                <w:spacing w:val="-2"/>
                <w:sz w:val="24"/>
              </w:rPr>
              <w:t>10.05-12.05</w:t>
            </w:r>
          </w:p>
        </w:tc>
        <w:tc>
          <w:tcPr>
            <w:tcW w:w="7337" w:type="dxa"/>
            <w:tcBorders>
              <w:top w:val="single" w:color="000000" w:sz="4" w:space="0"/>
              <w:left w:val="single" w:color="000000" w:sz="4" w:space="0"/>
              <w:bottom w:val="single" w:color="000000" w:sz="4" w:space="0"/>
              <w:right w:val="single" w:color="000000" w:sz="4" w:space="0"/>
            </w:tcBorders>
          </w:tcPr>
          <w:p w14:paraId="1E505D49">
            <w:pPr>
              <w:pStyle w:val="12"/>
              <w:spacing w:line="268" w:lineRule="exact"/>
              <w:ind w:left="112"/>
              <w:rPr>
                <w:sz w:val="24"/>
              </w:rPr>
            </w:pPr>
            <w:r>
              <w:rPr>
                <w:sz w:val="24"/>
              </w:rPr>
              <w:t>Опыты</w:t>
            </w:r>
            <w:r>
              <w:rPr>
                <w:spacing w:val="-3"/>
                <w:sz w:val="24"/>
              </w:rPr>
              <w:t xml:space="preserve"> </w:t>
            </w:r>
            <w:r>
              <w:rPr>
                <w:sz w:val="24"/>
              </w:rPr>
              <w:t xml:space="preserve">и </w:t>
            </w:r>
            <w:r>
              <w:rPr>
                <w:spacing w:val="-2"/>
                <w:sz w:val="24"/>
              </w:rPr>
              <w:t>эксперименты</w:t>
            </w:r>
          </w:p>
        </w:tc>
      </w:tr>
      <w:tr w14:paraId="54C4AB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697D8FB4">
            <w:pPr>
              <w:rPr>
                <w:sz w:val="2"/>
                <w:szCs w:val="2"/>
              </w:rPr>
            </w:pPr>
          </w:p>
        </w:tc>
        <w:tc>
          <w:tcPr>
            <w:tcW w:w="1457" w:type="dxa"/>
            <w:tcBorders>
              <w:top w:val="single" w:color="000000" w:sz="4" w:space="0"/>
              <w:left w:val="single" w:color="000000" w:sz="4" w:space="0"/>
              <w:bottom w:val="single" w:color="000000" w:sz="4" w:space="0"/>
              <w:right w:val="single" w:color="000000" w:sz="4" w:space="0"/>
            </w:tcBorders>
          </w:tcPr>
          <w:p w14:paraId="20E015A8">
            <w:pPr>
              <w:pStyle w:val="12"/>
              <w:spacing w:line="270" w:lineRule="exact"/>
              <w:ind w:right="61"/>
              <w:jc w:val="center"/>
              <w:rPr>
                <w:sz w:val="24"/>
              </w:rPr>
            </w:pPr>
            <w:r>
              <w:rPr>
                <w:spacing w:val="-2"/>
                <w:sz w:val="24"/>
              </w:rPr>
              <w:t>15.05-19.05</w:t>
            </w:r>
          </w:p>
        </w:tc>
        <w:tc>
          <w:tcPr>
            <w:tcW w:w="7337" w:type="dxa"/>
            <w:tcBorders>
              <w:top w:val="single" w:color="000000" w:sz="4" w:space="0"/>
              <w:left w:val="single" w:color="000000" w:sz="4" w:space="0"/>
              <w:bottom w:val="single" w:color="000000" w:sz="4" w:space="0"/>
              <w:right w:val="single" w:color="000000" w:sz="4" w:space="0"/>
            </w:tcBorders>
          </w:tcPr>
          <w:p w14:paraId="783E7A2F">
            <w:pPr>
              <w:pStyle w:val="12"/>
              <w:spacing w:line="268" w:lineRule="exact"/>
              <w:ind w:left="112"/>
              <w:rPr>
                <w:sz w:val="24"/>
              </w:rPr>
            </w:pPr>
            <w:r>
              <w:rPr>
                <w:sz w:val="24"/>
              </w:rPr>
              <w:t>Путешествия</w:t>
            </w:r>
            <w:r>
              <w:rPr>
                <w:spacing w:val="-6"/>
                <w:sz w:val="24"/>
              </w:rPr>
              <w:t xml:space="preserve"> </w:t>
            </w:r>
            <w:r>
              <w:rPr>
                <w:sz w:val="24"/>
              </w:rPr>
              <w:t>по</w:t>
            </w:r>
            <w:r>
              <w:rPr>
                <w:spacing w:val="-4"/>
                <w:sz w:val="24"/>
              </w:rPr>
              <w:t xml:space="preserve"> </w:t>
            </w:r>
            <w:r>
              <w:rPr>
                <w:sz w:val="24"/>
              </w:rPr>
              <w:t>экологической</w:t>
            </w:r>
            <w:r>
              <w:rPr>
                <w:spacing w:val="-4"/>
                <w:sz w:val="24"/>
              </w:rPr>
              <w:t xml:space="preserve"> тропе</w:t>
            </w:r>
          </w:p>
        </w:tc>
      </w:tr>
      <w:tr w14:paraId="0F52A4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956" w:type="dxa"/>
            <w:vMerge w:val="continue"/>
            <w:tcBorders>
              <w:top w:val="nil"/>
              <w:left w:val="single" w:color="000000" w:sz="4" w:space="0"/>
              <w:bottom w:val="single" w:color="000000" w:sz="4" w:space="0"/>
              <w:right w:val="single" w:color="000000" w:sz="4" w:space="0"/>
            </w:tcBorders>
            <w:shd w:val="clear" w:color="auto" w:fill="CC3300"/>
            <w:textDirection w:val="btLr"/>
          </w:tcPr>
          <w:p w14:paraId="6CEE33D7">
            <w:pPr>
              <w:rPr>
                <w:sz w:val="2"/>
                <w:szCs w:val="2"/>
              </w:rPr>
            </w:pPr>
          </w:p>
        </w:tc>
        <w:tc>
          <w:tcPr>
            <w:tcW w:w="1457" w:type="dxa"/>
            <w:tcBorders>
              <w:top w:val="single" w:color="000000" w:sz="4" w:space="0"/>
              <w:left w:val="single" w:color="000000" w:sz="4" w:space="0"/>
              <w:bottom w:val="single" w:color="000000" w:sz="4" w:space="0"/>
              <w:right w:val="single" w:color="000000" w:sz="4" w:space="0"/>
            </w:tcBorders>
          </w:tcPr>
          <w:p w14:paraId="66051F24">
            <w:pPr>
              <w:pStyle w:val="12"/>
              <w:spacing w:line="270" w:lineRule="exact"/>
              <w:ind w:right="61"/>
              <w:jc w:val="center"/>
              <w:rPr>
                <w:sz w:val="24"/>
              </w:rPr>
            </w:pPr>
            <w:r>
              <w:rPr>
                <w:spacing w:val="-2"/>
                <w:sz w:val="24"/>
              </w:rPr>
              <w:t>22.05-26.05</w:t>
            </w:r>
          </w:p>
        </w:tc>
        <w:tc>
          <w:tcPr>
            <w:tcW w:w="7337" w:type="dxa"/>
            <w:tcBorders>
              <w:top w:val="single" w:color="000000" w:sz="4" w:space="0"/>
              <w:left w:val="single" w:color="000000" w:sz="4" w:space="0"/>
              <w:bottom w:val="single" w:color="000000" w:sz="4" w:space="0"/>
              <w:right w:val="single" w:color="000000" w:sz="4" w:space="0"/>
            </w:tcBorders>
          </w:tcPr>
          <w:p w14:paraId="4CFE6BED">
            <w:pPr>
              <w:pStyle w:val="12"/>
              <w:spacing w:line="270" w:lineRule="exact"/>
              <w:ind w:left="112"/>
              <w:rPr>
                <w:sz w:val="24"/>
              </w:rPr>
            </w:pPr>
            <w:r>
              <w:rPr>
                <w:sz w:val="24"/>
              </w:rPr>
              <w:t>Мир</w:t>
            </w:r>
            <w:r>
              <w:rPr>
                <w:spacing w:val="-4"/>
                <w:sz w:val="24"/>
              </w:rPr>
              <w:t xml:space="preserve"> </w:t>
            </w:r>
            <w:r>
              <w:rPr>
                <w:sz w:val="24"/>
              </w:rPr>
              <w:t>вокруг</w:t>
            </w:r>
            <w:r>
              <w:rPr>
                <w:spacing w:val="-3"/>
                <w:sz w:val="24"/>
              </w:rPr>
              <w:t xml:space="preserve"> </w:t>
            </w:r>
            <w:r>
              <w:rPr>
                <w:spacing w:val="-5"/>
                <w:sz w:val="24"/>
              </w:rPr>
              <w:t>нас</w:t>
            </w:r>
          </w:p>
        </w:tc>
      </w:tr>
    </w:tbl>
    <w:p w14:paraId="42545ABF">
      <w:pPr>
        <w:pStyle w:val="12"/>
        <w:spacing w:after="0" w:line="270" w:lineRule="exact"/>
        <w:rPr>
          <w:sz w:val="24"/>
        </w:rPr>
        <w:sectPr>
          <w:headerReference r:id="rId395" w:type="default"/>
          <w:footerReference r:id="rId396" w:type="default"/>
          <w:pgSz w:w="11910" w:h="16840"/>
          <w:pgMar w:top="1600" w:right="141" w:bottom="1700" w:left="425" w:header="965" w:footer="1506" w:gutter="0"/>
          <w:cols w:space="720" w:num="1"/>
        </w:sectPr>
      </w:pPr>
    </w:p>
    <w:p w14:paraId="6FF50085">
      <w:pPr>
        <w:pStyle w:val="11"/>
        <w:numPr>
          <w:ilvl w:val="1"/>
          <w:numId w:val="137"/>
        </w:numPr>
        <w:tabs>
          <w:tab w:val="left" w:pos="1198"/>
        </w:tabs>
        <w:spacing w:before="85" w:after="0" w:line="240" w:lineRule="auto"/>
        <w:ind w:left="1198" w:right="0" w:hanging="491"/>
        <w:jc w:val="both"/>
        <w:rPr>
          <w:b/>
          <w:sz w:val="28"/>
        </w:rPr>
      </w:pPr>
      <w:r>
        <w:rPr>
          <w:b/>
          <w:sz w:val="28"/>
        </w:rPr>
        <w:t>Календарный</w:t>
      </w:r>
      <w:r>
        <w:rPr>
          <w:b/>
          <w:spacing w:val="-9"/>
          <w:sz w:val="28"/>
        </w:rPr>
        <w:t xml:space="preserve"> </w:t>
      </w:r>
      <w:r>
        <w:rPr>
          <w:b/>
          <w:sz w:val="28"/>
        </w:rPr>
        <w:t>учебный</w:t>
      </w:r>
      <w:r>
        <w:rPr>
          <w:b/>
          <w:spacing w:val="-7"/>
          <w:sz w:val="28"/>
        </w:rPr>
        <w:t xml:space="preserve"> </w:t>
      </w:r>
      <w:r>
        <w:rPr>
          <w:b/>
          <w:spacing w:val="-2"/>
          <w:sz w:val="28"/>
        </w:rPr>
        <w:t>график</w:t>
      </w:r>
    </w:p>
    <w:p w14:paraId="0EA4F45B">
      <w:pPr>
        <w:pStyle w:val="8"/>
        <w:spacing w:before="45" w:line="276" w:lineRule="auto"/>
        <w:ind w:left="707" w:right="712" w:firstLine="708"/>
      </w:pPr>
      <w:r>
        <w:rPr>
          <w:color w:val="171717"/>
        </w:rPr>
        <w:t>Календарный</w:t>
      </w:r>
      <w:r>
        <w:rPr>
          <w:color w:val="171717"/>
          <w:spacing w:val="40"/>
        </w:rPr>
        <w:t xml:space="preserve"> </w:t>
      </w:r>
      <w:r>
        <w:rPr>
          <w:color w:val="171717"/>
        </w:rPr>
        <w:t>учебный график является локальным нормативным документом, регламентирующим</w:t>
      </w:r>
      <w:r>
        <w:rPr>
          <w:color w:val="171717"/>
          <w:spacing w:val="40"/>
        </w:rPr>
        <w:t xml:space="preserve">  </w:t>
      </w:r>
      <w:r>
        <w:rPr>
          <w:color w:val="171717"/>
        </w:rPr>
        <w:t>общие</w:t>
      </w:r>
      <w:r>
        <w:rPr>
          <w:color w:val="171717"/>
          <w:spacing w:val="40"/>
        </w:rPr>
        <w:t xml:space="preserve">  </w:t>
      </w:r>
      <w:r>
        <w:rPr>
          <w:color w:val="171717"/>
        </w:rPr>
        <w:t>требования</w:t>
      </w:r>
      <w:r>
        <w:rPr>
          <w:color w:val="171717"/>
          <w:spacing w:val="80"/>
          <w:w w:val="150"/>
        </w:rPr>
        <w:t xml:space="preserve"> </w:t>
      </w:r>
      <w:r>
        <w:rPr>
          <w:color w:val="171717"/>
        </w:rPr>
        <w:t>к</w:t>
      </w:r>
      <w:r>
        <w:rPr>
          <w:color w:val="171717"/>
          <w:spacing w:val="40"/>
        </w:rPr>
        <w:t xml:space="preserve">  </w:t>
      </w:r>
      <w:r>
        <w:rPr>
          <w:color w:val="171717"/>
        </w:rPr>
        <w:t>организации</w:t>
      </w:r>
      <w:r>
        <w:rPr>
          <w:color w:val="171717"/>
          <w:spacing w:val="40"/>
        </w:rPr>
        <w:t xml:space="preserve">  </w:t>
      </w:r>
      <w:r>
        <w:rPr>
          <w:color w:val="171717"/>
        </w:rPr>
        <w:t>образовательного</w:t>
      </w:r>
      <w:r>
        <w:rPr>
          <w:color w:val="171717"/>
          <w:spacing w:val="40"/>
        </w:rPr>
        <w:t xml:space="preserve">  </w:t>
      </w:r>
      <w:r>
        <w:rPr>
          <w:color w:val="171717"/>
        </w:rPr>
        <w:t>процесса</w:t>
      </w:r>
      <w:r>
        <w:rPr>
          <w:color w:val="171717"/>
          <w:spacing w:val="40"/>
        </w:rPr>
        <w:t xml:space="preserve">  </w:t>
      </w:r>
      <w:r>
        <w:rPr>
          <w:color w:val="171717"/>
        </w:rPr>
        <w:t>в 2023 учебном году в МКОУ Плотниковская СШ</w:t>
      </w:r>
    </w:p>
    <w:p w14:paraId="6A4E7D55">
      <w:pPr>
        <w:pStyle w:val="8"/>
        <w:spacing w:line="276" w:lineRule="auto"/>
        <w:ind w:left="707" w:right="712" w:firstLine="559"/>
      </w:pPr>
      <w:r>
        <w:rPr>
          <w:color w:val="171717"/>
        </w:rPr>
        <w:t xml:space="preserve">Календарный учебный график разработан в соответствии со следующими нормативными </w:t>
      </w:r>
      <w:r>
        <w:rPr>
          <w:color w:val="171717"/>
          <w:spacing w:val="-2"/>
        </w:rPr>
        <w:t>документами:</w:t>
      </w:r>
    </w:p>
    <w:p w14:paraId="6460DA9C">
      <w:pPr>
        <w:pStyle w:val="11"/>
        <w:numPr>
          <w:ilvl w:val="0"/>
          <w:numId w:val="155"/>
        </w:numPr>
        <w:tabs>
          <w:tab w:val="left" w:pos="1839"/>
        </w:tabs>
        <w:spacing w:before="0" w:after="0" w:line="278" w:lineRule="auto"/>
        <w:ind w:left="707" w:right="707" w:firstLine="708"/>
        <w:jc w:val="both"/>
        <w:rPr>
          <w:sz w:val="24"/>
        </w:rPr>
      </w:pPr>
      <w:r>
        <w:rPr>
          <w:color w:val="171717"/>
          <w:sz w:val="24"/>
        </w:rPr>
        <w:t>Федеральным законом от 29 декабря 2012 г. № 273-ФЗ «Об образовании в Российской Федерации» (часть 9 статьи 2);</w:t>
      </w:r>
    </w:p>
    <w:p w14:paraId="1628C153">
      <w:pPr>
        <w:pStyle w:val="11"/>
        <w:numPr>
          <w:ilvl w:val="0"/>
          <w:numId w:val="155"/>
        </w:numPr>
        <w:tabs>
          <w:tab w:val="left" w:pos="1839"/>
        </w:tabs>
        <w:spacing w:before="0" w:after="0" w:line="276" w:lineRule="auto"/>
        <w:ind w:left="707" w:right="708" w:firstLine="708"/>
        <w:jc w:val="both"/>
        <w:rPr>
          <w:sz w:val="24"/>
        </w:rPr>
      </w:pPr>
      <w:r>
        <w:rPr>
          <w:color w:val="171717"/>
          <w:sz w:val="24"/>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275DD3B8">
      <w:pPr>
        <w:pStyle w:val="11"/>
        <w:numPr>
          <w:ilvl w:val="0"/>
          <w:numId w:val="155"/>
        </w:numPr>
        <w:tabs>
          <w:tab w:val="left" w:pos="1839"/>
        </w:tabs>
        <w:spacing w:before="0" w:after="0" w:line="276" w:lineRule="auto"/>
        <w:ind w:left="707" w:right="710" w:firstLine="708"/>
        <w:jc w:val="both"/>
        <w:rPr>
          <w:sz w:val="24"/>
        </w:rPr>
      </w:pPr>
      <w:r>
        <w:rPr>
          <w:color w:val="171717"/>
          <w:sz w:val="24"/>
        </w:rPr>
        <w:t>СанПиН</w:t>
      </w:r>
      <w:r>
        <w:rPr>
          <w:color w:val="171717"/>
          <w:spacing w:val="40"/>
          <w:sz w:val="24"/>
        </w:rPr>
        <w:t xml:space="preserve"> </w:t>
      </w:r>
      <w:r>
        <w:rPr>
          <w:color w:val="171717"/>
          <w:sz w:val="24"/>
        </w:rPr>
        <w:t>2.4.3648-20 «Санитарно-эпидемиологические требования к организациям воспитания и обучения, отдыха и оздоровления детей и молодежи»;</w:t>
      </w:r>
    </w:p>
    <w:p w14:paraId="310EC93E">
      <w:pPr>
        <w:pStyle w:val="11"/>
        <w:numPr>
          <w:ilvl w:val="0"/>
          <w:numId w:val="155"/>
        </w:numPr>
        <w:tabs>
          <w:tab w:val="left" w:pos="1839"/>
        </w:tabs>
        <w:spacing w:before="0" w:after="0" w:line="276" w:lineRule="auto"/>
        <w:ind w:left="707" w:right="710" w:firstLine="708"/>
        <w:jc w:val="both"/>
        <w:rPr>
          <w:sz w:val="24"/>
        </w:rPr>
      </w:pPr>
      <w:r>
        <w:rPr>
          <w:color w:val="171717"/>
          <w:sz w:val="24"/>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w:t>
      </w:r>
    </w:p>
    <w:p w14:paraId="4DB29720">
      <w:pPr>
        <w:pStyle w:val="11"/>
        <w:numPr>
          <w:ilvl w:val="0"/>
          <w:numId w:val="155"/>
        </w:numPr>
        <w:tabs>
          <w:tab w:val="left" w:pos="1840"/>
        </w:tabs>
        <w:spacing w:before="0" w:after="0" w:line="240" w:lineRule="auto"/>
        <w:ind w:left="1840" w:right="0" w:hanging="424"/>
        <w:jc w:val="left"/>
        <w:rPr>
          <w:sz w:val="24"/>
        </w:rPr>
      </w:pPr>
      <w:r>
        <w:rPr>
          <w:color w:val="171717"/>
          <w:sz w:val="24"/>
        </w:rPr>
        <w:t>Уставом</w:t>
      </w:r>
      <w:r>
        <w:rPr>
          <w:color w:val="171717"/>
          <w:spacing w:val="-7"/>
          <w:sz w:val="24"/>
        </w:rPr>
        <w:t xml:space="preserve"> </w:t>
      </w:r>
      <w:r>
        <w:rPr>
          <w:color w:val="171717"/>
          <w:spacing w:val="-4"/>
          <w:sz w:val="24"/>
        </w:rPr>
        <w:t>ДОУ.</w:t>
      </w:r>
    </w:p>
    <w:p w14:paraId="086640C8">
      <w:pPr>
        <w:pStyle w:val="8"/>
        <w:spacing w:before="77"/>
        <w:ind w:left="0"/>
        <w:jc w:val="left"/>
      </w:pPr>
    </w:p>
    <w:p w14:paraId="0A0E15CF">
      <w:pPr>
        <w:pStyle w:val="8"/>
        <w:spacing w:line="276" w:lineRule="auto"/>
        <w:ind w:left="707" w:right="707" w:firstLine="708"/>
      </w:pPr>
      <w:r>
        <w:rPr>
          <w:color w:val="171717"/>
        </w:rPr>
        <w:t>Календарный</w:t>
      </w:r>
      <w:r>
        <w:rPr>
          <w:color w:val="171717"/>
          <w:spacing w:val="-1"/>
        </w:rPr>
        <w:t xml:space="preserve"> </w:t>
      </w:r>
      <w:r>
        <w:rPr>
          <w:color w:val="171717"/>
        </w:rPr>
        <w:t>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44567215">
      <w:pPr>
        <w:pStyle w:val="11"/>
        <w:numPr>
          <w:ilvl w:val="0"/>
          <w:numId w:val="156"/>
        </w:numPr>
        <w:tabs>
          <w:tab w:val="left" w:pos="1701"/>
        </w:tabs>
        <w:spacing w:before="1" w:after="0" w:line="240" w:lineRule="auto"/>
        <w:ind w:left="1701" w:right="0" w:hanging="285"/>
        <w:jc w:val="left"/>
        <w:rPr>
          <w:sz w:val="24"/>
        </w:rPr>
      </w:pPr>
      <w:r>
        <w:rPr>
          <w:color w:val="171717"/>
          <w:sz w:val="24"/>
        </w:rPr>
        <w:t>режим</w:t>
      </w:r>
      <w:r>
        <w:rPr>
          <w:color w:val="171717"/>
          <w:spacing w:val="-3"/>
          <w:sz w:val="24"/>
        </w:rPr>
        <w:t xml:space="preserve"> </w:t>
      </w:r>
      <w:r>
        <w:rPr>
          <w:color w:val="171717"/>
          <w:sz w:val="24"/>
        </w:rPr>
        <w:t>работы</w:t>
      </w:r>
      <w:r>
        <w:rPr>
          <w:color w:val="171717"/>
          <w:spacing w:val="-1"/>
          <w:sz w:val="24"/>
        </w:rPr>
        <w:t xml:space="preserve"> </w:t>
      </w:r>
      <w:r>
        <w:rPr>
          <w:color w:val="171717"/>
          <w:spacing w:val="-4"/>
          <w:sz w:val="24"/>
        </w:rPr>
        <w:t>ДОУ;</w:t>
      </w:r>
    </w:p>
    <w:p w14:paraId="153359FB">
      <w:pPr>
        <w:pStyle w:val="11"/>
        <w:numPr>
          <w:ilvl w:val="0"/>
          <w:numId w:val="156"/>
        </w:numPr>
        <w:tabs>
          <w:tab w:val="left" w:pos="1701"/>
        </w:tabs>
        <w:spacing w:before="39" w:after="0" w:line="240" w:lineRule="auto"/>
        <w:ind w:left="1701" w:right="0" w:hanging="285"/>
        <w:jc w:val="left"/>
        <w:rPr>
          <w:sz w:val="24"/>
        </w:rPr>
      </w:pPr>
      <w:r>
        <w:rPr>
          <w:color w:val="171717"/>
          <w:sz w:val="24"/>
        </w:rPr>
        <w:t>продолжительность</w:t>
      </w:r>
      <w:r>
        <w:rPr>
          <w:color w:val="171717"/>
          <w:spacing w:val="-8"/>
          <w:sz w:val="24"/>
        </w:rPr>
        <w:t xml:space="preserve"> </w:t>
      </w:r>
      <w:r>
        <w:rPr>
          <w:color w:val="171717"/>
          <w:sz w:val="24"/>
        </w:rPr>
        <w:t>учебного</w:t>
      </w:r>
      <w:r>
        <w:rPr>
          <w:color w:val="171717"/>
          <w:spacing w:val="-8"/>
          <w:sz w:val="24"/>
        </w:rPr>
        <w:t xml:space="preserve"> </w:t>
      </w:r>
      <w:r>
        <w:rPr>
          <w:color w:val="171717"/>
          <w:spacing w:val="-2"/>
          <w:sz w:val="24"/>
        </w:rPr>
        <w:t>года;</w:t>
      </w:r>
    </w:p>
    <w:p w14:paraId="5D7E0BAA">
      <w:pPr>
        <w:pStyle w:val="11"/>
        <w:numPr>
          <w:ilvl w:val="0"/>
          <w:numId w:val="156"/>
        </w:numPr>
        <w:tabs>
          <w:tab w:val="left" w:pos="1701"/>
        </w:tabs>
        <w:spacing w:before="42" w:after="0" w:line="240" w:lineRule="auto"/>
        <w:ind w:left="1701" w:right="0" w:hanging="285"/>
        <w:jc w:val="left"/>
        <w:rPr>
          <w:sz w:val="24"/>
        </w:rPr>
      </w:pPr>
      <w:r>
        <w:rPr>
          <w:color w:val="171717"/>
          <w:sz w:val="24"/>
        </w:rPr>
        <w:t>количество</w:t>
      </w:r>
      <w:r>
        <w:rPr>
          <w:color w:val="171717"/>
          <w:spacing w:val="-3"/>
          <w:sz w:val="24"/>
        </w:rPr>
        <w:t xml:space="preserve"> </w:t>
      </w:r>
      <w:r>
        <w:rPr>
          <w:color w:val="171717"/>
          <w:sz w:val="24"/>
        </w:rPr>
        <w:t>недель</w:t>
      </w:r>
      <w:r>
        <w:rPr>
          <w:color w:val="171717"/>
          <w:spacing w:val="-3"/>
          <w:sz w:val="24"/>
        </w:rPr>
        <w:t xml:space="preserve"> </w:t>
      </w:r>
      <w:r>
        <w:rPr>
          <w:color w:val="171717"/>
          <w:sz w:val="24"/>
        </w:rPr>
        <w:t>в</w:t>
      </w:r>
      <w:r>
        <w:rPr>
          <w:color w:val="171717"/>
          <w:spacing w:val="-3"/>
          <w:sz w:val="24"/>
        </w:rPr>
        <w:t xml:space="preserve"> </w:t>
      </w:r>
      <w:r>
        <w:rPr>
          <w:color w:val="171717"/>
          <w:sz w:val="24"/>
        </w:rPr>
        <w:t>учебном</w:t>
      </w:r>
      <w:r>
        <w:rPr>
          <w:color w:val="171717"/>
          <w:spacing w:val="-3"/>
          <w:sz w:val="24"/>
        </w:rPr>
        <w:t xml:space="preserve"> </w:t>
      </w:r>
      <w:r>
        <w:rPr>
          <w:color w:val="171717"/>
          <w:spacing w:val="-4"/>
          <w:sz w:val="24"/>
        </w:rPr>
        <w:t>году;</w:t>
      </w:r>
    </w:p>
    <w:p w14:paraId="687D2BB5">
      <w:pPr>
        <w:pStyle w:val="11"/>
        <w:numPr>
          <w:ilvl w:val="0"/>
          <w:numId w:val="156"/>
        </w:numPr>
        <w:tabs>
          <w:tab w:val="left" w:pos="1701"/>
        </w:tabs>
        <w:spacing w:before="40" w:after="0" w:line="240" w:lineRule="auto"/>
        <w:ind w:left="1701" w:right="0" w:hanging="285"/>
        <w:jc w:val="left"/>
        <w:rPr>
          <w:sz w:val="24"/>
        </w:rPr>
      </w:pPr>
      <w:r>
        <w:rPr>
          <w:color w:val="171717"/>
          <w:sz w:val="24"/>
        </w:rPr>
        <w:t>сроки</w:t>
      </w:r>
      <w:r>
        <w:rPr>
          <w:color w:val="171717"/>
          <w:spacing w:val="-2"/>
          <w:sz w:val="24"/>
        </w:rPr>
        <w:t xml:space="preserve"> </w:t>
      </w:r>
      <w:r>
        <w:rPr>
          <w:color w:val="171717"/>
          <w:sz w:val="24"/>
        </w:rPr>
        <w:t>проведения</w:t>
      </w:r>
      <w:r>
        <w:rPr>
          <w:color w:val="171717"/>
          <w:spacing w:val="-2"/>
          <w:sz w:val="24"/>
        </w:rPr>
        <w:t xml:space="preserve"> мониторинга;</w:t>
      </w:r>
    </w:p>
    <w:p w14:paraId="57478415">
      <w:pPr>
        <w:pStyle w:val="11"/>
        <w:numPr>
          <w:ilvl w:val="0"/>
          <w:numId w:val="156"/>
        </w:numPr>
        <w:tabs>
          <w:tab w:val="left" w:pos="1700"/>
          <w:tab w:val="left" w:pos="2627"/>
          <w:tab w:val="left" w:pos="4133"/>
          <w:tab w:val="left" w:pos="6164"/>
          <w:tab w:val="left" w:pos="7301"/>
          <w:tab w:val="left" w:pos="7632"/>
          <w:tab w:val="left" w:pos="8651"/>
          <w:tab w:val="left" w:pos="9582"/>
          <w:tab w:val="left" w:pos="9908"/>
        </w:tabs>
        <w:spacing w:before="42" w:after="0" w:line="273" w:lineRule="auto"/>
        <w:ind w:left="707" w:right="711" w:firstLine="708"/>
        <w:jc w:val="left"/>
        <w:rPr>
          <w:sz w:val="24"/>
        </w:rPr>
      </w:pPr>
      <w:r>
        <w:rPr>
          <w:color w:val="171717"/>
          <w:spacing w:val="-2"/>
          <w:sz w:val="24"/>
        </w:rPr>
        <w:t>формы</w:t>
      </w:r>
      <w:r>
        <w:rPr>
          <w:color w:val="171717"/>
          <w:sz w:val="24"/>
        </w:rPr>
        <w:tab/>
      </w:r>
      <w:r>
        <w:rPr>
          <w:color w:val="171717"/>
          <w:spacing w:val="-2"/>
          <w:sz w:val="24"/>
        </w:rPr>
        <w:t>организации</w:t>
      </w:r>
      <w:r>
        <w:rPr>
          <w:color w:val="171717"/>
          <w:sz w:val="24"/>
        </w:rPr>
        <w:tab/>
      </w:r>
      <w:r>
        <w:rPr>
          <w:color w:val="171717"/>
          <w:spacing w:val="-2"/>
          <w:sz w:val="24"/>
        </w:rPr>
        <w:t>образовательного</w:t>
      </w:r>
      <w:r>
        <w:rPr>
          <w:color w:val="171717"/>
          <w:sz w:val="24"/>
        </w:rPr>
        <w:tab/>
      </w:r>
      <w:r>
        <w:rPr>
          <w:color w:val="171717"/>
          <w:spacing w:val="-2"/>
          <w:sz w:val="24"/>
        </w:rPr>
        <w:t>процесса</w:t>
      </w:r>
      <w:r>
        <w:rPr>
          <w:color w:val="171717"/>
          <w:sz w:val="24"/>
        </w:rPr>
        <w:tab/>
      </w:r>
      <w:r>
        <w:rPr>
          <w:color w:val="171717"/>
          <w:spacing w:val="-10"/>
          <w:sz w:val="24"/>
        </w:rPr>
        <w:t>в</w:t>
      </w:r>
      <w:r>
        <w:rPr>
          <w:color w:val="171717"/>
          <w:sz w:val="24"/>
        </w:rPr>
        <w:tab/>
      </w:r>
      <w:r>
        <w:rPr>
          <w:color w:val="171717"/>
          <w:spacing w:val="-2"/>
          <w:sz w:val="24"/>
        </w:rPr>
        <w:t>течение</w:t>
      </w:r>
      <w:r>
        <w:rPr>
          <w:color w:val="171717"/>
          <w:sz w:val="24"/>
        </w:rPr>
        <w:tab/>
      </w:r>
      <w:r>
        <w:rPr>
          <w:color w:val="171717"/>
          <w:spacing w:val="-2"/>
          <w:sz w:val="24"/>
        </w:rPr>
        <w:t>недели</w:t>
      </w:r>
      <w:r>
        <w:rPr>
          <w:color w:val="171717"/>
          <w:sz w:val="24"/>
        </w:rPr>
        <w:tab/>
      </w:r>
      <w:r>
        <w:rPr>
          <w:color w:val="171717"/>
          <w:spacing w:val="-10"/>
          <w:sz w:val="24"/>
        </w:rPr>
        <w:t>с</w:t>
      </w:r>
      <w:r>
        <w:rPr>
          <w:color w:val="171717"/>
          <w:sz w:val="24"/>
        </w:rPr>
        <w:tab/>
      </w:r>
      <w:r>
        <w:rPr>
          <w:color w:val="171717"/>
          <w:spacing w:val="-2"/>
          <w:sz w:val="24"/>
        </w:rPr>
        <w:t xml:space="preserve">учетом </w:t>
      </w:r>
      <w:r>
        <w:rPr>
          <w:color w:val="171717"/>
          <w:sz w:val="24"/>
        </w:rPr>
        <w:t>максимальной допустимой нагрузки в организованных формах обучения.</w:t>
      </w:r>
    </w:p>
    <w:p w14:paraId="5F50984C">
      <w:pPr>
        <w:pStyle w:val="8"/>
        <w:spacing w:before="44"/>
        <w:ind w:left="0"/>
        <w:jc w:val="left"/>
      </w:pPr>
    </w:p>
    <w:p w14:paraId="2E78B9FF">
      <w:pPr>
        <w:pStyle w:val="8"/>
        <w:spacing w:line="276" w:lineRule="auto"/>
        <w:ind w:left="707" w:right="706" w:firstLine="708"/>
      </w:pPr>
      <w:r>
        <w:rPr>
          <w:color w:val="171717"/>
        </w:rPr>
        <w:t>Режим работы ДОУ: 9-часовой (с 7.30</w:t>
      </w:r>
      <w:r>
        <w:rPr>
          <w:color w:val="171717"/>
          <w:spacing w:val="40"/>
        </w:rPr>
        <w:t xml:space="preserve"> </w:t>
      </w:r>
      <w:r>
        <w:rPr>
          <w:color w:val="171717"/>
        </w:rPr>
        <w:t>– 16.15),</w:t>
      </w:r>
      <w:r>
        <w:rPr>
          <w:color w:val="171717"/>
          <w:spacing w:val="-2"/>
        </w:rPr>
        <w:t xml:space="preserve"> </w:t>
      </w:r>
      <w:r>
        <w:rPr>
          <w:color w:val="171717"/>
        </w:rPr>
        <w:t>рабочая неделя состоит из 5 дней, суббота и воскресенье – выходные дни.</w:t>
      </w:r>
    </w:p>
    <w:p w14:paraId="036FEC2B">
      <w:pPr>
        <w:pStyle w:val="8"/>
        <w:spacing w:line="276" w:lineRule="auto"/>
        <w:ind w:left="707" w:right="712" w:firstLine="708"/>
      </w:pPr>
      <w:r>
        <w:rPr>
          <w:color w:val="171717"/>
        </w:rPr>
        <w:t>Продолжительность учебного года составляет 36 недель</w:t>
      </w:r>
      <w:r>
        <w:rPr>
          <w:color w:val="171717"/>
          <w:spacing w:val="-1"/>
        </w:rPr>
        <w:t xml:space="preserve"> </w:t>
      </w:r>
      <w:r>
        <w:rPr>
          <w:color w:val="171717"/>
        </w:rPr>
        <w:t>(1 и 2 полугодия) без учета каникулярного времени.</w:t>
      </w:r>
    </w:p>
    <w:p w14:paraId="1C0BBD66">
      <w:pPr>
        <w:pStyle w:val="8"/>
        <w:spacing w:before="93"/>
        <w:ind w:left="0"/>
        <w:jc w:val="left"/>
        <w:rPr>
          <w:sz w:val="20"/>
        </w:rPr>
      </w:pPr>
    </w:p>
    <w:tbl>
      <w:tblPr>
        <w:tblStyle w:val="7"/>
        <w:tblW w:w="0" w:type="auto"/>
        <w:tblInd w:w="6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335"/>
        <w:gridCol w:w="965"/>
        <w:gridCol w:w="2086"/>
        <w:gridCol w:w="2671"/>
      </w:tblGrid>
      <w:tr w14:paraId="190476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5" w:hRule="atLeast"/>
        </w:trPr>
        <w:tc>
          <w:tcPr>
            <w:tcW w:w="10057" w:type="dxa"/>
            <w:gridSpan w:val="4"/>
          </w:tcPr>
          <w:p w14:paraId="453B6B73">
            <w:pPr>
              <w:pStyle w:val="12"/>
              <w:spacing w:line="275" w:lineRule="exact"/>
              <w:ind w:left="107"/>
              <w:rPr>
                <w:b/>
                <w:sz w:val="24"/>
              </w:rPr>
            </w:pPr>
            <w:r>
              <w:rPr>
                <w:b/>
                <w:color w:val="171717"/>
                <w:sz w:val="24"/>
              </w:rPr>
              <w:t>1.</w:t>
            </w:r>
            <w:r>
              <w:rPr>
                <w:b/>
                <w:color w:val="171717"/>
                <w:spacing w:val="-3"/>
                <w:sz w:val="24"/>
              </w:rPr>
              <w:t xml:space="preserve"> </w:t>
            </w:r>
            <w:r>
              <w:rPr>
                <w:b/>
                <w:color w:val="171717"/>
                <w:sz w:val="24"/>
              </w:rPr>
              <w:t>Режим</w:t>
            </w:r>
            <w:r>
              <w:rPr>
                <w:b/>
                <w:color w:val="171717"/>
                <w:spacing w:val="-2"/>
                <w:sz w:val="24"/>
              </w:rPr>
              <w:t xml:space="preserve"> </w:t>
            </w:r>
            <w:r>
              <w:rPr>
                <w:b/>
                <w:color w:val="171717"/>
                <w:sz w:val="24"/>
              </w:rPr>
              <w:t>работы</w:t>
            </w:r>
            <w:r>
              <w:rPr>
                <w:b/>
                <w:color w:val="171717"/>
                <w:spacing w:val="-2"/>
                <w:sz w:val="24"/>
              </w:rPr>
              <w:t xml:space="preserve"> учреждения</w:t>
            </w:r>
          </w:p>
        </w:tc>
      </w:tr>
      <w:tr w14:paraId="680699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 w:hRule="atLeast"/>
        </w:trPr>
        <w:tc>
          <w:tcPr>
            <w:tcW w:w="5300" w:type="dxa"/>
            <w:gridSpan w:val="2"/>
          </w:tcPr>
          <w:p w14:paraId="33A81F67">
            <w:pPr>
              <w:pStyle w:val="12"/>
              <w:spacing w:line="272" w:lineRule="exact"/>
              <w:ind w:left="168"/>
              <w:rPr>
                <w:sz w:val="24"/>
              </w:rPr>
            </w:pPr>
            <w:r>
              <w:rPr>
                <w:color w:val="171717"/>
                <w:sz w:val="24"/>
              </w:rPr>
              <w:t>Продолжительность</w:t>
            </w:r>
            <w:r>
              <w:rPr>
                <w:color w:val="171717"/>
                <w:spacing w:val="-8"/>
                <w:sz w:val="24"/>
              </w:rPr>
              <w:t xml:space="preserve"> </w:t>
            </w:r>
            <w:r>
              <w:rPr>
                <w:color w:val="171717"/>
                <w:sz w:val="24"/>
              </w:rPr>
              <w:t>учебной</w:t>
            </w:r>
            <w:r>
              <w:rPr>
                <w:color w:val="171717"/>
                <w:spacing w:val="-8"/>
                <w:sz w:val="24"/>
              </w:rPr>
              <w:t xml:space="preserve"> </w:t>
            </w:r>
            <w:r>
              <w:rPr>
                <w:color w:val="171717"/>
                <w:spacing w:val="-2"/>
                <w:sz w:val="24"/>
              </w:rPr>
              <w:t>недели</w:t>
            </w:r>
          </w:p>
        </w:tc>
        <w:tc>
          <w:tcPr>
            <w:tcW w:w="4757" w:type="dxa"/>
            <w:gridSpan w:val="2"/>
          </w:tcPr>
          <w:p w14:paraId="43F21C5E">
            <w:pPr>
              <w:pStyle w:val="12"/>
              <w:spacing w:line="272" w:lineRule="exact"/>
              <w:ind w:left="108"/>
              <w:rPr>
                <w:sz w:val="24"/>
              </w:rPr>
            </w:pPr>
            <w:r>
              <w:rPr>
                <w:color w:val="171717"/>
                <w:sz w:val="24"/>
              </w:rPr>
              <w:t>5</w:t>
            </w:r>
            <w:r>
              <w:rPr>
                <w:color w:val="171717"/>
                <w:spacing w:val="-2"/>
                <w:sz w:val="24"/>
              </w:rPr>
              <w:t xml:space="preserve"> </w:t>
            </w:r>
            <w:r>
              <w:rPr>
                <w:color w:val="171717"/>
                <w:sz w:val="24"/>
              </w:rPr>
              <w:t>дней</w:t>
            </w:r>
            <w:r>
              <w:rPr>
                <w:color w:val="171717"/>
                <w:spacing w:val="-2"/>
                <w:sz w:val="24"/>
              </w:rPr>
              <w:t xml:space="preserve"> </w:t>
            </w:r>
            <w:r>
              <w:rPr>
                <w:color w:val="171717"/>
                <w:sz w:val="24"/>
              </w:rPr>
              <w:t>(с</w:t>
            </w:r>
            <w:r>
              <w:rPr>
                <w:color w:val="171717"/>
                <w:spacing w:val="-2"/>
                <w:sz w:val="24"/>
              </w:rPr>
              <w:t xml:space="preserve"> </w:t>
            </w:r>
            <w:r>
              <w:rPr>
                <w:color w:val="171717"/>
                <w:sz w:val="24"/>
              </w:rPr>
              <w:t>понедельника</w:t>
            </w:r>
            <w:r>
              <w:rPr>
                <w:color w:val="171717"/>
                <w:spacing w:val="-6"/>
                <w:sz w:val="24"/>
              </w:rPr>
              <w:t xml:space="preserve"> </w:t>
            </w:r>
            <w:r>
              <w:rPr>
                <w:color w:val="171717"/>
                <w:sz w:val="24"/>
              </w:rPr>
              <w:t>по</w:t>
            </w:r>
            <w:r>
              <w:rPr>
                <w:color w:val="171717"/>
                <w:spacing w:val="1"/>
                <w:sz w:val="24"/>
              </w:rPr>
              <w:t xml:space="preserve"> </w:t>
            </w:r>
            <w:r>
              <w:rPr>
                <w:color w:val="171717"/>
                <w:spacing w:val="-2"/>
                <w:sz w:val="24"/>
              </w:rPr>
              <w:t>пятницу)</w:t>
            </w:r>
          </w:p>
        </w:tc>
      </w:tr>
      <w:tr w14:paraId="42FEDD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 w:hRule="atLeast"/>
        </w:trPr>
        <w:tc>
          <w:tcPr>
            <w:tcW w:w="5300" w:type="dxa"/>
            <w:gridSpan w:val="2"/>
          </w:tcPr>
          <w:p w14:paraId="06B5057E">
            <w:pPr>
              <w:pStyle w:val="12"/>
              <w:spacing w:line="270" w:lineRule="exact"/>
              <w:ind w:left="168"/>
              <w:rPr>
                <w:sz w:val="24"/>
              </w:rPr>
            </w:pPr>
            <w:r>
              <w:rPr>
                <w:color w:val="171717"/>
                <w:sz w:val="24"/>
              </w:rPr>
              <w:t>Время</w:t>
            </w:r>
            <w:r>
              <w:rPr>
                <w:color w:val="171717"/>
                <w:spacing w:val="-2"/>
                <w:sz w:val="24"/>
              </w:rPr>
              <w:t xml:space="preserve"> </w:t>
            </w:r>
            <w:r>
              <w:rPr>
                <w:color w:val="171717"/>
                <w:sz w:val="24"/>
              </w:rPr>
              <w:t>работы</w:t>
            </w:r>
            <w:r>
              <w:rPr>
                <w:color w:val="171717"/>
                <w:spacing w:val="-1"/>
                <w:sz w:val="24"/>
              </w:rPr>
              <w:t xml:space="preserve"> </w:t>
            </w:r>
            <w:r>
              <w:rPr>
                <w:color w:val="171717"/>
                <w:sz w:val="24"/>
              </w:rPr>
              <w:t xml:space="preserve">возрастных </w:t>
            </w:r>
            <w:r>
              <w:rPr>
                <w:color w:val="171717"/>
                <w:spacing w:val="-4"/>
                <w:sz w:val="24"/>
              </w:rPr>
              <w:t>групп</w:t>
            </w:r>
          </w:p>
        </w:tc>
        <w:tc>
          <w:tcPr>
            <w:tcW w:w="4757" w:type="dxa"/>
            <w:gridSpan w:val="2"/>
          </w:tcPr>
          <w:p w14:paraId="6C0A42DB">
            <w:pPr>
              <w:pStyle w:val="12"/>
              <w:spacing w:line="270" w:lineRule="exact"/>
              <w:ind w:left="168"/>
              <w:rPr>
                <w:sz w:val="24"/>
              </w:rPr>
            </w:pPr>
            <w:r>
              <w:rPr>
                <w:color w:val="171717"/>
                <w:sz w:val="24"/>
              </w:rPr>
              <w:t>с</w:t>
            </w:r>
            <w:r>
              <w:rPr>
                <w:color w:val="171717"/>
                <w:spacing w:val="-1"/>
                <w:sz w:val="24"/>
              </w:rPr>
              <w:t xml:space="preserve"> </w:t>
            </w:r>
            <w:r>
              <w:rPr>
                <w:color w:val="171717"/>
                <w:sz w:val="24"/>
              </w:rPr>
              <w:t xml:space="preserve">7.30 до 16.15 </w:t>
            </w:r>
            <w:r>
              <w:rPr>
                <w:color w:val="171717"/>
                <w:spacing w:val="-4"/>
                <w:sz w:val="24"/>
              </w:rPr>
              <w:t>часов</w:t>
            </w:r>
          </w:p>
        </w:tc>
      </w:tr>
      <w:tr w14:paraId="2C846D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5300" w:type="dxa"/>
            <w:gridSpan w:val="2"/>
          </w:tcPr>
          <w:p w14:paraId="2539E056">
            <w:pPr>
              <w:pStyle w:val="12"/>
              <w:spacing w:line="270" w:lineRule="exact"/>
              <w:ind w:left="168"/>
              <w:rPr>
                <w:sz w:val="24"/>
              </w:rPr>
            </w:pPr>
            <w:r>
              <w:rPr>
                <w:color w:val="171717"/>
                <w:sz w:val="24"/>
              </w:rPr>
              <w:t>Нерабочие</w:t>
            </w:r>
            <w:r>
              <w:rPr>
                <w:color w:val="171717"/>
                <w:spacing w:val="-3"/>
                <w:sz w:val="24"/>
              </w:rPr>
              <w:t xml:space="preserve"> </w:t>
            </w:r>
            <w:r>
              <w:rPr>
                <w:color w:val="171717"/>
                <w:spacing w:val="-5"/>
                <w:sz w:val="24"/>
              </w:rPr>
              <w:t>дни</w:t>
            </w:r>
          </w:p>
        </w:tc>
        <w:tc>
          <w:tcPr>
            <w:tcW w:w="4757" w:type="dxa"/>
            <w:gridSpan w:val="2"/>
          </w:tcPr>
          <w:p w14:paraId="7F369667">
            <w:pPr>
              <w:pStyle w:val="12"/>
              <w:spacing w:line="270" w:lineRule="exact"/>
              <w:ind w:left="108"/>
              <w:rPr>
                <w:sz w:val="24"/>
              </w:rPr>
            </w:pPr>
            <w:r>
              <w:rPr>
                <w:color w:val="171717"/>
                <w:sz w:val="24"/>
              </w:rPr>
              <w:t>Суббота,</w:t>
            </w:r>
            <w:r>
              <w:rPr>
                <w:color w:val="171717"/>
                <w:spacing w:val="-3"/>
                <w:sz w:val="24"/>
              </w:rPr>
              <w:t xml:space="preserve"> </w:t>
            </w:r>
            <w:r>
              <w:rPr>
                <w:color w:val="171717"/>
                <w:sz w:val="24"/>
              </w:rPr>
              <w:t>воскресенье</w:t>
            </w:r>
            <w:r>
              <w:rPr>
                <w:color w:val="171717"/>
                <w:spacing w:val="-4"/>
                <w:sz w:val="24"/>
              </w:rPr>
              <w:t xml:space="preserve"> </w:t>
            </w:r>
            <w:r>
              <w:rPr>
                <w:color w:val="171717"/>
                <w:sz w:val="24"/>
              </w:rPr>
              <w:t>и</w:t>
            </w:r>
            <w:r>
              <w:rPr>
                <w:color w:val="171717"/>
                <w:spacing w:val="-3"/>
                <w:sz w:val="24"/>
              </w:rPr>
              <w:t xml:space="preserve"> </w:t>
            </w:r>
            <w:r>
              <w:rPr>
                <w:color w:val="171717"/>
                <w:sz w:val="24"/>
              </w:rPr>
              <w:t>праздничные</w:t>
            </w:r>
            <w:r>
              <w:rPr>
                <w:color w:val="171717"/>
                <w:spacing w:val="-4"/>
                <w:sz w:val="24"/>
              </w:rPr>
              <w:t xml:space="preserve"> </w:t>
            </w:r>
            <w:r>
              <w:rPr>
                <w:color w:val="171717"/>
                <w:spacing w:val="-5"/>
                <w:sz w:val="24"/>
              </w:rPr>
              <w:t>дни</w:t>
            </w:r>
          </w:p>
        </w:tc>
      </w:tr>
      <w:tr w14:paraId="60256E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 w:hRule="atLeast"/>
        </w:trPr>
        <w:tc>
          <w:tcPr>
            <w:tcW w:w="10057" w:type="dxa"/>
            <w:gridSpan w:val="4"/>
          </w:tcPr>
          <w:p w14:paraId="075946C6">
            <w:pPr>
              <w:pStyle w:val="12"/>
              <w:spacing w:line="275" w:lineRule="exact"/>
              <w:ind w:left="107"/>
              <w:rPr>
                <w:b/>
                <w:sz w:val="24"/>
              </w:rPr>
            </w:pPr>
            <w:r>
              <w:rPr>
                <w:b/>
                <w:color w:val="171717"/>
                <w:sz w:val="24"/>
              </w:rPr>
              <w:t>2.</w:t>
            </w:r>
            <w:r>
              <w:rPr>
                <w:b/>
                <w:color w:val="171717"/>
                <w:spacing w:val="-6"/>
                <w:sz w:val="24"/>
              </w:rPr>
              <w:t xml:space="preserve"> </w:t>
            </w:r>
            <w:r>
              <w:rPr>
                <w:b/>
                <w:color w:val="171717"/>
                <w:sz w:val="24"/>
              </w:rPr>
              <w:t>Мероприятия,</w:t>
            </w:r>
            <w:r>
              <w:rPr>
                <w:b/>
                <w:color w:val="171717"/>
                <w:spacing w:val="-4"/>
                <w:sz w:val="24"/>
              </w:rPr>
              <w:t xml:space="preserve"> </w:t>
            </w:r>
            <w:r>
              <w:rPr>
                <w:b/>
                <w:color w:val="171717"/>
                <w:sz w:val="24"/>
              </w:rPr>
              <w:t>проводимые</w:t>
            </w:r>
            <w:r>
              <w:rPr>
                <w:b/>
                <w:color w:val="171717"/>
                <w:spacing w:val="-6"/>
                <w:sz w:val="24"/>
              </w:rPr>
              <w:t xml:space="preserve"> </w:t>
            </w:r>
            <w:r>
              <w:rPr>
                <w:b/>
                <w:color w:val="171717"/>
                <w:sz w:val="24"/>
              </w:rPr>
              <w:t>в</w:t>
            </w:r>
            <w:r>
              <w:rPr>
                <w:b/>
                <w:color w:val="171717"/>
                <w:spacing w:val="-4"/>
                <w:sz w:val="24"/>
              </w:rPr>
              <w:t xml:space="preserve"> </w:t>
            </w:r>
            <w:r>
              <w:rPr>
                <w:b/>
                <w:color w:val="171717"/>
                <w:sz w:val="24"/>
              </w:rPr>
              <w:t>рамках</w:t>
            </w:r>
            <w:r>
              <w:rPr>
                <w:b/>
                <w:color w:val="171717"/>
                <w:spacing w:val="-4"/>
                <w:sz w:val="24"/>
              </w:rPr>
              <w:t xml:space="preserve"> </w:t>
            </w:r>
            <w:r>
              <w:rPr>
                <w:b/>
                <w:color w:val="171717"/>
                <w:sz w:val="24"/>
              </w:rPr>
              <w:t>образовательного</w:t>
            </w:r>
            <w:r>
              <w:rPr>
                <w:b/>
                <w:color w:val="171717"/>
                <w:spacing w:val="-3"/>
                <w:sz w:val="24"/>
              </w:rPr>
              <w:t xml:space="preserve"> </w:t>
            </w:r>
            <w:r>
              <w:rPr>
                <w:b/>
                <w:color w:val="171717"/>
                <w:spacing w:val="-2"/>
                <w:sz w:val="24"/>
              </w:rPr>
              <w:t>процесса</w:t>
            </w:r>
          </w:p>
        </w:tc>
      </w:tr>
      <w:tr w14:paraId="428C3D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5" w:hRule="atLeast"/>
        </w:trPr>
        <w:tc>
          <w:tcPr>
            <w:tcW w:w="10057" w:type="dxa"/>
            <w:gridSpan w:val="4"/>
          </w:tcPr>
          <w:p w14:paraId="2AACB85F">
            <w:pPr>
              <w:pStyle w:val="12"/>
              <w:spacing w:line="270" w:lineRule="exact"/>
              <w:ind w:left="107"/>
              <w:rPr>
                <w:sz w:val="24"/>
              </w:rPr>
            </w:pPr>
            <w:r>
              <w:rPr>
                <w:color w:val="171717"/>
                <w:sz w:val="24"/>
              </w:rPr>
              <w:t>3.1</w:t>
            </w:r>
            <w:r>
              <w:rPr>
                <w:color w:val="171717"/>
                <w:spacing w:val="-7"/>
                <w:sz w:val="24"/>
              </w:rPr>
              <w:t xml:space="preserve"> </w:t>
            </w:r>
            <w:r>
              <w:rPr>
                <w:color w:val="171717"/>
                <w:sz w:val="24"/>
              </w:rPr>
              <w:t>Мониторинг</w:t>
            </w:r>
            <w:r>
              <w:rPr>
                <w:color w:val="171717"/>
                <w:spacing w:val="-5"/>
                <w:sz w:val="24"/>
              </w:rPr>
              <w:t xml:space="preserve"> </w:t>
            </w:r>
            <w:r>
              <w:rPr>
                <w:color w:val="171717"/>
                <w:sz w:val="24"/>
              </w:rPr>
              <w:t>достижения</w:t>
            </w:r>
            <w:r>
              <w:rPr>
                <w:color w:val="171717"/>
                <w:spacing w:val="-4"/>
                <w:sz w:val="24"/>
              </w:rPr>
              <w:t xml:space="preserve"> </w:t>
            </w:r>
            <w:r>
              <w:rPr>
                <w:color w:val="171717"/>
                <w:sz w:val="24"/>
              </w:rPr>
              <w:t>детьми</w:t>
            </w:r>
            <w:r>
              <w:rPr>
                <w:color w:val="171717"/>
                <w:spacing w:val="-6"/>
                <w:sz w:val="24"/>
              </w:rPr>
              <w:t xml:space="preserve"> </w:t>
            </w:r>
            <w:r>
              <w:rPr>
                <w:color w:val="171717"/>
                <w:sz w:val="24"/>
              </w:rPr>
              <w:t>планируемых</w:t>
            </w:r>
            <w:r>
              <w:rPr>
                <w:color w:val="171717"/>
                <w:spacing w:val="-3"/>
                <w:sz w:val="24"/>
              </w:rPr>
              <w:t xml:space="preserve"> </w:t>
            </w:r>
            <w:r>
              <w:rPr>
                <w:color w:val="171717"/>
                <w:sz w:val="24"/>
              </w:rPr>
              <w:t>результатов</w:t>
            </w:r>
            <w:r>
              <w:rPr>
                <w:color w:val="171717"/>
                <w:spacing w:val="-5"/>
                <w:sz w:val="24"/>
              </w:rPr>
              <w:t xml:space="preserve"> </w:t>
            </w:r>
            <w:r>
              <w:rPr>
                <w:color w:val="171717"/>
                <w:sz w:val="24"/>
              </w:rPr>
              <w:t>освоения</w:t>
            </w:r>
            <w:r>
              <w:rPr>
                <w:color w:val="171717"/>
                <w:spacing w:val="3"/>
                <w:sz w:val="24"/>
              </w:rPr>
              <w:t xml:space="preserve"> </w:t>
            </w:r>
            <w:r>
              <w:rPr>
                <w:color w:val="171717"/>
                <w:spacing w:val="-2"/>
                <w:sz w:val="24"/>
              </w:rPr>
              <w:t>основной</w:t>
            </w:r>
          </w:p>
          <w:p w14:paraId="1F0E22C2">
            <w:pPr>
              <w:pStyle w:val="12"/>
              <w:spacing w:before="41"/>
              <w:ind w:left="107"/>
              <w:rPr>
                <w:sz w:val="24"/>
              </w:rPr>
            </w:pPr>
            <w:r>
              <w:rPr>
                <w:color w:val="171717"/>
                <w:sz w:val="24"/>
              </w:rPr>
              <w:t>общеобразовательной</w:t>
            </w:r>
            <w:r>
              <w:rPr>
                <w:color w:val="171717"/>
                <w:spacing w:val="-5"/>
                <w:sz w:val="24"/>
              </w:rPr>
              <w:t xml:space="preserve"> </w:t>
            </w:r>
            <w:r>
              <w:rPr>
                <w:color w:val="171717"/>
                <w:sz w:val="24"/>
              </w:rPr>
              <w:t>программы</w:t>
            </w:r>
            <w:r>
              <w:rPr>
                <w:color w:val="171717"/>
                <w:spacing w:val="-5"/>
                <w:sz w:val="24"/>
              </w:rPr>
              <w:t xml:space="preserve"> </w:t>
            </w:r>
            <w:r>
              <w:rPr>
                <w:color w:val="171717"/>
                <w:sz w:val="24"/>
              </w:rPr>
              <w:t>дошкольного</w:t>
            </w:r>
            <w:r>
              <w:rPr>
                <w:color w:val="171717"/>
                <w:spacing w:val="-4"/>
                <w:sz w:val="24"/>
              </w:rPr>
              <w:t xml:space="preserve"> </w:t>
            </w:r>
            <w:r>
              <w:rPr>
                <w:color w:val="171717"/>
                <w:spacing w:val="-2"/>
                <w:sz w:val="24"/>
              </w:rPr>
              <w:t>образования:</w:t>
            </w:r>
          </w:p>
        </w:tc>
      </w:tr>
      <w:tr w14:paraId="5FE16F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5" w:hRule="atLeast"/>
        </w:trPr>
        <w:tc>
          <w:tcPr>
            <w:tcW w:w="4335" w:type="dxa"/>
          </w:tcPr>
          <w:p w14:paraId="0CD2F61A">
            <w:pPr>
              <w:pStyle w:val="12"/>
              <w:spacing w:line="270" w:lineRule="exact"/>
              <w:ind w:left="107"/>
              <w:rPr>
                <w:sz w:val="24"/>
              </w:rPr>
            </w:pPr>
            <w:r>
              <w:rPr>
                <w:color w:val="171717"/>
                <w:spacing w:val="-2"/>
                <w:sz w:val="24"/>
              </w:rPr>
              <w:t>Наименование</w:t>
            </w:r>
          </w:p>
        </w:tc>
        <w:tc>
          <w:tcPr>
            <w:tcW w:w="3051" w:type="dxa"/>
            <w:gridSpan w:val="2"/>
          </w:tcPr>
          <w:p w14:paraId="788925C6">
            <w:pPr>
              <w:pStyle w:val="12"/>
              <w:spacing w:line="270" w:lineRule="exact"/>
              <w:ind w:left="108"/>
              <w:rPr>
                <w:sz w:val="24"/>
              </w:rPr>
            </w:pPr>
            <w:r>
              <w:rPr>
                <w:color w:val="171717"/>
                <w:spacing w:val="-2"/>
                <w:sz w:val="24"/>
              </w:rPr>
              <w:t>Сроки</w:t>
            </w:r>
          </w:p>
        </w:tc>
        <w:tc>
          <w:tcPr>
            <w:tcW w:w="2671" w:type="dxa"/>
          </w:tcPr>
          <w:p w14:paraId="788BBD04">
            <w:pPr>
              <w:pStyle w:val="12"/>
              <w:spacing w:line="270" w:lineRule="exact"/>
              <w:ind w:left="110"/>
              <w:rPr>
                <w:sz w:val="24"/>
              </w:rPr>
            </w:pPr>
            <w:r>
              <w:rPr>
                <w:color w:val="171717"/>
                <w:sz w:val="24"/>
              </w:rPr>
              <w:t>Количество</w:t>
            </w:r>
            <w:r>
              <w:rPr>
                <w:color w:val="171717"/>
                <w:spacing w:val="-6"/>
                <w:sz w:val="24"/>
              </w:rPr>
              <w:t xml:space="preserve"> </w:t>
            </w:r>
            <w:r>
              <w:rPr>
                <w:color w:val="171717"/>
                <w:spacing w:val="-4"/>
                <w:sz w:val="24"/>
              </w:rPr>
              <w:t>дней</w:t>
            </w:r>
          </w:p>
        </w:tc>
      </w:tr>
    </w:tbl>
    <w:p w14:paraId="5B0FD620">
      <w:pPr>
        <w:pStyle w:val="12"/>
        <w:spacing w:after="0" w:line="270" w:lineRule="exact"/>
        <w:rPr>
          <w:sz w:val="24"/>
        </w:rPr>
        <w:sectPr>
          <w:headerReference r:id="rId397" w:type="default"/>
          <w:footerReference r:id="rId398" w:type="default"/>
          <w:pgSz w:w="11910" w:h="16840"/>
          <w:pgMar w:top="1600" w:right="141" w:bottom="1700" w:left="425" w:header="965" w:footer="1516" w:gutter="0"/>
          <w:cols w:space="720" w:num="1"/>
        </w:sectPr>
      </w:pPr>
    </w:p>
    <w:p w14:paraId="47D7FE22">
      <w:pPr>
        <w:pStyle w:val="8"/>
        <w:spacing w:before="8"/>
        <w:ind w:left="0"/>
        <w:jc w:val="left"/>
        <w:rPr>
          <w:sz w:val="6"/>
        </w:rPr>
      </w:pPr>
    </w:p>
    <w:tbl>
      <w:tblPr>
        <w:tblStyle w:val="7"/>
        <w:tblW w:w="0" w:type="auto"/>
        <w:tblInd w:w="6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335"/>
        <w:gridCol w:w="3051"/>
        <w:gridCol w:w="2671"/>
      </w:tblGrid>
      <w:tr w14:paraId="53C433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6" w:hRule="atLeast"/>
        </w:trPr>
        <w:tc>
          <w:tcPr>
            <w:tcW w:w="4335" w:type="dxa"/>
            <w:tcBorders>
              <w:top w:val="nil"/>
            </w:tcBorders>
          </w:tcPr>
          <w:p w14:paraId="1B1E31EF">
            <w:pPr>
              <w:pStyle w:val="12"/>
              <w:spacing w:line="271" w:lineRule="exact"/>
              <w:ind w:left="168"/>
              <w:rPr>
                <w:sz w:val="24"/>
              </w:rPr>
            </w:pPr>
            <w:r>
              <w:rPr>
                <w:color w:val="171717"/>
                <w:sz w:val="24"/>
              </w:rPr>
              <w:t>Педагогическая</w:t>
            </w:r>
            <w:r>
              <w:rPr>
                <w:color w:val="171717"/>
                <w:spacing w:val="-8"/>
                <w:sz w:val="24"/>
              </w:rPr>
              <w:t xml:space="preserve"> </w:t>
            </w:r>
            <w:r>
              <w:rPr>
                <w:color w:val="171717"/>
                <w:spacing w:val="-2"/>
                <w:sz w:val="24"/>
              </w:rPr>
              <w:t>диагностика,</w:t>
            </w:r>
          </w:p>
          <w:p w14:paraId="2457C855">
            <w:pPr>
              <w:pStyle w:val="12"/>
              <w:spacing w:before="41"/>
              <w:ind w:left="107"/>
              <w:rPr>
                <w:sz w:val="24"/>
              </w:rPr>
            </w:pPr>
            <w:r>
              <w:rPr>
                <w:color w:val="171717"/>
                <w:sz w:val="24"/>
              </w:rPr>
              <w:t>первичный</w:t>
            </w:r>
            <w:r>
              <w:rPr>
                <w:color w:val="171717"/>
                <w:spacing w:val="-5"/>
                <w:sz w:val="24"/>
              </w:rPr>
              <w:t xml:space="preserve"> </w:t>
            </w:r>
            <w:r>
              <w:rPr>
                <w:color w:val="171717"/>
                <w:spacing w:val="-2"/>
                <w:sz w:val="24"/>
              </w:rPr>
              <w:t>мониторинг</w:t>
            </w:r>
          </w:p>
        </w:tc>
        <w:tc>
          <w:tcPr>
            <w:tcW w:w="3051" w:type="dxa"/>
            <w:tcBorders>
              <w:top w:val="nil"/>
            </w:tcBorders>
          </w:tcPr>
          <w:p w14:paraId="74804DB6">
            <w:pPr>
              <w:pStyle w:val="12"/>
              <w:spacing w:before="153"/>
              <w:ind w:left="108"/>
              <w:rPr>
                <w:sz w:val="24"/>
              </w:rPr>
            </w:pPr>
            <w:r>
              <w:rPr>
                <w:color w:val="171717"/>
                <w:sz w:val="24"/>
              </w:rPr>
              <w:t>Первая</w:t>
            </w:r>
            <w:r>
              <w:rPr>
                <w:color w:val="171717"/>
                <w:spacing w:val="-5"/>
                <w:sz w:val="24"/>
              </w:rPr>
              <w:t xml:space="preserve"> </w:t>
            </w:r>
            <w:r>
              <w:rPr>
                <w:color w:val="171717"/>
                <w:sz w:val="24"/>
              </w:rPr>
              <w:t>половина</w:t>
            </w:r>
            <w:r>
              <w:rPr>
                <w:color w:val="171717"/>
                <w:spacing w:val="-4"/>
                <w:sz w:val="24"/>
              </w:rPr>
              <w:t xml:space="preserve"> </w:t>
            </w:r>
            <w:r>
              <w:rPr>
                <w:color w:val="171717"/>
                <w:spacing w:val="-2"/>
                <w:sz w:val="24"/>
              </w:rPr>
              <w:t>октября</w:t>
            </w:r>
          </w:p>
        </w:tc>
        <w:tc>
          <w:tcPr>
            <w:tcW w:w="2671" w:type="dxa"/>
            <w:tcBorders>
              <w:top w:val="nil"/>
            </w:tcBorders>
          </w:tcPr>
          <w:p w14:paraId="2CCC0E95">
            <w:pPr>
              <w:pStyle w:val="12"/>
              <w:spacing w:before="153"/>
              <w:ind w:left="110"/>
              <w:rPr>
                <w:sz w:val="24"/>
              </w:rPr>
            </w:pPr>
            <w:r>
              <w:rPr>
                <w:color w:val="171717"/>
                <w:sz w:val="24"/>
              </w:rPr>
              <w:t xml:space="preserve">2 </w:t>
            </w:r>
            <w:r>
              <w:rPr>
                <w:color w:val="171717"/>
                <w:spacing w:val="-2"/>
                <w:sz w:val="24"/>
              </w:rPr>
              <w:t>недели</w:t>
            </w:r>
          </w:p>
        </w:tc>
      </w:tr>
      <w:tr w14:paraId="78C0CC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0" w:hRule="atLeast"/>
        </w:trPr>
        <w:tc>
          <w:tcPr>
            <w:tcW w:w="4335" w:type="dxa"/>
          </w:tcPr>
          <w:p w14:paraId="39958393">
            <w:pPr>
              <w:pStyle w:val="12"/>
              <w:spacing w:before="56"/>
              <w:ind w:left="107"/>
              <w:rPr>
                <w:sz w:val="24"/>
              </w:rPr>
            </w:pPr>
            <w:r>
              <w:rPr>
                <w:color w:val="171717"/>
                <w:sz w:val="24"/>
              </w:rPr>
              <w:t>Итоговый</w:t>
            </w:r>
            <w:r>
              <w:rPr>
                <w:color w:val="171717"/>
                <w:spacing w:val="-8"/>
                <w:sz w:val="24"/>
              </w:rPr>
              <w:t xml:space="preserve"> </w:t>
            </w:r>
            <w:r>
              <w:rPr>
                <w:color w:val="171717"/>
                <w:spacing w:val="-2"/>
                <w:sz w:val="24"/>
              </w:rPr>
              <w:t>мониторинг</w:t>
            </w:r>
          </w:p>
        </w:tc>
        <w:tc>
          <w:tcPr>
            <w:tcW w:w="3051" w:type="dxa"/>
          </w:tcPr>
          <w:p w14:paraId="5873674F">
            <w:pPr>
              <w:pStyle w:val="12"/>
              <w:spacing w:before="56"/>
              <w:ind w:left="108"/>
              <w:rPr>
                <w:sz w:val="24"/>
              </w:rPr>
            </w:pPr>
            <w:r>
              <w:rPr>
                <w:color w:val="171717"/>
                <w:sz w:val="24"/>
              </w:rPr>
              <w:t>Вторая</w:t>
            </w:r>
            <w:r>
              <w:rPr>
                <w:color w:val="171717"/>
                <w:spacing w:val="-4"/>
                <w:sz w:val="24"/>
              </w:rPr>
              <w:t xml:space="preserve"> </w:t>
            </w:r>
            <w:r>
              <w:rPr>
                <w:color w:val="171717"/>
                <w:sz w:val="24"/>
              </w:rPr>
              <w:t>половина</w:t>
            </w:r>
            <w:r>
              <w:rPr>
                <w:color w:val="171717"/>
                <w:spacing w:val="-3"/>
                <w:sz w:val="24"/>
              </w:rPr>
              <w:t xml:space="preserve"> </w:t>
            </w:r>
            <w:r>
              <w:rPr>
                <w:color w:val="171717"/>
                <w:spacing w:val="-5"/>
                <w:sz w:val="24"/>
              </w:rPr>
              <w:t>мая</w:t>
            </w:r>
          </w:p>
        </w:tc>
        <w:tc>
          <w:tcPr>
            <w:tcW w:w="2671" w:type="dxa"/>
          </w:tcPr>
          <w:p w14:paraId="47FE19AA">
            <w:pPr>
              <w:pStyle w:val="12"/>
              <w:spacing w:before="56"/>
              <w:ind w:left="110"/>
              <w:rPr>
                <w:sz w:val="24"/>
              </w:rPr>
            </w:pPr>
            <w:r>
              <w:rPr>
                <w:color w:val="171717"/>
                <w:sz w:val="24"/>
              </w:rPr>
              <w:t xml:space="preserve">2 </w:t>
            </w:r>
            <w:r>
              <w:rPr>
                <w:color w:val="171717"/>
                <w:spacing w:val="-2"/>
                <w:sz w:val="24"/>
              </w:rPr>
              <w:t>недели</w:t>
            </w:r>
          </w:p>
        </w:tc>
      </w:tr>
    </w:tbl>
    <w:p w14:paraId="57EB797C">
      <w:pPr>
        <w:pStyle w:val="12"/>
        <w:spacing w:after="0"/>
        <w:rPr>
          <w:sz w:val="24"/>
        </w:rPr>
        <w:sectPr>
          <w:headerReference r:id="rId399" w:type="default"/>
          <w:footerReference r:id="rId400" w:type="default"/>
          <w:pgSz w:w="11910" w:h="16840"/>
          <w:pgMar w:top="1600" w:right="141" w:bottom="1700" w:left="425" w:header="965" w:footer="1516" w:gutter="0"/>
          <w:cols w:space="720" w:num="1"/>
        </w:sectPr>
      </w:pPr>
    </w:p>
    <w:p w14:paraId="21B5A771">
      <w:pPr>
        <w:pStyle w:val="2"/>
        <w:spacing w:before="278"/>
      </w:pPr>
      <w:r>
        <w:t>Формы</w:t>
      </w:r>
      <w:r>
        <w:rPr>
          <w:spacing w:val="-8"/>
        </w:rPr>
        <w:t xml:space="preserve"> </w:t>
      </w:r>
      <w:r>
        <w:t>организации</w:t>
      </w:r>
      <w:r>
        <w:rPr>
          <w:spacing w:val="-6"/>
        </w:rPr>
        <w:t xml:space="preserve"> </w:t>
      </w:r>
      <w:r>
        <w:t>образовательного</w:t>
      </w:r>
      <w:r>
        <w:rPr>
          <w:spacing w:val="-4"/>
        </w:rPr>
        <w:t xml:space="preserve"> </w:t>
      </w:r>
      <w:r>
        <w:t>процесса</w:t>
      </w:r>
      <w:r>
        <w:rPr>
          <w:spacing w:val="-4"/>
        </w:rPr>
        <w:t xml:space="preserve"> </w:t>
      </w:r>
      <w:r>
        <w:t>в</w:t>
      </w:r>
      <w:r>
        <w:rPr>
          <w:spacing w:val="-5"/>
        </w:rPr>
        <w:t xml:space="preserve"> </w:t>
      </w:r>
      <w:r>
        <w:t>течение</w:t>
      </w:r>
      <w:r>
        <w:rPr>
          <w:spacing w:val="-5"/>
        </w:rPr>
        <w:t xml:space="preserve"> </w:t>
      </w:r>
      <w:r>
        <w:t>недели.</w:t>
      </w:r>
      <w:r>
        <w:rPr>
          <w:spacing w:val="-6"/>
        </w:rPr>
        <w:t xml:space="preserve"> </w:t>
      </w:r>
      <w:r>
        <w:t>Группа</w:t>
      </w:r>
      <w:r>
        <w:rPr>
          <w:spacing w:val="-3"/>
        </w:rPr>
        <w:t xml:space="preserve"> </w:t>
      </w:r>
      <w:r>
        <w:t>раннего</w:t>
      </w:r>
      <w:r>
        <w:rPr>
          <w:spacing w:val="-4"/>
        </w:rPr>
        <w:t xml:space="preserve"> </w:t>
      </w:r>
      <w:r>
        <w:t>возраста</w:t>
      </w:r>
      <w:r>
        <w:rPr>
          <w:spacing w:val="-6"/>
        </w:rPr>
        <w:t xml:space="preserve"> </w:t>
      </w:r>
      <w:r>
        <w:t>(дети</w:t>
      </w:r>
      <w:r>
        <w:rPr>
          <w:spacing w:val="-5"/>
        </w:rPr>
        <w:t xml:space="preserve"> </w:t>
      </w:r>
      <w:r>
        <w:t>от</w:t>
      </w:r>
      <w:r>
        <w:rPr>
          <w:spacing w:val="-4"/>
        </w:rPr>
        <w:t xml:space="preserve"> </w:t>
      </w:r>
      <w:r>
        <w:t>2</w:t>
      </w:r>
      <w:r>
        <w:rPr>
          <w:spacing w:val="-4"/>
        </w:rPr>
        <w:t xml:space="preserve"> </w:t>
      </w:r>
      <w:r>
        <w:t>до</w:t>
      </w:r>
      <w:r>
        <w:rPr>
          <w:spacing w:val="-4"/>
        </w:rPr>
        <w:t xml:space="preserve"> </w:t>
      </w:r>
      <w:r>
        <w:t>3</w:t>
      </w:r>
      <w:r>
        <w:rPr>
          <w:spacing w:val="-7"/>
        </w:rPr>
        <w:t xml:space="preserve"> </w:t>
      </w:r>
      <w:r>
        <w:rPr>
          <w:spacing w:val="-4"/>
        </w:rPr>
        <w:t>лет)</w:t>
      </w:r>
    </w:p>
    <w:p w14:paraId="33DD6A9E">
      <w:pPr>
        <w:pStyle w:val="8"/>
        <w:spacing w:before="7"/>
        <w:ind w:left="0"/>
        <w:jc w:val="left"/>
        <w:rPr>
          <w:b/>
          <w:sz w:val="10"/>
        </w:rPr>
      </w:pPr>
    </w:p>
    <w:tbl>
      <w:tblPr>
        <w:tblStyle w:val="7"/>
        <w:tblW w:w="0" w:type="auto"/>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22"/>
        <w:gridCol w:w="4253"/>
        <w:gridCol w:w="1180"/>
        <w:gridCol w:w="1795"/>
        <w:gridCol w:w="1358"/>
        <w:gridCol w:w="1126"/>
        <w:gridCol w:w="1257"/>
        <w:gridCol w:w="1319"/>
      </w:tblGrid>
      <w:tr w14:paraId="7A16C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722" w:type="dxa"/>
            <w:vMerge w:val="restart"/>
          </w:tcPr>
          <w:p w14:paraId="785E1D4D">
            <w:pPr>
              <w:pStyle w:val="12"/>
              <w:spacing w:line="270" w:lineRule="atLeast"/>
              <w:ind w:left="628" w:right="217" w:hanging="399"/>
              <w:rPr>
                <w:b/>
                <w:sz w:val="24"/>
              </w:rPr>
            </w:pPr>
            <w:r>
              <w:rPr>
                <w:b/>
                <w:sz w:val="24"/>
              </w:rPr>
              <w:t>Формы</w:t>
            </w:r>
            <w:r>
              <w:rPr>
                <w:b/>
                <w:spacing w:val="-15"/>
                <w:sz w:val="24"/>
              </w:rPr>
              <w:t xml:space="preserve"> </w:t>
            </w:r>
            <w:r>
              <w:rPr>
                <w:b/>
                <w:sz w:val="24"/>
              </w:rPr>
              <w:t>организации обр. процесса</w:t>
            </w:r>
          </w:p>
        </w:tc>
        <w:tc>
          <w:tcPr>
            <w:tcW w:w="4253" w:type="dxa"/>
            <w:vMerge w:val="restart"/>
          </w:tcPr>
          <w:p w14:paraId="4C014D47">
            <w:pPr>
              <w:pStyle w:val="12"/>
              <w:spacing w:line="270" w:lineRule="atLeast"/>
              <w:ind w:left="1425" w:right="678" w:hanging="732"/>
              <w:rPr>
                <w:b/>
                <w:sz w:val="24"/>
              </w:rPr>
            </w:pPr>
            <w:r>
              <w:rPr>
                <w:b/>
                <w:sz w:val="24"/>
              </w:rPr>
              <w:t>Образовательная</w:t>
            </w:r>
            <w:r>
              <w:rPr>
                <w:b/>
                <w:spacing w:val="-15"/>
                <w:sz w:val="24"/>
              </w:rPr>
              <w:t xml:space="preserve"> </w:t>
            </w:r>
            <w:r>
              <w:rPr>
                <w:b/>
                <w:sz w:val="24"/>
              </w:rPr>
              <w:t xml:space="preserve">область, </w:t>
            </w:r>
            <w:r>
              <w:rPr>
                <w:b/>
                <w:spacing w:val="-2"/>
                <w:sz w:val="24"/>
              </w:rPr>
              <w:t>направление</w:t>
            </w:r>
          </w:p>
        </w:tc>
        <w:tc>
          <w:tcPr>
            <w:tcW w:w="1180" w:type="dxa"/>
            <w:vMerge w:val="restart"/>
          </w:tcPr>
          <w:p w14:paraId="17AA6377">
            <w:pPr>
              <w:pStyle w:val="12"/>
              <w:spacing w:line="270" w:lineRule="atLeast"/>
              <w:ind w:left="352" w:right="130" w:hanging="207"/>
              <w:rPr>
                <w:b/>
                <w:sz w:val="24"/>
              </w:rPr>
            </w:pPr>
            <w:r>
              <w:rPr>
                <w:b/>
                <w:spacing w:val="-2"/>
                <w:sz w:val="24"/>
              </w:rPr>
              <w:t xml:space="preserve">Количе- </w:t>
            </w:r>
            <w:r>
              <w:rPr>
                <w:b/>
                <w:spacing w:val="-4"/>
                <w:sz w:val="24"/>
              </w:rPr>
              <w:t>ство</w:t>
            </w:r>
          </w:p>
        </w:tc>
        <w:tc>
          <w:tcPr>
            <w:tcW w:w="6855" w:type="dxa"/>
            <w:gridSpan w:val="5"/>
          </w:tcPr>
          <w:p w14:paraId="753920C8">
            <w:pPr>
              <w:pStyle w:val="12"/>
              <w:spacing w:line="256" w:lineRule="exact"/>
              <w:ind w:left="15"/>
              <w:jc w:val="center"/>
              <w:rPr>
                <w:b/>
                <w:sz w:val="24"/>
              </w:rPr>
            </w:pPr>
            <w:r>
              <w:rPr>
                <w:b/>
                <w:sz w:val="24"/>
              </w:rPr>
              <w:t xml:space="preserve">День </w:t>
            </w:r>
            <w:r>
              <w:rPr>
                <w:b/>
                <w:spacing w:val="-2"/>
                <w:sz w:val="24"/>
              </w:rPr>
              <w:t>недели</w:t>
            </w:r>
          </w:p>
        </w:tc>
      </w:tr>
      <w:tr w14:paraId="6A6B0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722" w:type="dxa"/>
            <w:vMerge w:val="continue"/>
            <w:tcBorders>
              <w:top w:val="nil"/>
            </w:tcBorders>
          </w:tcPr>
          <w:p w14:paraId="7539D9DA">
            <w:pPr>
              <w:rPr>
                <w:sz w:val="2"/>
                <w:szCs w:val="2"/>
              </w:rPr>
            </w:pPr>
          </w:p>
        </w:tc>
        <w:tc>
          <w:tcPr>
            <w:tcW w:w="4253" w:type="dxa"/>
            <w:vMerge w:val="continue"/>
            <w:tcBorders>
              <w:top w:val="nil"/>
            </w:tcBorders>
          </w:tcPr>
          <w:p w14:paraId="65AAE4A1">
            <w:pPr>
              <w:rPr>
                <w:sz w:val="2"/>
                <w:szCs w:val="2"/>
              </w:rPr>
            </w:pPr>
          </w:p>
        </w:tc>
        <w:tc>
          <w:tcPr>
            <w:tcW w:w="1180" w:type="dxa"/>
            <w:vMerge w:val="continue"/>
            <w:tcBorders>
              <w:top w:val="nil"/>
            </w:tcBorders>
          </w:tcPr>
          <w:p w14:paraId="44BF2C49">
            <w:pPr>
              <w:rPr>
                <w:sz w:val="2"/>
                <w:szCs w:val="2"/>
              </w:rPr>
            </w:pPr>
          </w:p>
        </w:tc>
        <w:tc>
          <w:tcPr>
            <w:tcW w:w="1795" w:type="dxa"/>
          </w:tcPr>
          <w:p w14:paraId="4DF7B141">
            <w:pPr>
              <w:pStyle w:val="12"/>
              <w:spacing w:line="256" w:lineRule="exact"/>
              <w:ind w:left="10"/>
              <w:jc w:val="center"/>
              <w:rPr>
                <w:b/>
                <w:sz w:val="24"/>
              </w:rPr>
            </w:pPr>
            <w:r>
              <w:rPr>
                <w:b/>
                <w:spacing w:val="-2"/>
                <w:sz w:val="24"/>
              </w:rPr>
              <w:t>Понедельник</w:t>
            </w:r>
          </w:p>
        </w:tc>
        <w:tc>
          <w:tcPr>
            <w:tcW w:w="1358" w:type="dxa"/>
          </w:tcPr>
          <w:p w14:paraId="2709B76C">
            <w:pPr>
              <w:pStyle w:val="12"/>
              <w:spacing w:line="256" w:lineRule="exact"/>
              <w:ind w:left="14"/>
              <w:jc w:val="center"/>
              <w:rPr>
                <w:b/>
                <w:sz w:val="24"/>
              </w:rPr>
            </w:pPr>
            <w:r>
              <w:rPr>
                <w:b/>
                <w:spacing w:val="-2"/>
                <w:sz w:val="24"/>
              </w:rPr>
              <w:t>Вторник</w:t>
            </w:r>
          </w:p>
        </w:tc>
        <w:tc>
          <w:tcPr>
            <w:tcW w:w="1126" w:type="dxa"/>
          </w:tcPr>
          <w:p w14:paraId="0B784C9E">
            <w:pPr>
              <w:pStyle w:val="12"/>
              <w:spacing w:line="256" w:lineRule="exact"/>
              <w:ind w:left="15" w:right="2"/>
              <w:jc w:val="center"/>
              <w:rPr>
                <w:b/>
                <w:sz w:val="24"/>
              </w:rPr>
            </w:pPr>
            <w:r>
              <w:rPr>
                <w:b/>
                <w:spacing w:val="-2"/>
                <w:sz w:val="24"/>
              </w:rPr>
              <w:t>Среда</w:t>
            </w:r>
          </w:p>
        </w:tc>
        <w:tc>
          <w:tcPr>
            <w:tcW w:w="1257" w:type="dxa"/>
          </w:tcPr>
          <w:p w14:paraId="6FE29C37">
            <w:pPr>
              <w:pStyle w:val="12"/>
              <w:spacing w:line="256" w:lineRule="exact"/>
              <w:ind w:left="15"/>
              <w:jc w:val="center"/>
              <w:rPr>
                <w:b/>
                <w:sz w:val="24"/>
              </w:rPr>
            </w:pPr>
            <w:r>
              <w:rPr>
                <w:b/>
                <w:spacing w:val="-2"/>
                <w:sz w:val="24"/>
              </w:rPr>
              <w:t>Четверг</w:t>
            </w:r>
          </w:p>
        </w:tc>
        <w:tc>
          <w:tcPr>
            <w:tcW w:w="1319" w:type="dxa"/>
          </w:tcPr>
          <w:p w14:paraId="40C648B2">
            <w:pPr>
              <w:pStyle w:val="12"/>
              <w:spacing w:line="256" w:lineRule="exact"/>
              <w:ind w:left="22"/>
              <w:jc w:val="center"/>
              <w:rPr>
                <w:b/>
                <w:sz w:val="24"/>
              </w:rPr>
            </w:pPr>
            <w:r>
              <w:rPr>
                <w:b/>
                <w:spacing w:val="-2"/>
                <w:sz w:val="24"/>
              </w:rPr>
              <w:t>Пятница</w:t>
            </w:r>
          </w:p>
        </w:tc>
      </w:tr>
      <w:tr w14:paraId="610AB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722" w:type="dxa"/>
            <w:vMerge w:val="restart"/>
          </w:tcPr>
          <w:p w14:paraId="345EC145">
            <w:pPr>
              <w:pStyle w:val="12"/>
              <w:rPr>
                <w:b/>
                <w:sz w:val="24"/>
              </w:rPr>
            </w:pPr>
          </w:p>
          <w:p w14:paraId="4AEEE13A">
            <w:pPr>
              <w:pStyle w:val="12"/>
              <w:rPr>
                <w:b/>
                <w:sz w:val="24"/>
              </w:rPr>
            </w:pPr>
          </w:p>
          <w:p w14:paraId="63DEC257">
            <w:pPr>
              <w:pStyle w:val="12"/>
              <w:rPr>
                <w:b/>
                <w:sz w:val="24"/>
              </w:rPr>
            </w:pPr>
          </w:p>
          <w:p w14:paraId="1042EE14">
            <w:pPr>
              <w:pStyle w:val="12"/>
              <w:spacing w:before="150"/>
              <w:rPr>
                <w:b/>
                <w:sz w:val="24"/>
              </w:rPr>
            </w:pPr>
          </w:p>
          <w:p w14:paraId="7EE4F0EF">
            <w:pPr>
              <w:pStyle w:val="12"/>
              <w:spacing w:before="1"/>
              <w:ind w:left="304" w:right="292" w:firstLine="1"/>
              <w:jc w:val="center"/>
              <w:rPr>
                <w:b/>
                <w:sz w:val="24"/>
              </w:rPr>
            </w:pPr>
            <w:r>
              <w:rPr>
                <w:b/>
                <w:sz w:val="24"/>
              </w:rPr>
              <w:t xml:space="preserve">Занятие (на любом занятии решаются задачи социально- </w:t>
            </w:r>
            <w:r>
              <w:rPr>
                <w:b/>
                <w:spacing w:val="-2"/>
                <w:sz w:val="24"/>
              </w:rPr>
              <w:t xml:space="preserve">коммуникативного </w:t>
            </w:r>
            <w:r>
              <w:rPr>
                <w:b/>
                <w:sz w:val="24"/>
              </w:rPr>
              <w:t>развития детей)</w:t>
            </w:r>
          </w:p>
        </w:tc>
        <w:tc>
          <w:tcPr>
            <w:tcW w:w="4253" w:type="dxa"/>
          </w:tcPr>
          <w:p w14:paraId="62FA4FDB">
            <w:pPr>
              <w:pStyle w:val="12"/>
              <w:ind w:left="110"/>
              <w:rPr>
                <w:b/>
                <w:sz w:val="24"/>
              </w:rPr>
            </w:pPr>
            <w:r>
              <w:rPr>
                <w:b/>
                <w:sz w:val="24"/>
              </w:rPr>
              <w:t>Познавательное развитие (РЭМП, ознакомление</w:t>
            </w:r>
            <w:r>
              <w:rPr>
                <w:b/>
                <w:spacing w:val="-13"/>
                <w:sz w:val="24"/>
              </w:rPr>
              <w:t xml:space="preserve"> </w:t>
            </w:r>
            <w:r>
              <w:rPr>
                <w:b/>
                <w:sz w:val="24"/>
              </w:rPr>
              <w:t>с</w:t>
            </w:r>
            <w:r>
              <w:rPr>
                <w:b/>
                <w:spacing w:val="-13"/>
                <w:sz w:val="24"/>
              </w:rPr>
              <w:t xml:space="preserve"> </w:t>
            </w:r>
            <w:r>
              <w:rPr>
                <w:b/>
                <w:sz w:val="24"/>
              </w:rPr>
              <w:t>окружающим</w:t>
            </w:r>
            <w:r>
              <w:rPr>
                <w:b/>
                <w:spacing w:val="-13"/>
                <w:sz w:val="24"/>
              </w:rPr>
              <w:t xml:space="preserve"> </w:t>
            </w:r>
            <w:r>
              <w:rPr>
                <w:b/>
                <w:sz w:val="24"/>
              </w:rPr>
              <w:t>миром</w:t>
            </w:r>
          </w:p>
          <w:p w14:paraId="32CC9089">
            <w:pPr>
              <w:pStyle w:val="12"/>
              <w:spacing w:line="259" w:lineRule="exact"/>
              <w:ind w:left="110"/>
              <w:rPr>
                <w:b/>
                <w:sz w:val="24"/>
              </w:rPr>
            </w:pPr>
            <w:r>
              <w:rPr>
                <w:b/>
                <w:sz w:val="24"/>
              </w:rPr>
              <w:t>(ОМ),</w:t>
            </w:r>
            <w:r>
              <w:rPr>
                <w:b/>
                <w:spacing w:val="-7"/>
                <w:sz w:val="24"/>
              </w:rPr>
              <w:t xml:space="preserve"> </w:t>
            </w:r>
            <w:r>
              <w:rPr>
                <w:b/>
                <w:sz w:val="24"/>
              </w:rPr>
              <w:t>конструирование</w:t>
            </w:r>
            <w:r>
              <w:rPr>
                <w:b/>
                <w:spacing w:val="-6"/>
                <w:sz w:val="24"/>
              </w:rPr>
              <w:t xml:space="preserve"> </w:t>
            </w:r>
            <w:r>
              <w:rPr>
                <w:b/>
                <w:spacing w:val="-4"/>
                <w:sz w:val="24"/>
              </w:rPr>
              <w:t>(К))</w:t>
            </w:r>
          </w:p>
        </w:tc>
        <w:tc>
          <w:tcPr>
            <w:tcW w:w="1180" w:type="dxa"/>
          </w:tcPr>
          <w:p w14:paraId="34204EA9">
            <w:pPr>
              <w:pStyle w:val="12"/>
              <w:spacing w:before="266"/>
              <w:ind w:left="11"/>
              <w:jc w:val="center"/>
              <w:rPr>
                <w:b/>
                <w:sz w:val="26"/>
              </w:rPr>
            </w:pPr>
            <w:r>
              <w:rPr>
                <w:b/>
                <w:spacing w:val="-10"/>
                <w:sz w:val="26"/>
              </w:rPr>
              <w:t>2</w:t>
            </w:r>
          </w:p>
        </w:tc>
        <w:tc>
          <w:tcPr>
            <w:tcW w:w="1795" w:type="dxa"/>
          </w:tcPr>
          <w:p w14:paraId="25597EEB">
            <w:pPr>
              <w:pStyle w:val="12"/>
              <w:spacing w:before="266"/>
              <w:ind w:left="10" w:right="2"/>
              <w:jc w:val="center"/>
              <w:rPr>
                <w:b/>
                <w:sz w:val="26"/>
              </w:rPr>
            </w:pPr>
            <w:r>
              <w:rPr>
                <w:b/>
                <w:spacing w:val="-5"/>
                <w:sz w:val="26"/>
              </w:rPr>
              <w:t>ОМ</w:t>
            </w:r>
          </w:p>
        </w:tc>
        <w:tc>
          <w:tcPr>
            <w:tcW w:w="1358" w:type="dxa"/>
          </w:tcPr>
          <w:p w14:paraId="1891D6C9">
            <w:pPr>
              <w:pStyle w:val="12"/>
              <w:rPr>
                <w:sz w:val="24"/>
              </w:rPr>
            </w:pPr>
          </w:p>
        </w:tc>
        <w:tc>
          <w:tcPr>
            <w:tcW w:w="1126" w:type="dxa"/>
          </w:tcPr>
          <w:p w14:paraId="7A0D3B60">
            <w:pPr>
              <w:pStyle w:val="12"/>
              <w:rPr>
                <w:sz w:val="24"/>
              </w:rPr>
            </w:pPr>
          </w:p>
        </w:tc>
        <w:tc>
          <w:tcPr>
            <w:tcW w:w="1257" w:type="dxa"/>
          </w:tcPr>
          <w:p w14:paraId="03BF6D66">
            <w:pPr>
              <w:pStyle w:val="12"/>
              <w:spacing w:before="117"/>
              <w:ind w:left="537" w:right="151" w:hanging="365"/>
              <w:rPr>
                <w:b/>
                <w:sz w:val="26"/>
              </w:rPr>
            </w:pPr>
            <w:r>
              <w:rPr>
                <w:b/>
                <w:sz w:val="26"/>
              </w:rPr>
              <w:t>РЭМП</w:t>
            </w:r>
            <w:r>
              <w:rPr>
                <w:b/>
                <w:spacing w:val="-17"/>
                <w:sz w:val="26"/>
              </w:rPr>
              <w:t xml:space="preserve"> </w:t>
            </w:r>
            <w:r>
              <w:rPr>
                <w:b/>
                <w:sz w:val="26"/>
              </w:rPr>
              <w:t xml:space="preserve">/ </w:t>
            </w:r>
            <w:r>
              <w:rPr>
                <w:b/>
                <w:spacing w:val="-10"/>
                <w:sz w:val="26"/>
              </w:rPr>
              <w:t>К</w:t>
            </w:r>
          </w:p>
        </w:tc>
        <w:tc>
          <w:tcPr>
            <w:tcW w:w="1319" w:type="dxa"/>
          </w:tcPr>
          <w:p w14:paraId="245E1828">
            <w:pPr>
              <w:pStyle w:val="12"/>
              <w:rPr>
                <w:sz w:val="24"/>
              </w:rPr>
            </w:pPr>
          </w:p>
        </w:tc>
      </w:tr>
      <w:tr w14:paraId="6C7A4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2722" w:type="dxa"/>
            <w:vMerge w:val="continue"/>
            <w:tcBorders>
              <w:top w:val="nil"/>
            </w:tcBorders>
          </w:tcPr>
          <w:p w14:paraId="7B44BFE2">
            <w:pPr>
              <w:rPr>
                <w:sz w:val="2"/>
                <w:szCs w:val="2"/>
              </w:rPr>
            </w:pPr>
          </w:p>
        </w:tc>
        <w:tc>
          <w:tcPr>
            <w:tcW w:w="4253" w:type="dxa"/>
          </w:tcPr>
          <w:p w14:paraId="1163FB8F">
            <w:pPr>
              <w:pStyle w:val="12"/>
              <w:ind w:left="110" w:right="155"/>
              <w:rPr>
                <w:b/>
                <w:sz w:val="24"/>
              </w:rPr>
            </w:pPr>
            <w:r>
              <w:rPr>
                <w:b/>
                <w:sz w:val="24"/>
              </w:rPr>
              <w:t>Речевое</w:t>
            </w:r>
            <w:r>
              <w:rPr>
                <w:b/>
                <w:spacing w:val="-14"/>
                <w:sz w:val="24"/>
              </w:rPr>
              <w:t xml:space="preserve"> </w:t>
            </w:r>
            <w:r>
              <w:rPr>
                <w:b/>
                <w:sz w:val="24"/>
              </w:rPr>
              <w:t>развитие</w:t>
            </w:r>
            <w:r>
              <w:rPr>
                <w:b/>
                <w:spacing w:val="-13"/>
                <w:sz w:val="24"/>
              </w:rPr>
              <w:t xml:space="preserve"> </w:t>
            </w:r>
            <w:r>
              <w:rPr>
                <w:b/>
                <w:sz w:val="24"/>
              </w:rPr>
              <w:t>(развитие</w:t>
            </w:r>
            <w:r>
              <w:rPr>
                <w:b/>
                <w:spacing w:val="-14"/>
                <w:sz w:val="24"/>
              </w:rPr>
              <w:t xml:space="preserve"> </w:t>
            </w:r>
            <w:r>
              <w:rPr>
                <w:b/>
                <w:sz w:val="24"/>
              </w:rPr>
              <w:t>речи (РР), подготовка к обучению грамоте (Г), восприятие</w:t>
            </w:r>
          </w:p>
          <w:p w14:paraId="2C286DC5">
            <w:pPr>
              <w:pStyle w:val="12"/>
              <w:spacing w:line="270" w:lineRule="atLeast"/>
              <w:ind w:left="110" w:right="678"/>
              <w:rPr>
                <w:b/>
                <w:sz w:val="24"/>
              </w:rPr>
            </w:pPr>
            <w:r>
              <w:rPr>
                <w:b/>
                <w:sz w:val="24"/>
              </w:rPr>
              <w:t>художественной</w:t>
            </w:r>
            <w:r>
              <w:rPr>
                <w:b/>
                <w:spacing w:val="-15"/>
                <w:sz w:val="24"/>
              </w:rPr>
              <w:t xml:space="preserve"> </w:t>
            </w:r>
            <w:r>
              <w:rPr>
                <w:b/>
                <w:sz w:val="24"/>
              </w:rPr>
              <w:t>литературы</w:t>
            </w:r>
            <w:r>
              <w:rPr>
                <w:b/>
                <w:spacing w:val="-15"/>
                <w:sz w:val="24"/>
              </w:rPr>
              <w:t xml:space="preserve"> </w:t>
            </w:r>
            <w:r>
              <w:rPr>
                <w:b/>
                <w:sz w:val="24"/>
              </w:rPr>
              <w:t>и фольклора (ХЛ))</w:t>
            </w:r>
          </w:p>
        </w:tc>
        <w:tc>
          <w:tcPr>
            <w:tcW w:w="1180" w:type="dxa"/>
          </w:tcPr>
          <w:p w14:paraId="3AD73F1C">
            <w:pPr>
              <w:pStyle w:val="12"/>
              <w:spacing w:before="240"/>
              <w:rPr>
                <w:b/>
                <w:sz w:val="26"/>
              </w:rPr>
            </w:pPr>
          </w:p>
          <w:p w14:paraId="703F6CAD">
            <w:pPr>
              <w:pStyle w:val="12"/>
              <w:ind w:left="11"/>
              <w:jc w:val="center"/>
              <w:rPr>
                <w:b/>
                <w:sz w:val="26"/>
              </w:rPr>
            </w:pPr>
            <w:r>
              <w:rPr>
                <w:b/>
                <w:spacing w:val="-10"/>
                <w:sz w:val="26"/>
              </w:rPr>
              <w:t>1</w:t>
            </w:r>
          </w:p>
        </w:tc>
        <w:tc>
          <w:tcPr>
            <w:tcW w:w="1795" w:type="dxa"/>
          </w:tcPr>
          <w:p w14:paraId="350E0043">
            <w:pPr>
              <w:pStyle w:val="12"/>
              <w:rPr>
                <w:sz w:val="24"/>
              </w:rPr>
            </w:pPr>
          </w:p>
        </w:tc>
        <w:tc>
          <w:tcPr>
            <w:tcW w:w="1358" w:type="dxa"/>
          </w:tcPr>
          <w:p w14:paraId="4F446FD7">
            <w:pPr>
              <w:pStyle w:val="12"/>
              <w:spacing w:before="240"/>
              <w:rPr>
                <w:b/>
                <w:sz w:val="26"/>
              </w:rPr>
            </w:pPr>
          </w:p>
          <w:p w14:paraId="278E0FDD">
            <w:pPr>
              <w:pStyle w:val="12"/>
              <w:ind w:left="14" w:right="3"/>
              <w:jc w:val="center"/>
              <w:rPr>
                <w:b/>
                <w:sz w:val="26"/>
              </w:rPr>
            </w:pPr>
            <w:r>
              <w:rPr>
                <w:b/>
                <w:sz w:val="26"/>
              </w:rPr>
              <w:t>РР</w:t>
            </w:r>
            <w:r>
              <w:rPr>
                <w:b/>
                <w:spacing w:val="-3"/>
                <w:sz w:val="26"/>
              </w:rPr>
              <w:t xml:space="preserve"> </w:t>
            </w:r>
            <w:r>
              <w:rPr>
                <w:b/>
                <w:sz w:val="26"/>
              </w:rPr>
              <w:t>/</w:t>
            </w:r>
            <w:r>
              <w:rPr>
                <w:b/>
                <w:spacing w:val="-1"/>
                <w:sz w:val="26"/>
              </w:rPr>
              <w:t xml:space="preserve"> </w:t>
            </w:r>
            <w:r>
              <w:rPr>
                <w:b/>
                <w:spacing w:val="-5"/>
                <w:sz w:val="26"/>
              </w:rPr>
              <w:t>ХЛ</w:t>
            </w:r>
          </w:p>
        </w:tc>
        <w:tc>
          <w:tcPr>
            <w:tcW w:w="1126" w:type="dxa"/>
          </w:tcPr>
          <w:p w14:paraId="3F54DA06">
            <w:pPr>
              <w:pStyle w:val="12"/>
              <w:rPr>
                <w:sz w:val="24"/>
              </w:rPr>
            </w:pPr>
          </w:p>
        </w:tc>
        <w:tc>
          <w:tcPr>
            <w:tcW w:w="1257" w:type="dxa"/>
          </w:tcPr>
          <w:p w14:paraId="205A91EC">
            <w:pPr>
              <w:pStyle w:val="12"/>
              <w:rPr>
                <w:sz w:val="24"/>
              </w:rPr>
            </w:pPr>
          </w:p>
        </w:tc>
        <w:tc>
          <w:tcPr>
            <w:tcW w:w="1319" w:type="dxa"/>
          </w:tcPr>
          <w:p w14:paraId="27243C20">
            <w:pPr>
              <w:pStyle w:val="12"/>
              <w:rPr>
                <w:sz w:val="24"/>
              </w:rPr>
            </w:pPr>
          </w:p>
        </w:tc>
      </w:tr>
      <w:tr w14:paraId="59CA2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722" w:type="dxa"/>
            <w:vMerge w:val="continue"/>
            <w:tcBorders>
              <w:top w:val="nil"/>
            </w:tcBorders>
          </w:tcPr>
          <w:p w14:paraId="2D820439">
            <w:pPr>
              <w:rPr>
                <w:sz w:val="2"/>
                <w:szCs w:val="2"/>
              </w:rPr>
            </w:pPr>
          </w:p>
        </w:tc>
        <w:tc>
          <w:tcPr>
            <w:tcW w:w="4253" w:type="dxa"/>
          </w:tcPr>
          <w:p w14:paraId="07D37FCB">
            <w:pPr>
              <w:pStyle w:val="12"/>
              <w:ind w:left="110" w:right="155"/>
              <w:rPr>
                <w:b/>
                <w:sz w:val="24"/>
              </w:rPr>
            </w:pPr>
            <w:r>
              <w:rPr>
                <w:b/>
                <w:spacing w:val="-2"/>
                <w:sz w:val="24"/>
              </w:rPr>
              <w:t xml:space="preserve">Художественно-эстетическое </w:t>
            </w:r>
            <w:r>
              <w:rPr>
                <w:b/>
                <w:sz w:val="24"/>
              </w:rPr>
              <w:t>развитие</w:t>
            </w:r>
            <w:r>
              <w:rPr>
                <w:b/>
                <w:spacing w:val="-11"/>
                <w:sz w:val="24"/>
              </w:rPr>
              <w:t xml:space="preserve"> </w:t>
            </w:r>
            <w:r>
              <w:rPr>
                <w:b/>
                <w:sz w:val="24"/>
              </w:rPr>
              <w:t>(рисование</w:t>
            </w:r>
            <w:r>
              <w:rPr>
                <w:b/>
                <w:spacing w:val="-11"/>
                <w:sz w:val="24"/>
              </w:rPr>
              <w:t xml:space="preserve"> </w:t>
            </w:r>
            <w:r>
              <w:rPr>
                <w:b/>
                <w:sz w:val="24"/>
              </w:rPr>
              <w:t>(Р),</w:t>
            </w:r>
            <w:r>
              <w:rPr>
                <w:b/>
                <w:spacing w:val="-10"/>
                <w:sz w:val="24"/>
              </w:rPr>
              <w:t xml:space="preserve"> </w:t>
            </w:r>
            <w:r>
              <w:rPr>
                <w:b/>
                <w:sz w:val="24"/>
              </w:rPr>
              <w:t>лепка</w:t>
            </w:r>
            <w:r>
              <w:rPr>
                <w:b/>
                <w:spacing w:val="-11"/>
                <w:sz w:val="24"/>
              </w:rPr>
              <w:t xml:space="preserve"> </w:t>
            </w:r>
            <w:r>
              <w:rPr>
                <w:b/>
                <w:sz w:val="24"/>
              </w:rPr>
              <w:t>(Л), аппликация (А), художественный</w:t>
            </w:r>
          </w:p>
          <w:p w14:paraId="272C4991">
            <w:pPr>
              <w:pStyle w:val="12"/>
              <w:spacing w:line="259" w:lineRule="exact"/>
              <w:ind w:left="110"/>
              <w:rPr>
                <w:b/>
                <w:sz w:val="24"/>
              </w:rPr>
            </w:pPr>
            <w:r>
              <w:rPr>
                <w:b/>
                <w:sz w:val="24"/>
              </w:rPr>
              <w:t>труд</w:t>
            </w:r>
            <w:r>
              <w:rPr>
                <w:b/>
                <w:spacing w:val="-2"/>
                <w:sz w:val="24"/>
              </w:rPr>
              <w:t xml:space="preserve"> </w:t>
            </w:r>
            <w:r>
              <w:rPr>
                <w:b/>
                <w:sz w:val="24"/>
              </w:rPr>
              <w:t>(ХТ),</w:t>
            </w:r>
            <w:r>
              <w:rPr>
                <w:b/>
                <w:spacing w:val="-2"/>
                <w:sz w:val="24"/>
              </w:rPr>
              <w:t xml:space="preserve"> </w:t>
            </w:r>
            <w:r>
              <w:rPr>
                <w:b/>
                <w:sz w:val="24"/>
              </w:rPr>
              <w:t>музыка</w:t>
            </w:r>
            <w:r>
              <w:rPr>
                <w:b/>
                <w:spacing w:val="-2"/>
                <w:sz w:val="24"/>
              </w:rPr>
              <w:t xml:space="preserve"> </w:t>
            </w:r>
            <w:r>
              <w:rPr>
                <w:b/>
                <w:spacing w:val="-5"/>
                <w:sz w:val="24"/>
              </w:rPr>
              <w:t>(М)</w:t>
            </w:r>
          </w:p>
        </w:tc>
        <w:tc>
          <w:tcPr>
            <w:tcW w:w="1180" w:type="dxa"/>
          </w:tcPr>
          <w:p w14:paraId="1F70B130">
            <w:pPr>
              <w:pStyle w:val="12"/>
              <w:spacing w:before="103"/>
              <w:rPr>
                <w:b/>
                <w:sz w:val="26"/>
              </w:rPr>
            </w:pPr>
          </w:p>
          <w:p w14:paraId="67EF4BC1">
            <w:pPr>
              <w:pStyle w:val="12"/>
              <w:ind w:left="11"/>
              <w:jc w:val="center"/>
              <w:rPr>
                <w:b/>
                <w:sz w:val="26"/>
              </w:rPr>
            </w:pPr>
            <w:r>
              <w:rPr>
                <w:b/>
                <w:spacing w:val="-10"/>
                <w:sz w:val="26"/>
              </w:rPr>
              <w:t>4</w:t>
            </w:r>
          </w:p>
        </w:tc>
        <w:tc>
          <w:tcPr>
            <w:tcW w:w="1795" w:type="dxa"/>
          </w:tcPr>
          <w:p w14:paraId="11D137D0">
            <w:pPr>
              <w:pStyle w:val="12"/>
              <w:rPr>
                <w:sz w:val="24"/>
              </w:rPr>
            </w:pPr>
          </w:p>
        </w:tc>
        <w:tc>
          <w:tcPr>
            <w:tcW w:w="1358" w:type="dxa"/>
          </w:tcPr>
          <w:p w14:paraId="1077E7B3">
            <w:pPr>
              <w:pStyle w:val="12"/>
              <w:spacing w:before="103"/>
              <w:rPr>
                <w:b/>
                <w:sz w:val="26"/>
              </w:rPr>
            </w:pPr>
          </w:p>
          <w:p w14:paraId="59617478">
            <w:pPr>
              <w:pStyle w:val="12"/>
              <w:ind w:left="14" w:right="1"/>
              <w:jc w:val="center"/>
              <w:rPr>
                <w:b/>
                <w:sz w:val="26"/>
              </w:rPr>
            </w:pPr>
            <w:r>
              <w:rPr>
                <w:b/>
                <w:spacing w:val="-10"/>
                <w:sz w:val="26"/>
              </w:rPr>
              <w:t>М</w:t>
            </w:r>
          </w:p>
        </w:tc>
        <w:tc>
          <w:tcPr>
            <w:tcW w:w="1126" w:type="dxa"/>
          </w:tcPr>
          <w:p w14:paraId="3D7C249B">
            <w:pPr>
              <w:pStyle w:val="12"/>
              <w:spacing w:before="103"/>
              <w:rPr>
                <w:b/>
                <w:sz w:val="26"/>
              </w:rPr>
            </w:pPr>
          </w:p>
          <w:p w14:paraId="61F0D98E">
            <w:pPr>
              <w:pStyle w:val="12"/>
              <w:ind w:left="15"/>
              <w:jc w:val="center"/>
              <w:rPr>
                <w:b/>
                <w:sz w:val="26"/>
              </w:rPr>
            </w:pPr>
            <w:r>
              <w:rPr>
                <w:b/>
                <w:spacing w:val="-10"/>
                <w:sz w:val="26"/>
              </w:rPr>
              <w:t>Р</w:t>
            </w:r>
          </w:p>
        </w:tc>
        <w:tc>
          <w:tcPr>
            <w:tcW w:w="1257" w:type="dxa"/>
          </w:tcPr>
          <w:p w14:paraId="1CCACA4D">
            <w:pPr>
              <w:pStyle w:val="12"/>
              <w:spacing w:before="103"/>
              <w:rPr>
                <w:b/>
                <w:sz w:val="26"/>
              </w:rPr>
            </w:pPr>
          </w:p>
          <w:p w14:paraId="6B0EDF64">
            <w:pPr>
              <w:pStyle w:val="12"/>
              <w:ind w:left="15" w:right="1"/>
              <w:jc w:val="center"/>
              <w:rPr>
                <w:b/>
                <w:sz w:val="26"/>
              </w:rPr>
            </w:pPr>
            <w:r>
              <w:rPr>
                <w:b/>
                <w:spacing w:val="-10"/>
                <w:sz w:val="26"/>
              </w:rPr>
              <w:t>М</w:t>
            </w:r>
          </w:p>
        </w:tc>
        <w:tc>
          <w:tcPr>
            <w:tcW w:w="1319" w:type="dxa"/>
          </w:tcPr>
          <w:p w14:paraId="7F9BA844">
            <w:pPr>
              <w:pStyle w:val="12"/>
              <w:spacing w:before="103"/>
              <w:rPr>
                <w:b/>
                <w:sz w:val="26"/>
              </w:rPr>
            </w:pPr>
          </w:p>
          <w:p w14:paraId="29809BCC">
            <w:pPr>
              <w:pStyle w:val="12"/>
              <w:ind w:left="22" w:right="6"/>
              <w:jc w:val="center"/>
              <w:rPr>
                <w:b/>
                <w:sz w:val="26"/>
              </w:rPr>
            </w:pPr>
            <w:r>
              <w:rPr>
                <w:b/>
                <w:sz w:val="26"/>
              </w:rPr>
              <w:t>Л</w:t>
            </w:r>
            <w:r>
              <w:rPr>
                <w:b/>
                <w:spacing w:val="-4"/>
                <w:sz w:val="26"/>
              </w:rPr>
              <w:t xml:space="preserve"> </w:t>
            </w:r>
            <w:r>
              <w:rPr>
                <w:b/>
                <w:sz w:val="26"/>
              </w:rPr>
              <w:t>/</w:t>
            </w:r>
            <w:r>
              <w:rPr>
                <w:b/>
                <w:spacing w:val="-2"/>
                <w:sz w:val="26"/>
              </w:rPr>
              <w:t xml:space="preserve"> </w:t>
            </w:r>
            <w:r>
              <w:rPr>
                <w:b/>
                <w:spacing w:val="-10"/>
                <w:sz w:val="26"/>
              </w:rPr>
              <w:t>А</w:t>
            </w:r>
          </w:p>
        </w:tc>
      </w:tr>
      <w:tr w14:paraId="41552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722" w:type="dxa"/>
            <w:vMerge w:val="continue"/>
            <w:tcBorders>
              <w:top w:val="nil"/>
            </w:tcBorders>
          </w:tcPr>
          <w:p w14:paraId="3ECB89E7">
            <w:pPr>
              <w:rPr>
                <w:sz w:val="2"/>
                <w:szCs w:val="2"/>
              </w:rPr>
            </w:pPr>
          </w:p>
        </w:tc>
        <w:tc>
          <w:tcPr>
            <w:tcW w:w="4253" w:type="dxa"/>
          </w:tcPr>
          <w:p w14:paraId="6F80B450">
            <w:pPr>
              <w:pStyle w:val="12"/>
              <w:spacing w:line="276" w:lineRule="exact"/>
              <w:ind w:left="110"/>
              <w:rPr>
                <w:b/>
                <w:sz w:val="24"/>
              </w:rPr>
            </w:pPr>
            <w:r>
              <w:rPr>
                <w:b/>
                <w:sz w:val="24"/>
              </w:rPr>
              <w:t>Физическое</w:t>
            </w:r>
            <w:r>
              <w:rPr>
                <w:b/>
                <w:spacing w:val="-15"/>
                <w:sz w:val="24"/>
              </w:rPr>
              <w:t xml:space="preserve"> </w:t>
            </w:r>
            <w:r>
              <w:rPr>
                <w:b/>
                <w:sz w:val="24"/>
              </w:rPr>
              <w:t>развитие</w:t>
            </w:r>
            <w:r>
              <w:rPr>
                <w:b/>
                <w:spacing w:val="-15"/>
                <w:sz w:val="24"/>
              </w:rPr>
              <w:t xml:space="preserve"> </w:t>
            </w:r>
            <w:r>
              <w:rPr>
                <w:b/>
                <w:sz w:val="24"/>
              </w:rPr>
              <w:t>(физкультура (Ф), плавание (П))</w:t>
            </w:r>
          </w:p>
        </w:tc>
        <w:tc>
          <w:tcPr>
            <w:tcW w:w="1180" w:type="dxa"/>
          </w:tcPr>
          <w:p w14:paraId="5F01BFC6">
            <w:pPr>
              <w:pStyle w:val="12"/>
              <w:spacing w:before="126"/>
              <w:ind w:left="11"/>
              <w:jc w:val="center"/>
              <w:rPr>
                <w:b/>
                <w:sz w:val="26"/>
              </w:rPr>
            </w:pPr>
            <w:r>
              <w:rPr>
                <w:b/>
                <w:spacing w:val="-10"/>
                <w:sz w:val="26"/>
              </w:rPr>
              <w:t>3</w:t>
            </w:r>
          </w:p>
        </w:tc>
        <w:tc>
          <w:tcPr>
            <w:tcW w:w="1795" w:type="dxa"/>
          </w:tcPr>
          <w:p w14:paraId="036A8572">
            <w:pPr>
              <w:pStyle w:val="12"/>
              <w:spacing w:before="126"/>
              <w:ind w:left="10"/>
              <w:jc w:val="center"/>
              <w:rPr>
                <w:b/>
                <w:sz w:val="26"/>
              </w:rPr>
            </w:pPr>
            <w:r>
              <w:rPr>
                <w:b/>
                <w:spacing w:val="-10"/>
                <w:sz w:val="26"/>
              </w:rPr>
              <w:t>Ф</w:t>
            </w:r>
          </w:p>
        </w:tc>
        <w:tc>
          <w:tcPr>
            <w:tcW w:w="1358" w:type="dxa"/>
          </w:tcPr>
          <w:p w14:paraId="30167518">
            <w:pPr>
              <w:pStyle w:val="12"/>
              <w:rPr>
                <w:sz w:val="24"/>
              </w:rPr>
            </w:pPr>
          </w:p>
        </w:tc>
        <w:tc>
          <w:tcPr>
            <w:tcW w:w="1126" w:type="dxa"/>
          </w:tcPr>
          <w:p w14:paraId="3C8172FC">
            <w:pPr>
              <w:pStyle w:val="12"/>
              <w:spacing w:before="126"/>
              <w:ind w:left="15" w:right="2"/>
              <w:jc w:val="center"/>
              <w:rPr>
                <w:b/>
                <w:sz w:val="26"/>
              </w:rPr>
            </w:pPr>
            <w:r>
              <w:rPr>
                <w:b/>
                <w:spacing w:val="-10"/>
                <w:sz w:val="26"/>
              </w:rPr>
              <w:t>Ф</w:t>
            </w:r>
          </w:p>
        </w:tc>
        <w:tc>
          <w:tcPr>
            <w:tcW w:w="1257" w:type="dxa"/>
          </w:tcPr>
          <w:p w14:paraId="26167087">
            <w:pPr>
              <w:pStyle w:val="12"/>
              <w:rPr>
                <w:sz w:val="24"/>
              </w:rPr>
            </w:pPr>
          </w:p>
        </w:tc>
        <w:tc>
          <w:tcPr>
            <w:tcW w:w="1319" w:type="dxa"/>
          </w:tcPr>
          <w:p w14:paraId="10DEEE52">
            <w:pPr>
              <w:pStyle w:val="12"/>
              <w:spacing w:before="126"/>
              <w:ind w:left="22" w:right="1"/>
              <w:jc w:val="center"/>
              <w:rPr>
                <w:b/>
                <w:sz w:val="26"/>
              </w:rPr>
            </w:pPr>
            <w:r>
              <w:rPr>
                <w:b/>
                <w:spacing w:val="-10"/>
                <w:sz w:val="26"/>
              </w:rPr>
              <w:t>П</w:t>
            </w:r>
          </w:p>
        </w:tc>
      </w:tr>
      <w:tr w14:paraId="01EBC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975" w:type="dxa"/>
            <w:gridSpan w:val="2"/>
          </w:tcPr>
          <w:p w14:paraId="38D0CCE5">
            <w:pPr>
              <w:pStyle w:val="12"/>
              <w:spacing w:line="272" w:lineRule="exact"/>
              <w:ind w:left="107"/>
              <w:rPr>
                <w:b/>
                <w:sz w:val="24"/>
              </w:rPr>
            </w:pPr>
            <w:r>
              <w:rPr>
                <w:b/>
                <w:sz w:val="24"/>
              </w:rPr>
              <w:t>Беседа,</w:t>
            </w:r>
            <w:r>
              <w:rPr>
                <w:b/>
                <w:spacing w:val="-3"/>
                <w:sz w:val="24"/>
              </w:rPr>
              <w:t xml:space="preserve"> </w:t>
            </w:r>
            <w:r>
              <w:rPr>
                <w:b/>
                <w:sz w:val="24"/>
              </w:rPr>
              <w:t>загадка,</w:t>
            </w:r>
            <w:r>
              <w:rPr>
                <w:b/>
                <w:spacing w:val="-3"/>
                <w:sz w:val="24"/>
              </w:rPr>
              <w:t xml:space="preserve"> </w:t>
            </w:r>
            <w:r>
              <w:rPr>
                <w:b/>
                <w:spacing w:val="-2"/>
                <w:sz w:val="24"/>
              </w:rPr>
              <w:t>разговор</w:t>
            </w:r>
          </w:p>
        </w:tc>
        <w:tc>
          <w:tcPr>
            <w:tcW w:w="1180" w:type="dxa"/>
          </w:tcPr>
          <w:p w14:paraId="62574673">
            <w:pPr>
              <w:pStyle w:val="12"/>
              <w:rPr>
                <w:sz w:val="22"/>
              </w:rPr>
            </w:pPr>
          </w:p>
        </w:tc>
        <w:tc>
          <w:tcPr>
            <w:tcW w:w="1795" w:type="dxa"/>
          </w:tcPr>
          <w:p w14:paraId="58514E4F">
            <w:pPr>
              <w:pStyle w:val="12"/>
              <w:spacing w:line="279" w:lineRule="exact"/>
              <w:ind w:left="10" w:right="3"/>
              <w:jc w:val="center"/>
              <w:rPr>
                <w:b/>
                <w:sz w:val="26"/>
              </w:rPr>
            </w:pPr>
            <w:r>
              <w:rPr>
                <w:b/>
                <w:spacing w:val="-10"/>
                <w:sz w:val="26"/>
              </w:rPr>
              <w:t>+</w:t>
            </w:r>
          </w:p>
        </w:tc>
        <w:tc>
          <w:tcPr>
            <w:tcW w:w="1358" w:type="dxa"/>
          </w:tcPr>
          <w:p w14:paraId="6AC91273">
            <w:pPr>
              <w:pStyle w:val="12"/>
              <w:spacing w:line="279" w:lineRule="exact"/>
              <w:ind w:left="14" w:right="2"/>
              <w:jc w:val="center"/>
              <w:rPr>
                <w:b/>
                <w:sz w:val="26"/>
              </w:rPr>
            </w:pPr>
            <w:r>
              <w:rPr>
                <w:b/>
                <w:spacing w:val="-10"/>
                <w:sz w:val="26"/>
              </w:rPr>
              <w:t>+</w:t>
            </w:r>
          </w:p>
        </w:tc>
        <w:tc>
          <w:tcPr>
            <w:tcW w:w="1126" w:type="dxa"/>
          </w:tcPr>
          <w:p w14:paraId="24B2E6ED">
            <w:pPr>
              <w:pStyle w:val="12"/>
              <w:spacing w:line="279" w:lineRule="exact"/>
              <w:ind w:left="15" w:right="1"/>
              <w:jc w:val="center"/>
              <w:rPr>
                <w:b/>
                <w:sz w:val="26"/>
              </w:rPr>
            </w:pPr>
            <w:r>
              <w:rPr>
                <w:b/>
                <w:spacing w:val="-10"/>
                <w:sz w:val="26"/>
              </w:rPr>
              <w:t>+</w:t>
            </w:r>
          </w:p>
        </w:tc>
        <w:tc>
          <w:tcPr>
            <w:tcW w:w="1257" w:type="dxa"/>
          </w:tcPr>
          <w:p w14:paraId="0576C800">
            <w:pPr>
              <w:pStyle w:val="12"/>
              <w:spacing w:line="279" w:lineRule="exact"/>
              <w:ind w:left="15" w:right="2"/>
              <w:jc w:val="center"/>
              <w:rPr>
                <w:b/>
                <w:sz w:val="26"/>
              </w:rPr>
            </w:pPr>
            <w:r>
              <w:rPr>
                <w:b/>
                <w:spacing w:val="-10"/>
                <w:sz w:val="26"/>
              </w:rPr>
              <w:t>+</w:t>
            </w:r>
          </w:p>
        </w:tc>
        <w:tc>
          <w:tcPr>
            <w:tcW w:w="1319" w:type="dxa"/>
          </w:tcPr>
          <w:p w14:paraId="00CD3AE4">
            <w:pPr>
              <w:pStyle w:val="12"/>
              <w:spacing w:line="279" w:lineRule="exact"/>
              <w:ind w:left="22" w:right="2"/>
              <w:jc w:val="center"/>
              <w:rPr>
                <w:b/>
                <w:sz w:val="26"/>
              </w:rPr>
            </w:pPr>
            <w:r>
              <w:rPr>
                <w:b/>
                <w:spacing w:val="-10"/>
                <w:sz w:val="26"/>
              </w:rPr>
              <w:t>+</w:t>
            </w:r>
          </w:p>
        </w:tc>
      </w:tr>
      <w:tr w14:paraId="73B21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975" w:type="dxa"/>
            <w:gridSpan w:val="2"/>
          </w:tcPr>
          <w:p w14:paraId="471F5F03">
            <w:pPr>
              <w:pStyle w:val="12"/>
              <w:spacing w:line="273" w:lineRule="exact"/>
              <w:ind w:left="107"/>
              <w:rPr>
                <w:b/>
                <w:sz w:val="24"/>
              </w:rPr>
            </w:pPr>
            <w:r>
              <w:rPr>
                <w:b/>
                <w:spacing w:val="-2"/>
                <w:sz w:val="24"/>
              </w:rPr>
              <w:t>Мастерская</w:t>
            </w:r>
          </w:p>
        </w:tc>
        <w:tc>
          <w:tcPr>
            <w:tcW w:w="1180" w:type="dxa"/>
          </w:tcPr>
          <w:p w14:paraId="6AD25F3D">
            <w:pPr>
              <w:pStyle w:val="12"/>
              <w:rPr>
                <w:sz w:val="22"/>
              </w:rPr>
            </w:pPr>
          </w:p>
        </w:tc>
        <w:tc>
          <w:tcPr>
            <w:tcW w:w="1795" w:type="dxa"/>
          </w:tcPr>
          <w:p w14:paraId="4652B45E">
            <w:pPr>
              <w:pStyle w:val="12"/>
              <w:rPr>
                <w:sz w:val="22"/>
              </w:rPr>
            </w:pPr>
          </w:p>
        </w:tc>
        <w:tc>
          <w:tcPr>
            <w:tcW w:w="1358" w:type="dxa"/>
          </w:tcPr>
          <w:p w14:paraId="147A3B6A">
            <w:pPr>
              <w:pStyle w:val="12"/>
              <w:spacing w:line="280" w:lineRule="exact"/>
              <w:ind w:left="14" w:right="2"/>
              <w:jc w:val="center"/>
              <w:rPr>
                <w:b/>
                <w:sz w:val="26"/>
              </w:rPr>
            </w:pPr>
            <w:r>
              <w:rPr>
                <w:b/>
                <w:spacing w:val="-10"/>
                <w:sz w:val="26"/>
              </w:rPr>
              <w:t>+</w:t>
            </w:r>
          </w:p>
        </w:tc>
        <w:tc>
          <w:tcPr>
            <w:tcW w:w="1126" w:type="dxa"/>
          </w:tcPr>
          <w:p w14:paraId="0D476FFA">
            <w:pPr>
              <w:pStyle w:val="12"/>
              <w:rPr>
                <w:sz w:val="22"/>
              </w:rPr>
            </w:pPr>
          </w:p>
        </w:tc>
        <w:tc>
          <w:tcPr>
            <w:tcW w:w="1257" w:type="dxa"/>
          </w:tcPr>
          <w:p w14:paraId="0E5122A5">
            <w:pPr>
              <w:pStyle w:val="12"/>
              <w:spacing w:line="280" w:lineRule="exact"/>
              <w:ind w:left="15" w:right="2"/>
              <w:jc w:val="center"/>
              <w:rPr>
                <w:b/>
                <w:sz w:val="26"/>
              </w:rPr>
            </w:pPr>
            <w:r>
              <w:rPr>
                <w:b/>
                <w:spacing w:val="-10"/>
                <w:sz w:val="26"/>
              </w:rPr>
              <w:t>+</w:t>
            </w:r>
          </w:p>
        </w:tc>
        <w:tc>
          <w:tcPr>
            <w:tcW w:w="1319" w:type="dxa"/>
          </w:tcPr>
          <w:p w14:paraId="52D7AE54">
            <w:pPr>
              <w:pStyle w:val="12"/>
              <w:rPr>
                <w:sz w:val="22"/>
              </w:rPr>
            </w:pPr>
          </w:p>
        </w:tc>
      </w:tr>
      <w:tr w14:paraId="66ECE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6975" w:type="dxa"/>
            <w:gridSpan w:val="2"/>
          </w:tcPr>
          <w:p w14:paraId="706CCDA3">
            <w:pPr>
              <w:pStyle w:val="12"/>
              <w:spacing w:line="273" w:lineRule="exact"/>
              <w:ind w:left="107"/>
              <w:rPr>
                <w:b/>
                <w:sz w:val="24"/>
              </w:rPr>
            </w:pPr>
            <w:r>
              <w:rPr>
                <w:b/>
                <w:sz w:val="24"/>
              </w:rPr>
              <w:t>Чтение</w:t>
            </w:r>
            <w:r>
              <w:rPr>
                <w:b/>
                <w:spacing w:val="-7"/>
                <w:sz w:val="24"/>
              </w:rPr>
              <w:t xml:space="preserve"> </w:t>
            </w:r>
            <w:r>
              <w:rPr>
                <w:b/>
                <w:sz w:val="24"/>
              </w:rPr>
              <w:t>художественной</w:t>
            </w:r>
            <w:r>
              <w:rPr>
                <w:b/>
                <w:spacing w:val="-5"/>
                <w:sz w:val="24"/>
              </w:rPr>
              <w:t xml:space="preserve"> </w:t>
            </w:r>
            <w:r>
              <w:rPr>
                <w:b/>
                <w:sz w:val="24"/>
              </w:rPr>
              <w:t>и</w:t>
            </w:r>
            <w:r>
              <w:rPr>
                <w:b/>
                <w:spacing w:val="-4"/>
                <w:sz w:val="24"/>
              </w:rPr>
              <w:t xml:space="preserve"> </w:t>
            </w:r>
            <w:r>
              <w:rPr>
                <w:b/>
                <w:sz w:val="24"/>
              </w:rPr>
              <w:t>познавательной</w:t>
            </w:r>
            <w:r>
              <w:rPr>
                <w:b/>
                <w:spacing w:val="-5"/>
                <w:sz w:val="24"/>
              </w:rPr>
              <w:t xml:space="preserve"> </w:t>
            </w:r>
            <w:r>
              <w:rPr>
                <w:b/>
                <w:spacing w:val="-2"/>
                <w:sz w:val="24"/>
              </w:rPr>
              <w:t>литературы</w:t>
            </w:r>
          </w:p>
        </w:tc>
        <w:tc>
          <w:tcPr>
            <w:tcW w:w="1180" w:type="dxa"/>
          </w:tcPr>
          <w:p w14:paraId="50D8D213">
            <w:pPr>
              <w:pStyle w:val="12"/>
              <w:rPr>
                <w:sz w:val="22"/>
              </w:rPr>
            </w:pPr>
          </w:p>
        </w:tc>
        <w:tc>
          <w:tcPr>
            <w:tcW w:w="1795" w:type="dxa"/>
          </w:tcPr>
          <w:p w14:paraId="3E474596">
            <w:pPr>
              <w:pStyle w:val="12"/>
              <w:spacing w:line="277" w:lineRule="exact"/>
              <w:ind w:left="10" w:right="3"/>
              <w:jc w:val="center"/>
              <w:rPr>
                <w:b/>
                <w:sz w:val="26"/>
              </w:rPr>
            </w:pPr>
            <w:r>
              <w:rPr>
                <w:b/>
                <w:spacing w:val="-10"/>
                <w:sz w:val="26"/>
              </w:rPr>
              <w:t>+</w:t>
            </w:r>
          </w:p>
        </w:tc>
        <w:tc>
          <w:tcPr>
            <w:tcW w:w="1358" w:type="dxa"/>
          </w:tcPr>
          <w:p w14:paraId="6C18A3AF">
            <w:pPr>
              <w:pStyle w:val="12"/>
              <w:spacing w:line="277" w:lineRule="exact"/>
              <w:ind w:left="14" w:right="2"/>
              <w:jc w:val="center"/>
              <w:rPr>
                <w:b/>
                <w:sz w:val="26"/>
              </w:rPr>
            </w:pPr>
            <w:r>
              <w:rPr>
                <w:b/>
                <w:spacing w:val="-10"/>
                <w:sz w:val="26"/>
              </w:rPr>
              <w:t>+</w:t>
            </w:r>
          </w:p>
        </w:tc>
        <w:tc>
          <w:tcPr>
            <w:tcW w:w="1126" w:type="dxa"/>
          </w:tcPr>
          <w:p w14:paraId="292D20A4">
            <w:pPr>
              <w:pStyle w:val="12"/>
              <w:spacing w:line="277" w:lineRule="exact"/>
              <w:ind w:left="15" w:right="1"/>
              <w:jc w:val="center"/>
              <w:rPr>
                <w:b/>
                <w:sz w:val="26"/>
              </w:rPr>
            </w:pPr>
            <w:r>
              <w:rPr>
                <w:b/>
                <w:spacing w:val="-10"/>
                <w:sz w:val="26"/>
              </w:rPr>
              <w:t>+</w:t>
            </w:r>
          </w:p>
        </w:tc>
        <w:tc>
          <w:tcPr>
            <w:tcW w:w="1257" w:type="dxa"/>
          </w:tcPr>
          <w:p w14:paraId="1C12A5B5">
            <w:pPr>
              <w:pStyle w:val="12"/>
              <w:spacing w:line="277" w:lineRule="exact"/>
              <w:ind w:left="15" w:right="2"/>
              <w:jc w:val="center"/>
              <w:rPr>
                <w:b/>
                <w:sz w:val="26"/>
              </w:rPr>
            </w:pPr>
            <w:r>
              <w:rPr>
                <w:b/>
                <w:spacing w:val="-10"/>
                <w:sz w:val="26"/>
              </w:rPr>
              <w:t>+</w:t>
            </w:r>
          </w:p>
        </w:tc>
        <w:tc>
          <w:tcPr>
            <w:tcW w:w="1319" w:type="dxa"/>
          </w:tcPr>
          <w:p w14:paraId="2748290D">
            <w:pPr>
              <w:pStyle w:val="12"/>
              <w:spacing w:line="277" w:lineRule="exact"/>
              <w:ind w:left="22" w:right="2"/>
              <w:jc w:val="center"/>
              <w:rPr>
                <w:b/>
                <w:sz w:val="26"/>
              </w:rPr>
            </w:pPr>
            <w:r>
              <w:rPr>
                <w:b/>
                <w:spacing w:val="-10"/>
                <w:sz w:val="26"/>
              </w:rPr>
              <w:t>+</w:t>
            </w:r>
          </w:p>
        </w:tc>
      </w:tr>
      <w:tr w14:paraId="37375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975" w:type="dxa"/>
            <w:gridSpan w:val="2"/>
          </w:tcPr>
          <w:p w14:paraId="56A8E7B9">
            <w:pPr>
              <w:pStyle w:val="12"/>
              <w:spacing w:line="273" w:lineRule="exact"/>
              <w:ind w:left="107"/>
              <w:rPr>
                <w:b/>
                <w:sz w:val="24"/>
              </w:rPr>
            </w:pPr>
            <w:r>
              <w:rPr>
                <w:b/>
                <w:sz w:val="24"/>
              </w:rPr>
              <w:t>Экспериментирование</w:t>
            </w:r>
            <w:r>
              <w:rPr>
                <w:b/>
                <w:spacing w:val="-6"/>
                <w:sz w:val="24"/>
              </w:rPr>
              <w:t xml:space="preserve"> </w:t>
            </w:r>
            <w:r>
              <w:rPr>
                <w:b/>
                <w:sz w:val="24"/>
              </w:rPr>
              <w:t>и</w:t>
            </w:r>
            <w:r>
              <w:rPr>
                <w:b/>
                <w:spacing w:val="-5"/>
                <w:sz w:val="24"/>
              </w:rPr>
              <w:t xml:space="preserve"> </w:t>
            </w:r>
            <w:r>
              <w:rPr>
                <w:b/>
                <w:spacing w:val="-2"/>
                <w:sz w:val="24"/>
              </w:rPr>
              <w:t>наблюдение</w:t>
            </w:r>
          </w:p>
        </w:tc>
        <w:tc>
          <w:tcPr>
            <w:tcW w:w="1180" w:type="dxa"/>
          </w:tcPr>
          <w:p w14:paraId="76E96216">
            <w:pPr>
              <w:pStyle w:val="12"/>
              <w:rPr>
                <w:sz w:val="22"/>
              </w:rPr>
            </w:pPr>
          </w:p>
        </w:tc>
        <w:tc>
          <w:tcPr>
            <w:tcW w:w="1795" w:type="dxa"/>
          </w:tcPr>
          <w:p w14:paraId="6B17C892">
            <w:pPr>
              <w:pStyle w:val="12"/>
              <w:rPr>
                <w:sz w:val="22"/>
              </w:rPr>
            </w:pPr>
          </w:p>
        </w:tc>
        <w:tc>
          <w:tcPr>
            <w:tcW w:w="1358" w:type="dxa"/>
          </w:tcPr>
          <w:p w14:paraId="6DE658CE">
            <w:pPr>
              <w:pStyle w:val="12"/>
              <w:spacing w:line="280" w:lineRule="exact"/>
              <w:ind w:left="14" w:right="2"/>
              <w:jc w:val="center"/>
              <w:rPr>
                <w:b/>
                <w:sz w:val="26"/>
              </w:rPr>
            </w:pPr>
            <w:r>
              <w:rPr>
                <w:b/>
                <w:spacing w:val="-10"/>
                <w:sz w:val="26"/>
              </w:rPr>
              <w:t>+</w:t>
            </w:r>
          </w:p>
        </w:tc>
        <w:tc>
          <w:tcPr>
            <w:tcW w:w="1126" w:type="dxa"/>
          </w:tcPr>
          <w:p w14:paraId="6D4B378F">
            <w:pPr>
              <w:pStyle w:val="12"/>
              <w:rPr>
                <w:sz w:val="22"/>
              </w:rPr>
            </w:pPr>
          </w:p>
        </w:tc>
        <w:tc>
          <w:tcPr>
            <w:tcW w:w="1257" w:type="dxa"/>
          </w:tcPr>
          <w:p w14:paraId="272424E5">
            <w:pPr>
              <w:pStyle w:val="12"/>
              <w:rPr>
                <w:sz w:val="22"/>
              </w:rPr>
            </w:pPr>
          </w:p>
        </w:tc>
        <w:tc>
          <w:tcPr>
            <w:tcW w:w="1319" w:type="dxa"/>
          </w:tcPr>
          <w:p w14:paraId="43509D93">
            <w:pPr>
              <w:pStyle w:val="12"/>
              <w:spacing w:line="280" w:lineRule="exact"/>
              <w:ind w:left="22" w:right="2"/>
              <w:jc w:val="center"/>
              <w:rPr>
                <w:b/>
                <w:sz w:val="26"/>
              </w:rPr>
            </w:pPr>
            <w:r>
              <w:rPr>
                <w:b/>
                <w:spacing w:val="-10"/>
                <w:sz w:val="26"/>
              </w:rPr>
              <w:t>+</w:t>
            </w:r>
          </w:p>
        </w:tc>
      </w:tr>
      <w:tr w14:paraId="7471C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975" w:type="dxa"/>
            <w:gridSpan w:val="2"/>
          </w:tcPr>
          <w:p w14:paraId="6A6AA1F9">
            <w:pPr>
              <w:pStyle w:val="12"/>
              <w:spacing w:line="273" w:lineRule="exact"/>
              <w:ind w:left="107"/>
              <w:rPr>
                <w:b/>
                <w:sz w:val="24"/>
              </w:rPr>
            </w:pPr>
            <w:r>
              <w:rPr>
                <w:b/>
                <w:spacing w:val="-4"/>
                <w:sz w:val="24"/>
              </w:rPr>
              <w:t>Игра</w:t>
            </w:r>
          </w:p>
        </w:tc>
        <w:tc>
          <w:tcPr>
            <w:tcW w:w="1180" w:type="dxa"/>
          </w:tcPr>
          <w:p w14:paraId="33681AB1">
            <w:pPr>
              <w:pStyle w:val="12"/>
              <w:rPr>
                <w:sz w:val="22"/>
              </w:rPr>
            </w:pPr>
          </w:p>
        </w:tc>
        <w:tc>
          <w:tcPr>
            <w:tcW w:w="1795" w:type="dxa"/>
          </w:tcPr>
          <w:p w14:paraId="4C5C1C26">
            <w:pPr>
              <w:pStyle w:val="12"/>
              <w:spacing w:line="280" w:lineRule="exact"/>
              <w:ind w:left="10" w:right="3"/>
              <w:jc w:val="center"/>
              <w:rPr>
                <w:b/>
                <w:sz w:val="26"/>
              </w:rPr>
            </w:pPr>
            <w:r>
              <w:rPr>
                <w:b/>
                <w:spacing w:val="-10"/>
                <w:sz w:val="26"/>
              </w:rPr>
              <w:t>+</w:t>
            </w:r>
          </w:p>
        </w:tc>
        <w:tc>
          <w:tcPr>
            <w:tcW w:w="1358" w:type="dxa"/>
          </w:tcPr>
          <w:p w14:paraId="69A6EC85">
            <w:pPr>
              <w:pStyle w:val="12"/>
              <w:spacing w:line="280" w:lineRule="exact"/>
              <w:ind w:left="14" w:right="2"/>
              <w:jc w:val="center"/>
              <w:rPr>
                <w:b/>
                <w:sz w:val="26"/>
              </w:rPr>
            </w:pPr>
            <w:r>
              <w:rPr>
                <w:b/>
                <w:spacing w:val="-10"/>
                <w:sz w:val="26"/>
              </w:rPr>
              <w:t>+</w:t>
            </w:r>
          </w:p>
        </w:tc>
        <w:tc>
          <w:tcPr>
            <w:tcW w:w="1126" w:type="dxa"/>
          </w:tcPr>
          <w:p w14:paraId="0D8FBE23">
            <w:pPr>
              <w:pStyle w:val="12"/>
              <w:spacing w:line="280" w:lineRule="exact"/>
              <w:ind w:left="15" w:right="1"/>
              <w:jc w:val="center"/>
              <w:rPr>
                <w:b/>
                <w:sz w:val="26"/>
              </w:rPr>
            </w:pPr>
            <w:r>
              <w:rPr>
                <w:b/>
                <w:spacing w:val="-10"/>
                <w:sz w:val="26"/>
              </w:rPr>
              <w:t>+</w:t>
            </w:r>
          </w:p>
        </w:tc>
        <w:tc>
          <w:tcPr>
            <w:tcW w:w="1257" w:type="dxa"/>
          </w:tcPr>
          <w:p w14:paraId="4EB00A83">
            <w:pPr>
              <w:pStyle w:val="12"/>
              <w:spacing w:line="280" w:lineRule="exact"/>
              <w:ind w:left="15" w:right="2"/>
              <w:jc w:val="center"/>
              <w:rPr>
                <w:b/>
                <w:sz w:val="26"/>
              </w:rPr>
            </w:pPr>
            <w:r>
              <w:rPr>
                <w:b/>
                <w:spacing w:val="-10"/>
                <w:sz w:val="26"/>
              </w:rPr>
              <w:t>+</w:t>
            </w:r>
          </w:p>
        </w:tc>
        <w:tc>
          <w:tcPr>
            <w:tcW w:w="1319" w:type="dxa"/>
          </w:tcPr>
          <w:p w14:paraId="71BA1BAC">
            <w:pPr>
              <w:pStyle w:val="12"/>
              <w:spacing w:line="280" w:lineRule="exact"/>
              <w:ind w:left="22" w:right="2"/>
              <w:jc w:val="center"/>
              <w:rPr>
                <w:b/>
                <w:sz w:val="26"/>
              </w:rPr>
            </w:pPr>
            <w:r>
              <w:rPr>
                <w:b/>
                <w:spacing w:val="-10"/>
                <w:sz w:val="26"/>
              </w:rPr>
              <w:t>+</w:t>
            </w:r>
          </w:p>
        </w:tc>
      </w:tr>
      <w:tr w14:paraId="4E71E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6975" w:type="dxa"/>
            <w:gridSpan w:val="2"/>
          </w:tcPr>
          <w:p w14:paraId="50C41D38">
            <w:pPr>
              <w:pStyle w:val="12"/>
              <w:spacing w:line="273" w:lineRule="exact"/>
              <w:ind w:left="107"/>
              <w:rPr>
                <w:b/>
                <w:sz w:val="24"/>
              </w:rPr>
            </w:pPr>
            <w:r>
              <w:rPr>
                <w:b/>
                <w:sz w:val="24"/>
              </w:rPr>
              <w:t>Решение</w:t>
            </w:r>
            <w:r>
              <w:rPr>
                <w:b/>
                <w:spacing w:val="-5"/>
                <w:sz w:val="24"/>
              </w:rPr>
              <w:t xml:space="preserve"> </w:t>
            </w:r>
            <w:r>
              <w:rPr>
                <w:b/>
                <w:sz w:val="24"/>
              </w:rPr>
              <w:t>ситуативных</w:t>
            </w:r>
            <w:r>
              <w:rPr>
                <w:b/>
                <w:spacing w:val="-4"/>
                <w:sz w:val="24"/>
              </w:rPr>
              <w:t xml:space="preserve"> </w:t>
            </w:r>
            <w:r>
              <w:rPr>
                <w:b/>
                <w:spacing w:val="-2"/>
                <w:sz w:val="24"/>
              </w:rPr>
              <w:t>задач</w:t>
            </w:r>
          </w:p>
        </w:tc>
        <w:tc>
          <w:tcPr>
            <w:tcW w:w="1180" w:type="dxa"/>
          </w:tcPr>
          <w:p w14:paraId="28EA3011">
            <w:pPr>
              <w:pStyle w:val="12"/>
              <w:rPr>
                <w:sz w:val="22"/>
              </w:rPr>
            </w:pPr>
          </w:p>
        </w:tc>
        <w:tc>
          <w:tcPr>
            <w:tcW w:w="1795" w:type="dxa"/>
          </w:tcPr>
          <w:p w14:paraId="6CB6C926">
            <w:pPr>
              <w:pStyle w:val="12"/>
              <w:rPr>
                <w:sz w:val="22"/>
              </w:rPr>
            </w:pPr>
          </w:p>
        </w:tc>
        <w:tc>
          <w:tcPr>
            <w:tcW w:w="1358" w:type="dxa"/>
          </w:tcPr>
          <w:p w14:paraId="0DBE126A">
            <w:pPr>
              <w:pStyle w:val="12"/>
              <w:rPr>
                <w:sz w:val="22"/>
              </w:rPr>
            </w:pPr>
          </w:p>
        </w:tc>
        <w:tc>
          <w:tcPr>
            <w:tcW w:w="1126" w:type="dxa"/>
          </w:tcPr>
          <w:p w14:paraId="352A1A37">
            <w:pPr>
              <w:pStyle w:val="12"/>
              <w:spacing w:line="277" w:lineRule="exact"/>
              <w:ind w:left="15" w:right="1"/>
              <w:jc w:val="center"/>
              <w:rPr>
                <w:b/>
                <w:sz w:val="26"/>
              </w:rPr>
            </w:pPr>
            <w:r>
              <w:rPr>
                <w:b/>
                <w:spacing w:val="-10"/>
                <w:sz w:val="26"/>
              </w:rPr>
              <w:t>+</w:t>
            </w:r>
          </w:p>
        </w:tc>
        <w:tc>
          <w:tcPr>
            <w:tcW w:w="1257" w:type="dxa"/>
          </w:tcPr>
          <w:p w14:paraId="3C211F94">
            <w:pPr>
              <w:pStyle w:val="12"/>
              <w:rPr>
                <w:sz w:val="22"/>
              </w:rPr>
            </w:pPr>
          </w:p>
        </w:tc>
        <w:tc>
          <w:tcPr>
            <w:tcW w:w="1319" w:type="dxa"/>
          </w:tcPr>
          <w:p w14:paraId="24B1749C">
            <w:pPr>
              <w:pStyle w:val="12"/>
              <w:rPr>
                <w:sz w:val="22"/>
              </w:rPr>
            </w:pPr>
          </w:p>
        </w:tc>
      </w:tr>
      <w:tr w14:paraId="5A235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975" w:type="dxa"/>
            <w:gridSpan w:val="2"/>
          </w:tcPr>
          <w:p w14:paraId="1BA0EDFF">
            <w:pPr>
              <w:pStyle w:val="12"/>
              <w:spacing w:line="275" w:lineRule="exact"/>
              <w:ind w:left="107"/>
              <w:rPr>
                <w:b/>
                <w:sz w:val="24"/>
              </w:rPr>
            </w:pPr>
            <w:r>
              <w:rPr>
                <w:b/>
                <w:sz w:val="24"/>
              </w:rPr>
              <w:t>Работа</w:t>
            </w:r>
            <w:r>
              <w:rPr>
                <w:b/>
                <w:spacing w:val="-4"/>
                <w:sz w:val="24"/>
              </w:rPr>
              <w:t xml:space="preserve"> </w:t>
            </w:r>
            <w:r>
              <w:rPr>
                <w:b/>
                <w:sz w:val="24"/>
              </w:rPr>
              <w:t>в</w:t>
            </w:r>
            <w:r>
              <w:rPr>
                <w:b/>
                <w:spacing w:val="-3"/>
                <w:sz w:val="24"/>
              </w:rPr>
              <w:t xml:space="preserve"> </w:t>
            </w:r>
            <w:r>
              <w:rPr>
                <w:b/>
                <w:sz w:val="24"/>
              </w:rPr>
              <w:t>книжном</w:t>
            </w:r>
            <w:r>
              <w:rPr>
                <w:b/>
                <w:spacing w:val="-4"/>
                <w:sz w:val="24"/>
              </w:rPr>
              <w:t xml:space="preserve"> </w:t>
            </w:r>
            <w:r>
              <w:rPr>
                <w:b/>
                <w:spacing w:val="-2"/>
                <w:sz w:val="24"/>
              </w:rPr>
              <w:t>уголке</w:t>
            </w:r>
          </w:p>
        </w:tc>
        <w:tc>
          <w:tcPr>
            <w:tcW w:w="1180" w:type="dxa"/>
          </w:tcPr>
          <w:p w14:paraId="67960CB1">
            <w:pPr>
              <w:pStyle w:val="12"/>
              <w:rPr>
                <w:sz w:val="22"/>
              </w:rPr>
            </w:pPr>
          </w:p>
        </w:tc>
        <w:tc>
          <w:tcPr>
            <w:tcW w:w="1795" w:type="dxa"/>
          </w:tcPr>
          <w:p w14:paraId="6ADF6861">
            <w:pPr>
              <w:pStyle w:val="12"/>
              <w:spacing w:before="2" w:line="278" w:lineRule="exact"/>
              <w:ind w:left="10" w:right="3"/>
              <w:jc w:val="center"/>
              <w:rPr>
                <w:b/>
                <w:sz w:val="26"/>
              </w:rPr>
            </w:pPr>
            <w:r>
              <w:rPr>
                <w:b/>
                <w:spacing w:val="-10"/>
                <w:sz w:val="26"/>
              </w:rPr>
              <w:t>+</w:t>
            </w:r>
          </w:p>
        </w:tc>
        <w:tc>
          <w:tcPr>
            <w:tcW w:w="1358" w:type="dxa"/>
          </w:tcPr>
          <w:p w14:paraId="43767479">
            <w:pPr>
              <w:pStyle w:val="12"/>
              <w:spacing w:before="2" w:line="278" w:lineRule="exact"/>
              <w:ind w:left="14" w:right="2"/>
              <w:jc w:val="center"/>
              <w:rPr>
                <w:b/>
                <w:sz w:val="26"/>
              </w:rPr>
            </w:pPr>
            <w:r>
              <w:rPr>
                <w:b/>
                <w:spacing w:val="-10"/>
                <w:sz w:val="26"/>
              </w:rPr>
              <w:t>+</w:t>
            </w:r>
          </w:p>
        </w:tc>
        <w:tc>
          <w:tcPr>
            <w:tcW w:w="1126" w:type="dxa"/>
          </w:tcPr>
          <w:p w14:paraId="5D276E1E">
            <w:pPr>
              <w:pStyle w:val="12"/>
              <w:spacing w:before="2" w:line="278" w:lineRule="exact"/>
              <w:ind w:left="15" w:right="1"/>
              <w:jc w:val="center"/>
              <w:rPr>
                <w:b/>
                <w:sz w:val="26"/>
              </w:rPr>
            </w:pPr>
            <w:r>
              <w:rPr>
                <w:b/>
                <w:spacing w:val="-10"/>
                <w:sz w:val="26"/>
              </w:rPr>
              <w:t>+</w:t>
            </w:r>
          </w:p>
        </w:tc>
        <w:tc>
          <w:tcPr>
            <w:tcW w:w="1257" w:type="dxa"/>
          </w:tcPr>
          <w:p w14:paraId="1C4B56A2">
            <w:pPr>
              <w:pStyle w:val="12"/>
              <w:spacing w:before="2" w:line="278" w:lineRule="exact"/>
              <w:ind w:left="15" w:right="2"/>
              <w:jc w:val="center"/>
              <w:rPr>
                <w:b/>
                <w:sz w:val="26"/>
              </w:rPr>
            </w:pPr>
            <w:r>
              <w:rPr>
                <w:b/>
                <w:spacing w:val="-10"/>
                <w:sz w:val="26"/>
              </w:rPr>
              <w:t>+</w:t>
            </w:r>
          </w:p>
        </w:tc>
        <w:tc>
          <w:tcPr>
            <w:tcW w:w="1319" w:type="dxa"/>
          </w:tcPr>
          <w:p w14:paraId="5C532704">
            <w:pPr>
              <w:pStyle w:val="12"/>
              <w:spacing w:before="2" w:line="278" w:lineRule="exact"/>
              <w:ind w:left="22" w:right="2"/>
              <w:jc w:val="center"/>
              <w:rPr>
                <w:b/>
                <w:sz w:val="26"/>
              </w:rPr>
            </w:pPr>
            <w:r>
              <w:rPr>
                <w:b/>
                <w:spacing w:val="-10"/>
                <w:sz w:val="26"/>
              </w:rPr>
              <w:t>+</w:t>
            </w:r>
          </w:p>
        </w:tc>
      </w:tr>
      <w:tr w14:paraId="24E8A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722" w:type="dxa"/>
          </w:tcPr>
          <w:p w14:paraId="286AD189">
            <w:pPr>
              <w:pStyle w:val="12"/>
              <w:spacing w:line="273" w:lineRule="exact"/>
              <w:ind w:left="107"/>
              <w:rPr>
                <w:b/>
                <w:sz w:val="24"/>
              </w:rPr>
            </w:pPr>
            <w:r>
              <w:rPr>
                <w:b/>
                <w:sz w:val="24"/>
              </w:rPr>
              <w:t>Другие</w:t>
            </w:r>
            <w:r>
              <w:rPr>
                <w:b/>
                <w:spacing w:val="-3"/>
                <w:sz w:val="24"/>
              </w:rPr>
              <w:t xml:space="preserve"> </w:t>
            </w:r>
            <w:r>
              <w:rPr>
                <w:b/>
                <w:spacing w:val="-2"/>
                <w:sz w:val="24"/>
              </w:rPr>
              <w:t>формы:</w:t>
            </w:r>
          </w:p>
        </w:tc>
        <w:tc>
          <w:tcPr>
            <w:tcW w:w="4253" w:type="dxa"/>
          </w:tcPr>
          <w:p w14:paraId="481118A5">
            <w:pPr>
              <w:pStyle w:val="12"/>
              <w:rPr>
                <w:sz w:val="22"/>
              </w:rPr>
            </w:pPr>
          </w:p>
        </w:tc>
        <w:tc>
          <w:tcPr>
            <w:tcW w:w="1180" w:type="dxa"/>
          </w:tcPr>
          <w:p w14:paraId="74EDBCB3">
            <w:pPr>
              <w:pStyle w:val="12"/>
              <w:rPr>
                <w:sz w:val="22"/>
              </w:rPr>
            </w:pPr>
          </w:p>
        </w:tc>
        <w:tc>
          <w:tcPr>
            <w:tcW w:w="1795" w:type="dxa"/>
          </w:tcPr>
          <w:p w14:paraId="67109F29">
            <w:pPr>
              <w:pStyle w:val="12"/>
              <w:rPr>
                <w:sz w:val="22"/>
              </w:rPr>
            </w:pPr>
          </w:p>
        </w:tc>
        <w:tc>
          <w:tcPr>
            <w:tcW w:w="1358" w:type="dxa"/>
          </w:tcPr>
          <w:p w14:paraId="11231A13">
            <w:pPr>
              <w:pStyle w:val="12"/>
              <w:rPr>
                <w:sz w:val="22"/>
              </w:rPr>
            </w:pPr>
          </w:p>
        </w:tc>
        <w:tc>
          <w:tcPr>
            <w:tcW w:w="1126" w:type="dxa"/>
          </w:tcPr>
          <w:p w14:paraId="3D3179E2">
            <w:pPr>
              <w:pStyle w:val="12"/>
              <w:rPr>
                <w:sz w:val="22"/>
              </w:rPr>
            </w:pPr>
          </w:p>
        </w:tc>
        <w:tc>
          <w:tcPr>
            <w:tcW w:w="1257" w:type="dxa"/>
          </w:tcPr>
          <w:p w14:paraId="6D6837BD">
            <w:pPr>
              <w:pStyle w:val="12"/>
              <w:rPr>
                <w:sz w:val="22"/>
              </w:rPr>
            </w:pPr>
          </w:p>
        </w:tc>
        <w:tc>
          <w:tcPr>
            <w:tcW w:w="1319" w:type="dxa"/>
          </w:tcPr>
          <w:p w14:paraId="1663D110">
            <w:pPr>
              <w:pStyle w:val="12"/>
              <w:rPr>
                <w:sz w:val="22"/>
              </w:rPr>
            </w:pPr>
          </w:p>
        </w:tc>
      </w:tr>
    </w:tbl>
    <w:p w14:paraId="02CE92A5">
      <w:pPr>
        <w:spacing w:before="299"/>
        <w:ind w:left="424" w:right="0" w:firstLine="0"/>
        <w:jc w:val="left"/>
        <w:rPr>
          <w:sz w:val="26"/>
        </w:rPr>
      </w:pPr>
      <w:r>
        <w:rPr>
          <w:sz w:val="26"/>
        </w:rPr>
        <w:t>Общее</w:t>
      </w:r>
      <w:r>
        <w:rPr>
          <w:spacing w:val="-1"/>
          <w:sz w:val="26"/>
        </w:rPr>
        <w:t xml:space="preserve"> </w:t>
      </w:r>
      <w:r>
        <w:rPr>
          <w:sz w:val="26"/>
        </w:rPr>
        <w:t>количество</w:t>
      </w:r>
      <w:r>
        <w:rPr>
          <w:spacing w:val="-4"/>
          <w:sz w:val="26"/>
        </w:rPr>
        <w:t xml:space="preserve"> </w:t>
      </w:r>
      <w:r>
        <w:rPr>
          <w:sz w:val="26"/>
        </w:rPr>
        <w:t>занятий</w:t>
      </w:r>
      <w:r>
        <w:rPr>
          <w:spacing w:val="-4"/>
          <w:sz w:val="26"/>
        </w:rPr>
        <w:t xml:space="preserve"> </w:t>
      </w:r>
      <w:r>
        <w:rPr>
          <w:sz w:val="26"/>
        </w:rPr>
        <w:t>в</w:t>
      </w:r>
      <w:r>
        <w:rPr>
          <w:spacing w:val="-4"/>
          <w:sz w:val="26"/>
        </w:rPr>
        <w:t xml:space="preserve"> </w:t>
      </w:r>
      <w:r>
        <w:rPr>
          <w:sz w:val="26"/>
        </w:rPr>
        <w:t>неделю</w:t>
      </w:r>
      <w:r>
        <w:rPr>
          <w:spacing w:val="-1"/>
          <w:sz w:val="26"/>
        </w:rPr>
        <w:t xml:space="preserve"> </w:t>
      </w:r>
      <w:r>
        <w:rPr>
          <w:sz w:val="26"/>
        </w:rPr>
        <w:t>в</w:t>
      </w:r>
      <w:r>
        <w:rPr>
          <w:spacing w:val="-4"/>
          <w:sz w:val="26"/>
        </w:rPr>
        <w:t xml:space="preserve"> </w:t>
      </w:r>
      <w:r>
        <w:rPr>
          <w:sz w:val="26"/>
        </w:rPr>
        <w:t>группах</w:t>
      </w:r>
      <w:r>
        <w:rPr>
          <w:spacing w:val="-4"/>
          <w:sz w:val="26"/>
        </w:rPr>
        <w:t xml:space="preserve"> </w:t>
      </w:r>
      <w:r>
        <w:rPr>
          <w:sz w:val="26"/>
        </w:rPr>
        <w:t>общеразвивающей</w:t>
      </w:r>
      <w:r>
        <w:rPr>
          <w:spacing w:val="-4"/>
          <w:sz w:val="26"/>
        </w:rPr>
        <w:t xml:space="preserve"> </w:t>
      </w:r>
      <w:r>
        <w:rPr>
          <w:sz w:val="26"/>
        </w:rPr>
        <w:t>направленности 10,</w:t>
      </w:r>
      <w:r>
        <w:rPr>
          <w:spacing w:val="-4"/>
          <w:sz w:val="26"/>
        </w:rPr>
        <w:t xml:space="preserve"> </w:t>
      </w:r>
      <w:r>
        <w:rPr>
          <w:sz w:val="26"/>
        </w:rPr>
        <w:t>по</w:t>
      </w:r>
      <w:r>
        <w:rPr>
          <w:spacing w:val="-4"/>
          <w:sz w:val="26"/>
        </w:rPr>
        <w:t xml:space="preserve"> </w:t>
      </w:r>
      <w:r>
        <w:rPr>
          <w:sz w:val="26"/>
        </w:rPr>
        <w:t>2</w:t>
      </w:r>
      <w:r>
        <w:rPr>
          <w:spacing w:val="-4"/>
          <w:sz w:val="26"/>
        </w:rPr>
        <w:t xml:space="preserve"> </w:t>
      </w:r>
      <w:r>
        <w:rPr>
          <w:sz w:val="26"/>
        </w:rPr>
        <w:t>занятия</w:t>
      </w:r>
      <w:r>
        <w:rPr>
          <w:spacing w:val="-3"/>
          <w:sz w:val="26"/>
        </w:rPr>
        <w:t xml:space="preserve"> </w:t>
      </w:r>
      <w:r>
        <w:rPr>
          <w:sz w:val="26"/>
        </w:rPr>
        <w:t>в</w:t>
      </w:r>
      <w:r>
        <w:rPr>
          <w:spacing w:val="-4"/>
          <w:sz w:val="26"/>
        </w:rPr>
        <w:t xml:space="preserve"> </w:t>
      </w:r>
      <w:r>
        <w:rPr>
          <w:sz w:val="26"/>
        </w:rPr>
        <w:t>день.</w:t>
      </w:r>
      <w:r>
        <w:rPr>
          <w:spacing w:val="-2"/>
          <w:sz w:val="26"/>
        </w:rPr>
        <w:t xml:space="preserve"> </w:t>
      </w:r>
      <w:r>
        <w:rPr>
          <w:sz w:val="26"/>
        </w:rPr>
        <w:t>Занятия</w:t>
      </w:r>
      <w:r>
        <w:rPr>
          <w:spacing w:val="-3"/>
          <w:sz w:val="26"/>
        </w:rPr>
        <w:t xml:space="preserve"> </w:t>
      </w:r>
      <w:r>
        <w:rPr>
          <w:sz w:val="26"/>
        </w:rPr>
        <w:t>проводятся</w:t>
      </w:r>
      <w:r>
        <w:rPr>
          <w:spacing w:val="-1"/>
          <w:sz w:val="26"/>
        </w:rPr>
        <w:t xml:space="preserve"> </w:t>
      </w:r>
      <w:r>
        <w:rPr>
          <w:sz w:val="26"/>
        </w:rPr>
        <w:t>в первую и во вторую половину дня (после дневного сна. Длительность занятий – 10 минут</w:t>
      </w:r>
    </w:p>
    <w:p w14:paraId="30B6EB9B">
      <w:pPr>
        <w:spacing w:after="0"/>
        <w:jc w:val="left"/>
        <w:rPr>
          <w:sz w:val="26"/>
        </w:rPr>
        <w:sectPr>
          <w:headerReference r:id="rId401" w:type="default"/>
          <w:footerReference r:id="rId402" w:type="default"/>
          <w:pgSz w:w="16840" w:h="11910" w:orient="landscape"/>
          <w:pgMar w:top="1400" w:right="708" w:bottom="1700" w:left="708" w:header="965" w:footer="1516" w:gutter="0"/>
          <w:cols w:space="720" w:num="1"/>
        </w:sectPr>
      </w:pPr>
    </w:p>
    <w:p w14:paraId="12C7C0CD">
      <w:pPr>
        <w:pStyle w:val="2"/>
        <w:spacing w:before="278"/>
        <w:ind w:left="782"/>
      </w:pPr>
      <w:r>
        <w:t>Формы</w:t>
      </w:r>
      <w:r>
        <w:rPr>
          <w:spacing w:val="-7"/>
        </w:rPr>
        <w:t xml:space="preserve"> </w:t>
      </w:r>
      <w:r>
        <w:t>организации</w:t>
      </w:r>
      <w:r>
        <w:rPr>
          <w:spacing w:val="-5"/>
        </w:rPr>
        <w:t xml:space="preserve"> </w:t>
      </w:r>
      <w:r>
        <w:t>образовательного</w:t>
      </w:r>
      <w:r>
        <w:rPr>
          <w:spacing w:val="-4"/>
        </w:rPr>
        <w:t xml:space="preserve"> </w:t>
      </w:r>
      <w:r>
        <w:t>процесса</w:t>
      </w:r>
      <w:r>
        <w:rPr>
          <w:spacing w:val="-3"/>
        </w:rPr>
        <w:t xml:space="preserve"> </w:t>
      </w:r>
      <w:r>
        <w:t>в</w:t>
      </w:r>
      <w:r>
        <w:rPr>
          <w:spacing w:val="-5"/>
        </w:rPr>
        <w:t xml:space="preserve"> </w:t>
      </w:r>
      <w:r>
        <w:t>течение</w:t>
      </w:r>
      <w:r>
        <w:rPr>
          <w:spacing w:val="-4"/>
        </w:rPr>
        <w:t xml:space="preserve"> </w:t>
      </w:r>
      <w:r>
        <w:t>недели.</w:t>
      </w:r>
      <w:r>
        <w:rPr>
          <w:spacing w:val="-4"/>
        </w:rPr>
        <w:t xml:space="preserve"> </w:t>
      </w:r>
      <w:r>
        <w:t>Младшая</w:t>
      </w:r>
      <w:r>
        <w:rPr>
          <w:spacing w:val="-5"/>
        </w:rPr>
        <w:t xml:space="preserve"> </w:t>
      </w:r>
      <w:r>
        <w:t>группа</w:t>
      </w:r>
      <w:r>
        <w:rPr>
          <w:spacing w:val="-4"/>
        </w:rPr>
        <w:t xml:space="preserve"> </w:t>
      </w:r>
      <w:r>
        <w:t>(дети</w:t>
      </w:r>
      <w:r>
        <w:rPr>
          <w:spacing w:val="-4"/>
        </w:rPr>
        <w:t xml:space="preserve"> </w:t>
      </w:r>
      <w:r>
        <w:t>от</w:t>
      </w:r>
      <w:r>
        <w:rPr>
          <w:spacing w:val="-4"/>
        </w:rPr>
        <w:t xml:space="preserve"> </w:t>
      </w:r>
      <w:r>
        <w:t>3</w:t>
      </w:r>
      <w:r>
        <w:rPr>
          <w:spacing w:val="-4"/>
        </w:rPr>
        <w:t xml:space="preserve"> </w:t>
      </w:r>
      <w:r>
        <w:t>до</w:t>
      </w:r>
      <w:r>
        <w:rPr>
          <w:spacing w:val="-4"/>
        </w:rPr>
        <w:t xml:space="preserve"> </w:t>
      </w:r>
      <w:r>
        <w:t>4</w:t>
      </w:r>
      <w:r>
        <w:rPr>
          <w:spacing w:val="-5"/>
        </w:rPr>
        <w:t xml:space="preserve"> </w:t>
      </w:r>
      <w:r>
        <w:rPr>
          <w:spacing w:val="-4"/>
        </w:rPr>
        <w:t>лет)</w:t>
      </w:r>
    </w:p>
    <w:p w14:paraId="236C18F6">
      <w:pPr>
        <w:pStyle w:val="8"/>
        <w:spacing w:before="7"/>
        <w:ind w:left="0"/>
        <w:jc w:val="left"/>
        <w:rPr>
          <w:b/>
          <w:sz w:val="10"/>
        </w:rPr>
      </w:pPr>
    </w:p>
    <w:tbl>
      <w:tblPr>
        <w:tblStyle w:val="7"/>
        <w:tblW w:w="0" w:type="auto"/>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22"/>
        <w:gridCol w:w="4253"/>
        <w:gridCol w:w="1180"/>
        <w:gridCol w:w="1795"/>
        <w:gridCol w:w="1358"/>
        <w:gridCol w:w="1126"/>
        <w:gridCol w:w="1257"/>
        <w:gridCol w:w="1319"/>
      </w:tblGrid>
      <w:tr w14:paraId="69E89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722" w:type="dxa"/>
            <w:vMerge w:val="restart"/>
          </w:tcPr>
          <w:p w14:paraId="794953DB">
            <w:pPr>
              <w:pStyle w:val="12"/>
              <w:spacing w:line="270" w:lineRule="atLeast"/>
              <w:ind w:left="628" w:right="217" w:hanging="399"/>
              <w:rPr>
                <w:b/>
                <w:sz w:val="24"/>
              </w:rPr>
            </w:pPr>
            <w:r>
              <w:rPr>
                <w:b/>
                <w:sz w:val="24"/>
              </w:rPr>
              <w:t>Формы</w:t>
            </w:r>
            <w:r>
              <w:rPr>
                <w:b/>
                <w:spacing w:val="-15"/>
                <w:sz w:val="24"/>
              </w:rPr>
              <w:t xml:space="preserve"> </w:t>
            </w:r>
            <w:r>
              <w:rPr>
                <w:b/>
                <w:sz w:val="24"/>
              </w:rPr>
              <w:t>организации обр. процесса</w:t>
            </w:r>
          </w:p>
        </w:tc>
        <w:tc>
          <w:tcPr>
            <w:tcW w:w="4253" w:type="dxa"/>
            <w:vMerge w:val="restart"/>
          </w:tcPr>
          <w:p w14:paraId="52819BA6">
            <w:pPr>
              <w:pStyle w:val="12"/>
              <w:spacing w:line="270" w:lineRule="atLeast"/>
              <w:ind w:left="1425" w:right="678" w:hanging="732"/>
              <w:rPr>
                <w:b/>
                <w:sz w:val="24"/>
              </w:rPr>
            </w:pPr>
            <w:r>
              <w:rPr>
                <w:b/>
                <w:sz w:val="24"/>
              </w:rPr>
              <w:t>Образовательная</w:t>
            </w:r>
            <w:r>
              <w:rPr>
                <w:b/>
                <w:spacing w:val="-15"/>
                <w:sz w:val="24"/>
              </w:rPr>
              <w:t xml:space="preserve"> </w:t>
            </w:r>
            <w:r>
              <w:rPr>
                <w:b/>
                <w:sz w:val="24"/>
              </w:rPr>
              <w:t xml:space="preserve">область, </w:t>
            </w:r>
            <w:r>
              <w:rPr>
                <w:b/>
                <w:spacing w:val="-2"/>
                <w:sz w:val="24"/>
              </w:rPr>
              <w:t>направление</w:t>
            </w:r>
          </w:p>
        </w:tc>
        <w:tc>
          <w:tcPr>
            <w:tcW w:w="1180" w:type="dxa"/>
            <w:vMerge w:val="restart"/>
          </w:tcPr>
          <w:p w14:paraId="4AA84F5F">
            <w:pPr>
              <w:pStyle w:val="12"/>
              <w:spacing w:line="270" w:lineRule="atLeast"/>
              <w:ind w:left="352" w:right="130" w:hanging="207"/>
              <w:rPr>
                <w:b/>
                <w:sz w:val="24"/>
              </w:rPr>
            </w:pPr>
            <w:r>
              <w:rPr>
                <w:b/>
                <w:spacing w:val="-2"/>
                <w:sz w:val="24"/>
              </w:rPr>
              <w:t xml:space="preserve">Количе- </w:t>
            </w:r>
            <w:r>
              <w:rPr>
                <w:b/>
                <w:spacing w:val="-4"/>
                <w:sz w:val="24"/>
              </w:rPr>
              <w:t>ство</w:t>
            </w:r>
          </w:p>
        </w:tc>
        <w:tc>
          <w:tcPr>
            <w:tcW w:w="6855" w:type="dxa"/>
            <w:gridSpan w:val="5"/>
          </w:tcPr>
          <w:p w14:paraId="583E3E73">
            <w:pPr>
              <w:pStyle w:val="12"/>
              <w:spacing w:line="256" w:lineRule="exact"/>
              <w:ind w:left="15"/>
              <w:jc w:val="center"/>
              <w:rPr>
                <w:b/>
                <w:sz w:val="24"/>
              </w:rPr>
            </w:pPr>
            <w:r>
              <w:rPr>
                <w:b/>
                <w:sz w:val="24"/>
              </w:rPr>
              <w:t xml:space="preserve">День </w:t>
            </w:r>
            <w:r>
              <w:rPr>
                <w:b/>
                <w:spacing w:val="-2"/>
                <w:sz w:val="24"/>
              </w:rPr>
              <w:t>недели</w:t>
            </w:r>
          </w:p>
        </w:tc>
      </w:tr>
      <w:tr w14:paraId="005C5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722" w:type="dxa"/>
            <w:vMerge w:val="continue"/>
            <w:tcBorders>
              <w:top w:val="nil"/>
            </w:tcBorders>
          </w:tcPr>
          <w:p w14:paraId="2E31EB0D">
            <w:pPr>
              <w:rPr>
                <w:sz w:val="2"/>
                <w:szCs w:val="2"/>
              </w:rPr>
            </w:pPr>
          </w:p>
        </w:tc>
        <w:tc>
          <w:tcPr>
            <w:tcW w:w="4253" w:type="dxa"/>
            <w:vMerge w:val="continue"/>
            <w:tcBorders>
              <w:top w:val="nil"/>
            </w:tcBorders>
          </w:tcPr>
          <w:p w14:paraId="4C64C7B8">
            <w:pPr>
              <w:rPr>
                <w:sz w:val="2"/>
                <w:szCs w:val="2"/>
              </w:rPr>
            </w:pPr>
          </w:p>
        </w:tc>
        <w:tc>
          <w:tcPr>
            <w:tcW w:w="1180" w:type="dxa"/>
            <w:vMerge w:val="continue"/>
            <w:tcBorders>
              <w:top w:val="nil"/>
            </w:tcBorders>
          </w:tcPr>
          <w:p w14:paraId="2FA60E99">
            <w:pPr>
              <w:rPr>
                <w:sz w:val="2"/>
                <w:szCs w:val="2"/>
              </w:rPr>
            </w:pPr>
          </w:p>
        </w:tc>
        <w:tc>
          <w:tcPr>
            <w:tcW w:w="1795" w:type="dxa"/>
          </w:tcPr>
          <w:p w14:paraId="0574B84F">
            <w:pPr>
              <w:pStyle w:val="12"/>
              <w:spacing w:line="256" w:lineRule="exact"/>
              <w:ind w:left="10"/>
              <w:jc w:val="center"/>
              <w:rPr>
                <w:b/>
                <w:sz w:val="24"/>
              </w:rPr>
            </w:pPr>
            <w:r>
              <w:rPr>
                <w:b/>
                <w:spacing w:val="-2"/>
                <w:sz w:val="24"/>
              </w:rPr>
              <w:t>Понедельник</w:t>
            </w:r>
          </w:p>
        </w:tc>
        <w:tc>
          <w:tcPr>
            <w:tcW w:w="1358" w:type="dxa"/>
          </w:tcPr>
          <w:p w14:paraId="744C0888">
            <w:pPr>
              <w:pStyle w:val="12"/>
              <w:spacing w:line="256" w:lineRule="exact"/>
              <w:ind w:left="14"/>
              <w:jc w:val="center"/>
              <w:rPr>
                <w:b/>
                <w:sz w:val="24"/>
              </w:rPr>
            </w:pPr>
            <w:r>
              <w:rPr>
                <w:b/>
                <w:spacing w:val="-2"/>
                <w:sz w:val="24"/>
              </w:rPr>
              <w:t>Вторник</w:t>
            </w:r>
          </w:p>
        </w:tc>
        <w:tc>
          <w:tcPr>
            <w:tcW w:w="1126" w:type="dxa"/>
          </w:tcPr>
          <w:p w14:paraId="482F8424">
            <w:pPr>
              <w:pStyle w:val="12"/>
              <w:spacing w:line="256" w:lineRule="exact"/>
              <w:ind w:left="15" w:right="2"/>
              <w:jc w:val="center"/>
              <w:rPr>
                <w:b/>
                <w:sz w:val="24"/>
              </w:rPr>
            </w:pPr>
            <w:r>
              <w:rPr>
                <w:b/>
                <w:spacing w:val="-2"/>
                <w:sz w:val="24"/>
              </w:rPr>
              <w:t>Среда</w:t>
            </w:r>
          </w:p>
        </w:tc>
        <w:tc>
          <w:tcPr>
            <w:tcW w:w="1257" w:type="dxa"/>
          </w:tcPr>
          <w:p w14:paraId="617133FF">
            <w:pPr>
              <w:pStyle w:val="12"/>
              <w:spacing w:line="256" w:lineRule="exact"/>
              <w:ind w:left="15"/>
              <w:jc w:val="center"/>
              <w:rPr>
                <w:b/>
                <w:sz w:val="24"/>
              </w:rPr>
            </w:pPr>
            <w:r>
              <w:rPr>
                <w:b/>
                <w:spacing w:val="-2"/>
                <w:sz w:val="24"/>
              </w:rPr>
              <w:t>Четверг</w:t>
            </w:r>
          </w:p>
        </w:tc>
        <w:tc>
          <w:tcPr>
            <w:tcW w:w="1319" w:type="dxa"/>
          </w:tcPr>
          <w:p w14:paraId="6F7E7E44">
            <w:pPr>
              <w:pStyle w:val="12"/>
              <w:spacing w:line="256" w:lineRule="exact"/>
              <w:ind w:left="22"/>
              <w:jc w:val="center"/>
              <w:rPr>
                <w:b/>
                <w:sz w:val="24"/>
              </w:rPr>
            </w:pPr>
            <w:r>
              <w:rPr>
                <w:b/>
                <w:spacing w:val="-2"/>
                <w:sz w:val="24"/>
              </w:rPr>
              <w:t>Пятница</w:t>
            </w:r>
          </w:p>
        </w:tc>
      </w:tr>
      <w:tr w14:paraId="1C32D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722" w:type="dxa"/>
            <w:vMerge w:val="restart"/>
          </w:tcPr>
          <w:p w14:paraId="11B1AA12">
            <w:pPr>
              <w:pStyle w:val="12"/>
              <w:rPr>
                <w:b/>
                <w:sz w:val="24"/>
              </w:rPr>
            </w:pPr>
          </w:p>
          <w:p w14:paraId="3ADB0D99">
            <w:pPr>
              <w:pStyle w:val="12"/>
              <w:rPr>
                <w:b/>
                <w:sz w:val="24"/>
              </w:rPr>
            </w:pPr>
          </w:p>
          <w:p w14:paraId="07534987">
            <w:pPr>
              <w:pStyle w:val="12"/>
              <w:rPr>
                <w:b/>
                <w:sz w:val="24"/>
              </w:rPr>
            </w:pPr>
          </w:p>
          <w:p w14:paraId="77B7421F">
            <w:pPr>
              <w:pStyle w:val="12"/>
              <w:spacing w:before="150"/>
              <w:rPr>
                <w:b/>
                <w:sz w:val="24"/>
              </w:rPr>
            </w:pPr>
          </w:p>
          <w:p w14:paraId="45C24E4D">
            <w:pPr>
              <w:pStyle w:val="12"/>
              <w:spacing w:before="1"/>
              <w:ind w:left="304" w:right="292" w:firstLine="1"/>
              <w:jc w:val="center"/>
              <w:rPr>
                <w:b/>
                <w:sz w:val="24"/>
              </w:rPr>
            </w:pPr>
            <w:r>
              <w:rPr>
                <w:b/>
                <w:sz w:val="24"/>
              </w:rPr>
              <w:t xml:space="preserve">Занятие (на любом занятии решаются задачи социально- </w:t>
            </w:r>
            <w:r>
              <w:rPr>
                <w:b/>
                <w:spacing w:val="-2"/>
                <w:sz w:val="24"/>
              </w:rPr>
              <w:t xml:space="preserve">коммуникативного </w:t>
            </w:r>
            <w:r>
              <w:rPr>
                <w:b/>
                <w:sz w:val="24"/>
              </w:rPr>
              <w:t>развития детей)</w:t>
            </w:r>
          </w:p>
        </w:tc>
        <w:tc>
          <w:tcPr>
            <w:tcW w:w="4253" w:type="dxa"/>
          </w:tcPr>
          <w:p w14:paraId="21B7F3B9">
            <w:pPr>
              <w:pStyle w:val="12"/>
              <w:ind w:left="110"/>
              <w:rPr>
                <w:b/>
                <w:sz w:val="24"/>
              </w:rPr>
            </w:pPr>
            <w:r>
              <w:rPr>
                <w:b/>
                <w:sz w:val="24"/>
              </w:rPr>
              <w:t>Познавательное развитие (РЭМП, ознакомление</w:t>
            </w:r>
            <w:r>
              <w:rPr>
                <w:b/>
                <w:spacing w:val="-13"/>
                <w:sz w:val="24"/>
              </w:rPr>
              <w:t xml:space="preserve"> </w:t>
            </w:r>
            <w:r>
              <w:rPr>
                <w:b/>
                <w:sz w:val="24"/>
              </w:rPr>
              <w:t>с</w:t>
            </w:r>
            <w:r>
              <w:rPr>
                <w:b/>
                <w:spacing w:val="-13"/>
                <w:sz w:val="24"/>
              </w:rPr>
              <w:t xml:space="preserve"> </w:t>
            </w:r>
            <w:r>
              <w:rPr>
                <w:b/>
                <w:sz w:val="24"/>
              </w:rPr>
              <w:t>окружающим</w:t>
            </w:r>
            <w:r>
              <w:rPr>
                <w:b/>
                <w:spacing w:val="-13"/>
                <w:sz w:val="24"/>
              </w:rPr>
              <w:t xml:space="preserve"> </w:t>
            </w:r>
            <w:r>
              <w:rPr>
                <w:b/>
                <w:sz w:val="24"/>
              </w:rPr>
              <w:t>миром</w:t>
            </w:r>
          </w:p>
          <w:p w14:paraId="63BFC6AB">
            <w:pPr>
              <w:pStyle w:val="12"/>
              <w:spacing w:line="259" w:lineRule="exact"/>
              <w:ind w:left="110"/>
              <w:rPr>
                <w:b/>
                <w:sz w:val="24"/>
              </w:rPr>
            </w:pPr>
            <w:r>
              <w:rPr>
                <w:b/>
                <w:sz w:val="24"/>
              </w:rPr>
              <w:t>(ОМ),</w:t>
            </w:r>
            <w:r>
              <w:rPr>
                <w:b/>
                <w:spacing w:val="-7"/>
                <w:sz w:val="24"/>
              </w:rPr>
              <w:t xml:space="preserve"> </w:t>
            </w:r>
            <w:r>
              <w:rPr>
                <w:b/>
                <w:sz w:val="24"/>
              </w:rPr>
              <w:t>конструирование</w:t>
            </w:r>
            <w:r>
              <w:rPr>
                <w:b/>
                <w:spacing w:val="-6"/>
                <w:sz w:val="24"/>
              </w:rPr>
              <w:t xml:space="preserve"> </w:t>
            </w:r>
            <w:r>
              <w:rPr>
                <w:b/>
                <w:spacing w:val="-4"/>
                <w:sz w:val="24"/>
              </w:rPr>
              <w:t>(К))</w:t>
            </w:r>
          </w:p>
        </w:tc>
        <w:tc>
          <w:tcPr>
            <w:tcW w:w="1180" w:type="dxa"/>
          </w:tcPr>
          <w:p w14:paraId="7BBD0B9E">
            <w:pPr>
              <w:pStyle w:val="12"/>
              <w:spacing w:before="266"/>
              <w:ind w:left="11"/>
              <w:jc w:val="center"/>
              <w:rPr>
                <w:b/>
                <w:sz w:val="26"/>
              </w:rPr>
            </w:pPr>
            <w:r>
              <w:rPr>
                <w:b/>
                <w:spacing w:val="-10"/>
                <w:sz w:val="26"/>
              </w:rPr>
              <w:t>2</w:t>
            </w:r>
          </w:p>
        </w:tc>
        <w:tc>
          <w:tcPr>
            <w:tcW w:w="1795" w:type="dxa"/>
          </w:tcPr>
          <w:p w14:paraId="5C710572">
            <w:pPr>
              <w:pStyle w:val="12"/>
              <w:spacing w:before="266"/>
              <w:ind w:left="10" w:right="2"/>
              <w:jc w:val="center"/>
              <w:rPr>
                <w:b/>
                <w:sz w:val="26"/>
              </w:rPr>
            </w:pPr>
            <w:r>
              <w:rPr>
                <w:b/>
                <w:spacing w:val="-5"/>
                <w:sz w:val="26"/>
              </w:rPr>
              <w:t>ОМ</w:t>
            </w:r>
          </w:p>
        </w:tc>
        <w:tc>
          <w:tcPr>
            <w:tcW w:w="1358" w:type="dxa"/>
          </w:tcPr>
          <w:p w14:paraId="589119DA">
            <w:pPr>
              <w:pStyle w:val="12"/>
              <w:rPr>
                <w:sz w:val="24"/>
              </w:rPr>
            </w:pPr>
          </w:p>
        </w:tc>
        <w:tc>
          <w:tcPr>
            <w:tcW w:w="1126" w:type="dxa"/>
          </w:tcPr>
          <w:p w14:paraId="46AF7A38">
            <w:pPr>
              <w:pStyle w:val="12"/>
              <w:rPr>
                <w:sz w:val="24"/>
              </w:rPr>
            </w:pPr>
          </w:p>
        </w:tc>
        <w:tc>
          <w:tcPr>
            <w:tcW w:w="1257" w:type="dxa"/>
          </w:tcPr>
          <w:p w14:paraId="5042F82A">
            <w:pPr>
              <w:pStyle w:val="12"/>
              <w:spacing w:before="117"/>
              <w:ind w:left="537" w:right="151" w:hanging="365"/>
              <w:rPr>
                <w:b/>
                <w:sz w:val="26"/>
              </w:rPr>
            </w:pPr>
            <w:r>
              <w:rPr>
                <w:b/>
                <w:sz w:val="26"/>
              </w:rPr>
              <w:t>РЭМП</w:t>
            </w:r>
            <w:r>
              <w:rPr>
                <w:b/>
                <w:spacing w:val="-17"/>
                <w:sz w:val="26"/>
              </w:rPr>
              <w:t xml:space="preserve"> </w:t>
            </w:r>
            <w:r>
              <w:rPr>
                <w:b/>
                <w:sz w:val="26"/>
              </w:rPr>
              <w:t xml:space="preserve">/ </w:t>
            </w:r>
            <w:r>
              <w:rPr>
                <w:b/>
                <w:spacing w:val="-10"/>
                <w:sz w:val="26"/>
              </w:rPr>
              <w:t>К</w:t>
            </w:r>
          </w:p>
        </w:tc>
        <w:tc>
          <w:tcPr>
            <w:tcW w:w="1319" w:type="dxa"/>
          </w:tcPr>
          <w:p w14:paraId="3DF44E8C">
            <w:pPr>
              <w:pStyle w:val="12"/>
              <w:rPr>
                <w:sz w:val="24"/>
              </w:rPr>
            </w:pPr>
          </w:p>
        </w:tc>
      </w:tr>
      <w:tr w14:paraId="00D52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2722" w:type="dxa"/>
            <w:vMerge w:val="continue"/>
            <w:tcBorders>
              <w:top w:val="nil"/>
            </w:tcBorders>
          </w:tcPr>
          <w:p w14:paraId="721B1A72">
            <w:pPr>
              <w:rPr>
                <w:sz w:val="2"/>
                <w:szCs w:val="2"/>
              </w:rPr>
            </w:pPr>
          </w:p>
        </w:tc>
        <w:tc>
          <w:tcPr>
            <w:tcW w:w="4253" w:type="dxa"/>
          </w:tcPr>
          <w:p w14:paraId="5FB4C7EC">
            <w:pPr>
              <w:pStyle w:val="12"/>
              <w:ind w:left="110" w:right="155"/>
              <w:rPr>
                <w:b/>
                <w:sz w:val="24"/>
              </w:rPr>
            </w:pPr>
            <w:r>
              <w:rPr>
                <w:b/>
                <w:sz w:val="24"/>
              </w:rPr>
              <w:t>Речевое</w:t>
            </w:r>
            <w:r>
              <w:rPr>
                <w:b/>
                <w:spacing w:val="-14"/>
                <w:sz w:val="24"/>
              </w:rPr>
              <w:t xml:space="preserve"> </w:t>
            </w:r>
            <w:r>
              <w:rPr>
                <w:b/>
                <w:sz w:val="24"/>
              </w:rPr>
              <w:t>развитие</w:t>
            </w:r>
            <w:r>
              <w:rPr>
                <w:b/>
                <w:spacing w:val="-14"/>
                <w:sz w:val="24"/>
              </w:rPr>
              <w:t xml:space="preserve"> </w:t>
            </w:r>
            <w:r>
              <w:rPr>
                <w:b/>
                <w:sz w:val="24"/>
              </w:rPr>
              <w:t>(развитие</w:t>
            </w:r>
            <w:r>
              <w:rPr>
                <w:b/>
                <w:spacing w:val="-14"/>
                <w:sz w:val="24"/>
              </w:rPr>
              <w:t xml:space="preserve"> </w:t>
            </w:r>
            <w:r>
              <w:rPr>
                <w:b/>
                <w:sz w:val="24"/>
              </w:rPr>
              <w:t>речи (РР), подготовка к обучению грамоте (Г), восприятие</w:t>
            </w:r>
          </w:p>
          <w:p w14:paraId="772EDEAE">
            <w:pPr>
              <w:pStyle w:val="12"/>
              <w:spacing w:line="270" w:lineRule="atLeast"/>
              <w:ind w:left="110" w:right="678"/>
              <w:rPr>
                <w:b/>
                <w:sz w:val="24"/>
              </w:rPr>
            </w:pPr>
            <w:r>
              <w:rPr>
                <w:b/>
                <w:sz w:val="24"/>
              </w:rPr>
              <w:t>художественной</w:t>
            </w:r>
            <w:r>
              <w:rPr>
                <w:b/>
                <w:spacing w:val="-15"/>
                <w:sz w:val="24"/>
              </w:rPr>
              <w:t xml:space="preserve"> </w:t>
            </w:r>
            <w:r>
              <w:rPr>
                <w:b/>
                <w:sz w:val="24"/>
              </w:rPr>
              <w:t>литературы</w:t>
            </w:r>
            <w:r>
              <w:rPr>
                <w:b/>
                <w:spacing w:val="-15"/>
                <w:sz w:val="24"/>
              </w:rPr>
              <w:t xml:space="preserve"> </w:t>
            </w:r>
            <w:r>
              <w:rPr>
                <w:b/>
                <w:sz w:val="24"/>
              </w:rPr>
              <w:t>и фольклора (ХЛ))</w:t>
            </w:r>
          </w:p>
        </w:tc>
        <w:tc>
          <w:tcPr>
            <w:tcW w:w="1180" w:type="dxa"/>
          </w:tcPr>
          <w:p w14:paraId="20E136FF">
            <w:pPr>
              <w:pStyle w:val="12"/>
              <w:spacing w:before="240"/>
              <w:rPr>
                <w:b/>
                <w:sz w:val="26"/>
              </w:rPr>
            </w:pPr>
          </w:p>
          <w:p w14:paraId="54BC0386">
            <w:pPr>
              <w:pStyle w:val="12"/>
              <w:ind w:left="11"/>
              <w:jc w:val="center"/>
              <w:rPr>
                <w:b/>
                <w:sz w:val="26"/>
              </w:rPr>
            </w:pPr>
            <w:r>
              <w:rPr>
                <w:b/>
                <w:spacing w:val="-10"/>
                <w:sz w:val="26"/>
              </w:rPr>
              <w:t>1</w:t>
            </w:r>
          </w:p>
        </w:tc>
        <w:tc>
          <w:tcPr>
            <w:tcW w:w="1795" w:type="dxa"/>
          </w:tcPr>
          <w:p w14:paraId="314B3EC4">
            <w:pPr>
              <w:pStyle w:val="12"/>
              <w:rPr>
                <w:sz w:val="24"/>
              </w:rPr>
            </w:pPr>
          </w:p>
        </w:tc>
        <w:tc>
          <w:tcPr>
            <w:tcW w:w="1358" w:type="dxa"/>
          </w:tcPr>
          <w:p w14:paraId="7109558B">
            <w:pPr>
              <w:pStyle w:val="12"/>
              <w:spacing w:before="240"/>
              <w:rPr>
                <w:b/>
                <w:sz w:val="26"/>
              </w:rPr>
            </w:pPr>
          </w:p>
          <w:p w14:paraId="72764221">
            <w:pPr>
              <w:pStyle w:val="12"/>
              <w:ind w:left="14" w:right="3"/>
              <w:jc w:val="center"/>
              <w:rPr>
                <w:b/>
                <w:sz w:val="26"/>
              </w:rPr>
            </w:pPr>
            <w:r>
              <w:rPr>
                <w:b/>
                <w:sz w:val="26"/>
              </w:rPr>
              <w:t>РР</w:t>
            </w:r>
            <w:r>
              <w:rPr>
                <w:b/>
                <w:spacing w:val="-3"/>
                <w:sz w:val="26"/>
              </w:rPr>
              <w:t xml:space="preserve"> </w:t>
            </w:r>
            <w:r>
              <w:rPr>
                <w:b/>
                <w:sz w:val="26"/>
              </w:rPr>
              <w:t>/</w:t>
            </w:r>
            <w:r>
              <w:rPr>
                <w:b/>
                <w:spacing w:val="-1"/>
                <w:sz w:val="26"/>
              </w:rPr>
              <w:t xml:space="preserve"> </w:t>
            </w:r>
            <w:r>
              <w:rPr>
                <w:b/>
                <w:spacing w:val="-5"/>
                <w:sz w:val="26"/>
              </w:rPr>
              <w:t>ХЛ</w:t>
            </w:r>
          </w:p>
        </w:tc>
        <w:tc>
          <w:tcPr>
            <w:tcW w:w="1126" w:type="dxa"/>
          </w:tcPr>
          <w:p w14:paraId="0EB2C359">
            <w:pPr>
              <w:pStyle w:val="12"/>
              <w:rPr>
                <w:sz w:val="24"/>
              </w:rPr>
            </w:pPr>
          </w:p>
        </w:tc>
        <w:tc>
          <w:tcPr>
            <w:tcW w:w="1257" w:type="dxa"/>
          </w:tcPr>
          <w:p w14:paraId="786A348F">
            <w:pPr>
              <w:pStyle w:val="12"/>
              <w:rPr>
                <w:sz w:val="24"/>
              </w:rPr>
            </w:pPr>
          </w:p>
        </w:tc>
        <w:tc>
          <w:tcPr>
            <w:tcW w:w="1319" w:type="dxa"/>
          </w:tcPr>
          <w:p w14:paraId="7639C74E">
            <w:pPr>
              <w:pStyle w:val="12"/>
              <w:rPr>
                <w:sz w:val="24"/>
              </w:rPr>
            </w:pPr>
          </w:p>
        </w:tc>
      </w:tr>
      <w:tr w14:paraId="329AB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722" w:type="dxa"/>
            <w:vMerge w:val="continue"/>
            <w:tcBorders>
              <w:top w:val="nil"/>
            </w:tcBorders>
          </w:tcPr>
          <w:p w14:paraId="0744D8C2">
            <w:pPr>
              <w:rPr>
                <w:sz w:val="2"/>
                <w:szCs w:val="2"/>
              </w:rPr>
            </w:pPr>
          </w:p>
        </w:tc>
        <w:tc>
          <w:tcPr>
            <w:tcW w:w="4253" w:type="dxa"/>
          </w:tcPr>
          <w:p w14:paraId="1CBB1F2F">
            <w:pPr>
              <w:pStyle w:val="12"/>
              <w:ind w:left="110" w:right="155"/>
              <w:rPr>
                <w:b/>
                <w:sz w:val="24"/>
              </w:rPr>
            </w:pPr>
            <w:r>
              <w:rPr>
                <w:b/>
                <w:spacing w:val="-2"/>
                <w:sz w:val="24"/>
              </w:rPr>
              <w:t xml:space="preserve">Художественно-эстетическое </w:t>
            </w:r>
            <w:r>
              <w:rPr>
                <w:b/>
                <w:sz w:val="24"/>
              </w:rPr>
              <w:t>развитие</w:t>
            </w:r>
            <w:r>
              <w:rPr>
                <w:b/>
                <w:spacing w:val="-11"/>
                <w:sz w:val="24"/>
              </w:rPr>
              <w:t xml:space="preserve"> </w:t>
            </w:r>
            <w:r>
              <w:rPr>
                <w:b/>
                <w:sz w:val="24"/>
              </w:rPr>
              <w:t>(рисование</w:t>
            </w:r>
            <w:r>
              <w:rPr>
                <w:b/>
                <w:spacing w:val="-11"/>
                <w:sz w:val="24"/>
              </w:rPr>
              <w:t xml:space="preserve"> </w:t>
            </w:r>
            <w:r>
              <w:rPr>
                <w:b/>
                <w:sz w:val="24"/>
              </w:rPr>
              <w:t>(Р),</w:t>
            </w:r>
            <w:r>
              <w:rPr>
                <w:b/>
                <w:spacing w:val="-10"/>
                <w:sz w:val="24"/>
              </w:rPr>
              <w:t xml:space="preserve"> </w:t>
            </w:r>
            <w:r>
              <w:rPr>
                <w:b/>
                <w:sz w:val="24"/>
              </w:rPr>
              <w:t>лепка</w:t>
            </w:r>
            <w:r>
              <w:rPr>
                <w:b/>
                <w:spacing w:val="-11"/>
                <w:sz w:val="24"/>
              </w:rPr>
              <w:t xml:space="preserve"> </w:t>
            </w:r>
            <w:r>
              <w:rPr>
                <w:b/>
                <w:sz w:val="24"/>
              </w:rPr>
              <w:t>(Л), аппликация (А), художественный</w:t>
            </w:r>
          </w:p>
          <w:p w14:paraId="5D3308ED">
            <w:pPr>
              <w:pStyle w:val="12"/>
              <w:spacing w:line="259" w:lineRule="exact"/>
              <w:ind w:left="110"/>
              <w:rPr>
                <w:b/>
                <w:sz w:val="24"/>
              </w:rPr>
            </w:pPr>
            <w:r>
              <w:rPr>
                <w:b/>
                <w:sz w:val="24"/>
              </w:rPr>
              <w:t>труд</w:t>
            </w:r>
            <w:r>
              <w:rPr>
                <w:b/>
                <w:spacing w:val="-2"/>
                <w:sz w:val="24"/>
              </w:rPr>
              <w:t xml:space="preserve"> </w:t>
            </w:r>
            <w:r>
              <w:rPr>
                <w:b/>
                <w:sz w:val="24"/>
              </w:rPr>
              <w:t>(ХТ),</w:t>
            </w:r>
            <w:r>
              <w:rPr>
                <w:b/>
                <w:spacing w:val="-2"/>
                <w:sz w:val="24"/>
              </w:rPr>
              <w:t xml:space="preserve"> </w:t>
            </w:r>
            <w:r>
              <w:rPr>
                <w:b/>
                <w:sz w:val="24"/>
              </w:rPr>
              <w:t>музыка</w:t>
            </w:r>
            <w:r>
              <w:rPr>
                <w:b/>
                <w:spacing w:val="-2"/>
                <w:sz w:val="24"/>
              </w:rPr>
              <w:t xml:space="preserve"> </w:t>
            </w:r>
            <w:r>
              <w:rPr>
                <w:b/>
                <w:spacing w:val="-5"/>
                <w:sz w:val="24"/>
              </w:rPr>
              <w:t>(М)</w:t>
            </w:r>
          </w:p>
        </w:tc>
        <w:tc>
          <w:tcPr>
            <w:tcW w:w="1180" w:type="dxa"/>
          </w:tcPr>
          <w:p w14:paraId="48E67A73">
            <w:pPr>
              <w:pStyle w:val="12"/>
              <w:spacing w:before="103"/>
              <w:rPr>
                <w:b/>
                <w:sz w:val="26"/>
              </w:rPr>
            </w:pPr>
          </w:p>
          <w:p w14:paraId="5DF970C4">
            <w:pPr>
              <w:pStyle w:val="12"/>
              <w:ind w:left="11"/>
              <w:jc w:val="center"/>
              <w:rPr>
                <w:b/>
                <w:sz w:val="26"/>
              </w:rPr>
            </w:pPr>
            <w:r>
              <w:rPr>
                <w:b/>
                <w:spacing w:val="-10"/>
                <w:sz w:val="26"/>
              </w:rPr>
              <w:t>4</w:t>
            </w:r>
          </w:p>
        </w:tc>
        <w:tc>
          <w:tcPr>
            <w:tcW w:w="1795" w:type="dxa"/>
          </w:tcPr>
          <w:p w14:paraId="7AE20064">
            <w:pPr>
              <w:pStyle w:val="12"/>
              <w:rPr>
                <w:sz w:val="24"/>
              </w:rPr>
            </w:pPr>
          </w:p>
        </w:tc>
        <w:tc>
          <w:tcPr>
            <w:tcW w:w="1358" w:type="dxa"/>
          </w:tcPr>
          <w:p w14:paraId="738586B5">
            <w:pPr>
              <w:pStyle w:val="12"/>
              <w:spacing w:before="103"/>
              <w:rPr>
                <w:b/>
                <w:sz w:val="26"/>
              </w:rPr>
            </w:pPr>
          </w:p>
          <w:p w14:paraId="53C8CACF">
            <w:pPr>
              <w:pStyle w:val="12"/>
              <w:ind w:left="14" w:right="1"/>
              <w:jc w:val="center"/>
              <w:rPr>
                <w:b/>
                <w:sz w:val="26"/>
              </w:rPr>
            </w:pPr>
            <w:r>
              <w:rPr>
                <w:b/>
                <w:spacing w:val="-10"/>
                <w:sz w:val="26"/>
              </w:rPr>
              <w:t>М</w:t>
            </w:r>
          </w:p>
        </w:tc>
        <w:tc>
          <w:tcPr>
            <w:tcW w:w="1126" w:type="dxa"/>
          </w:tcPr>
          <w:p w14:paraId="01AF6665">
            <w:pPr>
              <w:pStyle w:val="12"/>
              <w:spacing w:before="103"/>
              <w:rPr>
                <w:b/>
                <w:sz w:val="26"/>
              </w:rPr>
            </w:pPr>
          </w:p>
          <w:p w14:paraId="46AF091C">
            <w:pPr>
              <w:pStyle w:val="12"/>
              <w:ind w:left="15"/>
              <w:jc w:val="center"/>
              <w:rPr>
                <w:b/>
                <w:sz w:val="26"/>
              </w:rPr>
            </w:pPr>
            <w:r>
              <w:rPr>
                <w:b/>
                <w:spacing w:val="-10"/>
                <w:sz w:val="26"/>
              </w:rPr>
              <w:t>Р</w:t>
            </w:r>
          </w:p>
        </w:tc>
        <w:tc>
          <w:tcPr>
            <w:tcW w:w="1257" w:type="dxa"/>
          </w:tcPr>
          <w:p w14:paraId="6563F6FB">
            <w:pPr>
              <w:pStyle w:val="12"/>
              <w:spacing w:before="103"/>
              <w:rPr>
                <w:b/>
                <w:sz w:val="26"/>
              </w:rPr>
            </w:pPr>
          </w:p>
          <w:p w14:paraId="4892B37F">
            <w:pPr>
              <w:pStyle w:val="12"/>
              <w:ind w:left="15" w:right="1"/>
              <w:jc w:val="center"/>
              <w:rPr>
                <w:b/>
                <w:sz w:val="26"/>
              </w:rPr>
            </w:pPr>
            <w:r>
              <w:rPr>
                <w:b/>
                <w:spacing w:val="-10"/>
                <w:sz w:val="26"/>
              </w:rPr>
              <w:t>М</w:t>
            </w:r>
          </w:p>
        </w:tc>
        <w:tc>
          <w:tcPr>
            <w:tcW w:w="1319" w:type="dxa"/>
          </w:tcPr>
          <w:p w14:paraId="5C4E093B">
            <w:pPr>
              <w:pStyle w:val="12"/>
              <w:spacing w:before="103"/>
              <w:rPr>
                <w:b/>
                <w:sz w:val="26"/>
              </w:rPr>
            </w:pPr>
          </w:p>
          <w:p w14:paraId="0EA590D9">
            <w:pPr>
              <w:pStyle w:val="12"/>
              <w:ind w:left="22" w:right="6"/>
              <w:jc w:val="center"/>
              <w:rPr>
                <w:b/>
                <w:sz w:val="26"/>
              </w:rPr>
            </w:pPr>
            <w:r>
              <w:rPr>
                <w:b/>
                <w:sz w:val="26"/>
              </w:rPr>
              <w:t>Л</w:t>
            </w:r>
            <w:r>
              <w:rPr>
                <w:b/>
                <w:spacing w:val="-4"/>
                <w:sz w:val="26"/>
              </w:rPr>
              <w:t xml:space="preserve"> </w:t>
            </w:r>
            <w:r>
              <w:rPr>
                <w:b/>
                <w:sz w:val="26"/>
              </w:rPr>
              <w:t>/</w:t>
            </w:r>
            <w:r>
              <w:rPr>
                <w:b/>
                <w:spacing w:val="-2"/>
                <w:sz w:val="26"/>
              </w:rPr>
              <w:t xml:space="preserve"> </w:t>
            </w:r>
            <w:r>
              <w:rPr>
                <w:b/>
                <w:spacing w:val="-10"/>
                <w:sz w:val="26"/>
              </w:rPr>
              <w:t>А</w:t>
            </w:r>
          </w:p>
        </w:tc>
      </w:tr>
      <w:tr w14:paraId="7A27F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722" w:type="dxa"/>
            <w:vMerge w:val="continue"/>
            <w:tcBorders>
              <w:top w:val="nil"/>
            </w:tcBorders>
          </w:tcPr>
          <w:p w14:paraId="6EE23CBE">
            <w:pPr>
              <w:rPr>
                <w:sz w:val="2"/>
                <w:szCs w:val="2"/>
              </w:rPr>
            </w:pPr>
          </w:p>
        </w:tc>
        <w:tc>
          <w:tcPr>
            <w:tcW w:w="4253" w:type="dxa"/>
          </w:tcPr>
          <w:p w14:paraId="6AE7EB0C">
            <w:pPr>
              <w:pStyle w:val="12"/>
              <w:spacing w:line="276" w:lineRule="exact"/>
              <w:ind w:left="110"/>
              <w:rPr>
                <w:b/>
                <w:sz w:val="24"/>
              </w:rPr>
            </w:pPr>
            <w:r>
              <w:rPr>
                <w:b/>
                <w:sz w:val="24"/>
              </w:rPr>
              <w:t>Физическое</w:t>
            </w:r>
            <w:r>
              <w:rPr>
                <w:b/>
                <w:spacing w:val="-15"/>
                <w:sz w:val="24"/>
              </w:rPr>
              <w:t xml:space="preserve"> </w:t>
            </w:r>
            <w:r>
              <w:rPr>
                <w:b/>
                <w:sz w:val="24"/>
              </w:rPr>
              <w:t>развитие</w:t>
            </w:r>
            <w:r>
              <w:rPr>
                <w:b/>
                <w:spacing w:val="-15"/>
                <w:sz w:val="24"/>
              </w:rPr>
              <w:t xml:space="preserve"> </w:t>
            </w:r>
            <w:r>
              <w:rPr>
                <w:b/>
                <w:sz w:val="24"/>
              </w:rPr>
              <w:t>(физкультура (Ф), плавание (П))</w:t>
            </w:r>
          </w:p>
        </w:tc>
        <w:tc>
          <w:tcPr>
            <w:tcW w:w="1180" w:type="dxa"/>
          </w:tcPr>
          <w:p w14:paraId="02BC72C5">
            <w:pPr>
              <w:pStyle w:val="12"/>
              <w:spacing w:before="126"/>
              <w:ind w:left="11"/>
              <w:jc w:val="center"/>
              <w:rPr>
                <w:b/>
                <w:sz w:val="26"/>
              </w:rPr>
            </w:pPr>
            <w:r>
              <w:rPr>
                <w:b/>
                <w:spacing w:val="-10"/>
                <w:sz w:val="26"/>
              </w:rPr>
              <w:t>3</w:t>
            </w:r>
          </w:p>
        </w:tc>
        <w:tc>
          <w:tcPr>
            <w:tcW w:w="1795" w:type="dxa"/>
          </w:tcPr>
          <w:p w14:paraId="25D3F52C">
            <w:pPr>
              <w:pStyle w:val="12"/>
              <w:spacing w:before="126"/>
              <w:ind w:left="10"/>
              <w:jc w:val="center"/>
              <w:rPr>
                <w:b/>
                <w:sz w:val="26"/>
              </w:rPr>
            </w:pPr>
            <w:r>
              <w:rPr>
                <w:b/>
                <w:spacing w:val="-10"/>
                <w:sz w:val="26"/>
              </w:rPr>
              <w:t>Ф</w:t>
            </w:r>
          </w:p>
        </w:tc>
        <w:tc>
          <w:tcPr>
            <w:tcW w:w="1358" w:type="dxa"/>
          </w:tcPr>
          <w:p w14:paraId="1E31A3A3">
            <w:pPr>
              <w:pStyle w:val="12"/>
              <w:rPr>
                <w:sz w:val="24"/>
              </w:rPr>
            </w:pPr>
          </w:p>
        </w:tc>
        <w:tc>
          <w:tcPr>
            <w:tcW w:w="1126" w:type="dxa"/>
          </w:tcPr>
          <w:p w14:paraId="41169FDF">
            <w:pPr>
              <w:pStyle w:val="12"/>
              <w:spacing w:before="126"/>
              <w:ind w:left="15" w:right="2"/>
              <w:jc w:val="center"/>
              <w:rPr>
                <w:b/>
                <w:sz w:val="26"/>
              </w:rPr>
            </w:pPr>
            <w:r>
              <w:rPr>
                <w:b/>
                <w:spacing w:val="-10"/>
                <w:sz w:val="26"/>
              </w:rPr>
              <w:t>Ф</w:t>
            </w:r>
          </w:p>
        </w:tc>
        <w:tc>
          <w:tcPr>
            <w:tcW w:w="1257" w:type="dxa"/>
          </w:tcPr>
          <w:p w14:paraId="1D5A36A3">
            <w:pPr>
              <w:pStyle w:val="12"/>
              <w:rPr>
                <w:sz w:val="24"/>
              </w:rPr>
            </w:pPr>
          </w:p>
        </w:tc>
        <w:tc>
          <w:tcPr>
            <w:tcW w:w="1319" w:type="dxa"/>
          </w:tcPr>
          <w:p w14:paraId="38595AF7">
            <w:pPr>
              <w:pStyle w:val="12"/>
              <w:spacing w:before="126"/>
              <w:ind w:left="22" w:right="1"/>
              <w:jc w:val="center"/>
              <w:rPr>
                <w:b/>
                <w:sz w:val="26"/>
              </w:rPr>
            </w:pPr>
            <w:r>
              <w:rPr>
                <w:b/>
                <w:spacing w:val="-10"/>
                <w:sz w:val="26"/>
              </w:rPr>
              <w:t>П</w:t>
            </w:r>
          </w:p>
        </w:tc>
      </w:tr>
      <w:tr w14:paraId="34D16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975" w:type="dxa"/>
            <w:gridSpan w:val="2"/>
          </w:tcPr>
          <w:p w14:paraId="49DABCAD">
            <w:pPr>
              <w:pStyle w:val="12"/>
              <w:spacing w:line="272" w:lineRule="exact"/>
              <w:ind w:left="107"/>
              <w:rPr>
                <w:b/>
                <w:sz w:val="24"/>
              </w:rPr>
            </w:pPr>
            <w:r>
              <w:rPr>
                <w:b/>
                <w:sz w:val="24"/>
              </w:rPr>
              <w:t>Беседа,</w:t>
            </w:r>
            <w:r>
              <w:rPr>
                <w:b/>
                <w:spacing w:val="-3"/>
                <w:sz w:val="24"/>
              </w:rPr>
              <w:t xml:space="preserve"> </w:t>
            </w:r>
            <w:r>
              <w:rPr>
                <w:b/>
                <w:sz w:val="24"/>
              </w:rPr>
              <w:t>загадка,</w:t>
            </w:r>
            <w:r>
              <w:rPr>
                <w:b/>
                <w:spacing w:val="-3"/>
                <w:sz w:val="24"/>
              </w:rPr>
              <w:t xml:space="preserve"> </w:t>
            </w:r>
            <w:r>
              <w:rPr>
                <w:b/>
                <w:spacing w:val="-2"/>
                <w:sz w:val="24"/>
              </w:rPr>
              <w:t>разговор</w:t>
            </w:r>
          </w:p>
        </w:tc>
        <w:tc>
          <w:tcPr>
            <w:tcW w:w="1180" w:type="dxa"/>
          </w:tcPr>
          <w:p w14:paraId="36B80117">
            <w:pPr>
              <w:pStyle w:val="12"/>
              <w:rPr>
                <w:sz w:val="22"/>
              </w:rPr>
            </w:pPr>
          </w:p>
        </w:tc>
        <w:tc>
          <w:tcPr>
            <w:tcW w:w="1795" w:type="dxa"/>
          </w:tcPr>
          <w:p w14:paraId="73BCA9FA">
            <w:pPr>
              <w:pStyle w:val="12"/>
              <w:spacing w:line="279" w:lineRule="exact"/>
              <w:ind w:left="10" w:right="3"/>
              <w:jc w:val="center"/>
              <w:rPr>
                <w:b/>
                <w:sz w:val="26"/>
              </w:rPr>
            </w:pPr>
            <w:r>
              <w:rPr>
                <w:b/>
                <w:spacing w:val="-10"/>
                <w:sz w:val="26"/>
              </w:rPr>
              <w:t>+</w:t>
            </w:r>
          </w:p>
        </w:tc>
        <w:tc>
          <w:tcPr>
            <w:tcW w:w="1358" w:type="dxa"/>
          </w:tcPr>
          <w:p w14:paraId="3EFDF9C7">
            <w:pPr>
              <w:pStyle w:val="12"/>
              <w:spacing w:line="279" w:lineRule="exact"/>
              <w:ind w:left="14" w:right="2"/>
              <w:jc w:val="center"/>
              <w:rPr>
                <w:b/>
                <w:sz w:val="26"/>
              </w:rPr>
            </w:pPr>
            <w:r>
              <w:rPr>
                <w:b/>
                <w:spacing w:val="-10"/>
                <w:sz w:val="26"/>
              </w:rPr>
              <w:t>+</w:t>
            </w:r>
          </w:p>
        </w:tc>
        <w:tc>
          <w:tcPr>
            <w:tcW w:w="1126" w:type="dxa"/>
          </w:tcPr>
          <w:p w14:paraId="24272E4F">
            <w:pPr>
              <w:pStyle w:val="12"/>
              <w:spacing w:line="279" w:lineRule="exact"/>
              <w:ind w:left="15" w:right="1"/>
              <w:jc w:val="center"/>
              <w:rPr>
                <w:b/>
                <w:sz w:val="26"/>
              </w:rPr>
            </w:pPr>
            <w:r>
              <w:rPr>
                <w:b/>
                <w:spacing w:val="-10"/>
                <w:sz w:val="26"/>
              </w:rPr>
              <w:t>+</w:t>
            </w:r>
          </w:p>
        </w:tc>
        <w:tc>
          <w:tcPr>
            <w:tcW w:w="1257" w:type="dxa"/>
          </w:tcPr>
          <w:p w14:paraId="69C1BFA1">
            <w:pPr>
              <w:pStyle w:val="12"/>
              <w:spacing w:line="279" w:lineRule="exact"/>
              <w:ind w:left="15" w:right="2"/>
              <w:jc w:val="center"/>
              <w:rPr>
                <w:b/>
                <w:sz w:val="26"/>
              </w:rPr>
            </w:pPr>
            <w:r>
              <w:rPr>
                <w:b/>
                <w:spacing w:val="-10"/>
                <w:sz w:val="26"/>
              </w:rPr>
              <w:t>+</w:t>
            </w:r>
          </w:p>
        </w:tc>
        <w:tc>
          <w:tcPr>
            <w:tcW w:w="1319" w:type="dxa"/>
          </w:tcPr>
          <w:p w14:paraId="4C88506C">
            <w:pPr>
              <w:pStyle w:val="12"/>
              <w:spacing w:line="279" w:lineRule="exact"/>
              <w:ind w:left="22" w:right="2"/>
              <w:jc w:val="center"/>
              <w:rPr>
                <w:b/>
                <w:sz w:val="26"/>
              </w:rPr>
            </w:pPr>
            <w:r>
              <w:rPr>
                <w:b/>
                <w:spacing w:val="-10"/>
                <w:sz w:val="26"/>
              </w:rPr>
              <w:t>+</w:t>
            </w:r>
          </w:p>
        </w:tc>
      </w:tr>
      <w:tr w14:paraId="6DC49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975" w:type="dxa"/>
            <w:gridSpan w:val="2"/>
          </w:tcPr>
          <w:p w14:paraId="5D489349">
            <w:pPr>
              <w:pStyle w:val="12"/>
              <w:spacing w:line="273" w:lineRule="exact"/>
              <w:ind w:left="107"/>
              <w:rPr>
                <w:b/>
                <w:sz w:val="24"/>
              </w:rPr>
            </w:pPr>
            <w:r>
              <w:rPr>
                <w:b/>
                <w:spacing w:val="-2"/>
                <w:sz w:val="24"/>
              </w:rPr>
              <w:t>Мастерская</w:t>
            </w:r>
          </w:p>
        </w:tc>
        <w:tc>
          <w:tcPr>
            <w:tcW w:w="1180" w:type="dxa"/>
          </w:tcPr>
          <w:p w14:paraId="703807A7">
            <w:pPr>
              <w:pStyle w:val="12"/>
              <w:rPr>
                <w:sz w:val="22"/>
              </w:rPr>
            </w:pPr>
          </w:p>
        </w:tc>
        <w:tc>
          <w:tcPr>
            <w:tcW w:w="1795" w:type="dxa"/>
          </w:tcPr>
          <w:p w14:paraId="700F4015">
            <w:pPr>
              <w:pStyle w:val="12"/>
              <w:rPr>
                <w:sz w:val="22"/>
              </w:rPr>
            </w:pPr>
          </w:p>
        </w:tc>
        <w:tc>
          <w:tcPr>
            <w:tcW w:w="1358" w:type="dxa"/>
          </w:tcPr>
          <w:p w14:paraId="1CBDAC1B">
            <w:pPr>
              <w:pStyle w:val="12"/>
              <w:spacing w:line="280" w:lineRule="exact"/>
              <w:ind w:left="14" w:right="2"/>
              <w:jc w:val="center"/>
              <w:rPr>
                <w:b/>
                <w:sz w:val="26"/>
              </w:rPr>
            </w:pPr>
            <w:r>
              <w:rPr>
                <w:b/>
                <w:spacing w:val="-10"/>
                <w:sz w:val="26"/>
              </w:rPr>
              <w:t>+</w:t>
            </w:r>
          </w:p>
        </w:tc>
        <w:tc>
          <w:tcPr>
            <w:tcW w:w="1126" w:type="dxa"/>
          </w:tcPr>
          <w:p w14:paraId="497707A0">
            <w:pPr>
              <w:pStyle w:val="12"/>
              <w:rPr>
                <w:sz w:val="22"/>
              </w:rPr>
            </w:pPr>
          </w:p>
        </w:tc>
        <w:tc>
          <w:tcPr>
            <w:tcW w:w="1257" w:type="dxa"/>
          </w:tcPr>
          <w:p w14:paraId="575376E1">
            <w:pPr>
              <w:pStyle w:val="12"/>
              <w:spacing w:line="280" w:lineRule="exact"/>
              <w:ind w:left="15" w:right="2"/>
              <w:jc w:val="center"/>
              <w:rPr>
                <w:b/>
                <w:sz w:val="26"/>
              </w:rPr>
            </w:pPr>
            <w:r>
              <w:rPr>
                <w:b/>
                <w:spacing w:val="-10"/>
                <w:sz w:val="26"/>
              </w:rPr>
              <w:t>+</w:t>
            </w:r>
          </w:p>
        </w:tc>
        <w:tc>
          <w:tcPr>
            <w:tcW w:w="1319" w:type="dxa"/>
          </w:tcPr>
          <w:p w14:paraId="5A8A85C8">
            <w:pPr>
              <w:pStyle w:val="12"/>
              <w:rPr>
                <w:sz w:val="22"/>
              </w:rPr>
            </w:pPr>
          </w:p>
        </w:tc>
      </w:tr>
      <w:tr w14:paraId="4FFB8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6975" w:type="dxa"/>
            <w:gridSpan w:val="2"/>
          </w:tcPr>
          <w:p w14:paraId="2487FD03">
            <w:pPr>
              <w:pStyle w:val="12"/>
              <w:spacing w:line="273" w:lineRule="exact"/>
              <w:ind w:left="107"/>
              <w:rPr>
                <w:b/>
                <w:sz w:val="24"/>
              </w:rPr>
            </w:pPr>
            <w:r>
              <w:rPr>
                <w:b/>
                <w:sz w:val="24"/>
              </w:rPr>
              <w:t>Чтение</w:t>
            </w:r>
            <w:r>
              <w:rPr>
                <w:b/>
                <w:spacing w:val="-7"/>
                <w:sz w:val="24"/>
              </w:rPr>
              <w:t xml:space="preserve"> </w:t>
            </w:r>
            <w:r>
              <w:rPr>
                <w:b/>
                <w:sz w:val="24"/>
              </w:rPr>
              <w:t>художественной</w:t>
            </w:r>
            <w:r>
              <w:rPr>
                <w:b/>
                <w:spacing w:val="-5"/>
                <w:sz w:val="24"/>
              </w:rPr>
              <w:t xml:space="preserve"> </w:t>
            </w:r>
            <w:r>
              <w:rPr>
                <w:b/>
                <w:sz w:val="24"/>
              </w:rPr>
              <w:t>и</w:t>
            </w:r>
            <w:r>
              <w:rPr>
                <w:b/>
                <w:spacing w:val="-4"/>
                <w:sz w:val="24"/>
              </w:rPr>
              <w:t xml:space="preserve"> </w:t>
            </w:r>
            <w:r>
              <w:rPr>
                <w:b/>
                <w:sz w:val="24"/>
              </w:rPr>
              <w:t>познавательной</w:t>
            </w:r>
            <w:r>
              <w:rPr>
                <w:b/>
                <w:spacing w:val="-5"/>
                <w:sz w:val="24"/>
              </w:rPr>
              <w:t xml:space="preserve"> </w:t>
            </w:r>
            <w:r>
              <w:rPr>
                <w:b/>
                <w:spacing w:val="-2"/>
                <w:sz w:val="24"/>
              </w:rPr>
              <w:t>литературы</w:t>
            </w:r>
          </w:p>
        </w:tc>
        <w:tc>
          <w:tcPr>
            <w:tcW w:w="1180" w:type="dxa"/>
          </w:tcPr>
          <w:p w14:paraId="357E8DE4">
            <w:pPr>
              <w:pStyle w:val="12"/>
              <w:rPr>
                <w:sz w:val="22"/>
              </w:rPr>
            </w:pPr>
          </w:p>
        </w:tc>
        <w:tc>
          <w:tcPr>
            <w:tcW w:w="1795" w:type="dxa"/>
          </w:tcPr>
          <w:p w14:paraId="099ADE72">
            <w:pPr>
              <w:pStyle w:val="12"/>
              <w:spacing w:line="277" w:lineRule="exact"/>
              <w:ind w:left="10" w:right="3"/>
              <w:jc w:val="center"/>
              <w:rPr>
                <w:b/>
                <w:sz w:val="26"/>
              </w:rPr>
            </w:pPr>
            <w:r>
              <w:rPr>
                <w:b/>
                <w:spacing w:val="-10"/>
                <w:sz w:val="26"/>
              </w:rPr>
              <w:t>+</w:t>
            </w:r>
          </w:p>
        </w:tc>
        <w:tc>
          <w:tcPr>
            <w:tcW w:w="1358" w:type="dxa"/>
          </w:tcPr>
          <w:p w14:paraId="370E572B">
            <w:pPr>
              <w:pStyle w:val="12"/>
              <w:spacing w:line="277" w:lineRule="exact"/>
              <w:ind w:left="14" w:right="2"/>
              <w:jc w:val="center"/>
              <w:rPr>
                <w:b/>
                <w:sz w:val="26"/>
              </w:rPr>
            </w:pPr>
            <w:r>
              <w:rPr>
                <w:b/>
                <w:spacing w:val="-10"/>
                <w:sz w:val="26"/>
              </w:rPr>
              <w:t>+</w:t>
            </w:r>
          </w:p>
        </w:tc>
        <w:tc>
          <w:tcPr>
            <w:tcW w:w="1126" w:type="dxa"/>
          </w:tcPr>
          <w:p w14:paraId="560BE340">
            <w:pPr>
              <w:pStyle w:val="12"/>
              <w:spacing w:line="277" w:lineRule="exact"/>
              <w:ind w:left="15" w:right="1"/>
              <w:jc w:val="center"/>
              <w:rPr>
                <w:b/>
                <w:sz w:val="26"/>
              </w:rPr>
            </w:pPr>
            <w:r>
              <w:rPr>
                <w:b/>
                <w:spacing w:val="-10"/>
                <w:sz w:val="26"/>
              </w:rPr>
              <w:t>+</w:t>
            </w:r>
          </w:p>
        </w:tc>
        <w:tc>
          <w:tcPr>
            <w:tcW w:w="1257" w:type="dxa"/>
          </w:tcPr>
          <w:p w14:paraId="025D5DA7">
            <w:pPr>
              <w:pStyle w:val="12"/>
              <w:spacing w:line="277" w:lineRule="exact"/>
              <w:ind w:left="15" w:right="2"/>
              <w:jc w:val="center"/>
              <w:rPr>
                <w:b/>
                <w:sz w:val="26"/>
              </w:rPr>
            </w:pPr>
            <w:r>
              <w:rPr>
                <w:b/>
                <w:spacing w:val="-10"/>
                <w:sz w:val="26"/>
              </w:rPr>
              <w:t>+</w:t>
            </w:r>
          </w:p>
        </w:tc>
        <w:tc>
          <w:tcPr>
            <w:tcW w:w="1319" w:type="dxa"/>
          </w:tcPr>
          <w:p w14:paraId="5873B787">
            <w:pPr>
              <w:pStyle w:val="12"/>
              <w:spacing w:line="277" w:lineRule="exact"/>
              <w:ind w:left="22" w:right="2"/>
              <w:jc w:val="center"/>
              <w:rPr>
                <w:b/>
                <w:sz w:val="26"/>
              </w:rPr>
            </w:pPr>
            <w:r>
              <w:rPr>
                <w:b/>
                <w:spacing w:val="-10"/>
                <w:sz w:val="26"/>
              </w:rPr>
              <w:t>+</w:t>
            </w:r>
          </w:p>
        </w:tc>
      </w:tr>
      <w:tr w14:paraId="390CB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975" w:type="dxa"/>
            <w:gridSpan w:val="2"/>
          </w:tcPr>
          <w:p w14:paraId="273C16F8">
            <w:pPr>
              <w:pStyle w:val="12"/>
              <w:spacing w:line="273" w:lineRule="exact"/>
              <w:ind w:left="107"/>
              <w:rPr>
                <w:b/>
                <w:sz w:val="24"/>
              </w:rPr>
            </w:pPr>
            <w:r>
              <w:rPr>
                <w:b/>
                <w:sz w:val="24"/>
              </w:rPr>
              <w:t>Экспериментирование</w:t>
            </w:r>
            <w:r>
              <w:rPr>
                <w:b/>
                <w:spacing w:val="-6"/>
                <w:sz w:val="24"/>
              </w:rPr>
              <w:t xml:space="preserve"> </w:t>
            </w:r>
            <w:r>
              <w:rPr>
                <w:b/>
                <w:sz w:val="24"/>
              </w:rPr>
              <w:t>и</w:t>
            </w:r>
            <w:r>
              <w:rPr>
                <w:b/>
                <w:spacing w:val="-5"/>
                <w:sz w:val="24"/>
              </w:rPr>
              <w:t xml:space="preserve"> </w:t>
            </w:r>
            <w:r>
              <w:rPr>
                <w:b/>
                <w:spacing w:val="-2"/>
                <w:sz w:val="24"/>
              </w:rPr>
              <w:t>наблюдение</w:t>
            </w:r>
          </w:p>
        </w:tc>
        <w:tc>
          <w:tcPr>
            <w:tcW w:w="1180" w:type="dxa"/>
          </w:tcPr>
          <w:p w14:paraId="5D971B8D">
            <w:pPr>
              <w:pStyle w:val="12"/>
              <w:rPr>
                <w:sz w:val="22"/>
              </w:rPr>
            </w:pPr>
          </w:p>
        </w:tc>
        <w:tc>
          <w:tcPr>
            <w:tcW w:w="1795" w:type="dxa"/>
          </w:tcPr>
          <w:p w14:paraId="71F328EB">
            <w:pPr>
              <w:pStyle w:val="12"/>
              <w:rPr>
                <w:sz w:val="22"/>
              </w:rPr>
            </w:pPr>
          </w:p>
        </w:tc>
        <w:tc>
          <w:tcPr>
            <w:tcW w:w="1358" w:type="dxa"/>
          </w:tcPr>
          <w:p w14:paraId="702F0432">
            <w:pPr>
              <w:pStyle w:val="12"/>
              <w:spacing w:line="280" w:lineRule="exact"/>
              <w:ind w:left="14" w:right="2"/>
              <w:jc w:val="center"/>
              <w:rPr>
                <w:b/>
                <w:sz w:val="26"/>
              </w:rPr>
            </w:pPr>
            <w:r>
              <w:rPr>
                <w:b/>
                <w:spacing w:val="-10"/>
                <w:sz w:val="26"/>
              </w:rPr>
              <w:t>+</w:t>
            </w:r>
          </w:p>
        </w:tc>
        <w:tc>
          <w:tcPr>
            <w:tcW w:w="1126" w:type="dxa"/>
          </w:tcPr>
          <w:p w14:paraId="06B475C3">
            <w:pPr>
              <w:pStyle w:val="12"/>
              <w:rPr>
                <w:sz w:val="22"/>
              </w:rPr>
            </w:pPr>
          </w:p>
        </w:tc>
        <w:tc>
          <w:tcPr>
            <w:tcW w:w="1257" w:type="dxa"/>
          </w:tcPr>
          <w:p w14:paraId="36065F58">
            <w:pPr>
              <w:pStyle w:val="12"/>
              <w:rPr>
                <w:sz w:val="22"/>
              </w:rPr>
            </w:pPr>
          </w:p>
        </w:tc>
        <w:tc>
          <w:tcPr>
            <w:tcW w:w="1319" w:type="dxa"/>
          </w:tcPr>
          <w:p w14:paraId="16004FEF">
            <w:pPr>
              <w:pStyle w:val="12"/>
              <w:spacing w:line="280" w:lineRule="exact"/>
              <w:ind w:left="22" w:right="2"/>
              <w:jc w:val="center"/>
              <w:rPr>
                <w:b/>
                <w:sz w:val="26"/>
              </w:rPr>
            </w:pPr>
            <w:r>
              <w:rPr>
                <w:b/>
                <w:spacing w:val="-10"/>
                <w:sz w:val="26"/>
              </w:rPr>
              <w:t>+</w:t>
            </w:r>
          </w:p>
        </w:tc>
      </w:tr>
      <w:tr w14:paraId="50AF3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975" w:type="dxa"/>
            <w:gridSpan w:val="2"/>
          </w:tcPr>
          <w:p w14:paraId="498FB0A2">
            <w:pPr>
              <w:pStyle w:val="12"/>
              <w:spacing w:line="273" w:lineRule="exact"/>
              <w:ind w:left="107"/>
              <w:rPr>
                <w:b/>
                <w:sz w:val="24"/>
              </w:rPr>
            </w:pPr>
            <w:r>
              <w:rPr>
                <w:b/>
                <w:spacing w:val="-4"/>
                <w:sz w:val="24"/>
              </w:rPr>
              <w:t>Игра</w:t>
            </w:r>
          </w:p>
        </w:tc>
        <w:tc>
          <w:tcPr>
            <w:tcW w:w="1180" w:type="dxa"/>
          </w:tcPr>
          <w:p w14:paraId="6E922D30">
            <w:pPr>
              <w:pStyle w:val="12"/>
              <w:rPr>
                <w:sz w:val="22"/>
              </w:rPr>
            </w:pPr>
          </w:p>
        </w:tc>
        <w:tc>
          <w:tcPr>
            <w:tcW w:w="1795" w:type="dxa"/>
          </w:tcPr>
          <w:p w14:paraId="5C672DB5">
            <w:pPr>
              <w:pStyle w:val="12"/>
              <w:spacing w:line="280" w:lineRule="exact"/>
              <w:ind w:left="10" w:right="3"/>
              <w:jc w:val="center"/>
              <w:rPr>
                <w:b/>
                <w:sz w:val="26"/>
              </w:rPr>
            </w:pPr>
            <w:r>
              <w:rPr>
                <w:b/>
                <w:spacing w:val="-10"/>
                <w:sz w:val="26"/>
              </w:rPr>
              <w:t>+</w:t>
            </w:r>
          </w:p>
        </w:tc>
        <w:tc>
          <w:tcPr>
            <w:tcW w:w="1358" w:type="dxa"/>
          </w:tcPr>
          <w:p w14:paraId="6AEA9434">
            <w:pPr>
              <w:pStyle w:val="12"/>
              <w:spacing w:line="280" w:lineRule="exact"/>
              <w:ind w:left="14" w:right="2"/>
              <w:jc w:val="center"/>
              <w:rPr>
                <w:b/>
                <w:sz w:val="26"/>
              </w:rPr>
            </w:pPr>
            <w:r>
              <w:rPr>
                <w:b/>
                <w:spacing w:val="-10"/>
                <w:sz w:val="26"/>
              </w:rPr>
              <w:t>+</w:t>
            </w:r>
          </w:p>
        </w:tc>
        <w:tc>
          <w:tcPr>
            <w:tcW w:w="1126" w:type="dxa"/>
          </w:tcPr>
          <w:p w14:paraId="14870639">
            <w:pPr>
              <w:pStyle w:val="12"/>
              <w:spacing w:line="280" w:lineRule="exact"/>
              <w:ind w:left="15" w:right="1"/>
              <w:jc w:val="center"/>
              <w:rPr>
                <w:b/>
                <w:sz w:val="26"/>
              </w:rPr>
            </w:pPr>
            <w:r>
              <w:rPr>
                <w:b/>
                <w:spacing w:val="-10"/>
                <w:sz w:val="26"/>
              </w:rPr>
              <w:t>+</w:t>
            </w:r>
          </w:p>
        </w:tc>
        <w:tc>
          <w:tcPr>
            <w:tcW w:w="1257" w:type="dxa"/>
          </w:tcPr>
          <w:p w14:paraId="2FDAA5D4">
            <w:pPr>
              <w:pStyle w:val="12"/>
              <w:spacing w:line="280" w:lineRule="exact"/>
              <w:ind w:left="15" w:right="2"/>
              <w:jc w:val="center"/>
              <w:rPr>
                <w:b/>
                <w:sz w:val="26"/>
              </w:rPr>
            </w:pPr>
            <w:r>
              <w:rPr>
                <w:b/>
                <w:spacing w:val="-10"/>
                <w:sz w:val="26"/>
              </w:rPr>
              <w:t>+</w:t>
            </w:r>
          </w:p>
        </w:tc>
        <w:tc>
          <w:tcPr>
            <w:tcW w:w="1319" w:type="dxa"/>
          </w:tcPr>
          <w:p w14:paraId="361A4302">
            <w:pPr>
              <w:pStyle w:val="12"/>
              <w:spacing w:line="280" w:lineRule="exact"/>
              <w:ind w:left="22" w:right="2"/>
              <w:jc w:val="center"/>
              <w:rPr>
                <w:b/>
                <w:sz w:val="26"/>
              </w:rPr>
            </w:pPr>
            <w:r>
              <w:rPr>
                <w:b/>
                <w:spacing w:val="-10"/>
                <w:sz w:val="26"/>
              </w:rPr>
              <w:t>+</w:t>
            </w:r>
          </w:p>
        </w:tc>
      </w:tr>
      <w:tr w14:paraId="198F5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6975" w:type="dxa"/>
            <w:gridSpan w:val="2"/>
          </w:tcPr>
          <w:p w14:paraId="525B83AC">
            <w:pPr>
              <w:pStyle w:val="12"/>
              <w:spacing w:line="273" w:lineRule="exact"/>
              <w:ind w:left="107"/>
              <w:rPr>
                <w:b/>
                <w:sz w:val="24"/>
              </w:rPr>
            </w:pPr>
            <w:r>
              <w:rPr>
                <w:b/>
                <w:sz w:val="24"/>
              </w:rPr>
              <w:t>Решение</w:t>
            </w:r>
            <w:r>
              <w:rPr>
                <w:b/>
                <w:spacing w:val="-8"/>
                <w:sz w:val="24"/>
              </w:rPr>
              <w:t xml:space="preserve"> </w:t>
            </w:r>
            <w:r>
              <w:rPr>
                <w:b/>
                <w:sz w:val="24"/>
              </w:rPr>
              <w:t>ситуативных</w:t>
            </w:r>
            <w:r>
              <w:rPr>
                <w:b/>
                <w:spacing w:val="-2"/>
                <w:sz w:val="24"/>
              </w:rPr>
              <w:t xml:space="preserve"> задач</w:t>
            </w:r>
          </w:p>
        </w:tc>
        <w:tc>
          <w:tcPr>
            <w:tcW w:w="1180" w:type="dxa"/>
          </w:tcPr>
          <w:p w14:paraId="6893CB11">
            <w:pPr>
              <w:pStyle w:val="12"/>
              <w:rPr>
                <w:sz w:val="22"/>
              </w:rPr>
            </w:pPr>
          </w:p>
        </w:tc>
        <w:tc>
          <w:tcPr>
            <w:tcW w:w="1795" w:type="dxa"/>
          </w:tcPr>
          <w:p w14:paraId="7BBD10C0">
            <w:pPr>
              <w:pStyle w:val="12"/>
              <w:rPr>
                <w:sz w:val="22"/>
              </w:rPr>
            </w:pPr>
          </w:p>
        </w:tc>
        <w:tc>
          <w:tcPr>
            <w:tcW w:w="1358" w:type="dxa"/>
          </w:tcPr>
          <w:p w14:paraId="0C6BC33F">
            <w:pPr>
              <w:pStyle w:val="12"/>
              <w:rPr>
                <w:sz w:val="22"/>
              </w:rPr>
            </w:pPr>
          </w:p>
        </w:tc>
        <w:tc>
          <w:tcPr>
            <w:tcW w:w="1126" w:type="dxa"/>
          </w:tcPr>
          <w:p w14:paraId="3A7DE2E8">
            <w:pPr>
              <w:pStyle w:val="12"/>
              <w:spacing w:line="277" w:lineRule="exact"/>
              <w:ind w:left="15" w:right="1"/>
              <w:jc w:val="center"/>
              <w:rPr>
                <w:b/>
                <w:sz w:val="26"/>
              </w:rPr>
            </w:pPr>
            <w:r>
              <w:rPr>
                <w:b/>
                <w:spacing w:val="-10"/>
                <w:sz w:val="26"/>
              </w:rPr>
              <w:t>+</w:t>
            </w:r>
          </w:p>
        </w:tc>
        <w:tc>
          <w:tcPr>
            <w:tcW w:w="1257" w:type="dxa"/>
          </w:tcPr>
          <w:p w14:paraId="086F9137">
            <w:pPr>
              <w:pStyle w:val="12"/>
              <w:rPr>
                <w:sz w:val="22"/>
              </w:rPr>
            </w:pPr>
          </w:p>
        </w:tc>
        <w:tc>
          <w:tcPr>
            <w:tcW w:w="1319" w:type="dxa"/>
          </w:tcPr>
          <w:p w14:paraId="65B17BF6">
            <w:pPr>
              <w:pStyle w:val="12"/>
              <w:rPr>
                <w:sz w:val="22"/>
              </w:rPr>
            </w:pPr>
          </w:p>
        </w:tc>
      </w:tr>
      <w:tr w14:paraId="733E4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975" w:type="dxa"/>
            <w:gridSpan w:val="2"/>
          </w:tcPr>
          <w:p w14:paraId="35B88403">
            <w:pPr>
              <w:pStyle w:val="12"/>
              <w:spacing w:line="275" w:lineRule="exact"/>
              <w:ind w:left="107"/>
              <w:rPr>
                <w:b/>
                <w:sz w:val="24"/>
              </w:rPr>
            </w:pPr>
            <w:r>
              <w:rPr>
                <w:b/>
                <w:sz w:val="24"/>
              </w:rPr>
              <w:t>Работа</w:t>
            </w:r>
            <w:r>
              <w:rPr>
                <w:b/>
                <w:spacing w:val="-4"/>
                <w:sz w:val="24"/>
              </w:rPr>
              <w:t xml:space="preserve"> </w:t>
            </w:r>
            <w:r>
              <w:rPr>
                <w:b/>
                <w:sz w:val="24"/>
              </w:rPr>
              <w:t>в</w:t>
            </w:r>
            <w:r>
              <w:rPr>
                <w:b/>
                <w:spacing w:val="-3"/>
                <w:sz w:val="24"/>
              </w:rPr>
              <w:t xml:space="preserve"> </w:t>
            </w:r>
            <w:r>
              <w:rPr>
                <w:b/>
                <w:sz w:val="24"/>
              </w:rPr>
              <w:t>книжном</w:t>
            </w:r>
            <w:r>
              <w:rPr>
                <w:b/>
                <w:spacing w:val="-4"/>
                <w:sz w:val="24"/>
              </w:rPr>
              <w:t xml:space="preserve"> </w:t>
            </w:r>
            <w:r>
              <w:rPr>
                <w:b/>
                <w:spacing w:val="-2"/>
                <w:sz w:val="24"/>
              </w:rPr>
              <w:t>уголке</w:t>
            </w:r>
          </w:p>
        </w:tc>
        <w:tc>
          <w:tcPr>
            <w:tcW w:w="1180" w:type="dxa"/>
          </w:tcPr>
          <w:p w14:paraId="52600954">
            <w:pPr>
              <w:pStyle w:val="12"/>
              <w:rPr>
                <w:sz w:val="22"/>
              </w:rPr>
            </w:pPr>
          </w:p>
        </w:tc>
        <w:tc>
          <w:tcPr>
            <w:tcW w:w="1795" w:type="dxa"/>
          </w:tcPr>
          <w:p w14:paraId="34F48ED8">
            <w:pPr>
              <w:pStyle w:val="12"/>
              <w:spacing w:before="2" w:line="278" w:lineRule="exact"/>
              <w:ind w:left="10" w:right="3"/>
              <w:jc w:val="center"/>
              <w:rPr>
                <w:b/>
                <w:sz w:val="26"/>
              </w:rPr>
            </w:pPr>
            <w:r>
              <w:rPr>
                <w:b/>
                <w:spacing w:val="-10"/>
                <w:sz w:val="26"/>
              </w:rPr>
              <w:t>+</w:t>
            </w:r>
          </w:p>
        </w:tc>
        <w:tc>
          <w:tcPr>
            <w:tcW w:w="1358" w:type="dxa"/>
          </w:tcPr>
          <w:p w14:paraId="33F4B4BB">
            <w:pPr>
              <w:pStyle w:val="12"/>
              <w:spacing w:before="2" w:line="278" w:lineRule="exact"/>
              <w:ind w:left="14" w:right="2"/>
              <w:jc w:val="center"/>
              <w:rPr>
                <w:b/>
                <w:sz w:val="26"/>
              </w:rPr>
            </w:pPr>
            <w:r>
              <w:rPr>
                <w:b/>
                <w:spacing w:val="-10"/>
                <w:sz w:val="26"/>
              </w:rPr>
              <w:t>+</w:t>
            </w:r>
          </w:p>
        </w:tc>
        <w:tc>
          <w:tcPr>
            <w:tcW w:w="1126" w:type="dxa"/>
          </w:tcPr>
          <w:p w14:paraId="4548FF8E">
            <w:pPr>
              <w:pStyle w:val="12"/>
              <w:spacing w:before="2" w:line="278" w:lineRule="exact"/>
              <w:ind w:left="15" w:right="1"/>
              <w:jc w:val="center"/>
              <w:rPr>
                <w:b/>
                <w:sz w:val="26"/>
              </w:rPr>
            </w:pPr>
            <w:r>
              <w:rPr>
                <w:b/>
                <w:spacing w:val="-10"/>
                <w:sz w:val="26"/>
              </w:rPr>
              <w:t>+</w:t>
            </w:r>
          </w:p>
        </w:tc>
        <w:tc>
          <w:tcPr>
            <w:tcW w:w="1257" w:type="dxa"/>
          </w:tcPr>
          <w:p w14:paraId="4A6DC922">
            <w:pPr>
              <w:pStyle w:val="12"/>
              <w:spacing w:before="2" w:line="278" w:lineRule="exact"/>
              <w:ind w:left="15" w:right="2"/>
              <w:jc w:val="center"/>
              <w:rPr>
                <w:b/>
                <w:sz w:val="26"/>
              </w:rPr>
            </w:pPr>
            <w:r>
              <w:rPr>
                <w:b/>
                <w:spacing w:val="-10"/>
                <w:sz w:val="26"/>
              </w:rPr>
              <w:t>+</w:t>
            </w:r>
          </w:p>
        </w:tc>
        <w:tc>
          <w:tcPr>
            <w:tcW w:w="1319" w:type="dxa"/>
          </w:tcPr>
          <w:p w14:paraId="1F0A0356">
            <w:pPr>
              <w:pStyle w:val="12"/>
              <w:spacing w:before="2" w:line="278" w:lineRule="exact"/>
              <w:ind w:left="22" w:right="2"/>
              <w:jc w:val="center"/>
              <w:rPr>
                <w:b/>
                <w:sz w:val="26"/>
              </w:rPr>
            </w:pPr>
            <w:r>
              <w:rPr>
                <w:b/>
                <w:spacing w:val="-10"/>
                <w:sz w:val="26"/>
              </w:rPr>
              <w:t>+</w:t>
            </w:r>
          </w:p>
        </w:tc>
      </w:tr>
      <w:tr w14:paraId="08EA6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722" w:type="dxa"/>
          </w:tcPr>
          <w:p w14:paraId="1FEB2164">
            <w:pPr>
              <w:pStyle w:val="12"/>
              <w:spacing w:line="273" w:lineRule="exact"/>
              <w:ind w:left="107"/>
              <w:rPr>
                <w:b/>
                <w:sz w:val="24"/>
              </w:rPr>
            </w:pPr>
            <w:r>
              <w:rPr>
                <w:b/>
                <w:sz w:val="24"/>
              </w:rPr>
              <w:t>Другие</w:t>
            </w:r>
            <w:r>
              <w:rPr>
                <w:b/>
                <w:spacing w:val="-3"/>
                <w:sz w:val="24"/>
              </w:rPr>
              <w:t xml:space="preserve"> </w:t>
            </w:r>
            <w:r>
              <w:rPr>
                <w:b/>
                <w:spacing w:val="-2"/>
                <w:sz w:val="24"/>
              </w:rPr>
              <w:t>формы:</w:t>
            </w:r>
          </w:p>
        </w:tc>
        <w:tc>
          <w:tcPr>
            <w:tcW w:w="4253" w:type="dxa"/>
          </w:tcPr>
          <w:p w14:paraId="27956D96">
            <w:pPr>
              <w:pStyle w:val="12"/>
              <w:rPr>
                <w:sz w:val="22"/>
              </w:rPr>
            </w:pPr>
          </w:p>
        </w:tc>
        <w:tc>
          <w:tcPr>
            <w:tcW w:w="1180" w:type="dxa"/>
          </w:tcPr>
          <w:p w14:paraId="01CE8D49">
            <w:pPr>
              <w:pStyle w:val="12"/>
              <w:rPr>
                <w:sz w:val="22"/>
              </w:rPr>
            </w:pPr>
          </w:p>
        </w:tc>
        <w:tc>
          <w:tcPr>
            <w:tcW w:w="1795" w:type="dxa"/>
          </w:tcPr>
          <w:p w14:paraId="1ABF0FD4">
            <w:pPr>
              <w:pStyle w:val="12"/>
              <w:rPr>
                <w:sz w:val="22"/>
              </w:rPr>
            </w:pPr>
          </w:p>
        </w:tc>
        <w:tc>
          <w:tcPr>
            <w:tcW w:w="1358" w:type="dxa"/>
          </w:tcPr>
          <w:p w14:paraId="061422AA">
            <w:pPr>
              <w:pStyle w:val="12"/>
              <w:rPr>
                <w:sz w:val="22"/>
              </w:rPr>
            </w:pPr>
          </w:p>
        </w:tc>
        <w:tc>
          <w:tcPr>
            <w:tcW w:w="1126" w:type="dxa"/>
          </w:tcPr>
          <w:p w14:paraId="754E809E">
            <w:pPr>
              <w:pStyle w:val="12"/>
              <w:rPr>
                <w:sz w:val="22"/>
              </w:rPr>
            </w:pPr>
          </w:p>
        </w:tc>
        <w:tc>
          <w:tcPr>
            <w:tcW w:w="1257" w:type="dxa"/>
          </w:tcPr>
          <w:p w14:paraId="51D2E841">
            <w:pPr>
              <w:pStyle w:val="12"/>
              <w:rPr>
                <w:sz w:val="22"/>
              </w:rPr>
            </w:pPr>
          </w:p>
        </w:tc>
        <w:tc>
          <w:tcPr>
            <w:tcW w:w="1319" w:type="dxa"/>
          </w:tcPr>
          <w:p w14:paraId="75F76F53">
            <w:pPr>
              <w:pStyle w:val="12"/>
              <w:rPr>
                <w:sz w:val="22"/>
              </w:rPr>
            </w:pPr>
          </w:p>
        </w:tc>
      </w:tr>
    </w:tbl>
    <w:p w14:paraId="27F10668">
      <w:pPr>
        <w:spacing w:before="239"/>
        <w:ind w:left="424" w:right="0" w:firstLine="0"/>
        <w:jc w:val="left"/>
        <w:rPr>
          <w:sz w:val="26"/>
        </w:rPr>
      </w:pPr>
      <w:r>
        <w:rPr>
          <w:sz w:val="26"/>
        </w:rPr>
        <w:t>Общее</w:t>
      </w:r>
      <w:r>
        <w:rPr>
          <w:spacing w:val="-1"/>
          <w:sz w:val="26"/>
        </w:rPr>
        <w:t xml:space="preserve"> </w:t>
      </w:r>
      <w:r>
        <w:rPr>
          <w:sz w:val="26"/>
        </w:rPr>
        <w:t>количество</w:t>
      </w:r>
      <w:r>
        <w:rPr>
          <w:spacing w:val="-4"/>
          <w:sz w:val="26"/>
        </w:rPr>
        <w:t xml:space="preserve"> </w:t>
      </w:r>
      <w:r>
        <w:rPr>
          <w:sz w:val="26"/>
        </w:rPr>
        <w:t>занятий</w:t>
      </w:r>
      <w:r>
        <w:rPr>
          <w:spacing w:val="-4"/>
          <w:sz w:val="26"/>
        </w:rPr>
        <w:t xml:space="preserve"> </w:t>
      </w:r>
      <w:r>
        <w:rPr>
          <w:sz w:val="26"/>
        </w:rPr>
        <w:t>в</w:t>
      </w:r>
      <w:r>
        <w:rPr>
          <w:spacing w:val="-4"/>
          <w:sz w:val="26"/>
        </w:rPr>
        <w:t xml:space="preserve"> </w:t>
      </w:r>
      <w:r>
        <w:rPr>
          <w:sz w:val="26"/>
        </w:rPr>
        <w:t>неделю</w:t>
      </w:r>
      <w:r>
        <w:rPr>
          <w:spacing w:val="-1"/>
          <w:sz w:val="26"/>
        </w:rPr>
        <w:t xml:space="preserve"> </w:t>
      </w:r>
      <w:r>
        <w:rPr>
          <w:sz w:val="26"/>
        </w:rPr>
        <w:t>в</w:t>
      </w:r>
      <w:r>
        <w:rPr>
          <w:spacing w:val="-4"/>
          <w:sz w:val="26"/>
        </w:rPr>
        <w:t xml:space="preserve"> </w:t>
      </w:r>
      <w:r>
        <w:rPr>
          <w:sz w:val="26"/>
        </w:rPr>
        <w:t>группах</w:t>
      </w:r>
      <w:r>
        <w:rPr>
          <w:spacing w:val="-4"/>
          <w:sz w:val="26"/>
        </w:rPr>
        <w:t xml:space="preserve"> </w:t>
      </w:r>
      <w:r>
        <w:rPr>
          <w:sz w:val="26"/>
        </w:rPr>
        <w:t>общеразвивающей</w:t>
      </w:r>
      <w:r>
        <w:rPr>
          <w:spacing w:val="-4"/>
          <w:sz w:val="26"/>
        </w:rPr>
        <w:t xml:space="preserve"> </w:t>
      </w:r>
      <w:r>
        <w:rPr>
          <w:sz w:val="26"/>
        </w:rPr>
        <w:t>направленности 10,</w:t>
      </w:r>
      <w:r>
        <w:rPr>
          <w:spacing w:val="-4"/>
          <w:sz w:val="26"/>
        </w:rPr>
        <w:t xml:space="preserve"> </w:t>
      </w:r>
      <w:r>
        <w:rPr>
          <w:sz w:val="26"/>
        </w:rPr>
        <w:t>по</w:t>
      </w:r>
      <w:r>
        <w:rPr>
          <w:spacing w:val="-4"/>
          <w:sz w:val="26"/>
        </w:rPr>
        <w:t xml:space="preserve"> </w:t>
      </w:r>
      <w:r>
        <w:rPr>
          <w:sz w:val="26"/>
        </w:rPr>
        <w:t>2</w:t>
      </w:r>
      <w:r>
        <w:rPr>
          <w:spacing w:val="-4"/>
          <w:sz w:val="26"/>
        </w:rPr>
        <w:t xml:space="preserve"> </w:t>
      </w:r>
      <w:r>
        <w:rPr>
          <w:sz w:val="26"/>
        </w:rPr>
        <w:t>занятия</w:t>
      </w:r>
      <w:r>
        <w:rPr>
          <w:spacing w:val="-3"/>
          <w:sz w:val="26"/>
        </w:rPr>
        <w:t xml:space="preserve"> </w:t>
      </w:r>
      <w:r>
        <w:rPr>
          <w:sz w:val="26"/>
        </w:rPr>
        <w:t>в</w:t>
      </w:r>
      <w:r>
        <w:rPr>
          <w:spacing w:val="-4"/>
          <w:sz w:val="26"/>
        </w:rPr>
        <w:t xml:space="preserve"> </w:t>
      </w:r>
      <w:r>
        <w:rPr>
          <w:sz w:val="26"/>
        </w:rPr>
        <w:t>день.</w:t>
      </w:r>
      <w:r>
        <w:rPr>
          <w:spacing w:val="-2"/>
          <w:sz w:val="26"/>
        </w:rPr>
        <w:t xml:space="preserve"> </w:t>
      </w:r>
      <w:r>
        <w:rPr>
          <w:sz w:val="26"/>
        </w:rPr>
        <w:t>Занятия</w:t>
      </w:r>
      <w:r>
        <w:rPr>
          <w:spacing w:val="-3"/>
          <w:sz w:val="26"/>
        </w:rPr>
        <w:t xml:space="preserve"> </w:t>
      </w:r>
      <w:r>
        <w:rPr>
          <w:sz w:val="26"/>
        </w:rPr>
        <w:t>проводятся</w:t>
      </w:r>
      <w:r>
        <w:rPr>
          <w:spacing w:val="-1"/>
          <w:sz w:val="26"/>
        </w:rPr>
        <w:t xml:space="preserve"> </w:t>
      </w:r>
      <w:r>
        <w:rPr>
          <w:sz w:val="26"/>
        </w:rPr>
        <w:t>в первую половину дня. Длительность занятий – 15 минут</w:t>
      </w:r>
    </w:p>
    <w:p w14:paraId="45E53BD3">
      <w:pPr>
        <w:spacing w:after="0"/>
        <w:jc w:val="left"/>
        <w:rPr>
          <w:sz w:val="26"/>
        </w:rPr>
        <w:sectPr>
          <w:headerReference r:id="rId403" w:type="default"/>
          <w:footerReference r:id="rId404" w:type="default"/>
          <w:pgSz w:w="16840" w:h="11910" w:orient="landscape"/>
          <w:pgMar w:top="1400" w:right="708" w:bottom="1700" w:left="708" w:header="965" w:footer="1516" w:gutter="0"/>
          <w:cols w:space="720" w:num="1"/>
        </w:sectPr>
      </w:pPr>
    </w:p>
    <w:p w14:paraId="493598B4">
      <w:pPr>
        <w:pStyle w:val="2"/>
        <w:spacing w:before="278"/>
      </w:pPr>
      <w:r>
        <w:t>Формы</w:t>
      </w:r>
      <w:r>
        <w:rPr>
          <w:spacing w:val="-7"/>
        </w:rPr>
        <w:t xml:space="preserve"> </w:t>
      </w:r>
      <w:r>
        <w:t>организации</w:t>
      </w:r>
      <w:r>
        <w:rPr>
          <w:spacing w:val="-5"/>
        </w:rPr>
        <w:t xml:space="preserve"> </w:t>
      </w:r>
      <w:r>
        <w:t>образовательного</w:t>
      </w:r>
      <w:r>
        <w:rPr>
          <w:spacing w:val="-3"/>
        </w:rPr>
        <w:t xml:space="preserve"> </w:t>
      </w:r>
      <w:r>
        <w:t>процесса</w:t>
      </w:r>
      <w:r>
        <w:rPr>
          <w:spacing w:val="-3"/>
        </w:rPr>
        <w:t xml:space="preserve"> </w:t>
      </w:r>
      <w:r>
        <w:t>в</w:t>
      </w:r>
      <w:r>
        <w:rPr>
          <w:spacing w:val="-5"/>
        </w:rPr>
        <w:t xml:space="preserve"> </w:t>
      </w:r>
      <w:r>
        <w:t>течение</w:t>
      </w:r>
      <w:r>
        <w:rPr>
          <w:spacing w:val="-3"/>
        </w:rPr>
        <w:t xml:space="preserve"> </w:t>
      </w:r>
      <w:r>
        <w:t>недели.</w:t>
      </w:r>
      <w:r>
        <w:rPr>
          <w:spacing w:val="-3"/>
        </w:rPr>
        <w:t xml:space="preserve"> </w:t>
      </w:r>
      <w:r>
        <w:t>Средняя</w:t>
      </w:r>
      <w:r>
        <w:rPr>
          <w:spacing w:val="-6"/>
        </w:rPr>
        <w:t xml:space="preserve"> </w:t>
      </w:r>
      <w:r>
        <w:t>группа</w:t>
      </w:r>
      <w:r>
        <w:rPr>
          <w:spacing w:val="-3"/>
        </w:rPr>
        <w:t xml:space="preserve"> </w:t>
      </w:r>
      <w:r>
        <w:t>(дети</w:t>
      </w:r>
      <w:r>
        <w:rPr>
          <w:spacing w:val="-8"/>
        </w:rPr>
        <w:t xml:space="preserve"> </w:t>
      </w:r>
      <w:r>
        <w:t>от</w:t>
      </w:r>
      <w:r>
        <w:rPr>
          <w:spacing w:val="-5"/>
        </w:rPr>
        <w:t xml:space="preserve"> </w:t>
      </w:r>
      <w:r>
        <w:t>4</w:t>
      </w:r>
      <w:r>
        <w:rPr>
          <w:spacing w:val="-3"/>
        </w:rPr>
        <w:t xml:space="preserve"> </w:t>
      </w:r>
      <w:r>
        <w:t>до</w:t>
      </w:r>
      <w:r>
        <w:rPr>
          <w:spacing w:val="-6"/>
        </w:rPr>
        <w:t xml:space="preserve"> </w:t>
      </w:r>
      <w:r>
        <w:t>5</w:t>
      </w:r>
      <w:r>
        <w:rPr>
          <w:spacing w:val="-3"/>
        </w:rPr>
        <w:t xml:space="preserve"> </w:t>
      </w:r>
      <w:r>
        <w:rPr>
          <w:spacing w:val="-4"/>
        </w:rPr>
        <w:t>лет)</w:t>
      </w:r>
    </w:p>
    <w:p w14:paraId="35512DFE">
      <w:pPr>
        <w:pStyle w:val="8"/>
        <w:spacing w:before="12"/>
        <w:ind w:left="0"/>
        <w:jc w:val="left"/>
        <w:rPr>
          <w:b/>
          <w:sz w:val="20"/>
        </w:rPr>
      </w:pPr>
    </w:p>
    <w:tbl>
      <w:tblPr>
        <w:tblStyle w:val="7"/>
        <w:tblW w:w="0" w:type="auto"/>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22"/>
        <w:gridCol w:w="4395"/>
        <w:gridCol w:w="1181"/>
        <w:gridCol w:w="1796"/>
        <w:gridCol w:w="1359"/>
        <w:gridCol w:w="1127"/>
        <w:gridCol w:w="1258"/>
        <w:gridCol w:w="1320"/>
      </w:tblGrid>
      <w:tr w14:paraId="724D0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722" w:type="dxa"/>
            <w:vMerge w:val="restart"/>
          </w:tcPr>
          <w:p w14:paraId="3BD05E6B">
            <w:pPr>
              <w:pStyle w:val="12"/>
              <w:spacing w:line="270" w:lineRule="atLeast"/>
              <w:ind w:left="628" w:right="217" w:hanging="399"/>
              <w:rPr>
                <w:b/>
                <w:sz w:val="24"/>
              </w:rPr>
            </w:pPr>
            <w:r>
              <w:rPr>
                <w:b/>
                <w:sz w:val="24"/>
              </w:rPr>
              <w:t>Формы</w:t>
            </w:r>
            <w:r>
              <w:rPr>
                <w:b/>
                <w:spacing w:val="-15"/>
                <w:sz w:val="24"/>
              </w:rPr>
              <w:t xml:space="preserve"> </w:t>
            </w:r>
            <w:r>
              <w:rPr>
                <w:b/>
                <w:sz w:val="24"/>
              </w:rPr>
              <w:t>организации обр. процесса</w:t>
            </w:r>
          </w:p>
        </w:tc>
        <w:tc>
          <w:tcPr>
            <w:tcW w:w="4395" w:type="dxa"/>
            <w:vMerge w:val="restart"/>
          </w:tcPr>
          <w:p w14:paraId="30E914ED">
            <w:pPr>
              <w:pStyle w:val="12"/>
              <w:spacing w:line="270" w:lineRule="atLeast"/>
              <w:ind w:left="1497" w:right="748" w:hanging="732"/>
              <w:rPr>
                <w:b/>
                <w:sz w:val="24"/>
              </w:rPr>
            </w:pPr>
            <w:r>
              <w:rPr>
                <w:b/>
                <w:sz w:val="24"/>
              </w:rPr>
              <w:t>Образовательная</w:t>
            </w:r>
            <w:r>
              <w:rPr>
                <w:b/>
                <w:spacing w:val="-15"/>
                <w:sz w:val="24"/>
              </w:rPr>
              <w:t xml:space="preserve"> </w:t>
            </w:r>
            <w:r>
              <w:rPr>
                <w:b/>
                <w:sz w:val="24"/>
              </w:rPr>
              <w:t xml:space="preserve">область, </w:t>
            </w:r>
            <w:r>
              <w:rPr>
                <w:b/>
                <w:spacing w:val="-2"/>
                <w:sz w:val="24"/>
              </w:rPr>
              <w:t>направление</w:t>
            </w:r>
          </w:p>
        </w:tc>
        <w:tc>
          <w:tcPr>
            <w:tcW w:w="1181" w:type="dxa"/>
            <w:vMerge w:val="restart"/>
          </w:tcPr>
          <w:p w14:paraId="22252C67">
            <w:pPr>
              <w:pStyle w:val="12"/>
              <w:spacing w:line="270" w:lineRule="atLeast"/>
              <w:ind w:left="355" w:right="128" w:hanging="207"/>
              <w:rPr>
                <w:b/>
                <w:sz w:val="24"/>
              </w:rPr>
            </w:pPr>
            <w:r>
              <w:rPr>
                <w:b/>
                <w:spacing w:val="-2"/>
                <w:sz w:val="24"/>
              </w:rPr>
              <w:t xml:space="preserve">Количе- </w:t>
            </w:r>
            <w:r>
              <w:rPr>
                <w:b/>
                <w:spacing w:val="-4"/>
                <w:sz w:val="24"/>
              </w:rPr>
              <w:t>ство</w:t>
            </w:r>
          </w:p>
        </w:tc>
        <w:tc>
          <w:tcPr>
            <w:tcW w:w="6860" w:type="dxa"/>
            <w:gridSpan w:val="5"/>
          </w:tcPr>
          <w:p w14:paraId="2BAB5D71">
            <w:pPr>
              <w:pStyle w:val="12"/>
              <w:spacing w:line="256" w:lineRule="exact"/>
              <w:ind w:left="12"/>
              <w:jc w:val="center"/>
              <w:rPr>
                <w:b/>
                <w:sz w:val="24"/>
              </w:rPr>
            </w:pPr>
            <w:r>
              <w:rPr>
                <w:b/>
                <w:sz w:val="24"/>
              </w:rPr>
              <w:t xml:space="preserve">День </w:t>
            </w:r>
            <w:r>
              <w:rPr>
                <w:b/>
                <w:spacing w:val="-2"/>
                <w:sz w:val="24"/>
              </w:rPr>
              <w:t>недели</w:t>
            </w:r>
          </w:p>
        </w:tc>
      </w:tr>
      <w:tr w14:paraId="51AD3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722" w:type="dxa"/>
            <w:vMerge w:val="continue"/>
            <w:tcBorders>
              <w:top w:val="nil"/>
            </w:tcBorders>
          </w:tcPr>
          <w:p w14:paraId="46C2DFCD">
            <w:pPr>
              <w:rPr>
                <w:sz w:val="2"/>
                <w:szCs w:val="2"/>
              </w:rPr>
            </w:pPr>
          </w:p>
        </w:tc>
        <w:tc>
          <w:tcPr>
            <w:tcW w:w="4395" w:type="dxa"/>
            <w:vMerge w:val="continue"/>
            <w:tcBorders>
              <w:top w:val="nil"/>
            </w:tcBorders>
          </w:tcPr>
          <w:p w14:paraId="5A36634A">
            <w:pPr>
              <w:rPr>
                <w:sz w:val="2"/>
                <w:szCs w:val="2"/>
              </w:rPr>
            </w:pPr>
          </w:p>
        </w:tc>
        <w:tc>
          <w:tcPr>
            <w:tcW w:w="1181" w:type="dxa"/>
            <w:vMerge w:val="continue"/>
            <w:tcBorders>
              <w:top w:val="nil"/>
            </w:tcBorders>
          </w:tcPr>
          <w:p w14:paraId="5116AF23">
            <w:pPr>
              <w:rPr>
                <w:sz w:val="2"/>
                <w:szCs w:val="2"/>
              </w:rPr>
            </w:pPr>
          </w:p>
        </w:tc>
        <w:tc>
          <w:tcPr>
            <w:tcW w:w="1796" w:type="dxa"/>
          </w:tcPr>
          <w:p w14:paraId="1FF84F1E">
            <w:pPr>
              <w:pStyle w:val="12"/>
              <w:spacing w:line="256" w:lineRule="exact"/>
              <w:ind w:left="11"/>
              <w:jc w:val="center"/>
              <w:rPr>
                <w:b/>
                <w:sz w:val="24"/>
              </w:rPr>
            </w:pPr>
            <w:r>
              <w:rPr>
                <w:b/>
                <w:spacing w:val="-2"/>
                <w:sz w:val="24"/>
              </w:rPr>
              <w:t>Понедельник</w:t>
            </w:r>
          </w:p>
        </w:tc>
        <w:tc>
          <w:tcPr>
            <w:tcW w:w="1359" w:type="dxa"/>
          </w:tcPr>
          <w:p w14:paraId="0988588C">
            <w:pPr>
              <w:pStyle w:val="12"/>
              <w:spacing w:line="256" w:lineRule="exact"/>
              <w:ind w:left="8"/>
              <w:jc w:val="center"/>
              <w:rPr>
                <w:b/>
                <w:sz w:val="24"/>
              </w:rPr>
            </w:pPr>
            <w:r>
              <w:rPr>
                <w:b/>
                <w:spacing w:val="-2"/>
                <w:sz w:val="24"/>
              </w:rPr>
              <w:t>Вторник</w:t>
            </w:r>
          </w:p>
        </w:tc>
        <w:tc>
          <w:tcPr>
            <w:tcW w:w="1127" w:type="dxa"/>
          </w:tcPr>
          <w:p w14:paraId="680F5F86">
            <w:pPr>
              <w:pStyle w:val="12"/>
              <w:spacing w:line="256" w:lineRule="exact"/>
              <w:ind w:left="8" w:right="3"/>
              <w:jc w:val="center"/>
              <w:rPr>
                <w:b/>
                <w:sz w:val="24"/>
              </w:rPr>
            </w:pPr>
            <w:r>
              <w:rPr>
                <w:b/>
                <w:spacing w:val="-2"/>
                <w:sz w:val="24"/>
              </w:rPr>
              <w:t>Среда</w:t>
            </w:r>
          </w:p>
        </w:tc>
        <w:tc>
          <w:tcPr>
            <w:tcW w:w="1258" w:type="dxa"/>
          </w:tcPr>
          <w:p w14:paraId="2D32D8DA">
            <w:pPr>
              <w:pStyle w:val="12"/>
              <w:spacing w:line="256" w:lineRule="exact"/>
              <w:ind w:left="5"/>
              <w:jc w:val="center"/>
              <w:rPr>
                <w:b/>
                <w:sz w:val="24"/>
              </w:rPr>
            </w:pPr>
            <w:r>
              <w:rPr>
                <w:b/>
                <w:spacing w:val="-2"/>
                <w:sz w:val="24"/>
              </w:rPr>
              <w:t>Четверг</w:t>
            </w:r>
          </w:p>
        </w:tc>
        <w:tc>
          <w:tcPr>
            <w:tcW w:w="1320" w:type="dxa"/>
          </w:tcPr>
          <w:p w14:paraId="2078DEDF">
            <w:pPr>
              <w:pStyle w:val="12"/>
              <w:spacing w:line="256" w:lineRule="exact"/>
              <w:ind w:left="11"/>
              <w:jc w:val="center"/>
              <w:rPr>
                <w:b/>
                <w:sz w:val="24"/>
              </w:rPr>
            </w:pPr>
            <w:r>
              <w:rPr>
                <w:b/>
                <w:spacing w:val="-2"/>
                <w:sz w:val="24"/>
              </w:rPr>
              <w:t>Пятница</w:t>
            </w:r>
          </w:p>
        </w:tc>
      </w:tr>
      <w:tr w14:paraId="68FDE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722" w:type="dxa"/>
            <w:vMerge w:val="restart"/>
          </w:tcPr>
          <w:p w14:paraId="7D3DEFE3">
            <w:pPr>
              <w:pStyle w:val="12"/>
              <w:rPr>
                <w:b/>
                <w:sz w:val="24"/>
              </w:rPr>
            </w:pPr>
          </w:p>
          <w:p w14:paraId="6700DCB3">
            <w:pPr>
              <w:pStyle w:val="12"/>
              <w:rPr>
                <w:b/>
                <w:sz w:val="24"/>
              </w:rPr>
            </w:pPr>
          </w:p>
          <w:p w14:paraId="0BCDE69A">
            <w:pPr>
              <w:pStyle w:val="12"/>
              <w:rPr>
                <w:b/>
                <w:sz w:val="24"/>
              </w:rPr>
            </w:pPr>
          </w:p>
          <w:p w14:paraId="5640C148">
            <w:pPr>
              <w:pStyle w:val="12"/>
              <w:spacing w:before="14"/>
              <w:rPr>
                <w:b/>
                <w:sz w:val="24"/>
              </w:rPr>
            </w:pPr>
          </w:p>
          <w:p w14:paraId="563128B5">
            <w:pPr>
              <w:pStyle w:val="12"/>
              <w:ind w:left="304" w:right="292" w:firstLine="1"/>
              <w:jc w:val="center"/>
              <w:rPr>
                <w:b/>
                <w:sz w:val="24"/>
              </w:rPr>
            </w:pPr>
            <w:r>
              <w:rPr>
                <w:b/>
                <w:sz w:val="24"/>
              </w:rPr>
              <w:t xml:space="preserve">Занятие (на любом занятии решаются задачи социально- </w:t>
            </w:r>
            <w:r>
              <w:rPr>
                <w:b/>
                <w:spacing w:val="-2"/>
                <w:sz w:val="24"/>
              </w:rPr>
              <w:t xml:space="preserve">коммуникативного </w:t>
            </w:r>
            <w:r>
              <w:rPr>
                <w:b/>
                <w:sz w:val="24"/>
              </w:rPr>
              <w:t>развития детей)</w:t>
            </w:r>
          </w:p>
        </w:tc>
        <w:tc>
          <w:tcPr>
            <w:tcW w:w="4395" w:type="dxa"/>
          </w:tcPr>
          <w:p w14:paraId="12E2BDB7">
            <w:pPr>
              <w:pStyle w:val="12"/>
              <w:ind w:left="110"/>
              <w:rPr>
                <w:b/>
                <w:sz w:val="24"/>
              </w:rPr>
            </w:pPr>
            <w:r>
              <w:rPr>
                <w:b/>
                <w:sz w:val="24"/>
              </w:rPr>
              <w:t>Познавательное развитие (РЭМП, ознакомление</w:t>
            </w:r>
            <w:r>
              <w:rPr>
                <w:b/>
                <w:spacing w:val="-13"/>
                <w:sz w:val="24"/>
              </w:rPr>
              <w:t xml:space="preserve"> </w:t>
            </w:r>
            <w:r>
              <w:rPr>
                <w:b/>
                <w:sz w:val="24"/>
              </w:rPr>
              <w:t>с</w:t>
            </w:r>
            <w:r>
              <w:rPr>
                <w:b/>
                <w:spacing w:val="-13"/>
                <w:sz w:val="24"/>
              </w:rPr>
              <w:t xml:space="preserve"> </w:t>
            </w:r>
            <w:r>
              <w:rPr>
                <w:b/>
                <w:sz w:val="24"/>
              </w:rPr>
              <w:t>окружающим</w:t>
            </w:r>
            <w:r>
              <w:rPr>
                <w:b/>
                <w:spacing w:val="-13"/>
                <w:sz w:val="24"/>
              </w:rPr>
              <w:t xml:space="preserve"> </w:t>
            </w:r>
            <w:r>
              <w:rPr>
                <w:b/>
                <w:sz w:val="24"/>
              </w:rPr>
              <w:t>миром</w:t>
            </w:r>
          </w:p>
          <w:p w14:paraId="37153FB8">
            <w:pPr>
              <w:pStyle w:val="12"/>
              <w:spacing w:line="259" w:lineRule="exact"/>
              <w:ind w:left="110"/>
              <w:rPr>
                <w:b/>
                <w:sz w:val="24"/>
              </w:rPr>
            </w:pPr>
            <w:r>
              <w:rPr>
                <w:b/>
                <w:sz w:val="24"/>
              </w:rPr>
              <w:t>(ОМ),</w:t>
            </w:r>
            <w:r>
              <w:rPr>
                <w:b/>
                <w:spacing w:val="-7"/>
                <w:sz w:val="24"/>
              </w:rPr>
              <w:t xml:space="preserve"> </w:t>
            </w:r>
            <w:r>
              <w:rPr>
                <w:b/>
                <w:sz w:val="24"/>
              </w:rPr>
              <w:t>конструирование</w:t>
            </w:r>
            <w:r>
              <w:rPr>
                <w:b/>
                <w:spacing w:val="-6"/>
                <w:sz w:val="24"/>
              </w:rPr>
              <w:t xml:space="preserve"> </w:t>
            </w:r>
            <w:r>
              <w:rPr>
                <w:b/>
                <w:spacing w:val="-4"/>
                <w:sz w:val="24"/>
              </w:rPr>
              <w:t>(К))</w:t>
            </w:r>
          </w:p>
        </w:tc>
        <w:tc>
          <w:tcPr>
            <w:tcW w:w="1181" w:type="dxa"/>
          </w:tcPr>
          <w:p w14:paraId="1444114C">
            <w:pPr>
              <w:pStyle w:val="12"/>
              <w:spacing w:before="266"/>
              <w:ind w:left="14"/>
              <w:jc w:val="center"/>
              <w:rPr>
                <w:b/>
                <w:sz w:val="26"/>
              </w:rPr>
            </w:pPr>
            <w:r>
              <w:rPr>
                <w:b/>
                <w:spacing w:val="-10"/>
                <w:sz w:val="26"/>
              </w:rPr>
              <w:t>2</w:t>
            </w:r>
          </w:p>
        </w:tc>
        <w:tc>
          <w:tcPr>
            <w:tcW w:w="1796" w:type="dxa"/>
          </w:tcPr>
          <w:p w14:paraId="4644C8F9">
            <w:pPr>
              <w:pStyle w:val="12"/>
              <w:spacing w:before="266"/>
              <w:ind w:left="11" w:right="2"/>
              <w:jc w:val="center"/>
              <w:rPr>
                <w:b/>
                <w:sz w:val="26"/>
              </w:rPr>
            </w:pPr>
            <w:r>
              <w:rPr>
                <w:b/>
                <w:spacing w:val="-5"/>
                <w:sz w:val="26"/>
              </w:rPr>
              <w:t>ОМ</w:t>
            </w:r>
          </w:p>
        </w:tc>
        <w:tc>
          <w:tcPr>
            <w:tcW w:w="1359" w:type="dxa"/>
          </w:tcPr>
          <w:p w14:paraId="74E2DB33">
            <w:pPr>
              <w:pStyle w:val="12"/>
              <w:rPr>
                <w:sz w:val="24"/>
              </w:rPr>
            </w:pPr>
          </w:p>
        </w:tc>
        <w:tc>
          <w:tcPr>
            <w:tcW w:w="1127" w:type="dxa"/>
          </w:tcPr>
          <w:p w14:paraId="3630AED1">
            <w:pPr>
              <w:pStyle w:val="12"/>
              <w:rPr>
                <w:sz w:val="24"/>
              </w:rPr>
            </w:pPr>
          </w:p>
        </w:tc>
        <w:tc>
          <w:tcPr>
            <w:tcW w:w="1258" w:type="dxa"/>
          </w:tcPr>
          <w:p w14:paraId="31B23649">
            <w:pPr>
              <w:pStyle w:val="12"/>
              <w:spacing w:before="117"/>
              <w:ind w:left="533" w:right="156" w:hanging="365"/>
              <w:rPr>
                <w:b/>
                <w:sz w:val="26"/>
              </w:rPr>
            </w:pPr>
            <w:r>
              <w:rPr>
                <w:b/>
                <w:sz w:val="26"/>
              </w:rPr>
              <w:t>РЭМП</w:t>
            </w:r>
            <w:r>
              <w:rPr>
                <w:b/>
                <w:spacing w:val="-17"/>
                <w:sz w:val="26"/>
              </w:rPr>
              <w:t xml:space="preserve"> </w:t>
            </w:r>
            <w:r>
              <w:rPr>
                <w:b/>
                <w:sz w:val="26"/>
              </w:rPr>
              <w:t xml:space="preserve">/ </w:t>
            </w:r>
            <w:r>
              <w:rPr>
                <w:b/>
                <w:spacing w:val="-10"/>
                <w:sz w:val="26"/>
              </w:rPr>
              <w:t>К</w:t>
            </w:r>
          </w:p>
        </w:tc>
        <w:tc>
          <w:tcPr>
            <w:tcW w:w="1320" w:type="dxa"/>
          </w:tcPr>
          <w:p w14:paraId="3FC35C60">
            <w:pPr>
              <w:pStyle w:val="12"/>
              <w:rPr>
                <w:sz w:val="24"/>
              </w:rPr>
            </w:pPr>
          </w:p>
        </w:tc>
      </w:tr>
      <w:tr w14:paraId="7E1E1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722" w:type="dxa"/>
            <w:vMerge w:val="continue"/>
            <w:tcBorders>
              <w:top w:val="nil"/>
            </w:tcBorders>
          </w:tcPr>
          <w:p w14:paraId="5B6F6FD3">
            <w:pPr>
              <w:rPr>
                <w:sz w:val="2"/>
                <w:szCs w:val="2"/>
              </w:rPr>
            </w:pPr>
          </w:p>
        </w:tc>
        <w:tc>
          <w:tcPr>
            <w:tcW w:w="4395" w:type="dxa"/>
          </w:tcPr>
          <w:p w14:paraId="7E813875">
            <w:pPr>
              <w:pStyle w:val="12"/>
              <w:ind w:left="110"/>
              <w:rPr>
                <w:b/>
                <w:sz w:val="24"/>
              </w:rPr>
            </w:pPr>
            <w:r>
              <w:rPr>
                <w:b/>
                <w:sz w:val="24"/>
              </w:rPr>
              <w:t>Речевое</w:t>
            </w:r>
            <w:r>
              <w:rPr>
                <w:b/>
                <w:spacing w:val="-11"/>
                <w:sz w:val="24"/>
              </w:rPr>
              <w:t xml:space="preserve"> </w:t>
            </w:r>
            <w:r>
              <w:rPr>
                <w:b/>
                <w:sz w:val="24"/>
              </w:rPr>
              <w:t>развитие</w:t>
            </w:r>
            <w:r>
              <w:rPr>
                <w:b/>
                <w:spacing w:val="-11"/>
                <w:sz w:val="24"/>
              </w:rPr>
              <w:t xml:space="preserve"> </w:t>
            </w:r>
            <w:r>
              <w:rPr>
                <w:b/>
                <w:sz w:val="24"/>
              </w:rPr>
              <w:t>(развитие</w:t>
            </w:r>
            <w:r>
              <w:rPr>
                <w:b/>
                <w:spacing w:val="-11"/>
                <w:sz w:val="24"/>
              </w:rPr>
              <w:t xml:space="preserve"> </w:t>
            </w:r>
            <w:r>
              <w:rPr>
                <w:b/>
                <w:sz w:val="24"/>
              </w:rPr>
              <w:t>речи</w:t>
            </w:r>
            <w:r>
              <w:rPr>
                <w:b/>
                <w:spacing w:val="-10"/>
                <w:sz w:val="24"/>
              </w:rPr>
              <w:t xml:space="preserve"> </w:t>
            </w:r>
            <w:r>
              <w:rPr>
                <w:b/>
                <w:sz w:val="24"/>
              </w:rPr>
              <w:t>(РР), подготовка к обучению грамоте (Г),</w:t>
            </w:r>
          </w:p>
          <w:p w14:paraId="55A7183C">
            <w:pPr>
              <w:pStyle w:val="12"/>
              <w:spacing w:line="270" w:lineRule="atLeast"/>
              <w:ind w:left="110" w:right="748"/>
              <w:rPr>
                <w:b/>
                <w:sz w:val="24"/>
              </w:rPr>
            </w:pPr>
            <w:r>
              <w:rPr>
                <w:b/>
                <w:sz w:val="24"/>
              </w:rPr>
              <w:t>восприятие художественной литературы</w:t>
            </w:r>
            <w:r>
              <w:rPr>
                <w:b/>
                <w:spacing w:val="-15"/>
                <w:sz w:val="24"/>
              </w:rPr>
              <w:t xml:space="preserve"> </w:t>
            </w:r>
            <w:r>
              <w:rPr>
                <w:b/>
                <w:sz w:val="24"/>
              </w:rPr>
              <w:t>и</w:t>
            </w:r>
            <w:r>
              <w:rPr>
                <w:b/>
                <w:spacing w:val="-13"/>
                <w:sz w:val="24"/>
              </w:rPr>
              <w:t xml:space="preserve"> </w:t>
            </w:r>
            <w:r>
              <w:rPr>
                <w:b/>
                <w:sz w:val="24"/>
              </w:rPr>
              <w:t>фольклора</w:t>
            </w:r>
            <w:r>
              <w:rPr>
                <w:b/>
                <w:spacing w:val="-13"/>
                <w:sz w:val="24"/>
              </w:rPr>
              <w:t xml:space="preserve"> </w:t>
            </w:r>
            <w:r>
              <w:rPr>
                <w:b/>
                <w:sz w:val="24"/>
              </w:rPr>
              <w:t>(ХЛ))</w:t>
            </w:r>
          </w:p>
        </w:tc>
        <w:tc>
          <w:tcPr>
            <w:tcW w:w="1181" w:type="dxa"/>
          </w:tcPr>
          <w:p w14:paraId="7ABAA5EB">
            <w:pPr>
              <w:pStyle w:val="12"/>
              <w:spacing w:before="101"/>
              <w:rPr>
                <w:b/>
                <w:sz w:val="26"/>
              </w:rPr>
            </w:pPr>
          </w:p>
          <w:p w14:paraId="6A6F104A">
            <w:pPr>
              <w:pStyle w:val="12"/>
              <w:ind w:left="14"/>
              <w:jc w:val="center"/>
              <w:rPr>
                <w:b/>
                <w:sz w:val="26"/>
              </w:rPr>
            </w:pPr>
            <w:r>
              <w:rPr>
                <w:b/>
                <w:spacing w:val="-10"/>
                <w:sz w:val="26"/>
              </w:rPr>
              <w:t>1</w:t>
            </w:r>
          </w:p>
        </w:tc>
        <w:tc>
          <w:tcPr>
            <w:tcW w:w="1796" w:type="dxa"/>
          </w:tcPr>
          <w:p w14:paraId="4F166DE6">
            <w:pPr>
              <w:pStyle w:val="12"/>
              <w:rPr>
                <w:sz w:val="24"/>
              </w:rPr>
            </w:pPr>
          </w:p>
        </w:tc>
        <w:tc>
          <w:tcPr>
            <w:tcW w:w="1359" w:type="dxa"/>
          </w:tcPr>
          <w:p w14:paraId="5E9304B5">
            <w:pPr>
              <w:pStyle w:val="12"/>
              <w:spacing w:before="101"/>
              <w:rPr>
                <w:b/>
                <w:sz w:val="26"/>
              </w:rPr>
            </w:pPr>
          </w:p>
          <w:p w14:paraId="3E2939CA">
            <w:pPr>
              <w:pStyle w:val="12"/>
              <w:ind w:left="8" w:right="2"/>
              <w:jc w:val="center"/>
              <w:rPr>
                <w:b/>
                <w:sz w:val="26"/>
              </w:rPr>
            </w:pPr>
            <w:r>
              <w:rPr>
                <w:b/>
                <w:sz w:val="26"/>
              </w:rPr>
              <w:t>РР</w:t>
            </w:r>
            <w:r>
              <w:rPr>
                <w:b/>
                <w:spacing w:val="-3"/>
                <w:sz w:val="26"/>
              </w:rPr>
              <w:t xml:space="preserve"> </w:t>
            </w:r>
            <w:r>
              <w:rPr>
                <w:b/>
                <w:sz w:val="26"/>
              </w:rPr>
              <w:t>/</w:t>
            </w:r>
            <w:r>
              <w:rPr>
                <w:b/>
                <w:spacing w:val="-1"/>
                <w:sz w:val="26"/>
              </w:rPr>
              <w:t xml:space="preserve"> </w:t>
            </w:r>
            <w:r>
              <w:rPr>
                <w:b/>
                <w:spacing w:val="-5"/>
                <w:sz w:val="26"/>
              </w:rPr>
              <w:t>ХЛ</w:t>
            </w:r>
          </w:p>
        </w:tc>
        <w:tc>
          <w:tcPr>
            <w:tcW w:w="1127" w:type="dxa"/>
          </w:tcPr>
          <w:p w14:paraId="698DA4B2">
            <w:pPr>
              <w:pStyle w:val="12"/>
              <w:rPr>
                <w:sz w:val="24"/>
              </w:rPr>
            </w:pPr>
          </w:p>
        </w:tc>
        <w:tc>
          <w:tcPr>
            <w:tcW w:w="1258" w:type="dxa"/>
          </w:tcPr>
          <w:p w14:paraId="5FA9D711">
            <w:pPr>
              <w:pStyle w:val="12"/>
              <w:rPr>
                <w:sz w:val="24"/>
              </w:rPr>
            </w:pPr>
          </w:p>
        </w:tc>
        <w:tc>
          <w:tcPr>
            <w:tcW w:w="1320" w:type="dxa"/>
          </w:tcPr>
          <w:p w14:paraId="0ACD0F7F">
            <w:pPr>
              <w:pStyle w:val="12"/>
              <w:rPr>
                <w:sz w:val="24"/>
              </w:rPr>
            </w:pPr>
          </w:p>
        </w:tc>
      </w:tr>
      <w:tr w14:paraId="564AB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2722" w:type="dxa"/>
            <w:vMerge w:val="continue"/>
            <w:tcBorders>
              <w:top w:val="nil"/>
            </w:tcBorders>
          </w:tcPr>
          <w:p w14:paraId="7BEBC867">
            <w:pPr>
              <w:rPr>
                <w:sz w:val="2"/>
                <w:szCs w:val="2"/>
              </w:rPr>
            </w:pPr>
          </w:p>
        </w:tc>
        <w:tc>
          <w:tcPr>
            <w:tcW w:w="4395" w:type="dxa"/>
          </w:tcPr>
          <w:p w14:paraId="3936DC9F">
            <w:pPr>
              <w:pStyle w:val="12"/>
              <w:ind w:left="110" w:right="210"/>
              <w:rPr>
                <w:b/>
                <w:sz w:val="24"/>
              </w:rPr>
            </w:pPr>
            <w:r>
              <w:rPr>
                <w:b/>
                <w:spacing w:val="-2"/>
                <w:sz w:val="24"/>
              </w:rPr>
              <w:t xml:space="preserve">Художественно-эстетическое </w:t>
            </w:r>
            <w:r>
              <w:rPr>
                <w:b/>
                <w:sz w:val="24"/>
              </w:rPr>
              <w:t>развитие</w:t>
            </w:r>
            <w:r>
              <w:rPr>
                <w:b/>
                <w:spacing w:val="-11"/>
                <w:sz w:val="24"/>
              </w:rPr>
              <w:t xml:space="preserve"> </w:t>
            </w:r>
            <w:r>
              <w:rPr>
                <w:b/>
                <w:sz w:val="24"/>
              </w:rPr>
              <w:t>(рисование</w:t>
            </w:r>
            <w:r>
              <w:rPr>
                <w:b/>
                <w:spacing w:val="-11"/>
                <w:sz w:val="24"/>
              </w:rPr>
              <w:t xml:space="preserve"> </w:t>
            </w:r>
            <w:r>
              <w:rPr>
                <w:b/>
                <w:sz w:val="24"/>
              </w:rPr>
              <w:t>(Р),</w:t>
            </w:r>
            <w:r>
              <w:rPr>
                <w:b/>
                <w:spacing w:val="-10"/>
                <w:sz w:val="24"/>
              </w:rPr>
              <w:t xml:space="preserve"> </w:t>
            </w:r>
            <w:r>
              <w:rPr>
                <w:b/>
                <w:sz w:val="24"/>
              </w:rPr>
              <w:t>лепка</w:t>
            </w:r>
            <w:r>
              <w:rPr>
                <w:b/>
                <w:spacing w:val="-11"/>
                <w:sz w:val="24"/>
              </w:rPr>
              <w:t xml:space="preserve"> </w:t>
            </w:r>
            <w:r>
              <w:rPr>
                <w:b/>
                <w:sz w:val="24"/>
              </w:rPr>
              <w:t>(Л), аппликация (А), художественный</w:t>
            </w:r>
          </w:p>
          <w:p w14:paraId="73DAD5E8">
            <w:pPr>
              <w:pStyle w:val="12"/>
              <w:spacing w:line="259" w:lineRule="exact"/>
              <w:ind w:left="110"/>
              <w:rPr>
                <w:b/>
                <w:sz w:val="24"/>
              </w:rPr>
            </w:pPr>
            <w:r>
              <w:rPr>
                <w:b/>
                <w:sz w:val="24"/>
              </w:rPr>
              <w:t>труд</w:t>
            </w:r>
            <w:r>
              <w:rPr>
                <w:b/>
                <w:spacing w:val="-2"/>
                <w:sz w:val="24"/>
              </w:rPr>
              <w:t xml:space="preserve"> </w:t>
            </w:r>
            <w:r>
              <w:rPr>
                <w:b/>
                <w:sz w:val="24"/>
              </w:rPr>
              <w:t>(ХТ),</w:t>
            </w:r>
            <w:r>
              <w:rPr>
                <w:b/>
                <w:spacing w:val="-2"/>
                <w:sz w:val="24"/>
              </w:rPr>
              <w:t xml:space="preserve"> </w:t>
            </w:r>
            <w:r>
              <w:rPr>
                <w:b/>
                <w:sz w:val="24"/>
              </w:rPr>
              <w:t>музыка</w:t>
            </w:r>
            <w:r>
              <w:rPr>
                <w:b/>
                <w:spacing w:val="-2"/>
                <w:sz w:val="24"/>
              </w:rPr>
              <w:t xml:space="preserve"> </w:t>
            </w:r>
            <w:r>
              <w:rPr>
                <w:b/>
                <w:spacing w:val="-5"/>
                <w:sz w:val="24"/>
              </w:rPr>
              <w:t>(М)</w:t>
            </w:r>
          </w:p>
        </w:tc>
        <w:tc>
          <w:tcPr>
            <w:tcW w:w="1181" w:type="dxa"/>
          </w:tcPr>
          <w:p w14:paraId="2F5D4074">
            <w:pPr>
              <w:pStyle w:val="12"/>
              <w:spacing w:before="103"/>
              <w:rPr>
                <w:b/>
                <w:sz w:val="26"/>
              </w:rPr>
            </w:pPr>
          </w:p>
          <w:p w14:paraId="5EA6481E">
            <w:pPr>
              <w:pStyle w:val="12"/>
              <w:ind w:left="14"/>
              <w:jc w:val="center"/>
              <w:rPr>
                <w:b/>
                <w:sz w:val="26"/>
              </w:rPr>
            </w:pPr>
            <w:r>
              <w:rPr>
                <w:b/>
                <w:spacing w:val="-10"/>
                <w:sz w:val="26"/>
              </w:rPr>
              <w:t>4</w:t>
            </w:r>
          </w:p>
        </w:tc>
        <w:tc>
          <w:tcPr>
            <w:tcW w:w="1796" w:type="dxa"/>
          </w:tcPr>
          <w:p w14:paraId="5C3742B6">
            <w:pPr>
              <w:pStyle w:val="12"/>
              <w:rPr>
                <w:sz w:val="24"/>
              </w:rPr>
            </w:pPr>
          </w:p>
        </w:tc>
        <w:tc>
          <w:tcPr>
            <w:tcW w:w="1359" w:type="dxa"/>
          </w:tcPr>
          <w:p w14:paraId="4251BC5C">
            <w:pPr>
              <w:pStyle w:val="12"/>
              <w:spacing w:before="103"/>
              <w:rPr>
                <w:b/>
                <w:sz w:val="26"/>
              </w:rPr>
            </w:pPr>
          </w:p>
          <w:p w14:paraId="11F6285B">
            <w:pPr>
              <w:pStyle w:val="12"/>
              <w:ind w:left="8" w:right="1"/>
              <w:jc w:val="center"/>
              <w:rPr>
                <w:b/>
                <w:sz w:val="26"/>
              </w:rPr>
            </w:pPr>
            <w:r>
              <w:rPr>
                <w:b/>
                <w:spacing w:val="-10"/>
                <w:sz w:val="26"/>
              </w:rPr>
              <w:t>М</w:t>
            </w:r>
          </w:p>
        </w:tc>
        <w:tc>
          <w:tcPr>
            <w:tcW w:w="1127" w:type="dxa"/>
          </w:tcPr>
          <w:p w14:paraId="1C488240">
            <w:pPr>
              <w:pStyle w:val="12"/>
              <w:spacing w:before="103"/>
              <w:rPr>
                <w:b/>
                <w:sz w:val="26"/>
              </w:rPr>
            </w:pPr>
          </w:p>
          <w:p w14:paraId="14F1C0EE">
            <w:pPr>
              <w:pStyle w:val="12"/>
              <w:ind w:left="8"/>
              <w:jc w:val="center"/>
              <w:rPr>
                <w:b/>
                <w:sz w:val="26"/>
              </w:rPr>
            </w:pPr>
            <w:r>
              <w:rPr>
                <w:b/>
                <w:spacing w:val="-10"/>
                <w:sz w:val="26"/>
              </w:rPr>
              <w:t>Р</w:t>
            </w:r>
          </w:p>
        </w:tc>
        <w:tc>
          <w:tcPr>
            <w:tcW w:w="1258" w:type="dxa"/>
          </w:tcPr>
          <w:p w14:paraId="7DA9189C">
            <w:pPr>
              <w:pStyle w:val="12"/>
              <w:spacing w:before="103"/>
              <w:rPr>
                <w:b/>
                <w:sz w:val="26"/>
              </w:rPr>
            </w:pPr>
          </w:p>
          <w:p w14:paraId="75D235D5">
            <w:pPr>
              <w:pStyle w:val="12"/>
              <w:ind w:left="5"/>
              <w:jc w:val="center"/>
              <w:rPr>
                <w:b/>
                <w:sz w:val="26"/>
              </w:rPr>
            </w:pPr>
            <w:r>
              <w:rPr>
                <w:b/>
                <w:spacing w:val="-10"/>
                <w:sz w:val="26"/>
              </w:rPr>
              <w:t>М</w:t>
            </w:r>
          </w:p>
        </w:tc>
        <w:tc>
          <w:tcPr>
            <w:tcW w:w="1320" w:type="dxa"/>
          </w:tcPr>
          <w:p w14:paraId="257D3EED">
            <w:pPr>
              <w:pStyle w:val="12"/>
              <w:spacing w:before="103"/>
              <w:rPr>
                <w:b/>
                <w:sz w:val="26"/>
              </w:rPr>
            </w:pPr>
          </w:p>
          <w:p w14:paraId="4991D92F">
            <w:pPr>
              <w:pStyle w:val="12"/>
              <w:ind w:left="11" w:right="7"/>
              <w:jc w:val="center"/>
              <w:rPr>
                <w:b/>
                <w:sz w:val="26"/>
              </w:rPr>
            </w:pPr>
            <w:r>
              <w:rPr>
                <w:b/>
                <w:sz w:val="26"/>
              </w:rPr>
              <w:t>Л</w:t>
            </w:r>
            <w:r>
              <w:rPr>
                <w:b/>
                <w:spacing w:val="-4"/>
                <w:sz w:val="26"/>
              </w:rPr>
              <w:t xml:space="preserve"> </w:t>
            </w:r>
            <w:r>
              <w:rPr>
                <w:b/>
                <w:sz w:val="26"/>
              </w:rPr>
              <w:t>/</w:t>
            </w:r>
            <w:r>
              <w:rPr>
                <w:b/>
                <w:spacing w:val="-2"/>
                <w:sz w:val="26"/>
              </w:rPr>
              <w:t xml:space="preserve"> </w:t>
            </w:r>
            <w:r>
              <w:rPr>
                <w:b/>
                <w:spacing w:val="-10"/>
                <w:sz w:val="26"/>
              </w:rPr>
              <w:t>А</w:t>
            </w:r>
          </w:p>
        </w:tc>
      </w:tr>
      <w:tr w14:paraId="5C773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722" w:type="dxa"/>
            <w:vMerge w:val="continue"/>
            <w:tcBorders>
              <w:top w:val="nil"/>
            </w:tcBorders>
          </w:tcPr>
          <w:p w14:paraId="502DEB96">
            <w:pPr>
              <w:rPr>
                <w:sz w:val="2"/>
                <w:szCs w:val="2"/>
              </w:rPr>
            </w:pPr>
          </w:p>
        </w:tc>
        <w:tc>
          <w:tcPr>
            <w:tcW w:w="4395" w:type="dxa"/>
          </w:tcPr>
          <w:p w14:paraId="2F38C946">
            <w:pPr>
              <w:pStyle w:val="12"/>
              <w:spacing w:line="276" w:lineRule="exact"/>
              <w:ind w:left="110" w:right="210"/>
              <w:rPr>
                <w:b/>
                <w:sz w:val="24"/>
              </w:rPr>
            </w:pPr>
            <w:r>
              <w:rPr>
                <w:b/>
                <w:sz w:val="24"/>
              </w:rPr>
              <w:t>Физическое</w:t>
            </w:r>
            <w:r>
              <w:rPr>
                <w:b/>
                <w:spacing w:val="-15"/>
                <w:sz w:val="24"/>
              </w:rPr>
              <w:t xml:space="preserve"> </w:t>
            </w:r>
            <w:r>
              <w:rPr>
                <w:b/>
                <w:sz w:val="24"/>
              </w:rPr>
              <w:t>развитие</w:t>
            </w:r>
            <w:r>
              <w:rPr>
                <w:b/>
                <w:spacing w:val="-15"/>
                <w:sz w:val="24"/>
              </w:rPr>
              <w:t xml:space="preserve"> </w:t>
            </w:r>
            <w:r>
              <w:rPr>
                <w:b/>
                <w:sz w:val="24"/>
              </w:rPr>
              <w:t>(физкультура (Ф), плавание (П))</w:t>
            </w:r>
          </w:p>
        </w:tc>
        <w:tc>
          <w:tcPr>
            <w:tcW w:w="1181" w:type="dxa"/>
          </w:tcPr>
          <w:p w14:paraId="0B81F9E9">
            <w:pPr>
              <w:pStyle w:val="12"/>
              <w:spacing w:before="126"/>
              <w:ind w:left="14"/>
              <w:jc w:val="center"/>
              <w:rPr>
                <w:b/>
                <w:sz w:val="26"/>
              </w:rPr>
            </w:pPr>
            <w:r>
              <w:rPr>
                <w:b/>
                <w:spacing w:val="-10"/>
                <w:sz w:val="26"/>
              </w:rPr>
              <w:t>3</w:t>
            </w:r>
          </w:p>
        </w:tc>
        <w:tc>
          <w:tcPr>
            <w:tcW w:w="1796" w:type="dxa"/>
          </w:tcPr>
          <w:p w14:paraId="217B68D0">
            <w:pPr>
              <w:pStyle w:val="12"/>
              <w:spacing w:before="126"/>
              <w:ind w:left="11"/>
              <w:jc w:val="center"/>
              <w:rPr>
                <w:b/>
                <w:sz w:val="26"/>
              </w:rPr>
            </w:pPr>
            <w:r>
              <w:rPr>
                <w:b/>
                <w:spacing w:val="-10"/>
                <w:sz w:val="26"/>
              </w:rPr>
              <w:t>Ф</w:t>
            </w:r>
          </w:p>
        </w:tc>
        <w:tc>
          <w:tcPr>
            <w:tcW w:w="1359" w:type="dxa"/>
          </w:tcPr>
          <w:p w14:paraId="2FA6A110">
            <w:pPr>
              <w:pStyle w:val="12"/>
              <w:rPr>
                <w:sz w:val="24"/>
              </w:rPr>
            </w:pPr>
          </w:p>
        </w:tc>
        <w:tc>
          <w:tcPr>
            <w:tcW w:w="1127" w:type="dxa"/>
          </w:tcPr>
          <w:p w14:paraId="45E895D5">
            <w:pPr>
              <w:pStyle w:val="12"/>
              <w:spacing w:before="126"/>
              <w:ind w:left="8" w:right="3"/>
              <w:jc w:val="center"/>
              <w:rPr>
                <w:b/>
                <w:sz w:val="26"/>
              </w:rPr>
            </w:pPr>
            <w:r>
              <w:rPr>
                <w:b/>
                <w:spacing w:val="-10"/>
                <w:sz w:val="26"/>
              </w:rPr>
              <w:t>Ф</w:t>
            </w:r>
          </w:p>
        </w:tc>
        <w:tc>
          <w:tcPr>
            <w:tcW w:w="1258" w:type="dxa"/>
          </w:tcPr>
          <w:p w14:paraId="76F2937E">
            <w:pPr>
              <w:pStyle w:val="12"/>
              <w:rPr>
                <w:sz w:val="24"/>
              </w:rPr>
            </w:pPr>
          </w:p>
        </w:tc>
        <w:tc>
          <w:tcPr>
            <w:tcW w:w="1320" w:type="dxa"/>
          </w:tcPr>
          <w:p w14:paraId="054299AF">
            <w:pPr>
              <w:pStyle w:val="12"/>
              <w:spacing w:before="126"/>
              <w:ind w:left="11" w:right="2"/>
              <w:jc w:val="center"/>
              <w:rPr>
                <w:b/>
                <w:sz w:val="26"/>
              </w:rPr>
            </w:pPr>
            <w:r>
              <w:rPr>
                <w:b/>
                <w:spacing w:val="-10"/>
                <w:sz w:val="26"/>
              </w:rPr>
              <w:t>П</w:t>
            </w:r>
          </w:p>
        </w:tc>
      </w:tr>
      <w:tr w14:paraId="388D9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7" w:type="dxa"/>
            <w:gridSpan w:val="2"/>
          </w:tcPr>
          <w:p w14:paraId="4719E1D9">
            <w:pPr>
              <w:pStyle w:val="12"/>
              <w:spacing w:line="272" w:lineRule="exact"/>
              <w:ind w:left="107"/>
              <w:rPr>
                <w:b/>
                <w:sz w:val="24"/>
              </w:rPr>
            </w:pPr>
            <w:r>
              <w:rPr>
                <w:b/>
                <w:sz w:val="24"/>
              </w:rPr>
              <w:t>Беседа,</w:t>
            </w:r>
            <w:r>
              <w:rPr>
                <w:b/>
                <w:spacing w:val="-3"/>
                <w:sz w:val="24"/>
              </w:rPr>
              <w:t xml:space="preserve"> </w:t>
            </w:r>
            <w:r>
              <w:rPr>
                <w:b/>
                <w:sz w:val="24"/>
              </w:rPr>
              <w:t>загадка,</w:t>
            </w:r>
            <w:r>
              <w:rPr>
                <w:b/>
                <w:spacing w:val="-3"/>
                <w:sz w:val="24"/>
              </w:rPr>
              <w:t xml:space="preserve"> </w:t>
            </w:r>
            <w:r>
              <w:rPr>
                <w:b/>
                <w:spacing w:val="-2"/>
                <w:sz w:val="24"/>
              </w:rPr>
              <w:t>разговор</w:t>
            </w:r>
          </w:p>
        </w:tc>
        <w:tc>
          <w:tcPr>
            <w:tcW w:w="1181" w:type="dxa"/>
          </w:tcPr>
          <w:p w14:paraId="1A4A4A00">
            <w:pPr>
              <w:pStyle w:val="12"/>
              <w:rPr>
                <w:sz w:val="22"/>
              </w:rPr>
            </w:pPr>
          </w:p>
        </w:tc>
        <w:tc>
          <w:tcPr>
            <w:tcW w:w="1796" w:type="dxa"/>
          </w:tcPr>
          <w:p w14:paraId="03124927">
            <w:pPr>
              <w:pStyle w:val="12"/>
              <w:spacing w:line="279" w:lineRule="exact"/>
              <w:ind w:left="11" w:right="3"/>
              <w:jc w:val="center"/>
              <w:rPr>
                <w:b/>
                <w:sz w:val="26"/>
              </w:rPr>
            </w:pPr>
            <w:r>
              <w:rPr>
                <w:b/>
                <w:spacing w:val="-10"/>
                <w:sz w:val="26"/>
              </w:rPr>
              <w:t>+</w:t>
            </w:r>
          </w:p>
        </w:tc>
        <w:tc>
          <w:tcPr>
            <w:tcW w:w="1359" w:type="dxa"/>
          </w:tcPr>
          <w:p w14:paraId="6AD5D9E3">
            <w:pPr>
              <w:pStyle w:val="12"/>
              <w:spacing w:line="279" w:lineRule="exact"/>
              <w:ind w:left="8" w:right="2"/>
              <w:jc w:val="center"/>
              <w:rPr>
                <w:b/>
                <w:sz w:val="26"/>
              </w:rPr>
            </w:pPr>
            <w:r>
              <w:rPr>
                <w:b/>
                <w:spacing w:val="-10"/>
                <w:sz w:val="26"/>
              </w:rPr>
              <w:t>+</w:t>
            </w:r>
          </w:p>
        </w:tc>
        <w:tc>
          <w:tcPr>
            <w:tcW w:w="1127" w:type="dxa"/>
          </w:tcPr>
          <w:p w14:paraId="20EB7BFA">
            <w:pPr>
              <w:pStyle w:val="12"/>
              <w:spacing w:line="279" w:lineRule="exact"/>
              <w:ind w:left="8" w:right="1"/>
              <w:jc w:val="center"/>
              <w:rPr>
                <w:b/>
                <w:sz w:val="26"/>
              </w:rPr>
            </w:pPr>
            <w:r>
              <w:rPr>
                <w:b/>
                <w:spacing w:val="-10"/>
                <w:sz w:val="26"/>
              </w:rPr>
              <w:t>+</w:t>
            </w:r>
          </w:p>
        </w:tc>
        <w:tc>
          <w:tcPr>
            <w:tcW w:w="1258" w:type="dxa"/>
          </w:tcPr>
          <w:p w14:paraId="3AAACEC2">
            <w:pPr>
              <w:pStyle w:val="12"/>
              <w:spacing w:line="279" w:lineRule="exact"/>
              <w:ind w:left="5" w:right="1"/>
              <w:jc w:val="center"/>
              <w:rPr>
                <w:b/>
                <w:sz w:val="26"/>
              </w:rPr>
            </w:pPr>
            <w:r>
              <w:rPr>
                <w:b/>
                <w:spacing w:val="-10"/>
                <w:sz w:val="26"/>
              </w:rPr>
              <w:t>+</w:t>
            </w:r>
          </w:p>
        </w:tc>
        <w:tc>
          <w:tcPr>
            <w:tcW w:w="1320" w:type="dxa"/>
          </w:tcPr>
          <w:p w14:paraId="556C1F01">
            <w:pPr>
              <w:pStyle w:val="12"/>
              <w:spacing w:line="279" w:lineRule="exact"/>
              <w:ind w:left="11" w:right="3"/>
              <w:jc w:val="center"/>
              <w:rPr>
                <w:b/>
                <w:sz w:val="26"/>
              </w:rPr>
            </w:pPr>
            <w:r>
              <w:rPr>
                <w:b/>
                <w:spacing w:val="-10"/>
                <w:sz w:val="26"/>
              </w:rPr>
              <w:t>+</w:t>
            </w:r>
          </w:p>
        </w:tc>
      </w:tr>
      <w:tr w14:paraId="693D7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7" w:type="dxa"/>
            <w:gridSpan w:val="2"/>
          </w:tcPr>
          <w:p w14:paraId="6A66E428">
            <w:pPr>
              <w:pStyle w:val="12"/>
              <w:spacing w:line="273" w:lineRule="exact"/>
              <w:ind w:left="107"/>
              <w:rPr>
                <w:b/>
                <w:sz w:val="24"/>
              </w:rPr>
            </w:pPr>
            <w:r>
              <w:rPr>
                <w:b/>
                <w:spacing w:val="-2"/>
                <w:sz w:val="24"/>
              </w:rPr>
              <w:t>Мастерская</w:t>
            </w:r>
          </w:p>
        </w:tc>
        <w:tc>
          <w:tcPr>
            <w:tcW w:w="1181" w:type="dxa"/>
          </w:tcPr>
          <w:p w14:paraId="74CE8805">
            <w:pPr>
              <w:pStyle w:val="12"/>
              <w:rPr>
                <w:sz w:val="22"/>
              </w:rPr>
            </w:pPr>
          </w:p>
        </w:tc>
        <w:tc>
          <w:tcPr>
            <w:tcW w:w="1796" w:type="dxa"/>
          </w:tcPr>
          <w:p w14:paraId="5976F458">
            <w:pPr>
              <w:pStyle w:val="12"/>
              <w:rPr>
                <w:sz w:val="22"/>
              </w:rPr>
            </w:pPr>
          </w:p>
        </w:tc>
        <w:tc>
          <w:tcPr>
            <w:tcW w:w="1359" w:type="dxa"/>
          </w:tcPr>
          <w:p w14:paraId="690F55FD">
            <w:pPr>
              <w:pStyle w:val="12"/>
              <w:spacing w:line="280" w:lineRule="exact"/>
              <w:ind w:left="8" w:right="2"/>
              <w:jc w:val="center"/>
              <w:rPr>
                <w:b/>
                <w:sz w:val="26"/>
              </w:rPr>
            </w:pPr>
            <w:r>
              <w:rPr>
                <w:b/>
                <w:spacing w:val="-10"/>
                <w:sz w:val="26"/>
              </w:rPr>
              <w:t>+</w:t>
            </w:r>
          </w:p>
        </w:tc>
        <w:tc>
          <w:tcPr>
            <w:tcW w:w="1127" w:type="dxa"/>
          </w:tcPr>
          <w:p w14:paraId="02CDBE9B">
            <w:pPr>
              <w:pStyle w:val="12"/>
              <w:rPr>
                <w:sz w:val="22"/>
              </w:rPr>
            </w:pPr>
          </w:p>
        </w:tc>
        <w:tc>
          <w:tcPr>
            <w:tcW w:w="1258" w:type="dxa"/>
          </w:tcPr>
          <w:p w14:paraId="0A0C725E">
            <w:pPr>
              <w:pStyle w:val="12"/>
              <w:spacing w:line="280" w:lineRule="exact"/>
              <w:ind w:left="5" w:right="1"/>
              <w:jc w:val="center"/>
              <w:rPr>
                <w:b/>
                <w:sz w:val="26"/>
              </w:rPr>
            </w:pPr>
            <w:r>
              <w:rPr>
                <w:b/>
                <w:spacing w:val="-10"/>
                <w:sz w:val="26"/>
              </w:rPr>
              <w:t>+</w:t>
            </w:r>
          </w:p>
        </w:tc>
        <w:tc>
          <w:tcPr>
            <w:tcW w:w="1320" w:type="dxa"/>
          </w:tcPr>
          <w:p w14:paraId="66213B34">
            <w:pPr>
              <w:pStyle w:val="12"/>
              <w:rPr>
                <w:sz w:val="22"/>
              </w:rPr>
            </w:pPr>
          </w:p>
        </w:tc>
      </w:tr>
      <w:tr w14:paraId="18ED3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7117" w:type="dxa"/>
            <w:gridSpan w:val="2"/>
          </w:tcPr>
          <w:p w14:paraId="7379649C">
            <w:pPr>
              <w:pStyle w:val="12"/>
              <w:spacing w:line="273" w:lineRule="exact"/>
              <w:ind w:left="107"/>
              <w:rPr>
                <w:b/>
                <w:sz w:val="24"/>
              </w:rPr>
            </w:pPr>
            <w:r>
              <w:rPr>
                <w:b/>
                <w:sz w:val="24"/>
              </w:rPr>
              <w:t>Чтение</w:t>
            </w:r>
            <w:r>
              <w:rPr>
                <w:b/>
                <w:spacing w:val="-7"/>
                <w:sz w:val="24"/>
              </w:rPr>
              <w:t xml:space="preserve"> </w:t>
            </w:r>
            <w:r>
              <w:rPr>
                <w:b/>
                <w:sz w:val="24"/>
              </w:rPr>
              <w:t>художественной</w:t>
            </w:r>
            <w:r>
              <w:rPr>
                <w:b/>
                <w:spacing w:val="-5"/>
                <w:sz w:val="24"/>
              </w:rPr>
              <w:t xml:space="preserve"> </w:t>
            </w:r>
            <w:r>
              <w:rPr>
                <w:b/>
                <w:sz w:val="24"/>
              </w:rPr>
              <w:t>и</w:t>
            </w:r>
            <w:r>
              <w:rPr>
                <w:b/>
                <w:spacing w:val="-4"/>
                <w:sz w:val="24"/>
              </w:rPr>
              <w:t xml:space="preserve"> </w:t>
            </w:r>
            <w:r>
              <w:rPr>
                <w:b/>
                <w:sz w:val="24"/>
              </w:rPr>
              <w:t>познавательной</w:t>
            </w:r>
            <w:r>
              <w:rPr>
                <w:b/>
                <w:spacing w:val="-5"/>
                <w:sz w:val="24"/>
              </w:rPr>
              <w:t xml:space="preserve"> </w:t>
            </w:r>
            <w:r>
              <w:rPr>
                <w:b/>
                <w:spacing w:val="-2"/>
                <w:sz w:val="24"/>
              </w:rPr>
              <w:t>литературы</w:t>
            </w:r>
          </w:p>
        </w:tc>
        <w:tc>
          <w:tcPr>
            <w:tcW w:w="1181" w:type="dxa"/>
          </w:tcPr>
          <w:p w14:paraId="19E961C5">
            <w:pPr>
              <w:pStyle w:val="12"/>
              <w:rPr>
                <w:sz w:val="22"/>
              </w:rPr>
            </w:pPr>
          </w:p>
        </w:tc>
        <w:tc>
          <w:tcPr>
            <w:tcW w:w="1796" w:type="dxa"/>
          </w:tcPr>
          <w:p w14:paraId="74D3BB64">
            <w:pPr>
              <w:pStyle w:val="12"/>
              <w:spacing w:line="277" w:lineRule="exact"/>
              <w:ind w:left="11" w:right="3"/>
              <w:jc w:val="center"/>
              <w:rPr>
                <w:b/>
                <w:sz w:val="26"/>
              </w:rPr>
            </w:pPr>
            <w:r>
              <w:rPr>
                <w:b/>
                <w:spacing w:val="-10"/>
                <w:sz w:val="26"/>
              </w:rPr>
              <w:t>+</w:t>
            </w:r>
          </w:p>
        </w:tc>
        <w:tc>
          <w:tcPr>
            <w:tcW w:w="1359" w:type="dxa"/>
          </w:tcPr>
          <w:p w14:paraId="53D5D623">
            <w:pPr>
              <w:pStyle w:val="12"/>
              <w:spacing w:line="277" w:lineRule="exact"/>
              <w:ind w:left="8" w:right="2"/>
              <w:jc w:val="center"/>
              <w:rPr>
                <w:b/>
                <w:sz w:val="26"/>
              </w:rPr>
            </w:pPr>
            <w:r>
              <w:rPr>
                <w:b/>
                <w:spacing w:val="-10"/>
                <w:sz w:val="26"/>
              </w:rPr>
              <w:t>+</w:t>
            </w:r>
          </w:p>
        </w:tc>
        <w:tc>
          <w:tcPr>
            <w:tcW w:w="1127" w:type="dxa"/>
          </w:tcPr>
          <w:p w14:paraId="5C24E07A">
            <w:pPr>
              <w:pStyle w:val="12"/>
              <w:spacing w:line="277" w:lineRule="exact"/>
              <w:ind w:left="8" w:right="1"/>
              <w:jc w:val="center"/>
              <w:rPr>
                <w:b/>
                <w:sz w:val="26"/>
              </w:rPr>
            </w:pPr>
            <w:r>
              <w:rPr>
                <w:b/>
                <w:spacing w:val="-10"/>
                <w:sz w:val="26"/>
              </w:rPr>
              <w:t>+</w:t>
            </w:r>
          </w:p>
        </w:tc>
        <w:tc>
          <w:tcPr>
            <w:tcW w:w="1258" w:type="dxa"/>
          </w:tcPr>
          <w:p w14:paraId="695090ED">
            <w:pPr>
              <w:pStyle w:val="12"/>
              <w:spacing w:line="277" w:lineRule="exact"/>
              <w:ind w:left="5" w:right="1"/>
              <w:jc w:val="center"/>
              <w:rPr>
                <w:b/>
                <w:sz w:val="26"/>
              </w:rPr>
            </w:pPr>
            <w:r>
              <w:rPr>
                <w:b/>
                <w:spacing w:val="-10"/>
                <w:sz w:val="26"/>
              </w:rPr>
              <w:t>+</w:t>
            </w:r>
          </w:p>
        </w:tc>
        <w:tc>
          <w:tcPr>
            <w:tcW w:w="1320" w:type="dxa"/>
          </w:tcPr>
          <w:p w14:paraId="6E6F2246">
            <w:pPr>
              <w:pStyle w:val="12"/>
              <w:spacing w:line="277" w:lineRule="exact"/>
              <w:ind w:left="11" w:right="3"/>
              <w:jc w:val="center"/>
              <w:rPr>
                <w:b/>
                <w:sz w:val="26"/>
              </w:rPr>
            </w:pPr>
            <w:r>
              <w:rPr>
                <w:b/>
                <w:spacing w:val="-10"/>
                <w:sz w:val="26"/>
              </w:rPr>
              <w:t>+</w:t>
            </w:r>
          </w:p>
        </w:tc>
      </w:tr>
      <w:tr w14:paraId="1DE13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7" w:type="dxa"/>
            <w:gridSpan w:val="2"/>
          </w:tcPr>
          <w:p w14:paraId="3978E357">
            <w:pPr>
              <w:pStyle w:val="12"/>
              <w:spacing w:line="273" w:lineRule="exact"/>
              <w:ind w:left="107"/>
              <w:rPr>
                <w:b/>
                <w:sz w:val="24"/>
              </w:rPr>
            </w:pPr>
            <w:r>
              <w:rPr>
                <w:b/>
                <w:sz w:val="24"/>
              </w:rPr>
              <w:t>Экспериментирование</w:t>
            </w:r>
            <w:r>
              <w:rPr>
                <w:b/>
                <w:spacing w:val="-6"/>
                <w:sz w:val="24"/>
              </w:rPr>
              <w:t xml:space="preserve"> </w:t>
            </w:r>
            <w:r>
              <w:rPr>
                <w:b/>
                <w:sz w:val="24"/>
              </w:rPr>
              <w:t>и</w:t>
            </w:r>
            <w:r>
              <w:rPr>
                <w:b/>
                <w:spacing w:val="-5"/>
                <w:sz w:val="24"/>
              </w:rPr>
              <w:t xml:space="preserve"> </w:t>
            </w:r>
            <w:r>
              <w:rPr>
                <w:b/>
                <w:spacing w:val="-2"/>
                <w:sz w:val="24"/>
              </w:rPr>
              <w:t>наблюдение</w:t>
            </w:r>
          </w:p>
        </w:tc>
        <w:tc>
          <w:tcPr>
            <w:tcW w:w="1181" w:type="dxa"/>
          </w:tcPr>
          <w:p w14:paraId="66ABCD29">
            <w:pPr>
              <w:pStyle w:val="12"/>
              <w:rPr>
                <w:sz w:val="22"/>
              </w:rPr>
            </w:pPr>
          </w:p>
        </w:tc>
        <w:tc>
          <w:tcPr>
            <w:tcW w:w="1796" w:type="dxa"/>
          </w:tcPr>
          <w:p w14:paraId="3CA5F6FF">
            <w:pPr>
              <w:pStyle w:val="12"/>
              <w:rPr>
                <w:sz w:val="22"/>
              </w:rPr>
            </w:pPr>
          </w:p>
        </w:tc>
        <w:tc>
          <w:tcPr>
            <w:tcW w:w="1359" w:type="dxa"/>
          </w:tcPr>
          <w:p w14:paraId="5987DE0A">
            <w:pPr>
              <w:pStyle w:val="12"/>
              <w:spacing w:line="280" w:lineRule="exact"/>
              <w:ind w:left="8" w:right="2"/>
              <w:jc w:val="center"/>
              <w:rPr>
                <w:b/>
                <w:sz w:val="26"/>
              </w:rPr>
            </w:pPr>
            <w:r>
              <w:rPr>
                <w:b/>
                <w:spacing w:val="-10"/>
                <w:sz w:val="26"/>
              </w:rPr>
              <w:t>+</w:t>
            </w:r>
          </w:p>
        </w:tc>
        <w:tc>
          <w:tcPr>
            <w:tcW w:w="1127" w:type="dxa"/>
          </w:tcPr>
          <w:p w14:paraId="71C42C90">
            <w:pPr>
              <w:pStyle w:val="12"/>
              <w:rPr>
                <w:sz w:val="22"/>
              </w:rPr>
            </w:pPr>
          </w:p>
        </w:tc>
        <w:tc>
          <w:tcPr>
            <w:tcW w:w="1258" w:type="dxa"/>
          </w:tcPr>
          <w:p w14:paraId="61D56024">
            <w:pPr>
              <w:pStyle w:val="12"/>
              <w:rPr>
                <w:sz w:val="22"/>
              </w:rPr>
            </w:pPr>
          </w:p>
        </w:tc>
        <w:tc>
          <w:tcPr>
            <w:tcW w:w="1320" w:type="dxa"/>
          </w:tcPr>
          <w:p w14:paraId="4E0E425B">
            <w:pPr>
              <w:pStyle w:val="12"/>
              <w:spacing w:line="280" w:lineRule="exact"/>
              <w:ind w:left="11" w:right="3"/>
              <w:jc w:val="center"/>
              <w:rPr>
                <w:b/>
                <w:sz w:val="26"/>
              </w:rPr>
            </w:pPr>
            <w:r>
              <w:rPr>
                <w:b/>
                <w:spacing w:val="-10"/>
                <w:sz w:val="26"/>
              </w:rPr>
              <w:t>+</w:t>
            </w:r>
          </w:p>
        </w:tc>
      </w:tr>
      <w:tr w14:paraId="1E861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7" w:type="dxa"/>
            <w:gridSpan w:val="2"/>
          </w:tcPr>
          <w:p w14:paraId="5684D634">
            <w:pPr>
              <w:pStyle w:val="12"/>
              <w:spacing w:line="273" w:lineRule="exact"/>
              <w:ind w:left="107"/>
              <w:rPr>
                <w:b/>
                <w:sz w:val="24"/>
              </w:rPr>
            </w:pPr>
            <w:r>
              <w:rPr>
                <w:b/>
                <w:spacing w:val="-4"/>
                <w:sz w:val="24"/>
              </w:rPr>
              <w:t>Игра</w:t>
            </w:r>
          </w:p>
        </w:tc>
        <w:tc>
          <w:tcPr>
            <w:tcW w:w="1181" w:type="dxa"/>
          </w:tcPr>
          <w:p w14:paraId="493709B7">
            <w:pPr>
              <w:pStyle w:val="12"/>
              <w:rPr>
                <w:sz w:val="22"/>
              </w:rPr>
            </w:pPr>
          </w:p>
        </w:tc>
        <w:tc>
          <w:tcPr>
            <w:tcW w:w="1796" w:type="dxa"/>
          </w:tcPr>
          <w:p w14:paraId="34E9AC24">
            <w:pPr>
              <w:pStyle w:val="12"/>
              <w:spacing w:line="280" w:lineRule="exact"/>
              <w:ind w:left="11" w:right="3"/>
              <w:jc w:val="center"/>
              <w:rPr>
                <w:b/>
                <w:sz w:val="26"/>
              </w:rPr>
            </w:pPr>
            <w:r>
              <w:rPr>
                <w:b/>
                <w:spacing w:val="-10"/>
                <w:sz w:val="26"/>
              </w:rPr>
              <w:t>+</w:t>
            </w:r>
          </w:p>
        </w:tc>
        <w:tc>
          <w:tcPr>
            <w:tcW w:w="1359" w:type="dxa"/>
          </w:tcPr>
          <w:p w14:paraId="413DEB00">
            <w:pPr>
              <w:pStyle w:val="12"/>
              <w:spacing w:line="280" w:lineRule="exact"/>
              <w:ind w:left="8" w:right="2"/>
              <w:jc w:val="center"/>
              <w:rPr>
                <w:b/>
                <w:sz w:val="26"/>
              </w:rPr>
            </w:pPr>
            <w:r>
              <w:rPr>
                <w:b/>
                <w:spacing w:val="-10"/>
                <w:sz w:val="26"/>
              </w:rPr>
              <w:t>+</w:t>
            </w:r>
          </w:p>
        </w:tc>
        <w:tc>
          <w:tcPr>
            <w:tcW w:w="1127" w:type="dxa"/>
          </w:tcPr>
          <w:p w14:paraId="6191E313">
            <w:pPr>
              <w:pStyle w:val="12"/>
              <w:spacing w:line="280" w:lineRule="exact"/>
              <w:ind w:left="8" w:right="1"/>
              <w:jc w:val="center"/>
              <w:rPr>
                <w:b/>
                <w:sz w:val="26"/>
              </w:rPr>
            </w:pPr>
            <w:r>
              <w:rPr>
                <w:b/>
                <w:spacing w:val="-10"/>
                <w:sz w:val="26"/>
              </w:rPr>
              <w:t>+</w:t>
            </w:r>
          </w:p>
        </w:tc>
        <w:tc>
          <w:tcPr>
            <w:tcW w:w="1258" w:type="dxa"/>
          </w:tcPr>
          <w:p w14:paraId="6F20A3BC">
            <w:pPr>
              <w:pStyle w:val="12"/>
              <w:spacing w:line="280" w:lineRule="exact"/>
              <w:ind w:left="5" w:right="1"/>
              <w:jc w:val="center"/>
              <w:rPr>
                <w:b/>
                <w:sz w:val="26"/>
              </w:rPr>
            </w:pPr>
            <w:r>
              <w:rPr>
                <w:b/>
                <w:spacing w:val="-10"/>
                <w:sz w:val="26"/>
              </w:rPr>
              <w:t>+</w:t>
            </w:r>
          </w:p>
        </w:tc>
        <w:tc>
          <w:tcPr>
            <w:tcW w:w="1320" w:type="dxa"/>
          </w:tcPr>
          <w:p w14:paraId="1EFBA89E">
            <w:pPr>
              <w:pStyle w:val="12"/>
              <w:spacing w:line="280" w:lineRule="exact"/>
              <w:ind w:left="11" w:right="3"/>
              <w:jc w:val="center"/>
              <w:rPr>
                <w:b/>
                <w:sz w:val="26"/>
              </w:rPr>
            </w:pPr>
            <w:r>
              <w:rPr>
                <w:b/>
                <w:spacing w:val="-10"/>
                <w:sz w:val="26"/>
              </w:rPr>
              <w:t>+</w:t>
            </w:r>
          </w:p>
        </w:tc>
      </w:tr>
      <w:tr w14:paraId="7F293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7117" w:type="dxa"/>
            <w:gridSpan w:val="2"/>
          </w:tcPr>
          <w:p w14:paraId="15C9A40A">
            <w:pPr>
              <w:pStyle w:val="12"/>
              <w:spacing w:line="273" w:lineRule="exact"/>
              <w:ind w:left="107"/>
              <w:rPr>
                <w:b/>
                <w:sz w:val="24"/>
              </w:rPr>
            </w:pPr>
            <w:r>
              <w:rPr>
                <w:b/>
                <w:sz w:val="24"/>
              </w:rPr>
              <w:t>Решение</w:t>
            </w:r>
            <w:r>
              <w:rPr>
                <w:b/>
                <w:spacing w:val="-6"/>
                <w:sz w:val="24"/>
              </w:rPr>
              <w:t xml:space="preserve"> </w:t>
            </w:r>
            <w:r>
              <w:rPr>
                <w:b/>
                <w:sz w:val="24"/>
              </w:rPr>
              <w:t>ситуативных</w:t>
            </w:r>
            <w:r>
              <w:rPr>
                <w:b/>
                <w:spacing w:val="-4"/>
                <w:sz w:val="24"/>
              </w:rPr>
              <w:t xml:space="preserve"> </w:t>
            </w:r>
            <w:r>
              <w:rPr>
                <w:b/>
                <w:spacing w:val="-2"/>
                <w:sz w:val="24"/>
              </w:rPr>
              <w:t>задач</w:t>
            </w:r>
          </w:p>
        </w:tc>
        <w:tc>
          <w:tcPr>
            <w:tcW w:w="1181" w:type="dxa"/>
          </w:tcPr>
          <w:p w14:paraId="2D77E67C">
            <w:pPr>
              <w:pStyle w:val="12"/>
              <w:rPr>
                <w:sz w:val="22"/>
              </w:rPr>
            </w:pPr>
          </w:p>
        </w:tc>
        <w:tc>
          <w:tcPr>
            <w:tcW w:w="1796" w:type="dxa"/>
          </w:tcPr>
          <w:p w14:paraId="7161AE30">
            <w:pPr>
              <w:pStyle w:val="12"/>
              <w:rPr>
                <w:sz w:val="22"/>
              </w:rPr>
            </w:pPr>
          </w:p>
        </w:tc>
        <w:tc>
          <w:tcPr>
            <w:tcW w:w="1359" w:type="dxa"/>
          </w:tcPr>
          <w:p w14:paraId="59C52618">
            <w:pPr>
              <w:pStyle w:val="12"/>
              <w:rPr>
                <w:sz w:val="22"/>
              </w:rPr>
            </w:pPr>
          </w:p>
        </w:tc>
        <w:tc>
          <w:tcPr>
            <w:tcW w:w="1127" w:type="dxa"/>
          </w:tcPr>
          <w:p w14:paraId="1E0832A5">
            <w:pPr>
              <w:pStyle w:val="12"/>
              <w:spacing w:line="278" w:lineRule="exact"/>
              <w:ind w:left="8" w:right="1"/>
              <w:jc w:val="center"/>
              <w:rPr>
                <w:b/>
                <w:sz w:val="26"/>
              </w:rPr>
            </w:pPr>
            <w:r>
              <w:rPr>
                <w:b/>
                <w:spacing w:val="-10"/>
                <w:sz w:val="26"/>
              </w:rPr>
              <w:t>+</w:t>
            </w:r>
          </w:p>
        </w:tc>
        <w:tc>
          <w:tcPr>
            <w:tcW w:w="1258" w:type="dxa"/>
          </w:tcPr>
          <w:p w14:paraId="3EE94CB0">
            <w:pPr>
              <w:pStyle w:val="12"/>
              <w:rPr>
                <w:sz w:val="22"/>
              </w:rPr>
            </w:pPr>
          </w:p>
        </w:tc>
        <w:tc>
          <w:tcPr>
            <w:tcW w:w="1320" w:type="dxa"/>
          </w:tcPr>
          <w:p w14:paraId="10E44064">
            <w:pPr>
              <w:pStyle w:val="12"/>
              <w:rPr>
                <w:sz w:val="22"/>
              </w:rPr>
            </w:pPr>
          </w:p>
        </w:tc>
      </w:tr>
      <w:tr w14:paraId="141B1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7" w:type="dxa"/>
            <w:gridSpan w:val="2"/>
          </w:tcPr>
          <w:p w14:paraId="116825DA">
            <w:pPr>
              <w:pStyle w:val="12"/>
              <w:spacing w:line="275" w:lineRule="exact"/>
              <w:ind w:left="107"/>
              <w:rPr>
                <w:b/>
                <w:sz w:val="24"/>
              </w:rPr>
            </w:pPr>
            <w:r>
              <w:rPr>
                <w:b/>
                <w:sz w:val="24"/>
              </w:rPr>
              <w:t>Работа</w:t>
            </w:r>
            <w:r>
              <w:rPr>
                <w:b/>
                <w:spacing w:val="-4"/>
                <w:sz w:val="24"/>
              </w:rPr>
              <w:t xml:space="preserve"> </w:t>
            </w:r>
            <w:r>
              <w:rPr>
                <w:b/>
                <w:sz w:val="24"/>
              </w:rPr>
              <w:t>в</w:t>
            </w:r>
            <w:r>
              <w:rPr>
                <w:b/>
                <w:spacing w:val="-3"/>
                <w:sz w:val="24"/>
              </w:rPr>
              <w:t xml:space="preserve"> </w:t>
            </w:r>
            <w:r>
              <w:rPr>
                <w:b/>
                <w:sz w:val="24"/>
              </w:rPr>
              <w:t>книжном</w:t>
            </w:r>
            <w:r>
              <w:rPr>
                <w:b/>
                <w:spacing w:val="-4"/>
                <w:sz w:val="24"/>
              </w:rPr>
              <w:t xml:space="preserve"> </w:t>
            </w:r>
            <w:r>
              <w:rPr>
                <w:b/>
                <w:spacing w:val="-2"/>
                <w:sz w:val="24"/>
              </w:rPr>
              <w:t>уголке</w:t>
            </w:r>
          </w:p>
        </w:tc>
        <w:tc>
          <w:tcPr>
            <w:tcW w:w="1181" w:type="dxa"/>
          </w:tcPr>
          <w:p w14:paraId="50E63EB6">
            <w:pPr>
              <w:pStyle w:val="12"/>
              <w:rPr>
                <w:sz w:val="22"/>
              </w:rPr>
            </w:pPr>
          </w:p>
        </w:tc>
        <w:tc>
          <w:tcPr>
            <w:tcW w:w="1796" w:type="dxa"/>
          </w:tcPr>
          <w:p w14:paraId="0C15890B">
            <w:pPr>
              <w:pStyle w:val="12"/>
              <w:spacing w:before="2" w:line="278" w:lineRule="exact"/>
              <w:ind w:left="11" w:right="3"/>
              <w:jc w:val="center"/>
              <w:rPr>
                <w:b/>
                <w:sz w:val="26"/>
              </w:rPr>
            </w:pPr>
            <w:r>
              <w:rPr>
                <w:b/>
                <w:spacing w:val="-10"/>
                <w:sz w:val="26"/>
              </w:rPr>
              <w:t>+</w:t>
            </w:r>
          </w:p>
        </w:tc>
        <w:tc>
          <w:tcPr>
            <w:tcW w:w="1359" w:type="dxa"/>
          </w:tcPr>
          <w:p w14:paraId="2D1734F5">
            <w:pPr>
              <w:pStyle w:val="12"/>
              <w:spacing w:before="2" w:line="278" w:lineRule="exact"/>
              <w:ind w:left="8" w:right="2"/>
              <w:jc w:val="center"/>
              <w:rPr>
                <w:b/>
                <w:sz w:val="26"/>
              </w:rPr>
            </w:pPr>
            <w:r>
              <w:rPr>
                <w:b/>
                <w:spacing w:val="-10"/>
                <w:sz w:val="26"/>
              </w:rPr>
              <w:t>+</w:t>
            </w:r>
          </w:p>
        </w:tc>
        <w:tc>
          <w:tcPr>
            <w:tcW w:w="1127" w:type="dxa"/>
          </w:tcPr>
          <w:p w14:paraId="2FF482BF">
            <w:pPr>
              <w:pStyle w:val="12"/>
              <w:spacing w:before="2" w:line="278" w:lineRule="exact"/>
              <w:ind w:left="8" w:right="1"/>
              <w:jc w:val="center"/>
              <w:rPr>
                <w:b/>
                <w:sz w:val="26"/>
              </w:rPr>
            </w:pPr>
            <w:r>
              <w:rPr>
                <w:b/>
                <w:spacing w:val="-10"/>
                <w:sz w:val="26"/>
              </w:rPr>
              <w:t>+</w:t>
            </w:r>
          </w:p>
        </w:tc>
        <w:tc>
          <w:tcPr>
            <w:tcW w:w="1258" w:type="dxa"/>
          </w:tcPr>
          <w:p w14:paraId="432CAFD6">
            <w:pPr>
              <w:pStyle w:val="12"/>
              <w:spacing w:before="2" w:line="278" w:lineRule="exact"/>
              <w:ind w:left="5" w:right="1"/>
              <w:jc w:val="center"/>
              <w:rPr>
                <w:b/>
                <w:sz w:val="26"/>
              </w:rPr>
            </w:pPr>
            <w:r>
              <w:rPr>
                <w:b/>
                <w:spacing w:val="-10"/>
                <w:sz w:val="26"/>
              </w:rPr>
              <w:t>+</w:t>
            </w:r>
          </w:p>
        </w:tc>
        <w:tc>
          <w:tcPr>
            <w:tcW w:w="1320" w:type="dxa"/>
          </w:tcPr>
          <w:p w14:paraId="07E8D9CC">
            <w:pPr>
              <w:pStyle w:val="12"/>
              <w:spacing w:before="2" w:line="278" w:lineRule="exact"/>
              <w:ind w:left="11" w:right="3"/>
              <w:jc w:val="center"/>
              <w:rPr>
                <w:b/>
                <w:sz w:val="26"/>
              </w:rPr>
            </w:pPr>
            <w:r>
              <w:rPr>
                <w:b/>
                <w:spacing w:val="-10"/>
                <w:sz w:val="26"/>
              </w:rPr>
              <w:t>+</w:t>
            </w:r>
          </w:p>
        </w:tc>
      </w:tr>
      <w:tr w14:paraId="6A8EC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722" w:type="dxa"/>
          </w:tcPr>
          <w:p w14:paraId="27DDE732">
            <w:pPr>
              <w:pStyle w:val="12"/>
              <w:spacing w:line="273" w:lineRule="exact"/>
              <w:ind w:left="107"/>
              <w:rPr>
                <w:b/>
                <w:sz w:val="24"/>
              </w:rPr>
            </w:pPr>
            <w:r>
              <w:rPr>
                <w:b/>
                <w:sz w:val="24"/>
              </w:rPr>
              <w:t>Другие</w:t>
            </w:r>
            <w:r>
              <w:rPr>
                <w:b/>
                <w:spacing w:val="-3"/>
                <w:sz w:val="24"/>
              </w:rPr>
              <w:t xml:space="preserve"> </w:t>
            </w:r>
            <w:r>
              <w:rPr>
                <w:b/>
                <w:spacing w:val="-2"/>
                <w:sz w:val="24"/>
              </w:rPr>
              <w:t>формы:</w:t>
            </w:r>
          </w:p>
        </w:tc>
        <w:tc>
          <w:tcPr>
            <w:tcW w:w="4395" w:type="dxa"/>
          </w:tcPr>
          <w:p w14:paraId="1511426E">
            <w:pPr>
              <w:pStyle w:val="12"/>
              <w:rPr>
                <w:sz w:val="22"/>
              </w:rPr>
            </w:pPr>
          </w:p>
        </w:tc>
        <w:tc>
          <w:tcPr>
            <w:tcW w:w="1181" w:type="dxa"/>
          </w:tcPr>
          <w:p w14:paraId="470FFC76">
            <w:pPr>
              <w:pStyle w:val="12"/>
              <w:rPr>
                <w:sz w:val="22"/>
              </w:rPr>
            </w:pPr>
          </w:p>
        </w:tc>
        <w:tc>
          <w:tcPr>
            <w:tcW w:w="1796" w:type="dxa"/>
          </w:tcPr>
          <w:p w14:paraId="709B4F77">
            <w:pPr>
              <w:pStyle w:val="12"/>
              <w:rPr>
                <w:sz w:val="22"/>
              </w:rPr>
            </w:pPr>
          </w:p>
        </w:tc>
        <w:tc>
          <w:tcPr>
            <w:tcW w:w="1359" w:type="dxa"/>
          </w:tcPr>
          <w:p w14:paraId="6BAE9BB0">
            <w:pPr>
              <w:pStyle w:val="12"/>
              <w:rPr>
                <w:sz w:val="22"/>
              </w:rPr>
            </w:pPr>
          </w:p>
        </w:tc>
        <w:tc>
          <w:tcPr>
            <w:tcW w:w="1127" w:type="dxa"/>
          </w:tcPr>
          <w:p w14:paraId="1E56ED91">
            <w:pPr>
              <w:pStyle w:val="12"/>
              <w:rPr>
                <w:sz w:val="22"/>
              </w:rPr>
            </w:pPr>
          </w:p>
        </w:tc>
        <w:tc>
          <w:tcPr>
            <w:tcW w:w="1258" w:type="dxa"/>
          </w:tcPr>
          <w:p w14:paraId="510D2851">
            <w:pPr>
              <w:pStyle w:val="12"/>
              <w:rPr>
                <w:sz w:val="22"/>
              </w:rPr>
            </w:pPr>
          </w:p>
        </w:tc>
        <w:tc>
          <w:tcPr>
            <w:tcW w:w="1320" w:type="dxa"/>
          </w:tcPr>
          <w:p w14:paraId="49E49AA9">
            <w:pPr>
              <w:pStyle w:val="12"/>
              <w:rPr>
                <w:sz w:val="22"/>
              </w:rPr>
            </w:pPr>
          </w:p>
        </w:tc>
      </w:tr>
    </w:tbl>
    <w:p w14:paraId="61557AC0">
      <w:pPr>
        <w:spacing w:before="239"/>
        <w:ind w:left="424" w:right="0" w:firstLine="0"/>
        <w:jc w:val="left"/>
        <w:rPr>
          <w:sz w:val="26"/>
        </w:rPr>
      </w:pPr>
      <w:r>
        <w:rPr>
          <w:sz w:val="26"/>
        </w:rPr>
        <w:t>Общее</w:t>
      </w:r>
      <w:r>
        <w:rPr>
          <w:spacing w:val="-1"/>
          <w:sz w:val="26"/>
        </w:rPr>
        <w:t xml:space="preserve"> </w:t>
      </w:r>
      <w:r>
        <w:rPr>
          <w:sz w:val="26"/>
        </w:rPr>
        <w:t>количество</w:t>
      </w:r>
      <w:r>
        <w:rPr>
          <w:spacing w:val="-4"/>
          <w:sz w:val="26"/>
        </w:rPr>
        <w:t xml:space="preserve"> </w:t>
      </w:r>
      <w:r>
        <w:rPr>
          <w:sz w:val="26"/>
        </w:rPr>
        <w:t>занятий</w:t>
      </w:r>
      <w:r>
        <w:rPr>
          <w:spacing w:val="-4"/>
          <w:sz w:val="26"/>
        </w:rPr>
        <w:t xml:space="preserve"> </w:t>
      </w:r>
      <w:r>
        <w:rPr>
          <w:sz w:val="26"/>
        </w:rPr>
        <w:t>в</w:t>
      </w:r>
      <w:r>
        <w:rPr>
          <w:spacing w:val="-4"/>
          <w:sz w:val="26"/>
        </w:rPr>
        <w:t xml:space="preserve"> </w:t>
      </w:r>
      <w:r>
        <w:rPr>
          <w:sz w:val="26"/>
        </w:rPr>
        <w:t>неделю</w:t>
      </w:r>
      <w:r>
        <w:rPr>
          <w:spacing w:val="-1"/>
          <w:sz w:val="26"/>
        </w:rPr>
        <w:t xml:space="preserve"> </w:t>
      </w:r>
      <w:r>
        <w:rPr>
          <w:sz w:val="26"/>
        </w:rPr>
        <w:t>в</w:t>
      </w:r>
      <w:r>
        <w:rPr>
          <w:spacing w:val="-4"/>
          <w:sz w:val="26"/>
        </w:rPr>
        <w:t xml:space="preserve"> </w:t>
      </w:r>
      <w:r>
        <w:rPr>
          <w:sz w:val="26"/>
        </w:rPr>
        <w:t>группах</w:t>
      </w:r>
      <w:r>
        <w:rPr>
          <w:spacing w:val="-4"/>
          <w:sz w:val="26"/>
        </w:rPr>
        <w:t xml:space="preserve"> </w:t>
      </w:r>
      <w:r>
        <w:rPr>
          <w:sz w:val="26"/>
        </w:rPr>
        <w:t>общеразвивающей</w:t>
      </w:r>
      <w:r>
        <w:rPr>
          <w:spacing w:val="-4"/>
          <w:sz w:val="26"/>
        </w:rPr>
        <w:t xml:space="preserve"> </w:t>
      </w:r>
      <w:r>
        <w:rPr>
          <w:sz w:val="26"/>
        </w:rPr>
        <w:t>направленности 10,</w:t>
      </w:r>
      <w:r>
        <w:rPr>
          <w:spacing w:val="-4"/>
          <w:sz w:val="26"/>
        </w:rPr>
        <w:t xml:space="preserve"> </w:t>
      </w:r>
      <w:r>
        <w:rPr>
          <w:sz w:val="26"/>
        </w:rPr>
        <w:t>по</w:t>
      </w:r>
      <w:r>
        <w:rPr>
          <w:spacing w:val="-4"/>
          <w:sz w:val="26"/>
        </w:rPr>
        <w:t xml:space="preserve"> </w:t>
      </w:r>
      <w:r>
        <w:rPr>
          <w:sz w:val="26"/>
        </w:rPr>
        <w:t>2</w:t>
      </w:r>
      <w:r>
        <w:rPr>
          <w:spacing w:val="-4"/>
          <w:sz w:val="26"/>
        </w:rPr>
        <w:t xml:space="preserve"> </w:t>
      </w:r>
      <w:r>
        <w:rPr>
          <w:sz w:val="26"/>
        </w:rPr>
        <w:t>занятия</w:t>
      </w:r>
      <w:r>
        <w:rPr>
          <w:spacing w:val="-3"/>
          <w:sz w:val="26"/>
        </w:rPr>
        <w:t xml:space="preserve"> </w:t>
      </w:r>
      <w:r>
        <w:rPr>
          <w:sz w:val="26"/>
        </w:rPr>
        <w:t>в</w:t>
      </w:r>
      <w:r>
        <w:rPr>
          <w:spacing w:val="-4"/>
          <w:sz w:val="26"/>
        </w:rPr>
        <w:t xml:space="preserve"> </w:t>
      </w:r>
      <w:r>
        <w:rPr>
          <w:sz w:val="26"/>
        </w:rPr>
        <w:t>день.</w:t>
      </w:r>
      <w:r>
        <w:rPr>
          <w:spacing w:val="-2"/>
          <w:sz w:val="26"/>
        </w:rPr>
        <w:t xml:space="preserve"> </w:t>
      </w:r>
      <w:r>
        <w:rPr>
          <w:sz w:val="26"/>
        </w:rPr>
        <w:t>Занятия</w:t>
      </w:r>
      <w:r>
        <w:rPr>
          <w:spacing w:val="-3"/>
          <w:sz w:val="26"/>
        </w:rPr>
        <w:t xml:space="preserve"> </w:t>
      </w:r>
      <w:r>
        <w:rPr>
          <w:sz w:val="26"/>
        </w:rPr>
        <w:t>проводятся</w:t>
      </w:r>
      <w:r>
        <w:rPr>
          <w:spacing w:val="-1"/>
          <w:sz w:val="26"/>
        </w:rPr>
        <w:t xml:space="preserve"> </w:t>
      </w:r>
      <w:r>
        <w:rPr>
          <w:sz w:val="26"/>
        </w:rPr>
        <w:t>в первую половину дня. Длительность занятий – до 20 минут</w:t>
      </w:r>
    </w:p>
    <w:p w14:paraId="29C1D912">
      <w:pPr>
        <w:spacing w:after="0"/>
        <w:jc w:val="left"/>
        <w:rPr>
          <w:sz w:val="26"/>
        </w:rPr>
        <w:sectPr>
          <w:headerReference r:id="rId405" w:type="default"/>
          <w:footerReference r:id="rId406" w:type="default"/>
          <w:pgSz w:w="16840" w:h="11910" w:orient="landscape"/>
          <w:pgMar w:top="1400" w:right="708" w:bottom="1700" w:left="708" w:header="965" w:footer="1516" w:gutter="0"/>
          <w:cols w:space="720" w:num="1"/>
        </w:sectPr>
      </w:pPr>
    </w:p>
    <w:p w14:paraId="52B08EAD">
      <w:pPr>
        <w:pStyle w:val="8"/>
        <w:ind w:left="0"/>
        <w:jc w:val="left"/>
        <w:rPr>
          <w:sz w:val="28"/>
        </w:rPr>
      </w:pPr>
    </w:p>
    <w:p w14:paraId="4C0C3852">
      <w:pPr>
        <w:pStyle w:val="8"/>
        <w:spacing w:before="141"/>
        <w:ind w:left="0"/>
        <w:jc w:val="left"/>
        <w:rPr>
          <w:sz w:val="28"/>
        </w:rPr>
      </w:pPr>
    </w:p>
    <w:p w14:paraId="052DDFAA">
      <w:pPr>
        <w:pStyle w:val="2"/>
      </w:pPr>
      <w:r>
        <w:t>Формы</w:t>
      </w:r>
      <w:r>
        <w:rPr>
          <w:spacing w:val="-7"/>
        </w:rPr>
        <w:t xml:space="preserve"> </w:t>
      </w:r>
      <w:r>
        <w:t>организации</w:t>
      </w:r>
      <w:r>
        <w:rPr>
          <w:spacing w:val="-5"/>
        </w:rPr>
        <w:t xml:space="preserve"> </w:t>
      </w:r>
      <w:r>
        <w:t>образовательного</w:t>
      </w:r>
      <w:r>
        <w:rPr>
          <w:spacing w:val="-4"/>
        </w:rPr>
        <w:t xml:space="preserve"> </w:t>
      </w:r>
      <w:r>
        <w:t>процесса</w:t>
      </w:r>
      <w:r>
        <w:rPr>
          <w:spacing w:val="-3"/>
        </w:rPr>
        <w:t xml:space="preserve"> </w:t>
      </w:r>
      <w:r>
        <w:t>в</w:t>
      </w:r>
      <w:r>
        <w:rPr>
          <w:spacing w:val="-5"/>
        </w:rPr>
        <w:t xml:space="preserve"> </w:t>
      </w:r>
      <w:r>
        <w:t>течение</w:t>
      </w:r>
      <w:r>
        <w:rPr>
          <w:spacing w:val="-4"/>
        </w:rPr>
        <w:t xml:space="preserve"> </w:t>
      </w:r>
      <w:r>
        <w:t>недели.</w:t>
      </w:r>
      <w:r>
        <w:rPr>
          <w:spacing w:val="-3"/>
        </w:rPr>
        <w:t xml:space="preserve"> </w:t>
      </w:r>
      <w:r>
        <w:t>Старшая</w:t>
      </w:r>
      <w:r>
        <w:rPr>
          <w:spacing w:val="-5"/>
        </w:rPr>
        <w:t xml:space="preserve"> </w:t>
      </w:r>
      <w:r>
        <w:t>группа</w:t>
      </w:r>
      <w:r>
        <w:rPr>
          <w:spacing w:val="-3"/>
        </w:rPr>
        <w:t xml:space="preserve"> </w:t>
      </w:r>
      <w:r>
        <w:t>(дети</w:t>
      </w:r>
      <w:r>
        <w:rPr>
          <w:spacing w:val="-5"/>
        </w:rPr>
        <w:t xml:space="preserve"> </w:t>
      </w:r>
      <w:r>
        <w:t>от</w:t>
      </w:r>
      <w:r>
        <w:rPr>
          <w:spacing w:val="-6"/>
        </w:rPr>
        <w:t xml:space="preserve"> </w:t>
      </w:r>
      <w:r>
        <w:t>5</w:t>
      </w:r>
      <w:r>
        <w:rPr>
          <w:spacing w:val="-4"/>
        </w:rPr>
        <w:t xml:space="preserve"> </w:t>
      </w:r>
      <w:r>
        <w:t>до</w:t>
      </w:r>
      <w:r>
        <w:rPr>
          <w:spacing w:val="-6"/>
        </w:rPr>
        <w:t xml:space="preserve"> </w:t>
      </w:r>
      <w:r>
        <w:t>6</w:t>
      </w:r>
      <w:r>
        <w:rPr>
          <w:spacing w:val="-3"/>
        </w:rPr>
        <w:t xml:space="preserve"> </w:t>
      </w:r>
      <w:r>
        <w:rPr>
          <w:spacing w:val="-4"/>
        </w:rPr>
        <w:t>лет)</w:t>
      </w:r>
    </w:p>
    <w:p w14:paraId="16F1A21C">
      <w:pPr>
        <w:pStyle w:val="8"/>
        <w:spacing w:before="14"/>
        <w:ind w:left="0"/>
        <w:jc w:val="left"/>
        <w:rPr>
          <w:b/>
          <w:sz w:val="20"/>
        </w:rPr>
      </w:pPr>
    </w:p>
    <w:tbl>
      <w:tblPr>
        <w:tblStyle w:val="7"/>
        <w:tblW w:w="0" w:type="auto"/>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22"/>
        <w:gridCol w:w="4395"/>
        <w:gridCol w:w="1181"/>
        <w:gridCol w:w="1796"/>
        <w:gridCol w:w="1359"/>
        <w:gridCol w:w="1127"/>
        <w:gridCol w:w="1258"/>
        <w:gridCol w:w="1320"/>
      </w:tblGrid>
      <w:tr w14:paraId="05F46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722" w:type="dxa"/>
            <w:vMerge w:val="restart"/>
          </w:tcPr>
          <w:p w14:paraId="67A56A50">
            <w:pPr>
              <w:pStyle w:val="12"/>
              <w:spacing w:line="270" w:lineRule="atLeast"/>
              <w:ind w:left="628" w:right="217" w:hanging="399"/>
              <w:rPr>
                <w:b/>
                <w:sz w:val="24"/>
              </w:rPr>
            </w:pPr>
            <w:r>
              <w:rPr>
                <w:b/>
                <w:sz w:val="24"/>
              </w:rPr>
              <w:t>Формы</w:t>
            </w:r>
            <w:r>
              <w:rPr>
                <w:b/>
                <w:spacing w:val="-15"/>
                <w:sz w:val="24"/>
              </w:rPr>
              <w:t xml:space="preserve"> </w:t>
            </w:r>
            <w:r>
              <w:rPr>
                <w:b/>
                <w:sz w:val="24"/>
              </w:rPr>
              <w:t>организации обр. процесса</w:t>
            </w:r>
          </w:p>
        </w:tc>
        <w:tc>
          <w:tcPr>
            <w:tcW w:w="4395" w:type="dxa"/>
            <w:vMerge w:val="restart"/>
          </w:tcPr>
          <w:p w14:paraId="7FC18E58">
            <w:pPr>
              <w:pStyle w:val="12"/>
              <w:spacing w:line="270" w:lineRule="atLeast"/>
              <w:ind w:left="1497" w:right="748" w:hanging="732"/>
              <w:rPr>
                <w:b/>
                <w:sz w:val="24"/>
              </w:rPr>
            </w:pPr>
            <w:r>
              <w:rPr>
                <w:b/>
                <w:sz w:val="24"/>
              </w:rPr>
              <w:t>Образовательная</w:t>
            </w:r>
            <w:r>
              <w:rPr>
                <w:b/>
                <w:spacing w:val="-15"/>
                <w:sz w:val="24"/>
              </w:rPr>
              <w:t xml:space="preserve"> </w:t>
            </w:r>
            <w:r>
              <w:rPr>
                <w:b/>
                <w:sz w:val="24"/>
              </w:rPr>
              <w:t xml:space="preserve">область, </w:t>
            </w:r>
            <w:r>
              <w:rPr>
                <w:b/>
                <w:spacing w:val="-2"/>
                <w:sz w:val="24"/>
              </w:rPr>
              <w:t>направление</w:t>
            </w:r>
          </w:p>
        </w:tc>
        <w:tc>
          <w:tcPr>
            <w:tcW w:w="1181" w:type="dxa"/>
            <w:vMerge w:val="restart"/>
          </w:tcPr>
          <w:p w14:paraId="370329FE">
            <w:pPr>
              <w:pStyle w:val="12"/>
              <w:spacing w:line="270" w:lineRule="atLeast"/>
              <w:ind w:left="355" w:right="128" w:hanging="207"/>
              <w:rPr>
                <w:b/>
                <w:sz w:val="24"/>
              </w:rPr>
            </w:pPr>
            <w:r>
              <w:rPr>
                <w:b/>
                <w:spacing w:val="-2"/>
                <w:sz w:val="24"/>
              </w:rPr>
              <w:t xml:space="preserve">Количе- </w:t>
            </w:r>
            <w:r>
              <w:rPr>
                <w:b/>
                <w:spacing w:val="-4"/>
                <w:sz w:val="24"/>
              </w:rPr>
              <w:t>ство</w:t>
            </w:r>
          </w:p>
        </w:tc>
        <w:tc>
          <w:tcPr>
            <w:tcW w:w="6860" w:type="dxa"/>
            <w:gridSpan w:val="5"/>
          </w:tcPr>
          <w:p w14:paraId="3103528E">
            <w:pPr>
              <w:pStyle w:val="12"/>
              <w:spacing w:line="256" w:lineRule="exact"/>
              <w:ind w:left="12"/>
              <w:jc w:val="center"/>
              <w:rPr>
                <w:b/>
                <w:sz w:val="24"/>
              </w:rPr>
            </w:pPr>
            <w:r>
              <w:rPr>
                <w:b/>
                <w:sz w:val="24"/>
              </w:rPr>
              <w:t xml:space="preserve">День </w:t>
            </w:r>
            <w:r>
              <w:rPr>
                <w:b/>
                <w:spacing w:val="-2"/>
                <w:sz w:val="24"/>
              </w:rPr>
              <w:t>недели</w:t>
            </w:r>
          </w:p>
        </w:tc>
      </w:tr>
      <w:tr w14:paraId="2EEB1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722" w:type="dxa"/>
            <w:vMerge w:val="continue"/>
            <w:tcBorders>
              <w:top w:val="nil"/>
            </w:tcBorders>
          </w:tcPr>
          <w:p w14:paraId="4B702D0B">
            <w:pPr>
              <w:rPr>
                <w:sz w:val="2"/>
                <w:szCs w:val="2"/>
              </w:rPr>
            </w:pPr>
          </w:p>
        </w:tc>
        <w:tc>
          <w:tcPr>
            <w:tcW w:w="4395" w:type="dxa"/>
            <w:vMerge w:val="continue"/>
            <w:tcBorders>
              <w:top w:val="nil"/>
            </w:tcBorders>
          </w:tcPr>
          <w:p w14:paraId="123C244B">
            <w:pPr>
              <w:rPr>
                <w:sz w:val="2"/>
                <w:szCs w:val="2"/>
              </w:rPr>
            </w:pPr>
          </w:p>
        </w:tc>
        <w:tc>
          <w:tcPr>
            <w:tcW w:w="1181" w:type="dxa"/>
            <w:vMerge w:val="continue"/>
            <w:tcBorders>
              <w:top w:val="nil"/>
            </w:tcBorders>
          </w:tcPr>
          <w:p w14:paraId="5D20E5A4">
            <w:pPr>
              <w:rPr>
                <w:sz w:val="2"/>
                <w:szCs w:val="2"/>
              </w:rPr>
            </w:pPr>
          </w:p>
        </w:tc>
        <w:tc>
          <w:tcPr>
            <w:tcW w:w="1796" w:type="dxa"/>
          </w:tcPr>
          <w:p w14:paraId="3929F00B">
            <w:pPr>
              <w:pStyle w:val="12"/>
              <w:spacing w:line="256" w:lineRule="exact"/>
              <w:ind w:left="11"/>
              <w:jc w:val="center"/>
              <w:rPr>
                <w:b/>
                <w:sz w:val="24"/>
              </w:rPr>
            </w:pPr>
            <w:r>
              <w:rPr>
                <w:b/>
                <w:spacing w:val="-2"/>
                <w:sz w:val="24"/>
              </w:rPr>
              <w:t>Понедельник</w:t>
            </w:r>
          </w:p>
        </w:tc>
        <w:tc>
          <w:tcPr>
            <w:tcW w:w="1359" w:type="dxa"/>
          </w:tcPr>
          <w:p w14:paraId="2B31A33A">
            <w:pPr>
              <w:pStyle w:val="12"/>
              <w:spacing w:line="256" w:lineRule="exact"/>
              <w:ind w:left="8"/>
              <w:jc w:val="center"/>
              <w:rPr>
                <w:b/>
                <w:sz w:val="24"/>
              </w:rPr>
            </w:pPr>
            <w:r>
              <w:rPr>
                <w:b/>
                <w:spacing w:val="-2"/>
                <w:sz w:val="24"/>
              </w:rPr>
              <w:t>Вторник</w:t>
            </w:r>
          </w:p>
        </w:tc>
        <w:tc>
          <w:tcPr>
            <w:tcW w:w="1127" w:type="dxa"/>
          </w:tcPr>
          <w:p w14:paraId="7E8F33DB">
            <w:pPr>
              <w:pStyle w:val="12"/>
              <w:spacing w:line="256" w:lineRule="exact"/>
              <w:ind w:left="8" w:right="3"/>
              <w:jc w:val="center"/>
              <w:rPr>
                <w:b/>
                <w:sz w:val="24"/>
              </w:rPr>
            </w:pPr>
            <w:r>
              <w:rPr>
                <w:b/>
                <w:spacing w:val="-2"/>
                <w:sz w:val="24"/>
              </w:rPr>
              <w:t>Среда</w:t>
            </w:r>
          </w:p>
        </w:tc>
        <w:tc>
          <w:tcPr>
            <w:tcW w:w="1258" w:type="dxa"/>
          </w:tcPr>
          <w:p w14:paraId="547BF2C0">
            <w:pPr>
              <w:pStyle w:val="12"/>
              <w:spacing w:line="256" w:lineRule="exact"/>
              <w:ind w:left="5"/>
              <w:jc w:val="center"/>
              <w:rPr>
                <w:b/>
                <w:sz w:val="24"/>
              </w:rPr>
            </w:pPr>
            <w:r>
              <w:rPr>
                <w:b/>
                <w:spacing w:val="-2"/>
                <w:sz w:val="24"/>
              </w:rPr>
              <w:t>Четверг</w:t>
            </w:r>
          </w:p>
        </w:tc>
        <w:tc>
          <w:tcPr>
            <w:tcW w:w="1320" w:type="dxa"/>
          </w:tcPr>
          <w:p w14:paraId="2FD53895">
            <w:pPr>
              <w:pStyle w:val="12"/>
              <w:spacing w:line="256" w:lineRule="exact"/>
              <w:ind w:left="11"/>
              <w:jc w:val="center"/>
              <w:rPr>
                <w:b/>
                <w:sz w:val="24"/>
              </w:rPr>
            </w:pPr>
            <w:r>
              <w:rPr>
                <w:b/>
                <w:spacing w:val="-2"/>
                <w:sz w:val="24"/>
              </w:rPr>
              <w:t>Пятница</w:t>
            </w:r>
          </w:p>
        </w:tc>
      </w:tr>
      <w:tr w14:paraId="76810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2722" w:type="dxa"/>
            <w:vMerge w:val="restart"/>
          </w:tcPr>
          <w:p w14:paraId="19677F9D">
            <w:pPr>
              <w:pStyle w:val="12"/>
              <w:rPr>
                <w:b/>
                <w:sz w:val="24"/>
              </w:rPr>
            </w:pPr>
          </w:p>
          <w:p w14:paraId="73880000">
            <w:pPr>
              <w:pStyle w:val="12"/>
              <w:rPr>
                <w:b/>
                <w:sz w:val="24"/>
              </w:rPr>
            </w:pPr>
          </w:p>
          <w:p w14:paraId="1D5E6332">
            <w:pPr>
              <w:pStyle w:val="12"/>
              <w:rPr>
                <w:b/>
                <w:sz w:val="24"/>
              </w:rPr>
            </w:pPr>
          </w:p>
          <w:p w14:paraId="49D8C62E">
            <w:pPr>
              <w:pStyle w:val="12"/>
              <w:spacing w:before="11"/>
              <w:rPr>
                <w:b/>
                <w:sz w:val="24"/>
              </w:rPr>
            </w:pPr>
          </w:p>
          <w:p w14:paraId="7DF48DEF">
            <w:pPr>
              <w:pStyle w:val="12"/>
              <w:ind w:left="304" w:right="292" w:firstLine="1"/>
              <w:jc w:val="center"/>
              <w:rPr>
                <w:b/>
                <w:sz w:val="24"/>
              </w:rPr>
            </w:pPr>
            <w:r>
              <w:rPr>
                <w:b/>
                <w:sz w:val="24"/>
              </w:rPr>
              <w:t xml:space="preserve">Занятие (на любом занятии решаются задачи социально- </w:t>
            </w:r>
            <w:r>
              <w:rPr>
                <w:b/>
                <w:spacing w:val="-2"/>
                <w:sz w:val="24"/>
              </w:rPr>
              <w:t xml:space="preserve">коммуникативного </w:t>
            </w:r>
            <w:r>
              <w:rPr>
                <w:b/>
                <w:sz w:val="24"/>
              </w:rPr>
              <w:t>развития детей)</w:t>
            </w:r>
          </w:p>
        </w:tc>
        <w:tc>
          <w:tcPr>
            <w:tcW w:w="4395" w:type="dxa"/>
          </w:tcPr>
          <w:p w14:paraId="287A2C6C">
            <w:pPr>
              <w:pStyle w:val="12"/>
              <w:spacing w:line="276" w:lineRule="exact"/>
              <w:ind w:left="110"/>
              <w:rPr>
                <w:b/>
                <w:sz w:val="24"/>
              </w:rPr>
            </w:pPr>
            <w:r>
              <w:rPr>
                <w:b/>
                <w:sz w:val="24"/>
              </w:rPr>
              <w:t>Познавательное развитие (РЭМП, ознакомление</w:t>
            </w:r>
            <w:r>
              <w:rPr>
                <w:b/>
                <w:spacing w:val="-13"/>
                <w:sz w:val="24"/>
              </w:rPr>
              <w:t xml:space="preserve"> </w:t>
            </w:r>
            <w:r>
              <w:rPr>
                <w:b/>
                <w:sz w:val="24"/>
              </w:rPr>
              <w:t>с</w:t>
            </w:r>
            <w:r>
              <w:rPr>
                <w:b/>
                <w:spacing w:val="-13"/>
                <w:sz w:val="24"/>
              </w:rPr>
              <w:t xml:space="preserve"> </w:t>
            </w:r>
            <w:r>
              <w:rPr>
                <w:b/>
                <w:sz w:val="24"/>
              </w:rPr>
              <w:t>окружающим</w:t>
            </w:r>
            <w:r>
              <w:rPr>
                <w:b/>
                <w:spacing w:val="-13"/>
                <w:sz w:val="24"/>
              </w:rPr>
              <w:t xml:space="preserve"> </w:t>
            </w:r>
            <w:r>
              <w:rPr>
                <w:b/>
                <w:sz w:val="24"/>
              </w:rPr>
              <w:t>миром (ОМ), конструирование (К))</w:t>
            </w:r>
          </w:p>
        </w:tc>
        <w:tc>
          <w:tcPr>
            <w:tcW w:w="1181" w:type="dxa"/>
          </w:tcPr>
          <w:p w14:paraId="7DD691A9">
            <w:pPr>
              <w:pStyle w:val="12"/>
              <w:spacing w:before="264"/>
              <w:ind w:left="14"/>
              <w:jc w:val="center"/>
              <w:rPr>
                <w:b/>
                <w:sz w:val="26"/>
              </w:rPr>
            </w:pPr>
            <w:r>
              <w:rPr>
                <w:b/>
                <w:spacing w:val="-10"/>
                <w:sz w:val="26"/>
              </w:rPr>
              <w:t>4</w:t>
            </w:r>
          </w:p>
        </w:tc>
        <w:tc>
          <w:tcPr>
            <w:tcW w:w="1796" w:type="dxa"/>
          </w:tcPr>
          <w:p w14:paraId="2FEAD66A">
            <w:pPr>
              <w:pStyle w:val="12"/>
              <w:spacing w:before="264"/>
              <w:ind w:left="11" w:right="2"/>
              <w:jc w:val="center"/>
              <w:rPr>
                <w:b/>
                <w:sz w:val="26"/>
              </w:rPr>
            </w:pPr>
            <w:r>
              <w:rPr>
                <w:b/>
                <w:spacing w:val="-5"/>
                <w:sz w:val="26"/>
              </w:rPr>
              <w:t>ОМ</w:t>
            </w:r>
          </w:p>
        </w:tc>
        <w:tc>
          <w:tcPr>
            <w:tcW w:w="1359" w:type="dxa"/>
          </w:tcPr>
          <w:p w14:paraId="06BD412B">
            <w:pPr>
              <w:pStyle w:val="12"/>
              <w:rPr>
                <w:sz w:val="24"/>
              </w:rPr>
            </w:pPr>
          </w:p>
        </w:tc>
        <w:tc>
          <w:tcPr>
            <w:tcW w:w="1127" w:type="dxa"/>
          </w:tcPr>
          <w:p w14:paraId="6E6300DA">
            <w:pPr>
              <w:pStyle w:val="12"/>
              <w:spacing w:before="264"/>
              <w:ind w:left="8" w:right="2"/>
              <w:jc w:val="center"/>
              <w:rPr>
                <w:b/>
                <w:sz w:val="26"/>
              </w:rPr>
            </w:pPr>
            <w:r>
              <w:rPr>
                <w:b/>
                <w:spacing w:val="-4"/>
                <w:sz w:val="26"/>
              </w:rPr>
              <w:t>РЭМП</w:t>
            </w:r>
          </w:p>
        </w:tc>
        <w:tc>
          <w:tcPr>
            <w:tcW w:w="1258" w:type="dxa"/>
          </w:tcPr>
          <w:p w14:paraId="4DAC8C62">
            <w:pPr>
              <w:pStyle w:val="12"/>
              <w:spacing w:before="264"/>
              <w:ind w:left="5"/>
              <w:jc w:val="center"/>
              <w:rPr>
                <w:b/>
                <w:sz w:val="26"/>
              </w:rPr>
            </w:pPr>
            <w:r>
              <w:rPr>
                <w:b/>
                <w:spacing w:val="-5"/>
                <w:sz w:val="26"/>
              </w:rPr>
              <w:t>ОМ</w:t>
            </w:r>
          </w:p>
        </w:tc>
        <w:tc>
          <w:tcPr>
            <w:tcW w:w="1320" w:type="dxa"/>
          </w:tcPr>
          <w:p w14:paraId="775AEC27">
            <w:pPr>
              <w:pStyle w:val="12"/>
              <w:spacing w:before="264"/>
              <w:ind w:left="11" w:right="6"/>
              <w:jc w:val="center"/>
              <w:rPr>
                <w:b/>
                <w:sz w:val="26"/>
              </w:rPr>
            </w:pPr>
            <w:r>
              <w:rPr>
                <w:b/>
                <w:spacing w:val="-10"/>
                <w:sz w:val="26"/>
              </w:rPr>
              <w:t>К</w:t>
            </w:r>
          </w:p>
        </w:tc>
      </w:tr>
      <w:tr w14:paraId="487C1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722" w:type="dxa"/>
            <w:vMerge w:val="continue"/>
            <w:tcBorders>
              <w:top w:val="nil"/>
            </w:tcBorders>
          </w:tcPr>
          <w:p w14:paraId="4512247D">
            <w:pPr>
              <w:rPr>
                <w:sz w:val="2"/>
                <w:szCs w:val="2"/>
              </w:rPr>
            </w:pPr>
          </w:p>
        </w:tc>
        <w:tc>
          <w:tcPr>
            <w:tcW w:w="4395" w:type="dxa"/>
          </w:tcPr>
          <w:p w14:paraId="5541041D">
            <w:pPr>
              <w:pStyle w:val="12"/>
              <w:ind w:left="110"/>
              <w:rPr>
                <w:b/>
                <w:sz w:val="24"/>
              </w:rPr>
            </w:pPr>
            <w:r>
              <w:rPr>
                <w:b/>
                <w:sz w:val="24"/>
              </w:rPr>
              <w:t>Речевое</w:t>
            </w:r>
            <w:r>
              <w:rPr>
                <w:b/>
                <w:spacing w:val="-11"/>
                <w:sz w:val="24"/>
              </w:rPr>
              <w:t xml:space="preserve"> </w:t>
            </w:r>
            <w:r>
              <w:rPr>
                <w:b/>
                <w:sz w:val="24"/>
              </w:rPr>
              <w:t>развитие</w:t>
            </w:r>
            <w:r>
              <w:rPr>
                <w:b/>
                <w:spacing w:val="-11"/>
                <w:sz w:val="24"/>
              </w:rPr>
              <w:t xml:space="preserve"> </w:t>
            </w:r>
            <w:r>
              <w:rPr>
                <w:b/>
                <w:sz w:val="24"/>
              </w:rPr>
              <w:t>(развитие</w:t>
            </w:r>
            <w:r>
              <w:rPr>
                <w:b/>
                <w:spacing w:val="-11"/>
                <w:sz w:val="24"/>
              </w:rPr>
              <w:t xml:space="preserve"> </w:t>
            </w:r>
            <w:r>
              <w:rPr>
                <w:b/>
                <w:sz w:val="24"/>
              </w:rPr>
              <w:t>речи</w:t>
            </w:r>
            <w:r>
              <w:rPr>
                <w:b/>
                <w:spacing w:val="-10"/>
                <w:sz w:val="24"/>
              </w:rPr>
              <w:t xml:space="preserve"> </w:t>
            </w:r>
            <w:r>
              <w:rPr>
                <w:b/>
                <w:sz w:val="24"/>
              </w:rPr>
              <w:t>(РР), подготовка к обучению грамоте (Г),</w:t>
            </w:r>
          </w:p>
          <w:p w14:paraId="61035D10">
            <w:pPr>
              <w:pStyle w:val="12"/>
              <w:spacing w:line="270" w:lineRule="atLeast"/>
              <w:ind w:left="110" w:right="748"/>
              <w:rPr>
                <w:b/>
                <w:sz w:val="24"/>
              </w:rPr>
            </w:pPr>
            <w:r>
              <w:rPr>
                <w:b/>
                <w:sz w:val="24"/>
              </w:rPr>
              <w:t>восприятие художественной литературы</w:t>
            </w:r>
            <w:r>
              <w:rPr>
                <w:b/>
                <w:spacing w:val="-15"/>
                <w:sz w:val="24"/>
              </w:rPr>
              <w:t xml:space="preserve"> </w:t>
            </w:r>
            <w:r>
              <w:rPr>
                <w:b/>
                <w:sz w:val="24"/>
              </w:rPr>
              <w:t>и</w:t>
            </w:r>
            <w:r>
              <w:rPr>
                <w:b/>
                <w:spacing w:val="-13"/>
                <w:sz w:val="24"/>
              </w:rPr>
              <w:t xml:space="preserve"> </w:t>
            </w:r>
            <w:r>
              <w:rPr>
                <w:b/>
                <w:sz w:val="24"/>
              </w:rPr>
              <w:t>фольклора</w:t>
            </w:r>
            <w:r>
              <w:rPr>
                <w:b/>
                <w:spacing w:val="-13"/>
                <w:sz w:val="24"/>
              </w:rPr>
              <w:t xml:space="preserve"> </w:t>
            </w:r>
            <w:r>
              <w:rPr>
                <w:b/>
                <w:sz w:val="24"/>
              </w:rPr>
              <w:t>(ХЛ))</w:t>
            </w:r>
          </w:p>
        </w:tc>
        <w:tc>
          <w:tcPr>
            <w:tcW w:w="1181" w:type="dxa"/>
          </w:tcPr>
          <w:p w14:paraId="014D64D1">
            <w:pPr>
              <w:pStyle w:val="12"/>
              <w:spacing w:before="103"/>
              <w:rPr>
                <w:b/>
                <w:sz w:val="26"/>
              </w:rPr>
            </w:pPr>
          </w:p>
          <w:p w14:paraId="1B87B664">
            <w:pPr>
              <w:pStyle w:val="12"/>
              <w:ind w:left="14"/>
              <w:jc w:val="center"/>
              <w:rPr>
                <w:b/>
                <w:sz w:val="26"/>
              </w:rPr>
            </w:pPr>
            <w:r>
              <w:rPr>
                <w:b/>
                <w:spacing w:val="-10"/>
                <w:sz w:val="26"/>
              </w:rPr>
              <w:t>3</w:t>
            </w:r>
          </w:p>
        </w:tc>
        <w:tc>
          <w:tcPr>
            <w:tcW w:w="1796" w:type="dxa"/>
          </w:tcPr>
          <w:p w14:paraId="0418887F">
            <w:pPr>
              <w:pStyle w:val="12"/>
              <w:rPr>
                <w:sz w:val="24"/>
              </w:rPr>
            </w:pPr>
          </w:p>
        </w:tc>
        <w:tc>
          <w:tcPr>
            <w:tcW w:w="1359" w:type="dxa"/>
          </w:tcPr>
          <w:p w14:paraId="7CD0BB31">
            <w:pPr>
              <w:pStyle w:val="12"/>
              <w:spacing w:before="103"/>
              <w:rPr>
                <w:b/>
                <w:sz w:val="26"/>
              </w:rPr>
            </w:pPr>
          </w:p>
          <w:p w14:paraId="7BC9C358">
            <w:pPr>
              <w:pStyle w:val="12"/>
              <w:ind w:left="8" w:right="1"/>
              <w:jc w:val="center"/>
              <w:rPr>
                <w:b/>
                <w:sz w:val="26"/>
              </w:rPr>
            </w:pPr>
            <w:r>
              <w:rPr>
                <w:b/>
                <w:spacing w:val="-5"/>
                <w:sz w:val="26"/>
              </w:rPr>
              <w:t>РР</w:t>
            </w:r>
          </w:p>
        </w:tc>
        <w:tc>
          <w:tcPr>
            <w:tcW w:w="1127" w:type="dxa"/>
          </w:tcPr>
          <w:p w14:paraId="01DF79DD">
            <w:pPr>
              <w:pStyle w:val="12"/>
              <w:spacing w:before="103"/>
              <w:rPr>
                <w:b/>
                <w:sz w:val="26"/>
              </w:rPr>
            </w:pPr>
          </w:p>
          <w:p w14:paraId="53AB0B37">
            <w:pPr>
              <w:pStyle w:val="12"/>
              <w:ind w:left="8" w:right="3"/>
              <w:jc w:val="center"/>
              <w:rPr>
                <w:b/>
                <w:sz w:val="26"/>
              </w:rPr>
            </w:pPr>
            <w:r>
              <w:rPr>
                <w:b/>
                <w:spacing w:val="-10"/>
                <w:sz w:val="26"/>
              </w:rPr>
              <w:t>Г</w:t>
            </w:r>
          </w:p>
        </w:tc>
        <w:tc>
          <w:tcPr>
            <w:tcW w:w="1258" w:type="dxa"/>
          </w:tcPr>
          <w:p w14:paraId="7F1F89D1">
            <w:pPr>
              <w:pStyle w:val="12"/>
              <w:spacing w:before="103"/>
              <w:rPr>
                <w:b/>
                <w:sz w:val="26"/>
              </w:rPr>
            </w:pPr>
          </w:p>
          <w:p w14:paraId="2FE67CBE">
            <w:pPr>
              <w:pStyle w:val="12"/>
              <w:ind w:left="5" w:right="2"/>
              <w:jc w:val="center"/>
              <w:rPr>
                <w:b/>
                <w:sz w:val="26"/>
              </w:rPr>
            </w:pPr>
            <w:r>
              <w:rPr>
                <w:b/>
                <w:sz w:val="26"/>
              </w:rPr>
              <w:t>РР</w:t>
            </w:r>
            <w:r>
              <w:rPr>
                <w:b/>
                <w:spacing w:val="-3"/>
                <w:sz w:val="26"/>
              </w:rPr>
              <w:t xml:space="preserve"> </w:t>
            </w:r>
            <w:r>
              <w:rPr>
                <w:b/>
                <w:sz w:val="26"/>
              </w:rPr>
              <w:t>/</w:t>
            </w:r>
            <w:r>
              <w:rPr>
                <w:b/>
                <w:spacing w:val="-1"/>
                <w:sz w:val="26"/>
              </w:rPr>
              <w:t xml:space="preserve"> </w:t>
            </w:r>
            <w:r>
              <w:rPr>
                <w:b/>
                <w:spacing w:val="-5"/>
                <w:sz w:val="26"/>
              </w:rPr>
              <w:t>ХЛ</w:t>
            </w:r>
          </w:p>
        </w:tc>
        <w:tc>
          <w:tcPr>
            <w:tcW w:w="1320" w:type="dxa"/>
          </w:tcPr>
          <w:p w14:paraId="0DE6480B">
            <w:pPr>
              <w:pStyle w:val="12"/>
              <w:rPr>
                <w:sz w:val="24"/>
              </w:rPr>
            </w:pPr>
          </w:p>
        </w:tc>
      </w:tr>
      <w:tr w14:paraId="0FBBB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722" w:type="dxa"/>
            <w:vMerge w:val="continue"/>
            <w:tcBorders>
              <w:top w:val="nil"/>
            </w:tcBorders>
          </w:tcPr>
          <w:p w14:paraId="07B8D390">
            <w:pPr>
              <w:rPr>
                <w:sz w:val="2"/>
                <w:szCs w:val="2"/>
              </w:rPr>
            </w:pPr>
          </w:p>
        </w:tc>
        <w:tc>
          <w:tcPr>
            <w:tcW w:w="4395" w:type="dxa"/>
          </w:tcPr>
          <w:p w14:paraId="01447635">
            <w:pPr>
              <w:pStyle w:val="12"/>
              <w:ind w:left="110" w:right="210"/>
              <w:rPr>
                <w:b/>
                <w:sz w:val="24"/>
              </w:rPr>
            </w:pPr>
            <w:r>
              <w:rPr>
                <w:b/>
                <w:spacing w:val="-2"/>
                <w:sz w:val="24"/>
              </w:rPr>
              <w:t xml:space="preserve">Художественно-эстетическое </w:t>
            </w:r>
            <w:r>
              <w:rPr>
                <w:b/>
                <w:sz w:val="24"/>
              </w:rPr>
              <w:t>развитие</w:t>
            </w:r>
            <w:r>
              <w:rPr>
                <w:b/>
                <w:spacing w:val="-11"/>
                <w:sz w:val="24"/>
              </w:rPr>
              <w:t xml:space="preserve"> </w:t>
            </w:r>
            <w:r>
              <w:rPr>
                <w:b/>
                <w:sz w:val="24"/>
              </w:rPr>
              <w:t>(рисование</w:t>
            </w:r>
            <w:r>
              <w:rPr>
                <w:b/>
                <w:spacing w:val="-11"/>
                <w:sz w:val="24"/>
              </w:rPr>
              <w:t xml:space="preserve"> </w:t>
            </w:r>
            <w:r>
              <w:rPr>
                <w:b/>
                <w:sz w:val="24"/>
              </w:rPr>
              <w:t>(Р),</w:t>
            </w:r>
            <w:r>
              <w:rPr>
                <w:b/>
                <w:spacing w:val="-10"/>
                <w:sz w:val="24"/>
              </w:rPr>
              <w:t xml:space="preserve"> </w:t>
            </w:r>
            <w:r>
              <w:rPr>
                <w:b/>
                <w:sz w:val="24"/>
              </w:rPr>
              <w:t>лепка</w:t>
            </w:r>
            <w:r>
              <w:rPr>
                <w:b/>
                <w:spacing w:val="-11"/>
                <w:sz w:val="24"/>
              </w:rPr>
              <w:t xml:space="preserve"> </w:t>
            </w:r>
            <w:r>
              <w:rPr>
                <w:b/>
                <w:sz w:val="24"/>
              </w:rPr>
              <w:t>(Л),</w:t>
            </w:r>
          </w:p>
          <w:p w14:paraId="66A4FFCD">
            <w:pPr>
              <w:pStyle w:val="12"/>
              <w:spacing w:line="270" w:lineRule="atLeast"/>
              <w:ind w:left="110" w:right="210"/>
              <w:rPr>
                <w:b/>
                <w:sz w:val="24"/>
              </w:rPr>
            </w:pPr>
            <w:r>
              <w:rPr>
                <w:b/>
                <w:sz w:val="24"/>
              </w:rPr>
              <w:t>аппликация</w:t>
            </w:r>
            <w:r>
              <w:rPr>
                <w:b/>
                <w:spacing w:val="-15"/>
                <w:sz w:val="24"/>
              </w:rPr>
              <w:t xml:space="preserve"> </w:t>
            </w:r>
            <w:r>
              <w:rPr>
                <w:b/>
                <w:sz w:val="24"/>
              </w:rPr>
              <w:t>(А),</w:t>
            </w:r>
            <w:r>
              <w:rPr>
                <w:b/>
                <w:spacing w:val="-15"/>
                <w:sz w:val="24"/>
              </w:rPr>
              <w:t xml:space="preserve"> </w:t>
            </w:r>
            <w:r>
              <w:rPr>
                <w:b/>
                <w:sz w:val="24"/>
              </w:rPr>
              <w:t>художественный труд (ХТ), музыка (М)</w:t>
            </w:r>
          </w:p>
        </w:tc>
        <w:tc>
          <w:tcPr>
            <w:tcW w:w="1181" w:type="dxa"/>
          </w:tcPr>
          <w:p w14:paraId="6BF0A699">
            <w:pPr>
              <w:pStyle w:val="12"/>
              <w:spacing w:before="103"/>
              <w:rPr>
                <w:b/>
                <w:sz w:val="26"/>
              </w:rPr>
            </w:pPr>
          </w:p>
          <w:p w14:paraId="3965FCBB">
            <w:pPr>
              <w:pStyle w:val="12"/>
              <w:ind w:left="14"/>
              <w:jc w:val="center"/>
              <w:rPr>
                <w:b/>
                <w:sz w:val="26"/>
              </w:rPr>
            </w:pPr>
            <w:r>
              <w:rPr>
                <w:b/>
                <w:spacing w:val="-10"/>
                <w:sz w:val="26"/>
              </w:rPr>
              <w:t>5</w:t>
            </w:r>
          </w:p>
        </w:tc>
        <w:tc>
          <w:tcPr>
            <w:tcW w:w="1796" w:type="dxa"/>
          </w:tcPr>
          <w:p w14:paraId="0F6B357B">
            <w:pPr>
              <w:pStyle w:val="12"/>
              <w:spacing w:before="103"/>
              <w:rPr>
                <w:b/>
                <w:sz w:val="26"/>
              </w:rPr>
            </w:pPr>
          </w:p>
          <w:p w14:paraId="693B4732">
            <w:pPr>
              <w:pStyle w:val="12"/>
              <w:ind w:left="11" w:right="2"/>
              <w:jc w:val="center"/>
              <w:rPr>
                <w:b/>
                <w:sz w:val="26"/>
              </w:rPr>
            </w:pPr>
            <w:r>
              <w:rPr>
                <w:b/>
                <w:spacing w:val="-10"/>
                <w:sz w:val="26"/>
              </w:rPr>
              <w:t>Р</w:t>
            </w:r>
          </w:p>
        </w:tc>
        <w:tc>
          <w:tcPr>
            <w:tcW w:w="1359" w:type="dxa"/>
          </w:tcPr>
          <w:p w14:paraId="7680D70B">
            <w:pPr>
              <w:pStyle w:val="12"/>
              <w:spacing w:before="103"/>
              <w:rPr>
                <w:b/>
                <w:sz w:val="26"/>
              </w:rPr>
            </w:pPr>
          </w:p>
          <w:p w14:paraId="5036AE3D">
            <w:pPr>
              <w:pStyle w:val="12"/>
              <w:ind w:left="8" w:right="1"/>
              <w:jc w:val="center"/>
              <w:rPr>
                <w:b/>
                <w:sz w:val="26"/>
              </w:rPr>
            </w:pPr>
            <w:r>
              <w:rPr>
                <w:b/>
                <w:spacing w:val="-10"/>
                <w:sz w:val="26"/>
              </w:rPr>
              <w:t>М</w:t>
            </w:r>
          </w:p>
        </w:tc>
        <w:tc>
          <w:tcPr>
            <w:tcW w:w="1127" w:type="dxa"/>
          </w:tcPr>
          <w:p w14:paraId="22B85505">
            <w:pPr>
              <w:pStyle w:val="12"/>
              <w:spacing w:before="103"/>
              <w:rPr>
                <w:b/>
                <w:sz w:val="26"/>
              </w:rPr>
            </w:pPr>
          </w:p>
          <w:p w14:paraId="5E674204">
            <w:pPr>
              <w:pStyle w:val="12"/>
              <w:ind w:left="8" w:right="3"/>
              <w:jc w:val="center"/>
              <w:rPr>
                <w:b/>
                <w:sz w:val="26"/>
              </w:rPr>
            </w:pPr>
            <w:r>
              <w:rPr>
                <w:b/>
                <w:sz w:val="26"/>
              </w:rPr>
              <w:t>Л</w:t>
            </w:r>
            <w:r>
              <w:rPr>
                <w:b/>
                <w:spacing w:val="-4"/>
                <w:sz w:val="26"/>
              </w:rPr>
              <w:t xml:space="preserve"> </w:t>
            </w:r>
            <w:r>
              <w:rPr>
                <w:b/>
                <w:sz w:val="26"/>
              </w:rPr>
              <w:t xml:space="preserve">/ </w:t>
            </w:r>
            <w:r>
              <w:rPr>
                <w:b/>
                <w:spacing w:val="-5"/>
                <w:sz w:val="26"/>
              </w:rPr>
              <w:t>ХТ</w:t>
            </w:r>
          </w:p>
        </w:tc>
        <w:tc>
          <w:tcPr>
            <w:tcW w:w="1258" w:type="dxa"/>
          </w:tcPr>
          <w:p w14:paraId="20AAF077">
            <w:pPr>
              <w:pStyle w:val="12"/>
              <w:spacing w:before="103"/>
              <w:rPr>
                <w:b/>
                <w:sz w:val="26"/>
              </w:rPr>
            </w:pPr>
          </w:p>
          <w:p w14:paraId="58E1ADBC">
            <w:pPr>
              <w:pStyle w:val="12"/>
              <w:ind w:left="5"/>
              <w:jc w:val="center"/>
              <w:rPr>
                <w:b/>
                <w:sz w:val="26"/>
              </w:rPr>
            </w:pPr>
            <w:r>
              <w:rPr>
                <w:b/>
                <w:spacing w:val="-10"/>
                <w:sz w:val="26"/>
              </w:rPr>
              <w:t>М</w:t>
            </w:r>
          </w:p>
        </w:tc>
        <w:tc>
          <w:tcPr>
            <w:tcW w:w="1320" w:type="dxa"/>
          </w:tcPr>
          <w:p w14:paraId="6C60112E">
            <w:pPr>
              <w:pStyle w:val="12"/>
              <w:spacing w:before="103"/>
              <w:rPr>
                <w:b/>
                <w:sz w:val="26"/>
              </w:rPr>
            </w:pPr>
          </w:p>
          <w:p w14:paraId="41528144">
            <w:pPr>
              <w:pStyle w:val="12"/>
              <w:ind w:left="11" w:right="2"/>
              <w:jc w:val="center"/>
              <w:rPr>
                <w:b/>
                <w:sz w:val="26"/>
              </w:rPr>
            </w:pPr>
            <w:r>
              <w:rPr>
                <w:b/>
                <w:spacing w:val="-10"/>
                <w:sz w:val="26"/>
              </w:rPr>
              <w:t>А</w:t>
            </w:r>
          </w:p>
        </w:tc>
      </w:tr>
      <w:tr w14:paraId="76548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722" w:type="dxa"/>
            <w:vMerge w:val="continue"/>
            <w:tcBorders>
              <w:top w:val="nil"/>
            </w:tcBorders>
          </w:tcPr>
          <w:p w14:paraId="6A934E96">
            <w:pPr>
              <w:rPr>
                <w:sz w:val="2"/>
                <w:szCs w:val="2"/>
              </w:rPr>
            </w:pPr>
          </w:p>
        </w:tc>
        <w:tc>
          <w:tcPr>
            <w:tcW w:w="4395" w:type="dxa"/>
          </w:tcPr>
          <w:p w14:paraId="3F0AF625">
            <w:pPr>
              <w:pStyle w:val="12"/>
              <w:spacing w:line="272" w:lineRule="exact"/>
              <w:ind w:left="110"/>
              <w:rPr>
                <w:b/>
                <w:sz w:val="24"/>
              </w:rPr>
            </w:pPr>
            <w:r>
              <w:rPr>
                <w:b/>
                <w:sz w:val="24"/>
              </w:rPr>
              <w:t>Физическое</w:t>
            </w:r>
            <w:r>
              <w:rPr>
                <w:b/>
                <w:spacing w:val="-5"/>
                <w:sz w:val="24"/>
              </w:rPr>
              <w:t xml:space="preserve"> </w:t>
            </w:r>
            <w:r>
              <w:rPr>
                <w:b/>
                <w:sz w:val="24"/>
              </w:rPr>
              <w:t>развитие</w:t>
            </w:r>
            <w:r>
              <w:rPr>
                <w:b/>
                <w:spacing w:val="-6"/>
                <w:sz w:val="24"/>
              </w:rPr>
              <w:t xml:space="preserve"> </w:t>
            </w:r>
            <w:r>
              <w:rPr>
                <w:b/>
                <w:spacing w:val="-2"/>
                <w:sz w:val="24"/>
              </w:rPr>
              <w:t>(физкультура</w:t>
            </w:r>
          </w:p>
          <w:p w14:paraId="2AAD3631">
            <w:pPr>
              <w:pStyle w:val="12"/>
              <w:spacing w:line="259" w:lineRule="exact"/>
              <w:ind w:left="110"/>
              <w:rPr>
                <w:b/>
                <w:sz w:val="24"/>
              </w:rPr>
            </w:pPr>
            <w:r>
              <w:rPr>
                <w:b/>
                <w:sz w:val="24"/>
              </w:rPr>
              <w:t>(Ф),</w:t>
            </w:r>
            <w:r>
              <w:rPr>
                <w:b/>
                <w:spacing w:val="-4"/>
                <w:sz w:val="24"/>
              </w:rPr>
              <w:t xml:space="preserve"> </w:t>
            </w:r>
            <w:r>
              <w:rPr>
                <w:b/>
                <w:sz w:val="24"/>
              </w:rPr>
              <w:t>плавание</w:t>
            </w:r>
            <w:r>
              <w:rPr>
                <w:b/>
                <w:spacing w:val="-3"/>
                <w:sz w:val="24"/>
              </w:rPr>
              <w:t xml:space="preserve"> </w:t>
            </w:r>
            <w:r>
              <w:rPr>
                <w:b/>
                <w:spacing w:val="-4"/>
                <w:sz w:val="24"/>
              </w:rPr>
              <w:t>(П))</w:t>
            </w:r>
          </w:p>
        </w:tc>
        <w:tc>
          <w:tcPr>
            <w:tcW w:w="1181" w:type="dxa"/>
          </w:tcPr>
          <w:p w14:paraId="28073D7A">
            <w:pPr>
              <w:pStyle w:val="12"/>
              <w:spacing w:before="126"/>
              <w:ind w:left="14"/>
              <w:jc w:val="center"/>
              <w:rPr>
                <w:b/>
                <w:sz w:val="26"/>
              </w:rPr>
            </w:pPr>
            <w:r>
              <w:rPr>
                <w:b/>
                <w:spacing w:val="-10"/>
                <w:sz w:val="26"/>
              </w:rPr>
              <w:t>3</w:t>
            </w:r>
          </w:p>
        </w:tc>
        <w:tc>
          <w:tcPr>
            <w:tcW w:w="1796" w:type="dxa"/>
          </w:tcPr>
          <w:p w14:paraId="124CF6E3">
            <w:pPr>
              <w:pStyle w:val="12"/>
              <w:spacing w:before="126"/>
              <w:ind w:left="11"/>
              <w:jc w:val="center"/>
              <w:rPr>
                <w:b/>
                <w:sz w:val="26"/>
              </w:rPr>
            </w:pPr>
            <w:r>
              <w:rPr>
                <w:b/>
                <w:spacing w:val="-10"/>
                <w:sz w:val="26"/>
              </w:rPr>
              <w:t>Ф</w:t>
            </w:r>
          </w:p>
        </w:tc>
        <w:tc>
          <w:tcPr>
            <w:tcW w:w="1359" w:type="dxa"/>
          </w:tcPr>
          <w:p w14:paraId="0F5F7BA7">
            <w:pPr>
              <w:pStyle w:val="12"/>
              <w:rPr>
                <w:sz w:val="24"/>
              </w:rPr>
            </w:pPr>
          </w:p>
        </w:tc>
        <w:tc>
          <w:tcPr>
            <w:tcW w:w="1127" w:type="dxa"/>
          </w:tcPr>
          <w:p w14:paraId="18542354">
            <w:pPr>
              <w:pStyle w:val="12"/>
              <w:spacing w:before="126"/>
              <w:ind w:left="8" w:right="3"/>
              <w:jc w:val="center"/>
              <w:rPr>
                <w:b/>
                <w:sz w:val="26"/>
              </w:rPr>
            </w:pPr>
            <w:r>
              <w:rPr>
                <w:b/>
                <w:spacing w:val="-10"/>
                <w:sz w:val="26"/>
              </w:rPr>
              <w:t>Ф</w:t>
            </w:r>
          </w:p>
        </w:tc>
        <w:tc>
          <w:tcPr>
            <w:tcW w:w="1258" w:type="dxa"/>
          </w:tcPr>
          <w:p w14:paraId="4AF87373">
            <w:pPr>
              <w:pStyle w:val="12"/>
              <w:rPr>
                <w:sz w:val="24"/>
              </w:rPr>
            </w:pPr>
          </w:p>
        </w:tc>
        <w:tc>
          <w:tcPr>
            <w:tcW w:w="1320" w:type="dxa"/>
          </w:tcPr>
          <w:p w14:paraId="25FFCE12">
            <w:pPr>
              <w:pStyle w:val="12"/>
              <w:spacing w:before="126"/>
              <w:ind w:left="11" w:right="2"/>
              <w:jc w:val="center"/>
              <w:rPr>
                <w:b/>
                <w:sz w:val="26"/>
              </w:rPr>
            </w:pPr>
            <w:r>
              <w:rPr>
                <w:b/>
                <w:spacing w:val="-10"/>
                <w:sz w:val="26"/>
              </w:rPr>
              <w:t>П</w:t>
            </w:r>
          </w:p>
        </w:tc>
      </w:tr>
      <w:tr w14:paraId="749A1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7" w:type="dxa"/>
            <w:gridSpan w:val="2"/>
          </w:tcPr>
          <w:p w14:paraId="5C001BE2">
            <w:pPr>
              <w:pStyle w:val="12"/>
              <w:spacing w:line="275" w:lineRule="exact"/>
              <w:ind w:left="107"/>
              <w:rPr>
                <w:b/>
                <w:sz w:val="24"/>
              </w:rPr>
            </w:pPr>
            <w:r>
              <w:rPr>
                <w:b/>
                <w:sz w:val="24"/>
              </w:rPr>
              <w:t>Беседа,</w:t>
            </w:r>
            <w:r>
              <w:rPr>
                <w:b/>
                <w:spacing w:val="-3"/>
                <w:sz w:val="24"/>
              </w:rPr>
              <w:t xml:space="preserve"> </w:t>
            </w:r>
            <w:r>
              <w:rPr>
                <w:b/>
                <w:sz w:val="24"/>
              </w:rPr>
              <w:t>загадка,</w:t>
            </w:r>
            <w:r>
              <w:rPr>
                <w:b/>
                <w:spacing w:val="-3"/>
                <w:sz w:val="24"/>
              </w:rPr>
              <w:t xml:space="preserve"> </w:t>
            </w:r>
            <w:r>
              <w:rPr>
                <w:b/>
                <w:spacing w:val="-2"/>
                <w:sz w:val="24"/>
              </w:rPr>
              <w:t>разговор</w:t>
            </w:r>
          </w:p>
        </w:tc>
        <w:tc>
          <w:tcPr>
            <w:tcW w:w="1181" w:type="dxa"/>
          </w:tcPr>
          <w:p w14:paraId="1D7BA042">
            <w:pPr>
              <w:pStyle w:val="12"/>
              <w:rPr>
                <w:sz w:val="22"/>
              </w:rPr>
            </w:pPr>
          </w:p>
        </w:tc>
        <w:tc>
          <w:tcPr>
            <w:tcW w:w="1796" w:type="dxa"/>
          </w:tcPr>
          <w:p w14:paraId="723592A5">
            <w:pPr>
              <w:pStyle w:val="12"/>
              <w:spacing w:before="2" w:line="278" w:lineRule="exact"/>
              <w:ind w:left="11" w:right="3"/>
              <w:jc w:val="center"/>
              <w:rPr>
                <w:b/>
                <w:sz w:val="26"/>
              </w:rPr>
            </w:pPr>
            <w:r>
              <w:rPr>
                <w:b/>
                <w:spacing w:val="-10"/>
                <w:sz w:val="26"/>
              </w:rPr>
              <w:t>+</w:t>
            </w:r>
          </w:p>
        </w:tc>
        <w:tc>
          <w:tcPr>
            <w:tcW w:w="1359" w:type="dxa"/>
          </w:tcPr>
          <w:p w14:paraId="2DFBAFCF">
            <w:pPr>
              <w:pStyle w:val="12"/>
              <w:spacing w:before="2" w:line="278" w:lineRule="exact"/>
              <w:ind w:left="8" w:right="2"/>
              <w:jc w:val="center"/>
              <w:rPr>
                <w:b/>
                <w:sz w:val="26"/>
              </w:rPr>
            </w:pPr>
            <w:r>
              <w:rPr>
                <w:b/>
                <w:spacing w:val="-10"/>
                <w:sz w:val="26"/>
              </w:rPr>
              <w:t>+</w:t>
            </w:r>
          </w:p>
        </w:tc>
        <w:tc>
          <w:tcPr>
            <w:tcW w:w="1127" w:type="dxa"/>
          </w:tcPr>
          <w:p w14:paraId="42586E81">
            <w:pPr>
              <w:pStyle w:val="12"/>
              <w:spacing w:before="2" w:line="278" w:lineRule="exact"/>
              <w:ind w:left="8" w:right="1"/>
              <w:jc w:val="center"/>
              <w:rPr>
                <w:b/>
                <w:sz w:val="26"/>
              </w:rPr>
            </w:pPr>
            <w:r>
              <w:rPr>
                <w:b/>
                <w:spacing w:val="-10"/>
                <w:sz w:val="26"/>
              </w:rPr>
              <w:t>+</w:t>
            </w:r>
          </w:p>
        </w:tc>
        <w:tc>
          <w:tcPr>
            <w:tcW w:w="1258" w:type="dxa"/>
          </w:tcPr>
          <w:p w14:paraId="7B9F41F2">
            <w:pPr>
              <w:pStyle w:val="12"/>
              <w:spacing w:before="2" w:line="278" w:lineRule="exact"/>
              <w:ind w:left="5" w:right="1"/>
              <w:jc w:val="center"/>
              <w:rPr>
                <w:b/>
                <w:sz w:val="26"/>
              </w:rPr>
            </w:pPr>
            <w:r>
              <w:rPr>
                <w:b/>
                <w:spacing w:val="-10"/>
                <w:sz w:val="26"/>
              </w:rPr>
              <w:t>+</w:t>
            </w:r>
          </w:p>
        </w:tc>
        <w:tc>
          <w:tcPr>
            <w:tcW w:w="1320" w:type="dxa"/>
          </w:tcPr>
          <w:p w14:paraId="534A571C">
            <w:pPr>
              <w:pStyle w:val="12"/>
              <w:spacing w:before="2" w:line="278" w:lineRule="exact"/>
              <w:ind w:left="11" w:right="3"/>
              <w:jc w:val="center"/>
              <w:rPr>
                <w:b/>
                <w:sz w:val="26"/>
              </w:rPr>
            </w:pPr>
            <w:r>
              <w:rPr>
                <w:b/>
                <w:spacing w:val="-10"/>
                <w:sz w:val="26"/>
              </w:rPr>
              <w:t>+</w:t>
            </w:r>
          </w:p>
        </w:tc>
      </w:tr>
      <w:tr w14:paraId="38D9E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7" w:type="dxa"/>
            <w:gridSpan w:val="2"/>
          </w:tcPr>
          <w:p w14:paraId="128C8C0F">
            <w:pPr>
              <w:pStyle w:val="12"/>
              <w:spacing w:line="273" w:lineRule="exact"/>
              <w:ind w:left="107"/>
              <w:rPr>
                <w:b/>
                <w:sz w:val="24"/>
              </w:rPr>
            </w:pPr>
            <w:r>
              <w:rPr>
                <w:b/>
                <w:spacing w:val="-2"/>
                <w:sz w:val="24"/>
              </w:rPr>
              <w:t>Мастерская</w:t>
            </w:r>
          </w:p>
        </w:tc>
        <w:tc>
          <w:tcPr>
            <w:tcW w:w="1181" w:type="dxa"/>
          </w:tcPr>
          <w:p w14:paraId="2A34741F">
            <w:pPr>
              <w:pStyle w:val="12"/>
              <w:rPr>
                <w:sz w:val="22"/>
              </w:rPr>
            </w:pPr>
          </w:p>
        </w:tc>
        <w:tc>
          <w:tcPr>
            <w:tcW w:w="1796" w:type="dxa"/>
          </w:tcPr>
          <w:p w14:paraId="50094C1A">
            <w:pPr>
              <w:pStyle w:val="12"/>
              <w:rPr>
                <w:sz w:val="22"/>
              </w:rPr>
            </w:pPr>
          </w:p>
        </w:tc>
        <w:tc>
          <w:tcPr>
            <w:tcW w:w="1359" w:type="dxa"/>
          </w:tcPr>
          <w:p w14:paraId="496FC662">
            <w:pPr>
              <w:pStyle w:val="12"/>
              <w:spacing w:line="280" w:lineRule="exact"/>
              <w:ind w:left="8" w:right="2"/>
              <w:jc w:val="center"/>
              <w:rPr>
                <w:b/>
                <w:sz w:val="26"/>
              </w:rPr>
            </w:pPr>
            <w:r>
              <w:rPr>
                <w:b/>
                <w:spacing w:val="-10"/>
                <w:sz w:val="26"/>
              </w:rPr>
              <w:t>+</w:t>
            </w:r>
          </w:p>
        </w:tc>
        <w:tc>
          <w:tcPr>
            <w:tcW w:w="1127" w:type="dxa"/>
          </w:tcPr>
          <w:p w14:paraId="10F7ED2D">
            <w:pPr>
              <w:pStyle w:val="12"/>
              <w:rPr>
                <w:sz w:val="22"/>
              </w:rPr>
            </w:pPr>
          </w:p>
        </w:tc>
        <w:tc>
          <w:tcPr>
            <w:tcW w:w="1258" w:type="dxa"/>
          </w:tcPr>
          <w:p w14:paraId="29600EC3">
            <w:pPr>
              <w:pStyle w:val="12"/>
              <w:spacing w:line="280" w:lineRule="exact"/>
              <w:ind w:left="5" w:right="1"/>
              <w:jc w:val="center"/>
              <w:rPr>
                <w:b/>
                <w:sz w:val="26"/>
              </w:rPr>
            </w:pPr>
            <w:r>
              <w:rPr>
                <w:b/>
                <w:spacing w:val="-10"/>
                <w:sz w:val="26"/>
              </w:rPr>
              <w:t>+</w:t>
            </w:r>
          </w:p>
        </w:tc>
        <w:tc>
          <w:tcPr>
            <w:tcW w:w="1320" w:type="dxa"/>
          </w:tcPr>
          <w:p w14:paraId="3037C564">
            <w:pPr>
              <w:pStyle w:val="12"/>
              <w:rPr>
                <w:sz w:val="22"/>
              </w:rPr>
            </w:pPr>
          </w:p>
        </w:tc>
      </w:tr>
      <w:tr w14:paraId="52FD9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7" w:type="dxa"/>
            <w:gridSpan w:val="2"/>
          </w:tcPr>
          <w:p w14:paraId="01685E12">
            <w:pPr>
              <w:pStyle w:val="12"/>
              <w:spacing w:line="273" w:lineRule="exact"/>
              <w:ind w:left="107"/>
              <w:rPr>
                <w:b/>
                <w:sz w:val="24"/>
              </w:rPr>
            </w:pPr>
            <w:r>
              <w:rPr>
                <w:b/>
                <w:spacing w:val="-2"/>
                <w:sz w:val="24"/>
              </w:rPr>
              <w:t>Коллекционирование</w:t>
            </w:r>
          </w:p>
        </w:tc>
        <w:tc>
          <w:tcPr>
            <w:tcW w:w="1181" w:type="dxa"/>
          </w:tcPr>
          <w:p w14:paraId="4F2B08FA">
            <w:pPr>
              <w:pStyle w:val="12"/>
              <w:rPr>
                <w:sz w:val="22"/>
              </w:rPr>
            </w:pPr>
          </w:p>
        </w:tc>
        <w:tc>
          <w:tcPr>
            <w:tcW w:w="1796" w:type="dxa"/>
          </w:tcPr>
          <w:p w14:paraId="2C863E79">
            <w:pPr>
              <w:pStyle w:val="12"/>
              <w:spacing w:line="280" w:lineRule="exact"/>
              <w:ind w:left="11" w:right="3"/>
              <w:jc w:val="center"/>
              <w:rPr>
                <w:b/>
                <w:sz w:val="26"/>
              </w:rPr>
            </w:pPr>
            <w:r>
              <w:rPr>
                <w:b/>
                <w:spacing w:val="-10"/>
                <w:sz w:val="26"/>
              </w:rPr>
              <w:t>+</w:t>
            </w:r>
          </w:p>
        </w:tc>
        <w:tc>
          <w:tcPr>
            <w:tcW w:w="1359" w:type="dxa"/>
          </w:tcPr>
          <w:p w14:paraId="18630094">
            <w:pPr>
              <w:pStyle w:val="12"/>
              <w:rPr>
                <w:sz w:val="22"/>
              </w:rPr>
            </w:pPr>
          </w:p>
        </w:tc>
        <w:tc>
          <w:tcPr>
            <w:tcW w:w="1127" w:type="dxa"/>
          </w:tcPr>
          <w:p w14:paraId="64A9FADC">
            <w:pPr>
              <w:pStyle w:val="12"/>
              <w:rPr>
                <w:sz w:val="22"/>
              </w:rPr>
            </w:pPr>
          </w:p>
        </w:tc>
        <w:tc>
          <w:tcPr>
            <w:tcW w:w="1258" w:type="dxa"/>
          </w:tcPr>
          <w:p w14:paraId="491D175E">
            <w:pPr>
              <w:pStyle w:val="12"/>
              <w:spacing w:line="280" w:lineRule="exact"/>
              <w:ind w:left="5" w:right="1"/>
              <w:jc w:val="center"/>
              <w:rPr>
                <w:b/>
                <w:sz w:val="26"/>
              </w:rPr>
            </w:pPr>
            <w:r>
              <w:rPr>
                <w:b/>
                <w:spacing w:val="-10"/>
                <w:sz w:val="26"/>
              </w:rPr>
              <w:t>+</w:t>
            </w:r>
          </w:p>
        </w:tc>
        <w:tc>
          <w:tcPr>
            <w:tcW w:w="1320" w:type="dxa"/>
          </w:tcPr>
          <w:p w14:paraId="0EA000EA">
            <w:pPr>
              <w:pStyle w:val="12"/>
              <w:rPr>
                <w:sz w:val="22"/>
              </w:rPr>
            </w:pPr>
          </w:p>
        </w:tc>
      </w:tr>
      <w:tr w14:paraId="7B3A9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7117" w:type="dxa"/>
            <w:gridSpan w:val="2"/>
          </w:tcPr>
          <w:p w14:paraId="1B51C664">
            <w:pPr>
              <w:pStyle w:val="12"/>
              <w:spacing w:line="273" w:lineRule="exact"/>
              <w:ind w:left="107"/>
              <w:rPr>
                <w:b/>
                <w:sz w:val="24"/>
              </w:rPr>
            </w:pPr>
            <w:r>
              <w:rPr>
                <w:b/>
                <w:sz w:val="24"/>
              </w:rPr>
              <w:t>Чтение</w:t>
            </w:r>
            <w:r>
              <w:rPr>
                <w:b/>
                <w:spacing w:val="-7"/>
                <w:sz w:val="24"/>
              </w:rPr>
              <w:t xml:space="preserve"> </w:t>
            </w:r>
            <w:r>
              <w:rPr>
                <w:b/>
                <w:sz w:val="24"/>
              </w:rPr>
              <w:t>художественной</w:t>
            </w:r>
            <w:r>
              <w:rPr>
                <w:b/>
                <w:spacing w:val="-5"/>
                <w:sz w:val="24"/>
              </w:rPr>
              <w:t xml:space="preserve"> </w:t>
            </w:r>
            <w:r>
              <w:rPr>
                <w:b/>
                <w:sz w:val="24"/>
              </w:rPr>
              <w:t>и</w:t>
            </w:r>
            <w:r>
              <w:rPr>
                <w:b/>
                <w:spacing w:val="-4"/>
                <w:sz w:val="24"/>
              </w:rPr>
              <w:t xml:space="preserve"> </w:t>
            </w:r>
            <w:r>
              <w:rPr>
                <w:b/>
                <w:sz w:val="24"/>
              </w:rPr>
              <w:t>познавательной</w:t>
            </w:r>
            <w:r>
              <w:rPr>
                <w:b/>
                <w:spacing w:val="-5"/>
                <w:sz w:val="24"/>
              </w:rPr>
              <w:t xml:space="preserve"> </w:t>
            </w:r>
            <w:r>
              <w:rPr>
                <w:b/>
                <w:spacing w:val="-2"/>
                <w:sz w:val="24"/>
              </w:rPr>
              <w:t>литературы</w:t>
            </w:r>
          </w:p>
        </w:tc>
        <w:tc>
          <w:tcPr>
            <w:tcW w:w="1181" w:type="dxa"/>
          </w:tcPr>
          <w:p w14:paraId="56935355">
            <w:pPr>
              <w:pStyle w:val="12"/>
              <w:rPr>
                <w:sz w:val="22"/>
              </w:rPr>
            </w:pPr>
          </w:p>
        </w:tc>
        <w:tc>
          <w:tcPr>
            <w:tcW w:w="1796" w:type="dxa"/>
          </w:tcPr>
          <w:p w14:paraId="79909C16">
            <w:pPr>
              <w:pStyle w:val="12"/>
              <w:spacing w:line="278" w:lineRule="exact"/>
              <w:ind w:left="11" w:right="3"/>
              <w:jc w:val="center"/>
              <w:rPr>
                <w:b/>
                <w:sz w:val="26"/>
              </w:rPr>
            </w:pPr>
            <w:r>
              <w:rPr>
                <w:b/>
                <w:spacing w:val="-10"/>
                <w:sz w:val="26"/>
              </w:rPr>
              <w:t>+</w:t>
            </w:r>
          </w:p>
        </w:tc>
        <w:tc>
          <w:tcPr>
            <w:tcW w:w="1359" w:type="dxa"/>
          </w:tcPr>
          <w:p w14:paraId="36483EA2">
            <w:pPr>
              <w:pStyle w:val="12"/>
              <w:spacing w:line="278" w:lineRule="exact"/>
              <w:ind w:left="8" w:right="2"/>
              <w:jc w:val="center"/>
              <w:rPr>
                <w:b/>
                <w:sz w:val="26"/>
              </w:rPr>
            </w:pPr>
            <w:r>
              <w:rPr>
                <w:b/>
                <w:spacing w:val="-10"/>
                <w:sz w:val="26"/>
              </w:rPr>
              <w:t>+</w:t>
            </w:r>
          </w:p>
        </w:tc>
        <w:tc>
          <w:tcPr>
            <w:tcW w:w="1127" w:type="dxa"/>
          </w:tcPr>
          <w:p w14:paraId="2824D984">
            <w:pPr>
              <w:pStyle w:val="12"/>
              <w:spacing w:line="278" w:lineRule="exact"/>
              <w:ind w:left="8" w:right="1"/>
              <w:jc w:val="center"/>
              <w:rPr>
                <w:b/>
                <w:sz w:val="26"/>
              </w:rPr>
            </w:pPr>
            <w:r>
              <w:rPr>
                <w:b/>
                <w:spacing w:val="-10"/>
                <w:sz w:val="26"/>
              </w:rPr>
              <w:t>+</w:t>
            </w:r>
          </w:p>
        </w:tc>
        <w:tc>
          <w:tcPr>
            <w:tcW w:w="1258" w:type="dxa"/>
          </w:tcPr>
          <w:p w14:paraId="5DF9A49F">
            <w:pPr>
              <w:pStyle w:val="12"/>
              <w:spacing w:line="278" w:lineRule="exact"/>
              <w:ind w:left="5" w:right="1"/>
              <w:jc w:val="center"/>
              <w:rPr>
                <w:b/>
                <w:sz w:val="26"/>
              </w:rPr>
            </w:pPr>
            <w:r>
              <w:rPr>
                <w:b/>
                <w:spacing w:val="-10"/>
                <w:sz w:val="26"/>
              </w:rPr>
              <w:t>+</w:t>
            </w:r>
          </w:p>
        </w:tc>
        <w:tc>
          <w:tcPr>
            <w:tcW w:w="1320" w:type="dxa"/>
          </w:tcPr>
          <w:p w14:paraId="03739F99">
            <w:pPr>
              <w:pStyle w:val="12"/>
              <w:spacing w:line="278" w:lineRule="exact"/>
              <w:ind w:left="11" w:right="3"/>
              <w:jc w:val="center"/>
              <w:rPr>
                <w:b/>
                <w:sz w:val="26"/>
              </w:rPr>
            </w:pPr>
            <w:r>
              <w:rPr>
                <w:b/>
                <w:spacing w:val="-10"/>
                <w:sz w:val="26"/>
              </w:rPr>
              <w:t>+</w:t>
            </w:r>
          </w:p>
        </w:tc>
      </w:tr>
      <w:tr w14:paraId="12AB5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7" w:type="dxa"/>
            <w:gridSpan w:val="2"/>
          </w:tcPr>
          <w:p w14:paraId="2F92B192">
            <w:pPr>
              <w:pStyle w:val="12"/>
              <w:spacing w:line="275" w:lineRule="exact"/>
              <w:ind w:left="107"/>
              <w:rPr>
                <w:b/>
                <w:sz w:val="24"/>
              </w:rPr>
            </w:pPr>
            <w:r>
              <w:rPr>
                <w:b/>
                <w:sz w:val="24"/>
              </w:rPr>
              <w:t>Реализация</w:t>
            </w:r>
            <w:r>
              <w:rPr>
                <w:b/>
                <w:spacing w:val="-5"/>
                <w:sz w:val="24"/>
              </w:rPr>
              <w:t xml:space="preserve"> </w:t>
            </w:r>
            <w:r>
              <w:rPr>
                <w:b/>
                <w:spacing w:val="-2"/>
                <w:sz w:val="24"/>
              </w:rPr>
              <w:t>проектов</w:t>
            </w:r>
          </w:p>
        </w:tc>
        <w:tc>
          <w:tcPr>
            <w:tcW w:w="1181" w:type="dxa"/>
          </w:tcPr>
          <w:p w14:paraId="5EE7E44C">
            <w:pPr>
              <w:pStyle w:val="12"/>
              <w:rPr>
                <w:sz w:val="22"/>
              </w:rPr>
            </w:pPr>
          </w:p>
        </w:tc>
        <w:tc>
          <w:tcPr>
            <w:tcW w:w="1796" w:type="dxa"/>
          </w:tcPr>
          <w:p w14:paraId="575DE7E8">
            <w:pPr>
              <w:pStyle w:val="12"/>
              <w:rPr>
                <w:sz w:val="22"/>
              </w:rPr>
            </w:pPr>
          </w:p>
        </w:tc>
        <w:tc>
          <w:tcPr>
            <w:tcW w:w="1359" w:type="dxa"/>
          </w:tcPr>
          <w:p w14:paraId="539FAB06">
            <w:pPr>
              <w:pStyle w:val="12"/>
              <w:rPr>
                <w:sz w:val="22"/>
              </w:rPr>
            </w:pPr>
          </w:p>
        </w:tc>
        <w:tc>
          <w:tcPr>
            <w:tcW w:w="1127" w:type="dxa"/>
          </w:tcPr>
          <w:p w14:paraId="445B9B04">
            <w:pPr>
              <w:pStyle w:val="12"/>
              <w:rPr>
                <w:sz w:val="22"/>
              </w:rPr>
            </w:pPr>
          </w:p>
        </w:tc>
        <w:tc>
          <w:tcPr>
            <w:tcW w:w="1258" w:type="dxa"/>
          </w:tcPr>
          <w:p w14:paraId="1DACA99B">
            <w:pPr>
              <w:pStyle w:val="12"/>
              <w:rPr>
                <w:sz w:val="22"/>
              </w:rPr>
            </w:pPr>
          </w:p>
        </w:tc>
        <w:tc>
          <w:tcPr>
            <w:tcW w:w="1320" w:type="dxa"/>
          </w:tcPr>
          <w:p w14:paraId="79CF4C67">
            <w:pPr>
              <w:pStyle w:val="12"/>
              <w:spacing w:before="2" w:line="278" w:lineRule="exact"/>
              <w:ind w:left="11" w:right="3"/>
              <w:jc w:val="center"/>
              <w:rPr>
                <w:b/>
                <w:sz w:val="26"/>
              </w:rPr>
            </w:pPr>
            <w:r>
              <w:rPr>
                <w:b/>
                <w:spacing w:val="-10"/>
                <w:sz w:val="26"/>
              </w:rPr>
              <w:t>+</w:t>
            </w:r>
          </w:p>
        </w:tc>
      </w:tr>
      <w:tr w14:paraId="587F2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7" w:type="dxa"/>
            <w:gridSpan w:val="2"/>
          </w:tcPr>
          <w:p w14:paraId="294686B8">
            <w:pPr>
              <w:pStyle w:val="12"/>
              <w:spacing w:line="273" w:lineRule="exact"/>
              <w:ind w:left="107"/>
              <w:rPr>
                <w:b/>
                <w:sz w:val="24"/>
              </w:rPr>
            </w:pPr>
            <w:r>
              <w:rPr>
                <w:b/>
                <w:sz w:val="24"/>
              </w:rPr>
              <w:t>Экспериментирование</w:t>
            </w:r>
            <w:r>
              <w:rPr>
                <w:b/>
                <w:spacing w:val="-6"/>
                <w:sz w:val="24"/>
              </w:rPr>
              <w:t xml:space="preserve"> </w:t>
            </w:r>
            <w:r>
              <w:rPr>
                <w:b/>
                <w:sz w:val="24"/>
              </w:rPr>
              <w:t>и</w:t>
            </w:r>
            <w:r>
              <w:rPr>
                <w:b/>
                <w:spacing w:val="-5"/>
                <w:sz w:val="24"/>
              </w:rPr>
              <w:t xml:space="preserve"> </w:t>
            </w:r>
            <w:r>
              <w:rPr>
                <w:b/>
                <w:spacing w:val="-2"/>
                <w:sz w:val="24"/>
              </w:rPr>
              <w:t>наблюдение</w:t>
            </w:r>
          </w:p>
        </w:tc>
        <w:tc>
          <w:tcPr>
            <w:tcW w:w="1181" w:type="dxa"/>
          </w:tcPr>
          <w:p w14:paraId="755D5D4E">
            <w:pPr>
              <w:pStyle w:val="12"/>
              <w:rPr>
                <w:sz w:val="22"/>
              </w:rPr>
            </w:pPr>
          </w:p>
        </w:tc>
        <w:tc>
          <w:tcPr>
            <w:tcW w:w="1796" w:type="dxa"/>
          </w:tcPr>
          <w:p w14:paraId="6931BD1A">
            <w:pPr>
              <w:pStyle w:val="12"/>
              <w:rPr>
                <w:sz w:val="22"/>
              </w:rPr>
            </w:pPr>
          </w:p>
        </w:tc>
        <w:tc>
          <w:tcPr>
            <w:tcW w:w="1359" w:type="dxa"/>
          </w:tcPr>
          <w:p w14:paraId="761942C6">
            <w:pPr>
              <w:pStyle w:val="12"/>
              <w:spacing w:line="280" w:lineRule="exact"/>
              <w:ind w:left="8" w:right="2"/>
              <w:jc w:val="center"/>
              <w:rPr>
                <w:b/>
                <w:sz w:val="26"/>
              </w:rPr>
            </w:pPr>
            <w:r>
              <w:rPr>
                <w:b/>
                <w:spacing w:val="-10"/>
                <w:sz w:val="26"/>
              </w:rPr>
              <w:t>+</w:t>
            </w:r>
          </w:p>
        </w:tc>
        <w:tc>
          <w:tcPr>
            <w:tcW w:w="1127" w:type="dxa"/>
          </w:tcPr>
          <w:p w14:paraId="4FF8773C">
            <w:pPr>
              <w:pStyle w:val="12"/>
              <w:rPr>
                <w:sz w:val="22"/>
              </w:rPr>
            </w:pPr>
          </w:p>
        </w:tc>
        <w:tc>
          <w:tcPr>
            <w:tcW w:w="1258" w:type="dxa"/>
          </w:tcPr>
          <w:p w14:paraId="13660DB1">
            <w:pPr>
              <w:pStyle w:val="12"/>
              <w:rPr>
                <w:sz w:val="22"/>
              </w:rPr>
            </w:pPr>
          </w:p>
        </w:tc>
        <w:tc>
          <w:tcPr>
            <w:tcW w:w="1320" w:type="dxa"/>
          </w:tcPr>
          <w:p w14:paraId="0C47FCE6">
            <w:pPr>
              <w:pStyle w:val="12"/>
              <w:spacing w:line="280" w:lineRule="exact"/>
              <w:ind w:left="11" w:right="3"/>
              <w:jc w:val="center"/>
              <w:rPr>
                <w:b/>
                <w:sz w:val="26"/>
              </w:rPr>
            </w:pPr>
            <w:r>
              <w:rPr>
                <w:b/>
                <w:spacing w:val="-10"/>
                <w:sz w:val="26"/>
              </w:rPr>
              <w:t>+</w:t>
            </w:r>
          </w:p>
        </w:tc>
      </w:tr>
      <w:tr w14:paraId="1C3B1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7" w:type="dxa"/>
            <w:gridSpan w:val="2"/>
          </w:tcPr>
          <w:p w14:paraId="5CBDBD54">
            <w:pPr>
              <w:pStyle w:val="12"/>
              <w:spacing w:line="273" w:lineRule="exact"/>
              <w:ind w:left="107"/>
              <w:rPr>
                <w:b/>
                <w:sz w:val="24"/>
              </w:rPr>
            </w:pPr>
            <w:r>
              <w:rPr>
                <w:b/>
                <w:spacing w:val="-4"/>
                <w:sz w:val="24"/>
              </w:rPr>
              <w:t>Игра</w:t>
            </w:r>
          </w:p>
        </w:tc>
        <w:tc>
          <w:tcPr>
            <w:tcW w:w="1181" w:type="dxa"/>
          </w:tcPr>
          <w:p w14:paraId="2342441C">
            <w:pPr>
              <w:pStyle w:val="12"/>
              <w:rPr>
                <w:sz w:val="22"/>
              </w:rPr>
            </w:pPr>
          </w:p>
        </w:tc>
        <w:tc>
          <w:tcPr>
            <w:tcW w:w="1796" w:type="dxa"/>
          </w:tcPr>
          <w:p w14:paraId="465EDB39">
            <w:pPr>
              <w:pStyle w:val="12"/>
              <w:spacing w:line="280" w:lineRule="exact"/>
              <w:ind w:left="11" w:right="3"/>
              <w:jc w:val="center"/>
              <w:rPr>
                <w:b/>
                <w:sz w:val="26"/>
              </w:rPr>
            </w:pPr>
            <w:r>
              <w:rPr>
                <w:b/>
                <w:spacing w:val="-10"/>
                <w:sz w:val="26"/>
              </w:rPr>
              <w:t>+</w:t>
            </w:r>
          </w:p>
        </w:tc>
        <w:tc>
          <w:tcPr>
            <w:tcW w:w="1359" w:type="dxa"/>
          </w:tcPr>
          <w:p w14:paraId="69B1BF03">
            <w:pPr>
              <w:pStyle w:val="12"/>
              <w:spacing w:line="280" w:lineRule="exact"/>
              <w:ind w:left="8" w:right="2"/>
              <w:jc w:val="center"/>
              <w:rPr>
                <w:b/>
                <w:sz w:val="26"/>
              </w:rPr>
            </w:pPr>
            <w:r>
              <w:rPr>
                <w:b/>
                <w:spacing w:val="-10"/>
                <w:sz w:val="26"/>
              </w:rPr>
              <w:t>+</w:t>
            </w:r>
          </w:p>
        </w:tc>
        <w:tc>
          <w:tcPr>
            <w:tcW w:w="1127" w:type="dxa"/>
          </w:tcPr>
          <w:p w14:paraId="4F49FD96">
            <w:pPr>
              <w:pStyle w:val="12"/>
              <w:spacing w:line="280" w:lineRule="exact"/>
              <w:ind w:left="8" w:right="1"/>
              <w:jc w:val="center"/>
              <w:rPr>
                <w:b/>
                <w:sz w:val="26"/>
              </w:rPr>
            </w:pPr>
            <w:r>
              <w:rPr>
                <w:b/>
                <w:spacing w:val="-10"/>
                <w:sz w:val="26"/>
              </w:rPr>
              <w:t>+</w:t>
            </w:r>
          </w:p>
        </w:tc>
        <w:tc>
          <w:tcPr>
            <w:tcW w:w="1258" w:type="dxa"/>
          </w:tcPr>
          <w:p w14:paraId="3FB91A70">
            <w:pPr>
              <w:pStyle w:val="12"/>
              <w:spacing w:line="280" w:lineRule="exact"/>
              <w:ind w:left="5" w:right="1"/>
              <w:jc w:val="center"/>
              <w:rPr>
                <w:b/>
                <w:sz w:val="26"/>
              </w:rPr>
            </w:pPr>
            <w:r>
              <w:rPr>
                <w:b/>
                <w:spacing w:val="-10"/>
                <w:sz w:val="26"/>
              </w:rPr>
              <w:t>+</w:t>
            </w:r>
          </w:p>
        </w:tc>
        <w:tc>
          <w:tcPr>
            <w:tcW w:w="1320" w:type="dxa"/>
          </w:tcPr>
          <w:p w14:paraId="46D6C6FE">
            <w:pPr>
              <w:pStyle w:val="12"/>
              <w:spacing w:line="280" w:lineRule="exact"/>
              <w:ind w:left="11" w:right="3"/>
              <w:jc w:val="center"/>
              <w:rPr>
                <w:b/>
                <w:sz w:val="26"/>
              </w:rPr>
            </w:pPr>
            <w:r>
              <w:rPr>
                <w:b/>
                <w:spacing w:val="-10"/>
                <w:sz w:val="26"/>
              </w:rPr>
              <w:t>+</w:t>
            </w:r>
          </w:p>
        </w:tc>
      </w:tr>
      <w:tr w14:paraId="290F2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7117" w:type="dxa"/>
            <w:gridSpan w:val="2"/>
          </w:tcPr>
          <w:p w14:paraId="6CE861F2">
            <w:pPr>
              <w:pStyle w:val="12"/>
              <w:spacing w:line="273" w:lineRule="exact"/>
              <w:ind w:left="107"/>
              <w:rPr>
                <w:b/>
                <w:sz w:val="24"/>
              </w:rPr>
            </w:pPr>
            <w:r>
              <w:rPr>
                <w:b/>
                <w:sz w:val="24"/>
              </w:rPr>
              <w:t>Конкурсы,</w:t>
            </w:r>
            <w:r>
              <w:rPr>
                <w:b/>
                <w:spacing w:val="-6"/>
                <w:sz w:val="24"/>
              </w:rPr>
              <w:t xml:space="preserve"> </w:t>
            </w:r>
            <w:r>
              <w:rPr>
                <w:b/>
                <w:sz w:val="24"/>
              </w:rPr>
              <w:t>викторины,</w:t>
            </w:r>
            <w:r>
              <w:rPr>
                <w:b/>
                <w:spacing w:val="-6"/>
                <w:sz w:val="24"/>
              </w:rPr>
              <w:t xml:space="preserve"> </w:t>
            </w:r>
            <w:r>
              <w:rPr>
                <w:b/>
                <w:spacing w:val="-2"/>
                <w:sz w:val="24"/>
              </w:rPr>
              <w:t>досуги</w:t>
            </w:r>
          </w:p>
        </w:tc>
        <w:tc>
          <w:tcPr>
            <w:tcW w:w="1181" w:type="dxa"/>
          </w:tcPr>
          <w:p w14:paraId="1EBFB316">
            <w:pPr>
              <w:pStyle w:val="12"/>
              <w:rPr>
                <w:sz w:val="22"/>
              </w:rPr>
            </w:pPr>
          </w:p>
        </w:tc>
        <w:tc>
          <w:tcPr>
            <w:tcW w:w="1796" w:type="dxa"/>
          </w:tcPr>
          <w:p w14:paraId="4E8063A0">
            <w:pPr>
              <w:pStyle w:val="12"/>
              <w:rPr>
                <w:sz w:val="22"/>
              </w:rPr>
            </w:pPr>
          </w:p>
        </w:tc>
        <w:tc>
          <w:tcPr>
            <w:tcW w:w="1359" w:type="dxa"/>
          </w:tcPr>
          <w:p w14:paraId="17A43E50">
            <w:pPr>
              <w:pStyle w:val="12"/>
              <w:rPr>
                <w:sz w:val="22"/>
              </w:rPr>
            </w:pPr>
          </w:p>
        </w:tc>
        <w:tc>
          <w:tcPr>
            <w:tcW w:w="1127" w:type="dxa"/>
          </w:tcPr>
          <w:p w14:paraId="453D81CA">
            <w:pPr>
              <w:pStyle w:val="12"/>
              <w:spacing w:line="277" w:lineRule="exact"/>
              <w:ind w:left="8" w:right="1"/>
              <w:jc w:val="center"/>
              <w:rPr>
                <w:b/>
                <w:sz w:val="26"/>
              </w:rPr>
            </w:pPr>
            <w:r>
              <w:rPr>
                <w:b/>
                <w:spacing w:val="-10"/>
                <w:sz w:val="26"/>
              </w:rPr>
              <w:t>+</w:t>
            </w:r>
          </w:p>
        </w:tc>
        <w:tc>
          <w:tcPr>
            <w:tcW w:w="1258" w:type="dxa"/>
          </w:tcPr>
          <w:p w14:paraId="2D90547F">
            <w:pPr>
              <w:pStyle w:val="12"/>
              <w:rPr>
                <w:sz w:val="22"/>
              </w:rPr>
            </w:pPr>
          </w:p>
        </w:tc>
        <w:tc>
          <w:tcPr>
            <w:tcW w:w="1320" w:type="dxa"/>
          </w:tcPr>
          <w:p w14:paraId="58B120F4">
            <w:pPr>
              <w:pStyle w:val="12"/>
              <w:spacing w:line="277" w:lineRule="exact"/>
              <w:ind w:left="11" w:right="3"/>
              <w:jc w:val="center"/>
              <w:rPr>
                <w:b/>
                <w:sz w:val="26"/>
              </w:rPr>
            </w:pPr>
            <w:r>
              <w:rPr>
                <w:b/>
                <w:spacing w:val="-10"/>
                <w:sz w:val="26"/>
              </w:rPr>
              <w:t>+</w:t>
            </w:r>
          </w:p>
        </w:tc>
      </w:tr>
      <w:tr w14:paraId="0E807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7" w:type="dxa"/>
            <w:gridSpan w:val="2"/>
          </w:tcPr>
          <w:p w14:paraId="4884A0AE">
            <w:pPr>
              <w:pStyle w:val="12"/>
              <w:spacing w:line="275" w:lineRule="exact"/>
              <w:ind w:left="107"/>
              <w:rPr>
                <w:b/>
                <w:sz w:val="24"/>
              </w:rPr>
            </w:pPr>
            <w:r>
              <w:rPr>
                <w:b/>
                <w:sz w:val="24"/>
              </w:rPr>
              <w:t>Решение</w:t>
            </w:r>
            <w:r>
              <w:rPr>
                <w:b/>
                <w:spacing w:val="-6"/>
                <w:sz w:val="24"/>
              </w:rPr>
              <w:t xml:space="preserve"> </w:t>
            </w:r>
            <w:r>
              <w:rPr>
                <w:b/>
                <w:sz w:val="24"/>
              </w:rPr>
              <w:t>ситуативных</w:t>
            </w:r>
            <w:r>
              <w:rPr>
                <w:b/>
                <w:spacing w:val="-4"/>
                <w:sz w:val="24"/>
              </w:rPr>
              <w:t xml:space="preserve"> </w:t>
            </w:r>
            <w:r>
              <w:rPr>
                <w:b/>
                <w:spacing w:val="-2"/>
                <w:sz w:val="24"/>
              </w:rPr>
              <w:t>задач</w:t>
            </w:r>
          </w:p>
        </w:tc>
        <w:tc>
          <w:tcPr>
            <w:tcW w:w="1181" w:type="dxa"/>
          </w:tcPr>
          <w:p w14:paraId="0924CA56">
            <w:pPr>
              <w:pStyle w:val="12"/>
              <w:rPr>
                <w:sz w:val="22"/>
              </w:rPr>
            </w:pPr>
          </w:p>
        </w:tc>
        <w:tc>
          <w:tcPr>
            <w:tcW w:w="1796" w:type="dxa"/>
          </w:tcPr>
          <w:p w14:paraId="196D9300">
            <w:pPr>
              <w:pStyle w:val="12"/>
              <w:spacing w:before="2" w:line="278" w:lineRule="exact"/>
              <w:ind w:left="11" w:right="3"/>
              <w:jc w:val="center"/>
              <w:rPr>
                <w:b/>
                <w:sz w:val="26"/>
              </w:rPr>
            </w:pPr>
            <w:r>
              <w:rPr>
                <w:b/>
                <w:spacing w:val="-10"/>
                <w:sz w:val="26"/>
              </w:rPr>
              <w:t>+</w:t>
            </w:r>
          </w:p>
        </w:tc>
        <w:tc>
          <w:tcPr>
            <w:tcW w:w="1359" w:type="dxa"/>
          </w:tcPr>
          <w:p w14:paraId="2802B6D5">
            <w:pPr>
              <w:pStyle w:val="12"/>
              <w:rPr>
                <w:sz w:val="22"/>
              </w:rPr>
            </w:pPr>
          </w:p>
        </w:tc>
        <w:tc>
          <w:tcPr>
            <w:tcW w:w="1127" w:type="dxa"/>
          </w:tcPr>
          <w:p w14:paraId="3A204672">
            <w:pPr>
              <w:pStyle w:val="12"/>
              <w:spacing w:before="2" w:line="278" w:lineRule="exact"/>
              <w:ind w:left="8" w:right="1"/>
              <w:jc w:val="center"/>
              <w:rPr>
                <w:b/>
                <w:sz w:val="26"/>
              </w:rPr>
            </w:pPr>
            <w:r>
              <w:rPr>
                <w:b/>
                <w:spacing w:val="-10"/>
                <w:sz w:val="26"/>
              </w:rPr>
              <w:t>+</w:t>
            </w:r>
          </w:p>
        </w:tc>
        <w:tc>
          <w:tcPr>
            <w:tcW w:w="1258" w:type="dxa"/>
          </w:tcPr>
          <w:p w14:paraId="418BD20C">
            <w:pPr>
              <w:pStyle w:val="12"/>
              <w:rPr>
                <w:sz w:val="22"/>
              </w:rPr>
            </w:pPr>
          </w:p>
        </w:tc>
        <w:tc>
          <w:tcPr>
            <w:tcW w:w="1320" w:type="dxa"/>
          </w:tcPr>
          <w:p w14:paraId="16718759">
            <w:pPr>
              <w:pStyle w:val="12"/>
              <w:rPr>
                <w:sz w:val="22"/>
              </w:rPr>
            </w:pPr>
          </w:p>
        </w:tc>
      </w:tr>
      <w:tr w14:paraId="250FD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7" w:type="dxa"/>
            <w:gridSpan w:val="2"/>
          </w:tcPr>
          <w:p w14:paraId="44D29130">
            <w:pPr>
              <w:pStyle w:val="12"/>
              <w:spacing w:line="272" w:lineRule="exact"/>
              <w:ind w:left="107"/>
              <w:rPr>
                <w:b/>
                <w:sz w:val="24"/>
              </w:rPr>
            </w:pPr>
            <w:r>
              <w:rPr>
                <w:b/>
                <w:sz w:val="24"/>
              </w:rPr>
              <w:t>Работа</w:t>
            </w:r>
            <w:r>
              <w:rPr>
                <w:b/>
                <w:spacing w:val="-4"/>
                <w:sz w:val="24"/>
              </w:rPr>
              <w:t xml:space="preserve"> </w:t>
            </w:r>
            <w:r>
              <w:rPr>
                <w:b/>
                <w:sz w:val="24"/>
              </w:rPr>
              <w:t>в</w:t>
            </w:r>
            <w:r>
              <w:rPr>
                <w:b/>
                <w:spacing w:val="-3"/>
                <w:sz w:val="24"/>
              </w:rPr>
              <w:t xml:space="preserve"> </w:t>
            </w:r>
            <w:r>
              <w:rPr>
                <w:b/>
                <w:sz w:val="24"/>
              </w:rPr>
              <w:t>книжном</w:t>
            </w:r>
            <w:r>
              <w:rPr>
                <w:b/>
                <w:spacing w:val="-4"/>
                <w:sz w:val="24"/>
              </w:rPr>
              <w:t xml:space="preserve"> </w:t>
            </w:r>
            <w:r>
              <w:rPr>
                <w:b/>
                <w:spacing w:val="-2"/>
                <w:sz w:val="24"/>
              </w:rPr>
              <w:t>уголке</w:t>
            </w:r>
          </w:p>
        </w:tc>
        <w:tc>
          <w:tcPr>
            <w:tcW w:w="1181" w:type="dxa"/>
          </w:tcPr>
          <w:p w14:paraId="4914DA98">
            <w:pPr>
              <w:pStyle w:val="12"/>
              <w:rPr>
                <w:sz w:val="22"/>
              </w:rPr>
            </w:pPr>
          </w:p>
        </w:tc>
        <w:tc>
          <w:tcPr>
            <w:tcW w:w="1796" w:type="dxa"/>
          </w:tcPr>
          <w:p w14:paraId="69EF79B3">
            <w:pPr>
              <w:pStyle w:val="12"/>
              <w:spacing w:line="280" w:lineRule="exact"/>
              <w:ind w:left="11" w:right="3"/>
              <w:jc w:val="center"/>
              <w:rPr>
                <w:b/>
                <w:sz w:val="26"/>
              </w:rPr>
            </w:pPr>
            <w:r>
              <w:rPr>
                <w:b/>
                <w:spacing w:val="-10"/>
                <w:sz w:val="26"/>
              </w:rPr>
              <w:t>+</w:t>
            </w:r>
          </w:p>
        </w:tc>
        <w:tc>
          <w:tcPr>
            <w:tcW w:w="1359" w:type="dxa"/>
          </w:tcPr>
          <w:p w14:paraId="052583D6">
            <w:pPr>
              <w:pStyle w:val="12"/>
              <w:spacing w:line="280" w:lineRule="exact"/>
              <w:ind w:left="8" w:right="2"/>
              <w:jc w:val="center"/>
              <w:rPr>
                <w:b/>
                <w:sz w:val="26"/>
              </w:rPr>
            </w:pPr>
            <w:r>
              <w:rPr>
                <w:b/>
                <w:spacing w:val="-10"/>
                <w:sz w:val="26"/>
              </w:rPr>
              <w:t>+</w:t>
            </w:r>
          </w:p>
        </w:tc>
        <w:tc>
          <w:tcPr>
            <w:tcW w:w="1127" w:type="dxa"/>
          </w:tcPr>
          <w:p w14:paraId="71AFB2D2">
            <w:pPr>
              <w:pStyle w:val="12"/>
              <w:spacing w:line="280" w:lineRule="exact"/>
              <w:ind w:left="8" w:right="1"/>
              <w:jc w:val="center"/>
              <w:rPr>
                <w:b/>
                <w:sz w:val="26"/>
              </w:rPr>
            </w:pPr>
            <w:r>
              <w:rPr>
                <w:b/>
                <w:spacing w:val="-10"/>
                <w:sz w:val="26"/>
              </w:rPr>
              <w:t>+</w:t>
            </w:r>
          </w:p>
        </w:tc>
        <w:tc>
          <w:tcPr>
            <w:tcW w:w="1258" w:type="dxa"/>
          </w:tcPr>
          <w:p w14:paraId="0478B383">
            <w:pPr>
              <w:pStyle w:val="12"/>
              <w:spacing w:line="280" w:lineRule="exact"/>
              <w:ind w:left="5" w:right="1"/>
              <w:jc w:val="center"/>
              <w:rPr>
                <w:b/>
                <w:sz w:val="26"/>
              </w:rPr>
            </w:pPr>
            <w:r>
              <w:rPr>
                <w:b/>
                <w:spacing w:val="-10"/>
                <w:sz w:val="26"/>
              </w:rPr>
              <w:t>+</w:t>
            </w:r>
          </w:p>
        </w:tc>
        <w:tc>
          <w:tcPr>
            <w:tcW w:w="1320" w:type="dxa"/>
          </w:tcPr>
          <w:p w14:paraId="2D0AEB76">
            <w:pPr>
              <w:pStyle w:val="12"/>
              <w:spacing w:line="280" w:lineRule="exact"/>
              <w:ind w:left="11" w:right="3"/>
              <w:jc w:val="center"/>
              <w:rPr>
                <w:b/>
                <w:sz w:val="26"/>
              </w:rPr>
            </w:pPr>
            <w:r>
              <w:rPr>
                <w:b/>
                <w:spacing w:val="-10"/>
                <w:sz w:val="26"/>
              </w:rPr>
              <w:t>+</w:t>
            </w:r>
          </w:p>
        </w:tc>
      </w:tr>
    </w:tbl>
    <w:p w14:paraId="3A581B35">
      <w:pPr>
        <w:pStyle w:val="12"/>
        <w:spacing w:after="0" w:line="280" w:lineRule="exact"/>
        <w:jc w:val="center"/>
        <w:rPr>
          <w:b/>
          <w:sz w:val="26"/>
        </w:rPr>
        <w:sectPr>
          <w:headerReference r:id="rId407" w:type="default"/>
          <w:footerReference r:id="rId408" w:type="default"/>
          <w:pgSz w:w="16840" w:h="11910" w:orient="landscape"/>
          <w:pgMar w:top="1400" w:right="708" w:bottom="1700" w:left="708" w:header="965" w:footer="1516" w:gutter="0"/>
          <w:cols w:space="720" w:num="1"/>
        </w:sectPr>
      </w:pPr>
    </w:p>
    <w:p w14:paraId="69381F43">
      <w:pPr>
        <w:pStyle w:val="8"/>
        <w:spacing w:before="50" w:after="1"/>
        <w:ind w:left="0"/>
        <w:jc w:val="left"/>
        <w:rPr>
          <w:b/>
          <w:sz w:val="20"/>
        </w:rPr>
      </w:pPr>
    </w:p>
    <w:tbl>
      <w:tblPr>
        <w:tblStyle w:val="7"/>
        <w:tblW w:w="0" w:type="auto"/>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22"/>
        <w:gridCol w:w="4395"/>
        <w:gridCol w:w="1181"/>
        <w:gridCol w:w="1796"/>
        <w:gridCol w:w="1359"/>
        <w:gridCol w:w="1127"/>
        <w:gridCol w:w="1258"/>
        <w:gridCol w:w="1320"/>
      </w:tblGrid>
      <w:tr w14:paraId="63190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722" w:type="dxa"/>
          </w:tcPr>
          <w:p w14:paraId="755CBFD5">
            <w:pPr>
              <w:pStyle w:val="12"/>
              <w:spacing w:line="273" w:lineRule="exact"/>
              <w:ind w:left="107"/>
              <w:rPr>
                <w:b/>
                <w:sz w:val="24"/>
              </w:rPr>
            </w:pPr>
            <w:r>
              <w:rPr>
                <w:b/>
                <w:sz w:val="24"/>
              </w:rPr>
              <w:t>Другие</w:t>
            </w:r>
            <w:r>
              <w:rPr>
                <w:b/>
                <w:spacing w:val="-3"/>
                <w:sz w:val="24"/>
              </w:rPr>
              <w:t xml:space="preserve"> </w:t>
            </w:r>
            <w:r>
              <w:rPr>
                <w:b/>
                <w:spacing w:val="-2"/>
                <w:sz w:val="24"/>
              </w:rPr>
              <w:t>формы:</w:t>
            </w:r>
          </w:p>
        </w:tc>
        <w:tc>
          <w:tcPr>
            <w:tcW w:w="4395" w:type="dxa"/>
          </w:tcPr>
          <w:p w14:paraId="1F6E54EB">
            <w:pPr>
              <w:pStyle w:val="12"/>
              <w:rPr>
                <w:sz w:val="22"/>
              </w:rPr>
            </w:pPr>
          </w:p>
        </w:tc>
        <w:tc>
          <w:tcPr>
            <w:tcW w:w="1181" w:type="dxa"/>
          </w:tcPr>
          <w:p w14:paraId="3BC2D314">
            <w:pPr>
              <w:pStyle w:val="12"/>
              <w:rPr>
                <w:sz w:val="22"/>
              </w:rPr>
            </w:pPr>
          </w:p>
        </w:tc>
        <w:tc>
          <w:tcPr>
            <w:tcW w:w="1796" w:type="dxa"/>
          </w:tcPr>
          <w:p w14:paraId="190FD7AB">
            <w:pPr>
              <w:pStyle w:val="12"/>
              <w:rPr>
                <w:sz w:val="22"/>
              </w:rPr>
            </w:pPr>
          </w:p>
        </w:tc>
        <w:tc>
          <w:tcPr>
            <w:tcW w:w="1359" w:type="dxa"/>
          </w:tcPr>
          <w:p w14:paraId="3BF06C6C">
            <w:pPr>
              <w:pStyle w:val="12"/>
              <w:rPr>
                <w:sz w:val="22"/>
              </w:rPr>
            </w:pPr>
          </w:p>
        </w:tc>
        <w:tc>
          <w:tcPr>
            <w:tcW w:w="1127" w:type="dxa"/>
          </w:tcPr>
          <w:p w14:paraId="58A72BC2">
            <w:pPr>
              <w:pStyle w:val="12"/>
              <w:rPr>
                <w:sz w:val="22"/>
              </w:rPr>
            </w:pPr>
          </w:p>
        </w:tc>
        <w:tc>
          <w:tcPr>
            <w:tcW w:w="1258" w:type="dxa"/>
          </w:tcPr>
          <w:p w14:paraId="3E5367A7">
            <w:pPr>
              <w:pStyle w:val="12"/>
              <w:rPr>
                <w:sz w:val="22"/>
              </w:rPr>
            </w:pPr>
          </w:p>
        </w:tc>
        <w:tc>
          <w:tcPr>
            <w:tcW w:w="1320" w:type="dxa"/>
          </w:tcPr>
          <w:p w14:paraId="5771C7AD">
            <w:pPr>
              <w:pStyle w:val="12"/>
              <w:rPr>
                <w:sz w:val="22"/>
              </w:rPr>
            </w:pPr>
          </w:p>
        </w:tc>
      </w:tr>
    </w:tbl>
    <w:p w14:paraId="77C596AC">
      <w:pPr>
        <w:spacing w:before="232"/>
        <w:ind w:left="424" w:right="0" w:firstLine="0"/>
        <w:jc w:val="left"/>
        <w:rPr>
          <w:sz w:val="26"/>
        </w:rPr>
      </w:pPr>
      <w:r>
        <w:rPr>
          <w:sz w:val="26"/>
        </w:rPr>
        <w:t>Общее количество</w:t>
      </w:r>
      <w:r>
        <w:rPr>
          <w:spacing w:val="-1"/>
          <w:sz w:val="26"/>
        </w:rPr>
        <w:t xml:space="preserve"> </w:t>
      </w:r>
      <w:r>
        <w:rPr>
          <w:sz w:val="26"/>
        </w:rPr>
        <w:t>занятий</w:t>
      </w:r>
      <w:r>
        <w:rPr>
          <w:spacing w:val="-1"/>
          <w:sz w:val="26"/>
        </w:rPr>
        <w:t xml:space="preserve"> </w:t>
      </w:r>
      <w:r>
        <w:rPr>
          <w:sz w:val="26"/>
        </w:rPr>
        <w:t>в</w:t>
      </w:r>
      <w:r>
        <w:rPr>
          <w:spacing w:val="-1"/>
          <w:sz w:val="26"/>
        </w:rPr>
        <w:t xml:space="preserve"> </w:t>
      </w:r>
      <w:r>
        <w:rPr>
          <w:sz w:val="26"/>
        </w:rPr>
        <w:t>неделю в</w:t>
      </w:r>
      <w:r>
        <w:rPr>
          <w:spacing w:val="-1"/>
          <w:sz w:val="26"/>
        </w:rPr>
        <w:t xml:space="preserve"> </w:t>
      </w:r>
      <w:r>
        <w:rPr>
          <w:sz w:val="26"/>
        </w:rPr>
        <w:t>группах</w:t>
      </w:r>
      <w:r>
        <w:rPr>
          <w:spacing w:val="-1"/>
          <w:sz w:val="26"/>
        </w:rPr>
        <w:t xml:space="preserve"> </w:t>
      </w:r>
      <w:r>
        <w:rPr>
          <w:sz w:val="26"/>
        </w:rPr>
        <w:t>общеразвивающей</w:t>
      </w:r>
      <w:r>
        <w:rPr>
          <w:spacing w:val="-1"/>
          <w:sz w:val="26"/>
        </w:rPr>
        <w:t xml:space="preserve"> </w:t>
      </w:r>
      <w:r>
        <w:rPr>
          <w:sz w:val="26"/>
        </w:rPr>
        <w:t>направленности 15,</w:t>
      </w:r>
      <w:r>
        <w:rPr>
          <w:spacing w:val="-1"/>
          <w:sz w:val="26"/>
        </w:rPr>
        <w:t xml:space="preserve"> </w:t>
      </w:r>
      <w:r>
        <w:rPr>
          <w:sz w:val="26"/>
        </w:rPr>
        <w:t>по 3</w:t>
      </w:r>
      <w:r>
        <w:rPr>
          <w:spacing w:val="-1"/>
          <w:sz w:val="26"/>
        </w:rPr>
        <w:t xml:space="preserve"> </w:t>
      </w:r>
      <w:r>
        <w:rPr>
          <w:sz w:val="26"/>
        </w:rPr>
        <w:t>занятия в</w:t>
      </w:r>
      <w:r>
        <w:rPr>
          <w:spacing w:val="-1"/>
          <w:sz w:val="26"/>
        </w:rPr>
        <w:t xml:space="preserve"> </w:t>
      </w:r>
      <w:r>
        <w:rPr>
          <w:sz w:val="26"/>
        </w:rPr>
        <w:t>день. В</w:t>
      </w:r>
      <w:r>
        <w:rPr>
          <w:spacing w:val="-1"/>
          <w:sz w:val="26"/>
        </w:rPr>
        <w:t xml:space="preserve"> </w:t>
      </w:r>
      <w:r>
        <w:rPr>
          <w:sz w:val="26"/>
        </w:rPr>
        <w:t>среду</w:t>
      </w:r>
      <w:r>
        <w:rPr>
          <w:spacing w:val="-6"/>
          <w:sz w:val="26"/>
        </w:rPr>
        <w:t xml:space="preserve"> </w:t>
      </w:r>
      <w:r>
        <w:rPr>
          <w:sz w:val="26"/>
        </w:rPr>
        <w:t>возможно проведение</w:t>
      </w:r>
      <w:r>
        <w:rPr>
          <w:spacing w:val="-3"/>
          <w:sz w:val="26"/>
        </w:rPr>
        <w:t xml:space="preserve"> </w:t>
      </w:r>
      <w:r>
        <w:rPr>
          <w:sz w:val="26"/>
        </w:rPr>
        <w:t>4</w:t>
      </w:r>
      <w:r>
        <w:rPr>
          <w:spacing w:val="-3"/>
          <w:sz w:val="26"/>
        </w:rPr>
        <w:t xml:space="preserve"> </w:t>
      </w:r>
      <w:r>
        <w:rPr>
          <w:sz w:val="26"/>
        </w:rPr>
        <w:t>занятий,</w:t>
      </w:r>
      <w:r>
        <w:rPr>
          <w:spacing w:val="-3"/>
          <w:sz w:val="26"/>
        </w:rPr>
        <w:t xml:space="preserve"> </w:t>
      </w:r>
      <w:r>
        <w:rPr>
          <w:sz w:val="26"/>
        </w:rPr>
        <w:t>одно</w:t>
      </w:r>
      <w:r>
        <w:rPr>
          <w:spacing w:val="-3"/>
          <w:sz w:val="26"/>
        </w:rPr>
        <w:t xml:space="preserve"> </w:t>
      </w:r>
      <w:r>
        <w:rPr>
          <w:sz w:val="26"/>
        </w:rPr>
        <w:t>из</w:t>
      </w:r>
      <w:r>
        <w:rPr>
          <w:spacing w:val="-3"/>
          <w:sz w:val="26"/>
        </w:rPr>
        <w:t xml:space="preserve"> </w:t>
      </w:r>
      <w:r>
        <w:rPr>
          <w:sz w:val="26"/>
        </w:rPr>
        <w:t>которых</w:t>
      </w:r>
      <w:r>
        <w:rPr>
          <w:spacing w:val="-3"/>
          <w:sz w:val="26"/>
        </w:rPr>
        <w:t xml:space="preserve"> </w:t>
      </w:r>
      <w:r>
        <w:rPr>
          <w:sz w:val="26"/>
        </w:rPr>
        <w:t>связно</w:t>
      </w:r>
      <w:r>
        <w:rPr>
          <w:spacing w:val="-3"/>
          <w:sz w:val="26"/>
        </w:rPr>
        <w:t xml:space="preserve"> </w:t>
      </w:r>
      <w:r>
        <w:rPr>
          <w:sz w:val="26"/>
        </w:rPr>
        <w:t>с</w:t>
      </w:r>
      <w:r>
        <w:rPr>
          <w:spacing w:val="-3"/>
          <w:sz w:val="26"/>
        </w:rPr>
        <w:t xml:space="preserve"> </w:t>
      </w:r>
      <w:r>
        <w:rPr>
          <w:sz w:val="26"/>
        </w:rPr>
        <w:t>двигательной</w:t>
      </w:r>
      <w:r>
        <w:rPr>
          <w:spacing w:val="-3"/>
          <w:sz w:val="26"/>
        </w:rPr>
        <w:t xml:space="preserve"> </w:t>
      </w:r>
      <w:r>
        <w:rPr>
          <w:sz w:val="26"/>
        </w:rPr>
        <w:t>активностью</w:t>
      </w:r>
      <w:r>
        <w:rPr>
          <w:spacing w:val="-1"/>
          <w:sz w:val="26"/>
        </w:rPr>
        <w:t xml:space="preserve"> </w:t>
      </w:r>
      <w:r>
        <w:rPr>
          <w:sz w:val="26"/>
        </w:rPr>
        <w:t>(физкультура</w:t>
      </w:r>
      <w:r>
        <w:rPr>
          <w:spacing w:val="-1"/>
          <w:sz w:val="26"/>
        </w:rPr>
        <w:t xml:space="preserve"> </w:t>
      </w:r>
      <w:r>
        <w:rPr>
          <w:sz w:val="26"/>
        </w:rPr>
        <w:t>на</w:t>
      </w:r>
      <w:r>
        <w:rPr>
          <w:spacing w:val="-3"/>
          <w:sz w:val="26"/>
        </w:rPr>
        <w:t xml:space="preserve"> </w:t>
      </w:r>
      <w:r>
        <w:rPr>
          <w:sz w:val="26"/>
        </w:rPr>
        <w:t>прогулке).</w:t>
      </w:r>
      <w:r>
        <w:rPr>
          <w:spacing w:val="-3"/>
          <w:sz w:val="26"/>
        </w:rPr>
        <w:t xml:space="preserve"> </w:t>
      </w:r>
      <w:r>
        <w:rPr>
          <w:sz w:val="26"/>
        </w:rPr>
        <w:t>Большинство</w:t>
      </w:r>
      <w:r>
        <w:rPr>
          <w:spacing w:val="-3"/>
          <w:sz w:val="26"/>
        </w:rPr>
        <w:t xml:space="preserve"> </w:t>
      </w:r>
      <w:r>
        <w:rPr>
          <w:sz w:val="26"/>
        </w:rPr>
        <w:t>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p>
    <w:p w14:paraId="39A41DB0">
      <w:pPr>
        <w:spacing w:after="0"/>
        <w:jc w:val="left"/>
        <w:rPr>
          <w:sz w:val="26"/>
        </w:rPr>
        <w:sectPr>
          <w:headerReference r:id="rId409" w:type="default"/>
          <w:footerReference r:id="rId410" w:type="default"/>
          <w:pgSz w:w="16840" w:h="11910" w:orient="landscape"/>
          <w:pgMar w:top="1400" w:right="708" w:bottom="1700" w:left="708" w:header="965" w:footer="1516" w:gutter="0"/>
          <w:cols w:space="720" w:num="1"/>
        </w:sectPr>
      </w:pPr>
    </w:p>
    <w:p w14:paraId="0420F571">
      <w:pPr>
        <w:pStyle w:val="2"/>
        <w:spacing w:before="278"/>
        <w:ind w:left="283"/>
      </w:pPr>
      <w:r>
        <w:t>Формы</w:t>
      </w:r>
      <w:r>
        <w:rPr>
          <w:spacing w:val="-9"/>
        </w:rPr>
        <w:t xml:space="preserve"> </w:t>
      </w:r>
      <w:r>
        <w:t>организации</w:t>
      </w:r>
      <w:r>
        <w:rPr>
          <w:spacing w:val="-6"/>
        </w:rPr>
        <w:t xml:space="preserve"> </w:t>
      </w:r>
      <w:r>
        <w:t>образовательного</w:t>
      </w:r>
      <w:r>
        <w:rPr>
          <w:spacing w:val="-5"/>
        </w:rPr>
        <w:t xml:space="preserve"> </w:t>
      </w:r>
      <w:r>
        <w:t>процесса</w:t>
      </w:r>
      <w:r>
        <w:rPr>
          <w:spacing w:val="-4"/>
        </w:rPr>
        <w:t xml:space="preserve"> </w:t>
      </w:r>
      <w:r>
        <w:t>в</w:t>
      </w:r>
      <w:r>
        <w:rPr>
          <w:spacing w:val="-7"/>
        </w:rPr>
        <w:t xml:space="preserve"> </w:t>
      </w:r>
      <w:r>
        <w:t>течение</w:t>
      </w:r>
      <w:r>
        <w:rPr>
          <w:spacing w:val="-5"/>
        </w:rPr>
        <w:t xml:space="preserve"> </w:t>
      </w:r>
      <w:r>
        <w:t>недели.</w:t>
      </w:r>
      <w:r>
        <w:rPr>
          <w:spacing w:val="-4"/>
        </w:rPr>
        <w:t xml:space="preserve"> </w:t>
      </w:r>
      <w:r>
        <w:t>Подготовительная</w:t>
      </w:r>
      <w:r>
        <w:rPr>
          <w:spacing w:val="-7"/>
        </w:rPr>
        <w:t xml:space="preserve"> </w:t>
      </w:r>
      <w:r>
        <w:t>к</w:t>
      </w:r>
      <w:r>
        <w:rPr>
          <w:spacing w:val="-7"/>
        </w:rPr>
        <w:t xml:space="preserve"> </w:t>
      </w:r>
      <w:r>
        <w:t>школе</w:t>
      </w:r>
      <w:r>
        <w:rPr>
          <w:spacing w:val="-5"/>
        </w:rPr>
        <w:t xml:space="preserve"> </w:t>
      </w:r>
      <w:r>
        <w:t>группа</w:t>
      </w:r>
      <w:r>
        <w:rPr>
          <w:spacing w:val="-1"/>
        </w:rPr>
        <w:t xml:space="preserve"> </w:t>
      </w:r>
      <w:r>
        <w:t>(дети</w:t>
      </w:r>
      <w:r>
        <w:rPr>
          <w:spacing w:val="-9"/>
        </w:rPr>
        <w:t xml:space="preserve"> </w:t>
      </w:r>
      <w:r>
        <w:t>6-7</w:t>
      </w:r>
      <w:r>
        <w:rPr>
          <w:spacing w:val="-7"/>
        </w:rPr>
        <w:t xml:space="preserve"> </w:t>
      </w:r>
      <w:r>
        <w:rPr>
          <w:spacing w:val="-4"/>
        </w:rPr>
        <w:t>лет)</w:t>
      </w:r>
    </w:p>
    <w:p w14:paraId="71FAA548">
      <w:pPr>
        <w:pStyle w:val="8"/>
        <w:spacing w:before="7"/>
        <w:ind w:left="0"/>
        <w:jc w:val="left"/>
        <w:rPr>
          <w:b/>
          <w:sz w:val="10"/>
        </w:rPr>
      </w:pPr>
    </w:p>
    <w:tbl>
      <w:tblPr>
        <w:tblStyle w:val="7"/>
        <w:tblW w:w="0" w:type="auto"/>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64"/>
        <w:gridCol w:w="4254"/>
        <w:gridCol w:w="1181"/>
        <w:gridCol w:w="1796"/>
        <w:gridCol w:w="1359"/>
        <w:gridCol w:w="1127"/>
        <w:gridCol w:w="1258"/>
        <w:gridCol w:w="1320"/>
      </w:tblGrid>
      <w:tr w14:paraId="6E096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864" w:type="dxa"/>
            <w:vMerge w:val="restart"/>
          </w:tcPr>
          <w:p w14:paraId="7988F066">
            <w:pPr>
              <w:pStyle w:val="12"/>
              <w:spacing w:line="270" w:lineRule="atLeast"/>
              <w:ind w:left="700" w:right="289" w:hanging="401"/>
              <w:rPr>
                <w:b/>
                <w:sz w:val="24"/>
              </w:rPr>
            </w:pPr>
            <w:r>
              <w:rPr>
                <w:b/>
                <w:sz w:val="24"/>
              </w:rPr>
              <w:t>Формы</w:t>
            </w:r>
            <w:r>
              <w:rPr>
                <w:b/>
                <w:spacing w:val="-15"/>
                <w:sz w:val="24"/>
              </w:rPr>
              <w:t xml:space="preserve"> </w:t>
            </w:r>
            <w:r>
              <w:rPr>
                <w:b/>
                <w:sz w:val="24"/>
              </w:rPr>
              <w:t>организации обр. процесса</w:t>
            </w:r>
          </w:p>
        </w:tc>
        <w:tc>
          <w:tcPr>
            <w:tcW w:w="4254" w:type="dxa"/>
            <w:vMerge w:val="restart"/>
          </w:tcPr>
          <w:p w14:paraId="5BD61CFB">
            <w:pPr>
              <w:pStyle w:val="12"/>
              <w:spacing w:line="270" w:lineRule="atLeast"/>
              <w:ind w:left="1425" w:right="679" w:hanging="732"/>
              <w:rPr>
                <w:b/>
                <w:sz w:val="24"/>
              </w:rPr>
            </w:pPr>
            <w:r>
              <w:rPr>
                <w:b/>
                <w:sz w:val="24"/>
              </w:rPr>
              <w:t>Образовательная</w:t>
            </w:r>
            <w:r>
              <w:rPr>
                <w:b/>
                <w:spacing w:val="-15"/>
                <w:sz w:val="24"/>
              </w:rPr>
              <w:t xml:space="preserve"> </w:t>
            </w:r>
            <w:r>
              <w:rPr>
                <w:b/>
                <w:sz w:val="24"/>
              </w:rPr>
              <w:t xml:space="preserve">область, </w:t>
            </w:r>
            <w:r>
              <w:rPr>
                <w:b/>
                <w:spacing w:val="-2"/>
                <w:sz w:val="24"/>
              </w:rPr>
              <w:t>направление</w:t>
            </w:r>
          </w:p>
        </w:tc>
        <w:tc>
          <w:tcPr>
            <w:tcW w:w="1181" w:type="dxa"/>
            <w:vMerge w:val="restart"/>
          </w:tcPr>
          <w:p w14:paraId="0F08B3A3">
            <w:pPr>
              <w:pStyle w:val="12"/>
              <w:spacing w:line="270" w:lineRule="atLeast"/>
              <w:ind w:left="354" w:right="129" w:hanging="207"/>
              <w:rPr>
                <w:b/>
                <w:sz w:val="24"/>
              </w:rPr>
            </w:pPr>
            <w:r>
              <w:rPr>
                <w:b/>
                <w:spacing w:val="-2"/>
                <w:sz w:val="24"/>
              </w:rPr>
              <w:t xml:space="preserve">Количе- </w:t>
            </w:r>
            <w:r>
              <w:rPr>
                <w:b/>
                <w:spacing w:val="-4"/>
                <w:sz w:val="24"/>
              </w:rPr>
              <w:t>ство</w:t>
            </w:r>
          </w:p>
        </w:tc>
        <w:tc>
          <w:tcPr>
            <w:tcW w:w="6860" w:type="dxa"/>
            <w:gridSpan w:val="5"/>
          </w:tcPr>
          <w:p w14:paraId="7AAD817B">
            <w:pPr>
              <w:pStyle w:val="12"/>
              <w:spacing w:line="256" w:lineRule="exact"/>
              <w:ind w:left="12" w:right="2"/>
              <w:jc w:val="center"/>
              <w:rPr>
                <w:b/>
                <w:sz w:val="24"/>
              </w:rPr>
            </w:pPr>
            <w:r>
              <w:rPr>
                <w:b/>
                <w:sz w:val="24"/>
              </w:rPr>
              <w:t xml:space="preserve">День </w:t>
            </w:r>
            <w:r>
              <w:rPr>
                <w:b/>
                <w:spacing w:val="-2"/>
                <w:sz w:val="24"/>
              </w:rPr>
              <w:t>недели</w:t>
            </w:r>
          </w:p>
        </w:tc>
      </w:tr>
      <w:tr w14:paraId="795DD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864" w:type="dxa"/>
            <w:vMerge w:val="continue"/>
            <w:tcBorders>
              <w:top w:val="nil"/>
            </w:tcBorders>
          </w:tcPr>
          <w:p w14:paraId="4F7260E9">
            <w:pPr>
              <w:rPr>
                <w:sz w:val="2"/>
                <w:szCs w:val="2"/>
              </w:rPr>
            </w:pPr>
          </w:p>
        </w:tc>
        <w:tc>
          <w:tcPr>
            <w:tcW w:w="4254" w:type="dxa"/>
            <w:vMerge w:val="continue"/>
            <w:tcBorders>
              <w:top w:val="nil"/>
            </w:tcBorders>
          </w:tcPr>
          <w:p w14:paraId="76487E05">
            <w:pPr>
              <w:rPr>
                <w:sz w:val="2"/>
                <w:szCs w:val="2"/>
              </w:rPr>
            </w:pPr>
          </w:p>
        </w:tc>
        <w:tc>
          <w:tcPr>
            <w:tcW w:w="1181" w:type="dxa"/>
            <w:vMerge w:val="continue"/>
            <w:tcBorders>
              <w:top w:val="nil"/>
            </w:tcBorders>
          </w:tcPr>
          <w:p w14:paraId="6E71B220">
            <w:pPr>
              <w:rPr>
                <w:sz w:val="2"/>
                <w:szCs w:val="2"/>
              </w:rPr>
            </w:pPr>
          </w:p>
        </w:tc>
        <w:tc>
          <w:tcPr>
            <w:tcW w:w="1796" w:type="dxa"/>
          </w:tcPr>
          <w:p w14:paraId="16FD8E35">
            <w:pPr>
              <w:pStyle w:val="12"/>
              <w:spacing w:line="256" w:lineRule="exact"/>
              <w:ind w:left="11" w:right="2"/>
              <w:jc w:val="center"/>
              <w:rPr>
                <w:b/>
                <w:sz w:val="24"/>
              </w:rPr>
            </w:pPr>
            <w:r>
              <w:rPr>
                <w:b/>
                <w:spacing w:val="-2"/>
                <w:sz w:val="24"/>
              </w:rPr>
              <w:t>Понедельник</w:t>
            </w:r>
          </w:p>
        </w:tc>
        <w:tc>
          <w:tcPr>
            <w:tcW w:w="1359" w:type="dxa"/>
          </w:tcPr>
          <w:p w14:paraId="21A8131B">
            <w:pPr>
              <w:pStyle w:val="12"/>
              <w:spacing w:line="256" w:lineRule="exact"/>
              <w:ind w:left="8" w:right="2"/>
              <w:jc w:val="center"/>
              <w:rPr>
                <w:b/>
                <w:sz w:val="24"/>
              </w:rPr>
            </w:pPr>
            <w:r>
              <w:rPr>
                <w:b/>
                <w:spacing w:val="-2"/>
                <w:sz w:val="24"/>
              </w:rPr>
              <w:t>Вторник</w:t>
            </w:r>
          </w:p>
        </w:tc>
        <w:tc>
          <w:tcPr>
            <w:tcW w:w="1127" w:type="dxa"/>
          </w:tcPr>
          <w:p w14:paraId="32771EEE">
            <w:pPr>
              <w:pStyle w:val="12"/>
              <w:spacing w:line="256" w:lineRule="exact"/>
              <w:ind w:left="8" w:right="5"/>
              <w:jc w:val="center"/>
              <w:rPr>
                <w:b/>
                <w:sz w:val="24"/>
              </w:rPr>
            </w:pPr>
            <w:r>
              <w:rPr>
                <w:b/>
                <w:spacing w:val="-2"/>
                <w:sz w:val="24"/>
              </w:rPr>
              <w:t>Среда</w:t>
            </w:r>
          </w:p>
        </w:tc>
        <w:tc>
          <w:tcPr>
            <w:tcW w:w="1258" w:type="dxa"/>
          </w:tcPr>
          <w:p w14:paraId="5DD9D10B">
            <w:pPr>
              <w:pStyle w:val="12"/>
              <w:spacing w:line="256" w:lineRule="exact"/>
              <w:ind w:left="5" w:right="2"/>
              <w:jc w:val="center"/>
              <w:rPr>
                <w:b/>
                <w:sz w:val="24"/>
              </w:rPr>
            </w:pPr>
            <w:r>
              <w:rPr>
                <w:b/>
                <w:spacing w:val="-2"/>
                <w:sz w:val="24"/>
              </w:rPr>
              <w:t>Четверг</w:t>
            </w:r>
          </w:p>
        </w:tc>
        <w:tc>
          <w:tcPr>
            <w:tcW w:w="1320" w:type="dxa"/>
          </w:tcPr>
          <w:p w14:paraId="7ACFB16D">
            <w:pPr>
              <w:pStyle w:val="12"/>
              <w:spacing w:line="256" w:lineRule="exact"/>
              <w:ind w:left="11" w:right="2"/>
              <w:jc w:val="center"/>
              <w:rPr>
                <w:b/>
                <w:sz w:val="24"/>
              </w:rPr>
            </w:pPr>
            <w:r>
              <w:rPr>
                <w:b/>
                <w:spacing w:val="-2"/>
                <w:sz w:val="24"/>
              </w:rPr>
              <w:t>Пятница</w:t>
            </w:r>
          </w:p>
        </w:tc>
      </w:tr>
      <w:tr w14:paraId="34A1E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864" w:type="dxa"/>
            <w:tcBorders>
              <w:bottom w:val="nil"/>
            </w:tcBorders>
          </w:tcPr>
          <w:p w14:paraId="07B0BF19">
            <w:pPr>
              <w:pStyle w:val="12"/>
              <w:rPr>
                <w:sz w:val="20"/>
              </w:rPr>
            </w:pPr>
          </w:p>
        </w:tc>
        <w:tc>
          <w:tcPr>
            <w:tcW w:w="4254" w:type="dxa"/>
            <w:tcBorders>
              <w:bottom w:val="nil"/>
            </w:tcBorders>
          </w:tcPr>
          <w:p w14:paraId="66A06CE5">
            <w:pPr>
              <w:pStyle w:val="12"/>
              <w:spacing w:line="255" w:lineRule="exact"/>
              <w:ind w:left="109"/>
              <w:rPr>
                <w:b/>
                <w:sz w:val="24"/>
              </w:rPr>
            </w:pPr>
            <w:r>
              <w:rPr>
                <w:b/>
                <w:sz w:val="24"/>
              </w:rPr>
              <w:t>Познавательное</w:t>
            </w:r>
            <w:r>
              <w:rPr>
                <w:b/>
                <w:spacing w:val="-7"/>
                <w:sz w:val="24"/>
              </w:rPr>
              <w:t xml:space="preserve"> </w:t>
            </w:r>
            <w:r>
              <w:rPr>
                <w:b/>
                <w:sz w:val="24"/>
              </w:rPr>
              <w:t>развитие</w:t>
            </w:r>
            <w:r>
              <w:rPr>
                <w:b/>
                <w:spacing w:val="-7"/>
                <w:sz w:val="24"/>
              </w:rPr>
              <w:t xml:space="preserve"> </w:t>
            </w:r>
            <w:r>
              <w:rPr>
                <w:b/>
                <w:spacing w:val="-2"/>
                <w:sz w:val="24"/>
              </w:rPr>
              <w:t>(РЭМП,</w:t>
            </w:r>
          </w:p>
        </w:tc>
        <w:tc>
          <w:tcPr>
            <w:tcW w:w="1181" w:type="dxa"/>
            <w:vMerge w:val="restart"/>
          </w:tcPr>
          <w:p w14:paraId="093CF3B3">
            <w:pPr>
              <w:pStyle w:val="12"/>
              <w:spacing w:before="266"/>
              <w:ind w:left="14" w:right="2"/>
              <w:jc w:val="center"/>
              <w:rPr>
                <w:b/>
                <w:sz w:val="26"/>
              </w:rPr>
            </w:pPr>
            <w:r>
              <w:rPr>
                <w:b/>
                <w:spacing w:val="-10"/>
                <w:sz w:val="26"/>
              </w:rPr>
              <w:t>5</w:t>
            </w:r>
          </w:p>
        </w:tc>
        <w:tc>
          <w:tcPr>
            <w:tcW w:w="1796" w:type="dxa"/>
            <w:vMerge w:val="restart"/>
          </w:tcPr>
          <w:p w14:paraId="1774DFEA">
            <w:pPr>
              <w:pStyle w:val="12"/>
              <w:spacing w:before="266"/>
              <w:ind w:left="11" w:right="4"/>
              <w:jc w:val="center"/>
              <w:rPr>
                <w:b/>
                <w:sz w:val="26"/>
              </w:rPr>
            </w:pPr>
            <w:r>
              <w:rPr>
                <w:b/>
                <w:spacing w:val="-5"/>
                <w:sz w:val="26"/>
              </w:rPr>
              <w:t>ОМ</w:t>
            </w:r>
          </w:p>
        </w:tc>
        <w:tc>
          <w:tcPr>
            <w:tcW w:w="1359" w:type="dxa"/>
            <w:vMerge w:val="restart"/>
          </w:tcPr>
          <w:p w14:paraId="6AD95733">
            <w:pPr>
              <w:pStyle w:val="12"/>
              <w:spacing w:before="266"/>
              <w:ind w:left="286"/>
              <w:rPr>
                <w:b/>
                <w:sz w:val="26"/>
              </w:rPr>
            </w:pPr>
            <w:r>
              <w:rPr>
                <w:b/>
                <w:spacing w:val="-4"/>
                <w:sz w:val="26"/>
              </w:rPr>
              <w:t>РЭМП</w:t>
            </w:r>
          </w:p>
        </w:tc>
        <w:tc>
          <w:tcPr>
            <w:tcW w:w="1127" w:type="dxa"/>
            <w:vMerge w:val="restart"/>
          </w:tcPr>
          <w:p w14:paraId="52475C09">
            <w:pPr>
              <w:pStyle w:val="12"/>
              <w:spacing w:before="266"/>
              <w:ind w:left="336"/>
              <w:rPr>
                <w:b/>
                <w:sz w:val="26"/>
              </w:rPr>
            </w:pPr>
            <w:r>
              <w:rPr>
                <w:b/>
                <w:spacing w:val="-5"/>
                <w:sz w:val="26"/>
              </w:rPr>
              <w:t>ОМ</w:t>
            </w:r>
          </w:p>
        </w:tc>
        <w:tc>
          <w:tcPr>
            <w:tcW w:w="1258" w:type="dxa"/>
            <w:vMerge w:val="restart"/>
          </w:tcPr>
          <w:p w14:paraId="132ECD2F">
            <w:pPr>
              <w:pStyle w:val="12"/>
              <w:spacing w:before="266"/>
              <w:ind w:left="234"/>
              <w:rPr>
                <w:b/>
                <w:sz w:val="26"/>
              </w:rPr>
            </w:pPr>
            <w:r>
              <w:rPr>
                <w:b/>
                <w:spacing w:val="-4"/>
                <w:sz w:val="26"/>
              </w:rPr>
              <w:t>РЭМП</w:t>
            </w:r>
          </w:p>
        </w:tc>
        <w:tc>
          <w:tcPr>
            <w:tcW w:w="1320" w:type="dxa"/>
            <w:vMerge w:val="restart"/>
          </w:tcPr>
          <w:p w14:paraId="18BA038C">
            <w:pPr>
              <w:pStyle w:val="12"/>
              <w:spacing w:before="266"/>
              <w:ind w:left="11" w:right="8"/>
              <w:jc w:val="center"/>
              <w:rPr>
                <w:b/>
                <w:sz w:val="26"/>
              </w:rPr>
            </w:pPr>
            <w:r>
              <w:rPr>
                <w:b/>
                <w:spacing w:val="-10"/>
                <w:sz w:val="26"/>
              </w:rPr>
              <w:t>К</w:t>
            </w:r>
          </w:p>
        </w:tc>
      </w:tr>
      <w:tr w14:paraId="2924D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2864" w:type="dxa"/>
            <w:tcBorders>
              <w:top w:val="nil"/>
              <w:bottom w:val="nil"/>
            </w:tcBorders>
          </w:tcPr>
          <w:p w14:paraId="2BBD0C04">
            <w:pPr>
              <w:pStyle w:val="12"/>
              <w:rPr>
                <w:sz w:val="18"/>
              </w:rPr>
            </w:pPr>
          </w:p>
        </w:tc>
        <w:tc>
          <w:tcPr>
            <w:tcW w:w="4254" w:type="dxa"/>
            <w:tcBorders>
              <w:top w:val="nil"/>
              <w:bottom w:val="nil"/>
            </w:tcBorders>
          </w:tcPr>
          <w:p w14:paraId="2AA075A6">
            <w:pPr>
              <w:pStyle w:val="12"/>
              <w:spacing w:line="246" w:lineRule="exact"/>
              <w:ind w:left="109"/>
              <w:rPr>
                <w:b/>
                <w:sz w:val="24"/>
              </w:rPr>
            </w:pPr>
            <w:r>
              <w:rPr>
                <w:b/>
                <w:sz w:val="24"/>
              </w:rPr>
              <w:t>ознакомление</w:t>
            </w:r>
            <w:r>
              <w:rPr>
                <w:b/>
                <w:spacing w:val="-5"/>
                <w:sz w:val="24"/>
              </w:rPr>
              <w:t xml:space="preserve"> </w:t>
            </w:r>
            <w:r>
              <w:rPr>
                <w:b/>
                <w:sz w:val="24"/>
              </w:rPr>
              <w:t>с</w:t>
            </w:r>
            <w:r>
              <w:rPr>
                <w:b/>
                <w:spacing w:val="-5"/>
                <w:sz w:val="24"/>
              </w:rPr>
              <w:t xml:space="preserve"> </w:t>
            </w:r>
            <w:r>
              <w:rPr>
                <w:b/>
                <w:sz w:val="24"/>
              </w:rPr>
              <w:t>окружающим</w:t>
            </w:r>
            <w:r>
              <w:rPr>
                <w:b/>
                <w:spacing w:val="-5"/>
                <w:sz w:val="24"/>
              </w:rPr>
              <w:t xml:space="preserve"> </w:t>
            </w:r>
            <w:r>
              <w:rPr>
                <w:b/>
                <w:spacing w:val="-4"/>
                <w:sz w:val="24"/>
              </w:rPr>
              <w:t>миром</w:t>
            </w:r>
          </w:p>
        </w:tc>
        <w:tc>
          <w:tcPr>
            <w:tcW w:w="1181" w:type="dxa"/>
            <w:vMerge w:val="continue"/>
            <w:tcBorders>
              <w:top w:val="nil"/>
            </w:tcBorders>
          </w:tcPr>
          <w:p w14:paraId="05C23714">
            <w:pPr>
              <w:rPr>
                <w:sz w:val="2"/>
                <w:szCs w:val="2"/>
              </w:rPr>
            </w:pPr>
          </w:p>
        </w:tc>
        <w:tc>
          <w:tcPr>
            <w:tcW w:w="1796" w:type="dxa"/>
            <w:vMerge w:val="continue"/>
            <w:tcBorders>
              <w:top w:val="nil"/>
            </w:tcBorders>
          </w:tcPr>
          <w:p w14:paraId="38162051">
            <w:pPr>
              <w:rPr>
                <w:sz w:val="2"/>
                <w:szCs w:val="2"/>
              </w:rPr>
            </w:pPr>
          </w:p>
        </w:tc>
        <w:tc>
          <w:tcPr>
            <w:tcW w:w="1359" w:type="dxa"/>
            <w:vMerge w:val="continue"/>
            <w:tcBorders>
              <w:top w:val="nil"/>
            </w:tcBorders>
          </w:tcPr>
          <w:p w14:paraId="58C1F3F5">
            <w:pPr>
              <w:rPr>
                <w:sz w:val="2"/>
                <w:szCs w:val="2"/>
              </w:rPr>
            </w:pPr>
          </w:p>
        </w:tc>
        <w:tc>
          <w:tcPr>
            <w:tcW w:w="1127" w:type="dxa"/>
            <w:vMerge w:val="continue"/>
            <w:tcBorders>
              <w:top w:val="nil"/>
            </w:tcBorders>
          </w:tcPr>
          <w:p w14:paraId="28CD8D0A">
            <w:pPr>
              <w:rPr>
                <w:sz w:val="2"/>
                <w:szCs w:val="2"/>
              </w:rPr>
            </w:pPr>
          </w:p>
        </w:tc>
        <w:tc>
          <w:tcPr>
            <w:tcW w:w="1258" w:type="dxa"/>
            <w:vMerge w:val="continue"/>
            <w:tcBorders>
              <w:top w:val="nil"/>
            </w:tcBorders>
          </w:tcPr>
          <w:p w14:paraId="20F23C66">
            <w:pPr>
              <w:rPr>
                <w:sz w:val="2"/>
                <w:szCs w:val="2"/>
              </w:rPr>
            </w:pPr>
          </w:p>
        </w:tc>
        <w:tc>
          <w:tcPr>
            <w:tcW w:w="1320" w:type="dxa"/>
            <w:vMerge w:val="continue"/>
            <w:tcBorders>
              <w:top w:val="nil"/>
            </w:tcBorders>
          </w:tcPr>
          <w:p w14:paraId="0DC9E72B">
            <w:pPr>
              <w:rPr>
                <w:sz w:val="2"/>
                <w:szCs w:val="2"/>
              </w:rPr>
            </w:pPr>
          </w:p>
        </w:tc>
      </w:tr>
      <w:tr w14:paraId="04B7A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864" w:type="dxa"/>
            <w:tcBorders>
              <w:top w:val="nil"/>
              <w:bottom w:val="nil"/>
            </w:tcBorders>
          </w:tcPr>
          <w:p w14:paraId="432B3B77">
            <w:pPr>
              <w:pStyle w:val="12"/>
              <w:rPr>
                <w:sz w:val="18"/>
              </w:rPr>
            </w:pPr>
          </w:p>
        </w:tc>
        <w:tc>
          <w:tcPr>
            <w:tcW w:w="4254" w:type="dxa"/>
            <w:tcBorders>
              <w:top w:val="nil"/>
            </w:tcBorders>
          </w:tcPr>
          <w:p w14:paraId="7ED27FAE">
            <w:pPr>
              <w:pStyle w:val="12"/>
              <w:spacing w:line="249" w:lineRule="exact"/>
              <w:ind w:left="109"/>
              <w:rPr>
                <w:b/>
                <w:sz w:val="24"/>
              </w:rPr>
            </w:pPr>
            <w:r>
              <w:rPr>
                <w:b/>
                <w:sz w:val="24"/>
              </w:rPr>
              <w:t>(ОМ),</w:t>
            </w:r>
            <w:r>
              <w:rPr>
                <w:b/>
                <w:spacing w:val="-7"/>
                <w:sz w:val="24"/>
              </w:rPr>
              <w:t xml:space="preserve"> </w:t>
            </w:r>
            <w:r>
              <w:rPr>
                <w:b/>
                <w:sz w:val="24"/>
              </w:rPr>
              <w:t>конструирование</w:t>
            </w:r>
            <w:r>
              <w:rPr>
                <w:b/>
                <w:spacing w:val="-6"/>
                <w:sz w:val="24"/>
              </w:rPr>
              <w:t xml:space="preserve"> </w:t>
            </w:r>
            <w:r>
              <w:rPr>
                <w:b/>
                <w:spacing w:val="-4"/>
                <w:sz w:val="24"/>
              </w:rPr>
              <w:t>(К))</w:t>
            </w:r>
          </w:p>
        </w:tc>
        <w:tc>
          <w:tcPr>
            <w:tcW w:w="1181" w:type="dxa"/>
            <w:vMerge w:val="continue"/>
            <w:tcBorders>
              <w:top w:val="nil"/>
            </w:tcBorders>
          </w:tcPr>
          <w:p w14:paraId="670F8291">
            <w:pPr>
              <w:rPr>
                <w:sz w:val="2"/>
                <w:szCs w:val="2"/>
              </w:rPr>
            </w:pPr>
          </w:p>
        </w:tc>
        <w:tc>
          <w:tcPr>
            <w:tcW w:w="1796" w:type="dxa"/>
            <w:vMerge w:val="continue"/>
            <w:tcBorders>
              <w:top w:val="nil"/>
            </w:tcBorders>
          </w:tcPr>
          <w:p w14:paraId="01D64ED6">
            <w:pPr>
              <w:rPr>
                <w:sz w:val="2"/>
                <w:szCs w:val="2"/>
              </w:rPr>
            </w:pPr>
          </w:p>
        </w:tc>
        <w:tc>
          <w:tcPr>
            <w:tcW w:w="1359" w:type="dxa"/>
            <w:vMerge w:val="continue"/>
            <w:tcBorders>
              <w:top w:val="nil"/>
            </w:tcBorders>
          </w:tcPr>
          <w:p w14:paraId="335AF592">
            <w:pPr>
              <w:rPr>
                <w:sz w:val="2"/>
                <w:szCs w:val="2"/>
              </w:rPr>
            </w:pPr>
          </w:p>
        </w:tc>
        <w:tc>
          <w:tcPr>
            <w:tcW w:w="1127" w:type="dxa"/>
            <w:vMerge w:val="continue"/>
            <w:tcBorders>
              <w:top w:val="nil"/>
            </w:tcBorders>
          </w:tcPr>
          <w:p w14:paraId="74C8E906">
            <w:pPr>
              <w:rPr>
                <w:sz w:val="2"/>
                <w:szCs w:val="2"/>
              </w:rPr>
            </w:pPr>
          </w:p>
        </w:tc>
        <w:tc>
          <w:tcPr>
            <w:tcW w:w="1258" w:type="dxa"/>
            <w:vMerge w:val="continue"/>
            <w:tcBorders>
              <w:top w:val="nil"/>
            </w:tcBorders>
          </w:tcPr>
          <w:p w14:paraId="10A65497">
            <w:pPr>
              <w:rPr>
                <w:sz w:val="2"/>
                <w:szCs w:val="2"/>
              </w:rPr>
            </w:pPr>
          </w:p>
        </w:tc>
        <w:tc>
          <w:tcPr>
            <w:tcW w:w="1320" w:type="dxa"/>
            <w:vMerge w:val="continue"/>
            <w:tcBorders>
              <w:top w:val="nil"/>
            </w:tcBorders>
          </w:tcPr>
          <w:p w14:paraId="7B9B9DC5">
            <w:pPr>
              <w:rPr>
                <w:sz w:val="2"/>
                <w:szCs w:val="2"/>
              </w:rPr>
            </w:pPr>
          </w:p>
        </w:tc>
      </w:tr>
      <w:tr w14:paraId="612F2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864" w:type="dxa"/>
            <w:tcBorders>
              <w:top w:val="nil"/>
              <w:bottom w:val="nil"/>
            </w:tcBorders>
          </w:tcPr>
          <w:p w14:paraId="563F69D1">
            <w:pPr>
              <w:pStyle w:val="12"/>
              <w:rPr>
                <w:sz w:val="20"/>
              </w:rPr>
            </w:pPr>
          </w:p>
        </w:tc>
        <w:tc>
          <w:tcPr>
            <w:tcW w:w="4254" w:type="dxa"/>
            <w:tcBorders>
              <w:bottom w:val="nil"/>
            </w:tcBorders>
          </w:tcPr>
          <w:p w14:paraId="30869ADB">
            <w:pPr>
              <w:pStyle w:val="12"/>
              <w:spacing w:line="253" w:lineRule="exact"/>
              <w:ind w:left="109"/>
              <w:rPr>
                <w:b/>
                <w:sz w:val="24"/>
              </w:rPr>
            </w:pPr>
            <w:r>
              <w:rPr>
                <w:b/>
                <w:sz w:val="24"/>
              </w:rPr>
              <w:t>Речевое</w:t>
            </w:r>
            <w:r>
              <w:rPr>
                <w:b/>
                <w:spacing w:val="-7"/>
                <w:sz w:val="24"/>
              </w:rPr>
              <w:t xml:space="preserve"> </w:t>
            </w:r>
            <w:r>
              <w:rPr>
                <w:b/>
                <w:sz w:val="24"/>
              </w:rPr>
              <w:t>развитие</w:t>
            </w:r>
            <w:r>
              <w:rPr>
                <w:b/>
                <w:spacing w:val="-4"/>
                <w:sz w:val="24"/>
              </w:rPr>
              <w:t xml:space="preserve"> </w:t>
            </w:r>
            <w:r>
              <w:rPr>
                <w:b/>
                <w:sz w:val="24"/>
              </w:rPr>
              <w:t>(развитие</w:t>
            </w:r>
            <w:r>
              <w:rPr>
                <w:b/>
                <w:spacing w:val="-4"/>
                <w:sz w:val="24"/>
              </w:rPr>
              <w:t xml:space="preserve"> речи</w:t>
            </w:r>
          </w:p>
        </w:tc>
        <w:tc>
          <w:tcPr>
            <w:tcW w:w="1181" w:type="dxa"/>
            <w:tcBorders>
              <w:bottom w:val="nil"/>
            </w:tcBorders>
          </w:tcPr>
          <w:p w14:paraId="64A2678C">
            <w:pPr>
              <w:pStyle w:val="12"/>
              <w:rPr>
                <w:sz w:val="20"/>
              </w:rPr>
            </w:pPr>
          </w:p>
        </w:tc>
        <w:tc>
          <w:tcPr>
            <w:tcW w:w="1796" w:type="dxa"/>
            <w:vMerge w:val="restart"/>
          </w:tcPr>
          <w:p w14:paraId="1D2914D5">
            <w:pPr>
              <w:pStyle w:val="12"/>
              <w:rPr>
                <w:sz w:val="24"/>
              </w:rPr>
            </w:pPr>
          </w:p>
        </w:tc>
        <w:tc>
          <w:tcPr>
            <w:tcW w:w="1359" w:type="dxa"/>
            <w:tcBorders>
              <w:bottom w:val="nil"/>
            </w:tcBorders>
          </w:tcPr>
          <w:p w14:paraId="1BAC655B">
            <w:pPr>
              <w:pStyle w:val="12"/>
              <w:rPr>
                <w:sz w:val="20"/>
              </w:rPr>
            </w:pPr>
          </w:p>
        </w:tc>
        <w:tc>
          <w:tcPr>
            <w:tcW w:w="1127" w:type="dxa"/>
            <w:tcBorders>
              <w:bottom w:val="nil"/>
            </w:tcBorders>
          </w:tcPr>
          <w:p w14:paraId="4DABF451">
            <w:pPr>
              <w:pStyle w:val="12"/>
              <w:rPr>
                <w:sz w:val="20"/>
              </w:rPr>
            </w:pPr>
          </w:p>
        </w:tc>
        <w:tc>
          <w:tcPr>
            <w:tcW w:w="1258" w:type="dxa"/>
            <w:tcBorders>
              <w:bottom w:val="nil"/>
            </w:tcBorders>
          </w:tcPr>
          <w:p w14:paraId="25D9F870">
            <w:pPr>
              <w:pStyle w:val="12"/>
              <w:rPr>
                <w:sz w:val="20"/>
              </w:rPr>
            </w:pPr>
          </w:p>
        </w:tc>
        <w:tc>
          <w:tcPr>
            <w:tcW w:w="1320" w:type="dxa"/>
            <w:vMerge w:val="restart"/>
          </w:tcPr>
          <w:p w14:paraId="02C96E8C">
            <w:pPr>
              <w:pStyle w:val="12"/>
              <w:rPr>
                <w:sz w:val="24"/>
              </w:rPr>
            </w:pPr>
          </w:p>
        </w:tc>
      </w:tr>
      <w:tr w14:paraId="52660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6" w:hRule="atLeast"/>
        </w:trPr>
        <w:tc>
          <w:tcPr>
            <w:tcW w:w="2864" w:type="dxa"/>
            <w:vMerge w:val="restart"/>
            <w:tcBorders>
              <w:top w:val="nil"/>
              <w:bottom w:val="nil"/>
            </w:tcBorders>
          </w:tcPr>
          <w:p w14:paraId="752181FA">
            <w:pPr>
              <w:pStyle w:val="12"/>
              <w:spacing w:before="131"/>
              <w:ind w:left="374" w:right="364" w:firstLine="1"/>
              <w:jc w:val="center"/>
              <w:rPr>
                <w:b/>
                <w:sz w:val="24"/>
              </w:rPr>
            </w:pPr>
            <w:r>
              <w:rPr>
                <w:b/>
                <w:sz w:val="24"/>
              </w:rPr>
              <w:t xml:space="preserve">Занятие (на любом занятии решаются задачи социально- </w:t>
            </w:r>
            <w:r>
              <w:rPr>
                <w:b/>
                <w:spacing w:val="-2"/>
                <w:sz w:val="24"/>
              </w:rPr>
              <w:t xml:space="preserve">коммуникативного </w:t>
            </w:r>
            <w:r>
              <w:rPr>
                <w:b/>
                <w:sz w:val="24"/>
              </w:rPr>
              <w:t>развития детей)</w:t>
            </w:r>
          </w:p>
        </w:tc>
        <w:tc>
          <w:tcPr>
            <w:tcW w:w="4254" w:type="dxa"/>
            <w:tcBorders>
              <w:top w:val="nil"/>
            </w:tcBorders>
          </w:tcPr>
          <w:p w14:paraId="41FA44A1">
            <w:pPr>
              <w:pStyle w:val="12"/>
              <w:ind w:left="109" w:right="679"/>
              <w:rPr>
                <w:b/>
                <w:sz w:val="24"/>
              </w:rPr>
            </w:pPr>
            <w:r>
              <w:rPr>
                <w:b/>
                <w:sz w:val="24"/>
              </w:rPr>
              <w:t>(РР),</w:t>
            </w:r>
            <w:r>
              <w:rPr>
                <w:b/>
                <w:spacing w:val="-13"/>
                <w:sz w:val="24"/>
              </w:rPr>
              <w:t xml:space="preserve"> </w:t>
            </w:r>
            <w:r>
              <w:rPr>
                <w:b/>
                <w:sz w:val="24"/>
              </w:rPr>
              <w:t>подготовка</w:t>
            </w:r>
            <w:r>
              <w:rPr>
                <w:b/>
                <w:spacing w:val="-13"/>
                <w:sz w:val="24"/>
              </w:rPr>
              <w:t xml:space="preserve"> </w:t>
            </w:r>
            <w:r>
              <w:rPr>
                <w:b/>
                <w:sz w:val="24"/>
              </w:rPr>
              <w:t>к</w:t>
            </w:r>
            <w:r>
              <w:rPr>
                <w:b/>
                <w:spacing w:val="-13"/>
                <w:sz w:val="24"/>
              </w:rPr>
              <w:t xml:space="preserve"> </w:t>
            </w:r>
            <w:r>
              <w:rPr>
                <w:b/>
                <w:sz w:val="24"/>
              </w:rPr>
              <w:t>обучению грамоте (Г), восприятие</w:t>
            </w:r>
          </w:p>
          <w:p w14:paraId="2BC15B5A">
            <w:pPr>
              <w:pStyle w:val="12"/>
              <w:spacing w:line="270" w:lineRule="atLeast"/>
              <w:ind w:left="109" w:right="679"/>
              <w:rPr>
                <w:b/>
                <w:sz w:val="24"/>
              </w:rPr>
            </w:pPr>
            <w:r>
              <w:rPr>
                <w:b/>
                <w:sz w:val="24"/>
              </w:rPr>
              <w:t>художественной</w:t>
            </w:r>
            <w:r>
              <w:rPr>
                <w:b/>
                <w:spacing w:val="-15"/>
                <w:sz w:val="24"/>
              </w:rPr>
              <w:t xml:space="preserve"> </w:t>
            </w:r>
            <w:r>
              <w:rPr>
                <w:b/>
                <w:sz w:val="24"/>
              </w:rPr>
              <w:t>литературы</w:t>
            </w:r>
            <w:r>
              <w:rPr>
                <w:b/>
                <w:spacing w:val="-15"/>
                <w:sz w:val="24"/>
              </w:rPr>
              <w:t xml:space="preserve"> </w:t>
            </w:r>
            <w:r>
              <w:rPr>
                <w:b/>
                <w:sz w:val="24"/>
              </w:rPr>
              <w:t>и фольклора (ХЛ))</w:t>
            </w:r>
          </w:p>
        </w:tc>
        <w:tc>
          <w:tcPr>
            <w:tcW w:w="1181" w:type="dxa"/>
            <w:tcBorders>
              <w:top w:val="nil"/>
            </w:tcBorders>
          </w:tcPr>
          <w:p w14:paraId="61629A8A">
            <w:pPr>
              <w:pStyle w:val="12"/>
              <w:spacing w:before="257"/>
              <w:ind w:left="14" w:right="2"/>
              <w:jc w:val="center"/>
              <w:rPr>
                <w:b/>
                <w:sz w:val="26"/>
              </w:rPr>
            </w:pPr>
            <w:r>
              <w:rPr>
                <w:b/>
                <w:spacing w:val="-10"/>
                <w:sz w:val="26"/>
              </w:rPr>
              <w:t>3</w:t>
            </w:r>
          </w:p>
        </w:tc>
        <w:tc>
          <w:tcPr>
            <w:tcW w:w="1796" w:type="dxa"/>
            <w:vMerge w:val="continue"/>
            <w:tcBorders>
              <w:top w:val="nil"/>
            </w:tcBorders>
          </w:tcPr>
          <w:p w14:paraId="21509DC7">
            <w:pPr>
              <w:rPr>
                <w:sz w:val="2"/>
                <w:szCs w:val="2"/>
              </w:rPr>
            </w:pPr>
          </w:p>
        </w:tc>
        <w:tc>
          <w:tcPr>
            <w:tcW w:w="1359" w:type="dxa"/>
            <w:tcBorders>
              <w:top w:val="nil"/>
            </w:tcBorders>
          </w:tcPr>
          <w:p w14:paraId="0BB9D807">
            <w:pPr>
              <w:pStyle w:val="12"/>
              <w:spacing w:before="257"/>
              <w:ind w:left="8" w:right="3"/>
              <w:jc w:val="center"/>
              <w:rPr>
                <w:b/>
                <w:sz w:val="26"/>
              </w:rPr>
            </w:pPr>
            <w:r>
              <w:rPr>
                <w:b/>
                <w:spacing w:val="-5"/>
                <w:sz w:val="26"/>
              </w:rPr>
              <w:t>РР</w:t>
            </w:r>
          </w:p>
        </w:tc>
        <w:tc>
          <w:tcPr>
            <w:tcW w:w="1127" w:type="dxa"/>
            <w:tcBorders>
              <w:top w:val="nil"/>
            </w:tcBorders>
          </w:tcPr>
          <w:p w14:paraId="7DF1D487">
            <w:pPr>
              <w:pStyle w:val="12"/>
              <w:spacing w:before="257"/>
              <w:ind w:left="8" w:right="5"/>
              <w:jc w:val="center"/>
              <w:rPr>
                <w:b/>
                <w:sz w:val="26"/>
              </w:rPr>
            </w:pPr>
            <w:r>
              <w:rPr>
                <w:b/>
                <w:spacing w:val="-10"/>
                <w:sz w:val="26"/>
              </w:rPr>
              <w:t>Г</w:t>
            </w:r>
          </w:p>
        </w:tc>
        <w:tc>
          <w:tcPr>
            <w:tcW w:w="1258" w:type="dxa"/>
            <w:tcBorders>
              <w:top w:val="nil"/>
            </w:tcBorders>
          </w:tcPr>
          <w:p w14:paraId="76500095">
            <w:pPr>
              <w:pStyle w:val="12"/>
              <w:spacing w:before="257"/>
              <w:ind w:left="5" w:right="1"/>
              <w:jc w:val="center"/>
              <w:rPr>
                <w:b/>
                <w:sz w:val="26"/>
              </w:rPr>
            </w:pPr>
            <w:r>
              <w:rPr>
                <w:b/>
                <w:spacing w:val="-5"/>
                <w:sz w:val="26"/>
              </w:rPr>
              <w:t>ХЛ</w:t>
            </w:r>
          </w:p>
        </w:tc>
        <w:tc>
          <w:tcPr>
            <w:tcW w:w="1320" w:type="dxa"/>
            <w:vMerge w:val="continue"/>
            <w:tcBorders>
              <w:top w:val="nil"/>
            </w:tcBorders>
          </w:tcPr>
          <w:p w14:paraId="5E56C86A">
            <w:pPr>
              <w:rPr>
                <w:sz w:val="2"/>
                <w:szCs w:val="2"/>
              </w:rPr>
            </w:pPr>
          </w:p>
        </w:tc>
      </w:tr>
      <w:tr w14:paraId="692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2864" w:type="dxa"/>
            <w:vMerge w:val="continue"/>
            <w:tcBorders>
              <w:top w:val="nil"/>
              <w:bottom w:val="nil"/>
            </w:tcBorders>
          </w:tcPr>
          <w:p w14:paraId="1212D19E">
            <w:pPr>
              <w:rPr>
                <w:sz w:val="2"/>
                <w:szCs w:val="2"/>
              </w:rPr>
            </w:pPr>
          </w:p>
        </w:tc>
        <w:tc>
          <w:tcPr>
            <w:tcW w:w="4254" w:type="dxa"/>
            <w:tcBorders>
              <w:bottom w:val="nil"/>
            </w:tcBorders>
          </w:tcPr>
          <w:p w14:paraId="1EDA6F9D">
            <w:pPr>
              <w:pStyle w:val="12"/>
              <w:spacing w:line="266" w:lineRule="exact"/>
              <w:ind w:left="109"/>
              <w:rPr>
                <w:b/>
                <w:sz w:val="24"/>
              </w:rPr>
            </w:pPr>
            <w:r>
              <w:rPr>
                <w:b/>
                <w:spacing w:val="-2"/>
                <w:sz w:val="24"/>
              </w:rPr>
              <w:t>Художественно-эстетическое</w:t>
            </w:r>
          </w:p>
          <w:p w14:paraId="671B8251">
            <w:pPr>
              <w:pStyle w:val="12"/>
              <w:spacing w:line="270" w:lineRule="atLeast"/>
              <w:ind w:left="109"/>
              <w:rPr>
                <w:b/>
                <w:sz w:val="24"/>
              </w:rPr>
            </w:pPr>
            <w:r>
              <w:rPr>
                <w:b/>
                <w:sz w:val="24"/>
              </w:rPr>
              <w:t>развитие</w:t>
            </w:r>
            <w:r>
              <w:rPr>
                <w:b/>
                <w:spacing w:val="-11"/>
                <w:sz w:val="24"/>
              </w:rPr>
              <w:t xml:space="preserve"> </w:t>
            </w:r>
            <w:r>
              <w:rPr>
                <w:b/>
                <w:sz w:val="24"/>
              </w:rPr>
              <w:t>(рисование</w:t>
            </w:r>
            <w:r>
              <w:rPr>
                <w:b/>
                <w:spacing w:val="-11"/>
                <w:sz w:val="24"/>
              </w:rPr>
              <w:t xml:space="preserve"> </w:t>
            </w:r>
            <w:r>
              <w:rPr>
                <w:b/>
                <w:sz w:val="24"/>
              </w:rPr>
              <w:t>(Р),</w:t>
            </w:r>
            <w:r>
              <w:rPr>
                <w:b/>
                <w:spacing w:val="-10"/>
                <w:sz w:val="24"/>
              </w:rPr>
              <w:t xml:space="preserve"> </w:t>
            </w:r>
            <w:r>
              <w:rPr>
                <w:b/>
                <w:sz w:val="24"/>
              </w:rPr>
              <w:t>лепка</w:t>
            </w:r>
            <w:r>
              <w:rPr>
                <w:b/>
                <w:spacing w:val="-10"/>
                <w:sz w:val="24"/>
              </w:rPr>
              <w:t xml:space="preserve"> </w:t>
            </w:r>
            <w:r>
              <w:rPr>
                <w:b/>
                <w:sz w:val="24"/>
              </w:rPr>
              <w:t>(Л), аппликация (А), художественный</w:t>
            </w:r>
          </w:p>
        </w:tc>
        <w:tc>
          <w:tcPr>
            <w:tcW w:w="1181" w:type="dxa"/>
            <w:tcBorders>
              <w:bottom w:val="nil"/>
            </w:tcBorders>
          </w:tcPr>
          <w:p w14:paraId="1F90C505">
            <w:pPr>
              <w:pStyle w:val="12"/>
              <w:spacing w:before="96"/>
              <w:rPr>
                <w:b/>
                <w:sz w:val="26"/>
              </w:rPr>
            </w:pPr>
          </w:p>
          <w:p w14:paraId="57B38B8F">
            <w:pPr>
              <w:pStyle w:val="12"/>
              <w:ind w:left="14" w:right="2"/>
              <w:jc w:val="center"/>
              <w:rPr>
                <w:b/>
                <w:sz w:val="26"/>
              </w:rPr>
            </w:pPr>
            <w:r>
              <w:rPr>
                <w:b/>
                <w:spacing w:val="-10"/>
                <w:sz w:val="26"/>
              </w:rPr>
              <w:t>5</w:t>
            </w:r>
          </w:p>
        </w:tc>
        <w:tc>
          <w:tcPr>
            <w:tcW w:w="1796" w:type="dxa"/>
            <w:tcBorders>
              <w:bottom w:val="nil"/>
            </w:tcBorders>
          </w:tcPr>
          <w:p w14:paraId="64B4F69B">
            <w:pPr>
              <w:pStyle w:val="12"/>
              <w:spacing w:before="96"/>
              <w:rPr>
                <w:b/>
                <w:sz w:val="26"/>
              </w:rPr>
            </w:pPr>
          </w:p>
          <w:p w14:paraId="168B2F18">
            <w:pPr>
              <w:pStyle w:val="12"/>
              <w:ind w:left="11" w:right="4"/>
              <w:jc w:val="center"/>
              <w:rPr>
                <w:b/>
                <w:sz w:val="26"/>
              </w:rPr>
            </w:pPr>
            <w:r>
              <w:rPr>
                <w:b/>
                <w:spacing w:val="-10"/>
                <w:sz w:val="26"/>
              </w:rPr>
              <w:t>Р</w:t>
            </w:r>
          </w:p>
        </w:tc>
        <w:tc>
          <w:tcPr>
            <w:tcW w:w="1359" w:type="dxa"/>
            <w:tcBorders>
              <w:bottom w:val="nil"/>
            </w:tcBorders>
          </w:tcPr>
          <w:p w14:paraId="2FE2A173">
            <w:pPr>
              <w:pStyle w:val="12"/>
              <w:spacing w:before="96"/>
              <w:rPr>
                <w:b/>
                <w:sz w:val="26"/>
              </w:rPr>
            </w:pPr>
          </w:p>
          <w:p w14:paraId="6377FAAA">
            <w:pPr>
              <w:pStyle w:val="12"/>
              <w:ind w:left="8" w:right="3"/>
              <w:jc w:val="center"/>
              <w:rPr>
                <w:b/>
                <w:sz w:val="26"/>
              </w:rPr>
            </w:pPr>
            <w:r>
              <w:rPr>
                <w:b/>
                <w:spacing w:val="-10"/>
                <w:sz w:val="26"/>
              </w:rPr>
              <w:t>М</w:t>
            </w:r>
          </w:p>
        </w:tc>
        <w:tc>
          <w:tcPr>
            <w:tcW w:w="1127" w:type="dxa"/>
            <w:tcBorders>
              <w:bottom w:val="nil"/>
            </w:tcBorders>
          </w:tcPr>
          <w:p w14:paraId="0BDD6D85">
            <w:pPr>
              <w:pStyle w:val="12"/>
              <w:spacing w:before="96"/>
              <w:rPr>
                <w:b/>
                <w:sz w:val="26"/>
              </w:rPr>
            </w:pPr>
          </w:p>
          <w:p w14:paraId="5CA3BEDB">
            <w:pPr>
              <w:pStyle w:val="12"/>
              <w:ind w:left="8" w:right="5"/>
              <w:jc w:val="center"/>
              <w:rPr>
                <w:b/>
                <w:sz w:val="26"/>
              </w:rPr>
            </w:pPr>
            <w:r>
              <w:rPr>
                <w:b/>
                <w:sz w:val="26"/>
              </w:rPr>
              <w:t>Л</w:t>
            </w:r>
            <w:r>
              <w:rPr>
                <w:b/>
                <w:spacing w:val="-4"/>
                <w:sz w:val="26"/>
              </w:rPr>
              <w:t xml:space="preserve"> </w:t>
            </w:r>
            <w:r>
              <w:rPr>
                <w:b/>
                <w:sz w:val="26"/>
              </w:rPr>
              <w:t xml:space="preserve">/ </w:t>
            </w:r>
            <w:r>
              <w:rPr>
                <w:b/>
                <w:spacing w:val="-5"/>
                <w:sz w:val="26"/>
              </w:rPr>
              <w:t>ХТ</w:t>
            </w:r>
          </w:p>
        </w:tc>
        <w:tc>
          <w:tcPr>
            <w:tcW w:w="1258" w:type="dxa"/>
            <w:tcBorders>
              <w:bottom w:val="nil"/>
            </w:tcBorders>
          </w:tcPr>
          <w:p w14:paraId="3A3A6876">
            <w:pPr>
              <w:pStyle w:val="12"/>
              <w:spacing w:before="96"/>
              <w:rPr>
                <w:b/>
                <w:sz w:val="26"/>
              </w:rPr>
            </w:pPr>
          </w:p>
          <w:p w14:paraId="342C5DA4">
            <w:pPr>
              <w:pStyle w:val="12"/>
              <w:ind w:left="5" w:right="2"/>
              <w:jc w:val="center"/>
              <w:rPr>
                <w:b/>
                <w:sz w:val="26"/>
              </w:rPr>
            </w:pPr>
            <w:r>
              <w:rPr>
                <w:b/>
                <w:spacing w:val="-10"/>
                <w:sz w:val="26"/>
              </w:rPr>
              <w:t>М</w:t>
            </w:r>
          </w:p>
        </w:tc>
        <w:tc>
          <w:tcPr>
            <w:tcW w:w="1320" w:type="dxa"/>
            <w:tcBorders>
              <w:bottom w:val="nil"/>
            </w:tcBorders>
          </w:tcPr>
          <w:p w14:paraId="7B1083B7">
            <w:pPr>
              <w:pStyle w:val="12"/>
              <w:spacing w:before="96"/>
              <w:rPr>
                <w:b/>
                <w:sz w:val="26"/>
              </w:rPr>
            </w:pPr>
          </w:p>
          <w:p w14:paraId="693C6CDC">
            <w:pPr>
              <w:pStyle w:val="12"/>
              <w:ind w:left="11" w:right="4"/>
              <w:jc w:val="center"/>
              <w:rPr>
                <w:b/>
                <w:sz w:val="26"/>
              </w:rPr>
            </w:pPr>
            <w:r>
              <w:rPr>
                <w:b/>
                <w:spacing w:val="-10"/>
                <w:sz w:val="26"/>
              </w:rPr>
              <w:t>А</w:t>
            </w:r>
          </w:p>
        </w:tc>
      </w:tr>
      <w:tr w14:paraId="66813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2864" w:type="dxa"/>
            <w:tcBorders>
              <w:top w:val="nil"/>
              <w:bottom w:val="nil"/>
            </w:tcBorders>
          </w:tcPr>
          <w:p w14:paraId="1B0E2604">
            <w:pPr>
              <w:pStyle w:val="12"/>
              <w:rPr>
                <w:sz w:val="20"/>
              </w:rPr>
            </w:pPr>
          </w:p>
        </w:tc>
        <w:tc>
          <w:tcPr>
            <w:tcW w:w="4254" w:type="dxa"/>
            <w:tcBorders>
              <w:top w:val="nil"/>
            </w:tcBorders>
          </w:tcPr>
          <w:p w14:paraId="1FEF8265">
            <w:pPr>
              <w:pStyle w:val="12"/>
              <w:spacing w:line="254" w:lineRule="exact"/>
              <w:ind w:left="109"/>
              <w:rPr>
                <w:b/>
                <w:sz w:val="24"/>
              </w:rPr>
            </w:pPr>
            <w:r>
              <w:rPr>
                <w:b/>
                <w:sz w:val="24"/>
              </w:rPr>
              <w:t>труд</w:t>
            </w:r>
            <w:r>
              <w:rPr>
                <w:b/>
                <w:spacing w:val="-2"/>
                <w:sz w:val="24"/>
              </w:rPr>
              <w:t xml:space="preserve"> </w:t>
            </w:r>
            <w:r>
              <w:rPr>
                <w:b/>
                <w:sz w:val="24"/>
              </w:rPr>
              <w:t>(ХТ),</w:t>
            </w:r>
            <w:r>
              <w:rPr>
                <w:b/>
                <w:spacing w:val="-2"/>
                <w:sz w:val="24"/>
              </w:rPr>
              <w:t xml:space="preserve"> </w:t>
            </w:r>
            <w:r>
              <w:rPr>
                <w:b/>
                <w:sz w:val="24"/>
              </w:rPr>
              <w:t>музыка</w:t>
            </w:r>
            <w:r>
              <w:rPr>
                <w:b/>
                <w:spacing w:val="-2"/>
                <w:sz w:val="24"/>
              </w:rPr>
              <w:t xml:space="preserve"> </w:t>
            </w:r>
            <w:r>
              <w:rPr>
                <w:b/>
                <w:spacing w:val="-5"/>
                <w:sz w:val="24"/>
              </w:rPr>
              <w:t>(М)</w:t>
            </w:r>
          </w:p>
        </w:tc>
        <w:tc>
          <w:tcPr>
            <w:tcW w:w="1181" w:type="dxa"/>
            <w:tcBorders>
              <w:top w:val="nil"/>
            </w:tcBorders>
          </w:tcPr>
          <w:p w14:paraId="171EC84D">
            <w:pPr>
              <w:pStyle w:val="12"/>
              <w:rPr>
                <w:sz w:val="20"/>
              </w:rPr>
            </w:pPr>
          </w:p>
        </w:tc>
        <w:tc>
          <w:tcPr>
            <w:tcW w:w="1796" w:type="dxa"/>
            <w:tcBorders>
              <w:top w:val="nil"/>
            </w:tcBorders>
          </w:tcPr>
          <w:p w14:paraId="5BA49FB1">
            <w:pPr>
              <w:pStyle w:val="12"/>
              <w:rPr>
                <w:sz w:val="20"/>
              </w:rPr>
            </w:pPr>
          </w:p>
        </w:tc>
        <w:tc>
          <w:tcPr>
            <w:tcW w:w="1359" w:type="dxa"/>
            <w:tcBorders>
              <w:top w:val="nil"/>
            </w:tcBorders>
          </w:tcPr>
          <w:p w14:paraId="43DEB06C">
            <w:pPr>
              <w:pStyle w:val="12"/>
              <w:rPr>
                <w:sz w:val="20"/>
              </w:rPr>
            </w:pPr>
          </w:p>
        </w:tc>
        <w:tc>
          <w:tcPr>
            <w:tcW w:w="1127" w:type="dxa"/>
            <w:tcBorders>
              <w:top w:val="nil"/>
            </w:tcBorders>
          </w:tcPr>
          <w:p w14:paraId="02819FFF">
            <w:pPr>
              <w:pStyle w:val="12"/>
              <w:rPr>
                <w:sz w:val="20"/>
              </w:rPr>
            </w:pPr>
          </w:p>
        </w:tc>
        <w:tc>
          <w:tcPr>
            <w:tcW w:w="1258" w:type="dxa"/>
            <w:tcBorders>
              <w:top w:val="nil"/>
            </w:tcBorders>
          </w:tcPr>
          <w:p w14:paraId="40BEA727">
            <w:pPr>
              <w:pStyle w:val="12"/>
              <w:rPr>
                <w:sz w:val="20"/>
              </w:rPr>
            </w:pPr>
          </w:p>
        </w:tc>
        <w:tc>
          <w:tcPr>
            <w:tcW w:w="1320" w:type="dxa"/>
            <w:tcBorders>
              <w:top w:val="nil"/>
            </w:tcBorders>
          </w:tcPr>
          <w:p w14:paraId="2F69ADF3">
            <w:pPr>
              <w:pStyle w:val="12"/>
              <w:rPr>
                <w:sz w:val="20"/>
              </w:rPr>
            </w:pPr>
          </w:p>
        </w:tc>
      </w:tr>
      <w:tr w14:paraId="657F8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864" w:type="dxa"/>
            <w:tcBorders>
              <w:top w:val="nil"/>
              <w:bottom w:val="nil"/>
            </w:tcBorders>
          </w:tcPr>
          <w:p w14:paraId="28C07601">
            <w:pPr>
              <w:pStyle w:val="12"/>
              <w:rPr>
                <w:sz w:val="20"/>
              </w:rPr>
            </w:pPr>
          </w:p>
        </w:tc>
        <w:tc>
          <w:tcPr>
            <w:tcW w:w="4254" w:type="dxa"/>
            <w:tcBorders>
              <w:bottom w:val="nil"/>
            </w:tcBorders>
          </w:tcPr>
          <w:p w14:paraId="21C5A2A5">
            <w:pPr>
              <w:pStyle w:val="12"/>
              <w:spacing w:line="253" w:lineRule="exact"/>
              <w:ind w:left="109"/>
              <w:rPr>
                <w:b/>
                <w:sz w:val="24"/>
              </w:rPr>
            </w:pPr>
            <w:r>
              <w:rPr>
                <w:b/>
                <w:sz w:val="24"/>
              </w:rPr>
              <w:t>Физическое</w:t>
            </w:r>
            <w:r>
              <w:rPr>
                <w:b/>
                <w:spacing w:val="-5"/>
                <w:sz w:val="24"/>
              </w:rPr>
              <w:t xml:space="preserve"> </w:t>
            </w:r>
            <w:r>
              <w:rPr>
                <w:b/>
                <w:sz w:val="24"/>
              </w:rPr>
              <w:t>развитие</w:t>
            </w:r>
            <w:r>
              <w:rPr>
                <w:b/>
                <w:spacing w:val="-6"/>
                <w:sz w:val="24"/>
              </w:rPr>
              <w:t xml:space="preserve"> </w:t>
            </w:r>
            <w:r>
              <w:rPr>
                <w:b/>
                <w:spacing w:val="-2"/>
                <w:sz w:val="24"/>
              </w:rPr>
              <w:t>(физкультура</w:t>
            </w:r>
          </w:p>
        </w:tc>
        <w:tc>
          <w:tcPr>
            <w:tcW w:w="1181" w:type="dxa"/>
            <w:vMerge w:val="restart"/>
          </w:tcPr>
          <w:p w14:paraId="37CE9EA4">
            <w:pPr>
              <w:pStyle w:val="12"/>
              <w:spacing w:before="126"/>
              <w:ind w:left="14" w:right="2"/>
              <w:jc w:val="center"/>
              <w:rPr>
                <w:b/>
                <w:sz w:val="26"/>
              </w:rPr>
            </w:pPr>
            <w:r>
              <w:rPr>
                <w:b/>
                <w:spacing w:val="-10"/>
                <w:sz w:val="26"/>
              </w:rPr>
              <w:t>3</w:t>
            </w:r>
          </w:p>
        </w:tc>
        <w:tc>
          <w:tcPr>
            <w:tcW w:w="1796" w:type="dxa"/>
            <w:vMerge w:val="restart"/>
          </w:tcPr>
          <w:p w14:paraId="38A399D8">
            <w:pPr>
              <w:pStyle w:val="12"/>
              <w:spacing w:before="126"/>
              <w:ind w:left="11" w:right="2"/>
              <w:jc w:val="center"/>
              <w:rPr>
                <w:b/>
                <w:sz w:val="26"/>
              </w:rPr>
            </w:pPr>
            <w:r>
              <w:rPr>
                <w:b/>
                <w:spacing w:val="-10"/>
                <w:sz w:val="26"/>
              </w:rPr>
              <w:t>Ф</w:t>
            </w:r>
          </w:p>
        </w:tc>
        <w:tc>
          <w:tcPr>
            <w:tcW w:w="1359" w:type="dxa"/>
            <w:vMerge w:val="restart"/>
          </w:tcPr>
          <w:p w14:paraId="6BFDF292">
            <w:pPr>
              <w:pStyle w:val="12"/>
              <w:rPr>
                <w:sz w:val="24"/>
              </w:rPr>
            </w:pPr>
          </w:p>
        </w:tc>
        <w:tc>
          <w:tcPr>
            <w:tcW w:w="1127" w:type="dxa"/>
            <w:vMerge w:val="restart"/>
          </w:tcPr>
          <w:p w14:paraId="7A3DDC6E">
            <w:pPr>
              <w:pStyle w:val="12"/>
              <w:spacing w:before="126"/>
              <w:ind w:left="8" w:right="5"/>
              <w:jc w:val="center"/>
              <w:rPr>
                <w:b/>
                <w:sz w:val="26"/>
              </w:rPr>
            </w:pPr>
            <w:r>
              <w:rPr>
                <w:b/>
                <w:spacing w:val="-10"/>
                <w:sz w:val="26"/>
              </w:rPr>
              <w:t>Ф</w:t>
            </w:r>
          </w:p>
        </w:tc>
        <w:tc>
          <w:tcPr>
            <w:tcW w:w="1258" w:type="dxa"/>
            <w:vMerge w:val="restart"/>
          </w:tcPr>
          <w:p w14:paraId="269226E9">
            <w:pPr>
              <w:pStyle w:val="12"/>
              <w:rPr>
                <w:sz w:val="24"/>
              </w:rPr>
            </w:pPr>
          </w:p>
        </w:tc>
        <w:tc>
          <w:tcPr>
            <w:tcW w:w="1320" w:type="dxa"/>
            <w:vMerge w:val="restart"/>
          </w:tcPr>
          <w:p w14:paraId="1FFCF5CF">
            <w:pPr>
              <w:pStyle w:val="12"/>
              <w:spacing w:before="126"/>
              <w:ind w:left="11" w:right="4"/>
              <w:jc w:val="center"/>
              <w:rPr>
                <w:b/>
                <w:sz w:val="26"/>
              </w:rPr>
            </w:pPr>
            <w:r>
              <w:rPr>
                <w:b/>
                <w:spacing w:val="-10"/>
                <w:sz w:val="26"/>
              </w:rPr>
              <w:t>П</w:t>
            </w:r>
          </w:p>
        </w:tc>
      </w:tr>
      <w:tr w14:paraId="743EA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2864" w:type="dxa"/>
            <w:tcBorders>
              <w:top w:val="nil"/>
            </w:tcBorders>
          </w:tcPr>
          <w:p w14:paraId="108ED117">
            <w:pPr>
              <w:pStyle w:val="12"/>
              <w:rPr>
                <w:sz w:val="18"/>
              </w:rPr>
            </w:pPr>
          </w:p>
        </w:tc>
        <w:tc>
          <w:tcPr>
            <w:tcW w:w="4254" w:type="dxa"/>
            <w:tcBorders>
              <w:top w:val="nil"/>
            </w:tcBorders>
          </w:tcPr>
          <w:p w14:paraId="3DBD0754">
            <w:pPr>
              <w:pStyle w:val="12"/>
              <w:spacing w:line="249" w:lineRule="exact"/>
              <w:ind w:left="109"/>
              <w:rPr>
                <w:b/>
                <w:sz w:val="24"/>
              </w:rPr>
            </w:pPr>
            <w:r>
              <w:rPr>
                <w:b/>
                <w:sz w:val="24"/>
              </w:rPr>
              <w:t>(Ф),</w:t>
            </w:r>
            <w:r>
              <w:rPr>
                <w:b/>
                <w:spacing w:val="-4"/>
                <w:sz w:val="24"/>
              </w:rPr>
              <w:t xml:space="preserve"> </w:t>
            </w:r>
            <w:r>
              <w:rPr>
                <w:b/>
                <w:sz w:val="24"/>
              </w:rPr>
              <w:t>плавание</w:t>
            </w:r>
            <w:r>
              <w:rPr>
                <w:b/>
                <w:spacing w:val="-3"/>
                <w:sz w:val="24"/>
              </w:rPr>
              <w:t xml:space="preserve"> </w:t>
            </w:r>
            <w:r>
              <w:rPr>
                <w:b/>
                <w:spacing w:val="-4"/>
                <w:sz w:val="24"/>
              </w:rPr>
              <w:t>(П))</w:t>
            </w:r>
          </w:p>
        </w:tc>
        <w:tc>
          <w:tcPr>
            <w:tcW w:w="1181" w:type="dxa"/>
            <w:vMerge w:val="continue"/>
            <w:tcBorders>
              <w:top w:val="nil"/>
            </w:tcBorders>
          </w:tcPr>
          <w:p w14:paraId="38518CA1">
            <w:pPr>
              <w:rPr>
                <w:sz w:val="2"/>
                <w:szCs w:val="2"/>
              </w:rPr>
            </w:pPr>
          </w:p>
        </w:tc>
        <w:tc>
          <w:tcPr>
            <w:tcW w:w="1796" w:type="dxa"/>
            <w:vMerge w:val="continue"/>
            <w:tcBorders>
              <w:top w:val="nil"/>
            </w:tcBorders>
          </w:tcPr>
          <w:p w14:paraId="0217E3B7">
            <w:pPr>
              <w:rPr>
                <w:sz w:val="2"/>
                <w:szCs w:val="2"/>
              </w:rPr>
            </w:pPr>
          </w:p>
        </w:tc>
        <w:tc>
          <w:tcPr>
            <w:tcW w:w="1359" w:type="dxa"/>
            <w:vMerge w:val="continue"/>
            <w:tcBorders>
              <w:top w:val="nil"/>
            </w:tcBorders>
          </w:tcPr>
          <w:p w14:paraId="7ED05EE9">
            <w:pPr>
              <w:rPr>
                <w:sz w:val="2"/>
                <w:szCs w:val="2"/>
              </w:rPr>
            </w:pPr>
          </w:p>
        </w:tc>
        <w:tc>
          <w:tcPr>
            <w:tcW w:w="1127" w:type="dxa"/>
            <w:vMerge w:val="continue"/>
            <w:tcBorders>
              <w:top w:val="nil"/>
            </w:tcBorders>
          </w:tcPr>
          <w:p w14:paraId="186F2E90">
            <w:pPr>
              <w:rPr>
                <w:sz w:val="2"/>
                <w:szCs w:val="2"/>
              </w:rPr>
            </w:pPr>
          </w:p>
        </w:tc>
        <w:tc>
          <w:tcPr>
            <w:tcW w:w="1258" w:type="dxa"/>
            <w:vMerge w:val="continue"/>
            <w:tcBorders>
              <w:top w:val="nil"/>
            </w:tcBorders>
          </w:tcPr>
          <w:p w14:paraId="06A5DD1F">
            <w:pPr>
              <w:rPr>
                <w:sz w:val="2"/>
                <w:szCs w:val="2"/>
              </w:rPr>
            </w:pPr>
          </w:p>
        </w:tc>
        <w:tc>
          <w:tcPr>
            <w:tcW w:w="1320" w:type="dxa"/>
            <w:vMerge w:val="continue"/>
            <w:tcBorders>
              <w:top w:val="nil"/>
            </w:tcBorders>
          </w:tcPr>
          <w:p w14:paraId="2C9F8D65">
            <w:pPr>
              <w:rPr>
                <w:sz w:val="2"/>
                <w:szCs w:val="2"/>
              </w:rPr>
            </w:pPr>
          </w:p>
        </w:tc>
      </w:tr>
      <w:tr w14:paraId="590A8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8" w:type="dxa"/>
            <w:gridSpan w:val="2"/>
          </w:tcPr>
          <w:p w14:paraId="3FBBFC07">
            <w:pPr>
              <w:pStyle w:val="12"/>
              <w:spacing w:line="273" w:lineRule="exact"/>
              <w:ind w:left="107"/>
              <w:rPr>
                <w:b/>
                <w:sz w:val="24"/>
              </w:rPr>
            </w:pPr>
            <w:r>
              <w:rPr>
                <w:b/>
                <w:sz w:val="24"/>
              </w:rPr>
              <w:t>Беседа,</w:t>
            </w:r>
            <w:r>
              <w:rPr>
                <w:b/>
                <w:spacing w:val="-3"/>
                <w:sz w:val="24"/>
              </w:rPr>
              <w:t xml:space="preserve"> </w:t>
            </w:r>
            <w:r>
              <w:rPr>
                <w:b/>
                <w:sz w:val="24"/>
              </w:rPr>
              <w:t>загадка,</w:t>
            </w:r>
            <w:r>
              <w:rPr>
                <w:b/>
                <w:spacing w:val="-3"/>
                <w:sz w:val="24"/>
              </w:rPr>
              <w:t xml:space="preserve"> </w:t>
            </w:r>
            <w:r>
              <w:rPr>
                <w:b/>
                <w:spacing w:val="-2"/>
                <w:sz w:val="24"/>
              </w:rPr>
              <w:t>разговор</w:t>
            </w:r>
          </w:p>
        </w:tc>
        <w:tc>
          <w:tcPr>
            <w:tcW w:w="1181" w:type="dxa"/>
          </w:tcPr>
          <w:p w14:paraId="09BCB5A8">
            <w:pPr>
              <w:pStyle w:val="12"/>
              <w:rPr>
                <w:sz w:val="22"/>
              </w:rPr>
            </w:pPr>
          </w:p>
        </w:tc>
        <w:tc>
          <w:tcPr>
            <w:tcW w:w="1796" w:type="dxa"/>
          </w:tcPr>
          <w:p w14:paraId="7F709F53">
            <w:pPr>
              <w:pStyle w:val="12"/>
              <w:spacing w:line="280" w:lineRule="exact"/>
              <w:ind w:left="11" w:right="5"/>
              <w:jc w:val="center"/>
              <w:rPr>
                <w:b/>
                <w:sz w:val="26"/>
              </w:rPr>
            </w:pPr>
            <w:r>
              <w:rPr>
                <w:b/>
                <w:spacing w:val="-10"/>
                <w:sz w:val="26"/>
              </w:rPr>
              <w:t>+</w:t>
            </w:r>
          </w:p>
        </w:tc>
        <w:tc>
          <w:tcPr>
            <w:tcW w:w="1359" w:type="dxa"/>
          </w:tcPr>
          <w:p w14:paraId="3CF62AEA">
            <w:pPr>
              <w:pStyle w:val="12"/>
              <w:spacing w:line="280" w:lineRule="exact"/>
              <w:ind w:left="8" w:right="4"/>
              <w:jc w:val="center"/>
              <w:rPr>
                <w:b/>
                <w:sz w:val="26"/>
              </w:rPr>
            </w:pPr>
            <w:r>
              <w:rPr>
                <w:b/>
                <w:spacing w:val="-10"/>
                <w:sz w:val="26"/>
              </w:rPr>
              <w:t>+</w:t>
            </w:r>
          </w:p>
        </w:tc>
        <w:tc>
          <w:tcPr>
            <w:tcW w:w="1127" w:type="dxa"/>
          </w:tcPr>
          <w:p w14:paraId="455A24DB">
            <w:pPr>
              <w:pStyle w:val="12"/>
              <w:spacing w:line="280" w:lineRule="exact"/>
              <w:ind w:left="8" w:right="3"/>
              <w:jc w:val="center"/>
              <w:rPr>
                <w:b/>
                <w:sz w:val="26"/>
              </w:rPr>
            </w:pPr>
            <w:r>
              <w:rPr>
                <w:b/>
                <w:spacing w:val="-10"/>
                <w:sz w:val="26"/>
              </w:rPr>
              <w:t>+</w:t>
            </w:r>
          </w:p>
        </w:tc>
        <w:tc>
          <w:tcPr>
            <w:tcW w:w="1258" w:type="dxa"/>
          </w:tcPr>
          <w:p w14:paraId="380FA226">
            <w:pPr>
              <w:pStyle w:val="12"/>
              <w:spacing w:line="280" w:lineRule="exact"/>
              <w:ind w:left="5" w:right="3"/>
              <w:jc w:val="center"/>
              <w:rPr>
                <w:b/>
                <w:sz w:val="26"/>
              </w:rPr>
            </w:pPr>
            <w:r>
              <w:rPr>
                <w:b/>
                <w:spacing w:val="-10"/>
                <w:sz w:val="26"/>
              </w:rPr>
              <w:t>+</w:t>
            </w:r>
          </w:p>
        </w:tc>
        <w:tc>
          <w:tcPr>
            <w:tcW w:w="1320" w:type="dxa"/>
          </w:tcPr>
          <w:p w14:paraId="4F6F4BA4">
            <w:pPr>
              <w:pStyle w:val="12"/>
              <w:spacing w:line="280" w:lineRule="exact"/>
              <w:ind w:left="11" w:right="5"/>
              <w:jc w:val="center"/>
              <w:rPr>
                <w:b/>
                <w:sz w:val="26"/>
              </w:rPr>
            </w:pPr>
            <w:r>
              <w:rPr>
                <w:b/>
                <w:spacing w:val="-10"/>
                <w:sz w:val="26"/>
              </w:rPr>
              <w:t>+</w:t>
            </w:r>
          </w:p>
        </w:tc>
      </w:tr>
      <w:tr w14:paraId="37EFA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8" w:type="dxa"/>
            <w:gridSpan w:val="2"/>
          </w:tcPr>
          <w:p w14:paraId="2E442F57">
            <w:pPr>
              <w:pStyle w:val="12"/>
              <w:spacing w:line="273" w:lineRule="exact"/>
              <w:ind w:left="107"/>
              <w:rPr>
                <w:b/>
                <w:sz w:val="24"/>
              </w:rPr>
            </w:pPr>
            <w:r>
              <w:rPr>
                <w:b/>
                <w:spacing w:val="-2"/>
                <w:sz w:val="24"/>
              </w:rPr>
              <w:t>Мастерская</w:t>
            </w:r>
          </w:p>
        </w:tc>
        <w:tc>
          <w:tcPr>
            <w:tcW w:w="1181" w:type="dxa"/>
          </w:tcPr>
          <w:p w14:paraId="2F456433">
            <w:pPr>
              <w:pStyle w:val="12"/>
              <w:rPr>
                <w:sz w:val="22"/>
              </w:rPr>
            </w:pPr>
          </w:p>
        </w:tc>
        <w:tc>
          <w:tcPr>
            <w:tcW w:w="1796" w:type="dxa"/>
          </w:tcPr>
          <w:p w14:paraId="3FCCF45E">
            <w:pPr>
              <w:pStyle w:val="12"/>
              <w:rPr>
                <w:sz w:val="22"/>
              </w:rPr>
            </w:pPr>
          </w:p>
        </w:tc>
        <w:tc>
          <w:tcPr>
            <w:tcW w:w="1359" w:type="dxa"/>
          </w:tcPr>
          <w:p w14:paraId="209EB722">
            <w:pPr>
              <w:pStyle w:val="12"/>
              <w:spacing w:line="280" w:lineRule="exact"/>
              <w:ind w:left="8" w:right="4"/>
              <w:jc w:val="center"/>
              <w:rPr>
                <w:b/>
                <w:sz w:val="26"/>
              </w:rPr>
            </w:pPr>
            <w:r>
              <w:rPr>
                <w:b/>
                <w:spacing w:val="-10"/>
                <w:sz w:val="26"/>
              </w:rPr>
              <w:t>+</w:t>
            </w:r>
          </w:p>
        </w:tc>
        <w:tc>
          <w:tcPr>
            <w:tcW w:w="1127" w:type="dxa"/>
          </w:tcPr>
          <w:p w14:paraId="07E94218">
            <w:pPr>
              <w:pStyle w:val="12"/>
              <w:rPr>
                <w:sz w:val="22"/>
              </w:rPr>
            </w:pPr>
          </w:p>
        </w:tc>
        <w:tc>
          <w:tcPr>
            <w:tcW w:w="1258" w:type="dxa"/>
          </w:tcPr>
          <w:p w14:paraId="32BC4A71">
            <w:pPr>
              <w:pStyle w:val="12"/>
              <w:spacing w:line="280" w:lineRule="exact"/>
              <w:ind w:left="5" w:right="3"/>
              <w:jc w:val="center"/>
              <w:rPr>
                <w:b/>
                <w:sz w:val="26"/>
              </w:rPr>
            </w:pPr>
            <w:r>
              <w:rPr>
                <w:b/>
                <w:spacing w:val="-10"/>
                <w:sz w:val="26"/>
              </w:rPr>
              <w:t>+</w:t>
            </w:r>
          </w:p>
        </w:tc>
        <w:tc>
          <w:tcPr>
            <w:tcW w:w="1320" w:type="dxa"/>
          </w:tcPr>
          <w:p w14:paraId="3E90A373">
            <w:pPr>
              <w:pStyle w:val="12"/>
              <w:rPr>
                <w:sz w:val="22"/>
              </w:rPr>
            </w:pPr>
          </w:p>
        </w:tc>
      </w:tr>
      <w:tr w14:paraId="3D038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7118" w:type="dxa"/>
            <w:gridSpan w:val="2"/>
          </w:tcPr>
          <w:p w14:paraId="2627CFF6">
            <w:pPr>
              <w:pStyle w:val="12"/>
              <w:spacing w:line="273" w:lineRule="exact"/>
              <w:ind w:left="107"/>
              <w:rPr>
                <w:b/>
                <w:sz w:val="24"/>
              </w:rPr>
            </w:pPr>
            <w:r>
              <w:rPr>
                <w:b/>
                <w:spacing w:val="-2"/>
                <w:sz w:val="24"/>
              </w:rPr>
              <w:t>Коллекционирование</w:t>
            </w:r>
          </w:p>
        </w:tc>
        <w:tc>
          <w:tcPr>
            <w:tcW w:w="1181" w:type="dxa"/>
          </w:tcPr>
          <w:p w14:paraId="3E565D04">
            <w:pPr>
              <w:pStyle w:val="12"/>
              <w:rPr>
                <w:sz w:val="22"/>
              </w:rPr>
            </w:pPr>
          </w:p>
        </w:tc>
        <w:tc>
          <w:tcPr>
            <w:tcW w:w="1796" w:type="dxa"/>
          </w:tcPr>
          <w:p w14:paraId="7A6E74F4">
            <w:pPr>
              <w:pStyle w:val="12"/>
              <w:spacing w:line="277" w:lineRule="exact"/>
              <w:ind w:left="11" w:right="5"/>
              <w:jc w:val="center"/>
              <w:rPr>
                <w:b/>
                <w:sz w:val="26"/>
              </w:rPr>
            </w:pPr>
            <w:r>
              <w:rPr>
                <w:b/>
                <w:spacing w:val="-10"/>
                <w:sz w:val="26"/>
              </w:rPr>
              <w:t>+</w:t>
            </w:r>
          </w:p>
        </w:tc>
        <w:tc>
          <w:tcPr>
            <w:tcW w:w="1359" w:type="dxa"/>
          </w:tcPr>
          <w:p w14:paraId="440F0FDA">
            <w:pPr>
              <w:pStyle w:val="12"/>
              <w:rPr>
                <w:sz w:val="22"/>
              </w:rPr>
            </w:pPr>
          </w:p>
        </w:tc>
        <w:tc>
          <w:tcPr>
            <w:tcW w:w="1127" w:type="dxa"/>
          </w:tcPr>
          <w:p w14:paraId="13A37F78">
            <w:pPr>
              <w:pStyle w:val="12"/>
              <w:rPr>
                <w:sz w:val="22"/>
              </w:rPr>
            </w:pPr>
          </w:p>
        </w:tc>
        <w:tc>
          <w:tcPr>
            <w:tcW w:w="1258" w:type="dxa"/>
          </w:tcPr>
          <w:p w14:paraId="10758FA1">
            <w:pPr>
              <w:pStyle w:val="12"/>
              <w:spacing w:line="277" w:lineRule="exact"/>
              <w:ind w:left="5" w:right="3"/>
              <w:jc w:val="center"/>
              <w:rPr>
                <w:b/>
                <w:sz w:val="26"/>
              </w:rPr>
            </w:pPr>
            <w:r>
              <w:rPr>
                <w:b/>
                <w:spacing w:val="-10"/>
                <w:sz w:val="26"/>
              </w:rPr>
              <w:t>+</w:t>
            </w:r>
          </w:p>
        </w:tc>
        <w:tc>
          <w:tcPr>
            <w:tcW w:w="1320" w:type="dxa"/>
          </w:tcPr>
          <w:p w14:paraId="7CF560A7">
            <w:pPr>
              <w:pStyle w:val="12"/>
              <w:rPr>
                <w:sz w:val="22"/>
              </w:rPr>
            </w:pPr>
          </w:p>
        </w:tc>
      </w:tr>
      <w:tr w14:paraId="201D4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8" w:type="dxa"/>
            <w:gridSpan w:val="2"/>
          </w:tcPr>
          <w:p w14:paraId="1E9C78EB">
            <w:pPr>
              <w:pStyle w:val="12"/>
              <w:spacing w:line="273" w:lineRule="exact"/>
              <w:ind w:left="107"/>
              <w:rPr>
                <w:b/>
                <w:sz w:val="24"/>
              </w:rPr>
            </w:pPr>
            <w:r>
              <w:rPr>
                <w:b/>
                <w:sz w:val="24"/>
              </w:rPr>
              <w:t>Чтение</w:t>
            </w:r>
            <w:r>
              <w:rPr>
                <w:b/>
                <w:spacing w:val="-7"/>
                <w:sz w:val="24"/>
              </w:rPr>
              <w:t xml:space="preserve"> </w:t>
            </w:r>
            <w:r>
              <w:rPr>
                <w:b/>
                <w:sz w:val="24"/>
              </w:rPr>
              <w:t>художественной</w:t>
            </w:r>
            <w:r>
              <w:rPr>
                <w:b/>
                <w:spacing w:val="-5"/>
                <w:sz w:val="24"/>
              </w:rPr>
              <w:t xml:space="preserve"> </w:t>
            </w:r>
            <w:r>
              <w:rPr>
                <w:b/>
                <w:sz w:val="24"/>
              </w:rPr>
              <w:t>и</w:t>
            </w:r>
            <w:r>
              <w:rPr>
                <w:b/>
                <w:spacing w:val="-4"/>
                <w:sz w:val="24"/>
              </w:rPr>
              <w:t xml:space="preserve"> </w:t>
            </w:r>
            <w:r>
              <w:rPr>
                <w:b/>
                <w:sz w:val="24"/>
              </w:rPr>
              <w:t>познавательной</w:t>
            </w:r>
            <w:r>
              <w:rPr>
                <w:b/>
                <w:spacing w:val="-5"/>
                <w:sz w:val="24"/>
              </w:rPr>
              <w:t xml:space="preserve"> </w:t>
            </w:r>
            <w:r>
              <w:rPr>
                <w:b/>
                <w:spacing w:val="-2"/>
                <w:sz w:val="24"/>
              </w:rPr>
              <w:t>литературы</w:t>
            </w:r>
          </w:p>
        </w:tc>
        <w:tc>
          <w:tcPr>
            <w:tcW w:w="1181" w:type="dxa"/>
          </w:tcPr>
          <w:p w14:paraId="654171A6">
            <w:pPr>
              <w:pStyle w:val="12"/>
              <w:rPr>
                <w:sz w:val="22"/>
              </w:rPr>
            </w:pPr>
          </w:p>
        </w:tc>
        <w:tc>
          <w:tcPr>
            <w:tcW w:w="1796" w:type="dxa"/>
          </w:tcPr>
          <w:p w14:paraId="6F4864CA">
            <w:pPr>
              <w:pStyle w:val="12"/>
              <w:spacing w:line="280" w:lineRule="exact"/>
              <w:ind w:left="11" w:right="5"/>
              <w:jc w:val="center"/>
              <w:rPr>
                <w:b/>
                <w:sz w:val="26"/>
              </w:rPr>
            </w:pPr>
            <w:r>
              <w:rPr>
                <w:b/>
                <w:spacing w:val="-10"/>
                <w:sz w:val="26"/>
              </w:rPr>
              <w:t>+</w:t>
            </w:r>
          </w:p>
        </w:tc>
        <w:tc>
          <w:tcPr>
            <w:tcW w:w="1359" w:type="dxa"/>
          </w:tcPr>
          <w:p w14:paraId="0D5B1D8D">
            <w:pPr>
              <w:pStyle w:val="12"/>
              <w:spacing w:line="280" w:lineRule="exact"/>
              <w:ind w:left="8" w:right="4"/>
              <w:jc w:val="center"/>
              <w:rPr>
                <w:b/>
                <w:sz w:val="26"/>
              </w:rPr>
            </w:pPr>
            <w:r>
              <w:rPr>
                <w:b/>
                <w:spacing w:val="-10"/>
                <w:sz w:val="26"/>
              </w:rPr>
              <w:t>+</w:t>
            </w:r>
          </w:p>
        </w:tc>
        <w:tc>
          <w:tcPr>
            <w:tcW w:w="1127" w:type="dxa"/>
          </w:tcPr>
          <w:p w14:paraId="7E7D5BD9">
            <w:pPr>
              <w:pStyle w:val="12"/>
              <w:spacing w:line="280" w:lineRule="exact"/>
              <w:ind w:left="8" w:right="3"/>
              <w:jc w:val="center"/>
              <w:rPr>
                <w:b/>
                <w:sz w:val="26"/>
              </w:rPr>
            </w:pPr>
            <w:r>
              <w:rPr>
                <w:b/>
                <w:spacing w:val="-10"/>
                <w:sz w:val="26"/>
              </w:rPr>
              <w:t>+</w:t>
            </w:r>
          </w:p>
        </w:tc>
        <w:tc>
          <w:tcPr>
            <w:tcW w:w="1258" w:type="dxa"/>
          </w:tcPr>
          <w:p w14:paraId="1BE15CE4">
            <w:pPr>
              <w:pStyle w:val="12"/>
              <w:spacing w:line="280" w:lineRule="exact"/>
              <w:ind w:left="5" w:right="3"/>
              <w:jc w:val="center"/>
              <w:rPr>
                <w:b/>
                <w:sz w:val="26"/>
              </w:rPr>
            </w:pPr>
            <w:r>
              <w:rPr>
                <w:b/>
                <w:spacing w:val="-10"/>
                <w:sz w:val="26"/>
              </w:rPr>
              <w:t>+</w:t>
            </w:r>
          </w:p>
        </w:tc>
        <w:tc>
          <w:tcPr>
            <w:tcW w:w="1320" w:type="dxa"/>
          </w:tcPr>
          <w:p w14:paraId="68CA4026">
            <w:pPr>
              <w:pStyle w:val="12"/>
              <w:spacing w:line="280" w:lineRule="exact"/>
              <w:ind w:left="11" w:right="5"/>
              <w:jc w:val="center"/>
              <w:rPr>
                <w:b/>
                <w:sz w:val="26"/>
              </w:rPr>
            </w:pPr>
            <w:r>
              <w:rPr>
                <w:b/>
                <w:spacing w:val="-10"/>
                <w:sz w:val="26"/>
              </w:rPr>
              <w:t>+</w:t>
            </w:r>
          </w:p>
        </w:tc>
      </w:tr>
      <w:tr w14:paraId="7123B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7118" w:type="dxa"/>
            <w:gridSpan w:val="2"/>
          </w:tcPr>
          <w:p w14:paraId="5A98C9FE">
            <w:pPr>
              <w:pStyle w:val="12"/>
              <w:spacing w:line="273" w:lineRule="exact"/>
              <w:ind w:left="107"/>
              <w:rPr>
                <w:b/>
                <w:sz w:val="24"/>
              </w:rPr>
            </w:pPr>
            <w:r>
              <w:rPr>
                <w:b/>
                <w:sz w:val="24"/>
              </w:rPr>
              <w:t>Реализация</w:t>
            </w:r>
            <w:r>
              <w:rPr>
                <w:b/>
                <w:spacing w:val="-5"/>
                <w:sz w:val="24"/>
              </w:rPr>
              <w:t xml:space="preserve"> </w:t>
            </w:r>
            <w:r>
              <w:rPr>
                <w:b/>
                <w:spacing w:val="-2"/>
                <w:sz w:val="24"/>
              </w:rPr>
              <w:t>проектов</w:t>
            </w:r>
          </w:p>
        </w:tc>
        <w:tc>
          <w:tcPr>
            <w:tcW w:w="1181" w:type="dxa"/>
          </w:tcPr>
          <w:p w14:paraId="583E5D7A">
            <w:pPr>
              <w:pStyle w:val="12"/>
              <w:rPr>
                <w:sz w:val="22"/>
              </w:rPr>
            </w:pPr>
          </w:p>
        </w:tc>
        <w:tc>
          <w:tcPr>
            <w:tcW w:w="1796" w:type="dxa"/>
          </w:tcPr>
          <w:p w14:paraId="1E27493E">
            <w:pPr>
              <w:pStyle w:val="12"/>
              <w:rPr>
                <w:sz w:val="22"/>
              </w:rPr>
            </w:pPr>
          </w:p>
        </w:tc>
        <w:tc>
          <w:tcPr>
            <w:tcW w:w="1359" w:type="dxa"/>
          </w:tcPr>
          <w:p w14:paraId="05FDFB87">
            <w:pPr>
              <w:pStyle w:val="12"/>
              <w:rPr>
                <w:sz w:val="22"/>
              </w:rPr>
            </w:pPr>
          </w:p>
        </w:tc>
        <w:tc>
          <w:tcPr>
            <w:tcW w:w="1127" w:type="dxa"/>
          </w:tcPr>
          <w:p w14:paraId="5CDF5232">
            <w:pPr>
              <w:pStyle w:val="12"/>
              <w:rPr>
                <w:sz w:val="22"/>
              </w:rPr>
            </w:pPr>
          </w:p>
        </w:tc>
        <w:tc>
          <w:tcPr>
            <w:tcW w:w="1258" w:type="dxa"/>
          </w:tcPr>
          <w:p w14:paraId="269C2566">
            <w:pPr>
              <w:pStyle w:val="12"/>
              <w:rPr>
                <w:sz w:val="22"/>
              </w:rPr>
            </w:pPr>
          </w:p>
        </w:tc>
        <w:tc>
          <w:tcPr>
            <w:tcW w:w="1320" w:type="dxa"/>
          </w:tcPr>
          <w:p w14:paraId="78D76F69">
            <w:pPr>
              <w:pStyle w:val="12"/>
              <w:spacing w:line="280" w:lineRule="exact"/>
              <w:ind w:left="11" w:right="5"/>
              <w:jc w:val="center"/>
              <w:rPr>
                <w:b/>
                <w:sz w:val="26"/>
              </w:rPr>
            </w:pPr>
            <w:r>
              <w:rPr>
                <w:b/>
                <w:spacing w:val="-10"/>
                <w:sz w:val="26"/>
              </w:rPr>
              <w:t>+</w:t>
            </w:r>
          </w:p>
        </w:tc>
      </w:tr>
      <w:tr w14:paraId="50F0D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7118" w:type="dxa"/>
            <w:gridSpan w:val="2"/>
          </w:tcPr>
          <w:p w14:paraId="5C665AD7">
            <w:pPr>
              <w:pStyle w:val="12"/>
              <w:spacing w:line="273" w:lineRule="exact"/>
              <w:ind w:left="107"/>
              <w:rPr>
                <w:b/>
                <w:sz w:val="24"/>
              </w:rPr>
            </w:pPr>
            <w:r>
              <w:rPr>
                <w:b/>
                <w:sz w:val="24"/>
              </w:rPr>
              <w:t>Экспериментирование</w:t>
            </w:r>
            <w:r>
              <w:rPr>
                <w:b/>
                <w:spacing w:val="-6"/>
                <w:sz w:val="24"/>
              </w:rPr>
              <w:t xml:space="preserve"> </w:t>
            </w:r>
            <w:r>
              <w:rPr>
                <w:b/>
                <w:sz w:val="24"/>
              </w:rPr>
              <w:t>и</w:t>
            </w:r>
            <w:r>
              <w:rPr>
                <w:b/>
                <w:spacing w:val="-5"/>
                <w:sz w:val="24"/>
              </w:rPr>
              <w:t xml:space="preserve"> </w:t>
            </w:r>
            <w:r>
              <w:rPr>
                <w:b/>
                <w:spacing w:val="-2"/>
                <w:sz w:val="24"/>
              </w:rPr>
              <w:t>наблюдение</w:t>
            </w:r>
          </w:p>
        </w:tc>
        <w:tc>
          <w:tcPr>
            <w:tcW w:w="1181" w:type="dxa"/>
          </w:tcPr>
          <w:p w14:paraId="5346351B">
            <w:pPr>
              <w:pStyle w:val="12"/>
              <w:rPr>
                <w:sz w:val="22"/>
              </w:rPr>
            </w:pPr>
          </w:p>
        </w:tc>
        <w:tc>
          <w:tcPr>
            <w:tcW w:w="1796" w:type="dxa"/>
          </w:tcPr>
          <w:p w14:paraId="1E56B129">
            <w:pPr>
              <w:pStyle w:val="12"/>
              <w:rPr>
                <w:sz w:val="22"/>
              </w:rPr>
            </w:pPr>
          </w:p>
        </w:tc>
        <w:tc>
          <w:tcPr>
            <w:tcW w:w="1359" w:type="dxa"/>
          </w:tcPr>
          <w:p w14:paraId="41CE7F31">
            <w:pPr>
              <w:pStyle w:val="12"/>
              <w:spacing w:line="277" w:lineRule="exact"/>
              <w:ind w:left="8" w:right="4"/>
              <w:jc w:val="center"/>
              <w:rPr>
                <w:b/>
                <w:sz w:val="26"/>
              </w:rPr>
            </w:pPr>
            <w:r>
              <w:rPr>
                <w:b/>
                <w:spacing w:val="-10"/>
                <w:sz w:val="26"/>
              </w:rPr>
              <w:t>+</w:t>
            </w:r>
          </w:p>
        </w:tc>
        <w:tc>
          <w:tcPr>
            <w:tcW w:w="1127" w:type="dxa"/>
          </w:tcPr>
          <w:p w14:paraId="573C8B16">
            <w:pPr>
              <w:pStyle w:val="12"/>
              <w:rPr>
                <w:sz w:val="22"/>
              </w:rPr>
            </w:pPr>
          </w:p>
        </w:tc>
        <w:tc>
          <w:tcPr>
            <w:tcW w:w="1258" w:type="dxa"/>
          </w:tcPr>
          <w:p w14:paraId="5B4E0858">
            <w:pPr>
              <w:pStyle w:val="12"/>
              <w:rPr>
                <w:sz w:val="22"/>
              </w:rPr>
            </w:pPr>
          </w:p>
        </w:tc>
        <w:tc>
          <w:tcPr>
            <w:tcW w:w="1320" w:type="dxa"/>
          </w:tcPr>
          <w:p w14:paraId="1A558C29">
            <w:pPr>
              <w:pStyle w:val="12"/>
              <w:spacing w:line="277" w:lineRule="exact"/>
              <w:ind w:left="11" w:right="5"/>
              <w:jc w:val="center"/>
              <w:rPr>
                <w:b/>
                <w:sz w:val="26"/>
              </w:rPr>
            </w:pPr>
            <w:r>
              <w:rPr>
                <w:b/>
                <w:spacing w:val="-10"/>
                <w:sz w:val="26"/>
              </w:rPr>
              <w:t>+</w:t>
            </w:r>
          </w:p>
        </w:tc>
      </w:tr>
      <w:tr w14:paraId="77D90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8" w:type="dxa"/>
            <w:gridSpan w:val="2"/>
          </w:tcPr>
          <w:p w14:paraId="595BA7EA">
            <w:pPr>
              <w:pStyle w:val="12"/>
              <w:spacing w:line="275" w:lineRule="exact"/>
              <w:ind w:left="107"/>
              <w:rPr>
                <w:b/>
                <w:sz w:val="24"/>
              </w:rPr>
            </w:pPr>
            <w:r>
              <w:rPr>
                <w:b/>
                <w:spacing w:val="-4"/>
                <w:sz w:val="24"/>
              </w:rPr>
              <w:t>Игра</w:t>
            </w:r>
          </w:p>
        </w:tc>
        <w:tc>
          <w:tcPr>
            <w:tcW w:w="1181" w:type="dxa"/>
          </w:tcPr>
          <w:p w14:paraId="10E74B28">
            <w:pPr>
              <w:pStyle w:val="12"/>
              <w:rPr>
                <w:sz w:val="22"/>
              </w:rPr>
            </w:pPr>
          </w:p>
        </w:tc>
        <w:tc>
          <w:tcPr>
            <w:tcW w:w="1796" w:type="dxa"/>
          </w:tcPr>
          <w:p w14:paraId="1B4EFD23">
            <w:pPr>
              <w:pStyle w:val="12"/>
              <w:spacing w:before="2" w:line="278" w:lineRule="exact"/>
              <w:ind w:left="11" w:right="5"/>
              <w:jc w:val="center"/>
              <w:rPr>
                <w:b/>
                <w:sz w:val="26"/>
              </w:rPr>
            </w:pPr>
            <w:r>
              <w:rPr>
                <w:b/>
                <w:spacing w:val="-10"/>
                <w:sz w:val="26"/>
              </w:rPr>
              <w:t>+</w:t>
            </w:r>
          </w:p>
        </w:tc>
        <w:tc>
          <w:tcPr>
            <w:tcW w:w="1359" w:type="dxa"/>
          </w:tcPr>
          <w:p w14:paraId="7A984A0D">
            <w:pPr>
              <w:pStyle w:val="12"/>
              <w:spacing w:before="2" w:line="278" w:lineRule="exact"/>
              <w:ind w:left="8" w:right="4"/>
              <w:jc w:val="center"/>
              <w:rPr>
                <w:b/>
                <w:sz w:val="26"/>
              </w:rPr>
            </w:pPr>
            <w:r>
              <w:rPr>
                <w:b/>
                <w:spacing w:val="-10"/>
                <w:sz w:val="26"/>
              </w:rPr>
              <w:t>+</w:t>
            </w:r>
          </w:p>
        </w:tc>
        <w:tc>
          <w:tcPr>
            <w:tcW w:w="1127" w:type="dxa"/>
          </w:tcPr>
          <w:p w14:paraId="0716926A">
            <w:pPr>
              <w:pStyle w:val="12"/>
              <w:spacing w:before="2" w:line="278" w:lineRule="exact"/>
              <w:ind w:left="8" w:right="3"/>
              <w:jc w:val="center"/>
              <w:rPr>
                <w:b/>
                <w:sz w:val="26"/>
              </w:rPr>
            </w:pPr>
            <w:r>
              <w:rPr>
                <w:b/>
                <w:spacing w:val="-10"/>
                <w:sz w:val="26"/>
              </w:rPr>
              <w:t>+</w:t>
            </w:r>
          </w:p>
        </w:tc>
        <w:tc>
          <w:tcPr>
            <w:tcW w:w="1258" w:type="dxa"/>
          </w:tcPr>
          <w:p w14:paraId="065ECB8A">
            <w:pPr>
              <w:pStyle w:val="12"/>
              <w:spacing w:before="2" w:line="278" w:lineRule="exact"/>
              <w:ind w:left="5" w:right="3"/>
              <w:jc w:val="center"/>
              <w:rPr>
                <w:b/>
                <w:sz w:val="26"/>
              </w:rPr>
            </w:pPr>
            <w:r>
              <w:rPr>
                <w:b/>
                <w:spacing w:val="-10"/>
                <w:sz w:val="26"/>
              </w:rPr>
              <w:t>+</w:t>
            </w:r>
          </w:p>
        </w:tc>
        <w:tc>
          <w:tcPr>
            <w:tcW w:w="1320" w:type="dxa"/>
          </w:tcPr>
          <w:p w14:paraId="629C7516">
            <w:pPr>
              <w:pStyle w:val="12"/>
              <w:spacing w:before="2" w:line="278" w:lineRule="exact"/>
              <w:ind w:left="11" w:right="5"/>
              <w:jc w:val="center"/>
              <w:rPr>
                <w:b/>
                <w:sz w:val="26"/>
              </w:rPr>
            </w:pPr>
            <w:r>
              <w:rPr>
                <w:b/>
                <w:spacing w:val="-10"/>
                <w:sz w:val="26"/>
              </w:rPr>
              <w:t>+</w:t>
            </w:r>
          </w:p>
        </w:tc>
      </w:tr>
      <w:tr w14:paraId="3EB4C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8" w:type="dxa"/>
            <w:gridSpan w:val="2"/>
          </w:tcPr>
          <w:p w14:paraId="015E89FB">
            <w:pPr>
              <w:pStyle w:val="12"/>
              <w:spacing w:line="273" w:lineRule="exact"/>
              <w:ind w:left="107"/>
              <w:rPr>
                <w:b/>
                <w:sz w:val="24"/>
              </w:rPr>
            </w:pPr>
            <w:r>
              <w:rPr>
                <w:b/>
                <w:sz w:val="24"/>
              </w:rPr>
              <w:t>Конкурсы,</w:t>
            </w:r>
            <w:r>
              <w:rPr>
                <w:b/>
                <w:spacing w:val="-6"/>
                <w:sz w:val="24"/>
              </w:rPr>
              <w:t xml:space="preserve"> </w:t>
            </w:r>
            <w:r>
              <w:rPr>
                <w:b/>
                <w:sz w:val="24"/>
              </w:rPr>
              <w:t>викторины,</w:t>
            </w:r>
            <w:r>
              <w:rPr>
                <w:b/>
                <w:spacing w:val="-6"/>
                <w:sz w:val="24"/>
              </w:rPr>
              <w:t xml:space="preserve"> </w:t>
            </w:r>
            <w:r>
              <w:rPr>
                <w:b/>
                <w:spacing w:val="-2"/>
                <w:sz w:val="24"/>
              </w:rPr>
              <w:t>досуги</w:t>
            </w:r>
          </w:p>
        </w:tc>
        <w:tc>
          <w:tcPr>
            <w:tcW w:w="1181" w:type="dxa"/>
          </w:tcPr>
          <w:p w14:paraId="6A8AD58E">
            <w:pPr>
              <w:pStyle w:val="12"/>
              <w:rPr>
                <w:sz w:val="22"/>
              </w:rPr>
            </w:pPr>
          </w:p>
        </w:tc>
        <w:tc>
          <w:tcPr>
            <w:tcW w:w="1796" w:type="dxa"/>
          </w:tcPr>
          <w:p w14:paraId="0C8C9FA3">
            <w:pPr>
              <w:pStyle w:val="12"/>
              <w:rPr>
                <w:sz w:val="22"/>
              </w:rPr>
            </w:pPr>
          </w:p>
        </w:tc>
        <w:tc>
          <w:tcPr>
            <w:tcW w:w="1359" w:type="dxa"/>
          </w:tcPr>
          <w:p w14:paraId="7704A2AB">
            <w:pPr>
              <w:pStyle w:val="12"/>
              <w:rPr>
                <w:sz w:val="22"/>
              </w:rPr>
            </w:pPr>
          </w:p>
        </w:tc>
        <w:tc>
          <w:tcPr>
            <w:tcW w:w="1127" w:type="dxa"/>
          </w:tcPr>
          <w:p w14:paraId="1BDA1D54">
            <w:pPr>
              <w:pStyle w:val="12"/>
              <w:spacing w:line="280" w:lineRule="exact"/>
              <w:ind w:left="8" w:right="3"/>
              <w:jc w:val="center"/>
              <w:rPr>
                <w:b/>
                <w:sz w:val="26"/>
              </w:rPr>
            </w:pPr>
            <w:r>
              <w:rPr>
                <w:b/>
                <w:spacing w:val="-10"/>
                <w:sz w:val="26"/>
              </w:rPr>
              <w:t>+</w:t>
            </w:r>
          </w:p>
        </w:tc>
        <w:tc>
          <w:tcPr>
            <w:tcW w:w="1258" w:type="dxa"/>
          </w:tcPr>
          <w:p w14:paraId="797CCAA0">
            <w:pPr>
              <w:pStyle w:val="12"/>
              <w:rPr>
                <w:sz w:val="22"/>
              </w:rPr>
            </w:pPr>
          </w:p>
        </w:tc>
        <w:tc>
          <w:tcPr>
            <w:tcW w:w="1320" w:type="dxa"/>
          </w:tcPr>
          <w:p w14:paraId="6FE7AEF9">
            <w:pPr>
              <w:pStyle w:val="12"/>
              <w:spacing w:line="280" w:lineRule="exact"/>
              <w:ind w:left="11" w:right="5"/>
              <w:jc w:val="center"/>
              <w:rPr>
                <w:b/>
                <w:sz w:val="26"/>
              </w:rPr>
            </w:pPr>
            <w:r>
              <w:rPr>
                <w:b/>
                <w:spacing w:val="-10"/>
                <w:sz w:val="26"/>
              </w:rPr>
              <w:t>+</w:t>
            </w:r>
          </w:p>
        </w:tc>
      </w:tr>
      <w:tr w14:paraId="0E029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118" w:type="dxa"/>
            <w:gridSpan w:val="2"/>
          </w:tcPr>
          <w:p w14:paraId="4378A82F">
            <w:pPr>
              <w:pStyle w:val="12"/>
              <w:spacing w:line="273" w:lineRule="exact"/>
              <w:ind w:left="107"/>
              <w:rPr>
                <w:b/>
                <w:sz w:val="24"/>
              </w:rPr>
            </w:pPr>
            <w:r>
              <w:rPr>
                <w:b/>
                <w:sz w:val="24"/>
              </w:rPr>
              <w:t>Решение</w:t>
            </w:r>
            <w:r>
              <w:rPr>
                <w:b/>
                <w:spacing w:val="-6"/>
                <w:sz w:val="24"/>
              </w:rPr>
              <w:t xml:space="preserve"> </w:t>
            </w:r>
            <w:r>
              <w:rPr>
                <w:b/>
                <w:sz w:val="24"/>
              </w:rPr>
              <w:t>ситуативных</w:t>
            </w:r>
            <w:r>
              <w:rPr>
                <w:b/>
                <w:spacing w:val="-4"/>
                <w:sz w:val="24"/>
              </w:rPr>
              <w:t xml:space="preserve"> </w:t>
            </w:r>
            <w:r>
              <w:rPr>
                <w:b/>
                <w:spacing w:val="-2"/>
                <w:sz w:val="24"/>
              </w:rPr>
              <w:t>задач</w:t>
            </w:r>
          </w:p>
        </w:tc>
        <w:tc>
          <w:tcPr>
            <w:tcW w:w="1181" w:type="dxa"/>
          </w:tcPr>
          <w:p w14:paraId="634D4961">
            <w:pPr>
              <w:pStyle w:val="12"/>
              <w:rPr>
                <w:sz w:val="22"/>
              </w:rPr>
            </w:pPr>
          </w:p>
        </w:tc>
        <w:tc>
          <w:tcPr>
            <w:tcW w:w="1796" w:type="dxa"/>
          </w:tcPr>
          <w:p w14:paraId="589CADA2">
            <w:pPr>
              <w:pStyle w:val="12"/>
              <w:spacing w:line="280" w:lineRule="exact"/>
              <w:ind w:left="11" w:right="5"/>
              <w:jc w:val="center"/>
              <w:rPr>
                <w:b/>
                <w:sz w:val="26"/>
              </w:rPr>
            </w:pPr>
            <w:r>
              <w:rPr>
                <w:b/>
                <w:spacing w:val="-10"/>
                <w:sz w:val="26"/>
              </w:rPr>
              <w:t>+</w:t>
            </w:r>
          </w:p>
        </w:tc>
        <w:tc>
          <w:tcPr>
            <w:tcW w:w="1359" w:type="dxa"/>
          </w:tcPr>
          <w:p w14:paraId="5A90A659">
            <w:pPr>
              <w:pStyle w:val="12"/>
              <w:rPr>
                <w:sz w:val="22"/>
              </w:rPr>
            </w:pPr>
          </w:p>
        </w:tc>
        <w:tc>
          <w:tcPr>
            <w:tcW w:w="1127" w:type="dxa"/>
          </w:tcPr>
          <w:p w14:paraId="34A977BD">
            <w:pPr>
              <w:pStyle w:val="12"/>
              <w:spacing w:line="280" w:lineRule="exact"/>
              <w:ind w:left="8" w:right="3"/>
              <w:jc w:val="center"/>
              <w:rPr>
                <w:b/>
                <w:sz w:val="26"/>
              </w:rPr>
            </w:pPr>
            <w:r>
              <w:rPr>
                <w:b/>
                <w:spacing w:val="-10"/>
                <w:sz w:val="26"/>
              </w:rPr>
              <w:t>+</w:t>
            </w:r>
          </w:p>
        </w:tc>
        <w:tc>
          <w:tcPr>
            <w:tcW w:w="1258" w:type="dxa"/>
          </w:tcPr>
          <w:p w14:paraId="728D4C60">
            <w:pPr>
              <w:pStyle w:val="12"/>
              <w:rPr>
                <w:sz w:val="22"/>
              </w:rPr>
            </w:pPr>
          </w:p>
        </w:tc>
        <w:tc>
          <w:tcPr>
            <w:tcW w:w="1320" w:type="dxa"/>
          </w:tcPr>
          <w:p w14:paraId="026285FD">
            <w:pPr>
              <w:pStyle w:val="12"/>
              <w:rPr>
                <w:sz w:val="22"/>
              </w:rPr>
            </w:pPr>
          </w:p>
        </w:tc>
      </w:tr>
      <w:tr w14:paraId="53A9B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7118" w:type="dxa"/>
            <w:gridSpan w:val="2"/>
          </w:tcPr>
          <w:p w14:paraId="609F76FF">
            <w:pPr>
              <w:pStyle w:val="12"/>
              <w:spacing w:line="273" w:lineRule="exact"/>
              <w:ind w:left="107"/>
              <w:rPr>
                <w:b/>
                <w:sz w:val="24"/>
              </w:rPr>
            </w:pPr>
            <w:r>
              <w:rPr>
                <w:b/>
                <w:sz w:val="24"/>
              </w:rPr>
              <w:t>Работа</w:t>
            </w:r>
            <w:r>
              <w:rPr>
                <w:b/>
                <w:spacing w:val="-4"/>
                <w:sz w:val="24"/>
              </w:rPr>
              <w:t xml:space="preserve"> </w:t>
            </w:r>
            <w:r>
              <w:rPr>
                <w:b/>
                <w:sz w:val="24"/>
              </w:rPr>
              <w:t>в</w:t>
            </w:r>
            <w:r>
              <w:rPr>
                <w:b/>
                <w:spacing w:val="-3"/>
                <w:sz w:val="24"/>
              </w:rPr>
              <w:t xml:space="preserve"> </w:t>
            </w:r>
            <w:r>
              <w:rPr>
                <w:b/>
                <w:sz w:val="24"/>
              </w:rPr>
              <w:t>книжном</w:t>
            </w:r>
            <w:r>
              <w:rPr>
                <w:b/>
                <w:spacing w:val="-4"/>
                <w:sz w:val="24"/>
              </w:rPr>
              <w:t xml:space="preserve"> </w:t>
            </w:r>
            <w:r>
              <w:rPr>
                <w:b/>
                <w:spacing w:val="-2"/>
                <w:sz w:val="24"/>
              </w:rPr>
              <w:t>уголке</w:t>
            </w:r>
          </w:p>
        </w:tc>
        <w:tc>
          <w:tcPr>
            <w:tcW w:w="1181" w:type="dxa"/>
          </w:tcPr>
          <w:p w14:paraId="7E0DD2C1">
            <w:pPr>
              <w:pStyle w:val="12"/>
              <w:rPr>
                <w:sz w:val="22"/>
              </w:rPr>
            </w:pPr>
          </w:p>
        </w:tc>
        <w:tc>
          <w:tcPr>
            <w:tcW w:w="1796" w:type="dxa"/>
          </w:tcPr>
          <w:p w14:paraId="3AC6E5F9">
            <w:pPr>
              <w:pStyle w:val="12"/>
              <w:spacing w:line="277" w:lineRule="exact"/>
              <w:ind w:left="11" w:right="5"/>
              <w:jc w:val="center"/>
              <w:rPr>
                <w:b/>
                <w:sz w:val="26"/>
              </w:rPr>
            </w:pPr>
            <w:r>
              <w:rPr>
                <w:b/>
                <w:spacing w:val="-10"/>
                <w:sz w:val="26"/>
              </w:rPr>
              <w:t>+</w:t>
            </w:r>
          </w:p>
        </w:tc>
        <w:tc>
          <w:tcPr>
            <w:tcW w:w="1359" w:type="dxa"/>
          </w:tcPr>
          <w:p w14:paraId="5BC3799C">
            <w:pPr>
              <w:pStyle w:val="12"/>
              <w:spacing w:line="277" w:lineRule="exact"/>
              <w:ind w:left="8" w:right="4"/>
              <w:jc w:val="center"/>
              <w:rPr>
                <w:b/>
                <w:sz w:val="26"/>
              </w:rPr>
            </w:pPr>
            <w:r>
              <w:rPr>
                <w:b/>
                <w:spacing w:val="-10"/>
                <w:sz w:val="26"/>
              </w:rPr>
              <w:t>+</w:t>
            </w:r>
          </w:p>
        </w:tc>
        <w:tc>
          <w:tcPr>
            <w:tcW w:w="1127" w:type="dxa"/>
          </w:tcPr>
          <w:p w14:paraId="2218FFE2">
            <w:pPr>
              <w:pStyle w:val="12"/>
              <w:spacing w:line="277" w:lineRule="exact"/>
              <w:ind w:left="8" w:right="3"/>
              <w:jc w:val="center"/>
              <w:rPr>
                <w:b/>
                <w:sz w:val="26"/>
              </w:rPr>
            </w:pPr>
            <w:r>
              <w:rPr>
                <w:b/>
                <w:spacing w:val="-10"/>
                <w:sz w:val="26"/>
              </w:rPr>
              <w:t>+</w:t>
            </w:r>
          </w:p>
        </w:tc>
        <w:tc>
          <w:tcPr>
            <w:tcW w:w="1258" w:type="dxa"/>
          </w:tcPr>
          <w:p w14:paraId="2CF71C46">
            <w:pPr>
              <w:pStyle w:val="12"/>
              <w:spacing w:line="277" w:lineRule="exact"/>
              <w:ind w:left="5" w:right="3"/>
              <w:jc w:val="center"/>
              <w:rPr>
                <w:b/>
                <w:sz w:val="26"/>
              </w:rPr>
            </w:pPr>
            <w:r>
              <w:rPr>
                <w:b/>
                <w:spacing w:val="-10"/>
                <w:sz w:val="26"/>
              </w:rPr>
              <w:t>+</w:t>
            </w:r>
          </w:p>
        </w:tc>
        <w:tc>
          <w:tcPr>
            <w:tcW w:w="1320" w:type="dxa"/>
          </w:tcPr>
          <w:p w14:paraId="1C513FA4">
            <w:pPr>
              <w:pStyle w:val="12"/>
              <w:spacing w:line="277" w:lineRule="exact"/>
              <w:ind w:left="11" w:right="5"/>
              <w:jc w:val="center"/>
              <w:rPr>
                <w:b/>
                <w:sz w:val="26"/>
              </w:rPr>
            </w:pPr>
            <w:r>
              <w:rPr>
                <w:b/>
                <w:spacing w:val="-10"/>
                <w:sz w:val="26"/>
              </w:rPr>
              <w:t>+</w:t>
            </w:r>
          </w:p>
        </w:tc>
      </w:tr>
      <w:tr w14:paraId="30E0D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864" w:type="dxa"/>
          </w:tcPr>
          <w:p w14:paraId="47E5BC32">
            <w:pPr>
              <w:pStyle w:val="12"/>
              <w:spacing w:line="275" w:lineRule="exact"/>
              <w:ind w:left="107"/>
              <w:rPr>
                <w:b/>
                <w:sz w:val="24"/>
              </w:rPr>
            </w:pPr>
            <w:r>
              <w:rPr>
                <w:b/>
                <w:sz w:val="24"/>
              </w:rPr>
              <w:t>Другие</w:t>
            </w:r>
            <w:r>
              <w:rPr>
                <w:b/>
                <w:spacing w:val="-3"/>
                <w:sz w:val="24"/>
              </w:rPr>
              <w:t xml:space="preserve"> </w:t>
            </w:r>
            <w:r>
              <w:rPr>
                <w:b/>
                <w:spacing w:val="-2"/>
                <w:sz w:val="24"/>
              </w:rPr>
              <w:t>формы:</w:t>
            </w:r>
          </w:p>
        </w:tc>
        <w:tc>
          <w:tcPr>
            <w:tcW w:w="4254" w:type="dxa"/>
          </w:tcPr>
          <w:p w14:paraId="12602C55">
            <w:pPr>
              <w:pStyle w:val="12"/>
              <w:rPr>
                <w:sz w:val="22"/>
              </w:rPr>
            </w:pPr>
          </w:p>
        </w:tc>
        <w:tc>
          <w:tcPr>
            <w:tcW w:w="1181" w:type="dxa"/>
          </w:tcPr>
          <w:p w14:paraId="50AE1BB3">
            <w:pPr>
              <w:pStyle w:val="12"/>
              <w:rPr>
                <w:sz w:val="22"/>
              </w:rPr>
            </w:pPr>
          </w:p>
        </w:tc>
        <w:tc>
          <w:tcPr>
            <w:tcW w:w="1796" w:type="dxa"/>
          </w:tcPr>
          <w:p w14:paraId="146BD246">
            <w:pPr>
              <w:pStyle w:val="12"/>
              <w:rPr>
                <w:sz w:val="22"/>
              </w:rPr>
            </w:pPr>
          </w:p>
        </w:tc>
        <w:tc>
          <w:tcPr>
            <w:tcW w:w="1359" w:type="dxa"/>
          </w:tcPr>
          <w:p w14:paraId="2973087F">
            <w:pPr>
              <w:pStyle w:val="12"/>
              <w:rPr>
                <w:sz w:val="22"/>
              </w:rPr>
            </w:pPr>
          </w:p>
        </w:tc>
        <w:tc>
          <w:tcPr>
            <w:tcW w:w="1127" w:type="dxa"/>
          </w:tcPr>
          <w:p w14:paraId="2F37B64F">
            <w:pPr>
              <w:pStyle w:val="12"/>
              <w:rPr>
                <w:sz w:val="22"/>
              </w:rPr>
            </w:pPr>
          </w:p>
        </w:tc>
        <w:tc>
          <w:tcPr>
            <w:tcW w:w="1258" w:type="dxa"/>
          </w:tcPr>
          <w:p w14:paraId="538083E3">
            <w:pPr>
              <w:pStyle w:val="12"/>
              <w:rPr>
                <w:sz w:val="22"/>
              </w:rPr>
            </w:pPr>
          </w:p>
        </w:tc>
        <w:tc>
          <w:tcPr>
            <w:tcW w:w="1320" w:type="dxa"/>
          </w:tcPr>
          <w:p w14:paraId="386821C4">
            <w:pPr>
              <w:pStyle w:val="12"/>
              <w:rPr>
                <w:sz w:val="22"/>
              </w:rPr>
            </w:pPr>
          </w:p>
        </w:tc>
      </w:tr>
    </w:tbl>
    <w:p w14:paraId="2F382820">
      <w:pPr>
        <w:pStyle w:val="12"/>
        <w:spacing w:after="0"/>
        <w:rPr>
          <w:sz w:val="22"/>
        </w:rPr>
        <w:sectPr>
          <w:headerReference r:id="rId411" w:type="default"/>
          <w:footerReference r:id="rId412" w:type="default"/>
          <w:pgSz w:w="16840" w:h="11910" w:orient="landscape"/>
          <w:pgMar w:top="1400" w:right="708" w:bottom="1700" w:left="708" w:header="965" w:footer="1516" w:gutter="0"/>
          <w:cols w:space="720" w:num="1"/>
        </w:sectPr>
      </w:pPr>
    </w:p>
    <w:p w14:paraId="304346EA">
      <w:pPr>
        <w:spacing w:before="273"/>
        <w:ind w:left="424" w:right="0" w:firstLine="0"/>
        <w:jc w:val="left"/>
        <w:rPr>
          <w:sz w:val="26"/>
        </w:rPr>
      </w:pPr>
      <w:r>
        <w:rPr>
          <w:sz w:val="26"/>
        </w:rPr>
        <w:t>Общее количество</w:t>
      </w:r>
      <w:r>
        <w:rPr>
          <w:spacing w:val="-1"/>
          <w:sz w:val="26"/>
        </w:rPr>
        <w:t xml:space="preserve"> </w:t>
      </w:r>
      <w:r>
        <w:rPr>
          <w:sz w:val="26"/>
        </w:rPr>
        <w:t>занятий</w:t>
      </w:r>
      <w:r>
        <w:rPr>
          <w:spacing w:val="-1"/>
          <w:sz w:val="26"/>
        </w:rPr>
        <w:t xml:space="preserve"> </w:t>
      </w:r>
      <w:r>
        <w:rPr>
          <w:sz w:val="26"/>
        </w:rPr>
        <w:t>в</w:t>
      </w:r>
      <w:r>
        <w:rPr>
          <w:spacing w:val="-1"/>
          <w:sz w:val="26"/>
        </w:rPr>
        <w:t xml:space="preserve"> </w:t>
      </w:r>
      <w:r>
        <w:rPr>
          <w:sz w:val="26"/>
        </w:rPr>
        <w:t>неделю в</w:t>
      </w:r>
      <w:r>
        <w:rPr>
          <w:spacing w:val="-1"/>
          <w:sz w:val="26"/>
        </w:rPr>
        <w:t xml:space="preserve"> </w:t>
      </w:r>
      <w:r>
        <w:rPr>
          <w:sz w:val="26"/>
        </w:rPr>
        <w:t>группах</w:t>
      </w:r>
      <w:r>
        <w:rPr>
          <w:spacing w:val="-1"/>
          <w:sz w:val="26"/>
        </w:rPr>
        <w:t xml:space="preserve"> </w:t>
      </w:r>
      <w:r>
        <w:rPr>
          <w:sz w:val="26"/>
        </w:rPr>
        <w:t>общеразвивающей</w:t>
      </w:r>
      <w:r>
        <w:rPr>
          <w:spacing w:val="-1"/>
          <w:sz w:val="26"/>
        </w:rPr>
        <w:t xml:space="preserve"> </w:t>
      </w:r>
      <w:r>
        <w:rPr>
          <w:sz w:val="26"/>
        </w:rPr>
        <w:t>направленности 16,</w:t>
      </w:r>
      <w:r>
        <w:rPr>
          <w:spacing w:val="-1"/>
          <w:sz w:val="26"/>
        </w:rPr>
        <w:t xml:space="preserve"> </w:t>
      </w:r>
      <w:r>
        <w:rPr>
          <w:sz w:val="26"/>
        </w:rPr>
        <w:t>по 3</w:t>
      </w:r>
      <w:r>
        <w:rPr>
          <w:spacing w:val="-1"/>
          <w:sz w:val="26"/>
        </w:rPr>
        <w:t xml:space="preserve"> </w:t>
      </w:r>
      <w:r>
        <w:rPr>
          <w:sz w:val="26"/>
        </w:rPr>
        <w:t>занятия в</w:t>
      </w:r>
      <w:r>
        <w:rPr>
          <w:spacing w:val="-1"/>
          <w:sz w:val="26"/>
        </w:rPr>
        <w:t xml:space="preserve"> </w:t>
      </w:r>
      <w:r>
        <w:rPr>
          <w:sz w:val="26"/>
        </w:rPr>
        <w:t>день. В</w:t>
      </w:r>
      <w:r>
        <w:rPr>
          <w:spacing w:val="-1"/>
          <w:sz w:val="26"/>
        </w:rPr>
        <w:t xml:space="preserve"> </w:t>
      </w:r>
      <w:r>
        <w:rPr>
          <w:sz w:val="26"/>
        </w:rPr>
        <w:t>среду</w:t>
      </w:r>
      <w:r>
        <w:rPr>
          <w:spacing w:val="-6"/>
          <w:sz w:val="26"/>
        </w:rPr>
        <w:t xml:space="preserve"> </w:t>
      </w:r>
      <w:r>
        <w:rPr>
          <w:sz w:val="26"/>
        </w:rPr>
        <w:t>возможно проведение</w:t>
      </w:r>
      <w:r>
        <w:rPr>
          <w:spacing w:val="-3"/>
          <w:sz w:val="26"/>
        </w:rPr>
        <w:t xml:space="preserve"> </w:t>
      </w:r>
      <w:r>
        <w:rPr>
          <w:sz w:val="26"/>
        </w:rPr>
        <w:t>4</w:t>
      </w:r>
      <w:r>
        <w:rPr>
          <w:spacing w:val="-3"/>
          <w:sz w:val="26"/>
        </w:rPr>
        <w:t xml:space="preserve"> </w:t>
      </w:r>
      <w:r>
        <w:rPr>
          <w:sz w:val="26"/>
        </w:rPr>
        <w:t>занятий,</w:t>
      </w:r>
      <w:r>
        <w:rPr>
          <w:spacing w:val="-3"/>
          <w:sz w:val="26"/>
        </w:rPr>
        <w:t xml:space="preserve"> </w:t>
      </w:r>
      <w:r>
        <w:rPr>
          <w:sz w:val="26"/>
        </w:rPr>
        <w:t>одно</w:t>
      </w:r>
      <w:r>
        <w:rPr>
          <w:spacing w:val="-3"/>
          <w:sz w:val="26"/>
        </w:rPr>
        <w:t xml:space="preserve"> </w:t>
      </w:r>
      <w:r>
        <w:rPr>
          <w:sz w:val="26"/>
        </w:rPr>
        <w:t>из</w:t>
      </w:r>
      <w:r>
        <w:rPr>
          <w:spacing w:val="-3"/>
          <w:sz w:val="26"/>
        </w:rPr>
        <w:t xml:space="preserve"> </w:t>
      </w:r>
      <w:r>
        <w:rPr>
          <w:sz w:val="26"/>
        </w:rPr>
        <w:t>которых</w:t>
      </w:r>
      <w:r>
        <w:rPr>
          <w:spacing w:val="-3"/>
          <w:sz w:val="26"/>
        </w:rPr>
        <w:t xml:space="preserve"> </w:t>
      </w:r>
      <w:r>
        <w:rPr>
          <w:sz w:val="26"/>
        </w:rPr>
        <w:t>связно</w:t>
      </w:r>
      <w:r>
        <w:rPr>
          <w:spacing w:val="-3"/>
          <w:sz w:val="26"/>
        </w:rPr>
        <w:t xml:space="preserve"> </w:t>
      </w:r>
      <w:r>
        <w:rPr>
          <w:sz w:val="26"/>
        </w:rPr>
        <w:t>с</w:t>
      </w:r>
      <w:r>
        <w:rPr>
          <w:spacing w:val="-3"/>
          <w:sz w:val="26"/>
        </w:rPr>
        <w:t xml:space="preserve"> </w:t>
      </w:r>
      <w:r>
        <w:rPr>
          <w:sz w:val="26"/>
        </w:rPr>
        <w:t>двигательной</w:t>
      </w:r>
      <w:r>
        <w:rPr>
          <w:spacing w:val="-3"/>
          <w:sz w:val="26"/>
        </w:rPr>
        <w:t xml:space="preserve"> </w:t>
      </w:r>
      <w:r>
        <w:rPr>
          <w:sz w:val="26"/>
        </w:rPr>
        <w:t>активностью</w:t>
      </w:r>
      <w:r>
        <w:rPr>
          <w:spacing w:val="-1"/>
          <w:sz w:val="26"/>
        </w:rPr>
        <w:t xml:space="preserve"> </w:t>
      </w:r>
      <w:r>
        <w:rPr>
          <w:sz w:val="26"/>
        </w:rPr>
        <w:t>(физкультура</w:t>
      </w:r>
      <w:r>
        <w:rPr>
          <w:spacing w:val="-1"/>
          <w:sz w:val="26"/>
        </w:rPr>
        <w:t xml:space="preserve"> </w:t>
      </w:r>
      <w:r>
        <w:rPr>
          <w:sz w:val="26"/>
        </w:rPr>
        <w:t>на</w:t>
      </w:r>
      <w:r>
        <w:rPr>
          <w:spacing w:val="-3"/>
          <w:sz w:val="26"/>
        </w:rPr>
        <w:t xml:space="preserve"> </w:t>
      </w:r>
      <w:r>
        <w:rPr>
          <w:sz w:val="26"/>
        </w:rPr>
        <w:t>прогулке).</w:t>
      </w:r>
      <w:r>
        <w:rPr>
          <w:spacing w:val="-3"/>
          <w:sz w:val="26"/>
        </w:rPr>
        <w:t xml:space="preserve"> </w:t>
      </w:r>
      <w:r>
        <w:rPr>
          <w:sz w:val="26"/>
        </w:rPr>
        <w:t>Большинство</w:t>
      </w:r>
      <w:r>
        <w:rPr>
          <w:spacing w:val="-3"/>
          <w:sz w:val="26"/>
        </w:rPr>
        <w:t xml:space="preserve"> </w:t>
      </w:r>
      <w:r>
        <w:rPr>
          <w:sz w:val="26"/>
        </w:rPr>
        <w:t>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30 минут</w:t>
      </w:r>
    </w:p>
    <w:p w14:paraId="1ACF1DCD">
      <w:pPr>
        <w:spacing w:after="0"/>
        <w:jc w:val="left"/>
        <w:rPr>
          <w:sz w:val="26"/>
        </w:rPr>
        <w:sectPr>
          <w:headerReference r:id="rId413" w:type="default"/>
          <w:footerReference r:id="rId414" w:type="default"/>
          <w:pgSz w:w="16840" w:h="11910" w:orient="landscape"/>
          <w:pgMar w:top="1400" w:right="708" w:bottom="1700" w:left="708" w:header="965" w:footer="1516" w:gutter="0"/>
          <w:cols w:space="720" w:num="1"/>
        </w:sectPr>
      </w:pPr>
    </w:p>
    <w:p w14:paraId="3871BBD0">
      <w:pPr>
        <w:pStyle w:val="2"/>
        <w:numPr>
          <w:ilvl w:val="1"/>
          <w:numId w:val="137"/>
        </w:numPr>
        <w:tabs>
          <w:tab w:val="left" w:pos="807"/>
        </w:tabs>
        <w:spacing w:before="85" w:after="0" w:line="240" w:lineRule="auto"/>
        <w:ind w:left="807" w:right="0" w:hanging="491"/>
        <w:jc w:val="left"/>
      </w:pPr>
      <w:r>
        <w:t>Календарный</w:t>
      </w:r>
      <w:r>
        <w:rPr>
          <w:spacing w:val="-16"/>
        </w:rPr>
        <w:t xml:space="preserve"> </w:t>
      </w:r>
      <w:r>
        <w:t>план</w:t>
      </w:r>
      <w:r>
        <w:rPr>
          <w:spacing w:val="-15"/>
        </w:rPr>
        <w:t xml:space="preserve"> </w:t>
      </w:r>
      <w:r>
        <w:t>воспитательной</w:t>
      </w:r>
      <w:r>
        <w:rPr>
          <w:spacing w:val="-15"/>
        </w:rPr>
        <w:t xml:space="preserve"> </w:t>
      </w:r>
      <w:r>
        <w:rPr>
          <w:spacing w:val="-2"/>
        </w:rPr>
        <w:t>работы</w:t>
      </w:r>
    </w:p>
    <w:p w14:paraId="788D7C00">
      <w:pPr>
        <w:pStyle w:val="8"/>
        <w:spacing w:before="39"/>
        <w:ind w:left="0"/>
        <w:jc w:val="left"/>
        <w:rPr>
          <w:b/>
          <w:sz w:val="28"/>
        </w:rPr>
      </w:pPr>
    </w:p>
    <w:p w14:paraId="615CC389">
      <w:pPr>
        <w:pStyle w:val="4"/>
        <w:ind w:left="192" w:right="182"/>
        <w:jc w:val="center"/>
      </w:pPr>
      <w:r>
        <w:t>Пояснительная</w:t>
      </w:r>
      <w:r>
        <w:rPr>
          <w:spacing w:val="-5"/>
        </w:rPr>
        <w:t xml:space="preserve"> </w:t>
      </w:r>
      <w:r>
        <w:rPr>
          <w:spacing w:val="-2"/>
        </w:rPr>
        <w:t>записка</w:t>
      </w:r>
    </w:p>
    <w:p w14:paraId="270968C7">
      <w:pPr>
        <w:pStyle w:val="8"/>
        <w:spacing w:before="238"/>
        <w:ind w:left="140" w:right="126" w:firstLine="708"/>
      </w:pPr>
      <w:r>
        <w:rPr>
          <w:b/>
        </w:rPr>
        <w:t xml:space="preserve">Календарный план воспитательной работы </w:t>
      </w:r>
      <w:r>
        <w:t>составлен на основе рабочей</w:t>
      </w:r>
      <w:r>
        <w:rPr>
          <w:spacing w:val="40"/>
        </w:rPr>
        <w:t xml:space="preserve"> </w:t>
      </w:r>
      <w:r>
        <w:t>программы воспитания МКОУ Плотниковская СШ (дошкольная группа). Календарный план является обязательным компонентом организационного раздела ОП ДО (</w:t>
      </w:r>
      <w:r>
        <w:fldChar w:fldCharType="begin"/>
      </w:r>
      <w:r>
        <w:instrText xml:space="preserve"> HYPERLINK "https://1metodist.ru/%23/document/97/503026/dfasutid2q/" \h </w:instrText>
      </w:r>
      <w:r>
        <w:fldChar w:fldCharType="separate"/>
      </w:r>
      <w:r>
        <w:rPr>
          <w:u w:val="single"/>
        </w:rPr>
        <w:t>п. 29.2.2 ФОП ДО</w:t>
      </w:r>
      <w:r>
        <w:rPr>
          <w:u w:val="single"/>
        </w:rPr>
        <w:fldChar w:fldCharType="end"/>
      </w:r>
      <w:r>
        <w:t>).</w:t>
      </w:r>
    </w:p>
    <w:p w14:paraId="59720490">
      <w:pPr>
        <w:pStyle w:val="8"/>
        <w:spacing w:before="5" w:line="237" w:lineRule="auto"/>
        <w:ind w:left="140" w:right="143" w:firstLine="708"/>
      </w:pPr>
      <w:r>
        <w:t>Перечень запланированных мероприятий в календарном плане воспитательной работы, в течение года может изменяться и дополняться.</w:t>
      </w:r>
    </w:p>
    <w:p w14:paraId="329B384D">
      <w:pPr>
        <w:pStyle w:val="8"/>
        <w:spacing w:before="8" w:line="235" w:lineRule="auto"/>
        <w:ind w:left="140" w:right="145" w:firstLine="708"/>
      </w:pPr>
      <w:r>
        <w:t>Примерный план воспитательной работы строится на основе базовых ценностей по следующим этапам:</w:t>
      </w:r>
    </w:p>
    <w:p w14:paraId="77577768">
      <w:pPr>
        <w:pStyle w:val="11"/>
        <w:numPr>
          <w:ilvl w:val="0"/>
          <w:numId w:val="157"/>
        </w:numPr>
        <w:tabs>
          <w:tab w:val="left" w:pos="322"/>
        </w:tabs>
        <w:spacing w:before="8" w:after="0" w:line="237" w:lineRule="auto"/>
        <w:ind w:left="140" w:right="139" w:firstLine="0"/>
        <w:jc w:val="left"/>
        <w:rPr>
          <w:sz w:val="24"/>
        </w:rPr>
      </w:pPr>
      <w:r>
        <w:rPr>
          <w:sz w:val="24"/>
        </w:rPr>
        <w:t>погружение-знакомство,</w:t>
      </w:r>
      <w:r>
        <w:rPr>
          <w:spacing w:val="80"/>
          <w:sz w:val="24"/>
        </w:rPr>
        <w:t xml:space="preserve"> </w:t>
      </w:r>
      <w:r>
        <w:rPr>
          <w:sz w:val="24"/>
        </w:rPr>
        <w:t>которое</w:t>
      </w:r>
      <w:r>
        <w:rPr>
          <w:spacing w:val="40"/>
          <w:sz w:val="24"/>
        </w:rPr>
        <w:t xml:space="preserve"> </w:t>
      </w:r>
      <w:r>
        <w:rPr>
          <w:sz w:val="24"/>
        </w:rPr>
        <w:t>реализуется</w:t>
      </w:r>
      <w:r>
        <w:rPr>
          <w:spacing w:val="80"/>
          <w:sz w:val="24"/>
        </w:rPr>
        <w:t xml:space="preserve"> </w:t>
      </w:r>
      <w:r>
        <w:rPr>
          <w:sz w:val="24"/>
        </w:rPr>
        <w:t>в</w:t>
      </w:r>
      <w:r>
        <w:rPr>
          <w:spacing w:val="40"/>
          <w:sz w:val="24"/>
        </w:rPr>
        <w:t xml:space="preserve"> </w:t>
      </w:r>
      <w:r>
        <w:rPr>
          <w:sz w:val="24"/>
        </w:rPr>
        <w:t>различных</w:t>
      </w:r>
      <w:r>
        <w:rPr>
          <w:spacing w:val="80"/>
          <w:sz w:val="24"/>
        </w:rPr>
        <w:t xml:space="preserve"> </w:t>
      </w:r>
      <w:r>
        <w:rPr>
          <w:sz w:val="24"/>
        </w:rPr>
        <w:t>формах</w:t>
      </w:r>
      <w:r>
        <w:rPr>
          <w:spacing w:val="80"/>
          <w:sz w:val="24"/>
        </w:rPr>
        <w:t xml:space="preserve"> </w:t>
      </w:r>
      <w:r>
        <w:rPr>
          <w:sz w:val="24"/>
        </w:rPr>
        <w:t>(чтение,</w:t>
      </w:r>
      <w:r>
        <w:rPr>
          <w:spacing w:val="80"/>
          <w:sz w:val="24"/>
        </w:rPr>
        <w:t xml:space="preserve"> </w:t>
      </w:r>
      <w:r>
        <w:rPr>
          <w:sz w:val="24"/>
        </w:rPr>
        <w:t>просмотр, экскурсии и пр.);</w:t>
      </w:r>
    </w:p>
    <w:p w14:paraId="2EB4C3BD">
      <w:pPr>
        <w:pStyle w:val="11"/>
        <w:numPr>
          <w:ilvl w:val="0"/>
          <w:numId w:val="157"/>
        </w:numPr>
        <w:tabs>
          <w:tab w:val="left" w:pos="322"/>
        </w:tabs>
        <w:spacing w:before="7" w:after="0" w:line="275" w:lineRule="exact"/>
        <w:ind w:left="322" w:right="0" w:hanging="182"/>
        <w:jc w:val="left"/>
        <w:rPr>
          <w:sz w:val="24"/>
        </w:rPr>
      </w:pPr>
      <w:r>
        <w:rPr>
          <w:sz w:val="24"/>
        </w:rPr>
        <w:t>разработка</w:t>
      </w:r>
      <w:r>
        <w:rPr>
          <w:spacing w:val="-11"/>
          <w:sz w:val="24"/>
        </w:rPr>
        <w:t xml:space="preserve"> </w:t>
      </w:r>
      <w:r>
        <w:rPr>
          <w:sz w:val="24"/>
        </w:rPr>
        <w:t>коллективного</w:t>
      </w:r>
      <w:r>
        <w:rPr>
          <w:spacing w:val="-5"/>
          <w:sz w:val="24"/>
        </w:rPr>
        <w:t xml:space="preserve"> </w:t>
      </w:r>
      <w:r>
        <w:rPr>
          <w:sz w:val="24"/>
        </w:rPr>
        <w:t>проекта,</w:t>
      </w:r>
      <w:r>
        <w:rPr>
          <w:spacing w:val="-9"/>
          <w:sz w:val="24"/>
        </w:rPr>
        <w:t xml:space="preserve"> </w:t>
      </w:r>
      <w:r>
        <w:rPr>
          <w:sz w:val="24"/>
        </w:rPr>
        <w:t>в</w:t>
      </w:r>
      <w:r>
        <w:rPr>
          <w:spacing w:val="-6"/>
          <w:sz w:val="24"/>
        </w:rPr>
        <w:t xml:space="preserve"> </w:t>
      </w:r>
      <w:r>
        <w:rPr>
          <w:sz w:val="24"/>
        </w:rPr>
        <w:t>рамках</w:t>
      </w:r>
      <w:r>
        <w:rPr>
          <w:spacing w:val="-8"/>
          <w:sz w:val="24"/>
        </w:rPr>
        <w:t xml:space="preserve"> </w:t>
      </w:r>
      <w:r>
        <w:rPr>
          <w:sz w:val="24"/>
        </w:rPr>
        <w:t>которого</w:t>
      </w:r>
      <w:r>
        <w:rPr>
          <w:spacing w:val="-4"/>
          <w:sz w:val="24"/>
        </w:rPr>
        <w:t xml:space="preserve"> </w:t>
      </w:r>
      <w:r>
        <w:rPr>
          <w:sz w:val="24"/>
        </w:rPr>
        <w:t>создаются</w:t>
      </w:r>
      <w:r>
        <w:rPr>
          <w:spacing w:val="-8"/>
          <w:sz w:val="24"/>
        </w:rPr>
        <w:t xml:space="preserve"> </w:t>
      </w:r>
      <w:r>
        <w:rPr>
          <w:sz w:val="24"/>
        </w:rPr>
        <w:t>творческие</w:t>
      </w:r>
      <w:r>
        <w:rPr>
          <w:spacing w:val="-7"/>
          <w:sz w:val="24"/>
        </w:rPr>
        <w:t xml:space="preserve"> </w:t>
      </w:r>
      <w:r>
        <w:rPr>
          <w:spacing w:val="-2"/>
          <w:sz w:val="24"/>
        </w:rPr>
        <w:t>продукты;</w:t>
      </w:r>
    </w:p>
    <w:p w14:paraId="126D0251">
      <w:pPr>
        <w:pStyle w:val="11"/>
        <w:numPr>
          <w:ilvl w:val="0"/>
          <w:numId w:val="157"/>
        </w:numPr>
        <w:tabs>
          <w:tab w:val="left" w:pos="318"/>
        </w:tabs>
        <w:spacing w:before="0" w:after="0" w:line="275" w:lineRule="exact"/>
        <w:ind w:left="318" w:right="0" w:hanging="178"/>
        <w:jc w:val="left"/>
        <w:rPr>
          <w:sz w:val="24"/>
        </w:rPr>
      </w:pPr>
      <w:r>
        <w:rPr>
          <w:sz w:val="24"/>
        </w:rPr>
        <w:t>организация</w:t>
      </w:r>
      <w:r>
        <w:rPr>
          <w:spacing w:val="-7"/>
          <w:sz w:val="24"/>
        </w:rPr>
        <w:t xml:space="preserve"> </w:t>
      </w:r>
      <w:r>
        <w:rPr>
          <w:sz w:val="24"/>
        </w:rPr>
        <w:t>события,</w:t>
      </w:r>
      <w:r>
        <w:rPr>
          <w:spacing w:val="-8"/>
          <w:sz w:val="24"/>
        </w:rPr>
        <w:t xml:space="preserve"> </w:t>
      </w:r>
      <w:r>
        <w:rPr>
          <w:sz w:val="24"/>
        </w:rPr>
        <w:t>в</w:t>
      </w:r>
      <w:r>
        <w:rPr>
          <w:spacing w:val="-3"/>
          <w:sz w:val="24"/>
        </w:rPr>
        <w:t xml:space="preserve"> </w:t>
      </w:r>
      <w:r>
        <w:rPr>
          <w:sz w:val="24"/>
        </w:rPr>
        <w:t>котором</w:t>
      </w:r>
      <w:r>
        <w:rPr>
          <w:spacing w:val="-8"/>
          <w:sz w:val="24"/>
        </w:rPr>
        <w:t xml:space="preserve"> </w:t>
      </w:r>
      <w:r>
        <w:rPr>
          <w:sz w:val="24"/>
        </w:rPr>
        <w:t>воплощается</w:t>
      </w:r>
      <w:r>
        <w:rPr>
          <w:spacing w:val="-9"/>
          <w:sz w:val="24"/>
        </w:rPr>
        <w:t xml:space="preserve"> </w:t>
      </w:r>
      <w:r>
        <w:rPr>
          <w:sz w:val="24"/>
        </w:rPr>
        <w:t>смысл</w:t>
      </w:r>
      <w:r>
        <w:rPr>
          <w:spacing w:val="-9"/>
          <w:sz w:val="24"/>
        </w:rPr>
        <w:t xml:space="preserve"> </w:t>
      </w:r>
      <w:r>
        <w:rPr>
          <w:spacing w:val="-2"/>
          <w:sz w:val="24"/>
        </w:rPr>
        <w:t>ценности.</w:t>
      </w:r>
    </w:p>
    <w:p w14:paraId="7092ED6A">
      <w:pPr>
        <w:pStyle w:val="8"/>
        <w:ind w:left="140" w:right="137" w:firstLine="708"/>
      </w:pPr>
      <w: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14:paraId="0D26A644">
      <w:pPr>
        <w:pStyle w:val="8"/>
        <w:ind w:left="140" w:right="145" w:firstLine="708"/>
      </w:pPr>
      <w: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14:paraId="6D0A0AFC">
      <w:pPr>
        <w:pStyle w:val="8"/>
        <w:spacing w:line="237" w:lineRule="auto"/>
        <w:ind w:left="140" w:right="143" w:firstLine="708"/>
      </w:pPr>
      <w:r>
        <w:t>События, формы и методы работы по реализации каждой ценности в пространстве воспитания могут быть интегративными. Например, одно и то же событие может быть посвящено нескольким ценностям одновременно.</w:t>
      </w:r>
    </w:p>
    <w:p w14:paraId="41012F09">
      <w:pPr>
        <w:pStyle w:val="8"/>
        <w:spacing w:before="3"/>
        <w:ind w:left="140" w:right="139" w:firstLine="708"/>
      </w:pPr>
      <w:r>
        <w:t>Каждый воспитатель 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w:t>
      </w:r>
    </w:p>
    <w:p w14:paraId="7360230B">
      <w:pPr>
        <w:pStyle w:val="8"/>
        <w:spacing w:before="1"/>
        <w:ind w:left="140" w:right="132" w:firstLine="708"/>
      </w:pPr>
      <w:r>
        <w:t>При организации воспитательного процесса необходимо обеспечить единство воспитательных, развивающих и обучающих целей и задач. Построение воспитательного процесса с помощью календарного плана дает возможность достичь планируемых результатов освоения рабочей программы воспитания.</w:t>
      </w:r>
    </w:p>
    <w:p w14:paraId="4A144D03">
      <w:pPr>
        <w:pStyle w:val="8"/>
        <w:ind w:left="140" w:right="124" w:firstLine="708"/>
      </w:pPr>
      <w:r>
        <w:t>Календарный план воспитательной работы отражает мероприятия, направленные на воспитание детей в сфере их личностного развития по каждому направлению рабочей программы воспитания, определяет целевую аудиторию и ответственных за организацию запланированных мероприятий. С целью обеспечения реализации основной образовательной программы и рабочей программы воспитания, календарный план воспитательной работы соответствует комплексно - тематическому планированию работы с воспитанниками и отражается в годовом плане работы.</w:t>
      </w:r>
    </w:p>
    <w:p w14:paraId="7C4C7E2E">
      <w:pPr>
        <w:pStyle w:val="8"/>
        <w:spacing w:before="3"/>
        <w:ind w:left="140" w:right="129" w:firstLine="708"/>
      </w:pPr>
      <w:r>
        <w:t>В связи с тем, что комплексно-тематическое планирование в</w:t>
      </w:r>
      <w:r>
        <w:rPr>
          <w:spacing w:val="40"/>
        </w:rPr>
        <w:t xml:space="preserve"> </w:t>
      </w:r>
      <w:r>
        <w:t>ОП</w:t>
      </w:r>
      <w:r>
        <w:rPr>
          <w:spacing w:val="40"/>
        </w:rPr>
        <w:t xml:space="preserve"> </w:t>
      </w:r>
      <w:r>
        <w:t>предусматривает разделение на периоды, то в календарном плане воспитательной работы отражаются мероприятия, обеспечивающие реализацию всех направлений рабочей программы воспитания, соответствующих тематике данного периода, учитывается возможность интеграции разных направлений рабочей программы воспитания в одном мероприятии.</w:t>
      </w:r>
    </w:p>
    <w:p w14:paraId="104C266D">
      <w:pPr>
        <w:pStyle w:val="8"/>
        <w:ind w:left="140" w:right="127" w:firstLine="708"/>
      </w:pPr>
      <w:r>
        <w:t>Ответственными за то или иное мероприятие будут являться как представители администрации, так и педагоги МКОУ Плотниковская СШ (дошкольная группа). Ответственные назначаются в соответствии с уровнем мероприятия:</w:t>
      </w:r>
    </w:p>
    <w:p w14:paraId="4F1F2E9E">
      <w:pPr>
        <w:pStyle w:val="8"/>
        <w:tabs>
          <w:tab w:val="left" w:pos="4456"/>
          <w:tab w:val="left" w:pos="6432"/>
        </w:tabs>
        <w:spacing w:line="275" w:lineRule="exact"/>
        <w:ind w:left="849"/>
      </w:pPr>
      <w:r>
        <w:t>Руководитель</w:t>
      </w:r>
      <w:r>
        <w:rPr>
          <w:spacing w:val="58"/>
        </w:rPr>
        <w:t xml:space="preserve">  </w:t>
      </w:r>
      <w:r>
        <w:rPr>
          <w:spacing w:val="-5"/>
        </w:rPr>
        <w:t>ДОУ</w:t>
      </w:r>
      <w:r>
        <w:tab/>
      </w:r>
      <w:r>
        <w:rPr>
          <w:spacing w:val="-10"/>
        </w:rPr>
        <w:t>–</w:t>
      </w:r>
      <w:r>
        <w:tab/>
      </w:r>
      <w:r>
        <w:rPr>
          <w:spacing w:val="-2"/>
        </w:rPr>
        <w:t>мероприятия,</w:t>
      </w:r>
    </w:p>
    <w:p w14:paraId="7A778D77">
      <w:pPr>
        <w:pStyle w:val="8"/>
        <w:tabs>
          <w:tab w:val="left" w:pos="4456"/>
          <w:tab w:val="left" w:pos="6432"/>
          <w:tab w:val="left" w:pos="8727"/>
        </w:tabs>
        <w:spacing w:line="275" w:lineRule="exact"/>
        <w:ind w:left="1780"/>
      </w:pPr>
      <w:r>
        <w:rPr>
          <w:spacing w:val="-2"/>
        </w:rPr>
        <w:t>предполагающие</w:t>
      </w:r>
      <w:r>
        <w:tab/>
      </w:r>
      <w:r>
        <w:rPr>
          <w:spacing w:val="-2"/>
        </w:rPr>
        <w:t>участие</w:t>
      </w:r>
      <w:r>
        <w:tab/>
      </w:r>
      <w:r>
        <w:rPr>
          <w:spacing w:val="-2"/>
        </w:rPr>
        <w:t>родителей</w:t>
      </w:r>
      <w:r>
        <w:tab/>
      </w:r>
      <w:r>
        <w:rPr>
          <w:spacing w:val="-2"/>
        </w:rPr>
        <w:t>(законных</w:t>
      </w:r>
    </w:p>
    <w:p w14:paraId="6F3FA4E5">
      <w:pPr>
        <w:pStyle w:val="8"/>
        <w:spacing w:after="0" w:line="275" w:lineRule="exact"/>
        <w:sectPr>
          <w:headerReference r:id="rId415" w:type="default"/>
          <w:footerReference r:id="rId416" w:type="default"/>
          <w:pgSz w:w="11920" w:h="16850"/>
          <w:pgMar w:top="1620" w:right="992" w:bottom="1700" w:left="992" w:header="974" w:footer="1512" w:gutter="0"/>
          <w:cols w:space="720" w:num="1"/>
        </w:sectPr>
      </w:pPr>
    </w:p>
    <w:p w14:paraId="072D3EA5">
      <w:pPr>
        <w:pStyle w:val="8"/>
        <w:spacing w:before="80"/>
        <w:ind w:left="140"/>
      </w:pPr>
      <w:r>
        <w:t>представителей)</w:t>
      </w:r>
      <w:r>
        <w:rPr>
          <w:spacing w:val="-6"/>
        </w:rPr>
        <w:t xml:space="preserve"> </w:t>
      </w:r>
      <w:r>
        <w:t>воспитанников,</w:t>
      </w:r>
      <w:r>
        <w:rPr>
          <w:spacing w:val="5"/>
        </w:rPr>
        <w:t xml:space="preserve"> </w:t>
      </w:r>
      <w:r>
        <w:t>социальных</w:t>
      </w:r>
      <w:r>
        <w:rPr>
          <w:spacing w:val="-11"/>
        </w:rPr>
        <w:t xml:space="preserve"> </w:t>
      </w:r>
      <w:r>
        <w:t>партнеров,</w:t>
      </w:r>
      <w:r>
        <w:rPr>
          <w:spacing w:val="-8"/>
        </w:rPr>
        <w:t xml:space="preserve"> </w:t>
      </w:r>
      <w:r>
        <w:t>приглашенных</w:t>
      </w:r>
      <w:r>
        <w:rPr>
          <w:spacing w:val="-2"/>
        </w:rPr>
        <w:t xml:space="preserve"> гостей;</w:t>
      </w:r>
    </w:p>
    <w:p w14:paraId="0E6E1CDD">
      <w:pPr>
        <w:pStyle w:val="8"/>
        <w:spacing w:before="2"/>
        <w:ind w:left="140" w:right="64" w:firstLine="708"/>
      </w:pPr>
      <w:r>
        <w:t>Воспитатель – мероприятия, предполагающие участие воспитанников и (или) их родителей (законных представителей) одной или нескольких возрастных групп; Ответственный по ПДД – мероприятия, мероприятия по профилактике детского дорожно – транспортного травматизма;</w:t>
      </w:r>
    </w:p>
    <w:p w14:paraId="20908A58">
      <w:pPr>
        <w:pStyle w:val="8"/>
        <w:ind w:left="140" w:right="126" w:firstLine="708"/>
      </w:pPr>
      <w:r>
        <w:t>Календарный план воспитательной работы включает воспитательные мероприятия в соответствии с федеральным календарным планом воспитательной работы (п 36 ФОП ДО). Календарный план воспитательной работы разрабатывается на один учебный год, и утверждается ежегодно на педагогическом совете как дополнение</w:t>
      </w:r>
      <w:r>
        <w:rPr>
          <w:spacing w:val="40"/>
        </w:rPr>
        <w:t xml:space="preserve"> </w:t>
      </w:r>
      <w:r>
        <w:t xml:space="preserve">в Рабочей программе </w:t>
      </w:r>
      <w:r>
        <w:rPr>
          <w:spacing w:val="-2"/>
        </w:rPr>
        <w:t>воспитания.</w:t>
      </w:r>
    </w:p>
    <w:p w14:paraId="793C02A3">
      <w:pPr>
        <w:pStyle w:val="8"/>
        <w:spacing w:after="0"/>
        <w:sectPr>
          <w:headerReference r:id="rId417" w:type="default"/>
          <w:footerReference r:id="rId418" w:type="default"/>
          <w:pgSz w:w="11920" w:h="16850"/>
          <w:pgMar w:top="1620" w:right="992" w:bottom="1720" w:left="992" w:header="974" w:footer="1528" w:gutter="0"/>
          <w:cols w:space="720" w:num="1"/>
        </w:sectPr>
      </w:pPr>
    </w:p>
    <w:p w14:paraId="4C8AC262">
      <w:pPr>
        <w:pStyle w:val="8"/>
        <w:spacing w:before="4"/>
        <w:ind w:left="0"/>
        <w:jc w:val="left"/>
        <w:rPr>
          <w:sz w:val="17"/>
        </w:rPr>
      </w:pPr>
    </w:p>
    <w:p w14:paraId="5312EE86">
      <w:pPr>
        <w:pStyle w:val="8"/>
        <w:spacing w:after="0"/>
        <w:jc w:val="left"/>
        <w:rPr>
          <w:sz w:val="17"/>
        </w:rPr>
        <w:sectPr>
          <w:headerReference r:id="rId419" w:type="default"/>
          <w:footerReference r:id="rId420" w:type="default"/>
          <w:pgSz w:w="11920" w:h="16850"/>
          <w:pgMar w:top="1620" w:right="992" w:bottom="1720" w:left="992" w:header="974" w:footer="1528" w:gutter="0"/>
          <w:cols w:space="720" w:num="1"/>
        </w:sectPr>
      </w:pPr>
    </w:p>
    <w:p w14:paraId="6252D960">
      <w:pPr>
        <w:pStyle w:val="8"/>
        <w:spacing w:before="3"/>
        <w:ind w:left="0"/>
        <w:jc w:val="left"/>
        <w:rPr>
          <w:sz w:val="4"/>
        </w:rPr>
      </w:pPr>
    </w:p>
    <w:tbl>
      <w:tblPr>
        <w:tblStyle w:val="7"/>
        <w:tblW w:w="0" w:type="auto"/>
        <w:tblInd w:w="1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7"/>
        <w:gridCol w:w="3438"/>
        <w:gridCol w:w="3546"/>
      </w:tblGrid>
      <w:tr w14:paraId="42B1B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2132" w:type="dxa"/>
            <w:shd w:val="clear" w:color="auto" w:fill="DBE3EF"/>
          </w:tcPr>
          <w:p w14:paraId="71938B2E">
            <w:pPr>
              <w:pStyle w:val="12"/>
              <w:spacing w:before="87"/>
              <w:ind w:left="614" w:right="323" w:hanging="269"/>
              <w:rPr>
                <w:b/>
                <w:sz w:val="22"/>
              </w:rPr>
            </w:pPr>
            <w:r>
              <w:rPr>
                <w:b/>
                <w:sz w:val="22"/>
              </w:rPr>
              <w:t>Направление</w:t>
            </w:r>
            <w:r>
              <w:rPr>
                <w:b/>
                <w:spacing w:val="-14"/>
                <w:sz w:val="22"/>
              </w:rPr>
              <w:t xml:space="preserve"> </w:t>
            </w:r>
            <w:r>
              <w:rPr>
                <w:b/>
                <w:sz w:val="22"/>
              </w:rPr>
              <w:t xml:space="preserve">\ </w:t>
            </w:r>
            <w:r>
              <w:rPr>
                <w:b/>
                <w:spacing w:val="-2"/>
                <w:sz w:val="22"/>
              </w:rPr>
              <w:t>ценность</w:t>
            </w:r>
          </w:p>
        </w:tc>
        <w:tc>
          <w:tcPr>
            <w:tcW w:w="2266" w:type="dxa"/>
            <w:shd w:val="clear" w:color="auto" w:fill="DBE3EF"/>
          </w:tcPr>
          <w:p w14:paraId="24CFDA3F">
            <w:pPr>
              <w:pStyle w:val="12"/>
              <w:spacing w:before="87"/>
              <w:ind w:left="93"/>
              <w:rPr>
                <w:b/>
                <w:sz w:val="22"/>
              </w:rPr>
            </w:pPr>
            <w:r>
              <w:rPr>
                <w:b/>
                <w:spacing w:val="-2"/>
                <w:sz w:val="22"/>
              </w:rPr>
              <w:t>Дата\событие</w:t>
            </w:r>
          </w:p>
        </w:tc>
        <w:tc>
          <w:tcPr>
            <w:tcW w:w="4257" w:type="dxa"/>
            <w:shd w:val="clear" w:color="auto" w:fill="DBE3EF"/>
          </w:tcPr>
          <w:p w14:paraId="7268F160">
            <w:pPr>
              <w:pStyle w:val="12"/>
              <w:spacing w:before="87"/>
              <w:ind w:left="570"/>
              <w:rPr>
                <w:b/>
                <w:sz w:val="22"/>
              </w:rPr>
            </w:pPr>
            <w:r>
              <w:rPr>
                <w:b/>
                <w:sz w:val="22"/>
              </w:rPr>
              <w:t>Примерное</w:t>
            </w:r>
            <w:r>
              <w:rPr>
                <w:b/>
                <w:spacing w:val="-12"/>
                <w:sz w:val="22"/>
              </w:rPr>
              <w:t xml:space="preserve"> </w:t>
            </w:r>
            <w:r>
              <w:rPr>
                <w:b/>
                <w:sz w:val="22"/>
              </w:rPr>
              <w:t>содержание</w:t>
            </w:r>
            <w:r>
              <w:rPr>
                <w:b/>
                <w:spacing w:val="-8"/>
                <w:sz w:val="22"/>
              </w:rPr>
              <w:t xml:space="preserve"> </w:t>
            </w:r>
            <w:r>
              <w:rPr>
                <w:b/>
                <w:spacing w:val="-2"/>
                <w:sz w:val="22"/>
              </w:rPr>
              <w:t>работы</w:t>
            </w:r>
          </w:p>
        </w:tc>
        <w:tc>
          <w:tcPr>
            <w:tcW w:w="3438" w:type="dxa"/>
            <w:shd w:val="clear" w:color="auto" w:fill="DBE3EF"/>
          </w:tcPr>
          <w:p w14:paraId="0FDC5E8A">
            <w:pPr>
              <w:pStyle w:val="12"/>
              <w:spacing w:before="31" w:line="290" w:lineRule="atLeast"/>
              <w:ind w:left="535" w:firstLine="43"/>
              <w:rPr>
                <w:b/>
                <w:sz w:val="22"/>
              </w:rPr>
            </w:pPr>
            <w:r>
              <w:rPr>
                <w:b/>
                <w:sz w:val="22"/>
              </w:rPr>
              <w:t>Итоговое мероприятие Возраст</w:t>
            </w:r>
            <w:r>
              <w:rPr>
                <w:b/>
                <w:spacing w:val="-6"/>
                <w:sz w:val="22"/>
              </w:rPr>
              <w:t xml:space="preserve"> </w:t>
            </w:r>
            <w:r>
              <w:rPr>
                <w:b/>
                <w:spacing w:val="-2"/>
                <w:sz w:val="22"/>
              </w:rPr>
              <w:t>воспитанников</w:t>
            </w:r>
          </w:p>
        </w:tc>
        <w:tc>
          <w:tcPr>
            <w:tcW w:w="3546" w:type="dxa"/>
            <w:shd w:val="clear" w:color="auto" w:fill="DBE3EF"/>
          </w:tcPr>
          <w:p w14:paraId="1CD99442">
            <w:pPr>
              <w:pStyle w:val="12"/>
              <w:spacing w:before="87"/>
              <w:ind w:left="230" w:firstLine="499"/>
              <w:rPr>
                <w:b/>
                <w:sz w:val="22"/>
              </w:rPr>
            </w:pPr>
            <w:r>
              <w:rPr>
                <w:b/>
                <w:sz w:val="22"/>
              </w:rPr>
              <w:t xml:space="preserve">Работа с родителями </w:t>
            </w:r>
            <w:r>
              <w:rPr>
                <w:b/>
                <w:spacing w:val="-2"/>
                <w:sz w:val="22"/>
              </w:rPr>
              <w:t>(законными</w:t>
            </w:r>
            <w:r>
              <w:rPr>
                <w:b/>
                <w:spacing w:val="-6"/>
                <w:sz w:val="22"/>
              </w:rPr>
              <w:t xml:space="preserve"> </w:t>
            </w:r>
            <w:r>
              <w:rPr>
                <w:b/>
                <w:spacing w:val="-2"/>
                <w:sz w:val="22"/>
              </w:rPr>
              <w:t>представителями)</w:t>
            </w:r>
          </w:p>
        </w:tc>
      </w:tr>
      <w:tr w14:paraId="4039B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5639" w:type="dxa"/>
            <w:gridSpan w:val="5"/>
            <w:shd w:val="clear" w:color="auto" w:fill="DBE3EF"/>
          </w:tcPr>
          <w:p w14:paraId="23833B5E">
            <w:pPr>
              <w:pStyle w:val="12"/>
              <w:spacing w:before="87" w:line="233" w:lineRule="exact"/>
              <w:ind w:left="-1" w:right="350"/>
              <w:jc w:val="center"/>
              <w:rPr>
                <w:b/>
                <w:sz w:val="22"/>
              </w:rPr>
            </w:pPr>
            <w:r>
              <w:rPr>
                <w:b/>
                <w:spacing w:val="-2"/>
                <w:sz w:val="22"/>
              </w:rPr>
              <w:t>сентябрь</w:t>
            </w:r>
          </w:p>
        </w:tc>
      </w:tr>
      <w:tr w14:paraId="699BC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4" w:hRule="atLeast"/>
        </w:trPr>
        <w:tc>
          <w:tcPr>
            <w:tcW w:w="2132" w:type="dxa"/>
          </w:tcPr>
          <w:p w14:paraId="6A27EED4">
            <w:pPr>
              <w:pStyle w:val="12"/>
              <w:rPr>
                <w:sz w:val="20"/>
              </w:rPr>
            </w:pPr>
          </w:p>
          <w:p w14:paraId="434E9986">
            <w:pPr>
              <w:pStyle w:val="12"/>
              <w:rPr>
                <w:sz w:val="20"/>
              </w:rPr>
            </w:pPr>
          </w:p>
          <w:p w14:paraId="0AB7F3C1">
            <w:pPr>
              <w:pStyle w:val="12"/>
              <w:rPr>
                <w:sz w:val="20"/>
              </w:rPr>
            </w:pPr>
          </w:p>
          <w:p w14:paraId="1C5476E0">
            <w:pPr>
              <w:pStyle w:val="12"/>
              <w:spacing w:before="215"/>
              <w:rPr>
                <w:sz w:val="20"/>
              </w:rPr>
            </w:pPr>
          </w:p>
          <w:p w14:paraId="69A0C4A5">
            <w:pPr>
              <w:pStyle w:val="12"/>
              <w:ind w:left="508" w:right="323" w:hanging="192"/>
              <w:rPr>
                <w:sz w:val="20"/>
              </w:rPr>
            </w:pPr>
            <w:r>
              <w:rPr>
                <w:spacing w:val="-2"/>
                <w:sz w:val="20"/>
              </w:rPr>
              <w:t>Познавательное Социальное</w:t>
            </w:r>
          </w:p>
        </w:tc>
        <w:tc>
          <w:tcPr>
            <w:tcW w:w="2266" w:type="dxa"/>
            <w:shd w:val="clear" w:color="auto" w:fill="F0DBDB"/>
          </w:tcPr>
          <w:p w14:paraId="0769812A">
            <w:pPr>
              <w:pStyle w:val="12"/>
              <w:spacing w:before="101"/>
              <w:ind w:left="608"/>
              <w:rPr>
                <w:sz w:val="20"/>
              </w:rPr>
            </w:pPr>
            <w:r>
              <w:rPr>
                <w:sz w:val="20"/>
              </w:rPr>
              <w:t>1</w:t>
            </w:r>
            <w:r>
              <w:rPr>
                <w:spacing w:val="53"/>
                <w:sz w:val="20"/>
              </w:rPr>
              <w:t xml:space="preserve"> </w:t>
            </w:r>
            <w:r>
              <w:rPr>
                <w:spacing w:val="-2"/>
                <w:sz w:val="20"/>
              </w:rPr>
              <w:t>сентября</w:t>
            </w:r>
          </w:p>
          <w:p w14:paraId="2A634950">
            <w:pPr>
              <w:pStyle w:val="12"/>
              <w:rPr>
                <w:sz w:val="20"/>
              </w:rPr>
            </w:pPr>
          </w:p>
          <w:p w14:paraId="476F4DEB">
            <w:pPr>
              <w:pStyle w:val="12"/>
              <w:spacing w:before="102"/>
              <w:rPr>
                <w:sz w:val="20"/>
              </w:rPr>
            </w:pPr>
          </w:p>
          <w:p w14:paraId="31EEEEA9">
            <w:pPr>
              <w:pStyle w:val="12"/>
              <w:ind w:left="508"/>
              <w:rPr>
                <w:b/>
                <w:sz w:val="20"/>
              </w:rPr>
            </w:pPr>
            <w:r>
              <w:rPr>
                <w:b/>
                <w:sz w:val="20"/>
              </w:rPr>
              <w:t>День</w:t>
            </w:r>
            <w:r>
              <w:rPr>
                <w:b/>
                <w:spacing w:val="-4"/>
                <w:sz w:val="20"/>
              </w:rPr>
              <w:t xml:space="preserve"> </w:t>
            </w:r>
            <w:r>
              <w:rPr>
                <w:b/>
                <w:spacing w:val="-2"/>
                <w:sz w:val="20"/>
              </w:rPr>
              <w:t>знаний</w:t>
            </w:r>
          </w:p>
        </w:tc>
        <w:tc>
          <w:tcPr>
            <w:tcW w:w="4257" w:type="dxa"/>
          </w:tcPr>
          <w:p w14:paraId="07EFD4BB">
            <w:pPr>
              <w:pStyle w:val="12"/>
              <w:spacing w:before="83" w:line="237" w:lineRule="auto"/>
              <w:ind w:left="104" w:right="266"/>
              <w:rPr>
                <w:sz w:val="20"/>
              </w:rPr>
            </w:pPr>
            <w:r>
              <w:rPr>
                <w:sz w:val="20"/>
              </w:rPr>
              <w:t>Организация</w:t>
            </w:r>
            <w:r>
              <w:rPr>
                <w:spacing w:val="-13"/>
                <w:sz w:val="20"/>
              </w:rPr>
              <w:t xml:space="preserve"> </w:t>
            </w:r>
            <w:r>
              <w:rPr>
                <w:sz w:val="20"/>
              </w:rPr>
              <w:t>культурных</w:t>
            </w:r>
            <w:r>
              <w:rPr>
                <w:spacing w:val="-12"/>
                <w:sz w:val="20"/>
              </w:rPr>
              <w:t xml:space="preserve"> </w:t>
            </w:r>
            <w:r>
              <w:rPr>
                <w:sz w:val="20"/>
              </w:rPr>
              <w:t>практик</w:t>
            </w:r>
            <w:r>
              <w:rPr>
                <w:spacing w:val="-13"/>
                <w:sz w:val="20"/>
              </w:rPr>
              <w:t xml:space="preserve"> </w:t>
            </w:r>
            <w:r>
              <w:rPr>
                <w:sz w:val="20"/>
              </w:rPr>
              <w:t>врежиме дня(в соответствии с возрастом детей) Чтение по теме: «Правила поведения в детском саду» (Правила поведения для воспитанных детей).</w:t>
            </w:r>
          </w:p>
          <w:p w14:paraId="26DDA4C8">
            <w:pPr>
              <w:pStyle w:val="12"/>
              <w:spacing w:before="94" w:line="273" w:lineRule="auto"/>
              <w:ind w:left="104"/>
              <w:rPr>
                <w:sz w:val="20"/>
              </w:rPr>
            </w:pPr>
            <w:r>
              <w:rPr>
                <w:sz w:val="20"/>
              </w:rPr>
              <w:t>Чтение</w:t>
            </w:r>
            <w:r>
              <w:rPr>
                <w:spacing w:val="-7"/>
                <w:sz w:val="20"/>
              </w:rPr>
              <w:t xml:space="preserve"> </w:t>
            </w:r>
            <w:r>
              <w:rPr>
                <w:sz w:val="20"/>
              </w:rPr>
              <w:t>рассказа</w:t>
            </w:r>
            <w:r>
              <w:rPr>
                <w:spacing w:val="-7"/>
                <w:sz w:val="20"/>
              </w:rPr>
              <w:t xml:space="preserve"> </w:t>
            </w:r>
            <w:r>
              <w:rPr>
                <w:sz w:val="20"/>
              </w:rPr>
              <w:t>Е.</w:t>
            </w:r>
            <w:r>
              <w:rPr>
                <w:spacing w:val="-7"/>
                <w:sz w:val="20"/>
              </w:rPr>
              <w:t xml:space="preserve"> </w:t>
            </w:r>
            <w:r>
              <w:rPr>
                <w:sz w:val="20"/>
              </w:rPr>
              <w:t>Пермяка</w:t>
            </w:r>
            <w:r>
              <w:rPr>
                <w:spacing w:val="-7"/>
                <w:sz w:val="20"/>
              </w:rPr>
              <w:t xml:space="preserve"> </w:t>
            </w:r>
            <w:r>
              <w:rPr>
                <w:sz w:val="20"/>
              </w:rPr>
              <w:t>«Как</w:t>
            </w:r>
            <w:r>
              <w:rPr>
                <w:spacing w:val="-8"/>
                <w:sz w:val="20"/>
              </w:rPr>
              <w:t xml:space="preserve"> </w:t>
            </w:r>
            <w:r>
              <w:rPr>
                <w:sz w:val="20"/>
              </w:rPr>
              <w:t>Маша</w:t>
            </w:r>
            <w:r>
              <w:rPr>
                <w:spacing w:val="-4"/>
                <w:sz w:val="20"/>
              </w:rPr>
              <w:t xml:space="preserve"> </w:t>
            </w:r>
            <w:r>
              <w:rPr>
                <w:sz w:val="20"/>
              </w:rPr>
              <w:t xml:space="preserve">стала </w:t>
            </w:r>
            <w:r>
              <w:rPr>
                <w:spacing w:val="-2"/>
                <w:sz w:val="20"/>
              </w:rPr>
              <w:t>большой»</w:t>
            </w:r>
          </w:p>
          <w:p w14:paraId="50AD3E50">
            <w:pPr>
              <w:pStyle w:val="12"/>
              <w:numPr>
                <w:ilvl w:val="0"/>
                <w:numId w:val="158"/>
              </w:numPr>
              <w:tabs>
                <w:tab w:val="left" w:pos="607"/>
              </w:tabs>
              <w:spacing w:before="0" w:after="0" w:line="240" w:lineRule="auto"/>
              <w:ind w:left="607" w:right="0" w:hanging="135"/>
              <w:jc w:val="left"/>
              <w:rPr>
                <w:sz w:val="20"/>
              </w:rPr>
            </w:pPr>
            <w:r>
              <w:rPr>
                <w:sz w:val="20"/>
              </w:rPr>
              <w:t>Целевые</w:t>
            </w:r>
            <w:r>
              <w:rPr>
                <w:spacing w:val="-13"/>
                <w:sz w:val="20"/>
              </w:rPr>
              <w:t xml:space="preserve"> </w:t>
            </w:r>
            <w:r>
              <w:rPr>
                <w:sz w:val="20"/>
              </w:rPr>
              <w:t>прогулки</w:t>
            </w:r>
            <w:r>
              <w:rPr>
                <w:spacing w:val="-5"/>
                <w:sz w:val="20"/>
              </w:rPr>
              <w:t xml:space="preserve"> </w:t>
            </w:r>
            <w:r>
              <w:rPr>
                <w:sz w:val="20"/>
              </w:rPr>
              <w:t>по</w:t>
            </w:r>
            <w:r>
              <w:rPr>
                <w:spacing w:val="-8"/>
                <w:sz w:val="20"/>
              </w:rPr>
              <w:t xml:space="preserve"> </w:t>
            </w:r>
            <w:r>
              <w:rPr>
                <w:sz w:val="20"/>
              </w:rPr>
              <w:t>детскому</w:t>
            </w:r>
            <w:r>
              <w:rPr>
                <w:spacing w:val="-13"/>
                <w:sz w:val="20"/>
              </w:rPr>
              <w:t xml:space="preserve"> </w:t>
            </w:r>
            <w:r>
              <w:rPr>
                <w:spacing w:val="-4"/>
                <w:sz w:val="20"/>
              </w:rPr>
              <w:t>саду</w:t>
            </w:r>
          </w:p>
          <w:p w14:paraId="0698DBA7">
            <w:pPr>
              <w:pStyle w:val="12"/>
              <w:numPr>
                <w:ilvl w:val="0"/>
                <w:numId w:val="158"/>
              </w:numPr>
              <w:tabs>
                <w:tab w:val="left" w:pos="607"/>
              </w:tabs>
              <w:spacing w:before="22" w:after="0" w:line="240" w:lineRule="auto"/>
              <w:ind w:left="607" w:right="0" w:hanging="135"/>
              <w:jc w:val="left"/>
              <w:rPr>
                <w:sz w:val="20"/>
              </w:rPr>
            </w:pPr>
            <w:r>
              <w:rPr>
                <w:sz w:val="20"/>
              </w:rPr>
              <w:t>Цикл</w:t>
            </w:r>
            <w:r>
              <w:rPr>
                <w:spacing w:val="-5"/>
                <w:sz w:val="20"/>
              </w:rPr>
              <w:t xml:space="preserve"> </w:t>
            </w:r>
            <w:r>
              <w:rPr>
                <w:sz w:val="20"/>
              </w:rPr>
              <w:t>бесед</w:t>
            </w:r>
            <w:r>
              <w:rPr>
                <w:spacing w:val="-1"/>
                <w:sz w:val="20"/>
              </w:rPr>
              <w:t xml:space="preserve"> </w:t>
            </w:r>
            <w:r>
              <w:rPr>
                <w:sz w:val="20"/>
              </w:rPr>
              <w:t>«В</w:t>
            </w:r>
            <w:r>
              <w:rPr>
                <w:spacing w:val="-6"/>
                <w:sz w:val="20"/>
              </w:rPr>
              <w:t xml:space="preserve"> </w:t>
            </w:r>
            <w:r>
              <w:rPr>
                <w:sz w:val="20"/>
              </w:rPr>
              <w:t>мире</w:t>
            </w:r>
            <w:r>
              <w:rPr>
                <w:spacing w:val="-11"/>
                <w:sz w:val="20"/>
              </w:rPr>
              <w:t xml:space="preserve"> </w:t>
            </w:r>
            <w:r>
              <w:rPr>
                <w:spacing w:val="-2"/>
                <w:sz w:val="20"/>
              </w:rPr>
              <w:t>знаний»</w:t>
            </w:r>
          </w:p>
          <w:p w14:paraId="39104AC3">
            <w:pPr>
              <w:pStyle w:val="12"/>
              <w:numPr>
                <w:ilvl w:val="0"/>
                <w:numId w:val="158"/>
              </w:numPr>
              <w:tabs>
                <w:tab w:val="left" w:pos="607"/>
              </w:tabs>
              <w:spacing w:before="29" w:after="0" w:line="256" w:lineRule="auto"/>
              <w:ind w:left="99" w:right="417" w:firstLine="375"/>
              <w:jc w:val="left"/>
              <w:rPr>
                <w:sz w:val="20"/>
              </w:rPr>
            </w:pPr>
            <w:r>
              <w:rPr>
                <w:sz w:val="20"/>
              </w:rPr>
              <w:t>Чтение</w:t>
            </w:r>
            <w:r>
              <w:rPr>
                <w:spacing w:val="-13"/>
                <w:sz w:val="20"/>
              </w:rPr>
              <w:t xml:space="preserve"> </w:t>
            </w:r>
            <w:r>
              <w:rPr>
                <w:sz w:val="20"/>
              </w:rPr>
              <w:t>художественной</w:t>
            </w:r>
            <w:r>
              <w:rPr>
                <w:spacing w:val="-12"/>
                <w:sz w:val="20"/>
              </w:rPr>
              <w:t xml:space="preserve"> </w:t>
            </w:r>
            <w:r>
              <w:rPr>
                <w:sz w:val="20"/>
              </w:rPr>
              <w:t>литературыи разучивание стихов о школе</w:t>
            </w:r>
          </w:p>
          <w:p w14:paraId="592F8631">
            <w:pPr>
              <w:pStyle w:val="12"/>
              <w:numPr>
                <w:ilvl w:val="0"/>
                <w:numId w:val="158"/>
              </w:numPr>
              <w:tabs>
                <w:tab w:val="left" w:pos="607"/>
              </w:tabs>
              <w:spacing w:before="20" w:after="0" w:line="254" w:lineRule="auto"/>
              <w:ind w:left="99" w:right="420" w:firstLine="375"/>
              <w:jc w:val="left"/>
              <w:rPr>
                <w:sz w:val="20"/>
              </w:rPr>
            </w:pPr>
            <w:r>
              <w:rPr>
                <w:sz w:val="20"/>
              </w:rPr>
              <w:t>Сюжетное</w:t>
            </w:r>
            <w:r>
              <w:rPr>
                <w:spacing w:val="13"/>
                <w:sz w:val="20"/>
              </w:rPr>
              <w:t xml:space="preserve"> </w:t>
            </w:r>
            <w:r>
              <w:rPr>
                <w:sz w:val="20"/>
              </w:rPr>
              <w:t>рисование</w:t>
            </w:r>
            <w:r>
              <w:rPr>
                <w:spacing w:val="12"/>
                <w:sz w:val="20"/>
              </w:rPr>
              <w:t xml:space="preserve"> </w:t>
            </w:r>
            <w:r>
              <w:rPr>
                <w:sz w:val="20"/>
              </w:rPr>
              <w:t>«Моя</w:t>
            </w:r>
            <w:r>
              <w:rPr>
                <w:spacing w:val="21"/>
                <w:sz w:val="20"/>
              </w:rPr>
              <w:t xml:space="preserve"> </w:t>
            </w:r>
            <w:r>
              <w:rPr>
                <w:sz w:val="20"/>
              </w:rPr>
              <w:t xml:space="preserve">будущая </w:t>
            </w:r>
            <w:r>
              <w:rPr>
                <w:spacing w:val="-2"/>
                <w:sz w:val="20"/>
              </w:rPr>
              <w:t>школа»</w:t>
            </w:r>
          </w:p>
          <w:p w14:paraId="7F7AC23A">
            <w:pPr>
              <w:pStyle w:val="12"/>
              <w:numPr>
                <w:ilvl w:val="0"/>
                <w:numId w:val="158"/>
              </w:numPr>
              <w:tabs>
                <w:tab w:val="left" w:pos="607"/>
              </w:tabs>
              <w:spacing w:before="20" w:after="0" w:line="240" w:lineRule="auto"/>
              <w:ind w:left="607" w:right="0" w:hanging="135"/>
              <w:jc w:val="left"/>
              <w:rPr>
                <w:sz w:val="20"/>
              </w:rPr>
            </w:pPr>
            <w:r>
              <w:rPr>
                <w:sz w:val="20"/>
              </w:rPr>
              <w:t>Разучивание</w:t>
            </w:r>
            <w:r>
              <w:rPr>
                <w:spacing w:val="-13"/>
                <w:sz w:val="20"/>
              </w:rPr>
              <w:t xml:space="preserve"> </w:t>
            </w:r>
            <w:r>
              <w:rPr>
                <w:sz w:val="20"/>
              </w:rPr>
              <w:t>песни</w:t>
            </w:r>
            <w:r>
              <w:rPr>
                <w:spacing w:val="-7"/>
                <w:sz w:val="20"/>
              </w:rPr>
              <w:t xml:space="preserve"> </w:t>
            </w:r>
            <w:r>
              <w:rPr>
                <w:sz w:val="20"/>
              </w:rPr>
              <w:t>«Учат</w:t>
            </w:r>
            <w:r>
              <w:rPr>
                <w:spacing w:val="-10"/>
                <w:sz w:val="20"/>
              </w:rPr>
              <w:t xml:space="preserve"> </w:t>
            </w:r>
            <w:r>
              <w:rPr>
                <w:sz w:val="20"/>
              </w:rPr>
              <w:t>в</w:t>
            </w:r>
            <w:r>
              <w:rPr>
                <w:spacing w:val="-10"/>
                <w:sz w:val="20"/>
              </w:rPr>
              <w:t xml:space="preserve"> </w:t>
            </w:r>
            <w:r>
              <w:rPr>
                <w:spacing w:val="-2"/>
                <w:sz w:val="20"/>
              </w:rPr>
              <w:t>школе»</w:t>
            </w:r>
          </w:p>
        </w:tc>
        <w:tc>
          <w:tcPr>
            <w:tcW w:w="3438" w:type="dxa"/>
          </w:tcPr>
          <w:p w14:paraId="4C271361">
            <w:pPr>
              <w:pStyle w:val="12"/>
              <w:spacing w:before="106"/>
              <w:ind w:left="367"/>
              <w:rPr>
                <w:b/>
                <w:sz w:val="20"/>
              </w:rPr>
            </w:pPr>
            <w:r>
              <w:rPr>
                <w:b/>
                <w:spacing w:val="-2"/>
                <w:sz w:val="20"/>
              </w:rPr>
              <w:t>Праздничное</w:t>
            </w:r>
            <w:r>
              <w:rPr>
                <w:b/>
                <w:spacing w:val="3"/>
                <w:sz w:val="20"/>
              </w:rPr>
              <w:t xml:space="preserve"> </w:t>
            </w:r>
            <w:r>
              <w:rPr>
                <w:b/>
                <w:spacing w:val="-2"/>
                <w:sz w:val="20"/>
              </w:rPr>
              <w:t>мероприятие</w:t>
            </w:r>
          </w:p>
          <w:p w14:paraId="50E7E8B0">
            <w:pPr>
              <w:pStyle w:val="12"/>
              <w:spacing w:before="29"/>
              <w:ind w:left="406"/>
              <w:rPr>
                <w:i/>
                <w:sz w:val="20"/>
              </w:rPr>
            </w:pPr>
            <w:r>
              <w:rPr>
                <w:i/>
                <w:sz w:val="20"/>
              </w:rPr>
              <w:t>во</w:t>
            </w:r>
            <w:r>
              <w:rPr>
                <w:i/>
                <w:spacing w:val="-7"/>
                <w:sz w:val="20"/>
              </w:rPr>
              <w:t xml:space="preserve"> </w:t>
            </w:r>
            <w:r>
              <w:rPr>
                <w:i/>
                <w:sz w:val="20"/>
              </w:rPr>
              <w:t>всех</w:t>
            </w:r>
            <w:r>
              <w:rPr>
                <w:i/>
                <w:spacing w:val="-6"/>
                <w:sz w:val="20"/>
              </w:rPr>
              <w:t xml:space="preserve"> </w:t>
            </w:r>
            <w:r>
              <w:rPr>
                <w:i/>
                <w:sz w:val="20"/>
              </w:rPr>
              <w:t>возрастных</w:t>
            </w:r>
            <w:r>
              <w:rPr>
                <w:i/>
                <w:spacing w:val="-10"/>
                <w:sz w:val="20"/>
              </w:rPr>
              <w:t xml:space="preserve"> </w:t>
            </w:r>
            <w:r>
              <w:rPr>
                <w:i/>
                <w:spacing w:val="-2"/>
                <w:sz w:val="20"/>
              </w:rPr>
              <w:t>группах</w:t>
            </w:r>
          </w:p>
        </w:tc>
        <w:tc>
          <w:tcPr>
            <w:tcW w:w="3546" w:type="dxa"/>
          </w:tcPr>
          <w:p w14:paraId="001A8A1A">
            <w:pPr>
              <w:pStyle w:val="12"/>
              <w:tabs>
                <w:tab w:val="left" w:pos="1372"/>
              </w:tabs>
              <w:spacing w:before="86" w:line="268" w:lineRule="auto"/>
              <w:ind w:left="422" w:right="677" w:firstLine="604"/>
              <w:rPr>
                <w:sz w:val="20"/>
              </w:rPr>
            </w:pPr>
            <w:r>
              <w:rPr>
                <w:spacing w:val="-10"/>
                <w:sz w:val="20"/>
              </w:rPr>
              <w:t>-</w:t>
            </w:r>
            <w:r>
              <w:rPr>
                <w:sz w:val="20"/>
              </w:rPr>
              <w:tab/>
            </w:r>
            <w:r>
              <w:rPr>
                <w:spacing w:val="-2"/>
                <w:sz w:val="20"/>
              </w:rPr>
              <w:t xml:space="preserve">Рекомендации </w:t>
            </w:r>
            <w:r>
              <w:rPr>
                <w:sz w:val="20"/>
              </w:rPr>
              <w:t>родителям</w:t>
            </w:r>
            <w:r>
              <w:rPr>
                <w:spacing w:val="60"/>
                <w:sz w:val="20"/>
              </w:rPr>
              <w:t xml:space="preserve"> </w:t>
            </w:r>
            <w:r>
              <w:rPr>
                <w:sz w:val="20"/>
              </w:rPr>
              <w:t>по</w:t>
            </w:r>
            <w:r>
              <w:rPr>
                <w:spacing w:val="60"/>
                <w:sz w:val="20"/>
              </w:rPr>
              <w:t xml:space="preserve"> </w:t>
            </w:r>
            <w:r>
              <w:rPr>
                <w:spacing w:val="-2"/>
                <w:sz w:val="20"/>
              </w:rPr>
              <w:t>проведению</w:t>
            </w:r>
          </w:p>
          <w:p w14:paraId="439F97E7">
            <w:pPr>
              <w:pStyle w:val="12"/>
              <w:spacing w:line="228" w:lineRule="exact"/>
              <w:ind w:left="100"/>
              <w:rPr>
                <w:sz w:val="20"/>
              </w:rPr>
            </w:pPr>
            <w:r>
              <w:rPr>
                <w:sz w:val="20"/>
              </w:rPr>
              <w:t>бесед</w:t>
            </w:r>
            <w:r>
              <w:rPr>
                <w:spacing w:val="30"/>
                <w:sz w:val="20"/>
              </w:rPr>
              <w:t xml:space="preserve"> </w:t>
            </w:r>
            <w:r>
              <w:rPr>
                <w:sz w:val="20"/>
              </w:rPr>
              <w:t>с</w:t>
            </w:r>
            <w:r>
              <w:rPr>
                <w:spacing w:val="31"/>
                <w:sz w:val="20"/>
              </w:rPr>
              <w:t xml:space="preserve"> </w:t>
            </w:r>
            <w:r>
              <w:rPr>
                <w:sz w:val="20"/>
              </w:rPr>
              <w:t>детьми</w:t>
            </w:r>
            <w:r>
              <w:rPr>
                <w:spacing w:val="29"/>
                <w:sz w:val="20"/>
              </w:rPr>
              <w:t xml:space="preserve"> </w:t>
            </w:r>
            <w:r>
              <w:rPr>
                <w:sz w:val="20"/>
              </w:rPr>
              <w:t>в</w:t>
            </w:r>
            <w:r>
              <w:rPr>
                <w:spacing w:val="27"/>
                <w:sz w:val="20"/>
              </w:rPr>
              <w:t xml:space="preserve"> </w:t>
            </w:r>
            <w:r>
              <w:rPr>
                <w:sz w:val="20"/>
              </w:rPr>
              <w:t>кругу</w:t>
            </w:r>
            <w:r>
              <w:rPr>
                <w:spacing w:val="32"/>
                <w:sz w:val="20"/>
              </w:rPr>
              <w:t xml:space="preserve"> </w:t>
            </w:r>
            <w:r>
              <w:rPr>
                <w:spacing w:val="-2"/>
                <w:sz w:val="20"/>
              </w:rPr>
              <w:t>семьи.</w:t>
            </w:r>
          </w:p>
          <w:p w14:paraId="01D01EEC">
            <w:pPr>
              <w:pStyle w:val="12"/>
              <w:spacing w:before="37"/>
              <w:ind w:left="98"/>
              <w:rPr>
                <w:sz w:val="20"/>
              </w:rPr>
            </w:pPr>
            <w:r>
              <w:rPr>
                <w:sz w:val="20"/>
              </w:rPr>
              <w:t>«Школа</w:t>
            </w:r>
            <w:r>
              <w:rPr>
                <w:spacing w:val="39"/>
                <w:sz w:val="20"/>
              </w:rPr>
              <w:t xml:space="preserve"> </w:t>
            </w:r>
            <w:r>
              <w:rPr>
                <w:sz w:val="20"/>
              </w:rPr>
              <w:t>в</w:t>
            </w:r>
            <w:r>
              <w:rPr>
                <w:spacing w:val="36"/>
                <w:sz w:val="20"/>
              </w:rPr>
              <w:t xml:space="preserve"> </w:t>
            </w:r>
            <w:r>
              <w:rPr>
                <w:sz w:val="20"/>
              </w:rPr>
              <w:t>моей</w:t>
            </w:r>
            <w:r>
              <w:rPr>
                <w:spacing w:val="32"/>
                <w:sz w:val="20"/>
              </w:rPr>
              <w:t xml:space="preserve"> </w:t>
            </w:r>
            <w:r>
              <w:rPr>
                <w:spacing w:val="-2"/>
                <w:sz w:val="20"/>
              </w:rPr>
              <w:t>жизни»</w:t>
            </w:r>
          </w:p>
          <w:p w14:paraId="39329447">
            <w:pPr>
              <w:pStyle w:val="12"/>
              <w:tabs>
                <w:tab w:val="left" w:pos="1185"/>
              </w:tabs>
              <w:spacing w:before="41" w:line="271" w:lineRule="auto"/>
              <w:ind w:left="724" w:right="728" w:firstLine="112"/>
              <w:rPr>
                <w:sz w:val="20"/>
              </w:rPr>
            </w:pPr>
            <w:r>
              <w:rPr>
                <w:spacing w:val="-10"/>
                <w:sz w:val="20"/>
              </w:rPr>
              <w:t>-</w:t>
            </w:r>
            <w:r>
              <w:rPr>
                <w:sz w:val="20"/>
              </w:rPr>
              <w:tab/>
            </w:r>
            <w:r>
              <w:rPr>
                <w:sz w:val="20"/>
              </w:rPr>
              <w:t>Консультация для родителей «История</w:t>
            </w:r>
          </w:p>
          <w:p w14:paraId="7CF0E5DB">
            <w:pPr>
              <w:pStyle w:val="12"/>
              <w:spacing w:line="278" w:lineRule="auto"/>
              <w:ind w:left="1257" w:hanging="900"/>
              <w:rPr>
                <w:sz w:val="20"/>
              </w:rPr>
            </w:pPr>
            <w:r>
              <w:rPr>
                <w:sz w:val="20"/>
              </w:rPr>
              <w:t>возникновения</w:t>
            </w:r>
            <w:r>
              <w:rPr>
                <w:spacing w:val="40"/>
                <w:sz w:val="20"/>
              </w:rPr>
              <w:t xml:space="preserve"> </w:t>
            </w:r>
            <w:r>
              <w:rPr>
                <w:sz w:val="20"/>
              </w:rPr>
              <w:t>праздника</w:t>
            </w:r>
            <w:r>
              <w:rPr>
                <w:spacing w:val="40"/>
                <w:sz w:val="20"/>
              </w:rPr>
              <w:t xml:space="preserve"> </w:t>
            </w:r>
            <w:r>
              <w:rPr>
                <w:sz w:val="20"/>
              </w:rPr>
              <w:t xml:space="preserve">1 </w:t>
            </w:r>
            <w:r>
              <w:rPr>
                <w:spacing w:val="-2"/>
                <w:sz w:val="20"/>
              </w:rPr>
              <w:t>сентября»</w:t>
            </w:r>
          </w:p>
        </w:tc>
      </w:tr>
      <w:tr w14:paraId="156BF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2132" w:type="dxa"/>
            <w:vMerge w:val="restart"/>
            <w:tcBorders>
              <w:bottom w:val="nil"/>
            </w:tcBorders>
          </w:tcPr>
          <w:p w14:paraId="3835B40A">
            <w:pPr>
              <w:pStyle w:val="12"/>
              <w:spacing w:before="188"/>
              <w:rPr>
                <w:sz w:val="20"/>
              </w:rPr>
            </w:pPr>
          </w:p>
          <w:p w14:paraId="784C401E">
            <w:pPr>
              <w:pStyle w:val="12"/>
              <w:spacing w:line="242" w:lineRule="auto"/>
              <w:ind w:left="261" w:right="482"/>
              <w:rPr>
                <w:sz w:val="20"/>
              </w:rPr>
            </w:pPr>
            <w:r>
              <w:rPr>
                <w:spacing w:val="-2"/>
                <w:sz w:val="20"/>
              </w:rPr>
              <w:t>Патриотическое Социальное Познавательное</w:t>
            </w:r>
          </w:p>
        </w:tc>
        <w:tc>
          <w:tcPr>
            <w:tcW w:w="2266" w:type="dxa"/>
            <w:tcBorders>
              <w:bottom w:val="nil"/>
            </w:tcBorders>
            <w:shd w:val="clear" w:color="auto" w:fill="F0DBDB"/>
          </w:tcPr>
          <w:p w14:paraId="6A52AC67">
            <w:pPr>
              <w:pStyle w:val="12"/>
              <w:spacing w:before="87" w:line="229" w:lineRule="exact"/>
              <w:ind w:left="93"/>
              <w:rPr>
                <w:sz w:val="20"/>
              </w:rPr>
            </w:pPr>
            <w:r>
              <w:rPr>
                <w:sz w:val="20"/>
              </w:rPr>
              <w:t>3</w:t>
            </w:r>
            <w:r>
              <w:rPr>
                <w:spacing w:val="-2"/>
                <w:sz w:val="20"/>
              </w:rPr>
              <w:t xml:space="preserve"> сентября</w:t>
            </w:r>
          </w:p>
        </w:tc>
        <w:tc>
          <w:tcPr>
            <w:tcW w:w="4257" w:type="dxa"/>
            <w:vMerge w:val="restart"/>
          </w:tcPr>
          <w:p w14:paraId="482AE40B">
            <w:pPr>
              <w:pStyle w:val="12"/>
              <w:spacing w:before="86" w:line="237" w:lineRule="auto"/>
              <w:ind w:left="104" w:right="266"/>
              <w:rPr>
                <w:sz w:val="20"/>
              </w:rPr>
            </w:pPr>
            <w:r>
              <w:rPr>
                <w:sz w:val="20"/>
              </w:rPr>
              <w:t>Организация</w:t>
            </w:r>
            <w:r>
              <w:rPr>
                <w:spacing w:val="-13"/>
                <w:sz w:val="20"/>
              </w:rPr>
              <w:t xml:space="preserve"> </w:t>
            </w:r>
            <w:r>
              <w:rPr>
                <w:sz w:val="20"/>
              </w:rPr>
              <w:t>культурных</w:t>
            </w:r>
            <w:r>
              <w:rPr>
                <w:spacing w:val="-12"/>
                <w:sz w:val="20"/>
              </w:rPr>
              <w:t xml:space="preserve"> </w:t>
            </w:r>
            <w:r>
              <w:rPr>
                <w:sz w:val="20"/>
              </w:rPr>
              <w:t>практик</w:t>
            </w:r>
            <w:r>
              <w:rPr>
                <w:spacing w:val="-13"/>
                <w:sz w:val="20"/>
              </w:rPr>
              <w:t xml:space="preserve"> </w:t>
            </w:r>
            <w:r>
              <w:rPr>
                <w:sz w:val="20"/>
              </w:rPr>
              <w:t>врежиме дня (в соответствии с возрастом детей) Беседа в</w:t>
            </w:r>
            <w:r>
              <w:rPr>
                <w:spacing w:val="40"/>
                <w:sz w:val="20"/>
              </w:rPr>
              <w:t xml:space="preserve"> </w:t>
            </w:r>
            <w:r>
              <w:rPr>
                <w:sz w:val="20"/>
              </w:rPr>
              <w:t>подготовительной</w:t>
            </w:r>
            <w:r>
              <w:rPr>
                <w:spacing w:val="40"/>
                <w:sz w:val="20"/>
              </w:rPr>
              <w:t xml:space="preserve"> </w:t>
            </w:r>
            <w:r>
              <w:rPr>
                <w:sz w:val="20"/>
              </w:rPr>
              <w:t>группе</w:t>
            </w:r>
          </w:p>
          <w:p w14:paraId="1024412B">
            <w:pPr>
              <w:pStyle w:val="12"/>
              <w:spacing w:before="35"/>
              <w:ind w:left="474"/>
              <w:rPr>
                <w:sz w:val="20"/>
              </w:rPr>
            </w:pPr>
            <w:r>
              <w:rPr>
                <w:sz w:val="20"/>
              </w:rPr>
              <w:t>«Что</w:t>
            </w:r>
            <w:r>
              <w:rPr>
                <w:spacing w:val="46"/>
                <w:sz w:val="20"/>
              </w:rPr>
              <w:t xml:space="preserve"> </w:t>
            </w:r>
            <w:r>
              <w:rPr>
                <w:sz w:val="20"/>
              </w:rPr>
              <w:t>такое</w:t>
            </w:r>
            <w:r>
              <w:rPr>
                <w:spacing w:val="49"/>
                <w:sz w:val="20"/>
              </w:rPr>
              <w:t xml:space="preserve"> </w:t>
            </w:r>
            <w:r>
              <w:rPr>
                <w:spacing w:val="-2"/>
                <w:sz w:val="20"/>
              </w:rPr>
              <w:t>терроризм»</w:t>
            </w:r>
          </w:p>
          <w:p w14:paraId="0FCB6B6D">
            <w:pPr>
              <w:pStyle w:val="12"/>
              <w:numPr>
                <w:ilvl w:val="0"/>
                <w:numId w:val="159"/>
              </w:numPr>
              <w:tabs>
                <w:tab w:val="left" w:pos="607"/>
              </w:tabs>
              <w:spacing w:before="43" w:after="0" w:line="254" w:lineRule="auto"/>
              <w:ind w:left="99" w:right="682" w:firstLine="375"/>
              <w:jc w:val="left"/>
              <w:rPr>
                <w:sz w:val="20"/>
              </w:rPr>
            </w:pPr>
            <w:r>
              <w:rPr>
                <w:sz w:val="20"/>
              </w:rPr>
              <w:t>Беседа</w:t>
            </w:r>
            <w:r>
              <w:rPr>
                <w:spacing w:val="40"/>
                <w:sz w:val="20"/>
              </w:rPr>
              <w:t xml:space="preserve"> </w:t>
            </w:r>
            <w:r>
              <w:rPr>
                <w:sz w:val="20"/>
              </w:rPr>
              <w:t>с детьми о безопасности, понятии «Родина», «Мир»</w:t>
            </w:r>
          </w:p>
          <w:p w14:paraId="0B06DBB7">
            <w:pPr>
              <w:pStyle w:val="12"/>
              <w:numPr>
                <w:ilvl w:val="0"/>
                <w:numId w:val="159"/>
              </w:numPr>
              <w:tabs>
                <w:tab w:val="left" w:pos="607"/>
                <w:tab w:val="left" w:pos="1485"/>
                <w:tab w:val="left" w:pos="3129"/>
                <w:tab w:val="left" w:pos="3628"/>
              </w:tabs>
              <w:spacing w:before="20" w:after="0" w:line="240" w:lineRule="auto"/>
              <w:ind w:left="607" w:right="0" w:hanging="135"/>
              <w:jc w:val="left"/>
              <w:rPr>
                <w:sz w:val="20"/>
              </w:rPr>
            </w:pPr>
            <w:r>
              <w:rPr>
                <w:spacing w:val="-2"/>
                <w:sz w:val="20"/>
              </w:rPr>
              <w:t>Показ</w:t>
            </w:r>
            <w:r>
              <w:rPr>
                <w:sz w:val="20"/>
              </w:rPr>
              <w:tab/>
            </w:r>
            <w:r>
              <w:rPr>
                <w:spacing w:val="-2"/>
                <w:sz w:val="20"/>
              </w:rPr>
              <w:t>иллюстраций</w:t>
            </w:r>
            <w:r>
              <w:rPr>
                <w:sz w:val="20"/>
              </w:rPr>
              <w:tab/>
            </w:r>
            <w:r>
              <w:rPr>
                <w:spacing w:val="-5"/>
                <w:sz w:val="20"/>
              </w:rPr>
              <w:t>на</w:t>
            </w:r>
            <w:r>
              <w:rPr>
                <w:sz w:val="20"/>
              </w:rPr>
              <w:tab/>
            </w:r>
            <w:r>
              <w:rPr>
                <w:spacing w:val="-4"/>
                <w:sz w:val="20"/>
              </w:rPr>
              <w:t>тему</w:t>
            </w:r>
          </w:p>
          <w:p w14:paraId="1A72C248">
            <w:pPr>
              <w:pStyle w:val="12"/>
              <w:spacing w:before="28"/>
              <w:ind w:left="99"/>
              <w:rPr>
                <w:sz w:val="20"/>
              </w:rPr>
            </w:pPr>
            <w:r>
              <w:rPr>
                <w:sz w:val="20"/>
              </w:rPr>
              <w:t>«Безопасность</w:t>
            </w:r>
            <w:r>
              <w:rPr>
                <w:spacing w:val="51"/>
                <w:sz w:val="20"/>
              </w:rPr>
              <w:t xml:space="preserve"> </w:t>
            </w:r>
            <w:r>
              <w:rPr>
                <w:sz w:val="20"/>
              </w:rPr>
              <w:t>дома</w:t>
            </w:r>
            <w:r>
              <w:rPr>
                <w:spacing w:val="47"/>
                <w:sz w:val="20"/>
              </w:rPr>
              <w:t xml:space="preserve"> </w:t>
            </w:r>
            <w:r>
              <w:rPr>
                <w:sz w:val="20"/>
              </w:rPr>
              <w:t>и</w:t>
            </w:r>
            <w:r>
              <w:rPr>
                <w:spacing w:val="46"/>
                <w:sz w:val="20"/>
              </w:rPr>
              <w:t xml:space="preserve"> </w:t>
            </w:r>
            <w:r>
              <w:rPr>
                <w:sz w:val="20"/>
              </w:rPr>
              <w:t>в</w:t>
            </w:r>
            <w:r>
              <w:rPr>
                <w:spacing w:val="39"/>
                <w:sz w:val="20"/>
              </w:rPr>
              <w:t xml:space="preserve"> </w:t>
            </w:r>
            <w:r>
              <w:rPr>
                <w:spacing w:val="-2"/>
                <w:sz w:val="20"/>
              </w:rPr>
              <w:t>городе»</w:t>
            </w:r>
          </w:p>
          <w:p w14:paraId="2A1687B8">
            <w:pPr>
              <w:pStyle w:val="12"/>
              <w:numPr>
                <w:ilvl w:val="0"/>
                <w:numId w:val="159"/>
              </w:numPr>
              <w:tabs>
                <w:tab w:val="left" w:pos="607"/>
                <w:tab w:val="left" w:pos="2483"/>
                <w:tab w:val="left" w:pos="4005"/>
              </w:tabs>
              <w:spacing w:before="37" w:after="0" w:line="259" w:lineRule="auto"/>
              <w:ind w:left="99" w:right="142" w:firstLine="375"/>
              <w:jc w:val="left"/>
              <w:rPr>
                <w:sz w:val="20"/>
              </w:rPr>
            </w:pPr>
            <w:r>
              <w:rPr>
                <w:spacing w:val="-2"/>
                <w:sz w:val="20"/>
              </w:rPr>
              <w:t>Обыгрывание</w:t>
            </w:r>
            <w:r>
              <w:rPr>
                <w:sz w:val="20"/>
              </w:rPr>
              <w:tab/>
            </w:r>
            <w:r>
              <w:rPr>
                <w:spacing w:val="-2"/>
                <w:sz w:val="20"/>
              </w:rPr>
              <w:t>поведения</w:t>
            </w:r>
            <w:r>
              <w:rPr>
                <w:sz w:val="20"/>
              </w:rPr>
              <w:tab/>
            </w:r>
            <w:r>
              <w:rPr>
                <w:spacing w:val="-10"/>
                <w:sz w:val="20"/>
              </w:rPr>
              <w:t>в</w:t>
            </w:r>
            <w:r>
              <w:rPr>
                <w:sz w:val="20"/>
              </w:rPr>
              <w:t xml:space="preserve"> опасных ситуациях</w:t>
            </w:r>
          </w:p>
        </w:tc>
        <w:tc>
          <w:tcPr>
            <w:tcW w:w="3438" w:type="dxa"/>
            <w:tcBorders>
              <w:bottom w:val="nil"/>
            </w:tcBorders>
          </w:tcPr>
          <w:p w14:paraId="5CE1E924">
            <w:pPr>
              <w:pStyle w:val="12"/>
              <w:rPr>
                <w:sz w:val="20"/>
              </w:rPr>
            </w:pPr>
          </w:p>
        </w:tc>
        <w:tc>
          <w:tcPr>
            <w:tcW w:w="3546" w:type="dxa"/>
            <w:tcBorders>
              <w:bottom w:val="nil"/>
            </w:tcBorders>
          </w:tcPr>
          <w:p w14:paraId="308CB3D2">
            <w:pPr>
              <w:pStyle w:val="12"/>
              <w:spacing w:before="87" w:line="229" w:lineRule="exact"/>
              <w:ind w:left="100"/>
              <w:rPr>
                <w:sz w:val="20"/>
              </w:rPr>
            </w:pPr>
            <w:r>
              <w:rPr>
                <w:sz w:val="20"/>
              </w:rPr>
              <w:t>Памятка</w:t>
            </w:r>
            <w:r>
              <w:rPr>
                <w:spacing w:val="56"/>
                <w:sz w:val="20"/>
              </w:rPr>
              <w:t xml:space="preserve"> </w:t>
            </w:r>
            <w:r>
              <w:rPr>
                <w:sz w:val="20"/>
              </w:rPr>
              <w:t>для</w:t>
            </w:r>
            <w:r>
              <w:rPr>
                <w:spacing w:val="57"/>
                <w:sz w:val="20"/>
              </w:rPr>
              <w:t xml:space="preserve"> </w:t>
            </w:r>
            <w:r>
              <w:rPr>
                <w:sz w:val="20"/>
              </w:rPr>
              <w:t>родителей</w:t>
            </w:r>
            <w:r>
              <w:rPr>
                <w:spacing w:val="53"/>
                <w:sz w:val="20"/>
              </w:rPr>
              <w:t xml:space="preserve"> </w:t>
            </w:r>
            <w:r>
              <w:rPr>
                <w:spacing w:val="-4"/>
                <w:sz w:val="20"/>
              </w:rPr>
              <w:t>«День</w:t>
            </w:r>
          </w:p>
        </w:tc>
      </w:tr>
      <w:tr w14:paraId="0EA53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0" w:hRule="atLeast"/>
        </w:trPr>
        <w:tc>
          <w:tcPr>
            <w:tcW w:w="2132" w:type="dxa"/>
            <w:vMerge w:val="continue"/>
            <w:tcBorders>
              <w:top w:val="nil"/>
              <w:bottom w:val="nil"/>
            </w:tcBorders>
          </w:tcPr>
          <w:p w14:paraId="0F7793C0">
            <w:pPr>
              <w:rPr>
                <w:sz w:val="2"/>
                <w:szCs w:val="2"/>
              </w:rPr>
            </w:pPr>
          </w:p>
        </w:tc>
        <w:tc>
          <w:tcPr>
            <w:tcW w:w="2266" w:type="dxa"/>
            <w:tcBorders>
              <w:top w:val="nil"/>
              <w:bottom w:val="nil"/>
            </w:tcBorders>
            <w:shd w:val="clear" w:color="auto" w:fill="F0DBDB"/>
          </w:tcPr>
          <w:p w14:paraId="16E5A1C9">
            <w:pPr>
              <w:pStyle w:val="12"/>
              <w:rPr>
                <w:sz w:val="20"/>
              </w:rPr>
            </w:pPr>
          </w:p>
        </w:tc>
        <w:tc>
          <w:tcPr>
            <w:tcW w:w="4257" w:type="dxa"/>
            <w:vMerge w:val="continue"/>
            <w:tcBorders>
              <w:top w:val="nil"/>
            </w:tcBorders>
          </w:tcPr>
          <w:p w14:paraId="3C03D2E3">
            <w:pPr>
              <w:rPr>
                <w:sz w:val="2"/>
                <w:szCs w:val="2"/>
              </w:rPr>
            </w:pPr>
          </w:p>
        </w:tc>
        <w:tc>
          <w:tcPr>
            <w:tcW w:w="3438" w:type="dxa"/>
            <w:tcBorders>
              <w:top w:val="nil"/>
              <w:bottom w:val="nil"/>
            </w:tcBorders>
          </w:tcPr>
          <w:p w14:paraId="30F7CE59">
            <w:pPr>
              <w:pStyle w:val="12"/>
              <w:spacing w:before="17" w:line="242" w:lineRule="auto"/>
              <w:ind w:left="286" w:right="175" w:hanging="3"/>
              <w:rPr>
                <w:b/>
                <w:sz w:val="20"/>
              </w:rPr>
            </w:pPr>
            <w:r>
              <w:rPr>
                <w:b/>
                <w:sz w:val="20"/>
              </w:rPr>
              <w:t xml:space="preserve">Фестиваль рисунков на асфальте «Мирное небо над </w:t>
            </w:r>
            <w:r>
              <w:rPr>
                <w:b/>
                <w:spacing w:val="-2"/>
                <w:sz w:val="20"/>
              </w:rPr>
              <w:t>головой»</w:t>
            </w:r>
          </w:p>
        </w:tc>
        <w:tc>
          <w:tcPr>
            <w:tcW w:w="3546" w:type="dxa"/>
            <w:tcBorders>
              <w:top w:val="nil"/>
              <w:bottom w:val="nil"/>
            </w:tcBorders>
          </w:tcPr>
          <w:p w14:paraId="606B3933">
            <w:pPr>
              <w:pStyle w:val="12"/>
              <w:spacing w:before="10" w:line="276" w:lineRule="auto"/>
              <w:ind w:left="98" w:right="677"/>
              <w:rPr>
                <w:sz w:val="20"/>
              </w:rPr>
            </w:pPr>
            <w:r>
              <w:rPr>
                <w:sz w:val="20"/>
              </w:rPr>
              <w:t>солидарности</w:t>
            </w:r>
            <w:r>
              <w:rPr>
                <w:spacing w:val="40"/>
                <w:sz w:val="20"/>
              </w:rPr>
              <w:t xml:space="preserve"> </w:t>
            </w:r>
            <w:r>
              <w:rPr>
                <w:sz w:val="20"/>
              </w:rPr>
              <w:t>в</w:t>
            </w:r>
            <w:r>
              <w:rPr>
                <w:spacing w:val="40"/>
                <w:sz w:val="20"/>
              </w:rPr>
              <w:t xml:space="preserve"> </w:t>
            </w:r>
            <w:r>
              <w:rPr>
                <w:sz w:val="20"/>
              </w:rPr>
              <w:t>борьбе</w:t>
            </w:r>
            <w:r>
              <w:rPr>
                <w:spacing w:val="40"/>
                <w:sz w:val="20"/>
              </w:rPr>
              <w:t xml:space="preserve"> </w:t>
            </w:r>
            <w:r>
              <w:rPr>
                <w:sz w:val="20"/>
              </w:rPr>
              <w:t xml:space="preserve">с </w:t>
            </w:r>
            <w:r>
              <w:rPr>
                <w:spacing w:val="-2"/>
                <w:sz w:val="20"/>
              </w:rPr>
              <w:t>терроризмом»</w:t>
            </w:r>
          </w:p>
          <w:p w14:paraId="6F5A88DB">
            <w:pPr>
              <w:pStyle w:val="12"/>
              <w:spacing w:before="111" w:line="219" w:lineRule="exact"/>
              <w:ind w:left="105"/>
              <w:rPr>
                <w:sz w:val="20"/>
              </w:rPr>
            </w:pPr>
            <w:r>
              <w:rPr>
                <w:spacing w:val="-2"/>
                <w:sz w:val="20"/>
              </w:rPr>
              <w:t>Оформление</w:t>
            </w:r>
            <w:r>
              <w:rPr>
                <w:spacing w:val="3"/>
                <w:sz w:val="20"/>
              </w:rPr>
              <w:t xml:space="preserve"> </w:t>
            </w:r>
            <w:r>
              <w:rPr>
                <w:spacing w:val="-2"/>
                <w:sz w:val="20"/>
              </w:rPr>
              <w:t>информационных</w:t>
            </w:r>
          </w:p>
        </w:tc>
      </w:tr>
      <w:tr w14:paraId="00676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2132" w:type="dxa"/>
            <w:vMerge w:val="continue"/>
            <w:tcBorders>
              <w:top w:val="nil"/>
              <w:bottom w:val="nil"/>
            </w:tcBorders>
          </w:tcPr>
          <w:p w14:paraId="13DEA4D0">
            <w:pPr>
              <w:rPr>
                <w:sz w:val="2"/>
                <w:szCs w:val="2"/>
              </w:rPr>
            </w:pPr>
          </w:p>
        </w:tc>
        <w:tc>
          <w:tcPr>
            <w:tcW w:w="2266" w:type="dxa"/>
            <w:tcBorders>
              <w:top w:val="nil"/>
              <w:bottom w:val="nil"/>
            </w:tcBorders>
            <w:shd w:val="clear" w:color="auto" w:fill="F0DBDB"/>
          </w:tcPr>
          <w:p w14:paraId="7FB0E2D9">
            <w:pPr>
              <w:pStyle w:val="12"/>
              <w:spacing w:before="12"/>
              <w:ind w:left="4"/>
              <w:rPr>
                <w:b/>
                <w:sz w:val="20"/>
              </w:rPr>
            </w:pPr>
            <w:r>
              <w:rPr>
                <w:b/>
                <w:sz w:val="20"/>
              </w:rPr>
              <w:t>День</w:t>
            </w:r>
            <w:r>
              <w:rPr>
                <w:b/>
                <w:spacing w:val="-4"/>
                <w:sz w:val="20"/>
              </w:rPr>
              <w:t xml:space="preserve"> </w:t>
            </w:r>
            <w:r>
              <w:rPr>
                <w:b/>
                <w:spacing w:val="-2"/>
                <w:sz w:val="20"/>
              </w:rPr>
              <w:t>окончания</w:t>
            </w:r>
          </w:p>
          <w:p w14:paraId="7FF00FEF">
            <w:pPr>
              <w:pStyle w:val="12"/>
              <w:spacing w:before="102" w:line="280" w:lineRule="atLeast"/>
              <w:ind w:left="105" w:right="649"/>
              <w:rPr>
                <w:b/>
                <w:sz w:val="20"/>
              </w:rPr>
            </w:pPr>
            <w:r>
              <w:rPr>
                <w:b/>
                <w:sz w:val="20"/>
              </w:rPr>
              <w:t>Второй</w:t>
            </w:r>
            <w:r>
              <w:rPr>
                <w:b/>
                <w:spacing w:val="-13"/>
                <w:sz w:val="20"/>
              </w:rPr>
              <w:t xml:space="preserve"> </w:t>
            </w:r>
            <w:r>
              <w:rPr>
                <w:b/>
                <w:sz w:val="20"/>
              </w:rPr>
              <w:t>мировой войны, День</w:t>
            </w:r>
          </w:p>
        </w:tc>
        <w:tc>
          <w:tcPr>
            <w:tcW w:w="4257" w:type="dxa"/>
            <w:vMerge w:val="continue"/>
            <w:tcBorders>
              <w:top w:val="nil"/>
            </w:tcBorders>
          </w:tcPr>
          <w:p w14:paraId="193F374C">
            <w:pPr>
              <w:rPr>
                <w:sz w:val="2"/>
                <w:szCs w:val="2"/>
              </w:rPr>
            </w:pPr>
          </w:p>
        </w:tc>
        <w:tc>
          <w:tcPr>
            <w:tcW w:w="3438" w:type="dxa"/>
            <w:tcBorders>
              <w:top w:val="nil"/>
              <w:bottom w:val="nil"/>
            </w:tcBorders>
          </w:tcPr>
          <w:p w14:paraId="5580C9E3">
            <w:pPr>
              <w:pStyle w:val="12"/>
              <w:spacing w:before="180"/>
              <w:ind w:right="382"/>
              <w:jc w:val="center"/>
              <w:rPr>
                <w:i/>
                <w:sz w:val="20"/>
              </w:rPr>
            </w:pPr>
            <w:r>
              <w:rPr>
                <w:i/>
                <w:sz w:val="20"/>
              </w:rPr>
              <w:t>старшая,</w:t>
            </w:r>
            <w:r>
              <w:rPr>
                <w:i/>
                <w:spacing w:val="34"/>
                <w:sz w:val="20"/>
              </w:rPr>
              <w:t xml:space="preserve"> </w:t>
            </w:r>
            <w:r>
              <w:rPr>
                <w:i/>
                <w:spacing w:val="-2"/>
                <w:sz w:val="20"/>
              </w:rPr>
              <w:t>подготовительная</w:t>
            </w:r>
          </w:p>
          <w:p w14:paraId="6841D552">
            <w:pPr>
              <w:pStyle w:val="12"/>
              <w:spacing w:before="34"/>
              <w:ind w:right="84"/>
              <w:jc w:val="center"/>
              <w:rPr>
                <w:i/>
                <w:sz w:val="20"/>
              </w:rPr>
            </w:pPr>
            <w:r>
              <w:rPr>
                <w:i/>
                <w:spacing w:val="-2"/>
                <w:sz w:val="20"/>
              </w:rPr>
              <w:t>группы</w:t>
            </w:r>
          </w:p>
        </w:tc>
        <w:tc>
          <w:tcPr>
            <w:tcW w:w="3546" w:type="dxa"/>
            <w:tcBorders>
              <w:top w:val="nil"/>
              <w:bottom w:val="nil"/>
            </w:tcBorders>
          </w:tcPr>
          <w:p w14:paraId="1BB14B9D">
            <w:pPr>
              <w:pStyle w:val="12"/>
              <w:spacing w:line="304" w:lineRule="auto"/>
              <w:ind w:left="110" w:right="406" w:hanging="5"/>
              <w:rPr>
                <w:sz w:val="20"/>
              </w:rPr>
            </w:pPr>
            <w:r>
              <w:rPr>
                <w:sz w:val="20"/>
              </w:rPr>
              <w:t>уголков (папки передвижки, консультационные</w:t>
            </w:r>
            <w:r>
              <w:rPr>
                <w:spacing w:val="-13"/>
                <w:sz w:val="20"/>
              </w:rPr>
              <w:t xml:space="preserve"> </w:t>
            </w:r>
            <w:r>
              <w:rPr>
                <w:sz w:val="20"/>
              </w:rPr>
              <w:t>папки,</w:t>
            </w:r>
            <w:r>
              <w:rPr>
                <w:spacing w:val="-12"/>
                <w:sz w:val="20"/>
              </w:rPr>
              <w:t xml:space="preserve"> </w:t>
            </w:r>
            <w:r>
              <w:rPr>
                <w:sz w:val="20"/>
              </w:rPr>
              <w:t>памятки, буклеты, рекомендации и т.п.),</w:t>
            </w:r>
          </w:p>
        </w:tc>
      </w:tr>
      <w:tr w14:paraId="0FF0F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132" w:type="dxa"/>
            <w:vMerge w:val="continue"/>
            <w:tcBorders>
              <w:top w:val="nil"/>
              <w:bottom w:val="nil"/>
            </w:tcBorders>
          </w:tcPr>
          <w:p w14:paraId="50A8B25F">
            <w:pPr>
              <w:rPr>
                <w:sz w:val="2"/>
                <w:szCs w:val="2"/>
              </w:rPr>
            </w:pPr>
          </w:p>
        </w:tc>
        <w:tc>
          <w:tcPr>
            <w:tcW w:w="2266" w:type="dxa"/>
            <w:tcBorders>
              <w:top w:val="nil"/>
              <w:bottom w:val="nil"/>
            </w:tcBorders>
            <w:shd w:val="clear" w:color="auto" w:fill="F0DBDB"/>
          </w:tcPr>
          <w:p w14:paraId="2B899B08">
            <w:pPr>
              <w:pStyle w:val="12"/>
              <w:spacing w:before="10"/>
              <w:ind w:left="93"/>
              <w:rPr>
                <w:b/>
                <w:sz w:val="20"/>
              </w:rPr>
            </w:pPr>
            <w:r>
              <w:rPr>
                <w:b/>
                <w:sz w:val="20"/>
              </w:rPr>
              <w:t>солидарности</w:t>
            </w:r>
            <w:r>
              <w:rPr>
                <w:b/>
                <w:spacing w:val="-9"/>
                <w:sz w:val="20"/>
              </w:rPr>
              <w:t xml:space="preserve"> </w:t>
            </w:r>
            <w:r>
              <w:rPr>
                <w:b/>
                <w:spacing w:val="-10"/>
                <w:sz w:val="20"/>
              </w:rPr>
              <w:t>в</w:t>
            </w:r>
          </w:p>
        </w:tc>
        <w:tc>
          <w:tcPr>
            <w:tcW w:w="4257" w:type="dxa"/>
            <w:vMerge w:val="continue"/>
            <w:tcBorders>
              <w:top w:val="nil"/>
            </w:tcBorders>
          </w:tcPr>
          <w:p w14:paraId="27715B20">
            <w:pPr>
              <w:rPr>
                <w:sz w:val="2"/>
                <w:szCs w:val="2"/>
              </w:rPr>
            </w:pPr>
          </w:p>
        </w:tc>
        <w:tc>
          <w:tcPr>
            <w:tcW w:w="3438" w:type="dxa"/>
            <w:tcBorders>
              <w:top w:val="nil"/>
              <w:bottom w:val="nil"/>
            </w:tcBorders>
          </w:tcPr>
          <w:p w14:paraId="2F5E22E2">
            <w:pPr>
              <w:pStyle w:val="12"/>
              <w:rPr>
                <w:sz w:val="20"/>
              </w:rPr>
            </w:pPr>
          </w:p>
        </w:tc>
        <w:tc>
          <w:tcPr>
            <w:tcW w:w="3546" w:type="dxa"/>
            <w:tcBorders>
              <w:top w:val="nil"/>
              <w:bottom w:val="nil"/>
            </w:tcBorders>
          </w:tcPr>
          <w:p w14:paraId="31516B5D">
            <w:pPr>
              <w:pStyle w:val="12"/>
              <w:spacing w:before="7"/>
              <w:ind w:left="105"/>
              <w:rPr>
                <w:sz w:val="20"/>
              </w:rPr>
            </w:pPr>
            <w:r>
              <w:rPr>
                <w:spacing w:val="-2"/>
                <w:sz w:val="20"/>
              </w:rPr>
              <w:t>агитирующие</w:t>
            </w:r>
            <w:r>
              <w:rPr>
                <w:sz w:val="20"/>
              </w:rPr>
              <w:t xml:space="preserve"> </w:t>
            </w:r>
            <w:r>
              <w:rPr>
                <w:spacing w:val="-2"/>
                <w:sz w:val="20"/>
              </w:rPr>
              <w:t>неприятие</w:t>
            </w:r>
            <w:r>
              <w:rPr>
                <w:spacing w:val="3"/>
                <w:sz w:val="20"/>
              </w:rPr>
              <w:t xml:space="preserve"> </w:t>
            </w:r>
            <w:r>
              <w:rPr>
                <w:spacing w:val="-2"/>
                <w:sz w:val="20"/>
              </w:rPr>
              <w:t>насилия,</w:t>
            </w:r>
          </w:p>
        </w:tc>
      </w:tr>
      <w:tr w14:paraId="5840E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2132" w:type="dxa"/>
            <w:vMerge w:val="continue"/>
            <w:tcBorders>
              <w:top w:val="nil"/>
              <w:bottom w:val="nil"/>
            </w:tcBorders>
          </w:tcPr>
          <w:p w14:paraId="0DEF9B55">
            <w:pPr>
              <w:rPr>
                <w:sz w:val="2"/>
                <w:szCs w:val="2"/>
              </w:rPr>
            </w:pPr>
          </w:p>
        </w:tc>
        <w:tc>
          <w:tcPr>
            <w:tcW w:w="2266" w:type="dxa"/>
            <w:tcBorders>
              <w:top w:val="nil"/>
              <w:bottom w:val="nil"/>
            </w:tcBorders>
            <w:shd w:val="clear" w:color="auto" w:fill="F0DBDB"/>
          </w:tcPr>
          <w:p w14:paraId="5491DC10">
            <w:pPr>
              <w:pStyle w:val="12"/>
              <w:spacing w:before="55"/>
              <w:ind w:left="93"/>
              <w:rPr>
                <w:b/>
                <w:sz w:val="20"/>
              </w:rPr>
            </w:pPr>
            <w:r>
              <w:rPr>
                <w:b/>
                <w:sz w:val="20"/>
              </w:rPr>
              <w:t>борьбе</w:t>
            </w:r>
            <w:r>
              <w:rPr>
                <w:b/>
                <w:spacing w:val="-4"/>
                <w:sz w:val="20"/>
              </w:rPr>
              <w:t xml:space="preserve"> </w:t>
            </w:r>
            <w:r>
              <w:rPr>
                <w:b/>
                <w:spacing w:val="-10"/>
                <w:sz w:val="20"/>
              </w:rPr>
              <w:t>с</w:t>
            </w:r>
          </w:p>
        </w:tc>
        <w:tc>
          <w:tcPr>
            <w:tcW w:w="4257" w:type="dxa"/>
            <w:vMerge w:val="continue"/>
            <w:tcBorders>
              <w:top w:val="nil"/>
            </w:tcBorders>
          </w:tcPr>
          <w:p w14:paraId="05526C6D">
            <w:pPr>
              <w:rPr>
                <w:sz w:val="2"/>
                <w:szCs w:val="2"/>
              </w:rPr>
            </w:pPr>
          </w:p>
        </w:tc>
        <w:tc>
          <w:tcPr>
            <w:tcW w:w="3438" w:type="dxa"/>
            <w:tcBorders>
              <w:top w:val="nil"/>
              <w:bottom w:val="nil"/>
            </w:tcBorders>
          </w:tcPr>
          <w:p w14:paraId="29406FFB">
            <w:pPr>
              <w:pStyle w:val="12"/>
              <w:rPr>
                <w:sz w:val="20"/>
              </w:rPr>
            </w:pPr>
          </w:p>
        </w:tc>
        <w:tc>
          <w:tcPr>
            <w:tcW w:w="3546" w:type="dxa"/>
            <w:tcBorders>
              <w:top w:val="nil"/>
              <w:bottom w:val="nil"/>
            </w:tcBorders>
          </w:tcPr>
          <w:p w14:paraId="382A4C99">
            <w:pPr>
              <w:pStyle w:val="12"/>
              <w:spacing w:before="28"/>
              <w:ind w:left="103"/>
              <w:rPr>
                <w:sz w:val="20"/>
              </w:rPr>
            </w:pPr>
            <w:r>
              <w:rPr>
                <w:sz w:val="20"/>
              </w:rPr>
              <w:t>нетерпимость</w:t>
            </w:r>
            <w:r>
              <w:rPr>
                <w:spacing w:val="-12"/>
                <w:sz w:val="20"/>
              </w:rPr>
              <w:t xml:space="preserve"> </w:t>
            </w:r>
            <w:r>
              <w:rPr>
                <w:sz w:val="20"/>
              </w:rPr>
              <w:t>к</w:t>
            </w:r>
            <w:r>
              <w:rPr>
                <w:spacing w:val="-8"/>
                <w:sz w:val="20"/>
              </w:rPr>
              <w:t xml:space="preserve"> </w:t>
            </w:r>
            <w:r>
              <w:rPr>
                <w:spacing w:val="-2"/>
                <w:sz w:val="20"/>
              </w:rPr>
              <w:t>идеологии</w:t>
            </w:r>
          </w:p>
        </w:tc>
      </w:tr>
    </w:tbl>
    <w:p w14:paraId="11972B07">
      <w:pPr>
        <w:pStyle w:val="12"/>
        <w:spacing w:after="0"/>
        <w:rPr>
          <w:sz w:val="20"/>
        </w:rPr>
        <w:sectPr>
          <w:headerReference r:id="rId421" w:type="default"/>
          <w:footerReference r:id="rId422" w:type="default"/>
          <w:pgSz w:w="16850" w:h="11920" w:orient="landscape"/>
          <w:pgMar w:top="1400" w:right="141" w:bottom="1720" w:left="708" w:header="974" w:footer="1528" w:gutter="0"/>
          <w:cols w:space="720" w:num="1"/>
        </w:sectPr>
      </w:pPr>
    </w:p>
    <w:p w14:paraId="15A71EB3">
      <w:pPr>
        <w:pStyle w:val="8"/>
        <w:spacing w:before="57"/>
        <w:ind w:left="0"/>
        <w:jc w:val="left"/>
        <w:rPr>
          <w:sz w:val="20"/>
        </w:rPr>
      </w:pPr>
    </w:p>
    <w:tbl>
      <w:tblPr>
        <w:tblStyle w:val="7"/>
        <w:tblW w:w="0" w:type="auto"/>
        <w:tblInd w:w="1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7"/>
        <w:gridCol w:w="3438"/>
        <w:gridCol w:w="3546"/>
      </w:tblGrid>
      <w:tr w14:paraId="7B260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trPr>
        <w:tc>
          <w:tcPr>
            <w:tcW w:w="2132" w:type="dxa"/>
            <w:tcBorders>
              <w:top w:val="nil"/>
            </w:tcBorders>
          </w:tcPr>
          <w:p w14:paraId="369D4F3E">
            <w:pPr>
              <w:pStyle w:val="12"/>
              <w:rPr>
                <w:sz w:val="20"/>
              </w:rPr>
            </w:pPr>
          </w:p>
        </w:tc>
        <w:tc>
          <w:tcPr>
            <w:tcW w:w="2266" w:type="dxa"/>
            <w:tcBorders>
              <w:top w:val="nil"/>
            </w:tcBorders>
            <w:shd w:val="clear" w:color="auto" w:fill="F0DBDB"/>
          </w:tcPr>
          <w:p w14:paraId="255433F2">
            <w:pPr>
              <w:pStyle w:val="12"/>
              <w:spacing w:before="12"/>
              <w:ind w:left="93"/>
              <w:rPr>
                <w:b/>
                <w:sz w:val="20"/>
              </w:rPr>
            </w:pPr>
            <w:r>
              <w:rPr>
                <w:b/>
                <w:spacing w:val="-2"/>
                <w:sz w:val="20"/>
              </w:rPr>
              <w:t>терроризмом</w:t>
            </w:r>
          </w:p>
        </w:tc>
        <w:tc>
          <w:tcPr>
            <w:tcW w:w="4257" w:type="dxa"/>
            <w:tcBorders>
              <w:top w:val="nil"/>
            </w:tcBorders>
          </w:tcPr>
          <w:p w14:paraId="24A6620F">
            <w:pPr>
              <w:pStyle w:val="12"/>
              <w:tabs>
                <w:tab w:val="left" w:pos="1845"/>
                <w:tab w:val="left" w:pos="3445"/>
              </w:tabs>
              <w:spacing w:line="256" w:lineRule="auto"/>
              <w:ind w:left="99" w:right="222" w:firstLine="375"/>
              <w:rPr>
                <w:sz w:val="20"/>
              </w:rPr>
            </w:pPr>
            <w:r>
              <w:rPr>
                <w:sz w:val="24"/>
              </w:rPr>
              <w:t xml:space="preserve">- </w:t>
            </w:r>
            <w:r>
              <w:rPr>
                <w:sz w:val="20"/>
              </w:rPr>
              <w:t>Просмотр</w:t>
            </w:r>
            <w:r>
              <w:rPr>
                <w:sz w:val="20"/>
              </w:rPr>
              <w:tab/>
            </w:r>
            <w:r>
              <w:rPr>
                <w:spacing w:val="-2"/>
                <w:sz w:val="20"/>
              </w:rPr>
              <w:t>мультфильма</w:t>
            </w:r>
            <w:r>
              <w:rPr>
                <w:sz w:val="20"/>
              </w:rPr>
              <w:tab/>
            </w:r>
            <w:r>
              <w:rPr>
                <w:spacing w:val="-2"/>
                <w:sz w:val="20"/>
              </w:rPr>
              <w:t xml:space="preserve">«Зина, </w:t>
            </w:r>
            <w:r>
              <w:rPr>
                <w:sz w:val="20"/>
              </w:rPr>
              <w:t>Кеша и террористы»</w:t>
            </w:r>
          </w:p>
        </w:tc>
        <w:tc>
          <w:tcPr>
            <w:tcW w:w="3438" w:type="dxa"/>
            <w:tcBorders>
              <w:top w:val="nil"/>
            </w:tcBorders>
          </w:tcPr>
          <w:p w14:paraId="7D8EE5BE">
            <w:pPr>
              <w:pStyle w:val="12"/>
              <w:rPr>
                <w:sz w:val="20"/>
              </w:rPr>
            </w:pPr>
          </w:p>
        </w:tc>
        <w:tc>
          <w:tcPr>
            <w:tcW w:w="3546" w:type="dxa"/>
            <w:tcBorders>
              <w:top w:val="nil"/>
            </w:tcBorders>
          </w:tcPr>
          <w:p w14:paraId="5C882A7E">
            <w:pPr>
              <w:pStyle w:val="12"/>
              <w:spacing w:before="3"/>
              <w:ind w:left="110"/>
              <w:rPr>
                <w:sz w:val="20"/>
              </w:rPr>
            </w:pPr>
            <w:r>
              <w:rPr>
                <w:sz w:val="20"/>
              </w:rPr>
              <w:t>терроризма</w:t>
            </w:r>
            <w:r>
              <w:rPr>
                <w:spacing w:val="-4"/>
                <w:sz w:val="20"/>
              </w:rPr>
              <w:t xml:space="preserve"> </w:t>
            </w:r>
            <w:r>
              <w:rPr>
                <w:sz w:val="20"/>
              </w:rPr>
              <w:t>и</w:t>
            </w:r>
            <w:r>
              <w:rPr>
                <w:spacing w:val="-7"/>
                <w:sz w:val="20"/>
              </w:rPr>
              <w:t xml:space="preserve"> </w:t>
            </w:r>
            <w:r>
              <w:rPr>
                <w:spacing w:val="-2"/>
                <w:sz w:val="20"/>
              </w:rPr>
              <w:t>экстремизма.</w:t>
            </w:r>
          </w:p>
        </w:tc>
      </w:tr>
    </w:tbl>
    <w:p w14:paraId="22A531E3">
      <w:pPr>
        <w:pStyle w:val="12"/>
        <w:spacing w:after="0"/>
        <w:rPr>
          <w:sz w:val="20"/>
        </w:rPr>
        <w:sectPr>
          <w:headerReference r:id="rId423" w:type="default"/>
          <w:footerReference r:id="rId424" w:type="default"/>
          <w:pgSz w:w="16850" w:h="11920" w:orient="landscape"/>
          <w:pgMar w:top="1400" w:right="141" w:bottom="1720" w:left="708" w:header="974" w:footer="1528" w:gutter="0"/>
          <w:cols w:space="720" w:num="1"/>
        </w:sectPr>
      </w:pPr>
    </w:p>
    <w:p w14:paraId="6E95BD23">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66FEE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2132" w:type="dxa"/>
          </w:tcPr>
          <w:p w14:paraId="23DD035B">
            <w:pPr>
              <w:pStyle w:val="12"/>
              <w:rPr>
                <w:sz w:val="22"/>
              </w:rPr>
            </w:pPr>
          </w:p>
        </w:tc>
        <w:tc>
          <w:tcPr>
            <w:tcW w:w="2266" w:type="dxa"/>
            <w:shd w:val="clear" w:color="auto" w:fill="F0DBDB"/>
          </w:tcPr>
          <w:p w14:paraId="582F6486">
            <w:pPr>
              <w:pStyle w:val="12"/>
              <w:rPr>
                <w:sz w:val="22"/>
              </w:rPr>
            </w:pPr>
          </w:p>
        </w:tc>
        <w:tc>
          <w:tcPr>
            <w:tcW w:w="4256" w:type="dxa"/>
          </w:tcPr>
          <w:p w14:paraId="6E7DCC7F">
            <w:pPr>
              <w:pStyle w:val="12"/>
              <w:tabs>
                <w:tab w:val="left" w:pos="2397"/>
              </w:tabs>
              <w:spacing w:before="85" w:line="271" w:lineRule="auto"/>
              <w:ind w:left="100" w:right="254" w:firstLine="374"/>
              <w:rPr>
                <w:sz w:val="22"/>
              </w:rPr>
            </w:pPr>
            <w:r>
              <w:rPr>
                <w:sz w:val="24"/>
              </w:rPr>
              <w:t xml:space="preserve">- </w:t>
            </w:r>
            <w:r>
              <w:rPr>
                <w:sz w:val="22"/>
              </w:rPr>
              <w:t>Слушание</w:t>
            </w:r>
            <w:r>
              <w:rPr>
                <w:sz w:val="22"/>
              </w:rPr>
              <w:tab/>
            </w:r>
            <w:r>
              <w:rPr>
                <w:spacing w:val="-2"/>
                <w:sz w:val="22"/>
              </w:rPr>
              <w:t xml:space="preserve">познавательного </w:t>
            </w:r>
            <w:r>
              <w:rPr>
                <w:w w:val="105"/>
                <w:sz w:val="22"/>
              </w:rPr>
              <w:t>рассказа «Кто нас защищает»</w:t>
            </w:r>
          </w:p>
        </w:tc>
        <w:tc>
          <w:tcPr>
            <w:tcW w:w="3437" w:type="dxa"/>
          </w:tcPr>
          <w:p w14:paraId="5439E640">
            <w:pPr>
              <w:pStyle w:val="12"/>
              <w:rPr>
                <w:sz w:val="22"/>
              </w:rPr>
            </w:pPr>
          </w:p>
        </w:tc>
        <w:tc>
          <w:tcPr>
            <w:tcW w:w="3545" w:type="dxa"/>
          </w:tcPr>
          <w:p w14:paraId="5A49E52F">
            <w:pPr>
              <w:pStyle w:val="12"/>
              <w:rPr>
                <w:sz w:val="22"/>
              </w:rPr>
            </w:pPr>
          </w:p>
        </w:tc>
      </w:tr>
      <w:tr w14:paraId="19EC6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3" w:hRule="atLeast"/>
        </w:trPr>
        <w:tc>
          <w:tcPr>
            <w:tcW w:w="2132" w:type="dxa"/>
          </w:tcPr>
          <w:p w14:paraId="13897B32">
            <w:pPr>
              <w:pStyle w:val="12"/>
              <w:spacing w:before="84" w:line="237" w:lineRule="auto"/>
              <w:ind w:left="316" w:firstLine="192"/>
              <w:rPr>
                <w:sz w:val="22"/>
              </w:rPr>
            </w:pPr>
            <w:r>
              <w:rPr>
                <w:spacing w:val="-2"/>
                <w:sz w:val="22"/>
              </w:rPr>
              <w:t>Социальное Познавательное</w:t>
            </w:r>
          </w:p>
        </w:tc>
        <w:tc>
          <w:tcPr>
            <w:tcW w:w="2266" w:type="dxa"/>
            <w:shd w:val="clear" w:color="auto" w:fill="F0DBDB"/>
          </w:tcPr>
          <w:p w14:paraId="314629E8">
            <w:pPr>
              <w:pStyle w:val="12"/>
              <w:spacing w:before="82"/>
              <w:ind w:left="93"/>
              <w:rPr>
                <w:b/>
                <w:sz w:val="22"/>
              </w:rPr>
            </w:pPr>
            <w:r>
              <w:rPr>
                <w:b/>
                <w:spacing w:val="-2"/>
                <w:sz w:val="22"/>
              </w:rPr>
              <w:t>Сентябрь</w:t>
            </w:r>
          </w:p>
          <w:p w14:paraId="7FB29CA8">
            <w:pPr>
              <w:pStyle w:val="12"/>
              <w:spacing w:before="86" w:line="242" w:lineRule="auto"/>
              <w:ind w:left="508" w:right="493"/>
              <w:rPr>
                <w:sz w:val="22"/>
              </w:rPr>
            </w:pPr>
            <w:r>
              <w:rPr>
                <w:sz w:val="22"/>
              </w:rPr>
              <w:t>Единый</w:t>
            </w:r>
            <w:r>
              <w:rPr>
                <w:spacing w:val="-14"/>
                <w:sz w:val="22"/>
              </w:rPr>
              <w:t xml:space="preserve"> </w:t>
            </w:r>
            <w:r>
              <w:rPr>
                <w:sz w:val="22"/>
              </w:rPr>
              <w:t xml:space="preserve">день </w:t>
            </w:r>
            <w:r>
              <w:rPr>
                <w:spacing w:val="-2"/>
                <w:sz w:val="22"/>
              </w:rPr>
              <w:t>дорожной безопасности</w:t>
            </w:r>
          </w:p>
        </w:tc>
        <w:tc>
          <w:tcPr>
            <w:tcW w:w="4256" w:type="dxa"/>
          </w:tcPr>
          <w:p w14:paraId="43EB8464">
            <w:pPr>
              <w:pStyle w:val="12"/>
              <w:spacing w:before="85"/>
              <w:ind w:left="167"/>
              <w:rPr>
                <w:b/>
                <w:sz w:val="22"/>
              </w:rPr>
            </w:pPr>
            <w:r>
              <w:rPr>
                <w:b/>
                <w:sz w:val="22"/>
              </w:rPr>
              <w:t>04.09</w:t>
            </w:r>
            <w:r>
              <w:rPr>
                <w:b/>
                <w:spacing w:val="-3"/>
                <w:sz w:val="22"/>
              </w:rPr>
              <w:t xml:space="preserve"> </w:t>
            </w:r>
            <w:r>
              <w:rPr>
                <w:b/>
                <w:sz w:val="22"/>
              </w:rPr>
              <w:t>–</w:t>
            </w:r>
            <w:r>
              <w:rPr>
                <w:b/>
                <w:spacing w:val="2"/>
                <w:sz w:val="22"/>
              </w:rPr>
              <w:t xml:space="preserve"> </w:t>
            </w:r>
            <w:r>
              <w:rPr>
                <w:b/>
                <w:spacing w:val="-2"/>
                <w:sz w:val="22"/>
              </w:rPr>
              <w:t>08.09</w:t>
            </w:r>
          </w:p>
          <w:p w14:paraId="307CD90C">
            <w:pPr>
              <w:pStyle w:val="12"/>
              <w:spacing w:before="90"/>
              <w:ind w:left="167" w:right="577"/>
              <w:rPr>
                <w:b/>
                <w:sz w:val="22"/>
              </w:rPr>
            </w:pPr>
            <w:r>
              <w:rPr>
                <w:b/>
                <w:sz w:val="22"/>
              </w:rPr>
              <w:t>Тематическая</w:t>
            </w:r>
            <w:r>
              <w:rPr>
                <w:b/>
                <w:spacing w:val="-14"/>
                <w:sz w:val="22"/>
              </w:rPr>
              <w:t xml:space="preserve"> </w:t>
            </w:r>
            <w:r>
              <w:rPr>
                <w:b/>
                <w:sz w:val="22"/>
              </w:rPr>
              <w:t>неделя</w:t>
            </w:r>
            <w:r>
              <w:rPr>
                <w:b/>
                <w:spacing w:val="-14"/>
                <w:sz w:val="22"/>
              </w:rPr>
              <w:t xml:space="preserve"> </w:t>
            </w:r>
            <w:r>
              <w:rPr>
                <w:b/>
                <w:sz w:val="22"/>
              </w:rPr>
              <w:t>безопасности дорожного движения</w:t>
            </w:r>
          </w:p>
          <w:p w14:paraId="5723B5D6">
            <w:pPr>
              <w:pStyle w:val="12"/>
              <w:spacing w:before="84"/>
              <w:ind w:left="167" w:right="254"/>
              <w:rPr>
                <w:sz w:val="22"/>
              </w:rPr>
            </w:pP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5CBBEB0B">
            <w:pPr>
              <w:pStyle w:val="12"/>
              <w:spacing w:before="90" w:line="252" w:lineRule="exact"/>
              <w:ind w:left="448"/>
              <w:rPr>
                <w:sz w:val="22"/>
              </w:rPr>
            </w:pPr>
            <w:r>
              <w:rPr>
                <w:sz w:val="22"/>
              </w:rPr>
              <w:t>(в</w:t>
            </w:r>
            <w:r>
              <w:rPr>
                <w:spacing w:val="-6"/>
                <w:sz w:val="22"/>
              </w:rPr>
              <w:t xml:space="preserve"> </w:t>
            </w:r>
            <w:r>
              <w:rPr>
                <w:sz w:val="22"/>
              </w:rPr>
              <w:t>соответствии</w:t>
            </w:r>
            <w:r>
              <w:rPr>
                <w:spacing w:val="-6"/>
                <w:sz w:val="22"/>
              </w:rPr>
              <w:t xml:space="preserve"> </w:t>
            </w:r>
            <w:r>
              <w:rPr>
                <w:sz w:val="22"/>
              </w:rPr>
              <w:t>с</w:t>
            </w:r>
            <w:r>
              <w:rPr>
                <w:spacing w:val="-5"/>
                <w:sz w:val="22"/>
              </w:rPr>
              <w:t xml:space="preserve"> </w:t>
            </w:r>
            <w:r>
              <w:rPr>
                <w:sz w:val="22"/>
              </w:rPr>
              <w:t>возрастом</w:t>
            </w:r>
            <w:r>
              <w:rPr>
                <w:spacing w:val="-5"/>
                <w:sz w:val="22"/>
              </w:rPr>
              <w:t xml:space="preserve"> </w:t>
            </w:r>
            <w:r>
              <w:rPr>
                <w:spacing w:val="-2"/>
                <w:sz w:val="22"/>
              </w:rPr>
              <w:t>детей)</w:t>
            </w:r>
          </w:p>
          <w:p w14:paraId="3E42214C">
            <w:pPr>
              <w:pStyle w:val="12"/>
              <w:spacing w:line="252" w:lineRule="exact"/>
              <w:ind w:left="450"/>
              <w:rPr>
                <w:sz w:val="22"/>
              </w:rPr>
            </w:pPr>
            <w:r>
              <w:rPr>
                <w:sz w:val="22"/>
              </w:rPr>
              <w:t>Беседы</w:t>
            </w:r>
            <w:r>
              <w:rPr>
                <w:spacing w:val="-6"/>
                <w:sz w:val="22"/>
              </w:rPr>
              <w:t xml:space="preserve"> </w:t>
            </w:r>
            <w:r>
              <w:rPr>
                <w:sz w:val="22"/>
              </w:rPr>
              <w:t>по</w:t>
            </w:r>
            <w:r>
              <w:rPr>
                <w:spacing w:val="-8"/>
                <w:sz w:val="22"/>
              </w:rPr>
              <w:t xml:space="preserve"> </w:t>
            </w:r>
            <w:r>
              <w:rPr>
                <w:sz w:val="22"/>
              </w:rPr>
              <w:t>формированию</w:t>
            </w:r>
            <w:r>
              <w:rPr>
                <w:spacing w:val="-5"/>
                <w:sz w:val="22"/>
              </w:rPr>
              <w:t xml:space="preserve"> </w:t>
            </w:r>
            <w:r>
              <w:rPr>
                <w:spacing w:val="-2"/>
                <w:sz w:val="22"/>
              </w:rPr>
              <w:t>основ</w:t>
            </w:r>
          </w:p>
          <w:p w14:paraId="5AA5817A">
            <w:pPr>
              <w:pStyle w:val="12"/>
              <w:spacing w:before="1"/>
              <w:ind w:left="450"/>
              <w:rPr>
                <w:sz w:val="22"/>
              </w:rPr>
            </w:pPr>
            <w:r>
              <w:rPr>
                <w:sz w:val="22"/>
              </w:rPr>
              <w:t>безопасности</w:t>
            </w:r>
            <w:r>
              <w:rPr>
                <w:spacing w:val="-11"/>
                <w:sz w:val="22"/>
              </w:rPr>
              <w:t xml:space="preserve"> </w:t>
            </w:r>
            <w:r>
              <w:rPr>
                <w:sz w:val="22"/>
              </w:rPr>
              <w:t>дорожного</w:t>
            </w:r>
            <w:r>
              <w:rPr>
                <w:spacing w:val="-13"/>
                <w:sz w:val="22"/>
              </w:rPr>
              <w:t xml:space="preserve"> </w:t>
            </w:r>
            <w:r>
              <w:rPr>
                <w:spacing w:val="-2"/>
                <w:sz w:val="22"/>
              </w:rPr>
              <w:t>движения.</w:t>
            </w:r>
          </w:p>
          <w:p w14:paraId="694CC113">
            <w:pPr>
              <w:pStyle w:val="12"/>
              <w:spacing w:before="91"/>
              <w:ind w:left="167"/>
              <w:rPr>
                <w:sz w:val="22"/>
              </w:rPr>
            </w:pPr>
            <w:r>
              <w:rPr>
                <w:i/>
                <w:sz w:val="22"/>
              </w:rPr>
              <w:t>Игровое</w:t>
            </w:r>
            <w:r>
              <w:rPr>
                <w:i/>
                <w:spacing w:val="-9"/>
                <w:sz w:val="22"/>
              </w:rPr>
              <w:t xml:space="preserve"> </w:t>
            </w:r>
            <w:r>
              <w:rPr>
                <w:i/>
                <w:sz w:val="22"/>
              </w:rPr>
              <w:t>моделирование</w:t>
            </w:r>
            <w:r>
              <w:rPr>
                <w:i/>
                <w:spacing w:val="-9"/>
                <w:sz w:val="22"/>
              </w:rPr>
              <w:t xml:space="preserve"> </w:t>
            </w:r>
            <w:r>
              <w:rPr>
                <w:sz w:val="22"/>
              </w:rPr>
              <w:t>на</w:t>
            </w:r>
            <w:r>
              <w:rPr>
                <w:spacing w:val="-6"/>
                <w:sz w:val="22"/>
              </w:rPr>
              <w:t xml:space="preserve"> </w:t>
            </w:r>
            <w:r>
              <w:rPr>
                <w:spacing w:val="-2"/>
                <w:sz w:val="22"/>
              </w:rPr>
              <w:t>макетах</w:t>
            </w:r>
          </w:p>
          <w:p w14:paraId="27120ABD">
            <w:pPr>
              <w:pStyle w:val="12"/>
              <w:spacing w:before="1"/>
              <w:ind w:left="167"/>
              <w:rPr>
                <w:sz w:val="22"/>
              </w:rPr>
            </w:pPr>
            <w:r>
              <w:rPr>
                <w:sz w:val="22"/>
              </w:rPr>
              <w:t>«Пешеходы</w:t>
            </w:r>
            <w:r>
              <w:rPr>
                <w:spacing w:val="-5"/>
                <w:sz w:val="22"/>
              </w:rPr>
              <w:t xml:space="preserve"> </w:t>
            </w:r>
            <w:r>
              <w:rPr>
                <w:sz w:val="22"/>
              </w:rPr>
              <w:t>и</w:t>
            </w:r>
            <w:r>
              <w:rPr>
                <w:spacing w:val="-3"/>
                <w:sz w:val="22"/>
              </w:rPr>
              <w:t xml:space="preserve"> </w:t>
            </w:r>
            <w:r>
              <w:rPr>
                <w:spacing w:val="-2"/>
                <w:sz w:val="22"/>
              </w:rPr>
              <w:t>транспорт»</w:t>
            </w:r>
          </w:p>
          <w:p w14:paraId="54D0D13D">
            <w:pPr>
              <w:pStyle w:val="12"/>
              <w:spacing w:before="4"/>
              <w:ind w:left="162"/>
              <w:rPr>
                <w:i/>
                <w:sz w:val="22"/>
              </w:rPr>
            </w:pPr>
            <w:r>
              <w:rPr>
                <w:i/>
                <w:spacing w:val="-2"/>
                <w:sz w:val="22"/>
              </w:rPr>
              <w:t>Игры-ситуации:</w:t>
            </w:r>
          </w:p>
          <w:p w14:paraId="2F00D63C">
            <w:pPr>
              <w:pStyle w:val="12"/>
              <w:spacing w:before="88"/>
              <w:ind w:left="165"/>
              <w:rPr>
                <w:sz w:val="22"/>
              </w:rPr>
            </w:pPr>
            <w:r>
              <w:rPr>
                <w:sz w:val="22"/>
              </w:rPr>
              <w:t>«По</w:t>
            </w:r>
            <w:r>
              <w:rPr>
                <w:spacing w:val="-9"/>
                <w:sz w:val="22"/>
              </w:rPr>
              <w:t xml:space="preserve"> </w:t>
            </w:r>
            <w:r>
              <w:rPr>
                <w:sz w:val="22"/>
              </w:rPr>
              <w:t>дороге</w:t>
            </w:r>
            <w:r>
              <w:rPr>
                <w:spacing w:val="-10"/>
                <w:sz w:val="22"/>
              </w:rPr>
              <w:t xml:space="preserve"> </w:t>
            </w:r>
            <w:r>
              <w:rPr>
                <w:sz w:val="22"/>
              </w:rPr>
              <w:t>в</w:t>
            </w:r>
            <w:r>
              <w:rPr>
                <w:spacing w:val="-4"/>
                <w:sz w:val="22"/>
              </w:rPr>
              <w:t xml:space="preserve"> </w:t>
            </w:r>
            <w:r>
              <w:rPr>
                <w:sz w:val="22"/>
              </w:rPr>
              <w:t>детский</w:t>
            </w:r>
            <w:r>
              <w:rPr>
                <w:spacing w:val="-4"/>
                <w:sz w:val="22"/>
              </w:rPr>
              <w:t xml:space="preserve"> сад»</w:t>
            </w:r>
          </w:p>
          <w:p w14:paraId="216628BC">
            <w:pPr>
              <w:pStyle w:val="12"/>
              <w:spacing w:before="1"/>
              <w:ind w:left="280" w:right="254" w:firstLine="4"/>
              <w:rPr>
                <w:sz w:val="22"/>
              </w:rPr>
            </w:pPr>
            <w:r>
              <w:rPr>
                <w:sz w:val="22"/>
              </w:rPr>
              <w:t xml:space="preserve">«Помоги кукле перейти дорогу» </w:t>
            </w:r>
            <w:r>
              <w:rPr>
                <w:i/>
                <w:sz w:val="22"/>
              </w:rPr>
              <w:t>Чтение</w:t>
            </w:r>
            <w:r>
              <w:rPr>
                <w:i/>
                <w:spacing w:val="-14"/>
                <w:sz w:val="22"/>
              </w:rPr>
              <w:t xml:space="preserve"> </w:t>
            </w:r>
            <w:r>
              <w:rPr>
                <w:i/>
                <w:sz w:val="22"/>
              </w:rPr>
              <w:t>художественной</w:t>
            </w:r>
            <w:r>
              <w:rPr>
                <w:i/>
                <w:spacing w:val="-14"/>
                <w:sz w:val="22"/>
              </w:rPr>
              <w:t xml:space="preserve"> </w:t>
            </w:r>
            <w:r>
              <w:rPr>
                <w:i/>
                <w:sz w:val="22"/>
              </w:rPr>
              <w:t xml:space="preserve">литературы </w:t>
            </w:r>
            <w:r>
              <w:rPr>
                <w:sz w:val="22"/>
              </w:rPr>
              <w:t>В.Берестов «По городу»</w:t>
            </w:r>
          </w:p>
          <w:p w14:paraId="120BE13B">
            <w:pPr>
              <w:pStyle w:val="12"/>
              <w:spacing w:before="91"/>
              <w:ind w:left="897" w:right="833" w:firstLine="151"/>
              <w:rPr>
                <w:i/>
                <w:sz w:val="22"/>
              </w:rPr>
            </w:pPr>
            <w:r>
              <w:rPr>
                <w:sz w:val="22"/>
              </w:rPr>
              <w:t xml:space="preserve">С.Маршак «Светофор» А. Дорохов «Шлагбаум» Н.Носов «Автомобиль» </w:t>
            </w:r>
            <w:r>
              <w:rPr>
                <w:i/>
                <w:sz w:val="22"/>
              </w:rPr>
              <w:t>Сюжетно</w:t>
            </w:r>
            <w:r>
              <w:rPr>
                <w:i/>
                <w:spacing w:val="-14"/>
                <w:sz w:val="22"/>
              </w:rPr>
              <w:t xml:space="preserve"> </w:t>
            </w:r>
            <w:r>
              <w:rPr>
                <w:i/>
                <w:sz w:val="22"/>
              </w:rPr>
              <w:t>–</w:t>
            </w:r>
            <w:r>
              <w:rPr>
                <w:i/>
                <w:spacing w:val="-14"/>
                <w:sz w:val="22"/>
              </w:rPr>
              <w:t xml:space="preserve"> </w:t>
            </w:r>
            <w:r>
              <w:rPr>
                <w:i/>
                <w:sz w:val="22"/>
              </w:rPr>
              <w:t>ролевые</w:t>
            </w:r>
            <w:r>
              <w:rPr>
                <w:i/>
                <w:spacing w:val="-14"/>
                <w:sz w:val="22"/>
              </w:rPr>
              <w:t xml:space="preserve"> </w:t>
            </w:r>
            <w:r>
              <w:rPr>
                <w:i/>
                <w:sz w:val="22"/>
              </w:rPr>
              <w:t>игры</w:t>
            </w:r>
          </w:p>
          <w:p w14:paraId="0D83B779">
            <w:pPr>
              <w:pStyle w:val="12"/>
              <w:spacing w:before="1"/>
              <w:ind w:left="1031"/>
              <w:rPr>
                <w:sz w:val="22"/>
              </w:rPr>
            </w:pPr>
            <w:r>
              <w:rPr>
                <w:sz w:val="22"/>
              </w:rPr>
              <w:t>«Мы -</w:t>
            </w:r>
            <w:r>
              <w:rPr>
                <w:spacing w:val="-9"/>
                <w:sz w:val="22"/>
              </w:rPr>
              <w:t xml:space="preserve"> </w:t>
            </w:r>
            <w:r>
              <w:rPr>
                <w:spacing w:val="-2"/>
                <w:sz w:val="22"/>
              </w:rPr>
              <w:t>автомобилисты»</w:t>
            </w:r>
          </w:p>
          <w:p w14:paraId="5CF7151A">
            <w:pPr>
              <w:pStyle w:val="12"/>
              <w:spacing w:before="4"/>
              <w:ind w:left="167"/>
              <w:rPr>
                <w:sz w:val="22"/>
              </w:rPr>
            </w:pPr>
            <w:r>
              <w:rPr>
                <w:spacing w:val="-2"/>
                <w:sz w:val="22"/>
              </w:rPr>
              <w:t>«Перекресток»</w:t>
            </w:r>
          </w:p>
          <w:p w14:paraId="6365E6B3">
            <w:pPr>
              <w:pStyle w:val="12"/>
              <w:spacing w:before="88" w:line="252" w:lineRule="exact"/>
              <w:ind w:left="167"/>
              <w:rPr>
                <w:sz w:val="22"/>
              </w:rPr>
            </w:pPr>
            <w:r>
              <w:rPr>
                <w:sz w:val="22"/>
              </w:rPr>
              <w:t>«Собери</w:t>
            </w:r>
            <w:r>
              <w:rPr>
                <w:spacing w:val="-6"/>
                <w:sz w:val="22"/>
              </w:rPr>
              <w:t xml:space="preserve"> </w:t>
            </w:r>
            <w:r>
              <w:rPr>
                <w:spacing w:val="-2"/>
                <w:sz w:val="22"/>
              </w:rPr>
              <w:t>светофор»</w:t>
            </w:r>
          </w:p>
          <w:p w14:paraId="32AFF9E1">
            <w:pPr>
              <w:pStyle w:val="12"/>
              <w:spacing w:line="252" w:lineRule="exact"/>
              <w:ind w:left="167"/>
              <w:rPr>
                <w:i/>
                <w:sz w:val="22"/>
              </w:rPr>
            </w:pPr>
            <w:r>
              <w:rPr>
                <w:i/>
                <w:sz w:val="22"/>
              </w:rPr>
              <w:t>Подвижные</w:t>
            </w:r>
            <w:r>
              <w:rPr>
                <w:i/>
                <w:spacing w:val="-8"/>
                <w:sz w:val="22"/>
              </w:rPr>
              <w:t xml:space="preserve"> </w:t>
            </w:r>
            <w:r>
              <w:rPr>
                <w:i/>
                <w:spacing w:val="-4"/>
                <w:sz w:val="22"/>
              </w:rPr>
              <w:t>игры</w:t>
            </w:r>
          </w:p>
          <w:p w14:paraId="04116059">
            <w:pPr>
              <w:pStyle w:val="12"/>
              <w:spacing w:before="4"/>
              <w:ind w:left="167" w:right="254"/>
              <w:rPr>
                <w:sz w:val="22"/>
              </w:rPr>
            </w:pPr>
            <w:r>
              <w:rPr>
                <w:sz w:val="22"/>
              </w:rPr>
              <w:t>«Регулировщик»,</w:t>
            </w:r>
            <w:r>
              <w:rPr>
                <w:spacing w:val="-14"/>
                <w:sz w:val="22"/>
              </w:rPr>
              <w:t xml:space="preserve"> </w:t>
            </w:r>
            <w:r>
              <w:rPr>
                <w:sz w:val="22"/>
              </w:rPr>
              <w:t>«Красный,</w:t>
            </w:r>
            <w:r>
              <w:rPr>
                <w:spacing w:val="-14"/>
                <w:sz w:val="22"/>
              </w:rPr>
              <w:t xml:space="preserve"> </w:t>
            </w:r>
            <w:r>
              <w:rPr>
                <w:sz w:val="22"/>
              </w:rPr>
              <w:t>желтый, зеленый», «Островок безопасности»,</w:t>
            </w:r>
          </w:p>
          <w:p w14:paraId="203EED5F">
            <w:pPr>
              <w:pStyle w:val="12"/>
              <w:spacing w:before="82" w:line="236" w:lineRule="exact"/>
              <w:ind w:left="167"/>
              <w:rPr>
                <w:sz w:val="22"/>
              </w:rPr>
            </w:pPr>
            <w:r>
              <w:rPr>
                <w:sz w:val="22"/>
              </w:rPr>
              <w:t>«Воробушки</w:t>
            </w:r>
            <w:r>
              <w:rPr>
                <w:spacing w:val="-7"/>
                <w:sz w:val="22"/>
              </w:rPr>
              <w:t xml:space="preserve"> </w:t>
            </w:r>
            <w:r>
              <w:rPr>
                <w:sz w:val="22"/>
              </w:rPr>
              <w:t>и</w:t>
            </w:r>
            <w:r>
              <w:rPr>
                <w:spacing w:val="-7"/>
                <w:sz w:val="22"/>
              </w:rPr>
              <w:t xml:space="preserve"> </w:t>
            </w:r>
            <w:r>
              <w:rPr>
                <w:sz w:val="22"/>
              </w:rPr>
              <w:t>автомобиль»</w:t>
            </w:r>
            <w:r>
              <w:rPr>
                <w:spacing w:val="-10"/>
                <w:sz w:val="22"/>
              </w:rPr>
              <w:t xml:space="preserve"> </w:t>
            </w:r>
            <w:r>
              <w:rPr>
                <w:sz w:val="22"/>
              </w:rPr>
              <w:t>и</w:t>
            </w:r>
            <w:r>
              <w:rPr>
                <w:spacing w:val="-4"/>
                <w:sz w:val="22"/>
              </w:rPr>
              <w:t xml:space="preserve"> </w:t>
            </w:r>
            <w:r>
              <w:rPr>
                <w:spacing w:val="-5"/>
                <w:sz w:val="22"/>
              </w:rPr>
              <w:t>т.д</w:t>
            </w:r>
          </w:p>
        </w:tc>
        <w:tc>
          <w:tcPr>
            <w:tcW w:w="3437" w:type="dxa"/>
          </w:tcPr>
          <w:p w14:paraId="12BC2D6F">
            <w:pPr>
              <w:pStyle w:val="12"/>
              <w:spacing w:before="87"/>
              <w:ind w:left="147"/>
              <w:rPr>
                <w:b/>
                <w:sz w:val="22"/>
              </w:rPr>
            </w:pPr>
            <w:r>
              <w:rPr>
                <w:b/>
                <w:sz w:val="22"/>
              </w:rPr>
              <w:t>Выставка</w:t>
            </w:r>
            <w:r>
              <w:rPr>
                <w:b/>
                <w:spacing w:val="-8"/>
                <w:sz w:val="22"/>
              </w:rPr>
              <w:t xml:space="preserve"> </w:t>
            </w:r>
            <w:r>
              <w:rPr>
                <w:b/>
                <w:sz w:val="22"/>
              </w:rPr>
              <w:t>детских</w:t>
            </w:r>
            <w:r>
              <w:rPr>
                <w:b/>
                <w:spacing w:val="-8"/>
                <w:sz w:val="22"/>
              </w:rPr>
              <w:t xml:space="preserve"> </w:t>
            </w:r>
            <w:r>
              <w:rPr>
                <w:b/>
                <w:spacing w:val="-2"/>
                <w:sz w:val="22"/>
              </w:rPr>
              <w:t>работ</w:t>
            </w:r>
          </w:p>
          <w:p w14:paraId="77921A18">
            <w:pPr>
              <w:pStyle w:val="12"/>
              <w:spacing w:before="35" w:line="252" w:lineRule="auto"/>
              <w:ind w:left="200" w:hanging="5"/>
              <w:rPr>
                <w:b/>
                <w:sz w:val="22"/>
              </w:rPr>
            </w:pPr>
            <w:r>
              <w:rPr>
                <w:b/>
                <w:sz w:val="22"/>
              </w:rPr>
              <w:t xml:space="preserve">«Дорожная безопасность» </w:t>
            </w:r>
            <w:r>
              <w:rPr>
                <w:i/>
                <w:sz w:val="22"/>
              </w:rPr>
              <w:t>Младшая,</w:t>
            </w:r>
            <w:r>
              <w:rPr>
                <w:i/>
                <w:spacing w:val="-11"/>
                <w:sz w:val="22"/>
              </w:rPr>
              <w:t xml:space="preserve"> </w:t>
            </w:r>
            <w:r>
              <w:rPr>
                <w:i/>
                <w:sz w:val="22"/>
              </w:rPr>
              <w:t>средняя,</w:t>
            </w:r>
            <w:r>
              <w:rPr>
                <w:i/>
                <w:spacing w:val="-10"/>
                <w:sz w:val="22"/>
              </w:rPr>
              <w:t xml:space="preserve"> </w:t>
            </w:r>
            <w:r>
              <w:rPr>
                <w:i/>
                <w:sz w:val="22"/>
              </w:rPr>
              <w:t>старшая</w:t>
            </w:r>
            <w:r>
              <w:rPr>
                <w:i/>
                <w:spacing w:val="-14"/>
                <w:sz w:val="22"/>
              </w:rPr>
              <w:t xml:space="preserve"> </w:t>
            </w:r>
            <w:r>
              <w:rPr>
                <w:i/>
                <w:sz w:val="22"/>
              </w:rPr>
              <w:t xml:space="preserve">, подготовительные группы </w:t>
            </w:r>
            <w:r>
              <w:rPr>
                <w:b/>
                <w:sz w:val="22"/>
              </w:rPr>
              <w:t>Встреча с инспектором по</w:t>
            </w:r>
          </w:p>
          <w:p w14:paraId="2D9073EE">
            <w:pPr>
              <w:pStyle w:val="12"/>
              <w:spacing w:before="90" w:line="244" w:lineRule="auto"/>
              <w:ind w:left="140"/>
              <w:rPr>
                <w:b/>
                <w:sz w:val="22"/>
              </w:rPr>
            </w:pPr>
            <w:r>
              <w:rPr>
                <w:b/>
                <w:sz w:val="22"/>
              </w:rPr>
              <w:t>пропаганде</w:t>
            </w:r>
            <w:r>
              <w:rPr>
                <w:b/>
                <w:spacing w:val="-14"/>
                <w:sz w:val="22"/>
              </w:rPr>
              <w:t xml:space="preserve"> </w:t>
            </w:r>
            <w:r>
              <w:rPr>
                <w:b/>
                <w:sz w:val="22"/>
              </w:rPr>
              <w:t>правил</w:t>
            </w:r>
            <w:r>
              <w:rPr>
                <w:b/>
                <w:spacing w:val="-14"/>
                <w:sz w:val="22"/>
              </w:rPr>
              <w:t xml:space="preserve"> </w:t>
            </w:r>
            <w:r>
              <w:rPr>
                <w:b/>
                <w:sz w:val="22"/>
              </w:rPr>
              <w:t xml:space="preserve">дорожного </w:t>
            </w:r>
            <w:r>
              <w:rPr>
                <w:b/>
                <w:spacing w:val="-2"/>
                <w:sz w:val="22"/>
              </w:rPr>
              <w:t>движения</w:t>
            </w:r>
          </w:p>
          <w:p w14:paraId="13666691">
            <w:pPr>
              <w:pStyle w:val="12"/>
              <w:spacing w:before="82" w:line="244" w:lineRule="auto"/>
              <w:ind w:left="150" w:right="496"/>
              <w:rPr>
                <w:i/>
                <w:sz w:val="22"/>
              </w:rPr>
            </w:pPr>
            <w:r>
              <w:rPr>
                <w:i/>
                <w:sz w:val="22"/>
              </w:rPr>
              <w:t>старшая,</w:t>
            </w:r>
            <w:r>
              <w:rPr>
                <w:i/>
                <w:spacing w:val="-14"/>
                <w:sz w:val="22"/>
              </w:rPr>
              <w:t xml:space="preserve"> </w:t>
            </w:r>
            <w:r>
              <w:rPr>
                <w:i/>
                <w:sz w:val="22"/>
              </w:rPr>
              <w:t xml:space="preserve">подготовительные </w:t>
            </w:r>
            <w:r>
              <w:rPr>
                <w:i/>
                <w:spacing w:val="-2"/>
                <w:sz w:val="22"/>
              </w:rPr>
              <w:t>группы</w:t>
            </w:r>
          </w:p>
        </w:tc>
        <w:tc>
          <w:tcPr>
            <w:tcW w:w="3545" w:type="dxa"/>
          </w:tcPr>
          <w:p w14:paraId="3EE11619">
            <w:pPr>
              <w:pStyle w:val="12"/>
              <w:spacing w:before="85" w:line="276" w:lineRule="auto"/>
              <w:ind w:left="112" w:right="490" w:hanging="3"/>
              <w:rPr>
                <w:sz w:val="22"/>
              </w:rPr>
            </w:pPr>
            <w:r>
              <w:rPr>
                <w:sz w:val="22"/>
              </w:rPr>
              <w:t>Оформление</w:t>
            </w:r>
            <w:r>
              <w:rPr>
                <w:spacing w:val="-14"/>
                <w:sz w:val="22"/>
              </w:rPr>
              <w:t xml:space="preserve"> </w:t>
            </w:r>
            <w:r>
              <w:rPr>
                <w:sz w:val="22"/>
              </w:rPr>
              <w:t>информационных уголков (папки передвижки,</w:t>
            </w:r>
          </w:p>
          <w:p w14:paraId="1B81C425">
            <w:pPr>
              <w:pStyle w:val="12"/>
              <w:spacing w:before="1" w:line="276" w:lineRule="auto"/>
              <w:ind w:left="112"/>
              <w:rPr>
                <w:sz w:val="22"/>
              </w:rPr>
            </w:pPr>
            <w:r>
              <w:rPr>
                <w:sz w:val="22"/>
              </w:rPr>
              <w:t>консультационные</w:t>
            </w:r>
            <w:r>
              <w:rPr>
                <w:spacing w:val="-14"/>
                <w:sz w:val="22"/>
              </w:rPr>
              <w:t xml:space="preserve"> </w:t>
            </w:r>
            <w:r>
              <w:rPr>
                <w:sz w:val="22"/>
              </w:rPr>
              <w:t>папки,</w:t>
            </w:r>
            <w:r>
              <w:rPr>
                <w:spacing w:val="-14"/>
                <w:sz w:val="22"/>
              </w:rPr>
              <w:t xml:space="preserve"> </w:t>
            </w:r>
            <w:r>
              <w:rPr>
                <w:sz w:val="22"/>
              </w:rPr>
              <w:t>памятки, буклеты, рекомендации и т.п.) на</w:t>
            </w:r>
          </w:p>
          <w:p w14:paraId="798E4894">
            <w:pPr>
              <w:pStyle w:val="12"/>
              <w:spacing w:line="253" w:lineRule="exact"/>
              <w:ind w:left="112"/>
              <w:rPr>
                <w:sz w:val="22"/>
              </w:rPr>
            </w:pPr>
            <w:r>
              <w:rPr>
                <w:spacing w:val="-4"/>
                <w:sz w:val="22"/>
              </w:rPr>
              <w:t>темы</w:t>
            </w:r>
          </w:p>
          <w:p w14:paraId="2F22719C">
            <w:pPr>
              <w:pStyle w:val="12"/>
              <w:spacing w:before="128"/>
              <w:ind w:left="107"/>
              <w:rPr>
                <w:sz w:val="22"/>
              </w:rPr>
            </w:pPr>
            <w:r>
              <w:rPr>
                <w:sz w:val="22"/>
              </w:rPr>
              <w:t>«Внимание,</w:t>
            </w:r>
            <w:r>
              <w:rPr>
                <w:spacing w:val="-10"/>
                <w:sz w:val="22"/>
              </w:rPr>
              <w:t xml:space="preserve"> </w:t>
            </w:r>
            <w:r>
              <w:rPr>
                <w:spacing w:val="-2"/>
                <w:sz w:val="22"/>
              </w:rPr>
              <w:t>дорога!»</w:t>
            </w:r>
          </w:p>
          <w:p w14:paraId="149105DB">
            <w:pPr>
              <w:pStyle w:val="12"/>
              <w:spacing w:before="91"/>
              <w:ind w:left="102"/>
              <w:rPr>
                <w:sz w:val="22"/>
              </w:rPr>
            </w:pPr>
            <w:r>
              <w:rPr>
                <w:sz w:val="22"/>
              </w:rPr>
              <w:t>«Ребенок</w:t>
            </w:r>
            <w:r>
              <w:rPr>
                <w:spacing w:val="-6"/>
                <w:sz w:val="22"/>
              </w:rPr>
              <w:t xml:space="preserve"> </w:t>
            </w:r>
            <w:r>
              <w:rPr>
                <w:sz w:val="22"/>
              </w:rPr>
              <w:t>во</w:t>
            </w:r>
            <w:r>
              <w:rPr>
                <w:spacing w:val="-7"/>
                <w:sz w:val="22"/>
              </w:rPr>
              <w:t xml:space="preserve"> </w:t>
            </w:r>
            <w:r>
              <w:rPr>
                <w:spacing w:val="-2"/>
                <w:sz w:val="22"/>
              </w:rPr>
              <w:t>дворе»</w:t>
            </w:r>
          </w:p>
          <w:p w14:paraId="4C602488">
            <w:pPr>
              <w:pStyle w:val="12"/>
              <w:spacing w:before="90" w:line="244" w:lineRule="auto"/>
              <w:ind w:left="107"/>
              <w:rPr>
                <w:sz w:val="22"/>
              </w:rPr>
            </w:pPr>
            <w:r>
              <w:rPr>
                <w:sz w:val="22"/>
              </w:rPr>
              <w:t>«Знакомим</w:t>
            </w:r>
            <w:r>
              <w:rPr>
                <w:spacing w:val="-14"/>
                <w:sz w:val="22"/>
              </w:rPr>
              <w:t xml:space="preserve"> </w:t>
            </w:r>
            <w:r>
              <w:rPr>
                <w:sz w:val="22"/>
              </w:rPr>
              <w:t>детей</w:t>
            </w:r>
            <w:r>
              <w:rPr>
                <w:spacing w:val="-14"/>
                <w:sz w:val="22"/>
              </w:rPr>
              <w:t xml:space="preserve"> </w:t>
            </w:r>
            <w:r>
              <w:rPr>
                <w:sz w:val="22"/>
              </w:rPr>
              <w:t>с</w:t>
            </w:r>
            <w:r>
              <w:rPr>
                <w:spacing w:val="-14"/>
                <w:sz w:val="22"/>
              </w:rPr>
              <w:t xml:space="preserve"> </w:t>
            </w:r>
            <w:r>
              <w:rPr>
                <w:sz w:val="22"/>
              </w:rPr>
              <w:t xml:space="preserve">дорожными </w:t>
            </w:r>
            <w:r>
              <w:rPr>
                <w:spacing w:val="-2"/>
                <w:sz w:val="22"/>
              </w:rPr>
              <w:t>знаками»</w:t>
            </w:r>
          </w:p>
          <w:p w14:paraId="10C07D73">
            <w:pPr>
              <w:pStyle w:val="12"/>
              <w:spacing w:before="86" w:line="237" w:lineRule="auto"/>
              <w:ind w:left="102"/>
              <w:rPr>
                <w:sz w:val="22"/>
              </w:rPr>
            </w:pPr>
            <w:r>
              <w:rPr>
                <w:sz w:val="22"/>
              </w:rPr>
              <w:t>-</w:t>
            </w:r>
            <w:r>
              <w:rPr>
                <w:spacing w:val="-11"/>
                <w:sz w:val="22"/>
              </w:rPr>
              <w:t xml:space="preserve"> </w:t>
            </w:r>
            <w:r>
              <w:rPr>
                <w:sz w:val="22"/>
              </w:rPr>
              <w:t>«Родитель</w:t>
            </w:r>
            <w:r>
              <w:rPr>
                <w:spacing w:val="-7"/>
                <w:sz w:val="22"/>
              </w:rPr>
              <w:t xml:space="preserve"> </w:t>
            </w:r>
            <w:r>
              <w:rPr>
                <w:sz w:val="22"/>
              </w:rPr>
              <w:t>-</w:t>
            </w:r>
            <w:r>
              <w:rPr>
                <w:spacing w:val="-13"/>
                <w:sz w:val="22"/>
              </w:rPr>
              <w:t xml:space="preserve"> </w:t>
            </w:r>
            <w:r>
              <w:rPr>
                <w:sz w:val="22"/>
              </w:rPr>
              <w:t>пример</w:t>
            </w:r>
            <w:r>
              <w:rPr>
                <w:spacing w:val="-7"/>
                <w:sz w:val="22"/>
              </w:rPr>
              <w:t xml:space="preserve"> </w:t>
            </w:r>
            <w:r>
              <w:rPr>
                <w:sz w:val="22"/>
              </w:rPr>
              <w:t>поведения</w:t>
            </w:r>
            <w:r>
              <w:rPr>
                <w:spacing w:val="-10"/>
                <w:sz w:val="22"/>
              </w:rPr>
              <w:t xml:space="preserve"> </w:t>
            </w:r>
            <w:r>
              <w:rPr>
                <w:sz w:val="22"/>
              </w:rPr>
              <w:t>на улице и дороге».</w:t>
            </w:r>
          </w:p>
          <w:p w14:paraId="3AFE2472">
            <w:pPr>
              <w:pStyle w:val="12"/>
              <w:spacing w:before="90"/>
              <w:ind w:left="13"/>
              <w:jc w:val="center"/>
              <w:rPr>
                <w:sz w:val="22"/>
              </w:rPr>
            </w:pPr>
            <w:r>
              <w:rPr>
                <w:sz w:val="22"/>
              </w:rPr>
              <w:t>-</w:t>
            </w:r>
            <w:r>
              <w:rPr>
                <w:spacing w:val="-5"/>
                <w:sz w:val="22"/>
              </w:rPr>
              <w:t xml:space="preserve"> </w:t>
            </w:r>
            <w:r>
              <w:rPr>
                <w:sz w:val="22"/>
              </w:rPr>
              <w:t>Как</w:t>
            </w:r>
            <w:r>
              <w:rPr>
                <w:spacing w:val="-1"/>
                <w:sz w:val="22"/>
              </w:rPr>
              <w:t xml:space="preserve"> </w:t>
            </w:r>
            <w:r>
              <w:rPr>
                <w:sz w:val="22"/>
              </w:rPr>
              <w:t>научить</w:t>
            </w:r>
            <w:r>
              <w:rPr>
                <w:spacing w:val="-2"/>
                <w:sz w:val="22"/>
              </w:rPr>
              <w:t xml:space="preserve"> ребѐнка</w:t>
            </w:r>
          </w:p>
          <w:p w14:paraId="7C6062CB">
            <w:pPr>
              <w:pStyle w:val="12"/>
              <w:spacing w:before="1"/>
              <w:ind w:left="13" w:right="12"/>
              <w:jc w:val="center"/>
              <w:rPr>
                <w:sz w:val="22"/>
              </w:rPr>
            </w:pPr>
            <w:r>
              <w:rPr>
                <w:sz w:val="22"/>
              </w:rPr>
              <w:t>безопасному</w:t>
            </w:r>
            <w:r>
              <w:rPr>
                <w:spacing w:val="-14"/>
                <w:sz w:val="22"/>
              </w:rPr>
              <w:t xml:space="preserve"> </w:t>
            </w:r>
            <w:r>
              <w:rPr>
                <w:sz w:val="22"/>
              </w:rPr>
              <w:t>поведению</w:t>
            </w:r>
            <w:r>
              <w:rPr>
                <w:spacing w:val="-9"/>
                <w:sz w:val="22"/>
              </w:rPr>
              <w:t xml:space="preserve"> </w:t>
            </w:r>
            <w:r>
              <w:rPr>
                <w:sz w:val="22"/>
              </w:rPr>
              <w:t>на</w:t>
            </w:r>
            <w:r>
              <w:rPr>
                <w:spacing w:val="-5"/>
                <w:sz w:val="22"/>
              </w:rPr>
              <w:t xml:space="preserve"> </w:t>
            </w:r>
            <w:r>
              <w:rPr>
                <w:spacing w:val="-2"/>
                <w:sz w:val="22"/>
              </w:rPr>
              <w:t>улице.</w:t>
            </w:r>
          </w:p>
        </w:tc>
      </w:tr>
    </w:tbl>
    <w:p w14:paraId="76760C47">
      <w:pPr>
        <w:pStyle w:val="12"/>
        <w:spacing w:after="0"/>
        <w:jc w:val="center"/>
        <w:rPr>
          <w:sz w:val="22"/>
        </w:rPr>
        <w:sectPr>
          <w:headerReference r:id="rId425" w:type="default"/>
          <w:footerReference r:id="rId426" w:type="default"/>
          <w:pgSz w:w="16850" w:h="11920" w:orient="landscape"/>
          <w:pgMar w:top="1400" w:right="141" w:bottom="1720" w:left="708" w:header="974" w:footer="1528" w:gutter="0"/>
          <w:cols w:space="720" w:num="1"/>
        </w:sectPr>
      </w:pPr>
    </w:p>
    <w:p w14:paraId="40C03C9D">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0DCB3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6" w:hRule="atLeast"/>
        </w:trPr>
        <w:tc>
          <w:tcPr>
            <w:tcW w:w="2132" w:type="dxa"/>
          </w:tcPr>
          <w:p w14:paraId="6F56AC2F">
            <w:pPr>
              <w:pStyle w:val="12"/>
              <w:spacing w:before="85"/>
              <w:ind w:left="316" w:firstLine="192"/>
              <w:rPr>
                <w:sz w:val="22"/>
              </w:rPr>
            </w:pPr>
            <w:r>
              <w:rPr>
                <w:spacing w:val="-2"/>
                <w:sz w:val="22"/>
              </w:rPr>
              <w:t>Социальное Познавательное</w:t>
            </w:r>
          </w:p>
        </w:tc>
        <w:tc>
          <w:tcPr>
            <w:tcW w:w="2266" w:type="dxa"/>
            <w:shd w:val="clear" w:color="auto" w:fill="F0DBDB"/>
          </w:tcPr>
          <w:p w14:paraId="35C1C59E">
            <w:pPr>
              <w:pStyle w:val="12"/>
              <w:spacing w:before="85"/>
              <w:ind w:left="93"/>
              <w:rPr>
                <w:b/>
                <w:sz w:val="22"/>
              </w:rPr>
            </w:pPr>
            <w:r>
              <w:rPr>
                <w:b/>
                <w:spacing w:val="-2"/>
                <w:sz w:val="22"/>
              </w:rPr>
              <w:t>15.09</w:t>
            </w:r>
          </w:p>
          <w:p w14:paraId="21D3308D">
            <w:pPr>
              <w:pStyle w:val="12"/>
              <w:spacing w:before="85"/>
              <w:ind w:left="93"/>
              <w:rPr>
                <w:sz w:val="22"/>
              </w:rPr>
            </w:pPr>
            <w:r>
              <w:rPr>
                <w:sz w:val="22"/>
              </w:rPr>
              <w:t>Российский</w:t>
            </w:r>
            <w:r>
              <w:rPr>
                <w:spacing w:val="-10"/>
                <w:sz w:val="22"/>
              </w:rPr>
              <w:t xml:space="preserve"> </w:t>
            </w:r>
            <w:r>
              <w:rPr>
                <w:sz w:val="22"/>
              </w:rPr>
              <w:t>день</w:t>
            </w:r>
            <w:r>
              <w:rPr>
                <w:spacing w:val="-9"/>
                <w:sz w:val="22"/>
              </w:rPr>
              <w:t xml:space="preserve"> </w:t>
            </w:r>
            <w:r>
              <w:rPr>
                <w:spacing w:val="-4"/>
                <w:sz w:val="22"/>
              </w:rPr>
              <w:t>леса</w:t>
            </w:r>
          </w:p>
        </w:tc>
        <w:tc>
          <w:tcPr>
            <w:tcW w:w="4256" w:type="dxa"/>
          </w:tcPr>
          <w:p w14:paraId="4C237F22">
            <w:pPr>
              <w:pStyle w:val="12"/>
              <w:spacing w:before="87" w:line="251" w:lineRule="exact"/>
              <w:ind w:left="167"/>
              <w:rPr>
                <w:b/>
                <w:sz w:val="22"/>
              </w:rPr>
            </w:pPr>
            <w:r>
              <w:rPr>
                <w:b/>
                <w:sz w:val="22"/>
              </w:rPr>
              <w:t>11.09</w:t>
            </w:r>
            <w:r>
              <w:rPr>
                <w:b/>
                <w:spacing w:val="-3"/>
                <w:sz w:val="22"/>
              </w:rPr>
              <w:t xml:space="preserve"> </w:t>
            </w:r>
            <w:r>
              <w:rPr>
                <w:b/>
                <w:sz w:val="22"/>
              </w:rPr>
              <w:t>–</w:t>
            </w:r>
            <w:r>
              <w:rPr>
                <w:b/>
                <w:spacing w:val="2"/>
                <w:sz w:val="22"/>
              </w:rPr>
              <w:t xml:space="preserve"> </w:t>
            </w:r>
            <w:r>
              <w:rPr>
                <w:b/>
                <w:spacing w:val="-2"/>
                <w:sz w:val="22"/>
              </w:rPr>
              <w:t>15.09</w:t>
            </w:r>
          </w:p>
          <w:p w14:paraId="5DD6B905">
            <w:pPr>
              <w:pStyle w:val="12"/>
              <w:spacing w:line="251" w:lineRule="exact"/>
              <w:ind w:left="167"/>
              <w:rPr>
                <w:b/>
                <w:sz w:val="22"/>
              </w:rPr>
            </w:pPr>
            <w:r>
              <w:rPr>
                <w:b/>
                <w:sz w:val="22"/>
              </w:rPr>
              <w:t>Тематическая</w:t>
            </w:r>
            <w:r>
              <w:rPr>
                <w:b/>
                <w:spacing w:val="-10"/>
                <w:sz w:val="22"/>
              </w:rPr>
              <w:t xml:space="preserve"> </w:t>
            </w:r>
            <w:r>
              <w:rPr>
                <w:b/>
                <w:spacing w:val="-2"/>
                <w:sz w:val="22"/>
              </w:rPr>
              <w:t>неделя</w:t>
            </w:r>
          </w:p>
          <w:p w14:paraId="6BFBD483">
            <w:pPr>
              <w:pStyle w:val="12"/>
              <w:spacing w:before="90"/>
              <w:ind w:left="1386"/>
              <w:rPr>
                <w:b/>
                <w:sz w:val="22"/>
              </w:rPr>
            </w:pPr>
            <w:r>
              <w:rPr>
                <w:b/>
                <w:sz w:val="22"/>
              </w:rPr>
              <w:t>«Осень</w:t>
            </w:r>
            <w:r>
              <w:rPr>
                <w:b/>
                <w:spacing w:val="-4"/>
                <w:sz w:val="22"/>
              </w:rPr>
              <w:t xml:space="preserve"> </w:t>
            </w:r>
            <w:r>
              <w:rPr>
                <w:b/>
                <w:sz w:val="22"/>
              </w:rPr>
              <w:t>в</w:t>
            </w:r>
            <w:r>
              <w:rPr>
                <w:b/>
                <w:spacing w:val="-4"/>
                <w:sz w:val="22"/>
              </w:rPr>
              <w:t xml:space="preserve"> лесу»</w:t>
            </w:r>
          </w:p>
          <w:p w14:paraId="75CB9B31">
            <w:pPr>
              <w:pStyle w:val="12"/>
              <w:spacing w:before="86"/>
              <w:ind w:left="1583" w:right="254" w:hanging="1128"/>
              <w:rPr>
                <w:sz w:val="22"/>
              </w:rPr>
            </w:pP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07A17DE9">
            <w:pPr>
              <w:pStyle w:val="12"/>
              <w:spacing w:line="251" w:lineRule="exact"/>
              <w:ind w:left="489"/>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8"/>
                <w:sz w:val="22"/>
              </w:rPr>
              <w:t xml:space="preserve"> </w:t>
            </w:r>
            <w:r>
              <w:rPr>
                <w:spacing w:val="-2"/>
                <w:sz w:val="22"/>
              </w:rPr>
              <w:t>детей)</w:t>
            </w:r>
          </w:p>
        </w:tc>
        <w:tc>
          <w:tcPr>
            <w:tcW w:w="3437" w:type="dxa"/>
          </w:tcPr>
          <w:p w14:paraId="6938FA0C">
            <w:pPr>
              <w:pStyle w:val="12"/>
              <w:spacing w:before="89"/>
              <w:ind w:left="380" w:firstLine="4"/>
              <w:rPr>
                <w:b/>
                <w:sz w:val="22"/>
              </w:rPr>
            </w:pPr>
            <w:r>
              <w:rPr>
                <w:b/>
                <w:sz w:val="22"/>
              </w:rPr>
              <w:t>Участие</w:t>
            </w:r>
            <w:r>
              <w:rPr>
                <w:b/>
                <w:spacing w:val="-14"/>
                <w:sz w:val="22"/>
              </w:rPr>
              <w:t xml:space="preserve"> </w:t>
            </w:r>
            <w:r>
              <w:rPr>
                <w:b/>
                <w:sz w:val="22"/>
              </w:rPr>
              <w:t>во</w:t>
            </w:r>
            <w:r>
              <w:rPr>
                <w:b/>
                <w:spacing w:val="-14"/>
                <w:sz w:val="22"/>
              </w:rPr>
              <w:t xml:space="preserve"> </w:t>
            </w:r>
            <w:r>
              <w:rPr>
                <w:b/>
                <w:sz w:val="22"/>
              </w:rPr>
              <w:t xml:space="preserve">Всероссийском </w:t>
            </w:r>
            <w:r>
              <w:rPr>
                <w:b/>
                <w:spacing w:val="-2"/>
                <w:sz w:val="22"/>
              </w:rPr>
              <w:t>экологическом</w:t>
            </w:r>
            <w:r>
              <w:rPr>
                <w:b/>
                <w:spacing w:val="8"/>
                <w:sz w:val="22"/>
              </w:rPr>
              <w:t xml:space="preserve"> </w:t>
            </w:r>
            <w:r>
              <w:rPr>
                <w:b/>
                <w:spacing w:val="-2"/>
                <w:sz w:val="22"/>
              </w:rPr>
              <w:t>субботнике</w:t>
            </w:r>
          </w:p>
          <w:p w14:paraId="60E65CF1">
            <w:pPr>
              <w:pStyle w:val="12"/>
              <w:spacing w:before="90"/>
              <w:ind w:left="848"/>
              <w:rPr>
                <w:b/>
                <w:sz w:val="22"/>
              </w:rPr>
            </w:pPr>
            <w:r>
              <w:rPr>
                <w:b/>
                <w:sz w:val="22"/>
              </w:rPr>
              <w:t>«Зеленая</w:t>
            </w:r>
            <w:r>
              <w:rPr>
                <w:b/>
                <w:spacing w:val="-6"/>
                <w:sz w:val="22"/>
              </w:rPr>
              <w:t xml:space="preserve"> </w:t>
            </w:r>
            <w:r>
              <w:rPr>
                <w:b/>
                <w:spacing w:val="-2"/>
                <w:sz w:val="22"/>
              </w:rPr>
              <w:t>Россия»</w:t>
            </w:r>
          </w:p>
          <w:p w14:paraId="356E775E">
            <w:pPr>
              <w:pStyle w:val="12"/>
              <w:spacing w:before="92"/>
              <w:ind w:left="143"/>
              <w:rPr>
                <w:b/>
                <w:sz w:val="22"/>
              </w:rPr>
            </w:pPr>
            <w:r>
              <w:rPr>
                <w:b/>
                <w:spacing w:val="-2"/>
                <w:sz w:val="22"/>
              </w:rPr>
              <w:t xml:space="preserve">Творческие познавательные </w:t>
            </w:r>
            <w:r>
              <w:rPr>
                <w:b/>
                <w:sz w:val="22"/>
              </w:rPr>
              <w:t>проекты на группах</w:t>
            </w:r>
          </w:p>
          <w:p w14:paraId="6AD29CED">
            <w:pPr>
              <w:pStyle w:val="12"/>
              <w:spacing w:before="80" w:line="231" w:lineRule="exact"/>
              <w:ind w:left="140"/>
              <w:rPr>
                <w:i/>
                <w:sz w:val="22"/>
              </w:rPr>
            </w:pPr>
            <w:r>
              <w:rPr>
                <w:i/>
                <w:sz w:val="22"/>
              </w:rPr>
              <w:t>все</w:t>
            </w:r>
            <w:r>
              <w:rPr>
                <w:i/>
                <w:spacing w:val="-9"/>
                <w:sz w:val="22"/>
              </w:rPr>
              <w:t xml:space="preserve"> </w:t>
            </w:r>
            <w:r>
              <w:rPr>
                <w:i/>
                <w:sz w:val="22"/>
              </w:rPr>
              <w:t>возрастные</w:t>
            </w:r>
            <w:r>
              <w:rPr>
                <w:i/>
                <w:spacing w:val="-9"/>
                <w:sz w:val="22"/>
              </w:rPr>
              <w:t xml:space="preserve"> </w:t>
            </w:r>
            <w:r>
              <w:rPr>
                <w:i/>
                <w:spacing w:val="-2"/>
                <w:sz w:val="22"/>
              </w:rPr>
              <w:t>группы</w:t>
            </w:r>
          </w:p>
        </w:tc>
        <w:tc>
          <w:tcPr>
            <w:tcW w:w="3545" w:type="dxa"/>
          </w:tcPr>
          <w:p w14:paraId="54C22044">
            <w:pPr>
              <w:pStyle w:val="12"/>
              <w:spacing w:before="82" w:line="250" w:lineRule="exact"/>
              <w:ind w:left="402"/>
              <w:rPr>
                <w:sz w:val="22"/>
              </w:rPr>
            </w:pPr>
            <w:r>
              <w:rPr>
                <w:sz w:val="22"/>
              </w:rPr>
              <w:t>Консультации</w:t>
            </w:r>
            <w:r>
              <w:rPr>
                <w:spacing w:val="-15"/>
                <w:sz w:val="22"/>
              </w:rPr>
              <w:t xml:space="preserve"> </w:t>
            </w:r>
            <w:r>
              <w:rPr>
                <w:sz w:val="22"/>
              </w:rPr>
              <w:t>для</w:t>
            </w:r>
            <w:r>
              <w:rPr>
                <w:spacing w:val="-11"/>
                <w:sz w:val="22"/>
              </w:rPr>
              <w:t xml:space="preserve"> </w:t>
            </w:r>
            <w:r>
              <w:rPr>
                <w:spacing w:val="-2"/>
                <w:sz w:val="22"/>
              </w:rPr>
              <w:t>родителей</w:t>
            </w:r>
          </w:p>
          <w:p w14:paraId="0772BB8A">
            <w:pPr>
              <w:pStyle w:val="12"/>
              <w:ind w:left="1461" w:right="429" w:hanging="1011"/>
              <w:rPr>
                <w:sz w:val="22"/>
              </w:rPr>
            </w:pPr>
            <w:r>
              <w:rPr>
                <w:sz w:val="22"/>
              </w:rPr>
              <w:t>«Экологическое</w:t>
            </w:r>
            <w:r>
              <w:rPr>
                <w:spacing w:val="-14"/>
                <w:sz w:val="22"/>
              </w:rPr>
              <w:t xml:space="preserve"> </w:t>
            </w:r>
            <w:r>
              <w:rPr>
                <w:sz w:val="22"/>
              </w:rPr>
              <w:t xml:space="preserve">воспитание </w:t>
            </w:r>
            <w:r>
              <w:rPr>
                <w:spacing w:val="-2"/>
                <w:sz w:val="22"/>
              </w:rPr>
              <w:t>детей»</w:t>
            </w:r>
          </w:p>
        </w:tc>
      </w:tr>
    </w:tbl>
    <w:p w14:paraId="0DF1FA31">
      <w:pPr>
        <w:pStyle w:val="12"/>
        <w:spacing w:after="0"/>
        <w:rPr>
          <w:sz w:val="22"/>
        </w:rPr>
        <w:sectPr>
          <w:headerReference r:id="rId427" w:type="default"/>
          <w:footerReference r:id="rId428" w:type="default"/>
          <w:pgSz w:w="16850" w:h="11920" w:orient="landscape"/>
          <w:pgMar w:top="1400" w:right="141" w:bottom="1720" w:left="708" w:header="974" w:footer="1528" w:gutter="0"/>
          <w:cols w:space="720" w:num="1"/>
        </w:sectPr>
      </w:pPr>
    </w:p>
    <w:p w14:paraId="60657CE7">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19BDC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3" w:hRule="atLeast"/>
        </w:trPr>
        <w:tc>
          <w:tcPr>
            <w:tcW w:w="2132" w:type="dxa"/>
          </w:tcPr>
          <w:p w14:paraId="6AF8AA0A">
            <w:pPr>
              <w:pStyle w:val="12"/>
              <w:rPr>
                <w:sz w:val="22"/>
              </w:rPr>
            </w:pPr>
          </w:p>
          <w:p w14:paraId="6D4ABA15">
            <w:pPr>
              <w:pStyle w:val="12"/>
              <w:spacing w:before="173"/>
              <w:rPr>
                <w:sz w:val="22"/>
              </w:rPr>
            </w:pPr>
          </w:p>
          <w:p w14:paraId="63EBAC8E">
            <w:pPr>
              <w:pStyle w:val="12"/>
              <w:spacing w:line="237" w:lineRule="auto"/>
              <w:ind w:left="114" w:right="323"/>
              <w:rPr>
                <w:sz w:val="22"/>
              </w:rPr>
            </w:pPr>
            <w:r>
              <w:rPr>
                <w:spacing w:val="-2"/>
                <w:sz w:val="22"/>
              </w:rPr>
              <w:t>Социальное Познавательное</w:t>
            </w:r>
          </w:p>
        </w:tc>
        <w:tc>
          <w:tcPr>
            <w:tcW w:w="2266" w:type="dxa"/>
            <w:shd w:val="clear" w:color="auto" w:fill="F0DBDB"/>
          </w:tcPr>
          <w:p w14:paraId="5752D550">
            <w:pPr>
              <w:pStyle w:val="12"/>
              <w:spacing w:before="82"/>
              <w:ind w:left="93"/>
              <w:rPr>
                <w:sz w:val="22"/>
              </w:rPr>
            </w:pPr>
            <w:r>
              <w:rPr>
                <w:sz w:val="22"/>
              </w:rPr>
              <w:t>8</w:t>
            </w:r>
            <w:r>
              <w:rPr>
                <w:spacing w:val="-3"/>
                <w:sz w:val="22"/>
              </w:rPr>
              <w:t xml:space="preserve"> </w:t>
            </w:r>
            <w:r>
              <w:rPr>
                <w:spacing w:val="-2"/>
                <w:sz w:val="22"/>
              </w:rPr>
              <w:t>сентября</w:t>
            </w:r>
          </w:p>
          <w:p w14:paraId="3D5F99E4">
            <w:pPr>
              <w:pStyle w:val="12"/>
              <w:spacing w:before="176"/>
              <w:rPr>
                <w:sz w:val="22"/>
              </w:rPr>
            </w:pPr>
          </w:p>
          <w:p w14:paraId="214385EF">
            <w:pPr>
              <w:pStyle w:val="12"/>
              <w:spacing w:line="273" w:lineRule="auto"/>
              <w:ind w:left="273" w:hanging="3"/>
              <w:rPr>
                <w:b/>
                <w:sz w:val="22"/>
              </w:rPr>
            </w:pPr>
            <w:r>
              <w:rPr>
                <w:b/>
                <w:spacing w:val="-2"/>
                <w:sz w:val="22"/>
              </w:rPr>
              <w:t xml:space="preserve">Международный </w:t>
            </w:r>
            <w:r>
              <w:rPr>
                <w:b/>
                <w:spacing w:val="-4"/>
                <w:sz w:val="22"/>
              </w:rPr>
              <w:t xml:space="preserve">день </w:t>
            </w:r>
            <w:r>
              <w:rPr>
                <w:b/>
                <w:spacing w:val="-2"/>
                <w:sz w:val="22"/>
              </w:rPr>
              <w:t>распространения грамотности</w:t>
            </w:r>
          </w:p>
        </w:tc>
        <w:tc>
          <w:tcPr>
            <w:tcW w:w="4256" w:type="dxa"/>
          </w:tcPr>
          <w:p w14:paraId="2F45E001">
            <w:pPr>
              <w:pStyle w:val="12"/>
              <w:numPr>
                <w:ilvl w:val="0"/>
                <w:numId w:val="160"/>
              </w:numPr>
              <w:tabs>
                <w:tab w:val="left" w:pos="819"/>
              </w:tabs>
              <w:spacing w:before="0" w:after="0" w:line="271" w:lineRule="auto"/>
              <w:ind w:left="112" w:right="135" w:firstLine="360"/>
              <w:jc w:val="both"/>
              <w:rPr>
                <w:sz w:val="22"/>
              </w:rPr>
            </w:pPr>
            <w:r>
              <w:rPr>
                <w:w w:val="105"/>
                <w:sz w:val="22"/>
              </w:rPr>
              <w:t>Беседа «Что значит быть грамотным?!» (уметь читать, писать; обладать</w:t>
            </w:r>
            <w:r>
              <w:rPr>
                <w:spacing w:val="40"/>
                <w:w w:val="105"/>
                <w:sz w:val="22"/>
              </w:rPr>
              <w:t xml:space="preserve"> </w:t>
            </w:r>
            <w:r>
              <w:rPr>
                <w:w w:val="105"/>
                <w:sz w:val="22"/>
              </w:rPr>
              <w:t>знаниями,</w:t>
            </w:r>
            <w:r>
              <w:rPr>
                <w:spacing w:val="80"/>
                <w:w w:val="105"/>
                <w:sz w:val="22"/>
              </w:rPr>
              <w:t xml:space="preserve"> </w:t>
            </w:r>
            <w:r>
              <w:rPr>
                <w:w w:val="105"/>
                <w:sz w:val="22"/>
              </w:rPr>
              <w:t>необходимыми</w:t>
            </w:r>
            <w:r>
              <w:rPr>
                <w:spacing w:val="40"/>
                <w:w w:val="105"/>
                <w:sz w:val="22"/>
              </w:rPr>
              <w:t xml:space="preserve"> </w:t>
            </w:r>
            <w:r>
              <w:rPr>
                <w:w w:val="105"/>
                <w:sz w:val="22"/>
              </w:rPr>
              <w:t>для жизни, будущей работы)</w:t>
            </w:r>
          </w:p>
          <w:p w14:paraId="12340C4E">
            <w:pPr>
              <w:pStyle w:val="12"/>
              <w:numPr>
                <w:ilvl w:val="0"/>
                <w:numId w:val="160"/>
              </w:numPr>
              <w:tabs>
                <w:tab w:val="left" w:pos="819"/>
              </w:tabs>
              <w:spacing w:before="0" w:after="0" w:line="268" w:lineRule="auto"/>
              <w:ind w:left="112" w:right="136" w:firstLine="360"/>
              <w:jc w:val="both"/>
              <w:rPr>
                <w:sz w:val="22"/>
              </w:rPr>
            </w:pPr>
            <w:r>
              <w:rPr>
                <w:w w:val="105"/>
                <w:sz w:val="22"/>
              </w:rPr>
              <w:t>Обсуждение и разучивание пословиц, поговорок, крылатых выражений по теме.</w:t>
            </w:r>
          </w:p>
          <w:p w14:paraId="2069E4D5">
            <w:pPr>
              <w:pStyle w:val="12"/>
              <w:numPr>
                <w:ilvl w:val="0"/>
                <w:numId w:val="160"/>
              </w:numPr>
              <w:tabs>
                <w:tab w:val="left" w:pos="819"/>
                <w:tab w:val="left" w:pos="2627"/>
                <w:tab w:val="left" w:pos="3433"/>
              </w:tabs>
              <w:spacing w:before="0" w:after="0" w:line="266" w:lineRule="auto"/>
              <w:ind w:left="112" w:right="162" w:firstLine="360"/>
              <w:jc w:val="both"/>
              <w:rPr>
                <w:sz w:val="22"/>
              </w:rPr>
            </w:pPr>
            <w:r>
              <w:rPr>
                <w:spacing w:val="-2"/>
                <w:w w:val="105"/>
                <w:sz w:val="22"/>
              </w:rPr>
              <w:t>Викторина</w:t>
            </w:r>
            <w:r>
              <w:rPr>
                <w:sz w:val="22"/>
              </w:rPr>
              <w:tab/>
            </w:r>
            <w:r>
              <w:rPr>
                <w:spacing w:val="-10"/>
                <w:w w:val="105"/>
                <w:sz w:val="22"/>
              </w:rPr>
              <w:t>о</w:t>
            </w:r>
            <w:r>
              <w:rPr>
                <w:sz w:val="22"/>
              </w:rPr>
              <w:tab/>
            </w:r>
            <w:r>
              <w:rPr>
                <w:spacing w:val="-2"/>
                <w:w w:val="105"/>
                <w:sz w:val="22"/>
              </w:rPr>
              <w:t xml:space="preserve">героях </w:t>
            </w:r>
            <w:r>
              <w:rPr>
                <w:w w:val="105"/>
                <w:sz w:val="22"/>
              </w:rPr>
              <w:t>прочитанных книг</w:t>
            </w:r>
          </w:p>
          <w:p w14:paraId="2D58C16B">
            <w:pPr>
              <w:pStyle w:val="12"/>
              <w:numPr>
                <w:ilvl w:val="0"/>
                <w:numId w:val="160"/>
              </w:numPr>
              <w:tabs>
                <w:tab w:val="left" w:pos="819"/>
              </w:tabs>
              <w:spacing w:before="4" w:after="0" w:line="271" w:lineRule="auto"/>
              <w:ind w:left="112" w:right="122" w:firstLine="360"/>
              <w:jc w:val="both"/>
              <w:rPr>
                <w:sz w:val="22"/>
              </w:rPr>
            </w:pPr>
            <w:r>
              <w:rPr>
                <w:sz w:val="22"/>
              </w:rPr>
              <w:t xml:space="preserve">Рассматривание картинок с изображением букв кириллицы, изображений образов святых Кирилла и </w:t>
            </w:r>
            <w:r>
              <w:rPr>
                <w:spacing w:val="-2"/>
                <w:sz w:val="22"/>
              </w:rPr>
              <w:t>Мефодия</w:t>
            </w:r>
          </w:p>
          <w:p w14:paraId="21DA7105">
            <w:pPr>
              <w:pStyle w:val="12"/>
              <w:numPr>
                <w:ilvl w:val="0"/>
                <w:numId w:val="160"/>
              </w:numPr>
              <w:tabs>
                <w:tab w:val="left" w:pos="819"/>
              </w:tabs>
              <w:spacing w:before="2" w:after="0" w:line="240" w:lineRule="auto"/>
              <w:ind w:left="819" w:right="0" w:hanging="347"/>
              <w:jc w:val="both"/>
              <w:rPr>
                <w:sz w:val="22"/>
              </w:rPr>
            </w:pPr>
            <w:r>
              <w:rPr>
                <w:sz w:val="22"/>
              </w:rPr>
              <w:t>Беседы</w:t>
            </w:r>
            <w:r>
              <w:rPr>
                <w:spacing w:val="23"/>
                <w:sz w:val="22"/>
              </w:rPr>
              <w:t xml:space="preserve"> </w:t>
            </w:r>
            <w:r>
              <w:rPr>
                <w:sz w:val="22"/>
              </w:rPr>
              <w:t>«Школа</w:t>
            </w:r>
            <w:r>
              <w:rPr>
                <w:spacing w:val="29"/>
                <w:sz w:val="22"/>
              </w:rPr>
              <w:t xml:space="preserve"> </w:t>
            </w:r>
            <w:r>
              <w:rPr>
                <w:sz w:val="22"/>
              </w:rPr>
              <w:t>в</w:t>
            </w:r>
            <w:r>
              <w:rPr>
                <w:spacing w:val="22"/>
                <w:sz w:val="22"/>
              </w:rPr>
              <w:t xml:space="preserve"> </w:t>
            </w:r>
            <w:r>
              <w:rPr>
                <w:sz w:val="22"/>
              </w:rPr>
              <w:t>Древней</w:t>
            </w:r>
            <w:r>
              <w:rPr>
                <w:spacing w:val="26"/>
                <w:sz w:val="22"/>
              </w:rPr>
              <w:t xml:space="preserve"> </w:t>
            </w:r>
            <w:r>
              <w:rPr>
                <w:spacing w:val="-2"/>
                <w:sz w:val="22"/>
              </w:rPr>
              <w:t>Руси»,</w:t>
            </w:r>
          </w:p>
          <w:p w14:paraId="1D5EF8F6">
            <w:pPr>
              <w:pStyle w:val="12"/>
              <w:spacing w:before="29"/>
              <w:ind w:left="112"/>
              <w:jc w:val="both"/>
              <w:rPr>
                <w:sz w:val="22"/>
              </w:rPr>
            </w:pPr>
            <w:r>
              <w:rPr>
                <w:sz w:val="22"/>
              </w:rPr>
              <w:t>«День</w:t>
            </w:r>
            <w:r>
              <w:rPr>
                <w:spacing w:val="-8"/>
                <w:sz w:val="22"/>
              </w:rPr>
              <w:t xml:space="preserve"> </w:t>
            </w:r>
            <w:r>
              <w:rPr>
                <w:sz w:val="22"/>
              </w:rPr>
              <w:t>Наума</w:t>
            </w:r>
            <w:r>
              <w:rPr>
                <w:spacing w:val="-4"/>
                <w:sz w:val="22"/>
              </w:rPr>
              <w:t xml:space="preserve"> </w:t>
            </w:r>
            <w:r>
              <w:rPr>
                <w:spacing w:val="-2"/>
                <w:sz w:val="22"/>
              </w:rPr>
              <w:t>Грамотника»</w:t>
            </w:r>
          </w:p>
          <w:p w14:paraId="6E2CBEEA">
            <w:pPr>
              <w:pStyle w:val="12"/>
              <w:numPr>
                <w:ilvl w:val="0"/>
                <w:numId w:val="160"/>
              </w:numPr>
              <w:tabs>
                <w:tab w:val="left" w:pos="819"/>
              </w:tabs>
              <w:spacing w:before="40" w:after="0" w:line="271" w:lineRule="auto"/>
              <w:ind w:left="112" w:right="123" w:firstLine="360"/>
              <w:jc w:val="both"/>
              <w:rPr>
                <w:sz w:val="22"/>
              </w:rPr>
            </w:pPr>
            <w:r>
              <w:rPr>
                <w:sz w:val="22"/>
              </w:rPr>
              <w:t>Создание творческих работ с изображением</w:t>
            </w:r>
            <w:r>
              <w:rPr>
                <w:spacing w:val="-4"/>
                <w:sz w:val="22"/>
              </w:rPr>
              <w:t xml:space="preserve"> </w:t>
            </w:r>
            <w:r>
              <w:rPr>
                <w:sz w:val="22"/>
              </w:rPr>
              <w:t>букв</w:t>
            </w:r>
            <w:r>
              <w:rPr>
                <w:spacing w:val="-2"/>
                <w:sz w:val="22"/>
              </w:rPr>
              <w:t xml:space="preserve"> </w:t>
            </w:r>
            <w:r>
              <w:rPr>
                <w:sz w:val="22"/>
              </w:rPr>
              <w:t>в</w:t>
            </w:r>
            <w:r>
              <w:rPr>
                <w:spacing w:val="-2"/>
                <w:sz w:val="22"/>
              </w:rPr>
              <w:t xml:space="preserve"> </w:t>
            </w:r>
            <w:r>
              <w:rPr>
                <w:sz w:val="22"/>
              </w:rPr>
              <w:t>пластилинографии</w:t>
            </w:r>
            <w:r>
              <w:rPr>
                <w:spacing w:val="-2"/>
                <w:sz w:val="22"/>
              </w:rPr>
              <w:t xml:space="preserve"> </w:t>
            </w:r>
            <w:r>
              <w:rPr>
                <w:sz w:val="22"/>
              </w:rPr>
              <w:t>с использованием бисера, моделировании букв, мозаичной аппликации и др.</w:t>
            </w:r>
          </w:p>
          <w:p w14:paraId="773066A9">
            <w:pPr>
              <w:pStyle w:val="12"/>
              <w:numPr>
                <w:ilvl w:val="0"/>
                <w:numId w:val="160"/>
              </w:numPr>
              <w:tabs>
                <w:tab w:val="left" w:pos="819"/>
              </w:tabs>
              <w:spacing w:before="0" w:after="0" w:line="276" w:lineRule="exact"/>
              <w:ind w:left="819" w:right="0" w:hanging="347"/>
              <w:jc w:val="both"/>
              <w:rPr>
                <w:sz w:val="22"/>
              </w:rPr>
            </w:pPr>
            <w:r>
              <w:rPr>
                <w:sz w:val="22"/>
              </w:rPr>
              <w:t>Чтение</w:t>
            </w:r>
            <w:r>
              <w:rPr>
                <w:spacing w:val="73"/>
                <w:sz w:val="22"/>
              </w:rPr>
              <w:t xml:space="preserve"> </w:t>
            </w:r>
            <w:r>
              <w:rPr>
                <w:sz w:val="22"/>
              </w:rPr>
              <w:t>Л.Толстой</w:t>
            </w:r>
            <w:r>
              <w:rPr>
                <w:spacing w:val="38"/>
                <w:sz w:val="22"/>
              </w:rPr>
              <w:t xml:space="preserve">  </w:t>
            </w:r>
            <w:r>
              <w:rPr>
                <w:spacing w:val="-2"/>
                <w:sz w:val="22"/>
              </w:rPr>
              <w:t>«Филиппок»,</w:t>
            </w:r>
          </w:p>
          <w:p w14:paraId="5A306944">
            <w:pPr>
              <w:pStyle w:val="12"/>
              <w:spacing w:before="33" w:line="276" w:lineRule="auto"/>
              <w:ind w:left="112" w:right="120"/>
              <w:jc w:val="both"/>
              <w:rPr>
                <w:sz w:val="22"/>
              </w:rPr>
            </w:pPr>
            <w:r>
              <w:rPr>
                <w:sz w:val="22"/>
              </w:rPr>
              <w:t xml:space="preserve">«Учѐный сын», Н.П. Кончаловская «Как церковный грамотей в старину учил </w:t>
            </w:r>
            <w:r>
              <w:rPr>
                <w:spacing w:val="-2"/>
                <w:sz w:val="22"/>
              </w:rPr>
              <w:t>детей»</w:t>
            </w:r>
          </w:p>
        </w:tc>
        <w:tc>
          <w:tcPr>
            <w:tcW w:w="3437" w:type="dxa"/>
          </w:tcPr>
          <w:p w14:paraId="22CBA4BC">
            <w:pPr>
              <w:pStyle w:val="12"/>
              <w:spacing w:before="87"/>
              <w:ind w:left="145"/>
              <w:rPr>
                <w:b/>
                <w:sz w:val="22"/>
              </w:rPr>
            </w:pPr>
            <w:r>
              <w:rPr>
                <w:b/>
                <w:spacing w:val="6"/>
                <w:sz w:val="22"/>
              </w:rPr>
              <w:t>Выставка</w:t>
            </w:r>
            <w:r>
              <w:rPr>
                <w:b/>
                <w:spacing w:val="26"/>
                <w:sz w:val="22"/>
              </w:rPr>
              <w:t xml:space="preserve"> </w:t>
            </w:r>
            <w:r>
              <w:rPr>
                <w:b/>
                <w:spacing w:val="6"/>
                <w:sz w:val="22"/>
              </w:rPr>
              <w:t>творческих</w:t>
            </w:r>
            <w:r>
              <w:rPr>
                <w:b/>
                <w:spacing w:val="33"/>
                <w:sz w:val="22"/>
              </w:rPr>
              <w:t xml:space="preserve"> </w:t>
            </w:r>
            <w:r>
              <w:rPr>
                <w:b/>
                <w:spacing w:val="-4"/>
                <w:sz w:val="22"/>
              </w:rPr>
              <w:t>работ</w:t>
            </w:r>
          </w:p>
          <w:p w14:paraId="2B1FE61E">
            <w:pPr>
              <w:pStyle w:val="12"/>
              <w:spacing w:before="40" w:line="268" w:lineRule="auto"/>
              <w:ind w:left="220" w:right="246" w:firstLine="7"/>
              <w:rPr>
                <w:i/>
                <w:sz w:val="22"/>
              </w:rPr>
            </w:pPr>
            <w:r>
              <w:rPr>
                <w:b/>
                <w:w w:val="105"/>
                <w:sz w:val="22"/>
              </w:rPr>
              <w:t xml:space="preserve">«Веселый алфавит» </w:t>
            </w:r>
            <w:r>
              <w:rPr>
                <w:i/>
                <w:sz w:val="22"/>
              </w:rPr>
              <w:t xml:space="preserve">старшая, подготовительная </w:t>
            </w:r>
            <w:r>
              <w:rPr>
                <w:i/>
                <w:spacing w:val="-2"/>
                <w:w w:val="105"/>
                <w:sz w:val="22"/>
              </w:rPr>
              <w:t>группы</w:t>
            </w:r>
          </w:p>
          <w:p w14:paraId="0335E246">
            <w:pPr>
              <w:pStyle w:val="12"/>
              <w:spacing w:before="11" w:line="273" w:lineRule="auto"/>
              <w:ind w:left="145"/>
              <w:rPr>
                <w:i/>
                <w:sz w:val="22"/>
              </w:rPr>
            </w:pPr>
            <w:r>
              <w:rPr>
                <w:i/>
                <w:w w:val="105"/>
                <w:sz w:val="22"/>
              </w:rPr>
              <w:t>(младшая</w:t>
            </w:r>
            <w:r>
              <w:rPr>
                <w:i/>
                <w:spacing w:val="-8"/>
                <w:w w:val="105"/>
                <w:sz w:val="22"/>
              </w:rPr>
              <w:t xml:space="preserve"> </w:t>
            </w:r>
            <w:r>
              <w:rPr>
                <w:i/>
                <w:w w:val="105"/>
                <w:sz w:val="22"/>
              </w:rPr>
              <w:t>группа</w:t>
            </w:r>
            <w:r>
              <w:rPr>
                <w:i/>
                <w:spacing w:val="-10"/>
                <w:w w:val="105"/>
                <w:sz w:val="22"/>
              </w:rPr>
              <w:t xml:space="preserve"> </w:t>
            </w:r>
            <w:r>
              <w:rPr>
                <w:i/>
                <w:w w:val="105"/>
                <w:sz w:val="22"/>
              </w:rPr>
              <w:t>–</w:t>
            </w:r>
            <w:r>
              <w:rPr>
                <w:i/>
                <w:spacing w:val="-11"/>
                <w:w w:val="105"/>
                <w:sz w:val="22"/>
              </w:rPr>
              <w:t xml:space="preserve"> </w:t>
            </w:r>
            <w:r>
              <w:rPr>
                <w:i/>
                <w:w w:val="105"/>
                <w:sz w:val="22"/>
              </w:rPr>
              <w:t>гости</w:t>
            </w:r>
            <w:r>
              <w:rPr>
                <w:i/>
                <w:spacing w:val="-11"/>
                <w:w w:val="105"/>
                <w:sz w:val="22"/>
              </w:rPr>
              <w:t xml:space="preserve"> </w:t>
            </w:r>
            <w:r>
              <w:rPr>
                <w:i/>
                <w:w w:val="105"/>
                <w:sz w:val="22"/>
              </w:rPr>
              <w:t xml:space="preserve">на </w:t>
            </w:r>
            <w:r>
              <w:rPr>
                <w:i/>
                <w:spacing w:val="-2"/>
                <w:w w:val="105"/>
                <w:sz w:val="22"/>
              </w:rPr>
              <w:t>выставке)</w:t>
            </w:r>
          </w:p>
          <w:p w14:paraId="601877DB">
            <w:pPr>
              <w:pStyle w:val="12"/>
              <w:rPr>
                <w:sz w:val="22"/>
              </w:rPr>
            </w:pPr>
          </w:p>
          <w:p w14:paraId="6888529B">
            <w:pPr>
              <w:pStyle w:val="12"/>
              <w:rPr>
                <w:sz w:val="22"/>
              </w:rPr>
            </w:pPr>
          </w:p>
          <w:p w14:paraId="40DD63DE">
            <w:pPr>
              <w:pStyle w:val="12"/>
              <w:spacing w:before="19"/>
              <w:rPr>
                <w:sz w:val="22"/>
              </w:rPr>
            </w:pPr>
          </w:p>
          <w:p w14:paraId="09AB8DC6">
            <w:pPr>
              <w:pStyle w:val="12"/>
              <w:spacing w:line="276" w:lineRule="auto"/>
              <w:ind w:left="565" w:hanging="3"/>
              <w:rPr>
                <w:b/>
                <w:sz w:val="22"/>
              </w:rPr>
            </w:pPr>
            <w:r>
              <w:rPr>
                <w:b/>
                <w:w w:val="110"/>
                <w:sz w:val="22"/>
              </w:rPr>
              <w:t xml:space="preserve">Выставка семейных </w:t>
            </w:r>
            <w:r>
              <w:rPr>
                <w:b/>
                <w:sz w:val="22"/>
              </w:rPr>
              <w:t xml:space="preserve">фотографий «Читаем </w:t>
            </w:r>
            <w:r>
              <w:rPr>
                <w:b/>
                <w:spacing w:val="-2"/>
                <w:w w:val="110"/>
                <w:sz w:val="22"/>
              </w:rPr>
              <w:t>ребенку»</w:t>
            </w:r>
          </w:p>
          <w:p w14:paraId="16409158">
            <w:pPr>
              <w:pStyle w:val="12"/>
              <w:spacing w:before="89"/>
              <w:ind w:left="150"/>
              <w:rPr>
                <w:i/>
                <w:sz w:val="22"/>
              </w:rPr>
            </w:pPr>
            <w:r>
              <w:rPr>
                <w:i/>
                <w:sz w:val="22"/>
              </w:rPr>
              <w:t>Старший</w:t>
            </w:r>
            <w:r>
              <w:rPr>
                <w:i/>
                <w:spacing w:val="-9"/>
                <w:sz w:val="22"/>
              </w:rPr>
              <w:t xml:space="preserve"> </w:t>
            </w:r>
            <w:r>
              <w:rPr>
                <w:i/>
                <w:sz w:val="22"/>
              </w:rPr>
              <w:t>дошкольный</w:t>
            </w:r>
            <w:r>
              <w:rPr>
                <w:i/>
                <w:spacing w:val="-7"/>
                <w:sz w:val="22"/>
              </w:rPr>
              <w:t xml:space="preserve"> </w:t>
            </w:r>
            <w:r>
              <w:rPr>
                <w:i/>
                <w:spacing w:val="-2"/>
                <w:sz w:val="22"/>
              </w:rPr>
              <w:t>возраст</w:t>
            </w:r>
          </w:p>
        </w:tc>
        <w:tc>
          <w:tcPr>
            <w:tcW w:w="3545" w:type="dxa"/>
          </w:tcPr>
          <w:p w14:paraId="095E983D">
            <w:pPr>
              <w:pStyle w:val="12"/>
              <w:spacing w:before="115"/>
              <w:rPr>
                <w:sz w:val="22"/>
              </w:rPr>
            </w:pPr>
          </w:p>
          <w:p w14:paraId="1934FADD">
            <w:pPr>
              <w:pStyle w:val="12"/>
              <w:spacing w:line="280" w:lineRule="auto"/>
              <w:ind w:left="203" w:firstLine="48"/>
              <w:rPr>
                <w:sz w:val="22"/>
              </w:rPr>
            </w:pPr>
            <w:r>
              <w:rPr>
                <w:w w:val="105"/>
                <w:sz w:val="22"/>
              </w:rPr>
              <w:t>Участие в выставке семейных фотографий</w:t>
            </w:r>
            <w:r>
              <w:rPr>
                <w:spacing w:val="10"/>
                <w:w w:val="105"/>
                <w:sz w:val="22"/>
              </w:rPr>
              <w:t xml:space="preserve"> </w:t>
            </w:r>
            <w:r>
              <w:rPr>
                <w:w w:val="105"/>
                <w:sz w:val="22"/>
              </w:rPr>
              <w:t>«Читаем</w:t>
            </w:r>
            <w:r>
              <w:rPr>
                <w:spacing w:val="9"/>
                <w:w w:val="105"/>
                <w:sz w:val="22"/>
              </w:rPr>
              <w:t xml:space="preserve"> </w:t>
            </w:r>
            <w:r>
              <w:rPr>
                <w:w w:val="105"/>
                <w:sz w:val="22"/>
              </w:rPr>
              <w:t>ребѐнку»</w:t>
            </w:r>
          </w:p>
        </w:tc>
      </w:tr>
      <w:tr w14:paraId="372CF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9" w:hRule="atLeast"/>
        </w:trPr>
        <w:tc>
          <w:tcPr>
            <w:tcW w:w="2132" w:type="dxa"/>
          </w:tcPr>
          <w:p w14:paraId="02FF37B5">
            <w:pPr>
              <w:pStyle w:val="12"/>
              <w:spacing w:before="85" w:line="244" w:lineRule="auto"/>
              <w:ind w:left="114" w:right="323"/>
              <w:rPr>
                <w:sz w:val="22"/>
              </w:rPr>
            </w:pPr>
            <w:r>
              <w:rPr>
                <w:spacing w:val="-2"/>
                <w:sz w:val="22"/>
              </w:rPr>
              <w:t>Патриотическое Социальное</w:t>
            </w:r>
          </w:p>
        </w:tc>
        <w:tc>
          <w:tcPr>
            <w:tcW w:w="2266" w:type="dxa"/>
            <w:shd w:val="clear" w:color="auto" w:fill="F0DBDB"/>
          </w:tcPr>
          <w:p w14:paraId="414C812D">
            <w:pPr>
              <w:pStyle w:val="12"/>
              <w:spacing w:before="85"/>
              <w:ind w:left="93"/>
              <w:rPr>
                <w:b/>
                <w:sz w:val="22"/>
              </w:rPr>
            </w:pPr>
            <w:r>
              <w:rPr>
                <w:b/>
                <w:spacing w:val="-2"/>
                <w:sz w:val="22"/>
              </w:rPr>
              <w:t>21.09</w:t>
            </w:r>
          </w:p>
          <w:p w14:paraId="5EB5AB6E">
            <w:pPr>
              <w:pStyle w:val="12"/>
              <w:spacing w:before="86"/>
              <w:ind w:left="160" w:right="493"/>
              <w:rPr>
                <w:sz w:val="22"/>
              </w:rPr>
            </w:pPr>
            <w:r>
              <w:rPr>
                <w:spacing w:val="-2"/>
                <w:sz w:val="22"/>
              </w:rPr>
              <w:t>Всемирный</w:t>
            </w:r>
            <w:r>
              <w:rPr>
                <w:spacing w:val="-15"/>
                <w:sz w:val="22"/>
              </w:rPr>
              <w:t xml:space="preserve"> </w:t>
            </w:r>
            <w:r>
              <w:rPr>
                <w:spacing w:val="-2"/>
                <w:sz w:val="22"/>
              </w:rPr>
              <w:t xml:space="preserve">день </w:t>
            </w:r>
            <w:r>
              <w:rPr>
                <w:spacing w:val="-4"/>
                <w:sz w:val="22"/>
              </w:rPr>
              <w:t>мира</w:t>
            </w:r>
          </w:p>
        </w:tc>
        <w:tc>
          <w:tcPr>
            <w:tcW w:w="4256" w:type="dxa"/>
          </w:tcPr>
          <w:p w14:paraId="7C52B916">
            <w:pPr>
              <w:pStyle w:val="12"/>
              <w:spacing w:before="87" w:line="253" w:lineRule="exact"/>
              <w:ind w:left="167"/>
              <w:rPr>
                <w:b/>
                <w:sz w:val="22"/>
              </w:rPr>
            </w:pPr>
            <w:r>
              <w:rPr>
                <w:b/>
                <w:sz w:val="22"/>
              </w:rPr>
              <w:t>18.09</w:t>
            </w:r>
            <w:r>
              <w:rPr>
                <w:b/>
                <w:spacing w:val="-3"/>
                <w:sz w:val="22"/>
              </w:rPr>
              <w:t xml:space="preserve"> </w:t>
            </w:r>
            <w:r>
              <w:rPr>
                <w:b/>
                <w:sz w:val="22"/>
              </w:rPr>
              <w:t>–</w:t>
            </w:r>
            <w:r>
              <w:rPr>
                <w:b/>
                <w:spacing w:val="2"/>
                <w:sz w:val="22"/>
              </w:rPr>
              <w:t xml:space="preserve"> </w:t>
            </w:r>
            <w:r>
              <w:rPr>
                <w:b/>
                <w:spacing w:val="-2"/>
                <w:sz w:val="22"/>
              </w:rPr>
              <w:t>22.09</w:t>
            </w:r>
          </w:p>
          <w:p w14:paraId="53D32CFC">
            <w:pPr>
              <w:pStyle w:val="12"/>
              <w:spacing w:line="250" w:lineRule="exact"/>
              <w:ind w:left="165"/>
              <w:rPr>
                <w:b/>
                <w:sz w:val="22"/>
              </w:rPr>
            </w:pPr>
            <w:r>
              <w:rPr>
                <w:b/>
                <w:sz w:val="22"/>
              </w:rPr>
              <w:t>Тематическая</w:t>
            </w:r>
            <w:r>
              <w:rPr>
                <w:b/>
                <w:spacing w:val="-6"/>
                <w:sz w:val="22"/>
              </w:rPr>
              <w:t xml:space="preserve"> </w:t>
            </w:r>
            <w:r>
              <w:rPr>
                <w:b/>
                <w:sz w:val="22"/>
              </w:rPr>
              <w:t>неделя</w:t>
            </w:r>
            <w:r>
              <w:rPr>
                <w:b/>
                <w:spacing w:val="-5"/>
                <w:sz w:val="22"/>
              </w:rPr>
              <w:t xml:space="preserve"> </w:t>
            </w:r>
            <w:r>
              <w:rPr>
                <w:b/>
                <w:sz w:val="22"/>
              </w:rPr>
              <w:t>«Я</w:t>
            </w:r>
            <w:r>
              <w:rPr>
                <w:b/>
                <w:spacing w:val="-12"/>
                <w:sz w:val="22"/>
              </w:rPr>
              <w:t xml:space="preserve"> </w:t>
            </w:r>
            <w:r>
              <w:rPr>
                <w:b/>
                <w:sz w:val="22"/>
              </w:rPr>
              <w:t>и</w:t>
            </w:r>
            <w:r>
              <w:rPr>
                <w:b/>
                <w:spacing w:val="-3"/>
                <w:sz w:val="22"/>
              </w:rPr>
              <w:t xml:space="preserve"> </w:t>
            </w:r>
            <w:r>
              <w:rPr>
                <w:b/>
                <w:sz w:val="22"/>
              </w:rPr>
              <w:t>мои</w:t>
            </w:r>
            <w:r>
              <w:rPr>
                <w:b/>
                <w:spacing w:val="-3"/>
                <w:sz w:val="22"/>
              </w:rPr>
              <w:t xml:space="preserve"> </w:t>
            </w:r>
            <w:r>
              <w:rPr>
                <w:b/>
                <w:spacing w:val="-2"/>
                <w:sz w:val="22"/>
              </w:rPr>
              <w:t>друзья»</w:t>
            </w:r>
          </w:p>
          <w:p w14:paraId="086FD7F1">
            <w:pPr>
              <w:pStyle w:val="12"/>
              <w:spacing w:line="237" w:lineRule="auto"/>
              <w:ind w:left="165" w:right="254"/>
              <w:rPr>
                <w:sz w:val="22"/>
              </w:rPr>
            </w:pP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031E86F7">
            <w:pPr>
              <w:pStyle w:val="12"/>
              <w:spacing w:line="229" w:lineRule="exact"/>
              <w:ind w:left="160"/>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8"/>
                <w:sz w:val="22"/>
              </w:rPr>
              <w:t xml:space="preserve"> </w:t>
            </w:r>
            <w:r>
              <w:rPr>
                <w:spacing w:val="-2"/>
                <w:sz w:val="22"/>
              </w:rPr>
              <w:t>детей)</w:t>
            </w:r>
          </w:p>
        </w:tc>
        <w:tc>
          <w:tcPr>
            <w:tcW w:w="3437" w:type="dxa"/>
          </w:tcPr>
          <w:p w14:paraId="5B741370">
            <w:pPr>
              <w:pStyle w:val="12"/>
              <w:spacing w:before="87"/>
              <w:ind w:left="296"/>
              <w:rPr>
                <w:b/>
                <w:sz w:val="22"/>
              </w:rPr>
            </w:pPr>
            <w:r>
              <w:rPr>
                <w:b/>
                <w:spacing w:val="-2"/>
                <w:sz w:val="22"/>
              </w:rPr>
              <w:t xml:space="preserve">Творческие познавательные </w:t>
            </w:r>
            <w:r>
              <w:rPr>
                <w:b/>
                <w:sz w:val="22"/>
              </w:rPr>
              <w:t>проекты на группах</w:t>
            </w:r>
          </w:p>
          <w:p w14:paraId="18DDAA2E">
            <w:pPr>
              <w:pStyle w:val="12"/>
              <w:spacing w:line="237" w:lineRule="auto"/>
              <w:ind w:left="296"/>
              <w:rPr>
                <w:i/>
                <w:sz w:val="22"/>
              </w:rPr>
            </w:pPr>
            <w:r>
              <w:rPr>
                <w:i/>
                <w:sz w:val="22"/>
              </w:rPr>
              <w:t>Младшая,</w:t>
            </w:r>
            <w:r>
              <w:rPr>
                <w:i/>
                <w:spacing w:val="-13"/>
                <w:sz w:val="22"/>
              </w:rPr>
              <w:t xml:space="preserve"> </w:t>
            </w:r>
            <w:r>
              <w:rPr>
                <w:i/>
                <w:sz w:val="22"/>
              </w:rPr>
              <w:t>средняя,</w:t>
            </w:r>
            <w:r>
              <w:rPr>
                <w:i/>
                <w:spacing w:val="-13"/>
                <w:sz w:val="22"/>
              </w:rPr>
              <w:t xml:space="preserve"> </w:t>
            </w:r>
            <w:r>
              <w:rPr>
                <w:i/>
                <w:sz w:val="22"/>
              </w:rPr>
              <w:t>старшая</w:t>
            </w:r>
            <w:r>
              <w:rPr>
                <w:i/>
                <w:spacing w:val="-13"/>
                <w:sz w:val="22"/>
              </w:rPr>
              <w:t xml:space="preserve"> </w:t>
            </w:r>
            <w:r>
              <w:rPr>
                <w:i/>
                <w:sz w:val="22"/>
              </w:rPr>
              <w:t>, подготовительные группы</w:t>
            </w:r>
          </w:p>
        </w:tc>
        <w:tc>
          <w:tcPr>
            <w:tcW w:w="3545" w:type="dxa"/>
          </w:tcPr>
          <w:p w14:paraId="56DB7AD4">
            <w:pPr>
              <w:pStyle w:val="12"/>
              <w:rPr>
                <w:sz w:val="22"/>
              </w:rPr>
            </w:pPr>
          </w:p>
        </w:tc>
      </w:tr>
    </w:tbl>
    <w:p w14:paraId="79446437">
      <w:pPr>
        <w:pStyle w:val="12"/>
        <w:spacing w:after="0"/>
        <w:rPr>
          <w:sz w:val="22"/>
        </w:rPr>
        <w:sectPr>
          <w:headerReference r:id="rId429" w:type="default"/>
          <w:footerReference r:id="rId430" w:type="default"/>
          <w:pgSz w:w="16850" w:h="11920" w:orient="landscape"/>
          <w:pgMar w:top="1400" w:right="141" w:bottom="1720" w:left="708" w:header="974" w:footer="1528" w:gutter="0"/>
          <w:cols w:space="720" w:num="1"/>
        </w:sectPr>
      </w:pPr>
    </w:p>
    <w:p w14:paraId="405A6C39">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36A8A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8" w:hRule="atLeast"/>
        </w:trPr>
        <w:tc>
          <w:tcPr>
            <w:tcW w:w="2132" w:type="dxa"/>
          </w:tcPr>
          <w:p w14:paraId="35C01CA8">
            <w:pPr>
              <w:pStyle w:val="12"/>
              <w:rPr>
                <w:sz w:val="22"/>
              </w:rPr>
            </w:pPr>
          </w:p>
          <w:p w14:paraId="2AAB8050">
            <w:pPr>
              <w:pStyle w:val="12"/>
              <w:rPr>
                <w:sz w:val="22"/>
              </w:rPr>
            </w:pPr>
          </w:p>
          <w:p w14:paraId="6C341F89">
            <w:pPr>
              <w:pStyle w:val="12"/>
              <w:spacing w:before="168"/>
              <w:rPr>
                <w:sz w:val="22"/>
              </w:rPr>
            </w:pPr>
          </w:p>
          <w:p w14:paraId="4FBD4177">
            <w:pPr>
              <w:pStyle w:val="12"/>
              <w:ind w:left="114" w:right="323"/>
              <w:rPr>
                <w:sz w:val="22"/>
              </w:rPr>
            </w:pPr>
            <w:r>
              <w:rPr>
                <w:spacing w:val="-2"/>
                <w:sz w:val="22"/>
              </w:rPr>
              <w:t>Социальное Познавательное</w:t>
            </w:r>
          </w:p>
        </w:tc>
        <w:tc>
          <w:tcPr>
            <w:tcW w:w="2266" w:type="dxa"/>
            <w:shd w:val="clear" w:color="auto" w:fill="F0DBDB"/>
          </w:tcPr>
          <w:p w14:paraId="691D3B44">
            <w:pPr>
              <w:pStyle w:val="12"/>
              <w:spacing w:before="82"/>
              <w:ind w:left="93"/>
              <w:rPr>
                <w:sz w:val="22"/>
              </w:rPr>
            </w:pPr>
            <w:r>
              <w:rPr>
                <w:sz w:val="22"/>
              </w:rPr>
              <w:t>27</w:t>
            </w:r>
            <w:r>
              <w:rPr>
                <w:spacing w:val="-7"/>
                <w:sz w:val="22"/>
              </w:rPr>
              <w:t xml:space="preserve"> </w:t>
            </w:r>
            <w:r>
              <w:rPr>
                <w:spacing w:val="-2"/>
                <w:sz w:val="22"/>
              </w:rPr>
              <w:t>сентября</w:t>
            </w:r>
          </w:p>
          <w:p w14:paraId="4055E5AA">
            <w:pPr>
              <w:pStyle w:val="12"/>
              <w:spacing w:before="173"/>
              <w:rPr>
                <w:sz w:val="22"/>
              </w:rPr>
            </w:pPr>
          </w:p>
          <w:p w14:paraId="00BFEC3B">
            <w:pPr>
              <w:pStyle w:val="12"/>
              <w:spacing w:line="276" w:lineRule="auto"/>
              <w:ind w:left="93" w:right="195"/>
              <w:rPr>
                <w:b/>
                <w:sz w:val="22"/>
              </w:rPr>
            </w:pPr>
            <w:r>
              <w:rPr>
                <w:b/>
                <w:sz w:val="22"/>
              </w:rPr>
              <w:t>День</w:t>
            </w:r>
            <w:r>
              <w:rPr>
                <w:b/>
                <w:spacing w:val="-14"/>
                <w:sz w:val="22"/>
              </w:rPr>
              <w:t xml:space="preserve"> </w:t>
            </w:r>
            <w:r>
              <w:rPr>
                <w:b/>
                <w:sz w:val="22"/>
              </w:rPr>
              <w:t>воспитателя</w:t>
            </w:r>
            <w:r>
              <w:rPr>
                <w:b/>
                <w:spacing w:val="-14"/>
                <w:sz w:val="22"/>
              </w:rPr>
              <w:t xml:space="preserve"> </w:t>
            </w:r>
            <w:r>
              <w:rPr>
                <w:b/>
                <w:sz w:val="22"/>
              </w:rPr>
              <w:t xml:space="preserve">и всех дошкольных </w:t>
            </w:r>
            <w:r>
              <w:rPr>
                <w:b/>
                <w:spacing w:val="-2"/>
                <w:sz w:val="22"/>
              </w:rPr>
              <w:t>работников</w:t>
            </w:r>
          </w:p>
        </w:tc>
        <w:tc>
          <w:tcPr>
            <w:tcW w:w="4256" w:type="dxa"/>
          </w:tcPr>
          <w:p w14:paraId="5A07D38E">
            <w:pPr>
              <w:pStyle w:val="12"/>
              <w:spacing w:before="82"/>
              <w:ind w:left="1526"/>
              <w:rPr>
                <w:sz w:val="22"/>
              </w:rPr>
            </w:pPr>
            <w:r>
              <w:rPr>
                <w:sz w:val="22"/>
              </w:rPr>
              <w:t>25.09</w:t>
            </w:r>
            <w:r>
              <w:rPr>
                <w:spacing w:val="-3"/>
                <w:sz w:val="22"/>
              </w:rPr>
              <w:t xml:space="preserve"> </w:t>
            </w:r>
            <w:r>
              <w:rPr>
                <w:sz w:val="22"/>
              </w:rPr>
              <w:t>–</w:t>
            </w:r>
            <w:r>
              <w:rPr>
                <w:spacing w:val="2"/>
                <w:sz w:val="22"/>
              </w:rPr>
              <w:t xml:space="preserve"> </w:t>
            </w:r>
            <w:r>
              <w:rPr>
                <w:spacing w:val="-2"/>
                <w:sz w:val="22"/>
              </w:rPr>
              <w:t>29.09</w:t>
            </w:r>
          </w:p>
          <w:p w14:paraId="1F25FE45">
            <w:pPr>
              <w:pStyle w:val="12"/>
              <w:spacing w:before="4"/>
              <w:ind w:left="1295"/>
              <w:rPr>
                <w:b/>
                <w:sz w:val="22"/>
              </w:rPr>
            </w:pPr>
            <w:r>
              <w:rPr>
                <w:b/>
                <w:spacing w:val="2"/>
                <w:w w:val="105"/>
                <w:sz w:val="22"/>
              </w:rPr>
              <w:t>Тематическая</w:t>
            </w:r>
            <w:r>
              <w:rPr>
                <w:b/>
                <w:spacing w:val="28"/>
                <w:w w:val="110"/>
                <w:sz w:val="22"/>
              </w:rPr>
              <w:t xml:space="preserve"> </w:t>
            </w:r>
            <w:r>
              <w:rPr>
                <w:b/>
                <w:spacing w:val="-2"/>
                <w:w w:val="110"/>
                <w:sz w:val="22"/>
              </w:rPr>
              <w:t>неделя</w:t>
            </w:r>
          </w:p>
          <w:p w14:paraId="7A5C4663">
            <w:pPr>
              <w:pStyle w:val="12"/>
              <w:spacing w:before="4"/>
              <w:ind w:left="1703"/>
              <w:rPr>
                <w:b/>
                <w:sz w:val="22"/>
              </w:rPr>
            </w:pPr>
            <w:r>
              <w:rPr>
                <w:b/>
                <w:w w:val="110"/>
                <w:sz w:val="22"/>
              </w:rPr>
              <w:t>«Люди</w:t>
            </w:r>
            <w:r>
              <w:rPr>
                <w:b/>
                <w:spacing w:val="-6"/>
                <w:w w:val="110"/>
                <w:sz w:val="22"/>
              </w:rPr>
              <w:t xml:space="preserve"> </w:t>
            </w:r>
            <w:r>
              <w:rPr>
                <w:b/>
                <w:spacing w:val="-2"/>
                <w:w w:val="110"/>
                <w:sz w:val="22"/>
              </w:rPr>
              <w:t>труда»</w:t>
            </w:r>
          </w:p>
          <w:p w14:paraId="0A9D395A">
            <w:pPr>
              <w:pStyle w:val="12"/>
              <w:spacing w:before="23"/>
              <w:ind w:left="1583" w:right="254" w:hanging="1128"/>
              <w:rPr>
                <w:sz w:val="22"/>
              </w:rPr>
            </w:pP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7E302034">
            <w:pPr>
              <w:pStyle w:val="12"/>
              <w:spacing w:before="5" w:line="271" w:lineRule="auto"/>
              <w:ind w:left="2178" w:right="254" w:hanging="1018"/>
              <w:rPr>
                <w:sz w:val="22"/>
              </w:rPr>
            </w:pPr>
            <w:r>
              <w:rPr>
                <w:sz w:val="22"/>
              </w:rPr>
              <w:t>(в</w:t>
            </w:r>
            <w:r>
              <w:rPr>
                <w:spacing w:val="-14"/>
                <w:sz w:val="22"/>
              </w:rPr>
              <w:t xml:space="preserve"> </w:t>
            </w:r>
            <w:r>
              <w:rPr>
                <w:sz w:val="22"/>
              </w:rPr>
              <w:t>соответствии</w:t>
            </w:r>
            <w:r>
              <w:rPr>
                <w:spacing w:val="-14"/>
                <w:sz w:val="22"/>
              </w:rPr>
              <w:t xml:space="preserve"> </w:t>
            </w:r>
            <w:r>
              <w:rPr>
                <w:sz w:val="22"/>
              </w:rPr>
              <w:t>с</w:t>
            </w:r>
            <w:r>
              <w:rPr>
                <w:spacing w:val="-14"/>
                <w:sz w:val="22"/>
              </w:rPr>
              <w:t xml:space="preserve"> </w:t>
            </w:r>
            <w:r>
              <w:rPr>
                <w:sz w:val="22"/>
              </w:rPr>
              <w:t xml:space="preserve">возрастом </w:t>
            </w:r>
            <w:r>
              <w:rPr>
                <w:spacing w:val="-2"/>
                <w:sz w:val="22"/>
              </w:rPr>
              <w:t>детей)</w:t>
            </w:r>
          </w:p>
        </w:tc>
        <w:tc>
          <w:tcPr>
            <w:tcW w:w="3437" w:type="dxa"/>
          </w:tcPr>
          <w:p w14:paraId="3136AAF3">
            <w:pPr>
              <w:pStyle w:val="12"/>
              <w:spacing w:before="89" w:line="273" w:lineRule="auto"/>
              <w:ind w:left="354" w:right="496" w:firstLine="2"/>
              <w:rPr>
                <w:i/>
                <w:sz w:val="22"/>
              </w:rPr>
            </w:pPr>
            <w:r>
              <w:rPr>
                <w:b/>
                <w:w w:val="105"/>
                <w:sz w:val="22"/>
              </w:rPr>
              <w:t xml:space="preserve">Акция «Подарок» (творческие работы) </w:t>
            </w:r>
            <w:r>
              <w:rPr>
                <w:i/>
                <w:w w:val="105"/>
                <w:sz w:val="22"/>
              </w:rPr>
              <w:t xml:space="preserve">средняя, старшая, </w:t>
            </w:r>
            <w:r>
              <w:rPr>
                <w:i/>
                <w:sz w:val="22"/>
              </w:rPr>
              <w:t>подготовительная</w:t>
            </w:r>
            <w:r>
              <w:rPr>
                <w:i/>
                <w:spacing w:val="40"/>
                <w:sz w:val="22"/>
              </w:rPr>
              <w:t xml:space="preserve"> </w:t>
            </w:r>
            <w:r>
              <w:rPr>
                <w:i/>
                <w:sz w:val="22"/>
              </w:rPr>
              <w:t>группы</w:t>
            </w:r>
          </w:p>
          <w:p w14:paraId="13CDA7B9">
            <w:pPr>
              <w:pStyle w:val="12"/>
              <w:spacing w:before="137"/>
              <w:rPr>
                <w:sz w:val="22"/>
              </w:rPr>
            </w:pPr>
          </w:p>
          <w:p w14:paraId="7624463E">
            <w:pPr>
              <w:pStyle w:val="12"/>
              <w:spacing w:line="278" w:lineRule="auto"/>
              <w:ind w:left="147"/>
              <w:rPr>
                <w:b/>
                <w:sz w:val="22"/>
              </w:rPr>
            </w:pPr>
            <w:r>
              <w:rPr>
                <w:b/>
                <w:w w:val="110"/>
                <w:sz w:val="22"/>
              </w:rPr>
              <w:t>Фотоколлаж</w:t>
            </w:r>
            <w:r>
              <w:rPr>
                <w:b/>
                <w:spacing w:val="-16"/>
                <w:w w:val="110"/>
                <w:sz w:val="22"/>
              </w:rPr>
              <w:t xml:space="preserve"> </w:t>
            </w:r>
            <w:r>
              <w:rPr>
                <w:b/>
                <w:w w:val="110"/>
                <w:sz w:val="22"/>
              </w:rPr>
              <w:t>«Наша</w:t>
            </w:r>
            <w:r>
              <w:rPr>
                <w:b/>
                <w:spacing w:val="-15"/>
                <w:w w:val="110"/>
                <w:sz w:val="22"/>
              </w:rPr>
              <w:t xml:space="preserve"> </w:t>
            </w:r>
            <w:r>
              <w:rPr>
                <w:b/>
                <w:w w:val="110"/>
                <w:sz w:val="22"/>
              </w:rPr>
              <w:t>жизнь</w:t>
            </w:r>
            <w:r>
              <w:rPr>
                <w:b/>
                <w:spacing w:val="-15"/>
                <w:w w:val="110"/>
                <w:sz w:val="22"/>
              </w:rPr>
              <w:t xml:space="preserve"> </w:t>
            </w:r>
            <w:r>
              <w:rPr>
                <w:b/>
                <w:w w:val="110"/>
                <w:sz w:val="22"/>
              </w:rPr>
              <w:t>в детском саду»</w:t>
            </w:r>
          </w:p>
          <w:p w14:paraId="5379CBF0">
            <w:pPr>
              <w:pStyle w:val="12"/>
              <w:spacing w:before="86" w:line="233" w:lineRule="exact"/>
              <w:ind w:left="140"/>
              <w:rPr>
                <w:i/>
                <w:sz w:val="22"/>
              </w:rPr>
            </w:pPr>
            <w:r>
              <w:rPr>
                <w:i/>
                <w:sz w:val="22"/>
              </w:rPr>
              <w:t>Все</w:t>
            </w:r>
            <w:r>
              <w:rPr>
                <w:i/>
                <w:spacing w:val="-8"/>
                <w:sz w:val="22"/>
              </w:rPr>
              <w:t xml:space="preserve"> </w:t>
            </w:r>
            <w:r>
              <w:rPr>
                <w:i/>
                <w:sz w:val="22"/>
              </w:rPr>
              <w:t>возрастные</w:t>
            </w:r>
            <w:r>
              <w:rPr>
                <w:i/>
                <w:spacing w:val="-7"/>
                <w:sz w:val="22"/>
              </w:rPr>
              <w:t xml:space="preserve"> </w:t>
            </w:r>
            <w:r>
              <w:rPr>
                <w:i/>
                <w:spacing w:val="-2"/>
                <w:sz w:val="22"/>
              </w:rPr>
              <w:t>группы</w:t>
            </w:r>
          </w:p>
        </w:tc>
        <w:tc>
          <w:tcPr>
            <w:tcW w:w="3545" w:type="dxa"/>
          </w:tcPr>
          <w:p w14:paraId="4FA89300">
            <w:pPr>
              <w:pStyle w:val="12"/>
              <w:spacing w:before="85" w:line="276" w:lineRule="auto"/>
              <w:ind w:left="275" w:right="490" w:firstLine="4"/>
              <w:rPr>
                <w:sz w:val="22"/>
              </w:rPr>
            </w:pPr>
            <w:r>
              <w:rPr>
                <w:w w:val="105"/>
                <w:sz w:val="22"/>
              </w:rPr>
              <w:t>Родительское</w:t>
            </w:r>
            <w:r>
              <w:rPr>
                <w:spacing w:val="-15"/>
                <w:w w:val="105"/>
                <w:sz w:val="22"/>
              </w:rPr>
              <w:t xml:space="preserve"> </w:t>
            </w:r>
            <w:r>
              <w:rPr>
                <w:w w:val="105"/>
                <w:sz w:val="22"/>
              </w:rPr>
              <w:t>творчество</w:t>
            </w:r>
            <w:r>
              <w:rPr>
                <w:spacing w:val="-14"/>
                <w:w w:val="105"/>
                <w:sz w:val="22"/>
              </w:rPr>
              <w:t xml:space="preserve"> </w:t>
            </w:r>
            <w:r>
              <w:rPr>
                <w:w w:val="105"/>
                <w:sz w:val="22"/>
              </w:rPr>
              <w:t>- изготовление газеты к</w:t>
            </w:r>
          </w:p>
          <w:p w14:paraId="71B49CDF">
            <w:pPr>
              <w:pStyle w:val="12"/>
              <w:spacing w:before="1" w:line="276" w:lineRule="auto"/>
              <w:ind w:left="275"/>
              <w:rPr>
                <w:sz w:val="22"/>
              </w:rPr>
            </w:pPr>
            <w:r>
              <w:rPr>
                <w:sz w:val="22"/>
              </w:rPr>
              <w:t xml:space="preserve">празднику (подборка стихов, </w:t>
            </w:r>
            <w:r>
              <w:rPr>
                <w:w w:val="105"/>
                <w:sz w:val="22"/>
              </w:rPr>
              <w:t>поздравлений, фотографий, творчество детей – рисунки, аппликация, оригами).</w:t>
            </w:r>
          </w:p>
        </w:tc>
      </w:tr>
      <w:tr w14:paraId="0C5AC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15636" w:type="dxa"/>
            <w:gridSpan w:val="5"/>
          </w:tcPr>
          <w:p w14:paraId="4C171824">
            <w:pPr>
              <w:pStyle w:val="12"/>
              <w:spacing w:before="89" w:line="233" w:lineRule="exact"/>
              <w:ind w:left="1416" w:right="1774"/>
              <w:jc w:val="center"/>
              <w:rPr>
                <w:b/>
                <w:sz w:val="22"/>
              </w:rPr>
            </w:pPr>
            <w:r>
              <w:rPr>
                <w:b/>
                <w:spacing w:val="-2"/>
                <w:w w:val="110"/>
                <w:sz w:val="22"/>
              </w:rPr>
              <w:t>октябрь</w:t>
            </w:r>
          </w:p>
        </w:tc>
      </w:tr>
      <w:tr w14:paraId="6A98F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4" w:hRule="atLeast"/>
        </w:trPr>
        <w:tc>
          <w:tcPr>
            <w:tcW w:w="2132" w:type="dxa"/>
          </w:tcPr>
          <w:p w14:paraId="0BAFB4EC">
            <w:pPr>
              <w:pStyle w:val="12"/>
              <w:rPr>
                <w:sz w:val="22"/>
              </w:rPr>
            </w:pPr>
          </w:p>
          <w:p w14:paraId="4233D029">
            <w:pPr>
              <w:pStyle w:val="12"/>
              <w:rPr>
                <w:sz w:val="22"/>
              </w:rPr>
            </w:pPr>
          </w:p>
          <w:p w14:paraId="3B6B7213">
            <w:pPr>
              <w:pStyle w:val="12"/>
              <w:rPr>
                <w:sz w:val="22"/>
              </w:rPr>
            </w:pPr>
          </w:p>
          <w:p w14:paraId="15DBCF44">
            <w:pPr>
              <w:pStyle w:val="12"/>
              <w:rPr>
                <w:sz w:val="22"/>
              </w:rPr>
            </w:pPr>
          </w:p>
          <w:p w14:paraId="4AC5B02D">
            <w:pPr>
              <w:pStyle w:val="12"/>
              <w:spacing w:before="7"/>
              <w:rPr>
                <w:sz w:val="22"/>
              </w:rPr>
            </w:pPr>
          </w:p>
          <w:p w14:paraId="463B94C9">
            <w:pPr>
              <w:pStyle w:val="12"/>
              <w:spacing w:before="1"/>
              <w:ind w:left="114" w:right="323"/>
              <w:rPr>
                <w:sz w:val="22"/>
              </w:rPr>
            </w:pPr>
            <w:r>
              <w:rPr>
                <w:spacing w:val="-2"/>
                <w:sz w:val="22"/>
              </w:rPr>
              <w:t>Духовно- нравственное Социальное Познавательное Эстетическое</w:t>
            </w:r>
          </w:p>
        </w:tc>
        <w:tc>
          <w:tcPr>
            <w:tcW w:w="2266" w:type="dxa"/>
            <w:shd w:val="clear" w:color="auto" w:fill="F0DBDB"/>
          </w:tcPr>
          <w:p w14:paraId="0CF912D5">
            <w:pPr>
              <w:pStyle w:val="12"/>
              <w:spacing w:before="82"/>
              <w:ind w:left="93"/>
              <w:rPr>
                <w:sz w:val="22"/>
              </w:rPr>
            </w:pPr>
            <w:r>
              <w:rPr>
                <w:sz w:val="22"/>
              </w:rPr>
              <w:t>1</w:t>
            </w:r>
            <w:r>
              <w:rPr>
                <w:spacing w:val="-3"/>
                <w:sz w:val="22"/>
              </w:rPr>
              <w:t xml:space="preserve"> </w:t>
            </w:r>
            <w:r>
              <w:rPr>
                <w:spacing w:val="-2"/>
                <w:sz w:val="22"/>
              </w:rPr>
              <w:t>октября</w:t>
            </w:r>
          </w:p>
          <w:p w14:paraId="22F342DD">
            <w:pPr>
              <w:pStyle w:val="12"/>
              <w:rPr>
                <w:sz w:val="22"/>
              </w:rPr>
            </w:pPr>
          </w:p>
          <w:p w14:paraId="6C45943E">
            <w:pPr>
              <w:pStyle w:val="12"/>
              <w:rPr>
                <w:sz w:val="22"/>
              </w:rPr>
            </w:pPr>
          </w:p>
          <w:p w14:paraId="37D78A1E">
            <w:pPr>
              <w:pStyle w:val="12"/>
              <w:spacing w:before="49"/>
              <w:rPr>
                <w:sz w:val="22"/>
              </w:rPr>
            </w:pPr>
          </w:p>
          <w:p w14:paraId="38D4DEC5">
            <w:pPr>
              <w:pStyle w:val="12"/>
              <w:spacing w:line="276" w:lineRule="auto"/>
              <w:ind w:left="157" w:right="413"/>
              <w:rPr>
                <w:b/>
                <w:sz w:val="22"/>
              </w:rPr>
            </w:pPr>
            <w:r>
              <w:rPr>
                <w:b/>
                <w:spacing w:val="-2"/>
                <w:sz w:val="22"/>
              </w:rPr>
              <w:t xml:space="preserve">Международный </w:t>
            </w:r>
            <w:r>
              <w:rPr>
                <w:b/>
                <w:sz w:val="22"/>
              </w:rPr>
              <w:t xml:space="preserve">день пожилых </w:t>
            </w:r>
            <w:r>
              <w:rPr>
                <w:b/>
                <w:spacing w:val="-2"/>
                <w:sz w:val="22"/>
              </w:rPr>
              <w:t>людей</w:t>
            </w:r>
          </w:p>
          <w:p w14:paraId="5AEDB505">
            <w:pPr>
              <w:pStyle w:val="12"/>
              <w:spacing w:before="36"/>
              <w:rPr>
                <w:sz w:val="22"/>
              </w:rPr>
            </w:pPr>
          </w:p>
          <w:p w14:paraId="36EB12BA">
            <w:pPr>
              <w:pStyle w:val="12"/>
              <w:spacing w:line="280" w:lineRule="auto"/>
              <w:ind w:left="93" w:right="477"/>
              <w:rPr>
                <w:b/>
                <w:sz w:val="22"/>
              </w:rPr>
            </w:pPr>
            <w:r>
              <w:rPr>
                <w:b/>
                <w:spacing w:val="-2"/>
                <w:sz w:val="22"/>
              </w:rPr>
              <w:t xml:space="preserve">Международный </w:t>
            </w:r>
            <w:r>
              <w:rPr>
                <w:b/>
                <w:sz w:val="22"/>
              </w:rPr>
              <w:t>день музыки</w:t>
            </w:r>
          </w:p>
        </w:tc>
        <w:tc>
          <w:tcPr>
            <w:tcW w:w="4256" w:type="dxa"/>
          </w:tcPr>
          <w:p w14:paraId="0946FC56">
            <w:pPr>
              <w:pStyle w:val="12"/>
              <w:spacing w:before="84" w:line="237" w:lineRule="auto"/>
              <w:ind w:left="167" w:right="433"/>
              <w:jc w:val="both"/>
              <w:rPr>
                <w:sz w:val="22"/>
              </w:rPr>
            </w:pPr>
            <w:r>
              <w:rPr>
                <w:w w:val="105"/>
                <w:sz w:val="22"/>
              </w:rPr>
              <w:t>Организация культурных практик в режиме дня</w:t>
            </w:r>
          </w:p>
          <w:p w14:paraId="62E59D8B">
            <w:pPr>
              <w:pStyle w:val="12"/>
              <w:spacing w:before="1" w:line="280" w:lineRule="auto"/>
              <w:ind w:left="167" w:right="509"/>
              <w:jc w:val="both"/>
              <w:rPr>
                <w:sz w:val="22"/>
              </w:rPr>
            </w:pPr>
            <w:r>
              <w:rPr>
                <w:w w:val="105"/>
                <w:sz w:val="22"/>
              </w:rPr>
              <w:t>(в соответствии с возрастом детей) Беседа «Старость надо уважать»</w:t>
            </w:r>
          </w:p>
          <w:p w14:paraId="090E316E">
            <w:pPr>
              <w:pStyle w:val="12"/>
              <w:numPr>
                <w:ilvl w:val="0"/>
                <w:numId w:val="161"/>
              </w:numPr>
              <w:tabs>
                <w:tab w:val="left" w:pos="607"/>
              </w:tabs>
              <w:spacing w:before="0" w:after="0" w:line="266" w:lineRule="auto"/>
              <w:ind w:left="148" w:right="103" w:firstLine="283"/>
              <w:jc w:val="both"/>
              <w:rPr>
                <w:sz w:val="22"/>
              </w:rPr>
            </w:pPr>
            <w:r>
              <w:rPr>
                <w:w w:val="105"/>
                <w:sz w:val="22"/>
              </w:rPr>
              <w:t>Рассматривание альбомов «Мои бабушки и дедушки»</w:t>
            </w:r>
          </w:p>
          <w:p w14:paraId="4CB2A5B7">
            <w:pPr>
              <w:pStyle w:val="12"/>
              <w:numPr>
                <w:ilvl w:val="0"/>
                <w:numId w:val="161"/>
              </w:numPr>
              <w:tabs>
                <w:tab w:val="left" w:pos="607"/>
              </w:tabs>
              <w:spacing w:before="0" w:after="0" w:line="273" w:lineRule="auto"/>
              <w:ind w:left="148" w:right="103" w:firstLine="283"/>
              <w:jc w:val="both"/>
              <w:rPr>
                <w:sz w:val="22"/>
              </w:rPr>
            </w:pPr>
            <w:r>
              <w:rPr>
                <w:w w:val="105"/>
                <w:sz w:val="22"/>
              </w:rPr>
              <w:t>Чтение</w:t>
            </w:r>
            <w:r>
              <w:rPr>
                <w:spacing w:val="40"/>
                <w:w w:val="105"/>
                <w:sz w:val="22"/>
              </w:rPr>
              <w:t xml:space="preserve"> </w:t>
            </w:r>
            <w:r>
              <w:rPr>
                <w:w w:val="105"/>
                <w:sz w:val="22"/>
              </w:rPr>
              <w:t>Л.</w:t>
            </w:r>
            <w:r>
              <w:rPr>
                <w:spacing w:val="40"/>
                <w:w w:val="105"/>
                <w:sz w:val="22"/>
              </w:rPr>
              <w:t xml:space="preserve"> </w:t>
            </w:r>
            <w:r>
              <w:rPr>
                <w:w w:val="105"/>
                <w:sz w:val="22"/>
              </w:rPr>
              <w:t>Толстого</w:t>
            </w:r>
            <w:r>
              <w:rPr>
                <w:spacing w:val="80"/>
                <w:w w:val="105"/>
                <w:sz w:val="22"/>
              </w:rPr>
              <w:t xml:space="preserve"> </w:t>
            </w:r>
            <w:r>
              <w:rPr>
                <w:w w:val="105"/>
                <w:sz w:val="22"/>
              </w:rPr>
              <w:t>«Рассказы</w:t>
            </w:r>
            <w:r>
              <w:rPr>
                <w:spacing w:val="40"/>
                <w:w w:val="105"/>
                <w:sz w:val="22"/>
              </w:rPr>
              <w:t xml:space="preserve"> </w:t>
            </w:r>
            <w:r>
              <w:rPr>
                <w:w w:val="105"/>
                <w:sz w:val="22"/>
              </w:rPr>
              <w:t>для</w:t>
            </w:r>
            <w:r>
              <w:rPr>
                <w:spacing w:val="40"/>
                <w:w w:val="105"/>
                <w:sz w:val="22"/>
              </w:rPr>
              <w:t xml:space="preserve"> </w:t>
            </w:r>
            <w:r>
              <w:rPr>
                <w:w w:val="105"/>
                <w:sz w:val="22"/>
              </w:rPr>
              <w:t>маленьких</w:t>
            </w:r>
            <w:r>
              <w:rPr>
                <w:spacing w:val="40"/>
                <w:w w:val="105"/>
                <w:sz w:val="22"/>
              </w:rPr>
              <w:t xml:space="preserve"> </w:t>
            </w:r>
            <w:r>
              <w:rPr>
                <w:w w:val="105"/>
                <w:sz w:val="22"/>
              </w:rPr>
              <w:t>детей».</w:t>
            </w:r>
            <w:r>
              <w:rPr>
                <w:spacing w:val="40"/>
                <w:w w:val="105"/>
                <w:sz w:val="22"/>
              </w:rPr>
              <w:t xml:space="preserve"> </w:t>
            </w:r>
            <w:r>
              <w:rPr>
                <w:w w:val="105"/>
                <w:sz w:val="22"/>
              </w:rPr>
              <w:t>«Моя</w:t>
            </w:r>
            <w:r>
              <w:rPr>
                <w:spacing w:val="40"/>
                <w:w w:val="105"/>
                <w:sz w:val="22"/>
              </w:rPr>
              <w:t xml:space="preserve"> </w:t>
            </w:r>
            <w:r>
              <w:rPr>
                <w:w w:val="105"/>
                <w:sz w:val="22"/>
              </w:rPr>
              <w:t xml:space="preserve">бабушка»; Р.Байбулатова «Бабушка </w:t>
            </w:r>
            <w:r>
              <w:rPr>
                <w:spacing w:val="-4"/>
                <w:w w:val="105"/>
                <w:sz w:val="22"/>
              </w:rPr>
              <w:t>моя»</w:t>
            </w:r>
          </w:p>
          <w:p w14:paraId="69CBF58F">
            <w:pPr>
              <w:pStyle w:val="12"/>
              <w:numPr>
                <w:ilvl w:val="0"/>
                <w:numId w:val="161"/>
              </w:numPr>
              <w:tabs>
                <w:tab w:val="left" w:pos="607"/>
              </w:tabs>
              <w:spacing w:before="4" w:after="0" w:line="268" w:lineRule="auto"/>
              <w:ind w:left="148" w:right="107" w:firstLine="283"/>
              <w:jc w:val="both"/>
              <w:rPr>
                <w:sz w:val="22"/>
              </w:rPr>
            </w:pPr>
            <w:r>
              <w:rPr>
                <w:w w:val="105"/>
                <w:sz w:val="22"/>
              </w:rPr>
              <w:t>Творческая мастерская «Портрет бабушки и дедушки» «Букет для бабушки и дедушки»</w:t>
            </w:r>
          </w:p>
          <w:p w14:paraId="444D08A2">
            <w:pPr>
              <w:pStyle w:val="12"/>
              <w:numPr>
                <w:ilvl w:val="0"/>
                <w:numId w:val="161"/>
              </w:numPr>
              <w:tabs>
                <w:tab w:val="left" w:pos="607"/>
              </w:tabs>
              <w:spacing w:before="5" w:after="0" w:line="240" w:lineRule="auto"/>
              <w:ind w:left="607" w:right="0" w:hanging="176"/>
              <w:jc w:val="both"/>
              <w:rPr>
                <w:sz w:val="22"/>
              </w:rPr>
            </w:pPr>
            <w:r>
              <w:rPr>
                <w:w w:val="105"/>
                <w:sz w:val="22"/>
              </w:rPr>
              <w:t>С\р</w:t>
            </w:r>
            <w:r>
              <w:rPr>
                <w:spacing w:val="20"/>
                <w:w w:val="105"/>
                <w:sz w:val="22"/>
              </w:rPr>
              <w:t xml:space="preserve"> </w:t>
            </w:r>
            <w:r>
              <w:rPr>
                <w:w w:val="105"/>
                <w:sz w:val="22"/>
              </w:rPr>
              <w:t>игры</w:t>
            </w:r>
            <w:r>
              <w:rPr>
                <w:spacing w:val="23"/>
                <w:w w:val="105"/>
                <w:sz w:val="22"/>
              </w:rPr>
              <w:t xml:space="preserve"> </w:t>
            </w:r>
            <w:r>
              <w:rPr>
                <w:w w:val="105"/>
                <w:sz w:val="22"/>
              </w:rPr>
              <w:t>«Дом»,</w:t>
            </w:r>
            <w:r>
              <w:rPr>
                <w:spacing w:val="24"/>
                <w:w w:val="105"/>
                <w:sz w:val="22"/>
              </w:rPr>
              <w:t xml:space="preserve"> </w:t>
            </w:r>
            <w:r>
              <w:rPr>
                <w:spacing w:val="-2"/>
                <w:w w:val="105"/>
                <w:sz w:val="22"/>
              </w:rPr>
              <w:t>«Семья»</w:t>
            </w:r>
          </w:p>
          <w:p w14:paraId="7FC92AFD">
            <w:pPr>
              <w:pStyle w:val="12"/>
              <w:spacing w:line="290" w:lineRule="atLeast"/>
              <w:ind w:left="1621" w:right="583" w:hanging="706"/>
              <w:jc w:val="both"/>
              <w:rPr>
                <w:sz w:val="22"/>
              </w:rPr>
            </w:pPr>
            <w:r>
              <w:rPr>
                <w:w w:val="105"/>
                <w:sz w:val="24"/>
              </w:rPr>
              <w:t xml:space="preserve">- </w:t>
            </w:r>
            <w:r>
              <w:rPr>
                <w:w w:val="105"/>
                <w:sz w:val="22"/>
              </w:rPr>
              <w:t xml:space="preserve">Игра-викторина «Угадай </w:t>
            </w:r>
            <w:r>
              <w:rPr>
                <w:spacing w:val="-2"/>
                <w:w w:val="105"/>
                <w:sz w:val="22"/>
              </w:rPr>
              <w:t>мелодию»</w:t>
            </w:r>
          </w:p>
        </w:tc>
        <w:tc>
          <w:tcPr>
            <w:tcW w:w="3437" w:type="dxa"/>
          </w:tcPr>
          <w:p w14:paraId="3F12D22C">
            <w:pPr>
              <w:pStyle w:val="12"/>
              <w:spacing w:before="82"/>
              <w:ind w:left="109"/>
              <w:rPr>
                <w:sz w:val="22"/>
              </w:rPr>
            </w:pPr>
            <w:r>
              <w:rPr>
                <w:sz w:val="22"/>
              </w:rPr>
              <w:t>Акция</w:t>
            </w:r>
            <w:r>
              <w:rPr>
                <w:spacing w:val="-8"/>
                <w:sz w:val="22"/>
              </w:rPr>
              <w:t xml:space="preserve"> </w:t>
            </w:r>
            <w:r>
              <w:rPr>
                <w:sz w:val="22"/>
              </w:rPr>
              <w:t>к</w:t>
            </w:r>
            <w:r>
              <w:rPr>
                <w:spacing w:val="-6"/>
                <w:sz w:val="22"/>
              </w:rPr>
              <w:t xml:space="preserve"> </w:t>
            </w:r>
            <w:r>
              <w:rPr>
                <w:sz w:val="22"/>
              </w:rPr>
              <w:t>дню</w:t>
            </w:r>
            <w:r>
              <w:rPr>
                <w:spacing w:val="-8"/>
                <w:sz w:val="22"/>
              </w:rPr>
              <w:t xml:space="preserve"> </w:t>
            </w:r>
            <w:r>
              <w:rPr>
                <w:sz w:val="22"/>
              </w:rPr>
              <w:t>пожилого</w:t>
            </w:r>
            <w:r>
              <w:rPr>
                <w:spacing w:val="-11"/>
                <w:sz w:val="22"/>
              </w:rPr>
              <w:t xml:space="preserve"> </w:t>
            </w:r>
            <w:r>
              <w:rPr>
                <w:spacing w:val="-2"/>
                <w:sz w:val="22"/>
              </w:rPr>
              <w:t>человека</w:t>
            </w:r>
          </w:p>
          <w:p w14:paraId="067A6E1E">
            <w:pPr>
              <w:pStyle w:val="12"/>
              <w:spacing w:before="33" w:line="280" w:lineRule="auto"/>
              <w:ind w:left="150" w:right="496"/>
              <w:rPr>
                <w:sz w:val="22"/>
              </w:rPr>
            </w:pPr>
            <w:r>
              <w:rPr>
                <w:sz w:val="22"/>
              </w:rPr>
              <w:t>«День</w:t>
            </w:r>
            <w:r>
              <w:rPr>
                <w:spacing w:val="-10"/>
                <w:sz w:val="22"/>
              </w:rPr>
              <w:t xml:space="preserve"> </w:t>
            </w:r>
            <w:r>
              <w:rPr>
                <w:sz w:val="22"/>
              </w:rPr>
              <w:t>добрых</w:t>
            </w:r>
            <w:r>
              <w:rPr>
                <w:spacing w:val="-10"/>
                <w:sz w:val="22"/>
              </w:rPr>
              <w:t xml:space="preserve"> </w:t>
            </w:r>
            <w:r>
              <w:rPr>
                <w:sz w:val="22"/>
              </w:rPr>
              <w:t>глаз</w:t>
            </w:r>
            <w:r>
              <w:rPr>
                <w:spacing w:val="-10"/>
                <w:sz w:val="22"/>
              </w:rPr>
              <w:t xml:space="preserve"> </w:t>
            </w:r>
            <w:r>
              <w:rPr>
                <w:sz w:val="22"/>
              </w:rPr>
              <w:t>и</w:t>
            </w:r>
            <w:r>
              <w:rPr>
                <w:spacing w:val="-11"/>
                <w:sz w:val="22"/>
              </w:rPr>
              <w:t xml:space="preserve"> </w:t>
            </w:r>
            <w:r>
              <w:rPr>
                <w:sz w:val="22"/>
              </w:rPr>
              <w:t xml:space="preserve">добрых </w:t>
            </w:r>
            <w:r>
              <w:rPr>
                <w:spacing w:val="-2"/>
                <w:sz w:val="22"/>
              </w:rPr>
              <w:t>рук».</w:t>
            </w:r>
          </w:p>
          <w:p w14:paraId="0C25EF74">
            <w:pPr>
              <w:pStyle w:val="12"/>
              <w:spacing w:before="89" w:line="252" w:lineRule="auto"/>
              <w:ind w:left="426" w:firstLine="40"/>
              <w:rPr>
                <w:sz w:val="22"/>
              </w:rPr>
            </w:pPr>
            <w:r>
              <w:rPr>
                <w:sz w:val="22"/>
              </w:rPr>
              <w:t>Коллективное творческое поздравление в формате (онлайн,</w:t>
            </w:r>
            <w:r>
              <w:rPr>
                <w:spacing w:val="-14"/>
                <w:sz w:val="22"/>
              </w:rPr>
              <w:t xml:space="preserve"> </w:t>
            </w:r>
            <w:r>
              <w:rPr>
                <w:sz w:val="22"/>
              </w:rPr>
              <w:t>по</w:t>
            </w:r>
            <w:r>
              <w:rPr>
                <w:spacing w:val="-14"/>
                <w:sz w:val="22"/>
              </w:rPr>
              <w:t xml:space="preserve"> </w:t>
            </w:r>
            <w:r>
              <w:rPr>
                <w:sz w:val="22"/>
              </w:rPr>
              <w:t>средством</w:t>
            </w:r>
            <w:r>
              <w:rPr>
                <w:spacing w:val="-14"/>
                <w:sz w:val="22"/>
              </w:rPr>
              <w:t xml:space="preserve"> </w:t>
            </w:r>
            <w:r>
              <w:rPr>
                <w:sz w:val="22"/>
              </w:rPr>
              <w:t xml:space="preserve">сети </w:t>
            </w:r>
            <w:r>
              <w:rPr>
                <w:spacing w:val="-2"/>
                <w:sz w:val="22"/>
              </w:rPr>
              <w:t>интернет)</w:t>
            </w:r>
          </w:p>
          <w:p w14:paraId="2A3513CD">
            <w:pPr>
              <w:pStyle w:val="12"/>
              <w:spacing w:before="21"/>
              <w:ind w:left="109"/>
              <w:rPr>
                <w:sz w:val="22"/>
              </w:rPr>
            </w:pPr>
            <w:r>
              <w:rPr>
                <w:w w:val="105"/>
                <w:sz w:val="22"/>
              </w:rPr>
              <w:t>Тематическое</w:t>
            </w:r>
            <w:r>
              <w:rPr>
                <w:spacing w:val="33"/>
                <w:w w:val="105"/>
                <w:sz w:val="22"/>
              </w:rPr>
              <w:t xml:space="preserve"> </w:t>
            </w:r>
            <w:r>
              <w:rPr>
                <w:spacing w:val="-2"/>
                <w:w w:val="105"/>
                <w:sz w:val="22"/>
              </w:rPr>
              <w:t>занятие</w:t>
            </w:r>
          </w:p>
          <w:p w14:paraId="6405A2F6">
            <w:pPr>
              <w:pStyle w:val="12"/>
              <w:spacing w:before="37" w:line="276" w:lineRule="auto"/>
              <w:ind w:left="335"/>
              <w:rPr>
                <w:i/>
                <w:sz w:val="22"/>
              </w:rPr>
            </w:pPr>
            <w:r>
              <w:rPr>
                <w:w w:val="105"/>
                <w:sz w:val="22"/>
              </w:rPr>
              <w:t xml:space="preserve">«Музыкальная гостиная» </w:t>
            </w:r>
            <w:r>
              <w:rPr>
                <w:i/>
                <w:w w:val="105"/>
                <w:sz w:val="22"/>
              </w:rPr>
              <w:t xml:space="preserve">средняя, старшая, </w:t>
            </w:r>
            <w:r>
              <w:rPr>
                <w:i/>
                <w:sz w:val="22"/>
              </w:rPr>
              <w:t>подготовительная</w:t>
            </w:r>
            <w:r>
              <w:rPr>
                <w:i/>
                <w:spacing w:val="40"/>
                <w:sz w:val="22"/>
              </w:rPr>
              <w:t xml:space="preserve"> </w:t>
            </w:r>
            <w:r>
              <w:rPr>
                <w:i/>
                <w:sz w:val="22"/>
              </w:rPr>
              <w:t>группы</w:t>
            </w:r>
          </w:p>
        </w:tc>
        <w:tc>
          <w:tcPr>
            <w:tcW w:w="3545" w:type="dxa"/>
          </w:tcPr>
          <w:p w14:paraId="1934B05A">
            <w:pPr>
              <w:pStyle w:val="12"/>
              <w:spacing w:before="82"/>
              <w:ind w:left="69"/>
              <w:rPr>
                <w:sz w:val="22"/>
              </w:rPr>
            </w:pPr>
            <w:r>
              <w:rPr>
                <w:w w:val="105"/>
                <w:sz w:val="22"/>
              </w:rPr>
              <w:t>Консультация</w:t>
            </w:r>
            <w:r>
              <w:rPr>
                <w:spacing w:val="36"/>
                <w:w w:val="105"/>
                <w:sz w:val="22"/>
              </w:rPr>
              <w:t xml:space="preserve"> </w:t>
            </w:r>
            <w:r>
              <w:rPr>
                <w:w w:val="105"/>
                <w:sz w:val="22"/>
              </w:rPr>
              <w:t>для</w:t>
            </w:r>
            <w:r>
              <w:rPr>
                <w:spacing w:val="34"/>
                <w:w w:val="105"/>
                <w:sz w:val="22"/>
              </w:rPr>
              <w:t xml:space="preserve"> </w:t>
            </w:r>
            <w:r>
              <w:rPr>
                <w:spacing w:val="-2"/>
                <w:w w:val="105"/>
                <w:sz w:val="22"/>
              </w:rPr>
              <w:t>родителей</w:t>
            </w:r>
          </w:p>
          <w:p w14:paraId="26397A9E">
            <w:pPr>
              <w:pStyle w:val="12"/>
              <w:spacing w:before="35" w:line="271" w:lineRule="auto"/>
              <w:ind w:left="69" w:right="490"/>
              <w:rPr>
                <w:sz w:val="22"/>
              </w:rPr>
            </w:pPr>
            <w:r>
              <w:rPr>
                <w:w w:val="105"/>
                <w:sz w:val="22"/>
              </w:rPr>
              <w:t>«Воспитание</w:t>
            </w:r>
            <w:r>
              <w:rPr>
                <w:spacing w:val="20"/>
                <w:w w:val="105"/>
                <w:sz w:val="22"/>
              </w:rPr>
              <w:t xml:space="preserve"> </w:t>
            </w:r>
            <w:r>
              <w:rPr>
                <w:w w:val="105"/>
                <w:sz w:val="22"/>
              </w:rPr>
              <w:t>уважения</w:t>
            </w:r>
            <w:r>
              <w:rPr>
                <w:spacing w:val="22"/>
                <w:w w:val="105"/>
                <w:sz w:val="22"/>
              </w:rPr>
              <w:t xml:space="preserve"> </w:t>
            </w:r>
            <w:r>
              <w:rPr>
                <w:w w:val="105"/>
                <w:sz w:val="22"/>
              </w:rPr>
              <w:t xml:space="preserve">к </w:t>
            </w:r>
            <w:r>
              <w:rPr>
                <w:spacing w:val="-2"/>
                <w:w w:val="105"/>
                <w:sz w:val="22"/>
              </w:rPr>
              <w:t>старшим»</w:t>
            </w:r>
          </w:p>
          <w:p w14:paraId="2BB1B50F">
            <w:pPr>
              <w:pStyle w:val="12"/>
              <w:spacing w:before="138"/>
              <w:rPr>
                <w:sz w:val="22"/>
              </w:rPr>
            </w:pPr>
          </w:p>
          <w:p w14:paraId="5A3EE081">
            <w:pPr>
              <w:pStyle w:val="12"/>
              <w:spacing w:line="276" w:lineRule="auto"/>
              <w:ind w:left="390" w:right="412" w:hanging="5"/>
              <w:rPr>
                <w:sz w:val="22"/>
              </w:rPr>
            </w:pPr>
            <w:r>
              <w:rPr>
                <w:sz w:val="22"/>
              </w:rPr>
              <w:t xml:space="preserve">Папка-передвижка «День пожилого человека» </w:t>
            </w:r>
            <w:r>
              <w:rPr>
                <w:color w:val="202020"/>
                <w:sz w:val="22"/>
              </w:rPr>
              <w:t>Консультации</w:t>
            </w:r>
            <w:r>
              <w:rPr>
                <w:color w:val="202020"/>
                <w:spacing w:val="-14"/>
                <w:sz w:val="22"/>
              </w:rPr>
              <w:t xml:space="preserve"> </w:t>
            </w:r>
            <w:r>
              <w:rPr>
                <w:color w:val="202020"/>
                <w:sz w:val="22"/>
              </w:rPr>
              <w:t>для</w:t>
            </w:r>
            <w:r>
              <w:rPr>
                <w:color w:val="202020"/>
                <w:spacing w:val="-14"/>
                <w:sz w:val="22"/>
              </w:rPr>
              <w:t xml:space="preserve"> </w:t>
            </w:r>
            <w:r>
              <w:rPr>
                <w:color w:val="202020"/>
                <w:sz w:val="22"/>
              </w:rPr>
              <w:t>родителей</w:t>
            </w:r>
          </w:p>
          <w:p w14:paraId="7F8617A8">
            <w:pPr>
              <w:pStyle w:val="12"/>
              <w:spacing w:before="3" w:line="278" w:lineRule="auto"/>
              <w:ind w:left="76" w:firstLine="9"/>
              <w:rPr>
                <w:sz w:val="22"/>
              </w:rPr>
            </w:pPr>
            <w:r>
              <w:rPr>
                <w:color w:val="202020"/>
                <w:sz w:val="22"/>
              </w:rPr>
              <w:t>«Влияние семьи на развитие музыкальной</w:t>
            </w:r>
            <w:r>
              <w:rPr>
                <w:color w:val="202020"/>
                <w:spacing w:val="-14"/>
                <w:sz w:val="22"/>
              </w:rPr>
              <w:t xml:space="preserve"> </w:t>
            </w:r>
            <w:r>
              <w:rPr>
                <w:color w:val="202020"/>
                <w:sz w:val="22"/>
              </w:rPr>
              <w:t>культуры</w:t>
            </w:r>
            <w:r>
              <w:rPr>
                <w:color w:val="202020"/>
                <w:spacing w:val="-14"/>
                <w:sz w:val="22"/>
              </w:rPr>
              <w:t xml:space="preserve"> </w:t>
            </w:r>
            <w:r>
              <w:rPr>
                <w:color w:val="202020"/>
                <w:sz w:val="22"/>
              </w:rPr>
              <w:t>ребенка».</w:t>
            </w:r>
          </w:p>
        </w:tc>
      </w:tr>
    </w:tbl>
    <w:p w14:paraId="75B74FB3">
      <w:pPr>
        <w:pStyle w:val="12"/>
        <w:spacing w:after="0" w:line="278" w:lineRule="auto"/>
        <w:rPr>
          <w:sz w:val="22"/>
        </w:rPr>
        <w:sectPr>
          <w:headerReference r:id="rId431" w:type="default"/>
          <w:footerReference r:id="rId432" w:type="default"/>
          <w:pgSz w:w="16850" w:h="11920" w:orient="landscape"/>
          <w:pgMar w:top="1400" w:right="141" w:bottom="1720" w:left="708" w:header="974" w:footer="1528" w:gutter="0"/>
          <w:cols w:space="720" w:num="1"/>
        </w:sectPr>
      </w:pPr>
    </w:p>
    <w:p w14:paraId="16FE6069">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6AC15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7" w:hRule="atLeast"/>
        </w:trPr>
        <w:tc>
          <w:tcPr>
            <w:tcW w:w="2132" w:type="dxa"/>
          </w:tcPr>
          <w:p w14:paraId="44F1ED3A">
            <w:pPr>
              <w:pStyle w:val="12"/>
              <w:rPr>
                <w:sz w:val="22"/>
              </w:rPr>
            </w:pPr>
          </w:p>
          <w:p w14:paraId="42A9EF3A">
            <w:pPr>
              <w:pStyle w:val="12"/>
              <w:spacing w:before="171"/>
              <w:rPr>
                <w:sz w:val="22"/>
              </w:rPr>
            </w:pPr>
          </w:p>
          <w:p w14:paraId="75F80360">
            <w:pPr>
              <w:pStyle w:val="12"/>
              <w:ind w:left="261" w:right="323"/>
              <w:rPr>
                <w:sz w:val="22"/>
              </w:rPr>
            </w:pPr>
            <w:r>
              <w:rPr>
                <w:spacing w:val="-2"/>
                <w:sz w:val="22"/>
              </w:rPr>
              <w:t>Духовно- нравственное Познавательное</w:t>
            </w:r>
          </w:p>
        </w:tc>
        <w:tc>
          <w:tcPr>
            <w:tcW w:w="2266" w:type="dxa"/>
            <w:shd w:val="clear" w:color="auto" w:fill="F0DBDB"/>
          </w:tcPr>
          <w:p w14:paraId="158D00BB">
            <w:pPr>
              <w:pStyle w:val="12"/>
              <w:spacing w:before="82"/>
              <w:ind w:left="93"/>
              <w:rPr>
                <w:sz w:val="22"/>
              </w:rPr>
            </w:pPr>
            <w:r>
              <w:rPr>
                <w:sz w:val="22"/>
              </w:rPr>
              <w:t>4</w:t>
            </w:r>
            <w:r>
              <w:rPr>
                <w:spacing w:val="-3"/>
                <w:sz w:val="22"/>
              </w:rPr>
              <w:t xml:space="preserve"> </w:t>
            </w:r>
            <w:r>
              <w:rPr>
                <w:spacing w:val="-2"/>
                <w:sz w:val="22"/>
              </w:rPr>
              <w:t>октября</w:t>
            </w:r>
          </w:p>
          <w:p w14:paraId="7A6170E6">
            <w:pPr>
              <w:pStyle w:val="12"/>
              <w:spacing w:before="90" w:line="276" w:lineRule="auto"/>
              <w:ind w:left="4" w:right="667"/>
              <w:rPr>
                <w:b/>
                <w:sz w:val="22"/>
              </w:rPr>
            </w:pPr>
            <w:r>
              <w:rPr>
                <w:b/>
                <w:sz w:val="22"/>
              </w:rPr>
              <w:t>День защиты животных</w:t>
            </w:r>
            <w:r>
              <w:rPr>
                <w:b/>
                <w:spacing w:val="-7"/>
                <w:sz w:val="22"/>
              </w:rPr>
              <w:t xml:space="preserve"> </w:t>
            </w:r>
            <w:r>
              <w:rPr>
                <w:b/>
                <w:spacing w:val="-2"/>
                <w:sz w:val="22"/>
              </w:rPr>
              <w:t>06.10</w:t>
            </w:r>
          </w:p>
          <w:p w14:paraId="5774A5F1">
            <w:pPr>
              <w:pStyle w:val="12"/>
              <w:spacing w:before="54" w:line="271" w:lineRule="auto"/>
              <w:ind w:left="155" w:right="493" w:hanging="63"/>
              <w:rPr>
                <w:sz w:val="22"/>
              </w:rPr>
            </w:pPr>
            <w:r>
              <w:rPr>
                <w:sz w:val="22"/>
              </w:rPr>
              <w:t>Всемирный</w:t>
            </w:r>
            <w:r>
              <w:rPr>
                <w:spacing w:val="-14"/>
                <w:sz w:val="22"/>
              </w:rPr>
              <w:t xml:space="preserve"> </w:t>
            </w:r>
            <w:r>
              <w:rPr>
                <w:sz w:val="22"/>
              </w:rPr>
              <w:t xml:space="preserve">день охраны мест </w:t>
            </w:r>
            <w:r>
              <w:rPr>
                <w:spacing w:val="-2"/>
                <w:sz w:val="22"/>
              </w:rPr>
              <w:t>обитания</w:t>
            </w:r>
          </w:p>
        </w:tc>
        <w:tc>
          <w:tcPr>
            <w:tcW w:w="4256" w:type="dxa"/>
          </w:tcPr>
          <w:p w14:paraId="700FA505">
            <w:pPr>
              <w:pStyle w:val="12"/>
              <w:spacing w:line="251" w:lineRule="exact"/>
              <w:ind w:left="897"/>
              <w:rPr>
                <w:b/>
                <w:sz w:val="22"/>
              </w:rPr>
            </w:pPr>
            <w:r>
              <w:rPr>
                <w:b/>
                <w:sz w:val="22"/>
              </w:rPr>
              <w:t>03.10-</w:t>
            </w:r>
            <w:r>
              <w:rPr>
                <w:b/>
                <w:spacing w:val="-2"/>
                <w:sz w:val="22"/>
              </w:rPr>
              <w:t>07.10</w:t>
            </w:r>
          </w:p>
          <w:p w14:paraId="630D34D2">
            <w:pPr>
              <w:pStyle w:val="12"/>
              <w:spacing w:before="1"/>
              <w:ind w:left="162"/>
              <w:rPr>
                <w:b/>
                <w:sz w:val="22"/>
              </w:rPr>
            </w:pPr>
            <w:r>
              <w:rPr>
                <w:b/>
                <w:spacing w:val="2"/>
                <w:w w:val="105"/>
                <w:sz w:val="22"/>
              </w:rPr>
              <w:t>Тематическая</w:t>
            </w:r>
            <w:r>
              <w:rPr>
                <w:b/>
                <w:spacing w:val="28"/>
                <w:w w:val="110"/>
                <w:sz w:val="22"/>
              </w:rPr>
              <w:t xml:space="preserve"> </w:t>
            </w:r>
            <w:r>
              <w:rPr>
                <w:b/>
                <w:spacing w:val="-2"/>
                <w:w w:val="110"/>
                <w:sz w:val="22"/>
              </w:rPr>
              <w:t>неделя</w:t>
            </w:r>
          </w:p>
          <w:p w14:paraId="4650A873">
            <w:pPr>
              <w:pStyle w:val="12"/>
              <w:tabs>
                <w:tab w:val="left" w:pos="1473"/>
              </w:tabs>
              <w:spacing w:before="13" w:line="232" w:lineRule="auto"/>
              <w:ind w:left="455" w:right="430" w:hanging="5"/>
              <w:rPr>
                <w:sz w:val="22"/>
              </w:rPr>
            </w:pPr>
            <w:r>
              <w:rPr>
                <w:b/>
                <w:spacing w:val="-2"/>
                <w:sz w:val="22"/>
              </w:rPr>
              <w:t>«Дикие</w:t>
            </w:r>
            <w:r>
              <w:rPr>
                <w:b/>
                <w:sz w:val="22"/>
              </w:rPr>
              <w:tab/>
            </w:r>
            <w:r>
              <w:rPr>
                <w:b/>
                <w:spacing w:val="-2"/>
                <w:sz w:val="22"/>
              </w:rPr>
              <w:t>животные»</w:t>
            </w:r>
            <w:r>
              <w:rPr>
                <w:b/>
                <w:spacing w:val="40"/>
                <w:sz w:val="22"/>
              </w:rPr>
              <w:t xml:space="preserve"> </w:t>
            </w: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14D5A370">
            <w:pPr>
              <w:pStyle w:val="12"/>
              <w:spacing w:before="1"/>
              <w:ind w:left="100"/>
              <w:rPr>
                <w:sz w:val="22"/>
              </w:rPr>
            </w:pPr>
            <w:r>
              <w:rPr>
                <w:sz w:val="22"/>
              </w:rPr>
              <w:t>(в</w:t>
            </w:r>
            <w:r>
              <w:rPr>
                <w:spacing w:val="-7"/>
                <w:sz w:val="22"/>
              </w:rPr>
              <w:t xml:space="preserve"> </w:t>
            </w:r>
            <w:r>
              <w:rPr>
                <w:sz w:val="22"/>
              </w:rPr>
              <w:t>соответствии</w:t>
            </w:r>
            <w:r>
              <w:rPr>
                <w:spacing w:val="-7"/>
                <w:sz w:val="22"/>
              </w:rPr>
              <w:t xml:space="preserve"> </w:t>
            </w:r>
            <w:r>
              <w:rPr>
                <w:sz w:val="22"/>
              </w:rPr>
              <w:t>с</w:t>
            </w:r>
            <w:r>
              <w:rPr>
                <w:spacing w:val="-12"/>
                <w:sz w:val="22"/>
              </w:rPr>
              <w:t xml:space="preserve"> </w:t>
            </w:r>
            <w:r>
              <w:rPr>
                <w:sz w:val="22"/>
              </w:rPr>
              <w:t>возрастом</w:t>
            </w:r>
            <w:r>
              <w:rPr>
                <w:spacing w:val="-6"/>
                <w:sz w:val="22"/>
              </w:rPr>
              <w:t xml:space="preserve"> </w:t>
            </w:r>
            <w:r>
              <w:rPr>
                <w:spacing w:val="-2"/>
                <w:sz w:val="22"/>
              </w:rPr>
              <w:t>детей)</w:t>
            </w:r>
          </w:p>
        </w:tc>
        <w:tc>
          <w:tcPr>
            <w:tcW w:w="3437" w:type="dxa"/>
          </w:tcPr>
          <w:p w14:paraId="6ACE163A">
            <w:pPr>
              <w:pStyle w:val="12"/>
              <w:spacing w:before="89" w:line="278" w:lineRule="auto"/>
              <w:ind w:left="150"/>
              <w:rPr>
                <w:b/>
                <w:sz w:val="22"/>
              </w:rPr>
            </w:pPr>
            <w:r>
              <w:rPr>
                <w:b/>
                <w:sz w:val="22"/>
              </w:rPr>
              <w:t>Акция</w:t>
            </w:r>
            <w:r>
              <w:rPr>
                <w:b/>
                <w:spacing w:val="-14"/>
                <w:sz w:val="22"/>
              </w:rPr>
              <w:t xml:space="preserve"> </w:t>
            </w:r>
            <w:r>
              <w:rPr>
                <w:b/>
                <w:sz w:val="22"/>
              </w:rPr>
              <w:t>«Большая</w:t>
            </w:r>
            <w:r>
              <w:rPr>
                <w:b/>
                <w:spacing w:val="-14"/>
                <w:sz w:val="22"/>
              </w:rPr>
              <w:t xml:space="preserve"> </w:t>
            </w:r>
            <w:r>
              <w:rPr>
                <w:b/>
                <w:sz w:val="22"/>
              </w:rPr>
              <w:t>помощь маленькому другу»</w:t>
            </w:r>
          </w:p>
          <w:p w14:paraId="2C558841">
            <w:pPr>
              <w:pStyle w:val="12"/>
              <w:spacing w:before="120"/>
              <w:rPr>
                <w:sz w:val="22"/>
              </w:rPr>
            </w:pPr>
          </w:p>
          <w:p w14:paraId="4F6F8E30">
            <w:pPr>
              <w:pStyle w:val="12"/>
              <w:spacing w:line="273" w:lineRule="auto"/>
              <w:ind w:left="116" w:right="82" w:firstLine="7"/>
              <w:rPr>
                <w:i/>
                <w:sz w:val="22"/>
              </w:rPr>
            </w:pPr>
            <w:r>
              <w:rPr>
                <w:b/>
                <w:sz w:val="22"/>
              </w:rPr>
              <w:t>Выставка семейных фотографий</w:t>
            </w:r>
            <w:r>
              <w:rPr>
                <w:b/>
                <w:spacing w:val="-9"/>
                <w:sz w:val="22"/>
              </w:rPr>
              <w:t xml:space="preserve"> </w:t>
            </w:r>
            <w:r>
              <w:rPr>
                <w:b/>
                <w:sz w:val="22"/>
              </w:rPr>
              <w:t>«Я</w:t>
            </w:r>
            <w:r>
              <w:rPr>
                <w:b/>
                <w:spacing w:val="-10"/>
                <w:sz w:val="22"/>
              </w:rPr>
              <w:t xml:space="preserve"> </w:t>
            </w:r>
            <w:r>
              <w:rPr>
                <w:b/>
                <w:sz w:val="22"/>
              </w:rPr>
              <w:t>и</w:t>
            </w:r>
            <w:r>
              <w:rPr>
                <w:b/>
                <w:spacing w:val="-9"/>
                <w:sz w:val="22"/>
              </w:rPr>
              <w:t xml:space="preserve"> </w:t>
            </w:r>
            <w:r>
              <w:rPr>
                <w:b/>
                <w:sz w:val="22"/>
              </w:rPr>
              <w:t>мой</w:t>
            </w:r>
            <w:r>
              <w:rPr>
                <w:b/>
                <w:spacing w:val="-9"/>
                <w:sz w:val="22"/>
              </w:rPr>
              <w:t xml:space="preserve"> </w:t>
            </w:r>
            <w:r>
              <w:rPr>
                <w:b/>
                <w:sz w:val="22"/>
              </w:rPr>
              <w:t xml:space="preserve">питомец» </w:t>
            </w:r>
            <w:r>
              <w:rPr>
                <w:i/>
                <w:sz w:val="22"/>
              </w:rPr>
              <w:t>Все возрастные группы</w:t>
            </w:r>
          </w:p>
        </w:tc>
        <w:tc>
          <w:tcPr>
            <w:tcW w:w="3545" w:type="dxa"/>
          </w:tcPr>
          <w:p w14:paraId="50687142">
            <w:pPr>
              <w:pStyle w:val="12"/>
              <w:spacing w:before="82" w:line="250" w:lineRule="exact"/>
              <w:ind w:left="93"/>
              <w:rPr>
                <w:sz w:val="22"/>
              </w:rPr>
            </w:pPr>
            <w:r>
              <w:rPr>
                <w:sz w:val="22"/>
              </w:rPr>
              <w:t>Консультация</w:t>
            </w:r>
            <w:r>
              <w:rPr>
                <w:spacing w:val="28"/>
                <w:sz w:val="22"/>
              </w:rPr>
              <w:t xml:space="preserve"> </w:t>
            </w:r>
            <w:r>
              <w:rPr>
                <w:sz w:val="22"/>
              </w:rPr>
              <w:t>для</w:t>
            </w:r>
            <w:r>
              <w:rPr>
                <w:spacing w:val="37"/>
                <w:sz w:val="22"/>
              </w:rPr>
              <w:t xml:space="preserve"> </w:t>
            </w:r>
            <w:r>
              <w:rPr>
                <w:spacing w:val="-2"/>
                <w:sz w:val="22"/>
              </w:rPr>
              <w:t>родителей</w:t>
            </w:r>
          </w:p>
          <w:p w14:paraId="3A106DC9">
            <w:pPr>
              <w:pStyle w:val="12"/>
              <w:spacing w:line="250" w:lineRule="exact"/>
              <w:ind w:left="105"/>
              <w:rPr>
                <w:sz w:val="22"/>
              </w:rPr>
            </w:pPr>
            <w:r>
              <w:rPr>
                <w:sz w:val="22"/>
              </w:rPr>
              <w:t>«В</w:t>
            </w:r>
            <w:r>
              <w:rPr>
                <w:spacing w:val="20"/>
                <w:sz w:val="22"/>
              </w:rPr>
              <w:t xml:space="preserve"> </w:t>
            </w:r>
            <w:r>
              <w:rPr>
                <w:sz w:val="22"/>
              </w:rPr>
              <w:t>союзе</w:t>
            </w:r>
            <w:r>
              <w:rPr>
                <w:spacing w:val="21"/>
                <w:sz w:val="22"/>
              </w:rPr>
              <w:t xml:space="preserve"> </w:t>
            </w:r>
            <w:r>
              <w:rPr>
                <w:sz w:val="22"/>
              </w:rPr>
              <w:t>с</w:t>
            </w:r>
            <w:r>
              <w:rPr>
                <w:spacing w:val="20"/>
                <w:sz w:val="22"/>
              </w:rPr>
              <w:t xml:space="preserve"> </w:t>
            </w:r>
            <w:r>
              <w:rPr>
                <w:spacing w:val="-2"/>
                <w:sz w:val="22"/>
              </w:rPr>
              <w:t>природой»</w:t>
            </w:r>
          </w:p>
          <w:p w14:paraId="641D8B0D">
            <w:pPr>
              <w:pStyle w:val="12"/>
              <w:spacing w:before="75"/>
              <w:rPr>
                <w:sz w:val="22"/>
              </w:rPr>
            </w:pPr>
          </w:p>
          <w:p w14:paraId="297168BE">
            <w:pPr>
              <w:pStyle w:val="12"/>
              <w:spacing w:line="280" w:lineRule="auto"/>
              <w:ind w:left="323" w:right="490"/>
              <w:rPr>
                <w:sz w:val="22"/>
              </w:rPr>
            </w:pPr>
            <w:r>
              <w:rPr>
                <w:sz w:val="22"/>
              </w:rPr>
              <w:t>Буклет</w:t>
            </w:r>
            <w:r>
              <w:rPr>
                <w:spacing w:val="-9"/>
                <w:sz w:val="22"/>
              </w:rPr>
              <w:t xml:space="preserve"> </w:t>
            </w:r>
            <w:r>
              <w:rPr>
                <w:sz w:val="22"/>
              </w:rPr>
              <w:t>«Экологическое воспитание в семье»</w:t>
            </w:r>
          </w:p>
        </w:tc>
      </w:tr>
      <w:tr w14:paraId="7E3B1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8" w:hRule="atLeast"/>
        </w:trPr>
        <w:tc>
          <w:tcPr>
            <w:tcW w:w="2132" w:type="dxa"/>
          </w:tcPr>
          <w:p w14:paraId="2A5D6BFD">
            <w:pPr>
              <w:pStyle w:val="12"/>
              <w:rPr>
                <w:sz w:val="22"/>
              </w:rPr>
            </w:pPr>
          </w:p>
          <w:p w14:paraId="5D37DDC0">
            <w:pPr>
              <w:pStyle w:val="12"/>
              <w:rPr>
                <w:sz w:val="22"/>
              </w:rPr>
            </w:pPr>
          </w:p>
          <w:p w14:paraId="3581E1E9">
            <w:pPr>
              <w:pStyle w:val="12"/>
              <w:spacing w:before="168"/>
              <w:rPr>
                <w:sz w:val="22"/>
              </w:rPr>
            </w:pPr>
          </w:p>
          <w:p w14:paraId="1D4D3654">
            <w:pPr>
              <w:pStyle w:val="12"/>
              <w:spacing w:before="1"/>
              <w:ind w:left="114" w:right="323"/>
              <w:rPr>
                <w:sz w:val="22"/>
              </w:rPr>
            </w:pPr>
            <w:r>
              <w:rPr>
                <w:spacing w:val="-2"/>
                <w:sz w:val="22"/>
              </w:rPr>
              <w:t>Социальное Познавательное</w:t>
            </w:r>
          </w:p>
        </w:tc>
        <w:tc>
          <w:tcPr>
            <w:tcW w:w="2266" w:type="dxa"/>
            <w:shd w:val="clear" w:color="auto" w:fill="F0DBDB"/>
          </w:tcPr>
          <w:p w14:paraId="6E5EA8B7">
            <w:pPr>
              <w:pStyle w:val="12"/>
              <w:spacing w:before="83"/>
              <w:ind w:left="93"/>
              <w:rPr>
                <w:sz w:val="22"/>
              </w:rPr>
            </w:pPr>
            <w:r>
              <w:rPr>
                <w:sz w:val="22"/>
              </w:rPr>
              <w:t>5</w:t>
            </w:r>
            <w:r>
              <w:rPr>
                <w:spacing w:val="-3"/>
                <w:sz w:val="22"/>
              </w:rPr>
              <w:t xml:space="preserve"> </w:t>
            </w:r>
            <w:r>
              <w:rPr>
                <w:spacing w:val="-2"/>
                <w:sz w:val="22"/>
              </w:rPr>
              <w:t>октября</w:t>
            </w:r>
          </w:p>
          <w:p w14:paraId="75DD09E2">
            <w:pPr>
              <w:pStyle w:val="12"/>
              <w:spacing w:before="170"/>
              <w:rPr>
                <w:sz w:val="22"/>
              </w:rPr>
            </w:pPr>
          </w:p>
          <w:p w14:paraId="5F3EFD38">
            <w:pPr>
              <w:pStyle w:val="12"/>
              <w:spacing w:before="1"/>
              <w:ind w:left="93"/>
              <w:rPr>
                <w:b/>
                <w:sz w:val="22"/>
              </w:rPr>
            </w:pPr>
            <w:r>
              <w:rPr>
                <w:b/>
                <w:sz w:val="22"/>
              </w:rPr>
              <w:t>День</w:t>
            </w:r>
            <w:r>
              <w:rPr>
                <w:b/>
                <w:spacing w:val="-5"/>
                <w:sz w:val="22"/>
              </w:rPr>
              <w:t xml:space="preserve"> </w:t>
            </w:r>
            <w:r>
              <w:rPr>
                <w:b/>
                <w:spacing w:val="-2"/>
                <w:sz w:val="22"/>
              </w:rPr>
              <w:t>учителя</w:t>
            </w:r>
          </w:p>
        </w:tc>
        <w:tc>
          <w:tcPr>
            <w:tcW w:w="4256" w:type="dxa"/>
          </w:tcPr>
          <w:p w14:paraId="432140D7">
            <w:pPr>
              <w:pStyle w:val="12"/>
              <w:spacing w:before="85"/>
              <w:ind w:left="1511" w:right="254" w:hanging="1220"/>
              <w:rPr>
                <w:sz w:val="22"/>
              </w:rPr>
            </w:pPr>
            <w:r>
              <w:rPr>
                <w:w w:val="105"/>
                <w:sz w:val="22"/>
              </w:rPr>
              <w:t>Организация</w:t>
            </w:r>
            <w:r>
              <w:rPr>
                <w:spacing w:val="30"/>
                <w:w w:val="105"/>
                <w:sz w:val="22"/>
              </w:rPr>
              <w:t xml:space="preserve"> </w:t>
            </w:r>
            <w:r>
              <w:rPr>
                <w:w w:val="105"/>
                <w:sz w:val="22"/>
              </w:rPr>
              <w:t>культурных</w:t>
            </w:r>
            <w:r>
              <w:rPr>
                <w:spacing w:val="30"/>
                <w:w w:val="105"/>
                <w:sz w:val="22"/>
              </w:rPr>
              <w:t xml:space="preserve"> </w:t>
            </w:r>
            <w:r>
              <w:rPr>
                <w:w w:val="105"/>
                <w:sz w:val="22"/>
              </w:rPr>
              <w:t>практик</w:t>
            </w:r>
            <w:r>
              <w:rPr>
                <w:spacing w:val="24"/>
                <w:w w:val="105"/>
                <w:sz w:val="22"/>
              </w:rPr>
              <w:t xml:space="preserve"> </w:t>
            </w:r>
            <w:r>
              <w:rPr>
                <w:w w:val="105"/>
                <w:sz w:val="22"/>
              </w:rPr>
              <w:t>в режиме дня</w:t>
            </w:r>
          </w:p>
          <w:p w14:paraId="1A0D1236">
            <w:pPr>
              <w:pStyle w:val="12"/>
              <w:spacing w:before="97"/>
              <w:ind w:left="326"/>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0577D264">
            <w:pPr>
              <w:pStyle w:val="12"/>
              <w:numPr>
                <w:ilvl w:val="0"/>
                <w:numId w:val="162"/>
              </w:numPr>
              <w:tabs>
                <w:tab w:val="left" w:pos="607"/>
                <w:tab w:val="left" w:pos="2128"/>
                <w:tab w:val="left" w:pos="3150"/>
              </w:tabs>
              <w:spacing w:before="26" w:after="0" w:line="240" w:lineRule="auto"/>
              <w:ind w:left="607" w:right="0" w:hanging="135"/>
              <w:jc w:val="left"/>
              <w:rPr>
                <w:sz w:val="22"/>
              </w:rPr>
            </w:pPr>
            <w:r>
              <w:rPr>
                <w:spacing w:val="-2"/>
                <w:w w:val="105"/>
                <w:sz w:val="22"/>
              </w:rPr>
              <w:t>Чтение</w:t>
            </w:r>
            <w:r>
              <w:rPr>
                <w:sz w:val="22"/>
              </w:rPr>
              <w:tab/>
            </w:r>
            <w:r>
              <w:rPr>
                <w:spacing w:val="-7"/>
                <w:w w:val="105"/>
                <w:sz w:val="22"/>
              </w:rPr>
              <w:t>Н.</w:t>
            </w:r>
            <w:r>
              <w:rPr>
                <w:sz w:val="22"/>
              </w:rPr>
              <w:tab/>
            </w:r>
            <w:r>
              <w:rPr>
                <w:spacing w:val="-2"/>
                <w:w w:val="105"/>
                <w:sz w:val="22"/>
              </w:rPr>
              <w:t>Некрасов</w:t>
            </w:r>
          </w:p>
          <w:p w14:paraId="4276EE5F">
            <w:pPr>
              <w:pStyle w:val="12"/>
              <w:spacing w:before="30"/>
              <w:ind w:left="834"/>
              <w:rPr>
                <w:sz w:val="22"/>
              </w:rPr>
            </w:pPr>
            <w:r>
              <w:rPr>
                <w:spacing w:val="-2"/>
                <w:w w:val="105"/>
                <w:sz w:val="22"/>
              </w:rPr>
              <w:t>«Школьник».</w:t>
            </w:r>
          </w:p>
          <w:p w14:paraId="44C8E460">
            <w:pPr>
              <w:pStyle w:val="12"/>
              <w:numPr>
                <w:ilvl w:val="0"/>
                <w:numId w:val="162"/>
              </w:numPr>
              <w:tabs>
                <w:tab w:val="left" w:pos="607"/>
              </w:tabs>
              <w:spacing w:before="36" w:after="0" w:line="240" w:lineRule="auto"/>
              <w:ind w:left="607" w:right="0" w:hanging="135"/>
              <w:jc w:val="both"/>
              <w:rPr>
                <w:sz w:val="22"/>
              </w:rPr>
            </w:pPr>
            <w:r>
              <w:rPr>
                <w:w w:val="105"/>
                <w:sz w:val="22"/>
              </w:rPr>
              <w:t>Л.</w:t>
            </w:r>
            <w:r>
              <w:rPr>
                <w:spacing w:val="30"/>
                <w:w w:val="105"/>
                <w:sz w:val="22"/>
              </w:rPr>
              <w:t xml:space="preserve"> </w:t>
            </w:r>
            <w:r>
              <w:rPr>
                <w:w w:val="105"/>
                <w:sz w:val="22"/>
              </w:rPr>
              <w:t>Толстой</w:t>
            </w:r>
            <w:r>
              <w:rPr>
                <w:spacing w:val="27"/>
                <w:w w:val="105"/>
                <w:sz w:val="22"/>
              </w:rPr>
              <w:t xml:space="preserve"> </w:t>
            </w:r>
            <w:r>
              <w:rPr>
                <w:spacing w:val="-2"/>
                <w:w w:val="105"/>
                <w:sz w:val="22"/>
              </w:rPr>
              <w:t>«Филиппок».</w:t>
            </w:r>
          </w:p>
          <w:p w14:paraId="49D81479">
            <w:pPr>
              <w:pStyle w:val="12"/>
              <w:numPr>
                <w:ilvl w:val="0"/>
                <w:numId w:val="162"/>
              </w:numPr>
              <w:tabs>
                <w:tab w:val="left" w:pos="607"/>
              </w:tabs>
              <w:spacing w:before="31" w:after="0" w:line="261" w:lineRule="auto"/>
              <w:ind w:left="148" w:right="156" w:firstLine="326"/>
              <w:jc w:val="both"/>
              <w:rPr>
                <w:sz w:val="22"/>
              </w:rPr>
            </w:pPr>
            <w:r>
              <w:rPr>
                <w:w w:val="105"/>
                <w:sz w:val="22"/>
              </w:rPr>
              <w:t>Беседа «Чем школа отличается от детского</w:t>
            </w:r>
            <w:r>
              <w:rPr>
                <w:spacing w:val="19"/>
                <w:w w:val="105"/>
                <w:sz w:val="22"/>
              </w:rPr>
              <w:t xml:space="preserve"> </w:t>
            </w:r>
            <w:r>
              <w:rPr>
                <w:w w:val="105"/>
                <w:sz w:val="22"/>
              </w:rPr>
              <w:t>сада.</w:t>
            </w:r>
            <w:r>
              <w:rPr>
                <w:spacing w:val="23"/>
                <w:w w:val="105"/>
                <w:sz w:val="22"/>
              </w:rPr>
              <w:t xml:space="preserve"> </w:t>
            </w:r>
            <w:r>
              <w:rPr>
                <w:w w:val="105"/>
                <w:sz w:val="22"/>
              </w:rPr>
              <w:t>Что</w:t>
            </w:r>
            <w:r>
              <w:rPr>
                <w:spacing w:val="26"/>
                <w:w w:val="105"/>
                <w:sz w:val="22"/>
              </w:rPr>
              <w:t xml:space="preserve"> </w:t>
            </w:r>
            <w:r>
              <w:rPr>
                <w:w w:val="105"/>
                <w:sz w:val="22"/>
              </w:rPr>
              <w:t>мы</w:t>
            </w:r>
            <w:r>
              <w:rPr>
                <w:spacing w:val="18"/>
                <w:w w:val="105"/>
                <w:sz w:val="22"/>
              </w:rPr>
              <w:t xml:space="preserve"> </w:t>
            </w:r>
            <w:r>
              <w:rPr>
                <w:w w:val="105"/>
                <w:sz w:val="22"/>
              </w:rPr>
              <w:t>знаем</w:t>
            </w:r>
            <w:r>
              <w:rPr>
                <w:spacing w:val="18"/>
                <w:w w:val="105"/>
                <w:sz w:val="22"/>
              </w:rPr>
              <w:t xml:space="preserve"> </w:t>
            </w:r>
            <w:r>
              <w:rPr>
                <w:w w:val="105"/>
                <w:sz w:val="22"/>
              </w:rPr>
              <w:t>о</w:t>
            </w:r>
            <w:r>
              <w:rPr>
                <w:spacing w:val="21"/>
                <w:w w:val="105"/>
                <w:sz w:val="22"/>
              </w:rPr>
              <w:t xml:space="preserve"> </w:t>
            </w:r>
            <w:r>
              <w:rPr>
                <w:spacing w:val="-2"/>
                <w:w w:val="105"/>
                <w:sz w:val="22"/>
              </w:rPr>
              <w:t>школе»</w:t>
            </w:r>
          </w:p>
          <w:p w14:paraId="5504D14F">
            <w:pPr>
              <w:pStyle w:val="12"/>
              <w:numPr>
                <w:ilvl w:val="0"/>
                <w:numId w:val="162"/>
              </w:numPr>
              <w:tabs>
                <w:tab w:val="left" w:pos="607"/>
                <w:tab w:val="left" w:pos="3049"/>
              </w:tabs>
              <w:spacing w:before="19" w:after="0" w:line="259" w:lineRule="auto"/>
              <w:ind w:left="148" w:right="177" w:firstLine="326"/>
              <w:jc w:val="both"/>
              <w:rPr>
                <w:sz w:val="22"/>
              </w:rPr>
            </w:pPr>
            <w:r>
              <w:rPr>
                <w:spacing w:val="-2"/>
                <w:w w:val="105"/>
                <w:sz w:val="22"/>
              </w:rPr>
              <w:t>Рассматривание</w:t>
            </w:r>
            <w:r>
              <w:rPr>
                <w:sz w:val="22"/>
              </w:rPr>
              <w:tab/>
            </w:r>
            <w:r>
              <w:rPr>
                <w:spacing w:val="-2"/>
                <w:w w:val="105"/>
                <w:sz w:val="22"/>
              </w:rPr>
              <w:t>школьных принадлежностей.</w:t>
            </w:r>
          </w:p>
          <w:p w14:paraId="52A29DB1">
            <w:pPr>
              <w:pStyle w:val="12"/>
              <w:numPr>
                <w:ilvl w:val="0"/>
                <w:numId w:val="162"/>
              </w:numPr>
              <w:tabs>
                <w:tab w:val="left" w:pos="607"/>
              </w:tabs>
              <w:spacing w:before="19" w:after="0" w:line="240" w:lineRule="auto"/>
              <w:ind w:left="607" w:right="0" w:hanging="135"/>
              <w:jc w:val="both"/>
              <w:rPr>
                <w:sz w:val="22"/>
              </w:rPr>
            </w:pPr>
            <w:r>
              <w:rPr>
                <w:w w:val="105"/>
                <w:sz w:val="22"/>
              </w:rPr>
              <w:t>Беседы:</w:t>
            </w:r>
            <w:r>
              <w:rPr>
                <w:spacing w:val="70"/>
                <w:w w:val="105"/>
                <w:sz w:val="22"/>
              </w:rPr>
              <w:t xml:space="preserve">  </w:t>
            </w:r>
            <w:r>
              <w:rPr>
                <w:w w:val="105"/>
                <w:sz w:val="22"/>
              </w:rPr>
              <w:t>Профессия</w:t>
            </w:r>
            <w:r>
              <w:rPr>
                <w:spacing w:val="76"/>
                <w:w w:val="105"/>
                <w:sz w:val="22"/>
              </w:rPr>
              <w:t xml:space="preserve">  </w:t>
            </w:r>
            <w:r>
              <w:rPr>
                <w:spacing w:val="-2"/>
                <w:w w:val="105"/>
                <w:sz w:val="22"/>
              </w:rPr>
              <w:t>«Учитель»</w:t>
            </w:r>
          </w:p>
          <w:p w14:paraId="1DB95707">
            <w:pPr>
              <w:pStyle w:val="12"/>
              <w:spacing w:before="31"/>
              <w:ind w:left="148"/>
              <w:jc w:val="both"/>
              <w:rPr>
                <w:sz w:val="22"/>
              </w:rPr>
            </w:pPr>
            <w:r>
              <w:rPr>
                <w:w w:val="105"/>
                <w:sz w:val="22"/>
              </w:rPr>
              <w:t>«Школьный</w:t>
            </w:r>
            <w:r>
              <w:rPr>
                <w:spacing w:val="25"/>
                <w:w w:val="105"/>
                <w:sz w:val="22"/>
              </w:rPr>
              <w:t xml:space="preserve"> </w:t>
            </w:r>
            <w:r>
              <w:rPr>
                <w:spacing w:val="-2"/>
                <w:w w:val="105"/>
                <w:sz w:val="22"/>
              </w:rPr>
              <w:t>урок»</w:t>
            </w:r>
          </w:p>
          <w:p w14:paraId="2D8DEB96">
            <w:pPr>
              <w:pStyle w:val="12"/>
              <w:numPr>
                <w:ilvl w:val="0"/>
                <w:numId w:val="162"/>
              </w:numPr>
              <w:tabs>
                <w:tab w:val="left" w:pos="607"/>
                <w:tab w:val="left" w:pos="3141"/>
              </w:tabs>
              <w:spacing w:before="35" w:after="0" w:line="264" w:lineRule="auto"/>
              <w:ind w:left="148" w:right="136" w:firstLine="326"/>
              <w:jc w:val="both"/>
              <w:rPr>
                <w:sz w:val="22"/>
              </w:rPr>
            </w:pPr>
            <w:r>
              <w:rPr>
                <w:spacing w:val="-2"/>
                <w:sz w:val="22"/>
              </w:rPr>
              <w:t>Рассматривание</w:t>
            </w:r>
            <w:r>
              <w:rPr>
                <w:sz w:val="22"/>
              </w:rPr>
              <w:tab/>
            </w:r>
            <w:r>
              <w:rPr>
                <w:spacing w:val="-2"/>
                <w:sz w:val="22"/>
              </w:rPr>
              <w:t xml:space="preserve">школьных </w:t>
            </w:r>
            <w:r>
              <w:rPr>
                <w:sz w:val="22"/>
              </w:rPr>
              <w:t>фотографий родителей.</w:t>
            </w:r>
          </w:p>
          <w:p w14:paraId="0BA421DB">
            <w:pPr>
              <w:pStyle w:val="12"/>
              <w:numPr>
                <w:ilvl w:val="0"/>
                <w:numId w:val="162"/>
              </w:numPr>
              <w:tabs>
                <w:tab w:val="left" w:pos="607"/>
              </w:tabs>
              <w:spacing w:before="11" w:after="0" w:line="268" w:lineRule="auto"/>
              <w:ind w:left="148" w:right="129" w:firstLine="326"/>
              <w:jc w:val="both"/>
              <w:rPr>
                <w:sz w:val="22"/>
              </w:rPr>
            </w:pPr>
            <w:r>
              <w:rPr>
                <w:sz w:val="22"/>
              </w:rPr>
              <w:t>Просмотр мультфильма «Остров ошибок», «Маша идет в школу», «В стране невыученных уроков» (дома)</w:t>
            </w:r>
          </w:p>
          <w:p w14:paraId="6AA147C2">
            <w:pPr>
              <w:pStyle w:val="12"/>
              <w:numPr>
                <w:ilvl w:val="0"/>
                <w:numId w:val="162"/>
              </w:numPr>
              <w:tabs>
                <w:tab w:val="left" w:pos="607"/>
              </w:tabs>
              <w:spacing w:before="10" w:after="0" w:line="260" w:lineRule="exact"/>
              <w:ind w:left="607" w:right="0" w:hanging="135"/>
              <w:jc w:val="both"/>
              <w:rPr>
                <w:sz w:val="22"/>
              </w:rPr>
            </w:pPr>
            <w:r>
              <w:rPr>
                <w:w w:val="105"/>
                <w:sz w:val="22"/>
              </w:rPr>
              <w:t>Экскурсия</w:t>
            </w:r>
            <w:r>
              <w:rPr>
                <w:spacing w:val="23"/>
                <w:w w:val="105"/>
                <w:sz w:val="22"/>
              </w:rPr>
              <w:t xml:space="preserve"> </w:t>
            </w:r>
            <w:r>
              <w:rPr>
                <w:w w:val="105"/>
                <w:sz w:val="22"/>
              </w:rPr>
              <w:t>в</w:t>
            </w:r>
            <w:r>
              <w:rPr>
                <w:spacing w:val="19"/>
                <w:w w:val="105"/>
                <w:sz w:val="22"/>
              </w:rPr>
              <w:t xml:space="preserve"> </w:t>
            </w:r>
            <w:r>
              <w:rPr>
                <w:spacing w:val="-2"/>
                <w:w w:val="105"/>
                <w:sz w:val="22"/>
              </w:rPr>
              <w:t>школу</w:t>
            </w:r>
          </w:p>
        </w:tc>
        <w:tc>
          <w:tcPr>
            <w:tcW w:w="3437" w:type="dxa"/>
          </w:tcPr>
          <w:p w14:paraId="07F16630">
            <w:pPr>
              <w:pStyle w:val="12"/>
              <w:spacing w:before="88"/>
              <w:ind w:left="135"/>
              <w:rPr>
                <w:b/>
                <w:sz w:val="22"/>
              </w:rPr>
            </w:pPr>
            <w:r>
              <w:rPr>
                <w:b/>
                <w:sz w:val="22"/>
              </w:rPr>
              <w:t>Выставка</w:t>
            </w:r>
            <w:r>
              <w:rPr>
                <w:b/>
                <w:spacing w:val="-9"/>
                <w:sz w:val="22"/>
              </w:rPr>
              <w:t xml:space="preserve"> </w:t>
            </w:r>
            <w:r>
              <w:rPr>
                <w:b/>
                <w:sz w:val="22"/>
              </w:rPr>
              <w:t>рисунков</w:t>
            </w:r>
            <w:r>
              <w:rPr>
                <w:b/>
                <w:spacing w:val="-7"/>
                <w:sz w:val="22"/>
              </w:rPr>
              <w:t xml:space="preserve"> </w:t>
            </w:r>
            <w:r>
              <w:rPr>
                <w:b/>
                <w:spacing w:val="-4"/>
                <w:sz w:val="22"/>
              </w:rPr>
              <w:t>детей</w:t>
            </w:r>
          </w:p>
          <w:p w14:paraId="05DE02DD">
            <w:pPr>
              <w:pStyle w:val="12"/>
              <w:spacing w:before="39" w:line="273" w:lineRule="auto"/>
              <w:ind w:left="145" w:right="1590"/>
              <w:rPr>
                <w:b/>
                <w:sz w:val="22"/>
              </w:rPr>
            </w:pPr>
            <w:r>
              <w:rPr>
                <w:b/>
                <w:sz w:val="22"/>
              </w:rPr>
              <w:t>«Школа</w:t>
            </w:r>
            <w:r>
              <w:rPr>
                <w:b/>
                <w:spacing w:val="-14"/>
                <w:sz w:val="22"/>
              </w:rPr>
              <w:t xml:space="preserve"> </w:t>
            </w:r>
            <w:r>
              <w:rPr>
                <w:b/>
                <w:sz w:val="22"/>
              </w:rPr>
              <w:t xml:space="preserve">глазами </w:t>
            </w:r>
            <w:r>
              <w:rPr>
                <w:b/>
                <w:spacing w:val="-2"/>
                <w:sz w:val="22"/>
              </w:rPr>
              <w:t>дошкольников»</w:t>
            </w:r>
          </w:p>
          <w:p w14:paraId="25703F77">
            <w:pPr>
              <w:pStyle w:val="12"/>
              <w:spacing w:before="84" w:line="280" w:lineRule="auto"/>
              <w:ind w:left="104"/>
              <w:rPr>
                <w:i/>
                <w:sz w:val="22"/>
              </w:rPr>
            </w:pPr>
            <w:r>
              <w:rPr>
                <w:i/>
                <w:sz w:val="22"/>
              </w:rPr>
              <w:t xml:space="preserve">старшая, подготовительная </w:t>
            </w:r>
            <w:r>
              <w:rPr>
                <w:i/>
                <w:spacing w:val="-2"/>
                <w:w w:val="105"/>
                <w:sz w:val="22"/>
              </w:rPr>
              <w:t>группы</w:t>
            </w:r>
          </w:p>
          <w:p w14:paraId="6914F3AB">
            <w:pPr>
              <w:pStyle w:val="12"/>
              <w:spacing w:before="89" w:line="271" w:lineRule="auto"/>
              <w:ind w:left="140"/>
              <w:rPr>
                <w:i/>
                <w:sz w:val="22"/>
              </w:rPr>
            </w:pPr>
            <w:r>
              <w:rPr>
                <w:i/>
                <w:w w:val="105"/>
                <w:sz w:val="22"/>
              </w:rPr>
              <w:t xml:space="preserve">(средняя группа – гости на </w:t>
            </w:r>
            <w:r>
              <w:rPr>
                <w:i/>
                <w:spacing w:val="-2"/>
                <w:w w:val="105"/>
                <w:sz w:val="22"/>
              </w:rPr>
              <w:t>выставке)</w:t>
            </w:r>
          </w:p>
        </w:tc>
        <w:tc>
          <w:tcPr>
            <w:tcW w:w="3545" w:type="dxa"/>
          </w:tcPr>
          <w:p w14:paraId="3CD0A331">
            <w:pPr>
              <w:pStyle w:val="12"/>
              <w:spacing w:before="83"/>
              <w:ind w:left="107"/>
              <w:rPr>
                <w:sz w:val="22"/>
              </w:rPr>
            </w:pPr>
            <w:r>
              <w:rPr>
                <w:sz w:val="22"/>
              </w:rPr>
              <w:t>Консультация</w:t>
            </w:r>
            <w:r>
              <w:rPr>
                <w:spacing w:val="-11"/>
                <w:sz w:val="22"/>
              </w:rPr>
              <w:t xml:space="preserve"> </w:t>
            </w:r>
            <w:r>
              <w:rPr>
                <w:sz w:val="22"/>
              </w:rPr>
              <w:t>для</w:t>
            </w:r>
            <w:r>
              <w:rPr>
                <w:spacing w:val="-11"/>
                <w:sz w:val="22"/>
              </w:rPr>
              <w:t xml:space="preserve"> </w:t>
            </w:r>
            <w:r>
              <w:rPr>
                <w:spacing w:val="-2"/>
                <w:sz w:val="22"/>
              </w:rPr>
              <w:t>родителей.</w:t>
            </w:r>
          </w:p>
          <w:p w14:paraId="71BB0AA7">
            <w:pPr>
              <w:pStyle w:val="12"/>
              <w:spacing w:before="35" w:line="271" w:lineRule="auto"/>
              <w:ind w:left="110" w:right="871"/>
              <w:rPr>
                <w:sz w:val="22"/>
              </w:rPr>
            </w:pPr>
            <w:r>
              <w:rPr>
                <w:sz w:val="22"/>
              </w:rPr>
              <w:t>«Нравственное</w:t>
            </w:r>
            <w:r>
              <w:rPr>
                <w:spacing w:val="-14"/>
                <w:sz w:val="22"/>
              </w:rPr>
              <w:t xml:space="preserve"> </w:t>
            </w:r>
            <w:r>
              <w:rPr>
                <w:sz w:val="22"/>
              </w:rPr>
              <w:t>воспитание дошкольника в семье»</w:t>
            </w:r>
          </w:p>
          <w:p w14:paraId="3C6AD45E">
            <w:pPr>
              <w:pStyle w:val="12"/>
              <w:rPr>
                <w:sz w:val="22"/>
              </w:rPr>
            </w:pPr>
          </w:p>
          <w:p w14:paraId="0E3DCD17">
            <w:pPr>
              <w:pStyle w:val="12"/>
              <w:rPr>
                <w:sz w:val="22"/>
              </w:rPr>
            </w:pPr>
          </w:p>
          <w:p w14:paraId="7DEC1A22">
            <w:pPr>
              <w:pStyle w:val="12"/>
              <w:spacing w:before="10"/>
              <w:rPr>
                <w:sz w:val="22"/>
              </w:rPr>
            </w:pPr>
          </w:p>
          <w:p w14:paraId="46DA556F">
            <w:pPr>
              <w:pStyle w:val="12"/>
              <w:spacing w:before="1" w:line="280" w:lineRule="auto"/>
              <w:ind w:left="110"/>
              <w:rPr>
                <w:sz w:val="22"/>
              </w:rPr>
            </w:pPr>
            <w:r>
              <w:rPr>
                <w:sz w:val="22"/>
              </w:rPr>
              <w:t>Буклет</w:t>
            </w:r>
            <w:r>
              <w:rPr>
                <w:spacing w:val="-13"/>
                <w:sz w:val="22"/>
              </w:rPr>
              <w:t xml:space="preserve"> </w:t>
            </w:r>
            <w:r>
              <w:rPr>
                <w:sz w:val="22"/>
              </w:rPr>
              <w:t>для</w:t>
            </w:r>
            <w:r>
              <w:rPr>
                <w:spacing w:val="-14"/>
                <w:sz w:val="22"/>
              </w:rPr>
              <w:t xml:space="preserve"> </w:t>
            </w:r>
            <w:r>
              <w:rPr>
                <w:sz w:val="22"/>
              </w:rPr>
              <w:t>родителей</w:t>
            </w:r>
            <w:r>
              <w:rPr>
                <w:spacing w:val="-11"/>
                <w:sz w:val="22"/>
              </w:rPr>
              <w:t xml:space="preserve"> </w:t>
            </w:r>
            <w:r>
              <w:rPr>
                <w:sz w:val="22"/>
              </w:rPr>
              <w:t>«Ребенок</w:t>
            </w:r>
            <w:r>
              <w:rPr>
                <w:spacing w:val="-11"/>
                <w:sz w:val="22"/>
              </w:rPr>
              <w:t xml:space="preserve"> </w:t>
            </w:r>
            <w:r>
              <w:rPr>
                <w:sz w:val="22"/>
              </w:rPr>
              <w:t>- зеркало семьи»</w:t>
            </w:r>
          </w:p>
        </w:tc>
      </w:tr>
    </w:tbl>
    <w:p w14:paraId="107D9041">
      <w:pPr>
        <w:pStyle w:val="12"/>
        <w:spacing w:after="0" w:line="280" w:lineRule="auto"/>
        <w:rPr>
          <w:sz w:val="22"/>
        </w:rPr>
        <w:sectPr>
          <w:headerReference r:id="rId433" w:type="default"/>
          <w:footerReference r:id="rId434" w:type="default"/>
          <w:pgSz w:w="16850" w:h="11920" w:orient="landscape"/>
          <w:pgMar w:top="1400" w:right="141" w:bottom="1720" w:left="708" w:header="974" w:footer="1528" w:gutter="0"/>
          <w:cols w:space="720" w:num="1"/>
        </w:sectPr>
      </w:pPr>
    </w:p>
    <w:p w14:paraId="619FC6D7">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7B1BF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6" w:hRule="atLeast"/>
        </w:trPr>
        <w:tc>
          <w:tcPr>
            <w:tcW w:w="2132" w:type="dxa"/>
          </w:tcPr>
          <w:p w14:paraId="62DCEC0A">
            <w:pPr>
              <w:pStyle w:val="12"/>
              <w:spacing w:before="85"/>
              <w:ind w:left="114" w:right="323"/>
              <w:rPr>
                <w:sz w:val="22"/>
              </w:rPr>
            </w:pPr>
            <w:r>
              <w:rPr>
                <w:spacing w:val="-2"/>
                <w:sz w:val="22"/>
              </w:rPr>
              <w:t>Духовно- нравственное Познавательное Трудовое</w:t>
            </w:r>
          </w:p>
        </w:tc>
        <w:tc>
          <w:tcPr>
            <w:tcW w:w="2266" w:type="dxa"/>
            <w:shd w:val="clear" w:color="auto" w:fill="F0DBDB"/>
          </w:tcPr>
          <w:p w14:paraId="0EC3A90B">
            <w:pPr>
              <w:pStyle w:val="12"/>
              <w:spacing w:before="82" w:line="252" w:lineRule="exact"/>
              <w:ind w:left="93"/>
              <w:rPr>
                <w:sz w:val="22"/>
              </w:rPr>
            </w:pPr>
            <w:r>
              <w:rPr>
                <w:sz w:val="22"/>
              </w:rPr>
              <w:t>16.</w:t>
            </w:r>
            <w:r>
              <w:rPr>
                <w:spacing w:val="5"/>
                <w:sz w:val="22"/>
              </w:rPr>
              <w:t xml:space="preserve"> </w:t>
            </w:r>
            <w:r>
              <w:rPr>
                <w:spacing w:val="-5"/>
                <w:sz w:val="22"/>
              </w:rPr>
              <w:t>10</w:t>
            </w:r>
          </w:p>
          <w:p w14:paraId="2CC97A9F">
            <w:pPr>
              <w:pStyle w:val="12"/>
              <w:ind w:left="93" w:right="483"/>
              <w:rPr>
                <w:b/>
                <w:sz w:val="22"/>
              </w:rPr>
            </w:pPr>
            <w:r>
              <w:rPr>
                <w:b/>
                <w:sz w:val="22"/>
              </w:rPr>
              <w:t>Всемирный</w:t>
            </w:r>
            <w:r>
              <w:rPr>
                <w:b/>
                <w:spacing w:val="-14"/>
                <w:sz w:val="22"/>
              </w:rPr>
              <w:t xml:space="preserve"> </w:t>
            </w:r>
            <w:r>
              <w:rPr>
                <w:b/>
                <w:sz w:val="22"/>
              </w:rPr>
              <w:t xml:space="preserve">день </w:t>
            </w:r>
            <w:r>
              <w:rPr>
                <w:b/>
                <w:spacing w:val="-2"/>
                <w:sz w:val="22"/>
              </w:rPr>
              <w:t>хлеба</w:t>
            </w:r>
          </w:p>
        </w:tc>
        <w:tc>
          <w:tcPr>
            <w:tcW w:w="4256" w:type="dxa"/>
          </w:tcPr>
          <w:p w14:paraId="04830C9F">
            <w:pPr>
              <w:pStyle w:val="12"/>
              <w:spacing w:before="82" w:line="252" w:lineRule="exact"/>
              <w:ind w:left="167"/>
              <w:rPr>
                <w:sz w:val="22"/>
              </w:rPr>
            </w:pPr>
            <w:r>
              <w:rPr>
                <w:sz w:val="22"/>
              </w:rPr>
              <w:t>16.10</w:t>
            </w:r>
            <w:r>
              <w:rPr>
                <w:spacing w:val="-3"/>
                <w:sz w:val="22"/>
              </w:rPr>
              <w:t xml:space="preserve"> </w:t>
            </w:r>
            <w:r>
              <w:rPr>
                <w:sz w:val="22"/>
              </w:rPr>
              <w:t>–</w:t>
            </w:r>
            <w:r>
              <w:rPr>
                <w:spacing w:val="2"/>
                <w:sz w:val="22"/>
              </w:rPr>
              <w:t xml:space="preserve"> </w:t>
            </w:r>
            <w:r>
              <w:rPr>
                <w:spacing w:val="-2"/>
                <w:sz w:val="22"/>
              </w:rPr>
              <w:t>20.10</w:t>
            </w:r>
          </w:p>
          <w:p w14:paraId="634CE407">
            <w:pPr>
              <w:pStyle w:val="12"/>
              <w:spacing w:line="252" w:lineRule="exact"/>
              <w:ind w:left="167"/>
              <w:rPr>
                <w:b/>
                <w:sz w:val="22"/>
              </w:rPr>
            </w:pPr>
            <w:r>
              <w:rPr>
                <w:b/>
                <w:sz w:val="22"/>
              </w:rPr>
              <w:t>Тематическая</w:t>
            </w:r>
            <w:r>
              <w:rPr>
                <w:b/>
                <w:spacing w:val="-10"/>
                <w:sz w:val="22"/>
              </w:rPr>
              <w:t xml:space="preserve"> </w:t>
            </w:r>
            <w:r>
              <w:rPr>
                <w:b/>
                <w:spacing w:val="-2"/>
                <w:sz w:val="22"/>
              </w:rPr>
              <w:t>неделя</w:t>
            </w:r>
          </w:p>
          <w:p w14:paraId="1FC7E77E">
            <w:pPr>
              <w:pStyle w:val="12"/>
              <w:spacing w:before="6" w:line="235" w:lineRule="auto"/>
              <w:ind w:left="455" w:right="430" w:hanging="3"/>
              <w:rPr>
                <w:sz w:val="22"/>
              </w:rPr>
            </w:pPr>
            <w:r>
              <w:rPr>
                <w:b/>
                <w:sz w:val="22"/>
              </w:rPr>
              <w:t xml:space="preserve">«Хлеб - всему голова» </w:t>
            </w: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7210DBD1">
            <w:pPr>
              <w:pStyle w:val="12"/>
              <w:spacing w:before="92" w:line="238" w:lineRule="exact"/>
              <w:ind w:left="95"/>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8"/>
                <w:sz w:val="22"/>
              </w:rPr>
              <w:t xml:space="preserve"> </w:t>
            </w:r>
            <w:r>
              <w:rPr>
                <w:spacing w:val="-2"/>
                <w:sz w:val="22"/>
              </w:rPr>
              <w:t>детей)</w:t>
            </w:r>
          </w:p>
        </w:tc>
        <w:tc>
          <w:tcPr>
            <w:tcW w:w="3437" w:type="dxa"/>
          </w:tcPr>
          <w:p w14:paraId="4E35178C">
            <w:pPr>
              <w:pStyle w:val="12"/>
              <w:spacing w:before="85"/>
              <w:ind w:left="340" w:firstLine="7"/>
              <w:rPr>
                <w:sz w:val="22"/>
              </w:rPr>
            </w:pPr>
            <w:r>
              <w:rPr>
                <w:sz w:val="22"/>
              </w:rPr>
              <w:t>Краткосрочные творческие познавательные проекты Младшая, средняя, старшая , подготовительные группы Праздник</w:t>
            </w:r>
            <w:r>
              <w:rPr>
                <w:spacing w:val="-14"/>
                <w:sz w:val="22"/>
              </w:rPr>
              <w:t xml:space="preserve"> </w:t>
            </w:r>
            <w:r>
              <w:rPr>
                <w:sz w:val="22"/>
              </w:rPr>
              <w:t>«Осенины»</w:t>
            </w:r>
            <w:r>
              <w:rPr>
                <w:spacing w:val="-14"/>
                <w:sz w:val="22"/>
              </w:rPr>
              <w:t xml:space="preserve"> </w:t>
            </w:r>
            <w:r>
              <w:rPr>
                <w:sz w:val="22"/>
              </w:rPr>
              <w:t>на</w:t>
            </w:r>
            <w:r>
              <w:rPr>
                <w:spacing w:val="-14"/>
                <w:sz w:val="22"/>
              </w:rPr>
              <w:t xml:space="preserve"> </w:t>
            </w:r>
            <w:r>
              <w:rPr>
                <w:sz w:val="22"/>
              </w:rPr>
              <w:t>всех возрастных группах</w:t>
            </w:r>
          </w:p>
        </w:tc>
        <w:tc>
          <w:tcPr>
            <w:tcW w:w="3545" w:type="dxa"/>
          </w:tcPr>
          <w:p w14:paraId="2B312EFE">
            <w:pPr>
              <w:pStyle w:val="12"/>
              <w:spacing w:before="82"/>
              <w:ind w:left="210"/>
              <w:rPr>
                <w:sz w:val="22"/>
              </w:rPr>
            </w:pPr>
            <w:r>
              <w:rPr>
                <w:w w:val="105"/>
                <w:sz w:val="22"/>
              </w:rPr>
              <w:t>Детско-родительские</w:t>
            </w:r>
            <w:r>
              <w:rPr>
                <w:spacing w:val="47"/>
                <w:w w:val="105"/>
                <w:sz w:val="22"/>
              </w:rPr>
              <w:t xml:space="preserve"> </w:t>
            </w:r>
            <w:r>
              <w:rPr>
                <w:spacing w:val="-2"/>
                <w:w w:val="105"/>
                <w:sz w:val="22"/>
              </w:rPr>
              <w:t>проекты</w:t>
            </w:r>
          </w:p>
        </w:tc>
      </w:tr>
    </w:tbl>
    <w:p w14:paraId="60F13050">
      <w:pPr>
        <w:pStyle w:val="12"/>
        <w:spacing w:after="0"/>
        <w:rPr>
          <w:sz w:val="22"/>
        </w:rPr>
        <w:sectPr>
          <w:headerReference r:id="rId435" w:type="default"/>
          <w:footerReference r:id="rId436" w:type="default"/>
          <w:pgSz w:w="16850" w:h="11920" w:orient="landscape"/>
          <w:pgMar w:top="1400" w:right="141" w:bottom="1720" w:left="708" w:header="974" w:footer="1528" w:gutter="0"/>
          <w:cols w:space="720" w:num="1"/>
        </w:sectPr>
      </w:pPr>
    </w:p>
    <w:p w14:paraId="73814CB9">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091B3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2" w:hRule="atLeast"/>
        </w:trPr>
        <w:tc>
          <w:tcPr>
            <w:tcW w:w="2132" w:type="dxa"/>
          </w:tcPr>
          <w:p w14:paraId="705D1286">
            <w:pPr>
              <w:pStyle w:val="12"/>
              <w:rPr>
                <w:sz w:val="22"/>
              </w:rPr>
            </w:pPr>
          </w:p>
          <w:p w14:paraId="024F27BC">
            <w:pPr>
              <w:pStyle w:val="12"/>
              <w:spacing w:before="171"/>
              <w:rPr>
                <w:sz w:val="22"/>
              </w:rPr>
            </w:pPr>
          </w:p>
          <w:p w14:paraId="1D7BAEEA">
            <w:pPr>
              <w:pStyle w:val="12"/>
              <w:ind w:left="114" w:right="323"/>
              <w:rPr>
                <w:sz w:val="22"/>
              </w:rPr>
            </w:pPr>
            <w:r>
              <w:rPr>
                <w:spacing w:val="-2"/>
                <w:sz w:val="22"/>
              </w:rPr>
              <w:t>Духовно- нравственное Социальное Познавательное</w:t>
            </w:r>
          </w:p>
        </w:tc>
        <w:tc>
          <w:tcPr>
            <w:tcW w:w="2266" w:type="dxa"/>
            <w:shd w:val="clear" w:color="auto" w:fill="F0DBDB"/>
          </w:tcPr>
          <w:p w14:paraId="478FB897">
            <w:pPr>
              <w:pStyle w:val="12"/>
              <w:spacing w:before="85" w:line="278" w:lineRule="auto"/>
              <w:ind w:left="93" w:right="328"/>
              <w:rPr>
                <w:sz w:val="22"/>
              </w:rPr>
            </w:pPr>
            <w:r>
              <w:rPr>
                <w:sz w:val="22"/>
              </w:rPr>
              <w:t>Третье</w:t>
            </w:r>
            <w:r>
              <w:rPr>
                <w:spacing w:val="-14"/>
                <w:sz w:val="22"/>
              </w:rPr>
              <w:t xml:space="preserve"> </w:t>
            </w:r>
            <w:r>
              <w:rPr>
                <w:sz w:val="22"/>
              </w:rPr>
              <w:t xml:space="preserve">воскресенье </w:t>
            </w:r>
            <w:r>
              <w:rPr>
                <w:spacing w:val="-2"/>
                <w:sz w:val="22"/>
              </w:rPr>
              <w:t>октября:</w:t>
            </w:r>
          </w:p>
          <w:p w14:paraId="652E2B66">
            <w:pPr>
              <w:pStyle w:val="12"/>
              <w:spacing w:before="124"/>
              <w:rPr>
                <w:sz w:val="22"/>
              </w:rPr>
            </w:pPr>
          </w:p>
          <w:p w14:paraId="045F54CC">
            <w:pPr>
              <w:pStyle w:val="12"/>
              <w:ind w:left="93"/>
              <w:rPr>
                <w:b/>
                <w:sz w:val="22"/>
              </w:rPr>
            </w:pPr>
            <w:r>
              <w:rPr>
                <w:b/>
                <w:sz w:val="22"/>
              </w:rPr>
              <w:t>День</w:t>
            </w:r>
            <w:r>
              <w:rPr>
                <w:b/>
                <w:spacing w:val="-3"/>
                <w:sz w:val="22"/>
              </w:rPr>
              <w:t xml:space="preserve"> </w:t>
            </w:r>
            <w:r>
              <w:rPr>
                <w:b/>
                <w:sz w:val="22"/>
              </w:rPr>
              <w:t>отца</w:t>
            </w:r>
            <w:r>
              <w:rPr>
                <w:b/>
                <w:spacing w:val="-6"/>
                <w:sz w:val="22"/>
              </w:rPr>
              <w:t xml:space="preserve"> </w:t>
            </w:r>
            <w:r>
              <w:rPr>
                <w:b/>
                <w:sz w:val="22"/>
              </w:rPr>
              <w:t>в</w:t>
            </w:r>
            <w:r>
              <w:rPr>
                <w:b/>
                <w:spacing w:val="-4"/>
                <w:sz w:val="22"/>
              </w:rPr>
              <w:t xml:space="preserve"> </w:t>
            </w:r>
            <w:r>
              <w:rPr>
                <w:b/>
                <w:spacing w:val="-2"/>
                <w:sz w:val="22"/>
              </w:rPr>
              <w:t>России</w:t>
            </w:r>
          </w:p>
        </w:tc>
        <w:tc>
          <w:tcPr>
            <w:tcW w:w="4256" w:type="dxa"/>
          </w:tcPr>
          <w:p w14:paraId="7AC05B4D">
            <w:pPr>
              <w:pStyle w:val="12"/>
              <w:spacing w:before="85"/>
              <w:ind w:left="1338" w:right="465" w:hanging="173"/>
              <w:jc w:val="both"/>
              <w:rPr>
                <w:sz w:val="22"/>
              </w:rPr>
            </w:pPr>
            <w:r>
              <w:rPr>
                <w:w w:val="105"/>
                <w:sz w:val="22"/>
              </w:rPr>
              <w:t>Организация культурных практик в режиме дня</w:t>
            </w:r>
          </w:p>
          <w:p w14:paraId="62A188FF">
            <w:pPr>
              <w:pStyle w:val="12"/>
              <w:spacing w:before="96" w:line="276" w:lineRule="auto"/>
              <w:ind w:left="474" w:right="136" w:firstLine="14"/>
              <w:jc w:val="both"/>
              <w:rPr>
                <w:sz w:val="22"/>
              </w:rPr>
            </w:pPr>
            <w:r>
              <w:rPr>
                <w:w w:val="105"/>
                <w:sz w:val="22"/>
              </w:rPr>
              <w:t>(в соответствии с возрастом детей) Беседы:</w:t>
            </w:r>
            <w:r>
              <w:rPr>
                <w:spacing w:val="40"/>
                <w:w w:val="105"/>
                <w:sz w:val="22"/>
              </w:rPr>
              <w:t xml:space="preserve"> </w:t>
            </w:r>
            <w:r>
              <w:rPr>
                <w:w w:val="105"/>
                <w:sz w:val="22"/>
              </w:rPr>
              <w:t>«Мой</w:t>
            </w:r>
            <w:r>
              <w:rPr>
                <w:spacing w:val="40"/>
                <w:w w:val="105"/>
                <w:sz w:val="22"/>
              </w:rPr>
              <w:t xml:space="preserve"> </w:t>
            </w:r>
            <w:r>
              <w:rPr>
                <w:w w:val="105"/>
                <w:sz w:val="22"/>
              </w:rPr>
              <w:t>папа»,</w:t>
            </w:r>
            <w:r>
              <w:rPr>
                <w:spacing w:val="40"/>
                <w:w w:val="105"/>
                <w:sz w:val="22"/>
              </w:rPr>
              <w:t xml:space="preserve"> </w:t>
            </w:r>
            <w:r>
              <w:rPr>
                <w:w w:val="105"/>
                <w:sz w:val="22"/>
              </w:rPr>
              <w:t>«Кем работает мой папа»</w:t>
            </w:r>
          </w:p>
          <w:p w14:paraId="66C99E04">
            <w:pPr>
              <w:pStyle w:val="12"/>
              <w:spacing w:before="93" w:line="273" w:lineRule="auto"/>
              <w:ind w:left="148" w:right="136" w:firstLine="326"/>
              <w:jc w:val="both"/>
              <w:rPr>
                <w:sz w:val="22"/>
              </w:rPr>
            </w:pPr>
            <w:r>
              <w:rPr>
                <w:w w:val="105"/>
                <w:sz w:val="24"/>
              </w:rPr>
              <w:t xml:space="preserve">- </w:t>
            </w:r>
            <w:r>
              <w:rPr>
                <w:w w:val="105"/>
                <w:sz w:val="22"/>
              </w:rPr>
              <w:t>Чтение В. Драгунский «Хитрый способ»,</w:t>
            </w:r>
            <w:r>
              <w:rPr>
                <w:spacing w:val="40"/>
                <w:w w:val="105"/>
                <w:sz w:val="22"/>
              </w:rPr>
              <w:t xml:space="preserve"> </w:t>
            </w:r>
            <w:r>
              <w:rPr>
                <w:w w:val="105"/>
                <w:sz w:val="22"/>
              </w:rPr>
              <w:t>«Куриный</w:t>
            </w:r>
            <w:r>
              <w:rPr>
                <w:spacing w:val="40"/>
                <w:w w:val="105"/>
                <w:sz w:val="22"/>
              </w:rPr>
              <w:t xml:space="preserve"> </w:t>
            </w:r>
            <w:r>
              <w:rPr>
                <w:w w:val="105"/>
                <w:sz w:val="22"/>
              </w:rPr>
              <w:t>бульон»;</w:t>
            </w:r>
            <w:r>
              <w:rPr>
                <w:spacing w:val="40"/>
                <w:w w:val="105"/>
                <w:sz w:val="22"/>
              </w:rPr>
              <w:t xml:space="preserve"> </w:t>
            </w:r>
            <w:r>
              <w:rPr>
                <w:w w:val="105"/>
                <w:sz w:val="22"/>
              </w:rPr>
              <w:t>А. Раскин рассказы из книги «Как папа был маленьким»</w:t>
            </w:r>
          </w:p>
          <w:p w14:paraId="25EAA308">
            <w:pPr>
              <w:pStyle w:val="12"/>
              <w:spacing w:before="90" w:line="264" w:lineRule="auto"/>
              <w:ind w:left="220" w:right="211" w:firstLine="436"/>
              <w:jc w:val="both"/>
              <w:rPr>
                <w:sz w:val="22"/>
              </w:rPr>
            </w:pPr>
            <w:r>
              <w:rPr>
                <w:w w:val="105"/>
                <w:sz w:val="24"/>
              </w:rPr>
              <w:t xml:space="preserve">- </w:t>
            </w:r>
            <w:r>
              <w:rPr>
                <w:w w:val="105"/>
                <w:sz w:val="22"/>
              </w:rPr>
              <w:t>Прослушивание песен о папах Разучивание</w:t>
            </w:r>
            <w:r>
              <w:rPr>
                <w:spacing w:val="33"/>
                <w:w w:val="105"/>
                <w:sz w:val="22"/>
              </w:rPr>
              <w:t xml:space="preserve"> </w:t>
            </w:r>
            <w:r>
              <w:rPr>
                <w:w w:val="105"/>
                <w:sz w:val="22"/>
              </w:rPr>
              <w:t>пословиц</w:t>
            </w:r>
            <w:r>
              <w:rPr>
                <w:spacing w:val="27"/>
                <w:w w:val="105"/>
                <w:sz w:val="22"/>
              </w:rPr>
              <w:t xml:space="preserve"> </w:t>
            </w:r>
            <w:r>
              <w:rPr>
                <w:w w:val="105"/>
                <w:sz w:val="22"/>
              </w:rPr>
              <w:t>и</w:t>
            </w:r>
            <w:r>
              <w:rPr>
                <w:spacing w:val="29"/>
                <w:w w:val="105"/>
                <w:sz w:val="22"/>
              </w:rPr>
              <w:t xml:space="preserve"> </w:t>
            </w:r>
            <w:r>
              <w:rPr>
                <w:w w:val="105"/>
                <w:sz w:val="22"/>
              </w:rPr>
              <w:t>поговорок</w:t>
            </w:r>
            <w:r>
              <w:rPr>
                <w:spacing w:val="29"/>
                <w:w w:val="105"/>
                <w:sz w:val="22"/>
              </w:rPr>
              <w:t xml:space="preserve"> </w:t>
            </w:r>
            <w:r>
              <w:rPr>
                <w:w w:val="105"/>
                <w:sz w:val="22"/>
              </w:rPr>
              <w:t>о</w:t>
            </w:r>
          </w:p>
          <w:p w14:paraId="0E45C7D8">
            <w:pPr>
              <w:pStyle w:val="12"/>
              <w:spacing w:before="8" w:line="240" w:lineRule="exact"/>
              <w:ind w:left="1362"/>
              <w:jc w:val="both"/>
              <w:rPr>
                <w:sz w:val="22"/>
              </w:rPr>
            </w:pPr>
            <w:r>
              <w:rPr>
                <w:w w:val="105"/>
                <w:sz w:val="22"/>
              </w:rPr>
              <w:t>семье,</w:t>
            </w:r>
            <w:r>
              <w:rPr>
                <w:spacing w:val="17"/>
                <w:w w:val="105"/>
                <w:sz w:val="22"/>
              </w:rPr>
              <w:t xml:space="preserve"> </w:t>
            </w:r>
            <w:r>
              <w:rPr>
                <w:w w:val="105"/>
                <w:sz w:val="22"/>
              </w:rPr>
              <w:t>об</w:t>
            </w:r>
            <w:r>
              <w:rPr>
                <w:spacing w:val="16"/>
                <w:w w:val="105"/>
                <w:sz w:val="22"/>
              </w:rPr>
              <w:t xml:space="preserve"> </w:t>
            </w:r>
            <w:r>
              <w:rPr>
                <w:spacing w:val="-2"/>
                <w:w w:val="105"/>
                <w:sz w:val="22"/>
              </w:rPr>
              <w:t>отце.</w:t>
            </w:r>
          </w:p>
        </w:tc>
        <w:tc>
          <w:tcPr>
            <w:tcW w:w="3437" w:type="dxa"/>
          </w:tcPr>
          <w:p w14:paraId="276D1C09">
            <w:pPr>
              <w:pStyle w:val="12"/>
              <w:spacing w:before="89"/>
              <w:ind w:left="1112" w:right="496" w:firstLine="7"/>
              <w:rPr>
                <w:b/>
                <w:sz w:val="22"/>
              </w:rPr>
            </w:pPr>
            <w:r>
              <w:rPr>
                <w:b/>
                <w:spacing w:val="-2"/>
                <w:w w:val="110"/>
                <w:sz w:val="22"/>
              </w:rPr>
              <w:t xml:space="preserve">Выпуск </w:t>
            </w:r>
            <w:r>
              <w:rPr>
                <w:b/>
                <w:spacing w:val="-2"/>
                <w:sz w:val="22"/>
              </w:rPr>
              <w:t>стенгазеты</w:t>
            </w:r>
          </w:p>
          <w:p w14:paraId="7D6C1DF0">
            <w:pPr>
              <w:pStyle w:val="12"/>
              <w:spacing w:before="39" w:line="271" w:lineRule="auto"/>
              <w:ind w:left="500" w:right="492"/>
              <w:rPr>
                <w:b/>
                <w:sz w:val="22"/>
              </w:rPr>
            </w:pPr>
            <w:r>
              <w:rPr>
                <w:b/>
                <w:w w:val="110"/>
                <w:sz w:val="22"/>
              </w:rPr>
              <w:t>«Мой</w:t>
            </w:r>
            <w:r>
              <w:rPr>
                <w:b/>
                <w:spacing w:val="-16"/>
                <w:w w:val="110"/>
                <w:sz w:val="22"/>
              </w:rPr>
              <w:t xml:space="preserve"> </w:t>
            </w:r>
            <w:r>
              <w:rPr>
                <w:b/>
                <w:w w:val="110"/>
                <w:sz w:val="22"/>
              </w:rPr>
              <w:t>любимый</w:t>
            </w:r>
            <w:r>
              <w:rPr>
                <w:b/>
                <w:spacing w:val="-15"/>
                <w:w w:val="110"/>
                <w:sz w:val="22"/>
              </w:rPr>
              <w:t xml:space="preserve"> </w:t>
            </w:r>
            <w:r>
              <w:rPr>
                <w:b/>
                <w:w w:val="110"/>
                <w:sz w:val="22"/>
              </w:rPr>
              <w:t xml:space="preserve">папа» </w:t>
            </w:r>
            <w:r>
              <w:rPr>
                <w:b/>
                <w:spacing w:val="-2"/>
                <w:w w:val="110"/>
                <w:sz w:val="22"/>
              </w:rPr>
              <w:t>Онлайн-конкурс</w:t>
            </w:r>
          </w:p>
          <w:p w14:paraId="42034DB6">
            <w:pPr>
              <w:pStyle w:val="12"/>
              <w:spacing w:before="7" w:line="276" w:lineRule="auto"/>
              <w:ind w:left="296" w:right="246"/>
              <w:rPr>
                <w:b/>
                <w:sz w:val="22"/>
              </w:rPr>
            </w:pPr>
            <w:r>
              <w:rPr>
                <w:b/>
                <w:sz w:val="22"/>
              </w:rPr>
              <w:t>«Мой</w:t>
            </w:r>
            <w:r>
              <w:rPr>
                <w:b/>
                <w:spacing w:val="-12"/>
                <w:sz w:val="22"/>
              </w:rPr>
              <w:t xml:space="preserve"> </w:t>
            </w:r>
            <w:r>
              <w:rPr>
                <w:b/>
                <w:sz w:val="22"/>
              </w:rPr>
              <w:t>папа</w:t>
            </w:r>
            <w:r>
              <w:rPr>
                <w:b/>
                <w:spacing w:val="-12"/>
                <w:sz w:val="22"/>
              </w:rPr>
              <w:t xml:space="preserve"> </w:t>
            </w:r>
            <w:r>
              <w:rPr>
                <w:b/>
                <w:sz w:val="22"/>
              </w:rPr>
              <w:t>самый</w:t>
            </w:r>
            <w:r>
              <w:rPr>
                <w:b/>
                <w:spacing w:val="-14"/>
                <w:sz w:val="22"/>
              </w:rPr>
              <w:t xml:space="preserve"> </w:t>
            </w:r>
            <w:r>
              <w:rPr>
                <w:b/>
                <w:sz w:val="22"/>
              </w:rPr>
              <w:t xml:space="preserve">лучший» </w:t>
            </w:r>
            <w:r>
              <w:rPr>
                <w:i/>
                <w:sz w:val="22"/>
              </w:rPr>
              <w:t xml:space="preserve">Все возрастные группы </w:t>
            </w:r>
            <w:r>
              <w:rPr>
                <w:b/>
                <w:sz w:val="22"/>
              </w:rPr>
              <w:t>Спортивный семейный</w:t>
            </w:r>
          </w:p>
          <w:p w14:paraId="46FC76B4">
            <w:pPr>
              <w:pStyle w:val="12"/>
              <w:spacing w:before="1"/>
              <w:ind w:right="1890"/>
              <w:jc w:val="center"/>
              <w:rPr>
                <w:b/>
                <w:sz w:val="22"/>
              </w:rPr>
            </w:pPr>
            <w:r>
              <w:rPr>
                <w:b/>
                <w:spacing w:val="-2"/>
                <w:sz w:val="22"/>
              </w:rPr>
              <w:t>праздник</w:t>
            </w:r>
          </w:p>
          <w:p w14:paraId="6AC8D511">
            <w:pPr>
              <w:pStyle w:val="12"/>
              <w:spacing w:before="124"/>
              <w:ind w:left="102" w:right="1905"/>
              <w:jc w:val="center"/>
              <w:rPr>
                <w:b/>
                <w:sz w:val="22"/>
              </w:rPr>
            </w:pPr>
            <w:r>
              <w:rPr>
                <w:b/>
                <w:w w:val="110"/>
                <w:sz w:val="22"/>
              </w:rPr>
              <w:t>«День</w:t>
            </w:r>
            <w:r>
              <w:rPr>
                <w:b/>
                <w:spacing w:val="-9"/>
                <w:w w:val="110"/>
                <w:sz w:val="22"/>
              </w:rPr>
              <w:t xml:space="preserve"> </w:t>
            </w:r>
            <w:r>
              <w:rPr>
                <w:b/>
                <w:spacing w:val="-2"/>
                <w:w w:val="110"/>
                <w:sz w:val="22"/>
              </w:rPr>
              <w:t>отца»</w:t>
            </w:r>
          </w:p>
          <w:p w14:paraId="76360B8F">
            <w:pPr>
              <w:pStyle w:val="12"/>
              <w:spacing w:before="33" w:line="278" w:lineRule="auto"/>
              <w:ind w:left="104"/>
              <w:rPr>
                <w:i/>
                <w:sz w:val="22"/>
              </w:rPr>
            </w:pPr>
            <w:r>
              <w:rPr>
                <w:i/>
                <w:sz w:val="22"/>
              </w:rPr>
              <w:t xml:space="preserve">старшая, подготовительная </w:t>
            </w:r>
            <w:r>
              <w:rPr>
                <w:i/>
                <w:spacing w:val="-2"/>
                <w:w w:val="105"/>
                <w:sz w:val="22"/>
              </w:rPr>
              <w:t>группы</w:t>
            </w:r>
          </w:p>
        </w:tc>
        <w:tc>
          <w:tcPr>
            <w:tcW w:w="3545" w:type="dxa"/>
          </w:tcPr>
          <w:p w14:paraId="68A25709">
            <w:pPr>
              <w:pStyle w:val="12"/>
              <w:spacing w:before="76"/>
              <w:rPr>
                <w:sz w:val="22"/>
              </w:rPr>
            </w:pPr>
          </w:p>
          <w:p w14:paraId="3AC107F8">
            <w:pPr>
              <w:pStyle w:val="12"/>
              <w:spacing w:line="278" w:lineRule="auto"/>
              <w:ind w:left="323" w:right="490"/>
              <w:rPr>
                <w:sz w:val="22"/>
              </w:rPr>
            </w:pPr>
            <w:r>
              <w:rPr>
                <w:w w:val="105"/>
                <w:sz w:val="22"/>
              </w:rPr>
              <w:t>Привлечение</w:t>
            </w:r>
            <w:r>
              <w:rPr>
                <w:spacing w:val="23"/>
                <w:w w:val="105"/>
                <w:sz w:val="22"/>
              </w:rPr>
              <w:t xml:space="preserve"> </w:t>
            </w:r>
            <w:r>
              <w:rPr>
                <w:w w:val="105"/>
                <w:sz w:val="22"/>
              </w:rPr>
              <w:t>родителей</w:t>
            </w:r>
            <w:r>
              <w:rPr>
                <w:spacing w:val="20"/>
                <w:w w:val="105"/>
                <w:sz w:val="22"/>
              </w:rPr>
              <w:t xml:space="preserve"> </w:t>
            </w:r>
            <w:r>
              <w:rPr>
                <w:w w:val="105"/>
                <w:sz w:val="22"/>
              </w:rPr>
              <w:t>к участию в спортивном</w:t>
            </w:r>
          </w:p>
          <w:p w14:paraId="75CF79ED">
            <w:pPr>
              <w:pStyle w:val="12"/>
              <w:spacing w:line="249" w:lineRule="exact"/>
              <w:ind w:left="323"/>
              <w:rPr>
                <w:sz w:val="22"/>
              </w:rPr>
            </w:pPr>
            <w:r>
              <w:rPr>
                <w:w w:val="105"/>
                <w:sz w:val="22"/>
              </w:rPr>
              <w:t>семейном</w:t>
            </w:r>
            <w:r>
              <w:rPr>
                <w:spacing w:val="9"/>
                <w:w w:val="105"/>
                <w:sz w:val="22"/>
              </w:rPr>
              <w:t xml:space="preserve"> </w:t>
            </w:r>
            <w:r>
              <w:rPr>
                <w:spacing w:val="-2"/>
                <w:w w:val="105"/>
                <w:sz w:val="22"/>
              </w:rPr>
              <w:t>празднике</w:t>
            </w:r>
          </w:p>
          <w:p w14:paraId="4CB5671F">
            <w:pPr>
              <w:pStyle w:val="12"/>
              <w:spacing w:before="38"/>
              <w:ind w:left="100"/>
              <w:rPr>
                <w:sz w:val="22"/>
              </w:rPr>
            </w:pPr>
            <w:r>
              <w:rPr>
                <w:w w:val="105"/>
                <w:sz w:val="22"/>
              </w:rPr>
              <w:t>«День</w:t>
            </w:r>
            <w:r>
              <w:rPr>
                <w:spacing w:val="21"/>
                <w:w w:val="105"/>
                <w:sz w:val="22"/>
              </w:rPr>
              <w:t xml:space="preserve"> </w:t>
            </w:r>
            <w:r>
              <w:rPr>
                <w:spacing w:val="-2"/>
                <w:w w:val="105"/>
                <w:sz w:val="22"/>
              </w:rPr>
              <w:t>отца»</w:t>
            </w:r>
          </w:p>
          <w:p w14:paraId="6B3EC1FE">
            <w:pPr>
              <w:pStyle w:val="12"/>
              <w:spacing w:before="35"/>
              <w:ind w:left="100"/>
              <w:rPr>
                <w:sz w:val="22"/>
              </w:rPr>
            </w:pPr>
            <w:r>
              <w:rPr>
                <w:w w:val="105"/>
                <w:sz w:val="22"/>
              </w:rPr>
              <w:t>Папка-передвижка</w:t>
            </w:r>
            <w:r>
              <w:rPr>
                <w:spacing w:val="36"/>
                <w:w w:val="105"/>
                <w:sz w:val="22"/>
              </w:rPr>
              <w:t xml:space="preserve"> </w:t>
            </w:r>
            <w:r>
              <w:rPr>
                <w:w w:val="105"/>
                <w:sz w:val="22"/>
              </w:rPr>
              <w:t>«День</w:t>
            </w:r>
            <w:r>
              <w:rPr>
                <w:spacing w:val="36"/>
                <w:w w:val="105"/>
                <w:sz w:val="22"/>
              </w:rPr>
              <w:t xml:space="preserve"> </w:t>
            </w:r>
            <w:r>
              <w:rPr>
                <w:spacing w:val="-4"/>
                <w:w w:val="105"/>
                <w:sz w:val="22"/>
              </w:rPr>
              <w:t>отца»</w:t>
            </w:r>
          </w:p>
        </w:tc>
      </w:tr>
      <w:tr w14:paraId="5903B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5636" w:type="dxa"/>
            <w:gridSpan w:val="5"/>
          </w:tcPr>
          <w:p w14:paraId="14853A46">
            <w:pPr>
              <w:pStyle w:val="12"/>
              <w:spacing w:before="87"/>
              <w:ind w:left="1298" w:right="1774"/>
              <w:jc w:val="center"/>
              <w:rPr>
                <w:b/>
                <w:sz w:val="22"/>
              </w:rPr>
            </w:pPr>
            <w:r>
              <w:rPr>
                <w:b/>
                <w:spacing w:val="-2"/>
                <w:w w:val="110"/>
                <w:sz w:val="22"/>
              </w:rPr>
              <w:t>ноябрь</w:t>
            </w:r>
          </w:p>
        </w:tc>
      </w:tr>
    </w:tbl>
    <w:p w14:paraId="1C41E1FE">
      <w:pPr>
        <w:pStyle w:val="12"/>
        <w:spacing w:after="0"/>
        <w:jc w:val="center"/>
        <w:rPr>
          <w:b/>
          <w:sz w:val="22"/>
        </w:rPr>
        <w:sectPr>
          <w:headerReference r:id="rId437" w:type="default"/>
          <w:footerReference r:id="rId438" w:type="default"/>
          <w:pgSz w:w="16850" w:h="11920" w:orient="landscape"/>
          <w:pgMar w:top="1400" w:right="141" w:bottom="1720" w:left="708" w:header="974" w:footer="1528" w:gutter="0"/>
          <w:cols w:space="720" w:num="1"/>
        </w:sectPr>
      </w:pPr>
    </w:p>
    <w:p w14:paraId="277E3544">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3E4ED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4" w:hRule="atLeast"/>
        </w:trPr>
        <w:tc>
          <w:tcPr>
            <w:tcW w:w="2132" w:type="dxa"/>
          </w:tcPr>
          <w:p w14:paraId="3A20C5C6">
            <w:pPr>
              <w:pStyle w:val="12"/>
              <w:rPr>
                <w:sz w:val="22"/>
              </w:rPr>
            </w:pPr>
          </w:p>
          <w:p w14:paraId="1C860B0A">
            <w:pPr>
              <w:pStyle w:val="12"/>
              <w:spacing w:before="78"/>
              <w:rPr>
                <w:sz w:val="22"/>
              </w:rPr>
            </w:pPr>
          </w:p>
          <w:p w14:paraId="3AF16D07">
            <w:pPr>
              <w:pStyle w:val="12"/>
              <w:ind w:left="114" w:right="323"/>
              <w:rPr>
                <w:sz w:val="22"/>
              </w:rPr>
            </w:pPr>
            <w:r>
              <w:rPr>
                <w:spacing w:val="-2"/>
                <w:sz w:val="22"/>
              </w:rPr>
              <w:t>Патриотическое Социальное Познавательное</w:t>
            </w:r>
          </w:p>
        </w:tc>
        <w:tc>
          <w:tcPr>
            <w:tcW w:w="2266" w:type="dxa"/>
            <w:shd w:val="clear" w:color="auto" w:fill="F0DBDB"/>
          </w:tcPr>
          <w:p w14:paraId="005157FA">
            <w:pPr>
              <w:pStyle w:val="12"/>
              <w:spacing w:before="82"/>
              <w:ind w:left="93"/>
              <w:rPr>
                <w:sz w:val="22"/>
              </w:rPr>
            </w:pPr>
            <w:r>
              <w:rPr>
                <w:sz w:val="22"/>
              </w:rPr>
              <w:t xml:space="preserve">4 </w:t>
            </w:r>
            <w:r>
              <w:rPr>
                <w:spacing w:val="-2"/>
                <w:sz w:val="22"/>
              </w:rPr>
              <w:t>ноября</w:t>
            </w:r>
          </w:p>
          <w:p w14:paraId="58565DF2">
            <w:pPr>
              <w:pStyle w:val="12"/>
              <w:spacing w:before="84"/>
              <w:rPr>
                <w:sz w:val="22"/>
              </w:rPr>
            </w:pPr>
          </w:p>
          <w:p w14:paraId="6C9B4625">
            <w:pPr>
              <w:pStyle w:val="12"/>
              <w:spacing w:before="1" w:line="273" w:lineRule="auto"/>
              <w:ind w:left="93" w:right="582"/>
              <w:rPr>
                <w:b/>
                <w:sz w:val="22"/>
              </w:rPr>
            </w:pPr>
            <w:r>
              <w:rPr>
                <w:b/>
                <w:sz w:val="22"/>
              </w:rPr>
              <w:t>День</w:t>
            </w:r>
            <w:r>
              <w:rPr>
                <w:b/>
                <w:spacing w:val="-14"/>
                <w:sz w:val="22"/>
              </w:rPr>
              <w:t xml:space="preserve"> </w:t>
            </w:r>
            <w:r>
              <w:rPr>
                <w:b/>
                <w:sz w:val="22"/>
              </w:rPr>
              <w:t xml:space="preserve">народного </w:t>
            </w:r>
            <w:r>
              <w:rPr>
                <w:b/>
                <w:spacing w:val="-2"/>
                <w:sz w:val="22"/>
              </w:rPr>
              <w:t>единства</w:t>
            </w:r>
          </w:p>
        </w:tc>
        <w:tc>
          <w:tcPr>
            <w:tcW w:w="4256" w:type="dxa"/>
          </w:tcPr>
          <w:p w14:paraId="75621A06">
            <w:pPr>
              <w:pStyle w:val="12"/>
              <w:spacing w:before="87" w:line="252" w:lineRule="exact"/>
              <w:ind w:left="167"/>
              <w:rPr>
                <w:b/>
                <w:sz w:val="22"/>
              </w:rPr>
            </w:pPr>
            <w:r>
              <w:rPr>
                <w:b/>
                <w:sz w:val="22"/>
              </w:rPr>
              <w:t>02.10</w:t>
            </w:r>
            <w:r>
              <w:rPr>
                <w:b/>
                <w:spacing w:val="-3"/>
                <w:sz w:val="22"/>
              </w:rPr>
              <w:t xml:space="preserve"> </w:t>
            </w:r>
            <w:r>
              <w:rPr>
                <w:b/>
                <w:sz w:val="22"/>
              </w:rPr>
              <w:t>–</w:t>
            </w:r>
            <w:r>
              <w:rPr>
                <w:b/>
                <w:spacing w:val="2"/>
                <w:sz w:val="22"/>
              </w:rPr>
              <w:t xml:space="preserve"> </w:t>
            </w:r>
            <w:r>
              <w:rPr>
                <w:b/>
                <w:spacing w:val="-2"/>
                <w:sz w:val="22"/>
              </w:rPr>
              <w:t>06.10</w:t>
            </w:r>
          </w:p>
          <w:p w14:paraId="679A7DFD">
            <w:pPr>
              <w:pStyle w:val="12"/>
              <w:spacing w:line="252" w:lineRule="exact"/>
              <w:ind w:left="167"/>
              <w:rPr>
                <w:b/>
                <w:sz w:val="22"/>
              </w:rPr>
            </w:pPr>
            <w:r>
              <w:rPr>
                <w:b/>
                <w:spacing w:val="-2"/>
                <w:sz w:val="22"/>
              </w:rPr>
              <w:t>Тематическая</w:t>
            </w:r>
            <w:r>
              <w:rPr>
                <w:b/>
                <w:spacing w:val="10"/>
                <w:sz w:val="22"/>
              </w:rPr>
              <w:t xml:space="preserve"> </w:t>
            </w:r>
            <w:r>
              <w:rPr>
                <w:b/>
                <w:spacing w:val="-2"/>
                <w:sz w:val="22"/>
              </w:rPr>
              <w:t>неделя</w:t>
            </w:r>
          </w:p>
          <w:p w14:paraId="6FC3316A">
            <w:pPr>
              <w:pStyle w:val="12"/>
              <w:spacing w:line="252" w:lineRule="exact"/>
              <w:ind w:left="162"/>
              <w:rPr>
                <w:b/>
                <w:sz w:val="22"/>
              </w:rPr>
            </w:pPr>
            <w:r>
              <w:rPr>
                <w:b/>
                <w:spacing w:val="-2"/>
                <w:sz w:val="22"/>
              </w:rPr>
              <w:t>«Дружный</w:t>
            </w:r>
            <w:r>
              <w:rPr>
                <w:b/>
                <w:spacing w:val="1"/>
                <w:sz w:val="22"/>
              </w:rPr>
              <w:t xml:space="preserve"> </w:t>
            </w:r>
            <w:r>
              <w:rPr>
                <w:b/>
                <w:spacing w:val="-2"/>
                <w:sz w:val="22"/>
              </w:rPr>
              <w:t>хоровод».</w:t>
            </w:r>
          </w:p>
          <w:p w14:paraId="47C14E7A">
            <w:pPr>
              <w:pStyle w:val="12"/>
              <w:spacing w:before="85" w:line="244" w:lineRule="auto"/>
              <w:ind w:left="834" w:right="187"/>
              <w:rPr>
                <w:sz w:val="22"/>
              </w:rPr>
            </w:pPr>
            <w:r>
              <w:rPr>
                <w:w w:val="105"/>
                <w:sz w:val="22"/>
              </w:rPr>
              <w:t>Организация</w:t>
            </w:r>
            <w:r>
              <w:rPr>
                <w:spacing w:val="68"/>
                <w:w w:val="105"/>
                <w:sz w:val="22"/>
              </w:rPr>
              <w:t xml:space="preserve"> </w:t>
            </w:r>
            <w:r>
              <w:rPr>
                <w:w w:val="105"/>
                <w:sz w:val="22"/>
              </w:rPr>
              <w:t>культурных практик в режиме дня</w:t>
            </w:r>
          </w:p>
          <w:p w14:paraId="40E64C52">
            <w:pPr>
              <w:pStyle w:val="12"/>
              <w:spacing w:before="87" w:line="276" w:lineRule="auto"/>
              <w:ind w:left="280" w:right="151" w:firstLine="208"/>
              <w:jc w:val="both"/>
              <w:rPr>
                <w:sz w:val="22"/>
              </w:rPr>
            </w:pPr>
            <w:r>
              <w:rPr>
                <w:sz w:val="22"/>
              </w:rPr>
              <w:t>(в соответствии с возрастом детей) Тематические</w:t>
            </w:r>
            <w:r>
              <w:rPr>
                <w:spacing w:val="-8"/>
                <w:sz w:val="22"/>
              </w:rPr>
              <w:t xml:space="preserve"> </w:t>
            </w:r>
            <w:r>
              <w:rPr>
                <w:sz w:val="22"/>
              </w:rPr>
              <w:t>занятия</w:t>
            </w:r>
            <w:r>
              <w:rPr>
                <w:spacing w:val="-9"/>
                <w:sz w:val="22"/>
              </w:rPr>
              <w:t xml:space="preserve"> </w:t>
            </w:r>
            <w:r>
              <w:rPr>
                <w:sz w:val="22"/>
              </w:rPr>
              <w:t>по</w:t>
            </w:r>
            <w:r>
              <w:rPr>
                <w:spacing w:val="-7"/>
                <w:sz w:val="22"/>
              </w:rPr>
              <w:t xml:space="preserve"> </w:t>
            </w:r>
            <w:r>
              <w:rPr>
                <w:sz w:val="22"/>
              </w:rPr>
              <w:t>ознакомлению с</w:t>
            </w:r>
            <w:r>
              <w:rPr>
                <w:spacing w:val="-2"/>
                <w:sz w:val="22"/>
              </w:rPr>
              <w:t xml:space="preserve"> </w:t>
            </w:r>
            <w:r>
              <w:rPr>
                <w:sz w:val="22"/>
              </w:rPr>
              <w:t>культурой разных</w:t>
            </w:r>
            <w:r>
              <w:rPr>
                <w:spacing w:val="-5"/>
                <w:sz w:val="22"/>
              </w:rPr>
              <w:t xml:space="preserve"> </w:t>
            </w:r>
            <w:r>
              <w:rPr>
                <w:sz w:val="22"/>
              </w:rPr>
              <w:t>народов</w:t>
            </w:r>
            <w:r>
              <w:rPr>
                <w:spacing w:val="-1"/>
                <w:sz w:val="22"/>
              </w:rPr>
              <w:t xml:space="preserve"> </w:t>
            </w:r>
            <w:r>
              <w:rPr>
                <w:sz w:val="22"/>
              </w:rPr>
              <w:t>на</w:t>
            </w:r>
            <w:r>
              <w:rPr>
                <w:spacing w:val="-2"/>
                <w:sz w:val="22"/>
              </w:rPr>
              <w:t xml:space="preserve"> </w:t>
            </w:r>
            <w:r>
              <w:rPr>
                <w:sz w:val="22"/>
              </w:rPr>
              <w:t>примере</w:t>
            </w:r>
          </w:p>
          <w:p w14:paraId="1EF6344D">
            <w:pPr>
              <w:pStyle w:val="12"/>
              <w:spacing w:before="92"/>
              <w:ind w:left="484"/>
              <w:jc w:val="both"/>
              <w:rPr>
                <w:sz w:val="22"/>
              </w:rPr>
            </w:pPr>
            <w:r>
              <w:rPr>
                <w:spacing w:val="-2"/>
                <w:sz w:val="22"/>
              </w:rPr>
              <w:t>национальных</w:t>
            </w:r>
            <w:r>
              <w:rPr>
                <w:spacing w:val="-1"/>
                <w:sz w:val="22"/>
              </w:rPr>
              <w:t xml:space="preserve"> </w:t>
            </w:r>
            <w:r>
              <w:rPr>
                <w:spacing w:val="-2"/>
                <w:sz w:val="22"/>
              </w:rPr>
              <w:t>праздников,</w:t>
            </w:r>
            <w:r>
              <w:rPr>
                <w:spacing w:val="12"/>
                <w:sz w:val="22"/>
              </w:rPr>
              <w:t xml:space="preserve"> </w:t>
            </w:r>
            <w:r>
              <w:rPr>
                <w:spacing w:val="-2"/>
                <w:sz w:val="22"/>
              </w:rPr>
              <w:t>одежды.</w:t>
            </w:r>
          </w:p>
          <w:p w14:paraId="4E4B0B70">
            <w:pPr>
              <w:pStyle w:val="12"/>
              <w:tabs>
                <w:tab w:val="left" w:pos="3117"/>
              </w:tabs>
              <w:spacing w:before="31" w:line="278" w:lineRule="auto"/>
              <w:ind w:left="208" w:right="103"/>
              <w:jc w:val="both"/>
              <w:rPr>
                <w:sz w:val="22"/>
              </w:rPr>
            </w:pPr>
            <w:r>
              <w:rPr>
                <w:w w:val="105"/>
                <w:sz w:val="22"/>
              </w:rPr>
              <w:t>-Беседы с детьми об истории праздника:</w:t>
            </w:r>
            <w:r>
              <w:rPr>
                <w:spacing w:val="80"/>
                <w:w w:val="105"/>
                <w:sz w:val="22"/>
              </w:rPr>
              <w:t xml:space="preserve">  </w:t>
            </w:r>
            <w:r>
              <w:rPr>
                <w:w w:val="105"/>
                <w:sz w:val="22"/>
              </w:rPr>
              <w:t>«День</w:t>
            </w:r>
            <w:r>
              <w:rPr>
                <w:sz w:val="22"/>
              </w:rPr>
              <w:tab/>
            </w:r>
            <w:r>
              <w:rPr>
                <w:spacing w:val="-2"/>
                <w:w w:val="105"/>
                <w:sz w:val="22"/>
              </w:rPr>
              <w:t>народного единства».</w:t>
            </w:r>
          </w:p>
          <w:p w14:paraId="76A815A7">
            <w:pPr>
              <w:pStyle w:val="12"/>
              <w:spacing w:before="92" w:line="271" w:lineRule="auto"/>
              <w:ind w:left="112" w:firstLine="360"/>
              <w:rPr>
                <w:sz w:val="22"/>
              </w:rPr>
            </w:pPr>
            <w:r>
              <w:rPr>
                <w:w w:val="105"/>
                <w:sz w:val="24"/>
              </w:rPr>
              <w:t xml:space="preserve">- </w:t>
            </w:r>
            <w:r>
              <w:rPr>
                <w:w w:val="105"/>
                <w:sz w:val="22"/>
              </w:rPr>
              <w:t>Рассказ воспитателя «Кто герои: Минин</w:t>
            </w:r>
            <w:r>
              <w:rPr>
                <w:spacing w:val="40"/>
                <w:w w:val="105"/>
                <w:sz w:val="22"/>
              </w:rPr>
              <w:t xml:space="preserve"> </w:t>
            </w:r>
            <w:r>
              <w:rPr>
                <w:w w:val="105"/>
                <w:sz w:val="22"/>
              </w:rPr>
              <w:t>и</w:t>
            </w:r>
            <w:r>
              <w:rPr>
                <w:spacing w:val="38"/>
                <w:w w:val="105"/>
                <w:sz w:val="22"/>
              </w:rPr>
              <w:t xml:space="preserve"> </w:t>
            </w:r>
            <w:r>
              <w:rPr>
                <w:w w:val="105"/>
                <w:sz w:val="22"/>
              </w:rPr>
              <w:t>Пожарский?»,</w:t>
            </w:r>
            <w:r>
              <w:rPr>
                <w:spacing w:val="40"/>
                <w:w w:val="105"/>
                <w:sz w:val="22"/>
              </w:rPr>
              <w:t xml:space="preserve"> </w:t>
            </w:r>
            <w:r>
              <w:rPr>
                <w:w w:val="105"/>
                <w:sz w:val="22"/>
              </w:rPr>
              <w:t>«Что</w:t>
            </w:r>
            <w:r>
              <w:rPr>
                <w:spacing w:val="40"/>
                <w:w w:val="105"/>
                <w:sz w:val="22"/>
              </w:rPr>
              <w:t xml:space="preserve"> </w:t>
            </w:r>
            <w:r>
              <w:rPr>
                <w:w w:val="105"/>
                <w:sz w:val="22"/>
              </w:rPr>
              <w:t>означает</w:t>
            </w:r>
          </w:p>
          <w:p w14:paraId="68E6D973">
            <w:pPr>
              <w:pStyle w:val="12"/>
              <w:numPr>
                <w:ilvl w:val="0"/>
                <w:numId w:val="163"/>
              </w:numPr>
              <w:tabs>
                <w:tab w:val="left" w:pos="253"/>
              </w:tabs>
              <w:spacing w:before="0" w:after="0" w:line="252" w:lineRule="exact"/>
              <w:ind w:left="253" w:right="0" w:hanging="141"/>
              <w:jc w:val="left"/>
              <w:rPr>
                <w:sz w:val="22"/>
              </w:rPr>
            </w:pPr>
            <w:r>
              <w:rPr>
                <w:w w:val="105"/>
                <w:sz w:val="22"/>
              </w:rPr>
              <w:t>народное</w:t>
            </w:r>
            <w:r>
              <w:rPr>
                <w:spacing w:val="36"/>
                <w:w w:val="105"/>
                <w:sz w:val="22"/>
              </w:rPr>
              <w:t xml:space="preserve"> </w:t>
            </w:r>
            <w:r>
              <w:rPr>
                <w:spacing w:val="-2"/>
                <w:w w:val="105"/>
                <w:sz w:val="22"/>
              </w:rPr>
              <w:t>единство?».</w:t>
            </w:r>
          </w:p>
          <w:p w14:paraId="27DEE320">
            <w:pPr>
              <w:pStyle w:val="12"/>
              <w:numPr>
                <w:ilvl w:val="1"/>
                <w:numId w:val="163"/>
              </w:numPr>
              <w:tabs>
                <w:tab w:val="left" w:pos="607"/>
                <w:tab w:val="left" w:pos="2800"/>
              </w:tabs>
              <w:spacing w:before="36" w:after="0" w:line="261" w:lineRule="auto"/>
              <w:ind w:left="112" w:right="157" w:firstLine="360"/>
              <w:jc w:val="left"/>
              <w:rPr>
                <w:sz w:val="22"/>
              </w:rPr>
            </w:pPr>
            <w:r>
              <w:rPr>
                <w:spacing w:val="-2"/>
                <w:w w:val="105"/>
                <w:sz w:val="22"/>
              </w:rPr>
              <w:t>Просмотр</w:t>
            </w:r>
            <w:r>
              <w:rPr>
                <w:sz w:val="22"/>
              </w:rPr>
              <w:tab/>
            </w:r>
            <w:r>
              <w:rPr>
                <w:spacing w:val="-2"/>
                <w:w w:val="105"/>
                <w:sz w:val="22"/>
              </w:rPr>
              <w:t xml:space="preserve">презентации, </w:t>
            </w:r>
            <w:r>
              <w:rPr>
                <w:w w:val="105"/>
                <w:sz w:val="22"/>
              </w:rPr>
              <w:t>посвящѐнные празднику.</w:t>
            </w:r>
          </w:p>
          <w:p w14:paraId="5C68AFA6">
            <w:pPr>
              <w:pStyle w:val="12"/>
              <w:numPr>
                <w:ilvl w:val="1"/>
                <w:numId w:val="163"/>
              </w:numPr>
              <w:tabs>
                <w:tab w:val="left" w:pos="607"/>
                <w:tab w:val="left" w:pos="609"/>
                <w:tab w:val="left" w:pos="3400"/>
              </w:tabs>
              <w:spacing w:before="18" w:after="0" w:line="259" w:lineRule="auto"/>
              <w:ind w:left="112" w:right="132" w:firstLine="360"/>
              <w:jc w:val="left"/>
              <w:rPr>
                <w:sz w:val="22"/>
              </w:rPr>
            </w:pPr>
            <w:r>
              <w:rPr>
                <w:w w:val="105"/>
                <w:sz w:val="22"/>
              </w:rPr>
              <w:t>Слушание</w:t>
            </w:r>
            <w:r>
              <w:rPr>
                <w:spacing w:val="40"/>
                <w:w w:val="105"/>
                <w:sz w:val="22"/>
              </w:rPr>
              <w:t xml:space="preserve"> </w:t>
            </w:r>
            <w:r>
              <w:rPr>
                <w:w w:val="105"/>
                <w:sz w:val="22"/>
              </w:rPr>
              <w:t>музыки:</w:t>
            </w:r>
            <w:r>
              <w:rPr>
                <w:spacing w:val="80"/>
                <w:w w:val="105"/>
                <w:sz w:val="22"/>
              </w:rPr>
              <w:t xml:space="preserve"> </w:t>
            </w:r>
            <w:r>
              <w:rPr>
                <w:w w:val="105"/>
                <w:sz w:val="22"/>
              </w:rPr>
              <w:t xml:space="preserve">Кабалевский </w:t>
            </w:r>
            <w:r>
              <w:rPr>
                <w:spacing w:val="-5"/>
                <w:w w:val="105"/>
                <w:sz w:val="22"/>
              </w:rPr>
              <w:t>Д.</w:t>
            </w:r>
            <w:r>
              <w:rPr>
                <w:sz w:val="22"/>
              </w:rPr>
              <w:tab/>
            </w:r>
            <w:r>
              <w:rPr>
                <w:sz w:val="22"/>
              </w:rPr>
              <w:tab/>
            </w:r>
            <w:r>
              <w:rPr>
                <w:spacing w:val="-2"/>
                <w:w w:val="105"/>
                <w:sz w:val="22"/>
              </w:rPr>
              <w:t>«Походный</w:t>
            </w:r>
            <w:r>
              <w:rPr>
                <w:sz w:val="22"/>
              </w:rPr>
              <w:tab/>
            </w:r>
            <w:r>
              <w:rPr>
                <w:spacing w:val="-2"/>
                <w:w w:val="105"/>
                <w:sz w:val="22"/>
              </w:rPr>
              <w:t>марш»,</w:t>
            </w:r>
          </w:p>
          <w:p w14:paraId="69CDD5A8">
            <w:pPr>
              <w:pStyle w:val="12"/>
              <w:tabs>
                <w:tab w:val="left" w:pos="2183"/>
                <w:tab w:val="left" w:pos="3145"/>
                <w:tab w:val="left" w:pos="3578"/>
              </w:tabs>
              <w:spacing w:before="19" w:line="240" w:lineRule="exact"/>
              <w:ind w:left="112"/>
              <w:rPr>
                <w:sz w:val="22"/>
              </w:rPr>
            </w:pPr>
            <w:r>
              <w:rPr>
                <w:spacing w:val="-2"/>
                <w:w w:val="105"/>
                <w:sz w:val="22"/>
              </w:rPr>
              <w:t>«Кавалерийская»,</w:t>
            </w:r>
            <w:r>
              <w:rPr>
                <w:sz w:val="22"/>
              </w:rPr>
              <w:tab/>
            </w:r>
            <w:r>
              <w:rPr>
                <w:spacing w:val="-2"/>
                <w:w w:val="105"/>
                <w:sz w:val="22"/>
              </w:rPr>
              <w:t>Струве</w:t>
            </w:r>
            <w:r>
              <w:rPr>
                <w:sz w:val="22"/>
              </w:rPr>
              <w:tab/>
            </w:r>
            <w:r>
              <w:rPr>
                <w:spacing w:val="-5"/>
                <w:w w:val="105"/>
                <w:sz w:val="22"/>
              </w:rPr>
              <w:t>Г.</w:t>
            </w:r>
            <w:r>
              <w:rPr>
                <w:sz w:val="22"/>
              </w:rPr>
              <w:tab/>
            </w:r>
            <w:r>
              <w:rPr>
                <w:spacing w:val="-4"/>
                <w:w w:val="105"/>
                <w:sz w:val="22"/>
              </w:rPr>
              <w:t>«Моя</w:t>
            </w:r>
          </w:p>
        </w:tc>
        <w:tc>
          <w:tcPr>
            <w:tcW w:w="3437" w:type="dxa"/>
          </w:tcPr>
          <w:p w14:paraId="74615B65">
            <w:pPr>
              <w:pStyle w:val="12"/>
              <w:spacing w:before="89" w:line="278" w:lineRule="auto"/>
              <w:ind w:left="140" w:right="496"/>
              <w:rPr>
                <w:b/>
                <w:sz w:val="22"/>
              </w:rPr>
            </w:pPr>
            <w:r>
              <w:rPr>
                <w:b/>
                <w:sz w:val="22"/>
              </w:rPr>
              <w:t xml:space="preserve">Оформление выставки </w:t>
            </w:r>
            <w:r>
              <w:rPr>
                <w:b/>
                <w:w w:val="110"/>
                <w:sz w:val="22"/>
              </w:rPr>
              <w:t>детских работ</w:t>
            </w:r>
          </w:p>
          <w:p w14:paraId="7F67A453">
            <w:pPr>
              <w:pStyle w:val="12"/>
              <w:spacing w:before="88"/>
              <w:ind w:left="143"/>
              <w:rPr>
                <w:b/>
                <w:sz w:val="22"/>
              </w:rPr>
            </w:pPr>
            <w:r>
              <w:rPr>
                <w:b/>
                <w:w w:val="105"/>
                <w:sz w:val="22"/>
              </w:rPr>
              <w:t>«Наша</w:t>
            </w:r>
            <w:r>
              <w:rPr>
                <w:b/>
                <w:spacing w:val="26"/>
                <w:w w:val="110"/>
                <w:sz w:val="22"/>
              </w:rPr>
              <w:t xml:space="preserve"> </w:t>
            </w:r>
            <w:r>
              <w:rPr>
                <w:b/>
                <w:spacing w:val="-2"/>
                <w:w w:val="110"/>
                <w:sz w:val="22"/>
              </w:rPr>
              <w:t>Россия»</w:t>
            </w:r>
          </w:p>
          <w:p w14:paraId="787AA3D5">
            <w:pPr>
              <w:pStyle w:val="12"/>
              <w:spacing w:before="25"/>
              <w:ind w:left="135"/>
              <w:rPr>
                <w:i/>
                <w:sz w:val="22"/>
              </w:rPr>
            </w:pPr>
            <w:r>
              <w:rPr>
                <w:i/>
                <w:spacing w:val="-2"/>
                <w:w w:val="105"/>
                <w:sz w:val="22"/>
              </w:rPr>
              <w:t>средняя</w:t>
            </w:r>
          </w:p>
          <w:p w14:paraId="555EE636">
            <w:pPr>
              <w:pStyle w:val="12"/>
              <w:spacing w:before="40" w:line="273" w:lineRule="auto"/>
              <w:ind w:left="140"/>
              <w:rPr>
                <w:i/>
                <w:sz w:val="22"/>
              </w:rPr>
            </w:pPr>
            <w:r>
              <w:rPr>
                <w:i/>
                <w:sz w:val="22"/>
              </w:rPr>
              <w:t xml:space="preserve">старшая, подготовительная </w:t>
            </w:r>
            <w:r>
              <w:rPr>
                <w:i/>
                <w:spacing w:val="-2"/>
                <w:w w:val="105"/>
                <w:sz w:val="22"/>
              </w:rPr>
              <w:t>группы</w:t>
            </w:r>
          </w:p>
          <w:p w14:paraId="62BCBA45">
            <w:pPr>
              <w:pStyle w:val="12"/>
              <w:spacing w:before="2" w:line="280" w:lineRule="auto"/>
              <w:ind w:left="145"/>
              <w:rPr>
                <w:i/>
                <w:sz w:val="22"/>
              </w:rPr>
            </w:pPr>
            <w:r>
              <w:rPr>
                <w:i/>
                <w:w w:val="105"/>
                <w:sz w:val="22"/>
              </w:rPr>
              <w:t>(младшая</w:t>
            </w:r>
            <w:r>
              <w:rPr>
                <w:i/>
                <w:spacing w:val="-8"/>
                <w:w w:val="105"/>
                <w:sz w:val="22"/>
              </w:rPr>
              <w:t xml:space="preserve"> </w:t>
            </w:r>
            <w:r>
              <w:rPr>
                <w:i/>
                <w:w w:val="105"/>
                <w:sz w:val="22"/>
              </w:rPr>
              <w:t>группа</w:t>
            </w:r>
            <w:r>
              <w:rPr>
                <w:i/>
                <w:spacing w:val="-10"/>
                <w:w w:val="105"/>
                <w:sz w:val="22"/>
              </w:rPr>
              <w:t xml:space="preserve"> </w:t>
            </w:r>
            <w:r>
              <w:rPr>
                <w:i/>
                <w:w w:val="105"/>
                <w:sz w:val="22"/>
              </w:rPr>
              <w:t>–</w:t>
            </w:r>
            <w:r>
              <w:rPr>
                <w:i/>
                <w:spacing w:val="-11"/>
                <w:w w:val="105"/>
                <w:sz w:val="22"/>
              </w:rPr>
              <w:t xml:space="preserve"> </w:t>
            </w:r>
            <w:r>
              <w:rPr>
                <w:i/>
                <w:w w:val="105"/>
                <w:sz w:val="22"/>
              </w:rPr>
              <w:t>гости</w:t>
            </w:r>
            <w:r>
              <w:rPr>
                <w:i/>
                <w:spacing w:val="-11"/>
                <w:w w:val="105"/>
                <w:sz w:val="22"/>
              </w:rPr>
              <w:t xml:space="preserve"> </w:t>
            </w:r>
            <w:r>
              <w:rPr>
                <w:i/>
                <w:w w:val="105"/>
                <w:sz w:val="22"/>
              </w:rPr>
              <w:t xml:space="preserve">на </w:t>
            </w:r>
            <w:r>
              <w:rPr>
                <w:i/>
                <w:spacing w:val="-2"/>
                <w:w w:val="105"/>
                <w:sz w:val="22"/>
              </w:rPr>
              <w:t>выставке)</w:t>
            </w:r>
          </w:p>
        </w:tc>
        <w:tc>
          <w:tcPr>
            <w:tcW w:w="3545" w:type="dxa"/>
          </w:tcPr>
          <w:p w14:paraId="3213E2F8">
            <w:pPr>
              <w:pStyle w:val="12"/>
              <w:spacing w:before="82"/>
              <w:ind w:left="280"/>
              <w:rPr>
                <w:sz w:val="22"/>
              </w:rPr>
            </w:pPr>
            <w:r>
              <w:rPr>
                <w:w w:val="105"/>
                <w:sz w:val="22"/>
              </w:rPr>
              <w:t>Консультация</w:t>
            </w:r>
            <w:r>
              <w:rPr>
                <w:spacing w:val="36"/>
                <w:w w:val="105"/>
                <w:sz w:val="22"/>
              </w:rPr>
              <w:t xml:space="preserve"> </w:t>
            </w:r>
            <w:r>
              <w:rPr>
                <w:w w:val="105"/>
                <w:sz w:val="22"/>
              </w:rPr>
              <w:t>для</w:t>
            </w:r>
            <w:r>
              <w:rPr>
                <w:spacing w:val="34"/>
                <w:w w:val="105"/>
                <w:sz w:val="22"/>
              </w:rPr>
              <w:t xml:space="preserve"> </w:t>
            </w:r>
            <w:r>
              <w:rPr>
                <w:spacing w:val="-2"/>
                <w:w w:val="105"/>
                <w:sz w:val="22"/>
              </w:rPr>
              <w:t>родителей</w:t>
            </w:r>
          </w:p>
          <w:p w14:paraId="4A26E402">
            <w:pPr>
              <w:pStyle w:val="12"/>
              <w:spacing w:before="33" w:line="280" w:lineRule="auto"/>
              <w:ind w:left="1197" w:right="467" w:hanging="848"/>
              <w:rPr>
                <w:sz w:val="22"/>
              </w:rPr>
            </w:pPr>
            <w:r>
              <w:rPr>
                <w:w w:val="105"/>
                <w:sz w:val="22"/>
              </w:rPr>
              <w:t>«Как</w:t>
            </w:r>
            <w:r>
              <w:rPr>
                <w:spacing w:val="-15"/>
                <w:w w:val="105"/>
                <w:sz w:val="22"/>
              </w:rPr>
              <w:t xml:space="preserve"> </w:t>
            </w:r>
            <w:r>
              <w:rPr>
                <w:w w:val="105"/>
                <w:sz w:val="22"/>
              </w:rPr>
              <w:t>воспитать</w:t>
            </w:r>
            <w:r>
              <w:rPr>
                <w:spacing w:val="-14"/>
                <w:w w:val="105"/>
                <w:sz w:val="22"/>
              </w:rPr>
              <w:t xml:space="preserve"> </w:t>
            </w:r>
            <w:r>
              <w:rPr>
                <w:w w:val="105"/>
                <w:sz w:val="22"/>
              </w:rPr>
              <w:t xml:space="preserve">маленького </w:t>
            </w:r>
            <w:r>
              <w:rPr>
                <w:spacing w:val="-2"/>
                <w:w w:val="105"/>
                <w:sz w:val="22"/>
              </w:rPr>
              <w:t>патриота?»</w:t>
            </w:r>
          </w:p>
        </w:tc>
      </w:tr>
    </w:tbl>
    <w:p w14:paraId="189A2593">
      <w:pPr>
        <w:pStyle w:val="12"/>
        <w:spacing w:after="0" w:line="280" w:lineRule="auto"/>
        <w:rPr>
          <w:sz w:val="22"/>
        </w:rPr>
        <w:sectPr>
          <w:headerReference r:id="rId439" w:type="default"/>
          <w:footerReference r:id="rId440" w:type="default"/>
          <w:pgSz w:w="16850" w:h="11920" w:orient="landscape"/>
          <w:pgMar w:top="1400" w:right="141" w:bottom="1720" w:left="708" w:header="974" w:footer="1528" w:gutter="0"/>
          <w:cols w:space="720" w:num="1"/>
        </w:sectPr>
      </w:pPr>
    </w:p>
    <w:p w14:paraId="001C1634">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15794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2" w:hRule="atLeast"/>
        </w:trPr>
        <w:tc>
          <w:tcPr>
            <w:tcW w:w="2132" w:type="dxa"/>
          </w:tcPr>
          <w:p w14:paraId="63436BF6">
            <w:pPr>
              <w:pStyle w:val="12"/>
              <w:rPr>
                <w:sz w:val="22"/>
              </w:rPr>
            </w:pPr>
          </w:p>
        </w:tc>
        <w:tc>
          <w:tcPr>
            <w:tcW w:w="2266" w:type="dxa"/>
            <w:shd w:val="clear" w:color="auto" w:fill="F0DBDB"/>
          </w:tcPr>
          <w:p w14:paraId="59E011EE">
            <w:pPr>
              <w:pStyle w:val="12"/>
              <w:rPr>
                <w:sz w:val="22"/>
              </w:rPr>
            </w:pPr>
          </w:p>
        </w:tc>
        <w:tc>
          <w:tcPr>
            <w:tcW w:w="4256" w:type="dxa"/>
          </w:tcPr>
          <w:p w14:paraId="6CC9A519">
            <w:pPr>
              <w:pStyle w:val="12"/>
              <w:tabs>
                <w:tab w:val="left" w:pos="1312"/>
                <w:tab w:val="left" w:pos="2701"/>
                <w:tab w:val="left" w:pos="3215"/>
              </w:tabs>
              <w:spacing w:before="85" w:line="278" w:lineRule="auto"/>
              <w:ind w:left="112" w:right="142"/>
              <w:rPr>
                <w:sz w:val="22"/>
              </w:rPr>
            </w:pPr>
            <w:r>
              <w:rPr>
                <w:spacing w:val="-2"/>
                <w:w w:val="105"/>
                <w:sz w:val="22"/>
              </w:rPr>
              <w:t>Россия»,</w:t>
            </w:r>
            <w:r>
              <w:rPr>
                <w:sz w:val="22"/>
              </w:rPr>
              <w:tab/>
            </w:r>
            <w:r>
              <w:rPr>
                <w:spacing w:val="-2"/>
                <w:w w:val="105"/>
                <w:sz w:val="22"/>
              </w:rPr>
              <w:t>Тиличеева</w:t>
            </w:r>
            <w:r>
              <w:rPr>
                <w:sz w:val="22"/>
              </w:rPr>
              <w:tab/>
            </w:r>
            <w:r>
              <w:rPr>
                <w:spacing w:val="-6"/>
                <w:w w:val="105"/>
                <w:sz w:val="22"/>
              </w:rPr>
              <w:t>Е.</w:t>
            </w:r>
            <w:r>
              <w:rPr>
                <w:sz w:val="22"/>
              </w:rPr>
              <w:tab/>
            </w:r>
            <w:r>
              <w:rPr>
                <w:spacing w:val="-2"/>
                <w:w w:val="105"/>
                <w:sz w:val="22"/>
              </w:rPr>
              <w:t xml:space="preserve">«Марш», </w:t>
            </w:r>
            <w:r>
              <w:rPr>
                <w:w w:val="105"/>
                <w:sz w:val="22"/>
              </w:rPr>
              <w:t>Прокофьев С. «Марш».</w:t>
            </w:r>
          </w:p>
          <w:p w14:paraId="4C8CE4CC">
            <w:pPr>
              <w:pStyle w:val="12"/>
              <w:spacing w:before="90" w:line="266" w:lineRule="auto"/>
              <w:ind w:left="112" w:right="254" w:firstLine="360"/>
              <w:rPr>
                <w:sz w:val="22"/>
              </w:rPr>
            </w:pPr>
            <w:r>
              <w:rPr>
                <w:w w:val="105"/>
                <w:sz w:val="24"/>
              </w:rPr>
              <w:t>-</w:t>
            </w:r>
            <w:r>
              <w:rPr>
                <w:spacing w:val="-8"/>
                <w:w w:val="105"/>
                <w:sz w:val="24"/>
              </w:rPr>
              <w:t xml:space="preserve"> </w:t>
            </w:r>
            <w:r>
              <w:rPr>
                <w:w w:val="105"/>
                <w:sz w:val="22"/>
              </w:rPr>
              <w:t>Рисование</w:t>
            </w:r>
            <w:r>
              <w:rPr>
                <w:spacing w:val="-3"/>
                <w:w w:val="105"/>
                <w:sz w:val="22"/>
              </w:rPr>
              <w:t xml:space="preserve"> </w:t>
            </w:r>
            <w:r>
              <w:rPr>
                <w:w w:val="105"/>
                <w:sz w:val="22"/>
              </w:rPr>
              <w:t>на</w:t>
            </w:r>
            <w:r>
              <w:rPr>
                <w:spacing w:val="-4"/>
                <w:w w:val="105"/>
                <w:sz w:val="22"/>
              </w:rPr>
              <w:t xml:space="preserve"> </w:t>
            </w:r>
            <w:r>
              <w:rPr>
                <w:w w:val="105"/>
                <w:sz w:val="22"/>
              </w:rPr>
              <w:t>тему:</w:t>
            </w:r>
            <w:r>
              <w:rPr>
                <w:spacing w:val="-4"/>
                <w:w w:val="105"/>
                <w:sz w:val="22"/>
              </w:rPr>
              <w:t xml:space="preserve"> </w:t>
            </w:r>
            <w:r>
              <w:rPr>
                <w:w w:val="105"/>
                <w:sz w:val="22"/>
              </w:rPr>
              <w:t>«Желаю</w:t>
            </w:r>
            <w:r>
              <w:rPr>
                <w:spacing w:val="40"/>
                <w:w w:val="105"/>
                <w:sz w:val="22"/>
              </w:rPr>
              <w:t xml:space="preserve"> </w:t>
            </w:r>
            <w:r>
              <w:rPr>
                <w:w w:val="105"/>
                <w:sz w:val="22"/>
              </w:rPr>
              <w:t>тебе страна!» (коллективная работа)</w:t>
            </w:r>
          </w:p>
        </w:tc>
        <w:tc>
          <w:tcPr>
            <w:tcW w:w="3437" w:type="dxa"/>
          </w:tcPr>
          <w:p w14:paraId="46B687E1">
            <w:pPr>
              <w:pStyle w:val="12"/>
              <w:rPr>
                <w:sz w:val="22"/>
              </w:rPr>
            </w:pPr>
          </w:p>
        </w:tc>
        <w:tc>
          <w:tcPr>
            <w:tcW w:w="3545" w:type="dxa"/>
          </w:tcPr>
          <w:p w14:paraId="26D73859">
            <w:pPr>
              <w:pStyle w:val="12"/>
              <w:rPr>
                <w:sz w:val="22"/>
              </w:rPr>
            </w:pPr>
          </w:p>
        </w:tc>
      </w:tr>
      <w:tr w14:paraId="0922E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0" w:hRule="atLeast"/>
        </w:trPr>
        <w:tc>
          <w:tcPr>
            <w:tcW w:w="2132" w:type="dxa"/>
          </w:tcPr>
          <w:p w14:paraId="129BDFB6">
            <w:pPr>
              <w:pStyle w:val="12"/>
              <w:rPr>
                <w:sz w:val="22"/>
              </w:rPr>
            </w:pPr>
          </w:p>
          <w:p w14:paraId="1DE291EB">
            <w:pPr>
              <w:pStyle w:val="12"/>
              <w:rPr>
                <w:sz w:val="22"/>
              </w:rPr>
            </w:pPr>
          </w:p>
          <w:p w14:paraId="1257925C">
            <w:pPr>
              <w:pStyle w:val="12"/>
              <w:spacing w:before="168"/>
              <w:rPr>
                <w:sz w:val="22"/>
              </w:rPr>
            </w:pPr>
          </w:p>
          <w:p w14:paraId="6322EAF3">
            <w:pPr>
              <w:pStyle w:val="12"/>
              <w:spacing w:before="1"/>
              <w:ind w:left="114" w:right="323"/>
              <w:rPr>
                <w:sz w:val="22"/>
              </w:rPr>
            </w:pPr>
            <w:r>
              <w:rPr>
                <w:spacing w:val="-2"/>
                <w:sz w:val="22"/>
              </w:rPr>
              <w:t>Патриотическое Социальное Познавательное</w:t>
            </w:r>
          </w:p>
        </w:tc>
        <w:tc>
          <w:tcPr>
            <w:tcW w:w="2266" w:type="dxa"/>
            <w:shd w:val="clear" w:color="auto" w:fill="F0DBDB"/>
          </w:tcPr>
          <w:p w14:paraId="68BF5911">
            <w:pPr>
              <w:pStyle w:val="12"/>
              <w:spacing w:before="82"/>
              <w:ind w:left="93"/>
              <w:rPr>
                <w:sz w:val="22"/>
              </w:rPr>
            </w:pPr>
            <w:r>
              <w:rPr>
                <w:sz w:val="22"/>
              </w:rPr>
              <w:t xml:space="preserve">8 </w:t>
            </w:r>
            <w:r>
              <w:rPr>
                <w:spacing w:val="-2"/>
                <w:sz w:val="22"/>
              </w:rPr>
              <w:t>ноября</w:t>
            </w:r>
          </w:p>
          <w:p w14:paraId="3AC76CBA">
            <w:pPr>
              <w:pStyle w:val="12"/>
              <w:spacing w:before="171"/>
              <w:rPr>
                <w:sz w:val="22"/>
              </w:rPr>
            </w:pPr>
          </w:p>
          <w:p w14:paraId="4A80713B">
            <w:pPr>
              <w:pStyle w:val="12"/>
              <w:spacing w:before="1" w:line="276" w:lineRule="auto"/>
              <w:ind w:left="124" w:right="699" w:hanging="8"/>
              <w:rPr>
                <w:b/>
                <w:sz w:val="22"/>
              </w:rPr>
            </w:pPr>
            <w:r>
              <w:rPr>
                <w:b/>
                <w:sz w:val="22"/>
              </w:rPr>
              <w:t>День памяти погибших</w:t>
            </w:r>
            <w:r>
              <w:rPr>
                <w:b/>
                <w:spacing w:val="-14"/>
                <w:sz w:val="22"/>
              </w:rPr>
              <w:t xml:space="preserve"> </w:t>
            </w:r>
            <w:r>
              <w:rPr>
                <w:b/>
                <w:sz w:val="22"/>
              </w:rPr>
              <w:t xml:space="preserve">при </w:t>
            </w:r>
            <w:r>
              <w:rPr>
                <w:b/>
                <w:spacing w:val="-2"/>
                <w:sz w:val="22"/>
              </w:rPr>
              <w:t>исполнении служебных обязанностей сотрудников</w:t>
            </w:r>
          </w:p>
          <w:p w14:paraId="1E002D41">
            <w:pPr>
              <w:pStyle w:val="12"/>
              <w:spacing w:line="278" w:lineRule="auto"/>
              <w:ind w:left="124" w:right="99"/>
              <w:rPr>
                <w:b/>
                <w:sz w:val="22"/>
              </w:rPr>
            </w:pPr>
            <w:r>
              <w:rPr>
                <w:b/>
                <w:sz w:val="22"/>
              </w:rPr>
              <w:t>органов</w:t>
            </w:r>
            <w:r>
              <w:rPr>
                <w:b/>
                <w:spacing w:val="-14"/>
                <w:sz w:val="22"/>
              </w:rPr>
              <w:t xml:space="preserve"> </w:t>
            </w:r>
            <w:r>
              <w:rPr>
                <w:b/>
                <w:sz w:val="22"/>
              </w:rPr>
              <w:t>внутренних дел России</w:t>
            </w:r>
          </w:p>
        </w:tc>
        <w:tc>
          <w:tcPr>
            <w:tcW w:w="4256" w:type="dxa"/>
          </w:tcPr>
          <w:p w14:paraId="20DC79B1">
            <w:pPr>
              <w:pStyle w:val="12"/>
              <w:tabs>
                <w:tab w:val="left" w:pos="2920"/>
              </w:tabs>
              <w:spacing w:before="85" w:line="244" w:lineRule="auto"/>
              <w:ind w:left="834" w:right="153"/>
              <w:jc w:val="both"/>
              <w:rPr>
                <w:sz w:val="22"/>
              </w:rPr>
            </w:pPr>
            <w:r>
              <w:rPr>
                <w:spacing w:val="-2"/>
                <w:w w:val="105"/>
                <w:sz w:val="22"/>
              </w:rPr>
              <w:t>Организация</w:t>
            </w:r>
            <w:r>
              <w:rPr>
                <w:sz w:val="22"/>
              </w:rPr>
              <w:tab/>
            </w:r>
            <w:r>
              <w:rPr>
                <w:spacing w:val="-2"/>
                <w:w w:val="105"/>
                <w:sz w:val="22"/>
              </w:rPr>
              <w:t xml:space="preserve">культурных </w:t>
            </w:r>
            <w:r>
              <w:rPr>
                <w:w w:val="105"/>
                <w:sz w:val="22"/>
              </w:rPr>
              <w:t>практик в режиме дня</w:t>
            </w:r>
          </w:p>
          <w:p w14:paraId="1A7F8A8B">
            <w:pPr>
              <w:pStyle w:val="12"/>
              <w:spacing w:before="84" w:line="249" w:lineRule="exact"/>
              <w:ind w:left="354"/>
              <w:jc w:val="both"/>
              <w:rPr>
                <w:sz w:val="22"/>
              </w:rPr>
            </w:pPr>
            <w:r>
              <w:rPr>
                <w:w w:val="105"/>
                <w:sz w:val="22"/>
              </w:rPr>
              <w:t>(в</w:t>
            </w:r>
            <w:r>
              <w:rPr>
                <w:spacing w:val="20"/>
                <w:w w:val="105"/>
                <w:sz w:val="22"/>
              </w:rPr>
              <w:t xml:space="preserve"> </w:t>
            </w:r>
            <w:r>
              <w:rPr>
                <w:w w:val="105"/>
                <w:sz w:val="22"/>
              </w:rPr>
              <w:t>соответствии</w:t>
            </w:r>
            <w:r>
              <w:rPr>
                <w:spacing w:val="25"/>
                <w:w w:val="105"/>
                <w:sz w:val="22"/>
              </w:rPr>
              <w:t xml:space="preserve"> </w:t>
            </w:r>
            <w:r>
              <w:rPr>
                <w:w w:val="105"/>
                <w:sz w:val="22"/>
              </w:rPr>
              <w:t>с</w:t>
            </w:r>
            <w:r>
              <w:rPr>
                <w:spacing w:val="21"/>
                <w:w w:val="105"/>
                <w:sz w:val="22"/>
              </w:rPr>
              <w:t xml:space="preserve"> </w:t>
            </w:r>
            <w:r>
              <w:rPr>
                <w:w w:val="105"/>
                <w:sz w:val="22"/>
              </w:rPr>
              <w:t>возрастом</w:t>
            </w:r>
            <w:r>
              <w:rPr>
                <w:spacing w:val="24"/>
                <w:w w:val="105"/>
                <w:sz w:val="22"/>
              </w:rPr>
              <w:t xml:space="preserve"> </w:t>
            </w:r>
            <w:r>
              <w:rPr>
                <w:spacing w:val="-2"/>
                <w:w w:val="105"/>
                <w:sz w:val="22"/>
              </w:rPr>
              <w:t>детей)</w:t>
            </w:r>
          </w:p>
          <w:p w14:paraId="4384842E">
            <w:pPr>
              <w:pStyle w:val="12"/>
              <w:numPr>
                <w:ilvl w:val="0"/>
                <w:numId w:val="164"/>
              </w:numPr>
              <w:tabs>
                <w:tab w:val="left" w:pos="251"/>
                <w:tab w:val="left" w:pos="253"/>
                <w:tab w:val="left" w:pos="2411"/>
                <w:tab w:val="left" w:pos="3261"/>
              </w:tabs>
              <w:spacing w:before="1" w:after="0" w:line="235" w:lineRule="auto"/>
              <w:ind w:left="253" w:right="93" w:hanging="142"/>
              <w:jc w:val="both"/>
              <w:rPr>
                <w:sz w:val="22"/>
              </w:rPr>
            </w:pPr>
            <w:r>
              <w:rPr>
                <w:w w:val="105"/>
                <w:sz w:val="22"/>
              </w:rPr>
              <w:t xml:space="preserve">Чтение С. Михалков «Дядя Степа- Милиционер» С. Бакаев «Мой папа - </w:t>
            </w:r>
            <w:r>
              <w:rPr>
                <w:spacing w:val="-2"/>
                <w:w w:val="105"/>
                <w:sz w:val="22"/>
              </w:rPr>
              <w:t>полицейский»,</w:t>
            </w:r>
            <w:r>
              <w:rPr>
                <w:sz w:val="22"/>
              </w:rPr>
              <w:tab/>
            </w:r>
            <w:r>
              <w:rPr>
                <w:spacing w:val="-6"/>
                <w:w w:val="105"/>
                <w:sz w:val="22"/>
              </w:rPr>
              <w:t>В.</w:t>
            </w:r>
            <w:r>
              <w:rPr>
                <w:sz w:val="22"/>
              </w:rPr>
              <w:tab/>
            </w:r>
            <w:r>
              <w:rPr>
                <w:spacing w:val="-2"/>
                <w:w w:val="105"/>
                <w:sz w:val="22"/>
              </w:rPr>
              <w:t>Коротин</w:t>
            </w:r>
          </w:p>
          <w:p w14:paraId="64E842BD">
            <w:pPr>
              <w:pStyle w:val="12"/>
              <w:spacing w:before="92" w:line="253" w:lineRule="exact"/>
              <w:ind w:left="253"/>
              <w:rPr>
                <w:sz w:val="22"/>
              </w:rPr>
            </w:pPr>
            <w:r>
              <w:rPr>
                <w:spacing w:val="-2"/>
                <w:w w:val="105"/>
                <w:sz w:val="22"/>
              </w:rPr>
              <w:t>«Полицейский»</w:t>
            </w:r>
          </w:p>
          <w:p w14:paraId="3CD355B3">
            <w:pPr>
              <w:pStyle w:val="12"/>
              <w:numPr>
                <w:ilvl w:val="1"/>
                <w:numId w:val="164"/>
              </w:numPr>
              <w:tabs>
                <w:tab w:val="left" w:pos="607"/>
              </w:tabs>
              <w:spacing w:before="0" w:after="0" w:line="275" w:lineRule="exact"/>
              <w:ind w:left="607" w:right="0" w:hanging="135"/>
              <w:jc w:val="left"/>
              <w:rPr>
                <w:sz w:val="22"/>
              </w:rPr>
            </w:pPr>
            <w:r>
              <w:rPr>
                <w:w w:val="105"/>
                <w:sz w:val="22"/>
              </w:rPr>
              <w:t>С\р</w:t>
            </w:r>
            <w:r>
              <w:rPr>
                <w:spacing w:val="22"/>
                <w:w w:val="105"/>
                <w:sz w:val="22"/>
              </w:rPr>
              <w:t xml:space="preserve"> </w:t>
            </w:r>
            <w:r>
              <w:rPr>
                <w:w w:val="105"/>
                <w:sz w:val="22"/>
              </w:rPr>
              <w:t>игры</w:t>
            </w:r>
            <w:r>
              <w:rPr>
                <w:spacing w:val="25"/>
                <w:w w:val="105"/>
                <w:sz w:val="22"/>
              </w:rPr>
              <w:t xml:space="preserve"> </w:t>
            </w:r>
            <w:r>
              <w:rPr>
                <w:spacing w:val="-2"/>
                <w:w w:val="105"/>
                <w:sz w:val="22"/>
              </w:rPr>
              <w:t>«Полиция»</w:t>
            </w:r>
          </w:p>
          <w:p w14:paraId="2467A269">
            <w:pPr>
              <w:pStyle w:val="12"/>
              <w:numPr>
                <w:ilvl w:val="1"/>
                <w:numId w:val="164"/>
              </w:numPr>
              <w:tabs>
                <w:tab w:val="left" w:pos="607"/>
              </w:tabs>
              <w:spacing w:before="0" w:after="0" w:line="275" w:lineRule="exact"/>
              <w:ind w:left="607" w:right="0" w:hanging="135"/>
              <w:jc w:val="left"/>
              <w:rPr>
                <w:sz w:val="22"/>
              </w:rPr>
            </w:pPr>
            <w:r>
              <w:rPr>
                <w:w w:val="105"/>
                <w:sz w:val="22"/>
              </w:rPr>
              <w:t>Беседа</w:t>
            </w:r>
            <w:r>
              <w:rPr>
                <w:spacing w:val="24"/>
                <w:w w:val="105"/>
                <w:sz w:val="22"/>
              </w:rPr>
              <w:t xml:space="preserve"> </w:t>
            </w:r>
            <w:r>
              <w:rPr>
                <w:w w:val="105"/>
                <w:sz w:val="22"/>
              </w:rPr>
              <w:t>«Полицейские,</w:t>
            </w:r>
            <w:r>
              <w:rPr>
                <w:spacing w:val="32"/>
                <w:w w:val="105"/>
                <w:sz w:val="22"/>
              </w:rPr>
              <w:t xml:space="preserve"> </w:t>
            </w:r>
            <w:r>
              <w:rPr>
                <w:w w:val="105"/>
                <w:sz w:val="22"/>
              </w:rPr>
              <w:t>кто</w:t>
            </w:r>
            <w:r>
              <w:rPr>
                <w:spacing w:val="28"/>
                <w:w w:val="105"/>
                <w:sz w:val="22"/>
              </w:rPr>
              <w:t xml:space="preserve"> </w:t>
            </w:r>
            <w:r>
              <w:rPr>
                <w:spacing w:val="-4"/>
                <w:w w:val="105"/>
                <w:sz w:val="22"/>
              </w:rPr>
              <w:t>они?»</w:t>
            </w:r>
          </w:p>
          <w:p w14:paraId="5E51DE21">
            <w:pPr>
              <w:pStyle w:val="12"/>
              <w:numPr>
                <w:ilvl w:val="1"/>
                <w:numId w:val="164"/>
              </w:numPr>
              <w:tabs>
                <w:tab w:val="left" w:pos="607"/>
              </w:tabs>
              <w:spacing w:before="32" w:after="0" w:line="259" w:lineRule="auto"/>
              <w:ind w:left="148" w:right="144" w:firstLine="326"/>
              <w:jc w:val="left"/>
              <w:rPr>
                <w:sz w:val="22"/>
              </w:rPr>
            </w:pPr>
            <w:r>
              <w:rPr>
                <w:sz w:val="22"/>
              </w:rPr>
              <w:t>Игра-фантазия</w:t>
            </w:r>
            <w:r>
              <w:rPr>
                <w:spacing w:val="80"/>
                <w:sz w:val="22"/>
              </w:rPr>
              <w:t xml:space="preserve"> </w:t>
            </w:r>
            <w:r>
              <w:rPr>
                <w:sz w:val="22"/>
              </w:rPr>
              <w:t>―Если</w:t>
            </w:r>
            <w:r>
              <w:rPr>
                <w:spacing w:val="80"/>
                <w:sz w:val="22"/>
              </w:rPr>
              <w:t xml:space="preserve"> </w:t>
            </w:r>
            <w:r>
              <w:rPr>
                <w:sz w:val="22"/>
              </w:rPr>
              <w:t>бы</w:t>
            </w:r>
            <w:r>
              <w:rPr>
                <w:spacing w:val="80"/>
                <w:sz w:val="22"/>
              </w:rPr>
              <w:t xml:space="preserve"> </w:t>
            </w:r>
            <w:r>
              <w:rPr>
                <w:sz w:val="22"/>
              </w:rPr>
              <w:t>я</w:t>
            </w:r>
            <w:r>
              <w:rPr>
                <w:spacing w:val="80"/>
                <w:sz w:val="22"/>
              </w:rPr>
              <w:t xml:space="preserve"> </w:t>
            </w:r>
            <w:r>
              <w:rPr>
                <w:sz w:val="22"/>
              </w:rPr>
              <w:t xml:space="preserve">был </w:t>
            </w:r>
            <w:r>
              <w:rPr>
                <w:spacing w:val="-2"/>
                <w:sz w:val="22"/>
              </w:rPr>
              <w:t>полицейским..»</w:t>
            </w:r>
          </w:p>
          <w:p w14:paraId="36817D77">
            <w:pPr>
              <w:pStyle w:val="12"/>
              <w:numPr>
                <w:ilvl w:val="1"/>
                <w:numId w:val="164"/>
              </w:numPr>
              <w:tabs>
                <w:tab w:val="left" w:pos="607"/>
              </w:tabs>
              <w:spacing w:before="22" w:after="0" w:line="259" w:lineRule="auto"/>
              <w:ind w:left="148" w:right="629" w:firstLine="326"/>
              <w:jc w:val="left"/>
              <w:rPr>
                <w:sz w:val="22"/>
              </w:rPr>
            </w:pPr>
            <w:r>
              <w:rPr>
                <w:w w:val="105"/>
                <w:sz w:val="22"/>
              </w:rPr>
              <w:t>Литературный</w:t>
            </w:r>
            <w:r>
              <w:rPr>
                <w:spacing w:val="-12"/>
                <w:w w:val="105"/>
                <w:sz w:val="22"/>
              </w:rPr>
              <w:t xml:space="preserve"> </w:t>
            </w:r>
            <w:r>
              <w:rPr>
                <w:w w:val="105"/>
                <w:sz w:val="22"/>
              </w:rPr>
              <w:t>вечер</w:t>
            </w:r>
            <w:r>
              <w:rPr>
                <w:spacing w:val="-12"/>
                <w:w w:val="105"/>
                <w:sz w:val="22"/>
              </w:rPr>
              <w:t xml:space="preserve"> </w:t>
            </w:r>
            <w:r>
              <w:rPr>
                <w:w w:val="105"/>
                <w:sz w:val="22"/>
              </w:rPr>
              <w:t>«Стихи</w:t>
            </w:r>
            <w:r>
              <w:rPr>
                <w:spacing w:val="-12"/>
                <w:w w:val="105"/>
                <w:sz w:val="22"/>
              </w:rPr>
              <w:t xml:space="preserve"> </w:t>
            </w:r>
            <w:r>
              <w:rPr>
                <w:w w:val="105"/>
                <w:sz w:val="22"/>
              </w:rPr>
              <w:t xml:space="preserve">о </w:t>
            </w:r>
            <w:r>
              <w:rPr>
                <w:spacing w:val="-2"/>
                <w:w w:val="105"/>
                <w:sz w:val="22"/>
              </w:rPr>
              <w:t>полиции»</w:t>
            </w:r>
          </w:p>
          <w:p w14:paraId="540E241C">
            <w:pPr>
              <w:pStyle w:val="12"/>
              <w:numPr>
                <w:ilvl w:val="1"/>
                <w:numId w:val="164"/>
              </w:numPr>
              <w:tabs>
                <w:tab w:val="left" w:pos="607"/>
                <w:tab w:val="left" w:pos="1941"/>
                <w:tab w:val="left" w:pos="2884"/>
                <w:tab w:val="left" w:pos="3210"/>
              </w:tabs>
              <w:spacing w:before="19" w:after="0" w:line="264" w:lineRule="auto"/>
              <w:ind w:left="148" w:right="140" w:firstLine="326"/>
              <w:jc w:val="left"/>
              <w:rPr>
                <w:sz w:val="22"/>
              </w:rPr>
            </w:pPr>
            <w:r>
              <w:rPr>
                <w:spacing w:val="-2"/>
                <w:w w:val="105"/>
                <w:sz w:val="22"/>
              </w:rPr>
              <w:t>Викторина</w:t>
            </w:r>
            <w:r>
              <w:rPr>
                <w:sz w:val="22"/>
              </w:rPr>
              <w:tab/>
            </w:r>
            <w:r>
              <w:rPr>
                <w:spacing w:val="-2"/>
                <w:w w:val="105"/>
                <w:sz w:val="22"/>
              </w:rPr>
              <w:t>«Звони</w:t>
            </w:r>
            <w:r>
              <w:rPr>
                <w:sz w:val="22"/>
              </w:rPr>
              <w:tab/>
            </w:r>
            <w:r>
              <w:rPr>
                <w:spacing w:val="-10"/>
                <w:w w:val="105"/>
                <w:sz w:val="22"/>
              </w:rPr>
              <w:t>в</w:t>
            </w:r>
            <w:r>
              <w:rPr>
                <w:sz w:val="22"/>
              </w:rPr>
              <w:tab/>
            </w:r>
            <w:r>
              <w:rPr>
                <w:spacing w:val="-2"/>
                <w:w w:val="105"/>
                <w:sz w:val="22"/>
              </w:rPr>
              <w:t>полицию если…..»</w:t>
            </w:r>
          </w:p>
          <w:p w14:paraId="791C3C20">
            <w:pPr>
              <w:pStyle w:val="12"/>
              <w:numPr>
                <w:ilvl w:val="1"/>
                <w:numId w:val="164"/>
              </w:numPr>
              <w:tabs>
                <w:tab w:val="left" w:pos="607"/>
                <w:tab w:val="left" w:pos="1878"/>
                <w:tab w:val="left" w:pos="3517"/>
              </w:tabs>
              <w:spacing w:before="0" w:after="0" w:line="280" w:lineRule="atLeast"/>
              <w:ind w:left="148" w:right="127" w:firstLine="324"/>
              <w:jc w:val="left"/>
              <w:rPr>
                <w:sz w:val="22"/>
              </w:rPr>
            </w:pPr>
            <w:r>
              <w:rPr>
                <w:spacing w:val="-2"/>
                <w:w w:val="105"/>
                <w:sz w:val="22"/>
              </w:rPr>
              <w:t>Просмотр</w:t>
            </w:r>
            <w:r>
              <w:rPr>
                <w:sz w:val="22"/>
              </w:rPr>
              <w:tab/>
            </w:r>
            <w:r>
              <w:rPr>
                <w:spacing w:val="-2"/>
                <w:w w:val="105"/>
                <w:sz w:val="22"/>
              </w:rPr>
              <w:t>мультфильма</w:t>
            </w:r>
            <w:r>
              <w:rPr>
                <w:sz w:val="22"/>
              </w:rPr>
              <w:tab/>
            </w:r>
            <w:r>
              <w:rPr>
                <w:spacing w:val="-4"/>
                <w:w w:val="105"/>
                <w:sz w:val="22"/>
              </w:rPr>
              <w:t xml:space="preserve">«Дядя </w:t>
            </w:r>
            <w:r>
              <w:rPr>
                <w:w w:val="105"/>
                <w:sz w:val="22"/>
              </w:rPr>
              <w:t>Степа» (дома)</w:t>
            </w:r>
          </w:p>
        </w:tc>
        <w:tc>
          <w:tcPr>
            <w:tcW w:w="3437" w:type="dxa"/>
          </w:tcPr>
          <w:p w14:paraId="465C9D17">
            <w:pPr>
              <w:pStyle w:val="12"/>
              <w:spacing w:before="87"/>
              <w:ind w:left="143"/>
              <w:rPr>
                <w:b/>
                <w:sz w:val="22"/>
              </w:rPr>
            </w:pPr>
            <w:r>
              <w:rPr>
                <w:b/>
                <w:spacing w:val="2"/>
                <w:sz w:val="22"/>
              </w:rPr>
              <w:t>Выставка</w:t>
            </w:r>
            <w:r>
              <w:rPr>
                <w:b/>
                <w:spacing w:val="53"/>
                <w:sz w:val="22"/>
              </w:rPr>
              <w:t xml:space="preserve"> </w:t>
            </w:r>
            <w:r>
              <w:rPr>
                <w:b/>
                <w:spacing w:val="2"/>
                <w:sz w:val="22"/>
              </w:rPr>
              <w:t>рисунков</w:t>
            </w:r>
            <w:r>
              <w:rPr>
                <w:b/>
                <w:spacing w:val="63"/>
                <w:sz w:val="22"/>
              </w:rPr>
              <w:t xml:space="preserve"> </w:t>
            </w:r>
            <w:r>
              <w:rPr>
                <w:b/>
                <w:spacing w:val="2"/>
                <w:sz w:val="22"/>
              </w:rPr>
              <w:t>на</w:t>
            </w:r>
            <w:r>
              <w:rPr>
                <w:b/>
                <w:spacing w:val="54"/>
                <w:sz w:val="22"/>
              </w:rPr>
              <w:t xml:space="preserve"> </w:t>
            </w:r>
            <w:r>
              <w:rPr>
                <w:b/>
                <w:spacing w:val="-4"/>
                <w:sz w:val="22"/>
              </w:rPr>
              <w:t>тему</w:t>
            </w:r>
          </w:p>
          <w:p w14:paraId="5269EEE9">
            <w:pPr>
              <w:pStyle w:val="12"/>
              <w:spacing w:before="40" w:line="268" w:lineRule="auto"/>
              <w:ind w:left="220" w:firstLine="7"/>
              <w:rPr>
                <w:i/>
                <w:sz w:val="22"/>
              </w:rPr>
            </w:pPr>
            <w:r>
              <w:rPr>
                <w:b/>
                <w:w w:val="105"/>
                <w:sz w:val="22"/>
              </w:rPr>
              <w:t xml:space="preserve">«Профессия полицейский» </w:t>
            </w:r>
            <w:r>
              <w:rPr>
                <w:i/>
                <w:w w:val="105"/>
                <w:sz w:val="22"/>
              </w:rPr>
              <w:t xml:space="preserve">старшая, подготовительная </w:t>
            </w:r>
            <w:r>
              <w:rPr>
                <w:i/>
                <w:spacing w:val="-2"/>
                <w:w w:val="105"/>
                <w:sz w:val="22"/>
              </w:rPr>
              <w:t>группы</w:t>
            </w:r>
          </w:p>
        </w:tc>
        <w:tc>
          <w:tcPr>
            <w:tcW w:w="3545" w:type="dxa"/>
          </w:tcPr>
          <w:p w14:paraId="7FBC0E44">
            <w:pPr>
              <w:pStyle w:val="12"/>
              <w:spacing w:before="85" w:line="276" w:lineRule="auto"/>
              <w:ind w:left="290" w:right="490" w:hanging="8"/>
              <w:rPr>
                <w:sz w:val="22"/>
              </w:rPr>
            </w:pPr>
            <w:r>
              <w:rPr>
                <w:w w:val="105"/>
                <w:sz w:val="22"/>
              </w:rPr>
              <w:t xml:space="preserve">Памятка для родителей по </w:t>
            </w:r>
            <w:r>
              <w:rPr>
                <w:sz w:val="22"/>
              </w:rPr>
              <w:t xml:space="preserve">безопасному использованию </w:t>
            </w:r>
            <w:r>
              <w:rPr>
                <w:w w:val="105"/>
                <w:sz w:val="22"/>
              </w:rPr>
              <w:t>детьми сети Интернет</w:t>
            </w:r>
          </w:p>
          <w:p w14:paraId="1822DA7E">
            <w:pPr>
              <w:pStyle w:val="12"/>
              <w:spacing w:before="120"/>
              <w:rPr>
                <w:sz w:val="22"/>
              </w:rPr>
            </w:pPr>
          </w:p>
          <w:p w14:paraId="7760A3AB">
            <w:pPr>
              <w:pStyle w:val="12"/>
              <w:spacing w:line="278" w:lineRule="auto"/>
              <w:ind w:left="280" w:hanging="8"/>
              <w:rPr>
                <w:sz w:val="22"/>
              </w:rPr>
            </w:pPr>
            <w:r>
              <w:rPr>
                <w:w w:val="105"/>
                <w:sz w:val="22"/>
              </w:rPr>
              <w:t>Рекомендации для бесед с ребенком</w:t>
            </w:r>
            <w:r>
              <w:rPr>
                <w:spacing w:val="-14"/>
                <w:w w:val="105"/>
                <w:sz w:val="22"/>
              </w:rPr>
              <w:t xml:space="preserve"> </w:t>
            </w:r>
            <w:r>
              <w:rPr>
                <w:w w:val="105"/>
                <w:sz w:val="22"/>
              </w:rPr>
              <w:t>«Рассказать</w:t>
            </w:r>
            <w:r>
              <w:rPr>
                <w:spacing w:val="-12"/>
                <w:w w:val="105"/>
                <w:sz w:val="22"/>
              </w:rPr>
              <w:t xml:space="preserve"> </w:t>
            </w:r>
            <w:r>
              <w:rPr>
                <w:w w:val="105"/>
                <w:sz w:val="22"/>
              </w:rPr>
              <w:t>о</w:t>
            </w:r>
            <w:r>
              <w:rPr>
                <w:spacing w:val="-14"/>
                <w:w w:val="105"/>
                <w:sz w:val="22"/>
              </w:rPr>
              <w:t xml:space="preserve"> </w:t>
            </w:r>
            <w:r>
              <w:rPr>
                <w:w w:val="105"/>
                <w:sz w:val="22"/>
              </w:rPr>
              <w:t>роли полиции в жизни людей»</w:t>
            </w:r>
          </w:p>
        </w:tc>
      </w:tr>
    </w:tbl>
    <w:p w14:paraId="1BE7C751">
      <w:pPr>
        <w:pStyle w:val="12"/>
        <w:spacing w:after="0" w:line="278" w:lineRule="auto"/>
        <w:rPr>
          <w:sz w:val="22"/>
        </w:rPr>
        <w:sectPr>
          <w:headerReference r:id="rId441" w:type="default"/>
          <w:footerReference r:id="rId442" w:type="default"/>
          <w:pgSz w:w="16850" w:h="11920" w:orient="landscape"/>
          <w:pgMar w:top="1400" w:right="141" w:bottom="1720" w:left="708" w:header="974" w:footer="1528" w:gutter="0"/>
          <w:cols w:space="720" w:num="1"/>
        </w:sectPr>
      </w:pPr>
    </w:p>
    <w:p w14:paraId="1FC0F7BA">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7D513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60" w:hRule="atLeast"/>
        </w:trPr>
        <w:tc>
          <w:tcPr>
            <w:tcW w:w="2132" w:type="dxa"/>
          </w:tcPr>
          <w:p w14:paraId="53CB81C8">
            <w:pPr>
              <w:pStyle w:val="12"/>
              <w:rPr>
                <w:sz w:val="22"/>
              </w:rPr>
            </w:pPr>
          </w:p>
          <w:p w14:paraId="0B600C95">
            <w:pPr>
              <w:pStyle w:val="12"/>
              <w:spacing w:before="169"/>
              <w:rPr>
                <w:sz w:val="22"/>
              </w:rPr>
            </w:pPr>
          </w:p>
          <w:p w14:paraId="0389E21F">
            <w:pPr>
              <w:pStyle w:val="12"/>
              <w:ind w:left="114" w:right="323"/>
              <w:rPr>
                <w:sz w:val="22"/>
              </w:rPr>
            </w:pPr>
            <w:r>
              <w:rPr>
                <w:spacing w:val="-2"/>
                <w:sz w:val="22"/>
              </w:rPr>
              <w:t>Духовно- нравственное Социальное Познавательное</w:t>
            </w:r>
          </w:p>
        </w:tc>
        <w:tc>
          <w:tcPr>
            <w:tcW w:w="2266" w:type="dxa"/>
            <w:shd w:val="clear" w:color="auto" w:fill="F0DBDB"/>
          </w:tcPr>
          <w:p w14:paraId="1C28D98A">
            <w:pPr>
              <w:pStyle w:val="12"/>
              <w:spacing w:before="85"/>
              <w:ind w:left="191"/>
              <w:rPr>
                <w:sz w:val="22"/>
              </w:rPr>
            </w:pPr>
            <w:r>
              <w:rPr>
                <w:spacing w:val="-2"/>
                <w:sz w:val="22"/>
              </w:rPr>
              <w:t>Последнее</w:t>
            </w:r>
          </w:p>
          <w:p w14:paraId="6D523F65">
            <w:pPr>
              <w:pStyle w:val="12"/>
              <w:spacing w:before="39"/>
              <w:ind w:left="181"/>
              <w:rPr>
                <w:sz w:val="22"/>
              </w:rPr>
            </w:pPr>
            <w:r>
              <w:rPr>
                <w:spacing w:val="-2"/>
                <w:sz w:val="22"/>
              </w:rPr>
              <w:t>воскресенье</w:t>
            </w:r>
            <w:r>
              <w:rPr>
                <w:spacing w:val="-3"/>
                <w:sz w:val="22"/>
              </w:rPr>
              <w:t xml:space="preserve"> </w:t>
            </w:r>
            <w:r>
              <w:rPr>
                <w:spacing w:val="-2"/>
                <w:sz w:val="22"/>
              </w:rPr>
              <w:t>ноября:</w:t>
            </w:r>
          </w:p>
          <w:p w14:paraId="2433947C">
            <w:pPr>
              <w:pStyle w:val="12"/>
              <w:spacing w:before="166"/>
              <w:rPr>
                <w:sz w:val="22"/>
              </w:rPr>
            </w:pPr>
          </w:p>
          <w:p w14:paraId="3630A7A1">
            <w:pPr>
              <w:pStyle w:val="12"/>
              <w:spacing w:line="278" w:lineRule="auto"/>
              <w:ind w:left="97" w:right="731"/>
              <w:rPr>
                <w:b/>
                <w:sz w:val="22"/>
              </w:rPr>
            </w:pPr>
            <w:r>
              <w:rPr>
                <w:b/>
                <w:sz w:val="22"/>
              </w:rPr>
              <w:t>День</w:t>
            </w:r>
            <w:r>
              <w:rPr>
                <w:b/>
                <w:spacing w:val="-14"/>
                <w:sz w:val="22"/>
              </w:rPr>
              <w:t xml:space="preserve"> </w:t>
            </w:r>
            <w:r>
              <w:rPr>
                <w:b/>
                <w:sz w:val="22"/>
              </w:rPr>
              <w:t>матери</w:t>
            </w:r>
            <w:r>
              <w:rPr>
                <w:b/>
                <w:spacing w:val="-14"/>
                <w:sz w:val="22"/>
              </w:rPr>
              <w:t xml:space="preserve"> </w:t>
            </w:r>
            <w:r>
              <w:rPr>
                <w:b/>
                <w:sz w:val="22"/>
              </w:rPr>
              <w:t xml:space="preserve">в </w:t>
            </w:r>
            <w:r>
              <w:rPr>
                <w:b/>
                <w:spacing w:val="-2"/>
                <w:sz w:val="22"/>
              </w:rPr>
              <w:t>России</w:t>
            </w:r>
          </w:p>
        </w:tc>
        <w:tc>
          <w:tcPr>
            <w:tcW w:w="4256" w:type="dxa"/>
          </w:tcPr>
          <w:p w14:paraId="6CC4EB25">
            <w:pPr>
              <w:pStyle w:val="12"/>
              <w:spacing w:before="87" w:line="252" w:lineRule="exact"/>
              <w:ind w:left="1886"/>
              <w:rPr>
                <w:b/>
                <w:sz w:val="22"/>
              </w:rPr>
            </w:pPr>
            <w:r>
              <w:rPr>
                <w:b/>
                <w:sz w:val="22"/>
              </w:rPr>
              <w:t>20.11</w:t>
            </w:r>
            <w:r>
              <w:rPr>
                <w:b/>
                <w:spacing w:val="-3"/>
                <w:sz w:val="22"/>
              </w:rPr>
              <w:t xml:space="preserve"> </w:t>
            </w:r>
            <w:r>
              <w:rPr>
                <w:b/>
                <w:sz w:val="22"/>
              </w:rPr>
              <w:t>–</w:t>
            </w:r>
            <w:r>
              <w:rPr>
                <w:b/>
                <w:spacing w:val="2"/>
                <w:sz w:val="22"/>
              </w:rPr>
              <w:t xml:space="preserve"> </w:t>
            </w:r>
            <w:r>
              <w:rPr>
                <w:b/>
                <w:spacing w:val="-2"/>
                <w:sz w:val="22"/>
              </w:rPr>
              <w:t>24.11</w:t>
            </w:r>
          </w:p>
          <w:p w14:paraId="37B5E638">
            <w:pPr>
              <w:pStyle w:val="12"/>
              <w:spacing w:line="252" w:lineRule="exact"/>
              <w:ind w:left="304"/>
              <w:rPr>
                <w:b/>
                <w:sz w:val="22"/>
              </w:rPr>
            </w:pPr>
            <w:r>
              <w:rPr>
                <w:b/>
                <w:spacing w:val="4"/>
                <w:sz w:val="22"/>
              </w:rPr>
              <w:t>Тематическая</w:t>
            </w:r>
            <w:r>
              <w:rPr>
                <w:b/>
                <w:spacing w:val="44"/>
                <w:sz w:val="22"/>
              </w:rPr>
              <w:t xml:space="preserve"> </w:t>
            </w:r>
            <w:r>
              <w:rPr>
                <w:b/>
                <w:spacing w:val="4"/>
                <w:sz w:val="22"/>
              </w:rPr>
              <w:t>неделя</w:t>
            </w:r>
            <w:r>
              <w:rPr>
                <w:b/>
                <w:spacing w:val="52"/>
                <w:sz w:val="22"/>
              </w:rPr>
              <w:t xml:space="preserve"> </w:t>
            </w:r>
            <w:r>
              <w:rPr>
                <w:b/>
                <w:spacing w:val="4"/>
                <w:sz w:val="22"/>
              </w:rPr>
              <w:t>«Моя</w:t>
            </w:r>
            <w:r>
              <w:rPr>
                <w:b/>
                <w:spacing w:val="40"/>
                <w:sz w:val="22"/>
              </w:rPr>
              <w:t xml:space="preserve"> </w:t>
            </w:r>
            <w:r>
              <w:rPr>
                <w:b/>
                <w:spacing w:val="-2"/>
                <w:sz w:val="22"/>
              </w:rPr>
              <w:t>семья.</w:t>
            </w:r>
          </w:p>
          <w:p w14:paraId="3B62E4C7">
            <w:pPr>
              <w:pStyle w:val="12"/>
              <w:spacing w:before="5" w:line="235" w:lineRule="auto"/>
              <w:ind w:left="834" w:right="254" w:firstLine="595"/>
              <w:rPr>
                <w:sz w:val="22"/>
              </w:rPr>
            </w:pPr>
            <w:r>
              <w:rPr>
                <w:b/>
                <w:w w:val="105"/>
                <w:sz w:val="22"/>
              </w:rPr>
              <w:t xml:space="preserve">День матери» </w:t>
            </w:r>
            <w:r>
              <w:rPr>
                <w:sz w:val="22"/>
              </w:rPr>
              <w:t xml:space="preserve">Организация культурных </w:t>
            </w:r>
            <w:r>
              <w:rPr>
                <w:w w:val="105"/>
                <w:sz w:val="22"/>
              </w:rPr>
              <w:t>практик в режиме дня</w:t>
            </w:r>
          </w:p>
          <w:p w14:paraId="462FE46A">
            <w:pPr>
              <w:pStyle w:val="12"/>
              <w:spacing w:before="93"/>
              <w:ind w:left="474"/>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tc>
        <w:tc>
          <w:tcPr>
            <w:tcW w:w="3437" w:type="dxa"/>
          </w:tcPr>
          <w:p w14:paraId="7E529739">
            <w:pPr>
              <w:pStyle w:val="12"/>
              <w:spacing w:before="82" w:line="250" w:lineRule="exact"/>
              <w:ind w:left="445"/>
              <w:rPr>
                <w:sz w:val="22"/>
              </w:rPr>
            </w:pPr>
            <w:r>
              <w:rPr>
                <w:w w:val="105"/>
                <w:sz w:val="22"/>
              </w:rPr>
              <w:t>Онлайн-</w:t>
            </w:r>
            <w:r>
              <w:rPr>
                <w:spacing w:val="28"/>
                <w:w w:val="105"/>
                <w:sz w:val="22"/>
              </w:rPr>
              <w:t xml:space="preserve"> </w:t>
            </w:r>
            <w:r>
              <w:rPr>
                <w:w w:val="105"/>
                <w:sz w:val="22"/>
              </w:rPr>
              <w:t>конкурс</w:t>
            </w:r>
            <w:r>
              <w:rPr>
                <w:spacing w:val="27"/>
                <w:w w:val="105"/>
                <w:sz w:val="22"/>
              </w:rPr>
              <w:t xml:space="preserve"> </w:t>
            </w:r>
            <w:r>
              <w:rPr>
                <w:spacing w:val="-2"/>
                <w:w w:val="105"/>
                <w:sz w:val="22"/>
              </w:rPr>
              <w:t>чтецов</w:t>
            </w:r>
          </w:p>
          <w:p w14:paraId="68A67F16">
            <w:pPr>
              <w:pStyle w:val="12"/>
              <w:spacing w:line="250" w:lineRule="exact"/>
              <w:ind w:left="349"/>
              <w:rPr>
                <w:sz w:val="22"/>
              </w:rPr>
            </w:pPr>
            <w:r>
              <w:rPr>
                <w:w w:val="105"/>
                <w:sz w:val="22"/>
              </w:rPr>
              <w:t>«Читаем</w:t>
            </w:r>
            <w:r>
              <w:rPr>
                <w:spacing w:val="21"/>
                <w:w w:val="105"/>
                <w:sz w:val="22"/>
              </w:rPr>
              <w:t xml:space="preserve"> </w:t>
            </w:r>
            <w:r>
              <w:rPr>
                <w:w w:val="105"/>
                <w:sz w:val="22"/>
              </w:rPr>
              <w:t>вместе</w:t>
            </w:r>
            <w:r>
              <w:rPr>
                <w:spacing w:val="22"/>
                <w:w w:val="105"/>
                <w:sz w:val="22"/>
              </w:rPr>
              <w:t xml:space="preserve"> </w:t>
            </w:r>
            <w:r>
              <w:rPr>
                <w:w w:val="105"/>
                <w:sz w:val="22"/>
              </w:rPr>
              <w:t>с</w:t>
            </w:r>
            <w:r>
              <w:rPr>
                <w:spacing w:val="24"/>
                <w:w w:val="105"/>
                <w:sz w:val="22"/>
              </w:rPr>
              <w:t xml:space="preserve"> </w:t>
            </w:r>
            <w:r>
              <w:rPr>
                <w:spacing w:val="-2"/>
                <w:w w:val="105"/>
                <w:sz w:val="22"/>
              </w:rPr>
              <w:t>мамой»,</w:t>
            </w:r>
          </w:p>
          <w:p w14:paraId="214E91C8">
            <w:pPr>
              <w:pStyle w:val="12"/>
              <w:spacing w:before="4"/>
              <w:ind w:left="102"/>
              <w:jc w:val="center"/>
              <w:rPr>
                <w:sz w:val="22"/>
              </w:rPr>
            </w:pPr>
            <w:r>
              <w:rPr>
                <w:sz w:val="22"/>
              </w:rPr>
              <w:t>Изготовление</w:t>
            </w:r>
            <w:r>
              <w:rPr>
                <w:spacing w:val="-8"/>
                <w:sz w:val="22"/>
              </w:rPr>
              <w:t xml:space="preserve"> </w:t>
            </w:r>
            <w:r>
              <w:rPr>
                <w:spacing w:val="-2"/>
                <w:sz w:val="22"/>
              </w:rPr>
              <w:t>детьми</w:t>
            </w:r>
          </w:p>
          <w:p w14:paraId="1C705BC4">
            <w:pPr>
              <w:pStyle w:val="12"/>
              <w:spacing w:before="33"/>
              <w:ind w:left="174"/>
              <w:jc w:val="center"/>
              <w:rPr>
                <w:sz w:val="22"/>
              </w:rPr>
            </w:pPr>
            <w:r>
              <w:rPr>
                <w:sz w:val="22"/>
              </w:rPr>
              <w:t>подарков-сюрпризов</w:t>
            </w:r>
            <w:r>
              <w:rPr>
                <w:spacing w:val="25"/>
                <w:sz w:val="22"/>
              </w:rPr>
              <w:t xml:space="preserve"> </w:t>
            </w:r>
            <w:r>
              <w:rPr>
                <w:spacing w:val="-2"/>
                <w:sz w:val="22"/>
              </w:rPr>
              <w:t>мамам</w:t>
            </w:r>
          </w:p>
          <w:p w14:paraId="4D86B6C5">
            <w:pPr>
              <w:pStyle w:val="12"/>
              <w:spacing w:before="37" w:line="280" w:lineRule="auto"/>
              <w:ind w:left="306" w:right="419" w:firstLine="34"/>
              <w:jc w:val="center"/>
              <w:rPr>
                <w:sz w:val="22"/>
              </w:rPr>
            </w:pPr>
            <w:r>
              <w:rPr>
                <w:w w:val="105"/>
                <w:sz w:val="22"/>
              </w:rPr>
              <w:t xml:space="preserve">«Подарок маме» </w:t>
            </w:r>
            <w:r>
              <w:rPr>
                <w:sz w:val="22"/>
              </w:rPr>
              <w:t>Праздничные</w:t>
            </w:r>
            <w:r>
              <w:rPr>
                <w:spacing w:val="40"/>
                <w:sz w:val="22"/>
              </w:rPr>
              <w:t xml:space="preserve"> </w:t>
            </w:r>
            <w:r>
              <w:rPr>
                <w:sz w:val="22"/>
              </w:rPr>
              <w:t>мероприятия</w:t>
            </w:r>
          </w:p>
          <w:p w14:paraId="49F204D9">
            <w:pPr>
              <w:pStyle w:val="12"/>
              <w:spacing w:before="87" w:line="280" w:lineRule="auto"/>
              <w:ind w:left="781" w:right="545"/>
              <w:rPr>
                <w:sz w:val="22"/>
              </w:rPr>
            </w:pPr>
            <w:r>
              <w:rPr>
                <w:w w:val="105"/>
                <w:sz w:val="22"/>
              </w:rPr>
              <w:t xml:space="preserve">Участие в городской </w:t>
            </w:r>
            <w:r>
              <w:rPr>
                <w:spacing w:val="-2"/>
                <w:w w:val="105"/>
                <w:sz w:val="22"/>
              </w:rPr>
              <w:t>выставке-конкурсе</w:t>
            </w:r>
          </w:p>
          <w:p w14:paraId="6BFF9F0E">
            <w:pPr>
              <w:pStyle w:val="12"/>
              <w:spacing w:before="88" w:line="278" w:lineRule="auto"/>
              <w:ind w:left="296" w:right="496"/>
              <w:rPr>
                <w:sz w:val="22"/>
              </w:rPr>
            </w:pPr>
            <w:r>
              <w:rPr>
                <w:w w:val="105"/>
                <w:sz w:val="22"/>
              </w:rPr>
              <w:t>«Подарок</w:t>
            </w:r>
            <w:r>
              <w:rPr>
                <w:spacing w:val="9"/>
                <w:w w:val="105"/>
                <w:sz w:val="22"/>
              </w:rPr>
              <w:t xml:space="preserve"> </w:t>
            </w:r>
            <w:r>
              <w:rPr>
                <w:w w:val="105"/>
                <w:sz w:val="22"/>
              </w:rPr>
              <w:t>маме</w:t>
            </w:r>
            <w:r>
              <w:rPr>
                <w:spacing w:val="8"/>
                <w:w w:val="105"/>
                <w:sz w:val="22"/>
              </w:rPr>
              <w:t xml:space="preserve"> </w:t>
            </w:r>
            <w:r>
              <w:rPr>
                <w:w w:val="105"/>
                <w:sz w:val="22"/>
              </w:rPr>
              <w:t xml:space="preserve">своими </w:t>
            </w:r>
            <w:r>
              <w:rPr>
                <w:spacing w:val="-2"/>
                <w:w w:val="105"/>
                <w:sz w:val="22"/>
              </w:rPr>
              <w:t>руками»</w:t>
            </w:r>
          </w:p>
          <w:p w14:paraId="3DF102F9">
            <w:pPr>
              <w:pStyle w:val="12"/>
              <w:spacing w:before="78" w:line="254" w:lineRule="exact"/>
              <w:ind w:left="200"/>
              <w:rPr>
                <w:sz w:val="22"/>
              </w:rPr>
            </w:pPr>
            <w:r>
              <w:rPr>
                <w:w w:val="105"/>
                <w:sz w:val="24"/>
              </w:rPr>
              <w:t>-</w:t>
            </w:r>
            <w:r>
              <w:rPr>
                <w:spacing w:val="57"/>
                <w:w w:val="105"/>
                <w:sz w:val="24"/>
              </w:rPr>
              <w:t xml:space="preserve"> </w:t>
            </w:r>
            <w:r>
              <w:rPr>
                <w:w w:val="105"/>
                <w:sz w:val="22"/>
              </w:rPr>
              <w:t>Выставка</w:t>
            </w:r>
            <w:r>
              <w:rPr>
                <w:spacing w:val="13"/>
                <w:w w:val="105"/>
                <w:sz w:val="22"/>
              </w:rPr>
              <w:t xml:space="preserve"> </w:t>
            </w:r>
            <w:r>
              <w:rPr>
                <w:w w:val="105"/>
                <w:sz w:val="22"/>
              </w:rPr>
              <w:t>детского</w:t>
            </w:r>
            <w:r>
              <w:rPr>
                <w:spacing w:val="16"/>
                <w:w w:val="105"/>
                <w:sz w:val="22"/>
              </w:rPr>
              <w:t xml:space="preserve"> </w:t>
            </w:r>
            <w:r>
              <w:rPr>
                <w:spacing w:val="-2"/>
                <w:w w:val="105"/>
                <w:sz w:val="22"/>
              </w:rPr>
              <w:t>рисунка</w:t>
            </w:r>
          </w:p>
        </w:tc>
        <w:tc>
          <w:tcPr>
            <w:tcW w:w="3545" w:type="dxa"/>
          </w:tcPr>
          <w:p w14:paraId="0E5EEADF">
            <w:pPr>
              <w:pStyle w:val="12"/>
              <w:spacing w:before="115"/>
              <w:rPr>
                <w:sz w:val="22"/>
              </w:rPr>
            </w:pPr>
          </w:p>
          <w:p w14:paraId="549F15DC">
            <w:pPr>
              <w:pStyle w:val="12"/>
              <w:spacing w:line="276" w:lineRule="auto"/>
              <w:ind w:left="294" w:right="490"/>
              <w:rPr>
                <w:sz w:val="22"/>
              </w:rPr>
            </w:pPr>
            <w:r>
              <w:rPr>
                <w:sz w:val="22"/>
              </w:rPr>
              <w:t>Папка-передвижка</w:t>
            </w:r>
            <w:r>
              <w:rPr>
                <w:spacing w:val="-14"/>
                <w:sz w:val="22"/>
              </w:rPr>
              <w:t xml:space="preserve"> </w:t>
            </w:r>
            <w:r>
              <w:rPr>
                <w:sz w:val="22"/>
              </w:rPr>
              <w:t xml:space="preserve">«История праздника День матери в </w:t>
            </w:r>
            <w:r>
              <w:rPr>
                <w:spacing w:val="-2"/>
                <w:sz w:val="22"/>
              </w:rPr>
              <w:t>России»</w:t>
            </w:r>
          </w:p>
          <w:p w14:paraId="7493E40A">
            <w:pPr>
              <w:pStyle w:val="12"/>
              <w:spacing w:before="1"/>
              <w:ind w:left="69"/>
              <w:rPr>
                <w:sz w:val="22"/>
              </w:rPr>
            </w:pPr>
            <w:r>
              <w:rPr>
                <w:w w:val="105"/>
                <w:sz w:val="22"/>
              </w:rPr>
              <w:t>Выставка</w:t>
            </w:r>
            <w:r>
              <w:rPr>
                <w:spacing w:val="30"/>
                <w:w w:val="105"/>
                <w:sz w:val="22"/>
              </w:rPr>
              <w:t xml:space="preserve"> </w:t>
            </w:r>
            <w:r>
              <w:rPr>
                <w:w w:val="105"/>
                <w:sz w:val="22"/>
              </w:rPr>
              <w:t>творческих</w:t>
            </w:r>
            <w:r>
              <w:rPr>
                <w:spacing w:val="29"/>
                <w:w w:val="105"/>
                <w:sz w:val="22"/>
              </w:rPr>
              <w:t xml:space="preserve"> </w:t>
            </w:r>
            <w:r>
              <w:rPr>
                <w:spacing w:val="-2"/>
                <w:w w:val="105"/>
                <w:sz w:val="22"/>
              </w:rPr>
              <w:t>работ</w:t>
            </w:r>
          </w:p>
          <w:p w14:paraId="638ACDBC">
            <w:pPr>
              <w:pStyle w:val="12"/>
              <w:spacing w:before="35"/>
              <w:ind w:left="59"/>
              <w:rPr>
                <w:sz w:val="22"/>
              </w:rPr>
            </w:pPr>
            <w:r>
              <w:rPr>
                <w:w w:val="105"/>
                <w:sz w:val="22"/>
              </w:rPr>
              <w:t>«Моя</w:t>
            </w:r>
            <w:r>
              <w:rPr>
                <w:spacing w:val="36"/>
                <w:w w:val="105"/>
                <w:sz w:val="22"/>
              </w:rPr>
              <w:t xml:space="preserve"> </w:t>
            </w:r>
            <w:r>
              <w:rPr>
                <w:w w:val="105"/>
                <w:sz w:val="22"/>
              </w:rPr>
              <w:t>мама</w:t>
            </w:r>
            <w:r>
              <w:rPr>
                <w:spacing w:val="30"/>
                <w:w w:val="105"/>
                <w:sz w:val="22"/>
              </w:rPr>
              <w:t xml:space="preserve"> </w:t>
            </w:r>
            <w:r>
              <w:rPr>
                <w:spacing w:val="-2"/>
                <w:w w:val="105"/>
                <w:sz w:val="22"/>
              </w:rPr>
              <w:t>рукодельница»</w:t>
            </w:r>
          </w:p>
        </w:tc>
      </w:tr>
    </w:tbl>
    <w:p w14:paraId="27CC000C">
      <w:pPr>
        <w:pStyle w:val="12"/>
        <w:spacing w:after="0"/>
        <w:rPr>
          <w:sz w:val="22"/>
        </w:rPr>
        <w:sectPr>
          <w:headerReference r:id="rId443" w:type="default"/>
          <w:footerReference r:id="rId444" w:type="default"/>
          <w:pgSz w:w="16850" w:h="11920" w:orient="landscape"/>
          <w:pgMar w:top="1400" w:right="141" w:bottom="1720" w:left="708" w:header="974" w:footer="1528" w:gutter="0"/>
          <w:cols w:space="720" w:num="1"/>
        </w:sectPr>
      </w:pPr>
    </w:p>
    <w:p w14:paraId="388389E5">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33485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2132" w:type="dxa"/>
          </w:tcPr>
          <w:p w14:paraId="0DE51644">
            <w:pPr>
              <w:pStyle w:val="12"/>
              <w:rPr>
                <w:sz w:val="22"/>
              </w:rPr>
            </w:pPr>
          </w:p>
        </w:tc>
        <w:tc>
          <w:tcPr>
            <w:tcW w:w="2266" w:type="dxa"/>
            <w:shd w:val="clear" w:color="auto" w:fill="F0DBDB"/>
          </w:tcPr>
          <w:p w14:paraId="3B0E8988">
            <w:pPr>
              <w:pStyle w:val="12"/>
              <w:rPr>
                <w:sz w:val="22"/>
              </w:rPr>
            </w:pPr>
          </w:p>
        </w:tc>
        <w:tc>
          <w:tcPr>
            <w:tcW w:w="4256" w:type="dxa"/>
          </w:tcPr>
          <w:p w14:paraId="68DE3D45">
            <w:pPr>
              <w:pStyle w:val="12"/>
              <w:rPr>
                <w:sz w:val="22"/>
              </w:rPr>
            </w:pPr>
          </w:p>
        </w:tc>
        <w:tc>
          <w:tcPr>
            <w:tcW w:w="3437" w:type="dxa"/>
          </w:tcPr>
          <w:p w14:paraId="11A4E121">
            <w:pPr>
              <w:pStyle w:val="12"/>
              <w:spacing w:before="82"/>
              <w:ind w:left="498"/>
              <w:rPr>
                <w:sz w:val="22"/>
              </w:rPr>
            </w:pPr>
            <w:r>
              <w:rPr>
                <w:w w:val="105"/>
                <w:sz w:val="22"/>
              </w:rPr>
              <w:t>«Мама,</w:t>
            </w:r>
            <w:r>
              <w:rPr>
                <w:spacing w:val="18"/>
                <w:w w:val="105"/>
                <w:sz w:val="22"/>
              </w:rPr>
              <w:t xml:space="preserve"> </w:t>
            </w:r>
            <w:r>
              <w:rPr>
                <w:w w:val="105"/>
                <w:sz w:val="22"/>
              </w:rPr>
              <w:t>мамочка,</w:t>
            </w:r>
            <w:r>
              <w:rPr>
                <w:spacing w:val="25"/>
                <w:w w:val="105"/>
                <w:sz w:val="22"/>
              </w:rPr>
              <w:t xml:space="preserve"> </w:t>
            </w:r>
            <w:r>
              <w:rPr>
                <w:spacing w:val="-2"/>
                <w:w w:val="105"/>
                <w:sz w:val="22"/>
              </w:rPr>
              <w:t>мамуля»</w:t>
            </w:r>
          </w:p>
          <w:p w14:paraId="6A7CB5AB">
            <w:pPr>
              <w:pStyle w:val="12"/>
              <w:spacing w:before="128"/>
              <w:rPr>
                <w:sz w:val="22"/>
              </w:rPr>
            </w:pPr>
          </w:p>
          <w:p w14:paraId="4FDB16D8">
            <w:pPr>
              <w:pStyle w:val="12"/>
              <w:spacing w:line="238" w:lineRule="exact"/>
              <w:ind w:left="608"/>
              <w:rPr>
                <w:i/>
                <w:sz w:val="22"/>
              </w:rPr>
            </w:pPr>
            <w:r>
              <w:rPr>
                <w:i/>
                <w:sz w:val="22"/>
              </w:rPr>
              <w:t>Все</w:t>
            </w:r>
            <w:r>
              <w:rPr>
                <w:i/>
                <w:spacing w:val="-4"/>
                <w:sz w:val="22"/>
              </w:rPr>
              <w:t xml:space="preserve"> </w:t>
            </w:r>
            <w:r>
              <w:rPr>
                <w:i/>
                <w:sz w:val="22"/>
              </w:rPr>
              <w:t>возрастные</w:t>
            </w:r>
            <w:r>
              <w:rPr>
                <w:i/>
                <w:spacing w:val="-5"/>
                <w:sz w:val="22"/>
              </w:rPr>
              <w:t xml:space="preserve"> </w:t>
            </w:r>
            <w:r>
              <w:rPr>
                <w:i/>
                <w:spacing w:val="-2"/>
                <w:sz w:val="22"/>
              </w:rPr>
              <w:t>группы</w:t>
            </w:r>
          </w:p>
        </w:tc>
        <w:tc>
          <w:tcPr>
            <w:tcW w:w="3545" w:type="dxa"/>
          </w:tcPr>
          <w:p w14:paraId="603CFE4B">
            <w:pPr>
              <w:pStyle w:val="12"/>
              <w:rPr>
                <w:sz w:val="22"/>
              </w:rPr>
            </w:pPr>
          </w:p>
        </w:tc>
      </w:tr>
      <w:tr w14:paraId="4F551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8" w:hRule="atLeast"/>
        </w:trPr>
        <w:tc>
          <w:tcPr>
            <w:tcW w:w="2132" w:type="dxa"/>
          </w:tcPr>
          <w:p w14:paraId="1CA30292">
            <w:pPr>
              <w:pStyle w:val="12"/>
              <w:rPr>
                <w:sz w:val="22"/>
              </w:rPr>
            </w:pPr>
          </w:p>
          <w:p w14:paraId="4EB2A35A">
            <w:pPr>
              <w:pStyle w:val="12"/>
              <w:rPr>
                <w:sz w:val="22"/>
              </w:rPr>
            </w:pPr>
          </w:p>
          <w:p w14:paraId="234DDF20">
            <w:pPr>
              <w:pStyle w:val="12"/>
              <w:spacing w:before="5"/>
              <w:rPr>
                <w:sz w:val="22"/>
              </w:rPr>
            </w:pPr>
          </w:p>
          <w:p w14:paraId="36A4B602">
            <w:pPr>
              <w:pStyle w:val="12"/>
              <w:ind w:left="114" w:right="323"/>
              <w:rPr>
                <w:sz w:val="22"/>
              </w:rPr>
            </w:pPr>
            <w:r>
              <w:rPr>
                <w:spacing w:val="-2"/>
                <w:sz w:val="22"/>
              </w:rPr>
              <w:t>Патриотическое Социальное Познавательное Эстетическое</w:t>
            </w:r>
          </w:p>
        </w:tc>
        <w:tc>
          <w:tcPr>
            <w:tcW w:w="2266" w:type="dxa"/>
            <w:shd w:val="clear" w:color="auto" w:fill="F0DBDB"/>
          </w:tcPr>
          <w:p w14:paraId="7A122B6D">
            <w:pPr>
              <w:pStyle w:val="12"/>
              <w:tabs>
                <w:tab w:val="left" w:pos="1132"/>
              </w:tabs>
              <w:spacing w:before="82"/>
              <w:ind w:left="424"/>
              <w:rPr>
                <w:sz w:val="22"/>
              </w:rPr>
            </w:pPr>
            <w:r>
              <w:rPr>
                <w:spacing w:val="-5"/>
                <w:sz w:val="22"/>
              </w:rPr>
              <w:t>30</w:t>
            </w:r>
            <w:r>
              <w:rPr>
                <w:sz w:val="22"/>
              </w:rPr>
              <w:tab/>
            </w:r>
            <w:r>
              <w:rPr>
                <w:spacing w:val="-2"/>
                <w:sz w:val="22"/>
              </w:rPr>
              <w:t>ноября:</w:t>
            </w:r>
          </w:p>
          <w:p w14:paraId="5486A73F">
            <w:pPr>
              <w:pStyle w:val="12"/>
              <w:spacing w:before="171"/>
              <w:rPr>
                <w:sz w:val="22"/>
              </w:rPr>
            </w:pPr>
          </w:p>
          <w:p w14:paraId="48955C7F">
            <w:pPr>
              <w:pStyle w:val="12"/>
              <w:spacing w:line="276" w:lineRule="auto"/>
              <w:ind w:left="232" w:firstLine="2"/>
              <w:rPr>
                <w:b/>
                <w:sz w:val="22"/>
              </w:rPr>
            </w:pPr>
            <w:r>
              <w:rPr>
                <w:b/>
                <w:spacing w:val="-4"/>
                <w:sz w:val="22"/>
              </w:rPr>
              <w:t xml:space="preserve">День </w:t>
            </w:r>
            <w:r>
              <w:rPr>
                <w:b/>
                <w:spacing w:val="-2"/>
                <w:sz w:val="22"/>
              </w:rPr>
              <w:t xml:space="preserve">Государственного </w:t>
            </w:r>
            <w:r>
              <w:rPr>
                <w:b/>
                <w:sz w:val="22"/>
              </w:rPr>
              <w:t xml:space="preserve">герба Российской </w:t>
            </w:r>
            <w:r>
              <w:rPr>
                <w:b/>
                <w:spacing w:val="-2"/>
                <w:sz w:val="22"/>
              </w:rPr>
              <w:t>Федерации</w:t>
            </w:r>
          </w:p>
        </w:tc>
        <w:tc>
          <w:tcPr>
            <w:tcW w:w="4256" w:type="dxa"/>
          </w:tcPr>
          <w:p w14:paraId="4BF820B3">
            <w:pPr>
              <w:pStyle w:val="12"/>
              <w:spacing w:before="82"/>
              <w:ind w:left="834" w:right="254"/>
              <w:rPr>
                <w:sz w:val="22"/>
              </w:rPr>
            </w:pPr>
            <w:r>
              <w:rPr>
                <w:sz w:val="22"/>
              </w:rPr>
              <w:t xml:space="preserve">Организация культурных </w:t>
            </w:r>
            <w:r>
              <w:rPr>
                <w:w w:val="105"/>
                <w:sz w:val="22"/>
              </w:rPr>
              <w:t>практик в режиме дня</w:t>
            </w:r>
          </w:p>
          <w:p w14:paraId="61998E63">
            <w:pPr>
              <w:pStyle w:val="12"/>
              <w:spacing w:before="89"/>
              <w:ind w:right="216"/>
              <w:jc w:val="right"/>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7F61AB9A">
            <w:pPr>
              <w:pStyle w:val="12"/>
              <w:numPr>
                <w:ilvl w:val="0"/>
                <w:numId w:val="165"/>
              </w:numPr>
              <w:tabs>
                <w:tab w:val="left" w:pos="135"/>
                <w:tab w:val="left" w:pos="1761"/>
                <w:tab w:val="left" w:pos="2510"/>
              </w:tabs>
              <w:spacing w:before="37" w:after="0" w:line="240" w:lineRule="auto"/>
              <w:ind w:left="135" w:right="224" w:hanging="135"/>
              <w:jc w:val="right"/>
              <w:rPr>
                <w:sz w:val="22"/>
              </w:rPr>
            </w:pPr>
            <w:r>
              <w:rPr>
                <w:w w:val="105"/>
                <w:sz w:val="22"/>
              </w:rPr>
              <w:t>Беседы:</w:t>
            </w:r>
            <w:r>
              <w:rPr>
                <w:spacing w:val="68"/>
                <w:w w:val="150"/>
                <w:sz w:val="22"/>
              </w:rPr>
              <w:t xml:space="preserve"> </w:t>
            </w:r>
            <w:r>
              <w:rPr>
                <w:spacing w:val="-4"/>
                <w:w w:val="105"/>
                <w:sz w:val="22"/>
              </w:rPr>
              <w:t>«Что</w:t>
            </w:r>
            <w:r>
              <w:rPr>
                <w:sz w:val="22"/>
              </w:rPr>
              <w:tab/>
            </w:r>
            <w:r>
              <w:rPr>
                <w:spacing w:val="-2"/>
                <w:w w:val="105"/>
                <w:sz w:val="22"/>
              </w:rPr>
              <w:t>такое</w:t>
            </w:r>
            <w:r>
              <w:rPr>
                <w:sz w:val="22"/>
              </w:rPr>
              <w:tab/>
            </w:r>
            <w:r>
              <w:rPr>
                <w:spacing w:val="-2"/>
                <w:w w:val="105"/>
                <w:sz w:val="22"/>
              </w:rPr>
              <w:t>символы»,</w:t>
            </w:r>
          </w:p>
          <w:p w14:paraId="279F304E">
            <w:pPr>
              <w:pStyle w:val="12"/>
              <w:tabs>
                <w:tab w:val="left" w:pos="1319"/>
                <w:tab w:val="left" w:pos="3259"/>
              </w:tabs>
              <w:spacing w:before="23"/>
              <w:ind w:right="170"/>
              <w:jc w:val="right"/>
              <w:rPr>
                <w:sz w:val="22"/>
              </w:rPr>
            </w:pPr>
            <w:r>
              <w:rPr>
                <w:spacing w:val="-2"/>
                <w:w w:val="105"/>
                <w:sz w:val="22"/>
              </w:rPr>
              <w:t>«История</w:t>
            </w:r>
            <w:r>
              <w:rPr>
                <w:sz w:val="22"/>
              </w:rPr>
              <w:tab/>
            </w:r>
            <w:r>
              <w:rPr>
                <w:spacing w:val="-2"/>
                <w:w w:val="105"/>
                <w:sz w:val="22"/>
              </w:rPr>
              <w:t>происхождения</w:t>
            </w:r>
            <w:r>
              <w:rPr>
                <w:sz w:val="22"/>
              </w:rPr>
              <w:tab/>
            </w:r>
            <w:r>
              <w:rPr>
                <w:spacing w:val="-2"/>
                <w:w w:val="105"/>
                <w:sz w:val="22"/>
              </w:rPr>
              <w:t>герба»,</w:t>
            </w:r>
          </w:p>
          <w:p w14:paraId="7C2A73E6">
            <w:pPr>
              <w:pStyle w:val="12"/>
              <w:spacing w:before="42"/>
              <w:ind w:left="112"/>
              <w:rPr>
                <w:sz w:val="22"/>
              </w:rPr>
            </w:pPr>
            <w:r>
              <w:rPr>
                <w:w w:val="105"/>
                <w:sz w:val="22"/>
              </w:rPr>
              <w:t>«Значение</w:t>
            </w:r>
            <w:r>
              <w:rPr>
                <w:spacing w:val="20"/>
                <w:w w:val="105"/>
                <w:sz w:val="22"/>
              </w:rPr>
              <w:t xml:space="preserve"> </w:t>
            </w:r>
            <w:r>
              <w:rPr>
                <w:w w:val="105"/>
                <w:sz w:val="22"/>
              </w:rPr>
              <w:t>цвета</w:t>
            </w:r>
            <w:r>
              <w:rPr>
                <w:spacing w:val="19"/>
                <w:w w:val="105"/>
                <w:sz w:val="22"/>
              </w:rPr>
              <w:t xml:space="preserve"> </w:t>
            </w:r>
            <w:r>
              <w:rPr>
                <w:w w:val="105"/>
                <w:sz w:val="22"/>
              </w:rPr>
              <w:t>в</w:t>
            </w:r>
            <w:r>
              <w:rPr>
                <w:spacing w:val="23"/>
                <w:w w:val="105"/>
                <w:sz w:val="22"/>
              </w:rPr>
              <w:t xml:space="preserve"> </w:t>
            </w:r>
            <w:r>
              <w:rPr>
                <w:spacing w:val="-2"/>
                <w:w w:val="105"/>
                <w:sz w:val="22"/>
              </w:rPr>
              <w:t>гербе»</w:t>
            </w:r>
          </w:p>
          <w:p w14:paraId="486163D9">
            <w:pPr>
              <w:pStyle w:val="12"/>
              <w:numPr>
                <w:ilvl w:val="0"/>
                <w:numId w:val="165"/>
              </w:numPr>
              <w:tabs>
                <w:tab w:val="left" w:pos="607"/>
              </w:tabs>
              <w:spacing w:before="33" w:after="0" w:line="266" w:lineRule="auto"/>
              <w:ind w:left="112" w:right="384" w:firstLine="360"/>
              <w:jc w:val="left"/>
              <w:rPr>
                <w:sz w:val="22"/>
              </w:rPr>
            </w:pPr>
            <w:r>
              <w:rPr>
                <w:w w:val="105"/>
                <w:sz w:val="22"/>
              </w:rPr>
              <w:t>Чтение</w:t>
            </w:r>
            <w:r>
              <w:rPr>
                <w:spacing w:val="26"/>
                <w:w w:val="105"/>
                <w:sz w:val="22"/>
              </w:rPr>
              <w:t xml:space="preserve"> </w:t>
            </w:r>
            <w:r>
              <w:rPr>
                <w:w w:val="105"/>
                <w:sz w:val="22"/>
              </w:rPr>
              <w:t>пословиц</w:t>
            </w:r>
            <w:r>
              <w:rPr>
                <w:spacing w:val="25"/>
                <w:w w:val="105"/>
                <w:sz w:val="22"/>
              </w:rPr>
              <w:t xml:space="preserve"> </w:t>
            </w:r>
            <w:r>
              <w:rPr>
                <w:w w:val="105"/>
                <w:sz w:val="22"/>
              </w:rPr>
              <w:t>и</w:t>
            </w:r>
            <w:r>
              <w:rPr>
                <w:spacing w:val="19"/>
                <w:w w:val="105"/>
                <w:sz w:val="22"/>
              </w:rPr>
              <w:t xml:space="preserve"> </w:t>
            </w:r>
            <w:r>
              <w:rPr>
                <w:w w:val="105"/>
                <w:sz w:val="22"/>
              </w:rPr>
              <w:t>поговорок</w:t>
            </w:r>
            <w:r>
              <w:rPr>
                <w:spacing w:val="23"/>
                <w:w w:val="105"/>
                <w:sz w:val="22"/>
              </w:rPr>
              <w:t xml:space="preserve"> </w:t>
            </w:r>
            <w:r>
              <w:rPr>
                <w:w w:val="105"/>
                <w:sz w:val="22"/>
              </w:rPr>
              <w:t xml:space="preserve">о </w:t>
            </w:r>
            <w:r>
              <w:rPr>
                <w:spacing w:val="-2"/>
                <w:w w:val="105"/>
                <w:sz w:val="22"/>
              </w:rPr>
              <w:t>Родине</w:t>
            </w:r>
          </w:p>
          <w:p w14:paraId="0CBE4492">
            <w:pPr>
              <w:pStyle w:val="12"/>
              <w:numPr>
                <w:ilvl w:val="0"/>
                <w:numId w:val="165"/>
              </w:numPr>
              <w:tabs>
                <w:tab w:val="left" w:pos="607"/>
              </w:tabs>
              <w:spacing w:before="8" w:after="0" w:line="240" w:lineRule="auto"/>
              <w:ind w:left="607" w:right="0" w:hanging="135"/>
              <w:jc w:val="left"/>
              <w:rPr>
                <w:sz w:val="22"/>
              </w:rPr>
            </w:pPr>
            <w:r>
              <w:rPr>
                <w:w w:val="105"/>
                <w:sz w:val="22"/>
              </w:rPr>
              <w:t>Прослушивание</w:t>
            </w:r>
            <w:r>
              <w:rPr>
                <w:spacing w:val="35"/>
                <w:w w:val="105"/>
                <w:sz w:val="22"/>
              </w:rPr>
              <w:t xml:space="preserve"> </w:t>
            </w:r>
            <w:r>
              <w:rPr>
                <w:w w:val="105"/>
                <w:sz w:val="22"/>
              </w:rPr>
              <w:t>песен</w:t>
            </w:r>
            <w:r>
              <w:rPr>
                <w:spacing w:val="32"/>
                <w:w w:val="105"/>
                <w:sz w:val="22"/>
              </w:rPr>
              <w:t xml:space="preserve"> </w:t>
            </w:r>
            <w:r>
              <w:rPr>
                <w:w w:val="105"/>
                <w:sz w:val="22"/>
              </w:rPr>
              <w:t>о</w:t>
            </w:r>
            <w:r>
              <w:rPr>
                <w:spacing w:val="41"/>
                <w:w w:val="105"/>
                <w:sz w:val="22"/>
              </w:rPr>
              <w:t xml:space="preserve"> </w:t>
            </w:r>
            <w:r>
              <w:rPr>
                <w:spacing w:val="-2"/>
                <w:w w:val="105"/>
                <w:sz w:val="22"/>
              </w:rPr>
              <w:t>Родине</w:t>
            </w:r>
          </w:p>
          <w:p w14:paraId="46DE1692">
            <w:pPr>
              <w:pStyle w:val="12"/>
              <w:numPr>
                <w:ilvl w:val="0"/>
                <w:numId w:val="165"/>
              </w:numPr>
              <w:tabs>
                <w:tab w:val="left" w:pos="607"/>
                <w:tab w:val="left" w:pos="3659"/>
              </w:tabs>
              <w:spacing w:before="34" w:after="0" w:line="240" w:lineRule="auto"/>
              <w:ind w:left="607" w:right="0" w:hanging="135"/>
              <w:jc w:val="left"/>
              <w:rPr>
                <w:sz w:val="22"/>
              </w:rPr>
            </w:pPr>
            <w:r>
              <w:rPr>
                <w:sz w:val="22"/>
              </w:rPr>
              <w:t>Настольно-</w:t>
            </w:r>
            <w:r>
              <w:rPr>
                <w:spacing w:val="-2"/>
                <w:sz w:val="22"/>
              </w:rPr>
              <w:t>печатная</w:t>
            </w:r>
            <w:r>
              <w:rPr>
                <w:sz w:val="22"/>
              </w:rPr>
              <w:tab/>
            </w:r>
            <w:r>
              <w:rPr>
                <w:spacing w:val="-4"/>
                <w:sz w:val="22"/>
              </w:rPr>
              <w:t>игра</w:t>
            </w:r>
          </w:p>
          <w:p w14:paraId="2B9A8446">
            <w:pPr>
              <w:pStyle w:val="12"/>
              <w:spacing w:before="91" w:line="247" w:lineRule="exact"/>
              <w:ind w:left="112"/>
              <w:rPr>
                <w:sz w:val="22"/>
              </w:rPr>
            </w:pPr>
            <w:r>
              <w:rPr>
                <w:w w:val="105"/>
                <w:sz w:val="22"/>
              </w:rPr>
              <w:t>«Государственные</w:t>
            </w:r>
            <w:r>
              <w:rPr>
                <w:spacing w:val="38"/>
                <w:w w:val="105"/>
                <w:sz w:val="22"/>
              </w:rPr>
              <w:t xml:space="preserve"> </w:t>
            </w:r>
            <w:r>
              <w:rPr>
                <w:w w:val="105"/>
                <w:sz w:val="22"/>
              </w:rPr>
              <w:t>символы</w:t>
            </w:r>
            <w:r>
              <w:rPr>
                <w:spacing w:val="43"/>
                <w:w w:val="105"/>
                <w:sz w:val="22"/>
              </w:rPr>
              <w:t xml:space="preserve"> </w:t>
            </w:r>
            <w:r>
              <w:rPr>
                <w:spacing w:val="-2"/>
                <w:w w:val="105"/>
                <w:sz w:val="22"/>
              </w:rPr>
              <w:t>России»</w:t>
            </w:r>
          </w:p>
          <w:p w14:paraId="55087275">
            <w:pPr>
              <w:pStyle w:val="12"/>
              <w:numPr>
                <w:ilvl w:val="0"/>
                <w:numId w:val="165"/>
              </w:numPr>
              <w:tabs>
                <w:tab w:val="left" w:pos="607"/>
                <w:tab w:val="left" w:pos="2589"/>
              </w:tabs>
              <w:spacing w:before="0" w:after="0" w:line="252" w:lineRule="exact"/>
              <w:ind w:left="112" w:right="199" w:firstLine="360"/>
              <w:jc w:val="left"/>
              <w:rPr>
                <w:sz w:val="22"/>
              </w:rPr>
            </w:pPr>
            <w:r>
              <w:rPr>
                <w:spacing w:val="-2"/>
                <w:sz w:val="22"/>
              </w:rPr>
              <w:t>Рассматривание</w:t>
            </w:r>
            <w:r>
              <w:rPr>
                <w:sz w:val="22"/>
              </w:rPr>
              <w:tab/>
            </w:r>
            <w:r>
              <w:rPr>
                <w:spacing w:val="-2"/>
                <w:sz w:val="22"/>
              </w:rPr>
              <w:t xml:space="preserve">энциклопедий, </w:t>
            </w:r>
            <w:r>
              <w:rPr>
                <w:w w:val="105"/>
                <w:sz w:val="22"/>
              </w:rPr>
              <w:t>иллюстраций, фотографий по теме</w:t>
            </w:r>
          </w:p>
        </w:tc>
        <w:tc>
          <w:tcPr>
            <w:tcW w:w="3437" w:type="dxa"/>
          </w:tcPr>
          <w:p w14:paraId="22DFA155">
            <w:pPr>
              <w:pStyle w:val="12"/>
              <w:spacing w:before="92" w:line="271" w:lineRule="auto"/>
              <w:ind w:left="200" w:right="246" w:firstLine="12"/>
              <w:rPr>
                <w:i/>
                <w:sz w:val="22"/>
              </w:rPr>
            </w:pPr>
            <w:r>
              <w:rPr>
                <w:b/>
                <w:w w:val="105"/>
                <w:sz w:val="22"/>
              </w:rPr>
              <w:t xml:space="preserve">Тематические беседы </w:t>
            </w:r>
            <w:r>
              <w:rPr>
                <w:i/>
                <w:sz w:val="22"/>
              </w:rPr>
              <w:t xml:space="preserve">старшая, подготовительная </w:t>
            </w:r>
            <w:r>
              <w:rPr>
                <w:i/>
                <w:spacing w:val="-2"/>
                <w:w w:val="105"/>
                <w:sz w:val="22"/>
              </w:rPr>
              <w:t>группы</w:t>
            </w:r>
          </w:p>
        </w:tc>
        <w:tc>
          <w:tcPr>
            <w:tcW w:w="3545" w:type="dxa"/>
          </w:tcPr>
          <w:p w14:paraId="021CDD67">
            <w:pPr>
              <w:pStyle w:val="12"/>
              <w:spacing w:before="82"/>
              <w:ind w:left="143"/>
              <w:rPr>
                <w:sz w:val="22"/>
              </w:rPr>
            </w:pPr>
            <w:r>
              <w:rPr>
                <w:sz w:val="22"/>
              </w:rPr>
              <w:t>Консультация</w:t>
            </w:r>
            <w:r>
              <w:rPr>
                <w:spacing w:val="28"/>
                <w:sz w:val="22"/>
              </w:rPr>
              <w:t xml:space="preserve"> </w:t>
            </w:r>
            <w:r>
              <w:rPr>
                <w:sz w:val="22"/>
              </w:rPr>
              <w:t>для</w:t>
            </w:r>
            <w:r>
              <w:rPr>
                <w:spacing w:val="37"/>
                <w:sz w:val="22"/>
              </w:rPr>
              <w:t xml:space="preserve"> </w:t>
            </w:r>
            <w:r>
              <w:rPr>
                <w:spacing w:val="-2"/>
                <w:sz w:val="22"/>
              </w:rPr>
              <w:t>родителей</w:t>
            </w:r>
          </w:p>
          <w:p w14:paraId="448CC3A8">
            <w:pPr>
              <w:pStyle w:val="12"/>
              <w:spacing w:before="28" w:line="280" w:lineRule="auto"/>
              <w:ind w:left="258" w:right="490" w:hanging="135"/>
              <w:rPr>
                <w:sz w:val="22"/>
              </w:rPr>
            </w:pPr>
            <w:r>
              <w:rPr>
                <w:sz w:val="22"/>
              </w:rPr>
              <w:t>«Что</w:t>
            </w:r>
            <w:r>
              <w:rPr>
                <w:spacing w:val="23"/>
                <w:sz w:val="22"/>
              </w:rPr>
              <w:t xml:space="preserve"> </w:t>
            </w:r>
            <w:r>
              <w:rPr>
                <w:sz w:val="22"/>
              </w:rPr>
              <w:t>нужно</w:t>
            </w:r>
            <w:r>
              <w:rPr>
                <w:spacing w:val="23"/>
                <w:sz w:val="22"/>
              </w:rPr>
              <w:t xml:space="preserve"> </w:t>
            </w:r>
            <w:r>
              <w:rPr>
                <w:sz w:val="22"/>
              </w:rPr>
              <w:t>рассказать</w:t>
            </w:r>
            <w:r>
              <w:rPr>
                <w:spacing w:val="27"/>
                <w:sz w:val="22"/>
              </w:rPr>
              <w:t xml:space="preserve"> </w:t>
            </w:r>
            <w:r>
              <w:rPr>
                <w:sz w:val="22"/>
              </w:rPr>
              <w:t>детям о российской</w:t>
            </w:r>
            <w:r>
              <w:rPr>
                <w:spacing w:val="40"/>
                <w:sz w:val="22"/>
              </w:rPr>
              <w:t xml:space="preserve"> </w:t>
            </w:r>
            <w:r>
              <w:rPr>
                <w:sz w:val="22"/>
              </w:rPr>
              <w:t>символике?»</w:t>
            </w:r>
          </w:p>
        </w:tc>
      </w:tr>
      <w:tr w14:paraId="7D6F9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5636" w:type="dxa"/>
            <w:gridSpan w:val="5"/>
          </w:tcPr>
          <w:p w14:paraId="61C8F84D">
            <w:pPr>
              <w:pStyle w:val="12"/>
              <w:spacing w:before="87" w:line="233" w:lineRule="exact"/>
              <w:ind w:left="899" w:right="1774"/>
              <w:jc w:val="center"/>
              <w:rPr>
                <w:b/>
                <w:sz w:val="22"/>
              </w:rPr>
            </w:pPr>
            <w:r>
              <w:rPr>
                <w:b/>
                <w:spacing w:val="-2"/>
                <w:sz w:val="22"/>
              </w:rPr>
              <w:t>декабрь</w:t>
            </w:r>
          </w:p>
        </w:tc>
      </w:tr>
      <w:tr w14:paraId="7BD96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9" w:hRule="atLeast"/>
        </w:trPr>
        <w:tc>
          <w:tcPr>
            <w:tcW w:w="2132" w:type="dxa"/>
          </w:tcPr>
          <w:p w14:paraId="2FA0A45B">
            <w:pPr>
              <w:pStyle w:val="12"/>
              <w:rPr>
                <w:sz w:val="22"/>
              </w:rPr>
            </w:pPr>
          </w:p>
          <w:p w14:paraId="089C4962">
            <w:pPr>
              <w:pStyle w:val="12"/>
              <w:spacing w:before="80"/>
              <w:rPr>
                <w:sz w:val="22"/>
              </w:rPr>
            </w:pPr>
          </w:p>
          <w:p w14:paraId="6DEB98D6">
            <w:pPr>
              <w:pStyle w:val="12"/>
              <w:ind w:left="114" w:right="323"/>
              <w:rPr>
                <w:sz w:val="22"/>
              </w:rPr>
            </w:pPr>
            <w:r>
              <w:rPr>
                <w:spacing w:val="-2"/>
                <w:sz w:val="22"/>
              </w:rPr>
              <w:t>Патриотическое Социальное Познавательное</w:t>
            </w:r>
          </w:p>
        </w:tc>
        <w:tc>
          <w:tcPr>
            <w:tcW w:w="2266" w:type="dxa"/>
            <w:shd w:val="clear" w:color="auto" w:fill="F0DBDB"/>
          </w:tcPr>
          <w:p w14:paraId="30D51E30">
            <w:pPr>
              <w:pStyle w:val="12"/>
              <w:spacing w:before="82"/>
              <w:ind w:left="205"/>
              <w:rPr>
                <w:sz w:val="22"/>
              </w:rPr>
            </w:pPr>
            <w:r>
              <w:rPr>
                <w:sz w:val="22"/>
              </w:rPr>
              <w:t>3</w:t>
            </w:r>
            <w:r>
              <w:rPr>
                <w:spacing w:val="-3"/>
                <w:sz w:val="22"/>
              </w:rPr>
              <w:t xml:space="preserve"> </w:t>
            </w:r>
            <w:r>
              <w:rPr>
                <w:spacing w:val="-2"/>
                <w:sz w:val="22"/>
              </w:rPr>
              <w:t>декабря</w:t>
            </w:r>
          </w:p>
          <w:p w14:paraId="2C633335">
            <w:pPr>
              <w:pStyle w:val="12"/>
              <w:spacing w:before="171"/>
              <w:rPr>
                <w:sz w:val="22"/>
              </w:rPr>
            </w:pPr>
          </w:p>
          <w:p w14:paraId="695A952D">
            <w:pPr>
              <w:pStyle w:val="12"/>
              <w:spacing w:line="280" w:lineRule="auto"/>
              <w:ind w:left="205" w:right="189"/>
              <w:rPr>
                <w:b/>
                <w:sz w:val="22"/>
              </w:rPr>
            </w:pPr>
            <w:r>
              <w:rPr>
                <w:b/>
                <w:sz w:val="22"/>
              </w:rPr>
              <w:t>День</w:t>
            </w:r>
            <w:r>
              <w:rPr>
                <w:b/>
                <w:spacing w:val="-14"/>
                <w:sz w:val="22"/>
              </w:rPr>
              <w:t xml:space="preserve"> </w:t>
            </w:r>
            <w:r>
              <w:rPr>
                <w:b/>
                <w:sz w:val="22"/>
              </w:rPr>
              <w:t xml:space="preserve">неизвестного </w:t>
            </w:r>
            <w:r>
              <w:rPr>
                <w:b/>
                <w:spacing w:val="-2"/>
                <w:sz w:val="22"/>
              </w:rPr>
              <w:t>солдата</w:t>
            </w:r>
          </w:p>
        </w:tc>
        <w:tc>
          <w:tcPr>
            <w:tcW w:w="4256" w:type="dxa"/>
          </w:tcPr>
          <w:p w14:paraId="562A991F">
            <w:pPr>
              <w:pStyle w:val="12"/>
              <w:spacing w:before="85" w:line="244" w:lineRule="auto"/>
              <w:ind w:left="1578" w:right="229" w:hanging="1234"/>
              <w:jc w:val="both"/>
              <w:rPr>
                <w:sz w:val="22"/>
              </w:rPr>
            </w:pPr>
            <w:r>
              <w:rPr>
                <w:w w:val="105"/>
                <w:sz w:val="22"/>
              </w:rPr>
              <w:t>Организация культурных практик в режиме дня</w:t>
            </w:r>
          </w:p>
          <w:p w14:paraId="15908664">
            <w:pPr>
              <w:pStyle w:val="12"/>
              <w:spacing w:before="86"/>
              <w:ind w:left="378"/>
              <w:jc w:val="both"/>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37B11AE4">
            <w:pPr>
              <w:pStyle w:val="12"/>
              <w:tabs>
                <w:tab w:val="left" w:pos="2219"/>
                <w:tab w:val="left" w:pos="2932"/>
              </w:tabs>
              <w:spacing w:before="25" w:line="276" w:lineRule="auto"/>
              <w:ind w:left="474" w:right="129"/>
              <w:jc w:val="both"/>
              <w:rPr>
                <w:sz w:val="22"/>
              </w:rPr>
            </w:pPr>
            <w:r>
              <w:rPr>
                <w:w w:val="105"/>
                <w:sz w:val="22"/>
              </w:rPr>
              <w:t xml:space="preserve">-Беседы и просмотр материалов о </w:t>
            </w:r>
            <w:r>
              <w:rPr>
                <w:spacing w:val="-2"/>
                <w:w w:val="105"/>
                <w:sz w:val="22"/>
              </w:rPr>
              <w:t>памятниках</w:t>
            </w:r>
            <w:r>
              <w:rPr>
                <w:sz w:val="22"/>
              </w:rPr>
              <w:tab/>
            </w:r>
            <w:r>
              <w:rPr>
                <w:spacing w:val="-10"/>
                <w:w w:val="105"/>
                <w:sz w:val="22"/>
              </w:rPr>
              <w:t>и</w:t>
            </w:r>
            <w:r>
              <w:rPr>
                <w:sz w:val="22"/>
              </w:rPr>
              <w:tab/>
            </w:r>
            <w:r>
              <w:rPr>
                <w:spacing w:val="-2"/>
                <w:w w:val="105"/>
                <w:sz w:val="22"/>
              </w:rPr>
              <w:t xml:space="preserve">мемориалах </w:t>
            </w:r>
            <w:r>
              <w:rPr>
                <w:w w:val="105"/>
                <w:sz w:val="22"/>
              </w:rPr>
              <w:t>неизвестному солдату</w:t>
            </w:r>
          </w:p>
          <w:p w14:paraId="2D1B7ACD">
            <w:pPr>
              <w:pStyle w:val="12"/>
              <w:numPr>
                <w:ilvl w:val="0"/>
                <w:numId w:val="166"/>
              </w:numPr>
              <w:tabs>
                <w:tab w:val="left" w:pos="612"/>
              </w:tabs>
              <w:spacing w:before="4" w:after="0" w:line="240" w:lineRule="auto"/>
              <w:ind w:left="612" w:right="0" w:hanging="140"/>
              <w:jc w:val="both"/>
              <w:rPr>
                <w:sz w:val="22"/>
              </w:rPr>
            </w:pPr>
            <w:r>
              <w:rPr>
                <w:w w:val="105"/>
                <w:sz w:val="22"/>
              </w:rPr>
              <w:t>Презентация</w:t>
            </w:r>
            <w:r>
              <w:rPr>
                <w:spacing w:val="18"/>
                <w:w w:val="105"/>
                <w:sz w:val="22"/>
              </w:rPr>
              <w:t xml:space="preserve"> </w:t>
            </w:r>
            <w:r>
              <w:rPr>
                <w:w w:val="105"/>
                <w:sz w:val="22"/>
              </w:rPr>
              <w:t>«Книга</w:t>
            </w:r>
            <w:r>
              <w:rPr>
                <w:spacing w:val="21"/>
                <w:w w:val="105"/>
                <w:sz w:val="22"/>
              </w:rPr>
              <w:t xml:space="preserve"> </w:t>
            </w:r>
            <w:r>
              <w:rPr>
                <w:spacing w:val="-2"/>
                <w:w w:val="105"/>
                <w:sz w:val="22"/>
              </w:rPr>
              <w:t>памяти»</w:t>
            </w:r>
          </w:p>
          <w:p w14:paraId="59780639">
            <w:pPr>
              <w:pStyle w:val="12"/>
              <w:numPr>
                <w:ilvl w:val="0"/>
                <w:numId w:val="166"/>
              </w:numPr>
              <w:tabs>
                <w:tab w:val="left" w:pos="612"/>
              </w:tabs>
              <w:spacing w:before="27" w:after="0" w:line="240" w:lineRule="auto"/>
              <w:ind w:left="612" w:right="0" w:hanging="140"/>
              <w:jc w:val="both"/>
              <w:rPr>
                <w:sz w:val="22"/>
              </w:rPr>
            </w:pPr>
            <w:r>
              <w:rPr>
                <w:w w:val="105"/>
                <w:sz w:val="22"/>
              </w:rPr>
              <w:t>Совместное</w:t>
            </w:r>
            <w:r>
              <w:rPr>
                <w:spacing w:val="49"/>
                <w:w w:val="105"/>
                <w:sz w:val="22"/>
              </w:rPr>
              <w:t xml:space="preserve">  </w:t>
            </w:r>
            <w:r>
              <w:rPr>
                <w:w w:val="105"/>
                <w:sz w:val="22"/>
              </w:rPr>
              <w:t>рисование</w:t>
            </w:r>
            <w:r>
              <w:rPr>
                <w:spacing w:val="75"/>
                <w:w w:val="105"/>
                <w:sz w:val="22"/>
              </w:rPr>
              <w:t xml:space="preserve">  </w:t>
            </w:r>
            <w:r>
              <w:rPr>
                <w:spacing w:val="-2"/>
                <w:w w:val="105"/>
                <w:sz w:val="22"/>
              </w:rPr>
              <w:t>плаката</w:t>
            </w:r>
          </w:p>
          <w:p w14:paraId="7569AFB4">
            <w:pPr>
              <w:pStyle w:val="12"/>
              <w:spacing w:before="31" w:line="238" w:lineRule="exact"/>
              <w:ind w:left="112"/>
              <w:jc w:val="both"/>
              <w:rPr>
                <w:sz w:val="22"/>
              </w:rPr>
            </w:pPr>
            <w:r>
              <w:rPr>
                <w:sz w:val="22"/>
              </w:rPr>
              <w:t>«Памяти</w:t>
            </w:r>
            <w:r>
              <w:rPr>
                <w:spacing w:val="54"/>
                <w:w w:val="150"/>
                <w:sz w:val="22"/>
              </w:rPr>
              <w:t xml:space="preserve"> </w:t>
            </w:r>
            <w:r>
              <w:rPr>
                <w:sz w:val="22"/>
              </w:rPr>
              <w:t>неизвестного</w:t>
            </w:r>
            <w:r>
              <w:rPr>
                <w:spacing w:val="75"/>
                <w:sz w:val="22"/>
              </w:rPr>
              <w:t xml:space="preserve"> </w:t>
            </w:r>
            <w:r>
              <w:rPr>
                <w:spacing w:val="-2"/>
                <w:sz w:val="22"/>
              </w:rPr>
              <w:t>солдата»</w:t>
            </w:r>
          </w:p>
        </w:tc>
        <w:tc>
          <w:tcPr>
            <w:tcW w:w="3437" w:type="dxa"/>
          </w:tcPr>
          <w:p w14:paraId="1A22FE22">
            <w:pPr>
              <w:pStyle w:val="12"/>
              <w:spacing w:before="87"/>
              <w:ind w:left="143"/>
              <w:rPr>
                <w:b/>
                <w:sz w:val="22"/>
              </w:rPr>
            </w:pPr>
            <w:r>
              <w:rPr>
                <w:b/>
                <w:w w:val="105"/>
                <w:sz w:val="22"/>
              </w:rPr>
              <w:t>Спортивное</w:t>
            </w:r>
            <w:r>
              <w:rPr>
                <w:b/>
                <w:spacing w:val="42"/>
                <w:w w:val="110"/>
                <w:sz w:val="22"/>
              </w:rPr>
              <w:t xml:space="preserve"> </w:t>
            </w:r>
            <w:r>
              <w:rPr>
                <w:b/>
                <w:spacing w:val="-2"/>
                <w:w w:val="110"/>
                <w:sz w:val="22"/>
              </w:rPr>
              <w:t>мероприятие</w:t>
            </w:r>
          </w:p>
          <w:p w14:paraId="2C40CFD3">
            <w:pPr>
              <w:pStyle w:val="12"/>
              <w:spacing w:before="37" w:line="280" w:lineRule="auto"/>
              <w:ind w:left="140"/>
              <w:rPr>
                <w:b/>
                <w:sz w:val="22"/>
              </w:rPr>
            </w:pPr>
            <w:r>
              <w:rPr>
                <w:b/>
                <w:sz w:val="22"/>
              </w:rPr>
              <w:t>«Смелые, сильные, духом</w:t>
            </w:r>
            <w:r>
              <w:rPr>
                <w:b/>
                <w:spacing w:val="40"/>
                <w:w w:val="110"/>
                <w:sz w:val="22"/>
              </w:rPr>
              <w:t xml:space="preserve"> </w:t>
            </w:r>
            <w:r>
              <w:rPr>
                <w:b/>
                <w:spacing w:val="-2"/>
                <w:w w:val="110"/>
                <w:sz w:val="22"/>
              </w:rPr>
              <w:t>крепкие!»</w:t>
            </w:r>
          </w:p>
          <w:p w14:paraId="208C9483">
            <w:pPr>
              <w:pStyle w:val="12"/>
              <w:spacing w:before="83" w:line="280" w:lineRule="auto"/>
              <w:ind w:left="335" w:firstLine="4"/>
              <w:rPr>
                <w:i/>
                <w:sz w:val="22"/>
              </w:rPr>
            </w:pPr>
            <w:r>
              <w:rPr>
                <w:i/>
                <w:w w:val="105"/>
                <w:sz w:val="22"/>
              </w:rPr>
              <w:t xml:space="preserve">средняя, старшая, </w:t>
            </w:r>
            <w:r>
              <w:rPr>
                <w:i/>
                <w:sz w:val="22"/>
              </w:rPr>
              <w:t>подготовительная</w:t>
            </w:r>
            <w:r>
              <w:rPr>
                <w:i/>
                <w:spacing w:val="40"/>
                <w:sz w:val="22"/>
              </w:rPr>
              <w:t xml:space="preserve"> </w:t>
            </w:r>
            <w:r>
              <w:rPr>
                <w:i/>
                <w:sz w:val="22"/>
              </w:rPr>
              <w:t>группы</w:t>
            </w:r>
          </w:p>
          <w:p w14:paraId="4E61E15C">
            <w:pPr>
              <w:pStyle w:val="12"/>
              <w:spacing w:before="190" w:line="278" w:lineRule="auto"/>
              <w:ind w:left="109"/>
              <w:rPr>
                <w:b/>
                <w:sz w:val="22"/>
              </w:rPr>
            </w:pPr>
            <w:r>
              <w:rPr>
                <w:b/>
                <w:sz w:val="22"/>
              </w:rPr>
              <w:t>«Игровая карусель-Дорогою</w:t>
            </w:r>
            <w:r>
              <w:rPr>
                <w:b/>
                <w:spacing w:val="80"/>
                <w:w w:val="110"/>
                <w:sz w:val="22"/>
              </w:rPr>
              <w:t xml:space="preserve"> </w:t>
            </w:r>
            <w:r>
              <w:rPr>
                <w:b/>
                <w:spacing w:val="-2"/>
                <w:w w:val="110"/>
                <w:sz w:val="22"/>
              </w:rPr>
              <w:t>добра»</w:t>
            </w:r>
          </w:p>
        </w:tc>
        <w:tc>
          <w:tcPr>
            <w:tcW w:w="3545" w:type="dxa"/>
          </w:tcPr>
          <w:p w14:paraId="4C353A6D">
            <w:pPr>
              <w:pStyle w:val="12"/>
              <w:spacing w:before="82"/>
              <w:ind w:left="110"/>
              <w:rPr>
                <w:sz w:val="22"/>
              </w:rPr>
            </w:pPr>
            <w:r>
              <w:rPr>
                <w:w w:val="105"/>
                <w:sz w:val="22"/>
              </w:rPr>
              <w:t>Консультация</w:t>
            </w:r>
            <w:r>
              <w:rPr>
                <w:spacing w:val="36"/>
                <w:w w:val="105"/>
                <w:sz w:val="22"/>
              </w:rPr>
              <w:t xml:space="preserve"> </w:t>
            </w:r>
            <w:r>
              <w:rPr>
                <w:w w:val="105"/>
                <w:sz w:val="22"/>
              </w:rPr>
              <w:t>для</w:t>
            </w:r>
            <w:r>
              <w:rPr>
                <w:spacing w:val="39"/>
                <w:w w:val="105"/>
                <w:sz w:val="22"/>
              </w:rPr>
              <w:t xml:space="preserve"> </w:t>
            </w:r>
            <w:r>
              <w:rPr>
                <w:spacing w:val="-2"/>
                <w:w w:val="105"/>
                <w:sz w:val="22"/>
              </w:rPr>
              <w:t>родителей</w:t>
            </w:r>
          </w:p>
          <w:p w14:paraId="62973BAB">
            <w:pPr>
              <w:pStyle w:val="12"/>
              <w:spacing w:before="33"/>
              <w:ind w:left="143"/>
              <w:rPr>
                <w:sz w:val="22"/>
              </w:rPr>
            </w:pPr>
            <w:r>
              <w:rPr>
                <w:w w:val="105"/>
                <w:sz w:val="22"/>
              </w:rPr>
              <w:t>«Знакомьте</w:t>
            </w:r>
            <w:r>
              <w:rPr>
                <w:spacing w:val="51"/>
                <w:w w:val="105"/>
                <w:sz w:val="22"/>
              </w:rPr>
              <w:t xml:space="preserve"> </w:t>
            </w:r>
            <w:r>
              <w:rPr>
                <w:w w:val="105"/>
                <w:sz w:val="22"/>
              </w:rPr>
              <w:t>детей</w:t>
            </w:r>
            <w:r>
              <w:rPr>
                <w:spacing w:val="53"/>
                <w:w w:val="105"/>
                <w:sz w:val="22"/>
              </w:rPr>
              <w:t xml:space="preserve"> </w:t>
            </w:r>
            <w:r>
              <w:rPr>
                <w:spacing w:val="-10"/>
                <w:w w:val="105"/>
                <w:sz w:val="22"/>
              </w:rPr>
              <w:t>с</w:t>
            </w:r>
          </w:p>
          <w:p w14:paraId="4A989AE8">
            <w:pPr>
              <w:pStyle w:val="12"/>
              <w:spacing w:before="40" w:line="276" w:lineRule="auto"/>
              <w:ind w:left="136" w:right="265"/>
              <w:rPr>
                <w:sz w:val="22"/>
              </w:rPr>
            </w:pPr>
            <w:r>
              <w:rPr>
                <w:sz w:val="22"/>
              </w:rPr>
              <w:t xml:space="preserve">героическим прошлым России» </w:t>
            </w:r>
            <w:r>
              <w:rPr>
                <w:w w:val="105"/>
                <w:sz w:val="22"/>
              </w:rPr>
              <w:t>Буклет</w:t>
            </w:r>
            <w:r>
              <w:rPr>
                <w:spacing w:val="-8"/>
                <w:w w:val="105"/>
                <w:sz w:val="22"/>
              </w:rPr>
              <w:t xml:space="preserve"> </w:t>
            </w:r>
            <w:r>
              <w:rPr>
                <w:w w:val="105"/>
                <w:sz w:val="22"/>
              </w:rPr>
              <w:t>«Равные</w:t>
            </w:r>
            <w:r>
              <w:rPr>
                <w:spacing w:val="-7"/>
                <w:w w:val="105"/>
                <w:sz w:val="22"/>
              </w:rPr>
              <w:t xml:space="preserve"> </w:t>
            </w:r>
            <w:r>
              <w:rPr>
                <w:w w:val="105"/>
                <w:sz w:val="22"/>
              </w:rPr>
              <w:t xml:space="preserve">возможности», </w:t>
            </w:r>
            <w:r>
              <w:rPr>
                <w:spacing w:val="-2"/>
                <w:w w:val="105"/>
                <w:sz w:val="22"/>
              </w:rPr>
              <w:t>посвященный</w:t>
            </w:r>
            <w:r>
              <w:rPr>
                <w:w w:val="105"/>
                <w:sz w:val="22"/>
              </w:rPr>
              <w:t xml:space="preserve"> Международному дню </w:t>
            </w:r>
            <w:r>
              <w:rPr>
                <w:spacing w:val="-2"/>
                <w:w w:val="105"/>
                <w:sz w:val="22"/>
              </w:rPr>
              <w:t>инвалидов</w:t>
            </w:r>
          </w:p>
        </w:tc>
      </w:tr>
    </w:tbl>
    <w:p w14:paraId="3FF6E675">
      <w:pPr>
        <w:pStyle w:val="12"/>
        <w:spacing w:after="0" w:line="276" w:lineRule="auto"/>
        <w:rPr>
          <w:sz w:val="22"/>
        </w:rPr>
        <w:sectPr>
          <w:headerReference r:id="rId445" w:type="default"/>
          <w:footerReference r:id="rId446" w:type="default"/>
          <w:pgSz w:w="16850" w:h="11920" w:orient="landscape"/>
          <w:pgMar w:top="1400" w:right="141" w:bottom="1720" w:left="708" w:header="974" w:footer="1528" w:gutter="0"/>
          <w:cols w:space="720" w:num="1"/>
        </w:sectPr>
      </w:pPr>
    </w:p>
    <w:p w14:paraId="1C7E27AC">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4F2EC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0" w:hRule="atLeast"/>
        </w:trPr>
        <w:tc>
          <w:tcPr>
            <w:tcW w:w="2132" w:type="dxa"/>
          </w:tcPr>
          <w:p w14:paraId="29502D53">
            <w:pPr>
              <w:pStyle w:val="12"/>
              <w:rPr>
                <w:sz w:val="22"/>
              </w:rPr>
            </w:pPr>
          </w:p>
          <w:p w14:paraId="212D6041">
            <w:pPr>
              <w:pStyle w:val="12"/>
              <w:spacing w:before="166"/>
              <w:rPr>
                <w:sz w:val="22"/>
              </w:rPr>
            </w:pPr>
          </w:p>
          <w:p w14:paraId="7C76E594">
            <w:pPr>
              <w:pStyle w:val="12"/>
              <w:spacing w:before="1"/>
              <w:ind w:left="114" w:right="323"/>
              <w:rPr>
                <w:sz w:val="22"/>
              </w:rPr>
            </w:pPr>
            <w:r>
              <w:rPr>
                <w:spacing w:val="-2"/>
                <w:sz w:val="22"/>
              </w:rPr>
              <w:t>Духовно- нравственное Социальное</w:t>
            </w:r>
          </w:p>
        </w:tc>
        <w:tc>
          <w:tcPr>
            <w:tcW w:w="2266" w:type="dxa"/>
            <w:tcBorders>
              <w:top w:val="nil"/>
            </w:tcBorders>
            <w:shd w:val="clear" w:color="auto" w:fill="F0DBDB"/>
          </w:tcPr>
          <w:p w14:paraId="3AF10103">
            <w:pPr>
              <w:pStyle w:val="12"/>
              <w:rPr>
                <w:sz w:val="22"/>
              </w:rPr>
            </w:pPr>
          </w:p>
          <w:p w14:paraId="5E73ED0E">
            <w:pPr>
              <w:pStyle w:val="12"/>
              <w:rPr>
                <w:sz w:val="22"/>
              </w:rPr>
            </w:pPr>
          </w:p>
          <w:p w14:paraId="45831D56">
            <w:pPr>
              <w:pStyle w:val="12"/>
              <w:rPr>
                <w:sz w:val="22"/>
              </w:rPr>
            </w:pPr>
          </w:p>
          <w:p w14:paraId="75A8C42A">
            <w:pPr>
              <w:pStyle w:val="12"/>
              <w:spacing w:before="174"/>
              <w:rPr>
                <w:sz w:val="22"/>
              </w:rPr>
            </w:pPr>
          </w:p>
          <w:p w14:paraId="6CF2AF89">
            <w:pPr>
              <w:pStyle w:val="12"/>
              <w:spacing w:line="278" w:lineRule="auto"/>
              <w:ind w:left="205" w:right="365"/>
              <w:rPr>
                <w:b/>
                <w:sz w:val="22"/>
              </w:rPr>
            </w:pPr>
            <w:r>
              <w:rPr>
                <w:b/>
                <w:spacing w:val="-2"/>
                <w:sz w:val="22"/>
              </w:rPr>
              <w:t xml:space="preserve">Международный </w:t>
            </w:r>
            <w:r>
              <w:rPr>
                <w:b/>
                <w:sz w:val="22"/>
              </w:rPr>
              <w:t>день инвалидов</w:t>
            </w:r>
          </w:p>
        </w:tc>
        <w:tc>
          <w:tcPr>
            <w:tcW w:w="4256" w:type="dxa"/>
          </w:tcPr>
          <w:p w14:paraId="33970B15">
            <w:pPr>
              <w:pStyle w:val="12"/>
              <w:tabs>
                <w:tab w:val="left" w:pos="2886"/>
              </w:tabs>
              <w:spacing w:before="84" w:line="237" w:lineRule="auto"/>
              <w:ind w:left="834" w:right="187"/>
              <w:rPr>
                <w:sz w:val="22"/>
              </w:rPr>
            </w:pPr>
            <w:r>
              <w:rPr>
                <w:spacing w:val="-2"/>
                <w:w w:val="105"/>
                <w:sz w:val="22"/>
              </w:rPr>
              <w:t>Организация</w:t>
            </w:r>
            <w:r>
              <w:rPr>
                <w:sz w:val="22"/>
              </w:rPr>
              <w:tab/>
            </w:r>
            <w:r>
              <w:rPr>
                <w:spacing w:val="-2"/>
                <w:w w:val="105"/>
                <w:sz w:val="22"/>
              </w:rPr>
              <w:t xml:space="preserve">культурных </w:t>
            </w:r>
            <w:r>
              <w:rPr>
                <w:w w:val="105"/>
                <w:sz w:val="22"/>
              </w:rPr>
              <w:t>практик в режиме дня</w:t>
            </w:r>
          </w:p>
          <w:p w14:paraId="113C60CF">
            <w:pPr>
              <w:pStyle w:val="12"/>
              <w:spacing w:before="90"/>
              <w:ind w:left="474"/>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2D9F652B">
            <w:pPr>
              <w:pStyle w:val="12"/>
              <w:numPr>
                <w:ilvl w:val="0"/>
                <w:numId w:val="167"/>
              </w:numPr>
              <w:tabs>
                <w:tab w:val="left" w:pos="728"/>
              </w:tabs>
              <w:spacing w:before="35" w:after="0" w:line="240" w:lineRule="auto"/>
              <w:ind w:left="728" w:right="0" w:hanging="256"/>
              <w:jc w:val="left"/>
              <w:rPr>
                <w:sz w:val="22"/>
              </w:rPr>
            </w:pPr>
            <w:r>
              <w:rPr>
                <w:sz w:val="22"/>
              </w:rPr>
              <w:t>Беседы</w:t>
            </w:r>
            <w:r>
              <w:rPr>
                <w:spacing w:val="16"/>
                <w:sz w:val="22"/>
              </w:rPr>
              <w:t xml:space="preserve"> </w:t>
            </w:r>
            <w:r>
              <w:rPr>
                <w:sz w:val="22"/>
              </w:rPr>
              <w:t>«Люди</w:t>
            </w:r>
            <w:r>
              <w:rPr>
                <w:spacing w:val="68"/>
                <w:sz w:val="22"/>
              </w:rPr>
              <w:t xml:space="preserve"> </w:t>
            </w:r>
            <w:r>
              <w:rPr>
                <w:sz w:val="22"/>
              </w:rPr>
              <w:t>так</w:t>
            </w:r>
            <w:r>
              <w:rPr>
                <w:spacing w:val="67"/>
                <w:sz w:val="22"/>
              </w:rPr>
              <w:t xml:space="preserve"> </w:t>
            </w:r>
            <w:r>
              <w:rPr>
                <w:sz w:val="22"/>
              </w:rPr>
              <w:t>не</w:t>
            </w:r>
            <w:r>
              <w:rPr>
                <w:spacing w:val="57"/>
                <w:sz w:val="22"/>
              </w:rPr>
              <w:t xml:space="preserve"> </w:t>
            </w:r>
            <w:r>
              <w:rPr>
                <w:spacing w:val="-2"/>
                <w:sz w:val="22"/>
              </w:rPr>
              <w:t>делятся...»,</w:t>
            </w:r>
          </w:p>
          <w:p w14:paraId="61AA53DF">
            <w:pPr>
              <w:pStyle w:val="12"/>
              <w:spacing w:before="37"/>
              <w:ind w:left="474"/>
              <w:rPr>
                <w:sz w:val="22"/>
              </w:rPr>
            </w:pPr>
            <w:r>
              <w:rPr>
                <w:sz w:val="22"/>
              </w:rPr>
              <w:t>«Еслидобрый</w:t>
            </w:r>
            <w:r>
              <w:rPr>
                <w:spacing w:val="47"/>
                <w:sz w:val="22"/>
              </w:rPr>
              <w:t xml:space="preserve"> </w:t>
            </w:r>
            <w:r>
              <w:rPr>
                <w:spacing w:val="-2"/>
                <w:sz w:val="22"/>
              </w:rPr>
              <w:t>ты...»</w:t>
            </w:r>
          </w:p>
          <w:p w14:paraId="2B33CA99">
            <w:pPr>
              <w:pStyle w:val="12"/>
              <w:numPr>
                <w:ilvl w:val="0"/>
                <w:numId w:val="167"/>
              </w:numPr>
              <w:tabs>
                <w:tab w:val="left" w:pos="612"/>
                <w:tab w:val="left" w:pos="1254"/>
                <w:tab w:val="left" w:pos="3016"/>
                <w:tab w:val="left" w:pos="3914"/>
              </w:tabs>
              <w:spacing w:before="41" w:after="0" w:line="270" w:lineRule="atLeast"/>
              <w:ind w:left="148" w:right="105" w:firstLine="326"/>
              <w:jc w:val="left"/>
              <w:rPr>
                <w:sz w:val="24"/>
              </w:rPr>
            </w:pPr>
            <w:r>
              <w:rPr>
                <w:w w:val="105"/>
                <w:sz w:val="22"/>
              </w:rPr>
              <w:t xml:space="preserve">Чтение «Цветик – семицветик» В. </w:t>
            </w:r>
            <w:r>
              <w:rPr>
                <w:spacing w:val="-2"/>
                <w:w w:val="105"/>
                <w:sz w:val="22"/>
              </w:rPr>
              <w:t>Катаева,</w:t>
            </w:r>
            <w:r>
              <w:rPr>
                <w:sz w:val="22"/>
              </w:rPr>
              <w:tab/>
            </w:r>
            <w:r>
              <w:rPr>
                <w:spacing w:val="-2"/>
                <w:w w:val="105"/>
                <w:sz w:val="22"/>
              </w:rPr>
              <w:t>«Вовка-добрая</w:t>
            </w:r>
            <w:r>
              <w:rPr>
                <w:sz w:val="22"/>
              </w:rPr>
              <w:tab/>
            </w:r>
            <w:r>
              <w:rPr>
                <w:spacing w:val="-4"/>
                <w:w w:val="105"/>
                <w:sz w:val="22"/>
              </w:rPr>
              <w:t>душа»</w:t>
            </w:r>
            <w:r>
              <w:rPr>
                <w:sz w:val="22"/>
              </w:rPr>
              <w:tab/>
            </w:r>
            <w:r>
              <w:rPr>
                <w:spacing w:val="-6"/>
                <w:w w:val="105"/>
                <w:sz w:val="22"/>
              </w:rPr>
              <w:t>А.</w:t>
            </w:r>
          </w:p>
        </w:tc>
        <w:tc>
          <w:tcPr>
            <w:tcW w:w="3437" w:type="dxa"/>
            <w:tcBorders>
              <w:top w:val="nil"/>
            </w:tcBorders>
          </w:tcPr>
          <w:p w14:paraId="17095E9A">
            <w:pPr>
              <w:pStyle w:val="12"/>
              <w:spacing w:before="80"/>
              <w:ind w:left="100"/>
              <w:rPr>
                <w:i/>
                <w:sz w:val="22"/>
              </w:rPr>
            </w:pPr>
            <w:r>
              <w:rPr>
                <w:i/>
                <w:w w:val="105"/>
                <w:sz w:val="22"/>
              </w:rPr>
              <w:t>младшая</w:t>
            </w:r>
            <w:r>
              <w:rPr>
                <w:i/>
                <w:spacing w:val="26"/>
                <w:w w:val="105"/>
                <w:sz w:val="22"/>
              </w:rPr>
              <w:t xml:space="preserve"> </w:t>
            </w:r>
            <w:r>
              <w:rPr>
                <w:i/>
                <w:spacing w:val="-2"/>
                <w:w w:val="105"/>
                <w:sz w:val="22"/>
              </w:rPr>
              <w:t>группа</w:t>
            </w:r>
          </w:p>
        </w:tc>
        <w:tc>
          <w:tcPr>
            <w:tcW w:w="3545" w:type="dxa"/>
            <w:tcBorders>
              <w:top w:val="nil"/>
            </w:tcBorders>
          </w:tcPr>
          <w:p w14:paraId="0AA50C6D">
            <w:pPr>
              <w:pStyle w:val="12"/>
              <w:rPr>
                <w:sz w:val="22"/>
              </w:rPr>
            </w:pPr>
          </w:p>
        </w:tc>
      </w:tr>
    </w:tbl>
    <w:p w14:paraId="025E7569">
      <w:pPr>
        <w:pStyle w:val="12"/>
        <w:spacing w:after="0"/>
        <w:rPr>
          <w:sz w:val="22"/>
        </w:rPr>
        <w:sectPr>
          <w:headerReference r:id="rId447" w:type="default"/>
          <w:footerReference r:id="rId448" w:type="default"/>
          <w:pgSz w:w="16850" w:h="11920" w:orient="landscape"/>
          <w:pgMar w:top="1400" w:right="141" w:bottom="1720" w:left="708" w:header="974" w:footer="1528" w:gutter="0"/>
          <w:cols w:space="720" w:num="1"/>
        </w:sectPr>
      </w:pPr>
    </w:p>
    <w:p w14:paraId="7CFC4D54">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5DE6C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2" w:hRule="atLeast"/>
        </w:trPr>
        <w:tc>
          <w:tcPr>
            <w:tcW w:w="2132" w:type="dxa"/>
          </w:tcPr>
          <w:p w14:paraId="011CB044">
            <w:pPr>
              <w:pStyle w:val="12"/>
              <w:rPr>
                <w:sz w:val="22"/>
              </w:rPr>
            </w:pPr>
          </w:p>
        </w:tc>
        <w:tc>
          <w:tcPr>
            <w:tcW w:w="2266" w:type="dxa"/>
            <w:shd w:val="clear" w:color="auto" w:fill="F0DBDB"/>
          </w:tcPr>
          <w:p w14:paraId="6C87476B">
            <w:pPr>
              <w:pStyle w:val="12"/>
              <w:rPr>
                <w:sz w:val="22"/>
              </w:rPr>
            </w:pPr>
          </w:p>
        </w:tc>
        <w:tc>
          <w:tcPr>
            <w:tcW w:w="4256" w:type="dxa"/>
          </w:tcPr>
          <w:p w14:paraId="08346691">
            <w:pPr>
              <w:pStyle w:val="12"/>
              <w:tabs>
                <w:tab w:val="left" w:pos="1029"/>
              </w:tabs>
              <w:spacing w:before="85" w:line="278" w:lineRule="auto"/>
              <w:ind w:left="148" w:right="344"/>
              <w:rPr>
                <w:sz w:val="22"/>
              </w:rPr>
            </w:pPr>
            <w:r>
              <w:rPr>
                <w:spacing w:val="-2"/>
                <w:w w:val="105"/>
                <w:sz w:val="22"/>
              </w:rPr>
              <w:t>Барто,</w:t>
            </w:r>
            <w:r>
              <w:rPr>
                <w:sz w:val="22"/>
              </w:rPr>
              <w:tab/>
            </w:r>
            <w:r>
              <w:rPr>
                <w:w w:val="105"/>
                <w:sz w:val="22"/>
              </w:rPr>
              <w:t>сказок:</w:t>
            </w:r>
            <w:r>
              <w:rPr>
                <w:spacing w:val="-15"/>
                <w:w w:val="105"/>
                <w:sz w:val="22"/>
              </w:rPr>
              <w:t xml:space="preserve"> </w:t>
            </w:r>
            <w:r>
              <w:rPr>
                <w:w w:val="105"/>
                <w:sz w:val="22"/>
              </w:rPr>
              <w:t>«Стойкий</w:t>
            </w:r>
            <w:r>
              <w:rPr>
                <w:spacing w:val="-14"/>
                <w:w w:val="105"/>
                <w:sz w:val="22"/>
              </w:rPr>
              <w:t xml:space="preserve"> </w:t>
            </w:r>
            <w:r>
              <w:rPr>
                <w:w w:val="105"/>
                <w:sz w:val="22"/>
              </w:rPr>
              <w:t>оловянный солдатик»,</w:t>
            </w:r>
            <w:r>
              <w:rPr>
                <w:spacing w:val="40"/>
                <w:w w:val="105"/>
                <w:sz w:val="22"/>
              </w:rPr>
              <w:t xml:space="preserve"> </w:t>
            </w:r>
            <w:r>
              <w:rPr>
                <w:w w:val="105"/>
                <w:sz w:val="22"/>
              </w:rPr>
              <w:t>«Хроменькая уточка»</w:t>
            </w:r>
          </w:p>
          <w:p w14:paraId="63698EFA">
            <w:pPr>
              <w:pStyle w:val="12"/>
              <w:spacing w:before="90"/>
              <w:ind w:left="474"/>
              <w:rPr>
                <w:sz w:val="22"/>
              </w:rPr>
            </w:pPr>
            <w:r>
              <w:rPr>
                <w:w w:val="105"/>
                <w:sz w:val="24"/>
              </w:rPr>
              <w:t>-</w:t>
            </w:r>
            <w:r>
              <w:rPr>
                <w:spacing w:val="-6"/>
                <w:w w:val="105"/>
                <w:sz w:val="24"/>
              </w:rPr>
              <w:t xml:space="preserve"> </w:t>
            </w:r>
            <w:r>
              <w:rPr>
                <w:w w:val="105"/>
                <w:sz w:val="22"/>
              </w:rPr>
              <w:t>Выставки</w:t>
            </w:r>
            <w:r>
              <w:rPr>
                <w:spacing w:val="1"/>
                <w:w w:val="105"/>
                <w:sz w:val="22"/>
              </w:rPr>
              <w:t xml:space="preserve"> </w:t>
            </w:r>
            <w:r>
              <w:rPr>
                <w:w w:val="105"/>
                <w:sz w:val="22"/>
              </w:rPr>
              <w:t>детских</w:t>
            </w:r>
            <w:r>
              <w:rPr>
                <w:spacing w:val="-2"/>
                <w:w w:val="105"/>
                <w:sz w:val="22"/>
              </w:rPr>
              <w:t xml:space="preserve"> </w:t>
            </w:r>
            <w:r>
              <w:rPr>
                <w:w w:val="105"/>
                <w:sz w:val="22"/>
              </w:rPr>
              <w:t xml:space="preserve">работ </w:t>
            </w:r>
            <w:r>
              <w:rPr>
                <w:spacing w:val="-2"/>
                <w:w w:val="105"/>
                <w:sz w:val="22"/>
              </w:rPr>
              <w:t>«Пусть</w:t>
            </w:r>
          </w:p>
          <w:p w14:paraId="4E3D4FA8">
            <w:pPr>
              <w:pStyle w:val="12"/>
              <w:spacing w:line="280" w:lineRule="atLeast"/>
              <w:ind w:left="148" w:right="254"/>
              <w:rPr>
                <w:sz w:val="22"/>
              </w:rPr>
            </w:pPr>
            <w:r>
              <w:rPr>
                <w:w w:val="105"/>
                <w:sz w:val="22"/>
              </w:rPr>
              <w:t>всегда</w:t>
            </w:r>
            <w:r>
              <w:rPr>
                <w:spacing w:val="40"/>
                <w:w w:val="105"/>
                <w:sz w:val="22"/>
              </w:rPr>
              <w:t xml:space="preserve"> </w:t>
            </w:r>
            <w:r>
              <w:rPr>
                <w:w w:val="105"/>
                <w:sz w:val="22"/>
              </w:rPr>
              <w:t>будет</w:t>
            </w:r>
            <w:r>
              <w:rPr>
                <w:spacing w:val="40"/>
                <w:w w:val="105"/>
                <w:sz w:val="22"/>
              </w:rPr>
              <w:t xml:space="preserve"> </w:t>
            </w:r>
            <w:r>
              <w:rPr>
                <w:w w:val="105"/>
                <w:sz w:val="22"/>
              </w:rPr>
              <w:t>солнце»,</w:t>
            </w:r>
            <w:r>
              <w:rPr>
                <w:spacing w:val="40"/>
                <w:w w:val="105"/>
                <w:sz w:val="22"/>
              </w:rPr>
              <w:t xml:space="preserve"> </w:t>
            </w:r>
            <w:r>
              <w:rPr>
                <w:w w:val="105"/>
                <w:sz w:val="22"/>
              </w:rPr>
              <w:t>«От</w:t>
            </w:r>
            <w:r>
              <w:rPr>
                <w:spacing w:val="40"/>
                <w:w w:val="105"/>
                <w:sz w:val="22"/>
              </w:rPr>
              <w:t xml:space="preserve"> </w:t>
            </w:r>
            <w:r>
              <w:rPr>
                <w:w w:val="105"/>
                <w:sz w:val="22"/>
              </w:rPr>
              <w:t>сердца</w:t>
            </w:r>
            <w:r>
              <w:rPr>
                <w:spacing w:val="40"/>
                <w:w w:val="105"/>
                <w:sz w:val="22"/>
              </w:rPr>
              <w:t xml:space="preserve"> </w:t>
            </w:r>
            <w:r>
              <w:rPr>
                <w:w w:val="105"/>
                <w:sz w:val="22"/>
              </w:rPr>
              <w:t xml:space="preserve">к </w:t>
            </w:r>
            <w:r>
              <w:rPr>
                <w:spacing w:val="-2"/>
                <w:w w:val="105"/>
                <w:sz w:val="22"/>
              </w:rPr>
              <w:t>сердцу»</w:t>
            </w:r>
          </w:p>
        </w:tc>
        <w:tc>
          <w:tcPr>
            <w:tcW w:w="3437" w:type="dxa"/>
          </w:tcPr>
          <w:p w14:paraId="4C2B836B">
            <w:pPr>
              <w:pStyle w:val="12"/>
              <w:rPr>
                <w:sz w:val="22"/>
              </w:rPr>
            </w:pPr>
          </w:p>
        </w:tc>
        <w:tc>
          <w:tcPr>
            <w:tcW w:w="3545" w:type="dxa"/>
            <w:tcBorders>
              <w:top w:val="nil"/>
            </w:tcBorders>
          </w:tcPr>
          <w:p w14:paraId="68E80051">
            <w:pPr>
              <w:pStyle w:val="12"/>
              <w:rPr>
                <w:sz w:val="22"/>
              </w:rPr>
            </w:pPr>
          </w:p>
        </w:tc>
      </w:tr>
      <w:tr w14:paraId="1D655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1" w:hRule="atLeast"/>
        </w:trPr>
        <w:tc>
          <w:tcPr>
            <w:tcW w:w="2132" w:type="dxa"/>
          </w:tcPr>
          <w:p w14:paraId="75E8FA1E">
            <w:pPr>
              <w:pStyle w:val="12"/>
              <w:spacing w:before="86"/>
              <w:ind w:left="186" w:right="323"/>
              <w:rPr>
                <w:sz w:val="20"/>
              </w:rPr>
            </w:pPr>
            <w:r>
              <w:rPr>
                <w:spacing w:val="-2"/>
                <w:sz w:val="20"/>
              </w:rPr>
              <w:t>Патриотическое Социальное Познавательное</w:t>
            </w:r>
          </w:p>
        </w:tc>
        <w:tc>
          <w:tcPr>
            <w:tcW w:w="2266" w:type="dxa"/>
            <w:shd w:val="clear" w:color="auto" w:fill="F0DBDB"/>
          </w:tcPr>
          <w:p w14:paraId="2D1B28C0">
            <w:pPr>
              <w:pStyle w:val="12"/>
              <w:spacing w:before="82"/>
              <w:ind w:left="93"/>
              <w:rPr>
                <w:sz w:val="22"/>
              </w:rPr>
            </w:pPr>
            <w:r>
              <w:rPr>
                <w:sz w:val="22"/>
              </w:rPr>
              <w:t>5</w:t>
            </w:r>
            <w:r>
              <w:rPr>
                <w:spacing w:val="-3"/>
                <w:sz w:val="22"/>
              </w:rPr>
              <w:t xml:space="preserve"> </w:t>
            </w:r>
            <w:r>
              <w:rPr>
                <w:spacing w:val="-2"/>
                <w:sz w:val="22"/>
              </w:rPr>
              <w:t>декабря</w:t>
            </w:r>
          </w:p>
          <w:p w14:paraId="0F52F33E">
            <w:pPr>
              <w:pStyle w:val="12"/>
              <w:spacing w:before="174"/>
              <w:rPr>
                <w:sz w:val="22"/>
              </w:rPr>
            </w:pPr>
          </w:p>
          <w:p w14:paraId="6E06AA18">
            <w:pPr>
              <w:pStyle w:val="12"/>
              <w:spacing w:line="278" w:lineRule="auto"/>
              <w:ind w:left="165" w:right="268"/>
              <w:rPr>
                <w:b/>
                <w:sz w:val="22"/>
              </w:rPr>
            </w:pPr>
            <w:r>
              <w:rPr>
                <w:b/>
                <w:sz w:val="22"/>
              </w:rPr>
              <w:t>День</w:t>
            </w:r>
            <w:r>
              <w:rPr>
                <w:b/>
                <w:spacing w:val="-14"/>
                <w:sz w:val="22"/>
              </w:rPr>
              <w:t xml:space="preserve"> </w:t>
            </w:r>
            <w:r>
              <w:rPr>
                <w:b/>
                <w:sz w:val="22"/>
              </w:rPr>
              <w:t>добровольца (волонтера) в</w:t>
            </w:r>
          </w:p>
          <w:p w14:paraId="2E40A52E">
            <w:pPr>
              <w:pStyle w:val="12"/>
              <w:spacing w:line="249" w:lineRule="exact"/>
              <w:ind w:left="165"/>
              <w:rPr>
                <w:b/>
                <w:sz w:val="22"/>
              </w:rPr>
            </w:pPr>
            <w:r>
              <w:rPr>
                <w:b/>
                <w:spacing w:val="-2"/>
                <w:sz w:val="22"/>
              </w:rPr>
              <w:t>России</w:t>
            </w:r>
          </w:p>
        </w:tc>
        <w:tc>
          <w:tcPr>
            <w:tcW w:w="4256" w:type="dxa"/>
          </w:tcPr>
          <w:p w14:paraId="6994A89E">
            <w:pPr>
              <w:pStyle w:val="12"/>
              <w:spacing w:before="85"/>
              <w:ind w:left="1511" w:right="303" w:hanging="1239"/>
              <w:jc w:val="both"/>
              <w:rPr>
                <w:sz w:val="22"/>
              </w:rPr>
            </w:pPr>
            <w:r>
              <w:rPr>
                <w:w w:val="105"/>
                <w:sz w:val="22"/>
              </w:rPr>
              <w:t>Организация культурных практик в режиме дня</w:t>
            </w:r>
          </w:p>
          <w:p w14:paraId="7C772998">
            <w:pPr>
              <w:pStyle w:val="12"/>
              <w:spacing w:before="97"/>
              <w:ind w:left="304"/>
              <w:jc w:val="both"/>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48A81B1F">
            <w:pPr>
              <w:pStyle w:val="12"/>
              <w:numPr>
                <w:ilvl w:val="0"/>
                <w:numId w:val="168"/>
              </w:numPr>
              <w:tabs>
                <w:tab w:val="left" w:pos="395"/>
                <w:tab w:val="left" w:pos="397"/>
              </w:tabs>
              <w:spacing w:before="23" w:after="0" w:line="268" w:lineRule="auto"/>
              <w:ind w:left="397" w:right="128" w:hanging="147"/>
              <w:jc w:val="both"/>
              <w:rPr>
                <w:sz w:val="22"/>
              </w:rPr>
            </w:pPr>
            <w:r>
              <w:rPr>
                <w:w w:val="105"/>
                <w:sz w:val="22"/>
              </w:rPr>
              <w:t xml:space="preserve">Беседы с детьми на темы «Легко ли быть добрым?», Кто такие </w:t>
            </w:r>
            <w:r>
              <w:rPr>
                <w:spacing w:val="-2"/>
                <w:w w:val="105"/>
                <w:sz w:val="22"/>
              </w:rPr>
              <w:t>волонтеры»</w:t>
            </w:r>
          </w:p>
          <w:p w14:paraId="028D94CB">
            <w:pPr>
              <w:pStyle w:val="12"/>
              <w:numPr>
                <w:ilvl w:val="0"/>
                <w:numId w:val="168"/>
              </w:numPr>
              <w:tabs>
                <w:tab w:val="left" w:pos="395"/>
                <w:tab w:val="left" w:pos="397"/>
              </w:tabs>
              <w:spacing w:before="10" w:after="0" w:line="271" w:lineRule="auto"/>
              <w:ind w:left="397" w:right="133" w:hanging="147"/>
              <w:jc w:val="both"/>
              <w:rPr>
                <w:sz w:val="22"/>
              </w:rPr>
            </w:pPr>
            <w:r>
              <w:rPr>
                <w:w w:val="105"/>
                <w:sz w:val="22"/>
              </w:rPr>
              <w:t>«День добрых дел» — оказание помощи малышам в одевании, раздевании, изготовление поделок- игрушек своими руками для малышей, показ спектакля</w:t>
            </w:r>
          </w:p>
          <w:p w14:paraId="38976568">
            <w:pPr>
              <w:pStyle w:val="12"/>
              <w:numPr>
                <w:ilvl w:val="0"/>
                <w:numId w:val="168"/>
              </w:numPr>
              <w:tabs>
                <w:tab w:val="left" w:pos="395"/>
                <w:tab w:val="left" w:pos="397"/>
              </w:tabs>
              <w:spacing w:before="0" w:after="0" w:line="280" w:lineRule="atLeast"/>
              <w:ind w:left="397" w:right="201" w:hanging="147"/>
              <w:jc w:val="both"/>
              <w:rPr>
                <w:sz w:val="22"/>
              </w:rPr>
            </w:pPr>
            <w:r>
              <w:rPr>
                <w:w w:val="110"/>
                <w:sz w:val="22"/>
              </w:rPr>
              <w:t xml:space="preserve">Выставка рисунков «Я — </w:t>
            </w:r>
            <w:r>
              <w:rPr>
                <w:spacing w:val="-2"/>
                <w:w w:val="110"/>
                <w:sz w:val="22"/>
              </w:rPr>
              <w:t>волонтер»</w:t>
            </w:r>
          </w:p>
        </w:tc>
        <w:tc>
          <w:tcPr>
            <w:tcW w:w="3437" w:type="dxa"/>
          </w:tcPr>
          <w:p w14:paraId="2F728A40">
            <w:pPr>
              <w:pStyle w:val="12"/>
              <w:spacing w:before="87"/>
              <w:ind w:left="135"/>
              <w:rPr>
                <w:b/>
                <w:sz w:val="22"/>
              </w:rPr>
            </w:pPr>
            <w:r>
              <w:rPr>
                <w:b/>
                <w:sz w:val="22"/>
              </w:rPr>
              <w:t>День</w:t>
            </w:r>
            <w:r>
              <w:rPr>
                <w:b/>
                <w:spacing w:val="-8"/>
                <w:sz w:val="22"/>
              </w:rPr>
              <w:t xml:space="preserve"> </w:t>
            </w:r>
            <w:r>
              <w:rPr>
                <w:b/>
                <w:sz w:val="22"/>
              </w:rPr>
              <w:t>добрых</w:t>
            </w:r>
            <w:r>
              <w:rPr>
                <w:b/>
                <w:spacing w:val="-9"/>
                <w:sz w:val="22"/>
              </w:rPr>
              <w:t xml:space="preserve"> </w:t>
            </w:r>
            <w:r>
              <w:rPr>
                <w:b/>
                <w:spacing w:val="-5"/>
                <w:sz w:val="22"/>
              </w:rPr>
              <w:t>дел</w:t>
            </w:r>
          </w:p>
          <w:p w14:paraId="59907D02">
            <w:pPr>
              <w:pStyle w:val="12"/>
              <w:spacing w:before="28" w:line="280" w:lineRule="auto"/>
              <w:ind w:left="335" w:firstLine="4"/>
              <w:rPr>
                <w:i/>
                <w:sz w:val="22"/>
              </w:rPr>
            </w:pPr>
            <w:r>
              <w:rPr>
                <w:i/>
                <w:w w:val="105"/>
                <w:sz w:val="22"/>
              </w:rPr>
              <w:t xml:space="preserve">средняя, старшая, </w:t>
            </w:r>
            <w:r>
              <w:rPr>
                <w:i/>
                <w:sz w:val="22"/>
              </w:rPr>
              <w:t>подготовительная</w:t>
            </w:r>
            <w:r>
              <w:rPr>
                <w:i/>
                <w:spacing w:val="40"/>
                <w:sz w:val="22"/>
              </w:rPr>
              <w:t xml:space="preserve"> </w:t>
            </w:r>
            <w:r>
              <w:rPr>
                <w:i/>
                <w:sz w:val="22"/>
              </w:rPr>
              <w:t>группы</w:t>
            </w:r>
          </w:p>
        </w:tc>
        <w:tc>
          <w:tcPr>
            <w:tcW w:w="3545" w:type="dxa"/>
          </w:tcPr>
          <w:p w14:paraId="60B6B5DC">
            <w:pPr>
              <w:pStyle w:val="12"/>
              <w:spacing w:before="82"/>
              <w:ind w:left="107"/>
              <w:jc w:val="both"/>
              <w:rPr>
                <w:sz w:val="22"/>
              </w:rPr>
            </w:pPr>
            <w:r>
              <w:rPr>
                <w:w w:val="105"/>
                <w:sz w:val="22"/>
              </w:rPr>
              <w:t>Консультация</w:t>
            </w:r>
            <w:r>
              <w:rPr>
                <w:spacing w:val="52"/>
                <w:w w:val="105"/>
                <w:sz w:val="22"/>
              </w:rPr>
              <w:t xml:space="preserve"> </w:t>
            </w:r>
            <w:r>
              <w:rPr>
                <w:w w:val="105"/>
                <w:sz w:val="22"/>
              </w:rPr>
              <w:t>для</w:t>
            </w:r>
            <w:r>
              <w:rPr>
                <w:spacing w:val="53"/>
                <w:w w:val="105"/>
                <w:sz w:val="22"/>
              </w:rPr>
              <w:t xml:space="preserve"> </w:t>
            </w:r>
            <w:r>
              <w:rPr>
                <w:spacing w:val="-2"/>
                <w:w w:val="105"/>
                <w:sz w:val="22"/>
              </w:rPr>
              <w:t>родителей</w:t>
            </w:r>
          </w:p>
          <w:p w14:paraId="7803F8DB">
            <w:pPr>
              <w:pStyle w:val="12"/>
              <w:spacing w:before="33" w:line="280" w:lineRule="auto"/>
              <w:ind w:left="112" w:right="170"/>
              <w:jc w:val="both"/>
              <w:rPr>
                <w:sz w:val="22"/>
              </w:rPr>
            </w:pPr>
            <w:r>
              <w:rPr>
                <w:w w:val="105"/>
                <w:sz w:val="22"/>
              </w:rPr>
              <w:t>«Что можно рассказать ребенку о волонтерском движении?»</w:t>
            </w:r>
          </w:p>
          <w:p w14:paraId="7E854653">
            <w:pPr>
              <w:pStyle w:val="12"/>
              <w:spacing w:before="29"/>
              <w:rPr>
                <w:sz w:val="22"/>
              </w:rPr>
            </w:pPr>
          </w:p>
          <w:p w14:paraId="233AD0EF">
            <w:pPr>
              <w:pStyle w:val="12"/>
              <w:spacing w:line="276" w:lineRule="auto"/>
              <w:ind w:left="208" w:right="203" w:firstLine="19"/>
              <w:jc w:val="both"/>
              <w:rPr>
                <w:sz w:val="22"/>
              </w:rPr>
            </w:pPr>
            <w:r>
              <w:rPr>
                <w:w w:val="105"/>
                <w:sz w:val="22"/>
              </w:rPr>
              <w:t xml:space="preserve">Папка-передвижка «Трудовое воспитание в семье» </w:t>
            </w:r>
            <w:r>
              <w:rPr>
                <w:rFonts w:ascii="Microsoft Sans Serif" w:hAnsi="Microsoft Sans Serif"/>
                <w:w w:val="105"/>
                <w:sz w:val="22"/>
              </w:rPr>
              <w:t>«</w:t>
            </w:r>
            <w:r>
              <w:rPr>
                <w:w w:val="105"/>
                <w:sz w:val="22"/>
              </w:rPr>
              <w:t>Как не воспитать</w:t>
            </w:r>
            <w:r>
              <w:rPr>
                <w:spacing w:val="40"/>
                <w:w w:val="105"/>
                <w:sz w:val="22"/>
              </w:rPr>
              <w:t xml:space="preserve"> </w:t>
            </w:r>
            <w:r>
              <w:rPr>
                <w:w w:val="105"/>
                <w:sz w:val="22"/>
              </w:rPr>
              <w:t>ребенка</w:t>
            </w:r>
            <w:r>
              <w:rPr>
                <w:spacing w:val="40"/>
                <w:w w:val="105"/>
                <w:sz w:val="22"/>
              </w:rPr>
              <w:t xml:space="preserve"> </w:t>
            </w:r>
            <w:r>
              <w:rPr>
                <w:w w:val="105"/>
                <w:sz w:val="22"/>
              </w:rPr>
              <w:t>эгоистом?»</w:t>
            </w:r>
          </w:p>
        </w:tc>
      </w:tr>
    </w:tbl>
    <w:p w14:paraId="4455D193">
      <w:pPr>
        <w:pStyle w:val="12"/>
        <w:spacing w:after="0" w:line="276" w:lineRule="auto"/>
        <w:jc w:val="both"/>
        <w:rPr>
          <w:sz w:val="22"/>
        </w:rPr>
        <w:sectPr>
          <w:headerReference r:id="rId449" w:type="default"/>
          <w:footerReference r:id="rId450" w:type="default"/>
          <w:pgSz w:w="16850" w:h="11920" w:orient="landscape"/>
          <w:pgMar w:top="1400" w:right="141" w:bottom="1720" w:left="708" w:header="974" w:footer="1528" w:gutter="0"/>
          <w:cols w:space="720" w:num="1"/>
        </w:sectPr>
      </w:pPr>
    </w:p>
    <w:p w14:paraId="4194A88D">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6B18E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7" w:hRule="atLeast"/>
        </w:trPr>
        <w:tc>
          <w:tcPr>
            <w:tcW w:w="2132" w:type="dxa"/>
          </w:tcPr>
          <w:p w14:paraId="6BF3B623">
            <w:pPr>
              <w:pStyle w:val="12"/>
              <w:rPr>
                <w:sz w:val="22"/>
              </w:rPr>
            </w:pPr>
          </w:p>
          <w:p w14:paraId="4DB5387C">
            <w:pPr>
              <w:pStyle w:val="12"/>
              <w:spacing w:before="171"/>
              <w:rPr>
                <w:sz w:val="22"/>
              </w:rPr>
            </w:pPr>
          </w:p>
          <w:p w14:paraId="5325961E">
            <w:pPr>
              <w:pStyle w:val="12"/>
              <w:spacing w:line="237" w:lineRule="auto"/>
              <w:ind w:left="114" w:right="323"/>
              <w:rPr>
                <w:sz w:val="22"/>
              </w:rPr>
            </w:pPr>
            <w:r>
              <w:rPr>
                <w:spacing w:val="-2"/>
                <w:sz w:val="22"/>
              </w:rPr>
              <w:t>Познавательное Эстетическое</w:t>
            </w:r>
          </w:p>
        </w:tc>
        <w:tc>
          <w:tcPr>
            <w:tcW w:w="2266" w:type="dxa"/>
            <w:shd w:val="clear" w:color="auto" w:fill="F0DBDB"/>
          </w:tcPr>
          <w:p w14:paraId="6960AE36">
            <w:pPr>
              <w:pStyle w:val="12"/>
              <w:spacing w:before="82"/>
              <w:ind w:left="93"/>
              <w:rPr>
                <w:sz w:val="22"/>
              </w:rPr>
            </w:pPr>
            <w:r>
              <w:rPr>
                <w:sz w:val="22"/>
              </w:rPr>
              <w:t>8</w:t>
            </w:r>
            <w:r>
              <w:rPr>
                <w:spacing w:val="-3"/>
                <w:sz w:val="22"/>
              </w:rPr>
              <w:t xml:space="preserve"> </w:t>
            </w:r>
            <w:r>
              <w:rPr>
                <w:spacing w:val="-2"/>
                <w:sz w:val="22"/>
              </w:rPr>
              <w:t>декабря</w:t>
            </w:r>
          </w:p>
          <w:p w14:paraId="233D2A8E">
            <w:pPr>
              <w:pStyle w:val="12"/>
              <w:spacing w:before="168"/>
              <w:rPr>
                <w:sz w:val="22"/>
              </w:rPr>
            </w:pPr>
          </w:p>
          <w:p w14:paraId="341D7109">
            <w:pPr>
              <w:pStyle w:val="12"/>
              <w:spacing w:before="1" w:line="280" w:lineRule="auto"/>
              <w:ind w:left="93" w:right="477"/>
              <w:rPr>
                <w:b/>
                <w:sz w:val="22"/>
              </w:rPr>
            </w:pPr>
            <w:r>
              <w:rPr>
                <w:b/>
                <w:spacing w:val="-2"/>
                <w:sz w:val="22"/>
              </w:rPr>
              <w:t xml:space="preserve">Международный </w:t>
            </w:r>
            <w:r>
              <w:rPr>
                <w:b/>
                <w:sz w:val="22"/>
              </w:rPr>
              <w:t>день художника</w:t>
            </w:r>
          </w:p>
        </w:tc>
        <w:tc>
          <w:tcPr>
            <w:tcW w:w="4256" w:type="dxa"/>
          </w:tcPr>
          <w:p w14:paraId="3BD1152D">
            <w:pPr>
              <w:pStyle w:val="12"/>
              <w:spacing w:before="85"/>
              <w:ind w:left="1554" w:right="254" w:hanging="1299"/>
              <w:rPr>
                <w:sz w:val="22"/>
              </w:rPr>
            </w:pPr>
            <w:r>
              <w:rPr>
                <w:w w:val="110"/>
                <w:sz w:val="22"/>
              </w:rPr>
              <w:t>Организация</w:t>
            </w:r>
            <w:r>
              <w:rPr>
                <w:spacing w:val="-13"/>
                <w:w w:val="110"/>
                <w:sz w:val="22"/>
              </w:rPr>
              <w:t xml:space="preserve"> </w:t>
            </w:r>
            <w:r>
              <w:rPr>
                <w:w w:val="110"/>
                <w:sz w:val="22"/>
              </w:rPr>
              <w:t>культурных</w:t>
            </w:r>
            <w:r>
              <w:rPr>
                <w:spacing w:val="-12"/>
                <w:w w:val="110"/>
                <w:sz w:val="22"/>
              </w:rPr>
              <w:t xml:space="preserve"> </w:t>
            </w:r>
            <w:r>
              <w:rPr>
                <w:w w:val="110"/>
                <w:sz w:val="22"/>
              </w:rPr>
              <w:t>практик</w:t>
            </w:r>
            <w:r>
              <w:rPr>
                <w:spacing w:val="-16"/>
                <w:w w:val="110"/>
                <w:sz w:val="22"/>
              </w:rPr>
              <w:t xml:space="preserve"> </w:t>
            </w:r>
            <w:r>
              <w:rPr>
                <w:w w:val="110"/>
                <w:sz w:val="22"/>
              </w:rPr>
              <w:t>в режиме дня</w:t>
            </w:r>
          </w:p>
          <w:p w14:paraId="635BD0AA">
            <w:pPr>
              <w:pStyle w:val="12"/>
              <w:spacing w:before="98" w:line="271" w:lineRule="auto"/>
              <w:ind w:left="253" w:right="254" w:firstLine="43"/>
              <w:rPr>
                <w:sz w:val="22"/>
              </w:rPr>
            </w:pPr>
            <w:r>
              <w:rPr>
                <w:w w:val="110"/>
                <w:sz w:val="22"/>
              </w:rPr>
              <w:t>(в соответствии с возрастом</w:t>
            </w:r>
            <w:r>
              <w:rPr>
                <w:spacing w:val="24"/>
                <w:w w:val="110"/>
                <w:sz w:val="22"/>
              </w:rPr>
              <w:t xml:space="preserve"> </w:t>
            </w:r>
            <w:r>
              <w:rPr>
                <w:w w:val="110"/>
                <w:sz w:val="22"/>
              </w:rPr>
              <w:t>детей) Беседы: «Профессия</w:t>
            </w:r>
            <w:r>
              <w:rPr>
                <w:spacing w:val="40"/>
                <w:w w:val="110"/>
                <w:sz w:val="22"/>
              </w:rPr>
              <w:t xml:space="preserve"> </w:t>
            </w:r>
            <w:r>
              <w:rPr>
                <w:w w:val="110"/>
                <w:sz w:val="22"/>
              </w:rPr>
              <w:t>- художник».</w:t>
            </w:r>
          </w:p>
          <w:p w14:paraId="10A79DE0">
            <w:pPr>
              <w:pStyle w:val="12"/>
              <w:numPr>
                <w:ilvl w:val="0"/>
                <w:numId w:val="169"/>
              </w:numPr>
              <w:tabs>
                <w:tab w:val="left" w:pos="820"/>
              </w:tabs>
              <w:spacing w:before="3" w:after="0" w:line="240" w:lineRule="auto"/>
              <w:ind w:left="820" w:right="0" w:hanging="569"/>
              <w:jc w:val="left"/>
              <w:rPr>
                <w:sz w:val="22"/>
              </w:rPr>
            </w:pPr>
            <w:r>
              <w:rPr>
                <w:w w:val="110"/>
                <w:sz w:val="22"/>
              </w:rPr>
              <w:t>«Чем</w:t>
            </w:r>
            <w:r>
              <w:rPr>
                <w:spacing w:val="21"/>
                <w:w w:val="110"/>
                <w:sz w:val="22"/>
              </w:rPr>
              <w:t xml:space="preserve"> </w:t>
            </w:r>
            <w:r>
              <w:rPr>
                <w:w w:val="110"/>
                <w:sz w:val="22"/>
              </w:rPr>
              <w:t>и</w:t>
            </w:r>
            <w:r>
              <w:rPr>
                <w:spacing w:val="15"/>
                <w:w w:val="110"/>
                <w:sz w:val="22"/>
              </w:rPr>
              <w:t xml:space="preserve"> </w:t>
            </w:r>
            <w:r>
              <w:rPr>
                <w:w w:val="110"/>
                <w:sz w:val="22"/>
              </w:rPr>
              <w:t>как</w:t>
            </w:r>
            <w:r>
              <w:rPr>
                <w:spacing w:val="18"/>
                <w:w w:val="110"/>
                <w:sz w:val="22"/>
              </w:rPr>
              <w:t xml:space="preserve"> </w:t>
            </w:r>
            <w:r>
              <w:rPr>
                <w:w w:val="110"/>
                <w:sz w:val="22"/>
              </w:rPr>
              <w:t>рисуют</w:t>
            </w:r>
            <w:r>
              <w:rPr>
                <w:spacing w:val="23"/>
                <w:w w:val="110"/>
                <w:sz w:val="22"/>
              </w:rPr>
              <w:t xml:space="preserve"> </w:t>
            </w:r>
            <w:r>
              <w:rPr>
                <w:spacing w:val="-2"/>
                <w:w w:val="110"/>
                <w:sz w:val="22"/>
              </w:rPr>
              <w:t>картины»</w:t>
            </w:r>
          </w:p>
          <w:p w14:paraId="38C72FDE">
            <w:pPr>
              <w:pStyle w:val="12"/>
              <w:numPr>
                <w:ilvl w:val="0"/>
                <w:numId w:val="169"/>
              </w:numPr>
              <w:tabs>
                <w:tab w:val="left" w:pos="820"/>
                <w:tab w:val="left" w:pos="2749"/>
              </w:tabs>
              <w:spacing w:before="19" w:after="0" w:line="264" w:lineRule="auto"/>
              <w:ind w:left="253" w:right="199" w:firstLine="0"/>
              <w:jc w:val="left"/>
              <w:rPr>
                <w:sz w:val="22"/>
              </w:rPr>
            </w:pPr>
            <w:r>
              <w:rPr>
                <w:spacing w:val="-2"/>
                <w:w w:val="105"/>
                <w:sz w:val="22"/>
              </w:rPr>
              <w:t xml:space="preserve">Экспериментально- </w:t>
            </w:r>
            <w:r>
              <w:rPr>
                <w:spacing w:val="-2"/>
                <w:sz w:val="22"/>
              </w:rPr>
              <w:t>исследовательская</w:t>
            </w:r>
            <w:r>
              <w:rPr>
                <w:sz w:val="22"/>
              </w:rPr>
              <w:tab/>
            </w:r>
            <w:r>
              <w:rPr>
                <w:spacing w:val="-2"/>
                <w:sz w:val="22"/>
              </w:rPr>
              <w:t>деятельность</w:t>
            </w:r>
          </w:p>
          <w:p w14:paraId="7B23C2D1">
            <w:pPr>
              <w:pStyle w:val="12"/>
              <w:spacing w:before="11"/>
              <w:ind w:left="253"/>
              <w:rPr>
                <w:sz w:val="22"/>
              </w:rPr>
            </w:pPr>
            <w:r>
              <w:rPr>
                <w:w w:val="105"/>
                <w:sz w:val="22"/>
              </w:rPr>
              <w:t>«Создай</w:t>
            </w:r>
            <w:r>
              <w:rPr>
                <w:spacing w:val="20"/>
                <w:w w:val="105"/>
                <w:sz w:val="22"/>
              </w:rPr>
              <w:t xml:space="preserve"> </w:t>
            </w:r>
            <w:r>
              <w:rPr>
                <w:w w:val="105"/>
                <w:sz w:val="22"/>
              </w:rPr>
              <w:t>свой</w:t>
            </w:r>
            <w:r>
              <w:rPr>
                <w:spacing w:val="21"/>
                <w:w w:val="105"/>
                <w:sz w:val="22"/>
              </w:rPr>
              <w:t xml:space="preserve"> </w:t>
            </w:r>
            <w:r>
              <w:rPr>
                <w:spacing w:val="-2"/>
                <w:w w:val="105"/>
                <w:sz w:val="22"/>
              </w:rPr>
              <w:t>цвет»</w:t>
            </w:r>
          </w:p>
          <w:p w14:paraId="336B7ACB">
            <w:pPr>
              <w:pStyle w:val="12"/>
              <w:numPr>
                <w:ilvl w:val="0"/>
                <w:numId w:val="169"/>
              </w:numPr>
              <w:tabs>
                <w:tab w:val="left" w:pos="820"/>
              </w:tabs>
              <w:spacing w:before="38" w:after="0" w:line="240" w:lineRule="auto"/>
              <w:ind w:left="820" w:right="0" w:hanging="567"/>
              <w:jc w:val="left"/>
              <w:rPr>
                <w:sz w:val="22"/>
              </w:rPr>
            </w:pPr>
            <w:r>
              <w:rPr>
                <w:spacing w:val="-2"/>
                <w:w w:val="105"/>
                <w:sz w:val="22"/>
              </w:rPr>
              <w:t>Экспериментальная</w:t>
            </w:r>
          </w:p>
          <w:p w14:paraId="186D9399">
            <w:pPr>
              <w:pStyle w:val="12"/>
              <w:tabs>
                <w:tab w:val="left" w:pos="1905"/>
                <w:tab w:val="left" w:pos="3013"/>
                <w:tab w:val="left" w:pos="3477"/>
              </w:tabs>
              <w:spacing w:before="31" w:line="271" w:lineRule="auto"/>
              <w:ind w:left="253" w:right="171"/>
              <w:rPr>
                <w:sz w:val="22"/>
              </w:rPr>
            </w:pPr>
            <w:r>
              <w:rPr>
                <w:spacing w:val="-2"/>
                <w:w w:val="105"/>
                <w:sz w:val="22"/>
              </w:rPr>
              <w:t>деятельность:</w:t>
            </w:r>
            <w:r>
              <w:rPr>
                <w:sz w:val="22"/>
              </w:rPr>
              <w:tab/>
            </w:r>
            <w:r>
              <w:rPr>
                <w:spacing w:val="-2"/>
                <w:w w:val="105"/>
                <w:sz w:val="22"/>
              </w:rPr>
              <w:t>«Рисуем</w:t>
            </w:r>
            <w:r>
              <w:rPr>
                <w:sz w:val="22"/>
              </w:rPr>
              <w:tab/>
            </w:r>
            <w:r>
              <w:rPr>
                <w:spacing w:val="-6"/>
                <w:w w:val="105"/>
                <w:sz w:val="22"/>
              </w:rPr>
              <w:t>на</w:t>
            </w:r>
            <w:r>
              <w:rPr>
                <w:sz w:val="22"/>
              </w:rPr>
              <w:tab/>
            </w:r>
            <w:r>
              <w:rPr>
                <w:spacing w:val="-4"/>
                <w:w w:val="105"/>
                <w:sz w:val="22"/>
              </w:rPr>
              <w:t xml:space="preserve">песке, </w:t>
            </w:r>
            <w:r>
              <w:rPr>
                <w:w w:val="105"/>
                <w:sz w:val="22"/>
              </w:rPr>
              <w:t>муке, манке»</w:t>
            </w:r>
          </w:p>
          <w:p w14:paraId="27574E3E">
            <w:pPr>
              <w:pStyle w:val="12"/>
              <w:numPr>
                <w:ilvl w:val="0"/>
                <w:numId w:val="169"/>
              </w:numPr>
              <w:tabs>
                <w:tab w:val="left" w:pos="820"/>
              </w:tabs>
              <w:spacing w:before="9" w:after="0" w:line="270" w:lineRule="atLeast"/>
              <w:ind w:left="253" w:right="166" w:firstLine="0"/>
              <w:jc w:val="left"/>
              <w:rPr>
                <w:sz w:val="22"/>
              </w:rPr>
            </w:pPr>
            <w:r>
              <w:rPr>
                <w:w w:val="105"/>
                <w:sz w:val="22"/>
              </w:rPr>
              <w:t>Виртуальная</w:t>
            </w:r>
            <w:r>
              <w:rPr>
                <w:spacing w:val="37"/>
                <w:w w:val="105"/>
                <w:sz w:val="22"/>
              </w:rPr>
              <w:t xml:space="preserve"> </w:t>
            </w:r>
            <w:r>
              <w:rPr>
                <w:w w:val="105"/>
                <w:sz w:val="22"/>
              </w:rPr>
              <w:t>экскурсия</w:t>
            </w:r>
            <w:r>
              <w:rPr>
                <w:spacing w:val="39"/>
                <w:w w:val="105"/>
                <w:sz w:val="22"/>
              </w:rPr>
              <w:t xml:space="preserve"> </w:t>
            </w:r>
            <w:r>
              <w:rPr>
                <w:w w:val="105"/>
                <w:sz w:val="22"/>
              </w:rPr>
              <w:t>в</w:t>
            </w:r>
            <w:r>
              <w:rPr>
                <w:spacing w:val="27"/>
                <w:w w:val="105"/>
                <w:sz w:val="22"/>
              </w:rPr>
              <w:t xml:space="preserve"> </w:t>
            </w:r>
            <w:r>
              <w:rPr>
                <w:w w:val="105"/>
                <w:sz w:val="22"/>
              </w:rPr>
              <w:t>музей на выставку «Художники России»</w:t>
            </w:r>
          </w:p>
        </w:tc>
        <w:tc>
          <w:tcPr>
            <w:tcW w:w="3437" w:type="dxa"/>
          </w:tcPr>
          <w:p w14:paraId="254D1BCC">
            <w:pPr>
              <w:pStyle w:val="12"/>
              <w:spacing w:before="89" w:line="278" w:lineRule="auto"/>
              <w:ind w:left="344" w:hanging="3"/>
              <w:rPr>
                <w:b/>
                <w:sz w:val="22"/>
              </w:rPr>
            </w:pPr>
            <w:r>
              <w:rPr>
                <w:b/>
                <w:w w:val="110"/>
                <w:sz w:val="22"/>
              </w:rPr>
              <w:t xml:space="preserve">Выставка рисунков в </w:t>
            </w:r>
            <w:r>
              <w:rPr>
                <w:b/>
                <w:sz w:val="22"/>
              </w:rPr>
              <w:t>нетрадиционной</w:t>
            </w:r>
            <w:r>
              <w:rPr>
                <w:b/>
                <w:spacing w:val="22"/>
                <w:sz w:val="22"/>
              </w:rPr>
              <w:t xml:space="preserve"> </w:t>
            </w:r>
            <w:r>
              <w:rPr>
                <w:b/>
                <w:sz w:val="22"/>
              </w:rPr>
              <w:t>технике</w:t>
            </w:r>
          </w:p>
          <w:p w14:paraId="5826F729">
            <w:pPr>
              <w:pStyle w:val="12"/>
              <w:spacing w:before="85"/>
              <w:ind w:left="147"/>
              <w:rPr>
                <w:b/>
                <w:sz w:val="22"/>
              </w:rPr>
            </w:pPr>
            <w:r>
              <w:rPr>
                <w:b/>
                <w:spacing w:val="-2"/>
                <w:w w:val="110"/>
                <w:sz w:val="22"/>
              </w:rPr>
              <w:t>«Вернисаж»</w:t>
            </w:r>
          </w:p>
          <w:p w14:paraId="67F40DA4">
            <w:pPr>
              <w:pStyle w:val="12"/>
              <w:spacing w:before="28" w:line="278" w:lineRule="auto"/>
              <w:ind w:left="335" w:firstLine="7"/>
              <w:rPr>
                <w:i/>
                <w:sz w:val="22"/>
              </w:rPr>
            </w:pPr>
            <w:r>
              <w:rPr>
                <w:i/>
                <w:w w:val="105"/>
                <w:sz w:val="22"/>
              </w:rPr>
              <w:t xml:space="preserve">Средняя, старшая, </w:t>
            </w:r>
            <w:r>
              <w:rPr>
                <w:i/>
                <w:sz w:val="22"/>
              </w:rPr>
              <w:t>подготовительная</w:t>
            </w:r>
            <w:r>
              <w:rPr>
                <w:i/>
                <w:spacing w:val="40"/>
                <w:sz w:val="22"/>
              </w:rPr>
              <w:t xml:space="preserve"> </w:t>
            </w:r>
            <w:r>
              <w:rPr>
                <w:i/>
                <w:sz w:val="22"/>
              </w:rPr>
              <w:t>группы</w:t>
            </w:r>
          </w:p>
        </w:tc>
        <w:tc>
          <w:tcPr>
            <w:tcW w:w="3545" w:type="dxa"/>
          </w:tcPr>
          <w:p w14:paraId="1A9AFFAE">
            <w:pPr>
              <w:pStyle w:val="12"/>
              <w:spacing w:before="85" w:line="278" w:lineRule="auto"/>
              <w:ind w:left="97"/>
              <w:rPr>
                <w:sz w:val="22"/>
              </w:rPr>
            </w:pPr>
            <w:r>
              <w:rPr>
                <w:w w:val="105"/>
                <w:sz w:val="22"/>
              </w:rPr>
              <w:t>Буклет</w:t>
            </w:r>
            <w:r>
              <w:rPr>
                <w:spacing w:val="-14"/>
                <w:w w:val="105"/>
                <w:sz w:val="22"/>
              </w:rPr>
              <w:t xml:space="preserve"> </w:t>
            </w:r>
            <w:r>
              <w:rPr>
                <w:w w:val="105"/>
                <w:sz w:val="22"/>
              </w:rPr>
              <w:t>«Учите</w:t>
            </w:r>
            <w:r>
              <w:rPr>
                <w:spacing w:val="-12"/>
                <w:w w:val="105"/>
                <w:sz w:val="22"/>
              </w:rPr>
              <w:t xml:space="preserve"> </w:t>
            </w:r>
            <w:r>
              <w:rPr>
                <w:w w:val="105"/>
                <w:sz w:val="22"/>
              </w:rPr>
              <w:t>ребенка</w:t>
            </w:r>
            <w:r>
              <w:rPr>
                <w:spacing w:val="-11"/>
                <w:w w:val="105"/>
                <w:sz w:val="22"/>
              </w:rPr>
              <w:t xml:space="preserve"> </w:t>
            </w:r>
            <w:r>
              <w:rPr>
                <w:w w:val="105"/>
                <w:sz w:val="22"/>
              </w:rPr>
              <w:t xml:space="preserve">видеть </w:t>
            </w:r>
            <w:r>
              <w:rPr>
                <w:spacing w:val="-2"/>
                <w:w w:val="105"/>
                <w:sz w:val="22"/>
              </w:rPr>
              <w:t>прекрасное!»</w:t>
            </w:r>
          </w:p>
          <w:p w14:paraId="5FED57DF">
            <w:pPr>
              <w:pStyle w:val="12"/>
              <w:spacing w:before="23"/>
              <w:rPr>
                <w:sz w:val="22"/>
              </w:rPr>
            </w:pPr>
          </w:p>
          <w:p w14:paraId="5608E8D0">
            <w:pPr>
              <w:pStyle w:val="12"/>
              <w:spacing w:before="1"/>
              <w:ind w:left="107"/>
              <w:rPr>
                <w:sz w:val="22"/>
              </w:rPr>
            </w:pPr>
            <w:r>
              <w:rPr>
                <w:w w:val="105"/>
                <w:sz w:val="22"/>
              </w:rPr>
              <w:t>Консультация</w:t>
            </w:r>
            <w:r>
              <w:rPr>
                <w:spacing w:val="36"/>
                <w:w w:val="105"/>
                <w:sz w:val="22"/>
              </w:rPr>
              <w:t xml:space="preserve"> </w:t>
            </w:r>
            <w:r>
              <w:rPr>
                <w:w w:val="105"/>
                <w:sz w:val="22"/>
              </w:rPr>
              <w:t>для</w:t>
            </w:r>
            <w:r>
              <w:rPr>
                <w:spacing w:val="34"/>
                <w:w w:val="105"/>
                <w:sz w:val="22"/>
              </w:rPr>
              <w:t xml:space="preserve"> </w:t>
            </w:r>
            <w:r>
              <w:rPr>
                <w:spacing w:val="-2"/>
                <w:w w:val="105"/>
                <w:sz w:val="22"/>
              </w:rPr>
              <w:t>родителей</w:t>
            </w:r>
          </w:p>
          <w:p w14:paraId="3852E924">
            <w:pPr>
              <w:pStyle w:val="12"/>
              <w:spacing w:before="39" w:line="276" w:lineRule="auto"/>
              <w:ind w:left="534" w:right="490" w:firstLine="2"/>
              <w:rPr>
                <w:sz w:val="22"/>
              </w:rPr>
            </w:pPr>
            <w:r>
              <w:rPr>
                <w:w w:val="105"/>
                <w:sz w:val="22"/>
              </w:rPr>
              <w:t>«Приобщение детей дошкольного</w:t>
            </w:r>
            <w:r>
              <w:rPr>
                <w:spacing w:val="23"/>
                <w:w w:val="105"/>
                <w:sz w:val="22"/>
              </w:rPr>
              <w:t xml:space="preserve"> </w:t>
            </w:r>
            <w:r>
              <w:rPr>
                <w:w w:val="105"/>
                <w:sz w:val="22"/>
              </w:rPr>
              <w:t>возраста</w:t>
            </w:r>
            <w:r>
              <w:rPr>
                <w:spacing w:val="16"/>
                <w:w w:val="105"/>
                <w:sz w:val="22"/>
              </w:rPr>
              <w:t xml:space="preserve"> </w:t>
            </w:r>
            <w:r>
              <w:rPr>
                <w:w w:val="105"/>
                <w:sz w:val="22"/>
              </w:rPr>
              <w:t xml:space="preserve">к </w:t>
            </w:r>
            <w:r>
              <w:rPr>
                <w:spacing w:val="-2"/>
                <w:w w:val="105"/>
                <w:sz w:val="22"/>
              </w:rPr>
              <w:t>искусству»</w:t>
            </w:r>
          </w:p>
        </w:tc>
      </w:tr>
      <w:tr w14:paraId="070D7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2132" w:type="dxa"/>
          </w:tcPr>
          <w:p w14:paraId="0D028DBD">
            <w:pPr>
              <w:pStyle w:val="12"/>
              <w:rPr>
                <w:sz w:val="22"/>
              </w:rPr>
            </w:pPr>
          </w:p>
        </w:tc>
        <w:tc>
          <w:tcPr>
            <w:tcW w:w="2266" w:type="dxa"/>
            <w:shd w:val="clear" w:color="auto" w:fill="F0DBDB"/>
          </w:tcPr>
          <w:p w14:paraId="4B3F5262">
            <w:pPr>
              <w:pStyle w:val="12"/>
              <w:spacing w:before="82"/>
              <w:ind w:left="656"/>
              <w:rPr>
                <w:sz w:val="22"/>
              </w:rPr>
            </w:pPr>
            <w:r>
              <w:rPr>
                <w:sz w:val="22"/>
              </w:rPr>
              <w:t>9</w:t>
            </w:r>
            <w:r>
              <w:rPr>
                <w:spacing w:val="-3"/>
                <w:sz w:val="22"/>
              </w:rPr>
              <w:t xml:space="preserve"> </w:t>
            </w:r>
            <w:r>
              <w:rPr>
                <w:spacing w:val="-2"/>
                <w:sz w:val="22"/>
              </w:rPr>
              <w:t>декабря.</w:t>
            </w:r>
          </w:p>
        </w:tc>
        <w:tc>
          <w:tcPr>
            <w:tcW w:w="4256" w:type="dxa"/>
          </w:tcPr>
          <w:p w14:paraId="49594264">
            <w:pPr>
              <w:pStyle w:val="12"/>
              <w:spacing w:before="75" w:line="240" w:lineRule="exact"/>
              <w:ind w:left="157" w:right="254" w:firstLine="4"/>
              <w:rPr>
                <w:sz w:val="22"/>
              </w:rPr>
            </w:pPr>
            <w:r>
              <w:rPr>
                <w:w w:val="105"/>
                <w:sz w:val="22"/>
              </w:rPr>
              <w:t>Организация</w:t>
            </w:r>
            <w:r>
              <w:rPr>
                <w:spacing w:val="23"/>
                <w:w w:val="105"/>
                <w:sz w:val="22"/>
              </w:rPr>
              <w:t xml:space="preserve"> </w:t>
            </w:r>
            <w:r>
              <w:rPr>
                <w:w w:val="105"/>
                <w:sz w:val="22"/>
              </w:rPr>
              <w:t>культурных</w:t>
            </w:r>
            <w:r>
              <w:rPr>
                <w:spacing w:val="23"/>
                <w:w w:val="105"/>
                <w:sz w:val="22"/>
              </w:rPr>
              <w:t xml:space="preserve"> </w:t>
            </w:r>
            <w:r>
              <w:rPr>
                <w:w w:val="105"/>
                <w:sz w:val="22"/>
              </w:rPr>
              <w:t>практик</w:t>
            </w:r>
            <w:r>
              <w:rPr>
                <w:spacing w:val="19"/>
                <w:w w:val="105"/>
                <w:sz w:val="22"/>
              </w:rPr>
              <w:t xml:space="preserve"> </w:t>
            </w:r>
            <w:r>
              <w:rPr>
                <w:w w:val="105"/>
                <w:sz w:val="22"/>
              </w:rPr>
              <w:t>в режиме дня</w:t>
            </w:r>
          </w:p>
        </w:tc>
        <w:tc>
          <w:tcPr>
            <w:tcW w:w="3437" w:type="dxa"/>
          </w:tcPr>
          <w:p w14:paraId="3DD8F1CF">
            <w:pPr>
              <w:pStyle w:val="12"/>
              <w:spacing w:before="87" w:line="244" w:lineRule="exact"/>
              <w:ind w:left="116"/>
              <w:rPr>
                <w:b/>
                <w:sz w:val="22"/>
              </w:rPr>
            </w:pPr>
            <w:r>
              <w:rPr>
                <w:b/>
                <w:w w:val="105"/>
                <w:sz w:val="22"/>
              </w:rPr>
              <w:t>Виртуальные</w:t>
            </w:r>
            <w:r>
              <w:rPr>
                <w:b/>
                <w:spacing w:val="51"/>
                <w:w w:val="110"/>
                <w:sz w:val="22"/>
              </w:rPr>
              <w:t xml:space="preserve"> </w:t>
            </w:r>
            <w:r>
              <w:rPr>
                <w:b/>
                <w:spacing w:val="-2"/>
                <w:w w:val="110"/>
                <w:sz w:val="22"/>
              </w:rPr>
              <w:t>экскурсии</w:t>
            </w:r>
          </w:p>
          <w:p w14:paraId="1558205A">
            <w:pPr>
              <w:pStyle w:val="12"/>
              <w:spacing w:line="224" w:lineRule="exact"/>
              <w:ind w:left="111"/>
              <w:rPr>
                <w:b/>
                <w:sz w:val="22"/>
              </w:rPr>
            </w:pPr>
            <w:r>
              <w:rPr>
                <w:b/>
                <w:w w:val="105"/>
                <w:sz w:val="22"/>
              </w:rPr>
              <w:t>«Памятники</w:t>
            </w:r>
            <w:r>
              <w:rPr>
                <w:b/>
                <w:spacing w:val="46"/>
                <w:w w:val="110"/>
                <w:sz w:val="22"/>
              </w:rPr>
              <w:t xml:space="preserve"> </w:t>
            </w:r>
            <w:r>
              <w:rPr>
                <w:b/>
                <w:spacing w:val="-2"/>
                <w:w w:val="110"/>
                <w:sz w:val="22"/>
              </w:rPr>
              <w:t>Героям»</w:t>
            </w:r>
          </w:p>
        </w:tc>
        <w:tc>
          <w:tcPr>
            <w:tcW w:w="3545" w:type="dxa"/>
          </w:tcPr>
          <w:p w14:paraId="302B0253">
            <w:pPr>
              <w:pStyle w:val="12"/>
              <w:spacing w:before="82"/>
              <w:ind w:left="690"/>
              <w:rPr>
                <w:sz w:val="22"/>
              </w:rPr>
            </w:pPr>
            <w:r>
              <w:rPr>
                <w:w w:val="105"/>
                <w:sz w:val="22"/>
              </w:rPr>
              <w:t>Помощь</w:t>
            </w:r>
            <w:r>
              <w:rPr>
                <w:spacing w:val="24"/>
                <w:w w:val="105"/>
                <w:sz w:val="22"/>
              </w:rPr>
              <w:t xml:space="preserve"> </w:t>
            </w:r>
            <w:r>
              <w:rPr>
                <w:w w:val="105"/>
                <w:sz w:val="22"/>
              </w:rPr>
              <w:t>родителей</w:t>
            </w:r>
            <w:r>
              <w:rPr>
                <w:spacing w:val="20"/>
                <w:w w:val="105"/>
                <w:sz w:val="22"/>
              </w:rPr>
              <w:t xml:space="preserve"> </w:t>
            </w:r>
            <w:r>
              <w:rPr>
                <w:spacing w:val="-10"/>
                <w:w w:val="105"/>
                <w:sz w:val="22"/>
              </w:rPr>
              <w:t>в</w:t>
            </w:r>
          </w:p>
        </w:tc>
      </w:tr>
    </w:tbl>
    <w:p w14:paraId="746DC218">
      <w:pPr>
        <w:pStyle w:val="12"/>
        <w:spacing w:after="0"/>
        <w:rPr>
          <w:sz w:val="22"/>
        </w:rPr>
        <w:sectPr>
          <w:headerReference r:id="rId451" w:type="default"/>
          <w:footerReference r:id="rId452" w:type="default"/>
          <w:pgSz w:w="16850" w:h="11920" w:orient="landscape"/>
          <w:pgMar w:top="1400" w:right="141" w:bottom="1720" w:left="708" w:header="974" w:footer="1528" w:gutter="0"/>
          <w:cols w:space="720" w:num="1"/>
        </w:sectPr>
      </w:pPr>
    </w:p>
    <w:p w14:paraId="5D94F343">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4B68C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9" w:hRule="atLeast"/>
        </w:trPr>
        <w:tc>
          <w:tcPr>
            <w:tcW w:w="2132" w:type="dxa"/>
          </w:tcPr>
          <w:p w14:paraId="1BF44807">
            <w:pPr>
              <w:pStyle w:val="12"/>
              <w:spacing w:before="85" w:line="242" w:lineRule="auto"/>
              <w:ind w:left="114" w:right="323"/>
              <w:rPr>
                <w:sz w:val="22"/>
              </w:rPr>
            </w:pPr>
            <w:r>
              <w:rPr>
                <w:spacing w:val="-2"/>
                <w:sz w:val="22"/>
              </w:rPr>
              <w:t>Патриотическое Социальное Познавательное</w:t>
            </w:r>
          </w:p>
        </w:tc>
        <w:tc>
          <w:tcPr>
            <w:tcW w:w="2266" w:type="dxa"/>
            <w:shd w:val="clear" w:color="auto" w:fill="F0DBDB"/>
          </w:tcPr>
          <w:p w14:paraId="23F19925">
            <w:pPr>
              <w:pStyle w:val="12"/>
              <w:spacing w:before="124"/>
              <w:rPr>
                <w:sz w:val="22"/>
              </w:rPr>
            </w:pPr>
          </w:p>
          <w:p w14:paraId="4E096196">
            <w:pPr>
              <w:pStyle w:val="12"/>
              <w:spacing w:line="278" w:lineRule="auto"/>
              <w:ind w:left="616" w:right="522" w:hanging="82"/>
              <w:rPr>
                <w:b/>
                <w:sz w:val="22"/>
              </w:rPr>
            </w:pPr>
            <w:r>
              <w:rPr>
                <w:b/>
                <w:sz w:val="22"/>
              </w:rPr>
              <w:t>День</w:t>
            </w:r>
            <w:r>
              <w:rPr>
                <w:b/>
                <w:spacing w:val="-14"/>
                <w:sz w:val="22"/>
              </w:rPr>
              <w:t xml:space="preserve"> </w:t>
            </w:r>
            <w:r>
              <w:rPr>
                <w:b/>
                <w:sz w:val="22"/>
              </w:rPr>
              <w:t xml:space="preserve">героев </w:t>
            </w:r>
            <w:r>
              <w:rPr>
                <w:b/>
                <w:spacing w:val="-2"/>
                <w:sz w:val="22"/>
              </w:rPr>
              <w:t>Отечества</w:t>
            </w:r>
          </w:p>
        </w:tc>
        <w:tc>
          <w:tcPr>
            <w:tcW w:w="4256" w:type="dxa"/>
          </w:tcPr>
          <w:p w14:paraId="211E0E30">
            <w:pPr>
              <w:pStyle w:val="12"/>
              <w:spacing w:before="82"/>
              <w:ind w:left="326"/>
              <w:jc w:val="both"/>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09BF5B8B">
            <w:pPr>
              <w:pStyle w:val="12"/>
              <w:numPr>
                <w:ilvl w:val="0"/>
                <w:numId w:val="170"/>
              </w:numPr>
              <w:tabs>
                <w:tab w:val="left" w:pos="818"/>
              </w:tabs>
              <w:spacing w:before="33" w:after="0" w:line="240" w:lineRule="auto"/>
              <w:ind w:left="818" w:right="0" w:hanging="567"/>
              <w:jc w:val="both"/>
              <w:rPr>
                <w:sz w:val="22"/>
              </w:rPr>
            </w:pPr>
            <w:r>
              <w:rPr>
                <w:w w:val="105"/>
                <w:sz w:val="22"/>
              </w:rPr>
              <w:t>Чтение</w:t>
            </w:r>
            <w:r>
              <w:rPr>
                <w:spacing w:val="65"/>
                <w:w w:val="105"/>
                <w:sz w:val="22"/>
              </w:rPr>
              <w:t xml:space="preserve">    </w:t>
            </w:r>
            <w:r>
              <w:rPr>
                <w:w w:val="105"/>
                <w:sz w:val="22"/>
              </w:rPr>
              <w:t>Т.</w:t>
            </w:r>
            <w:r>
              <w:rPr>
                <w:spacing w:val="60"/>
                <w:w w:val="150"/>
                <w:sz w:val="22"/>
              </w:rPr>
              <w:t xml:space="preserve">  </w:t>
            </w:r>
            <w:r>
              <w:rPr>
                <w:w w:val="105"/>
                <w:sz w:val="22"/>
              </w:rPr>
              <w:t>А.</w:t>
            </w:r>
            <w:r>
              <w:rPr>
                <w:spacing w:val="58"/>
                <w:w w:val="150"/>
                <w:sz w:val="22"/>
              </w:rPr>
              <w:t xml:space="preserve">  </w:t>
            </w:r>
            <w:r>
              <w:rPr>
                <w:spacing w:val="-2"/>
                <w:w w:val="105"/>
                <w:sz w:val="22"/>
              </w:rPr>
              <w:t>Шорыгина</w:t>
            </w:r>
          </w:p>
          <w:p w14:paraId="1B22017B">
            <w:pPr>
              <w:pStyle w:val="12"/>
              <w:spacing w:before="29" w:line="278" w:lineRule="auto"/>
              <w:ind w:left="253" w:right="94"/>
              <w:jc w:val="both"/>
              <w:rPr>
                <w:sz w:val="22"/>
              </w:rPr>
            </w:pPr>
            <w:r>
              <w:rPr>
                <w:sz w:val="22"/>
              </w:rPr>
              <w:t>«Спасатель», С. Я. Маршака «Рассказо неизвестном герое»</w:t>
            </w:r>
          </w:p>
          <w:p w14:paraId="0FA3C728">
            <w:pPr>
              <w:pStyle w:val="12"/>
              <w:numPr>
                <w:ilvl w:val="0"/>
                <w:numId w:val="170"/>
              </w:numPr>
              <w:tabs>
                <w:tab w:val="left" w:pos="549"/>
              </w:tabs>
              <w:spacing w:before="0" w:after="0" w:line="259" w:lineRule="auto"/>
              <w:ind w:left="253" w:right="101" w:firstLine="0"/>
              <w:jc w:val="both"/>
              <w:rPr>
                <w:sz w:val="22"/>
              </w:rPr>
            </w:pPr>
            <w:r>
              <w:rPr>
                <w:w w:val="105"/>
                <w:sz w:val="22"/>
              </w:rPr>
              <w:t>Презентация «Маленькие герои большой войны»</w:t>
            </w:r>
          </w:p>
          <w:p w14:paraId="04A2A8E4">
            <w:pPr>
              <w:pStyle w:val="12"/>
              <w:numPr>
                <w:ilvl w:val="0"/>
                <w:numId w:val="170"/>
              </w:numPr>
              <w:tabs>
                <w:tab w:val="left" w:pos="550"/>
              </w:tabs>
              <w:spacing w:before="18" w:after="0" w:line="240" w:lineRule="auto"/>
              <w:ind w:left="550" w:right="0" w:hanging="299"/>
              <w:jc w:val="both"/>
              <w:rPr>
                <w:sz w:val="22"/>
              </w:rPr>
            </w:pPr>
            <w:r>
              <w:rPr>
                <w:sz w:val="22"/>
              </w:rPr>
              <w:t>Беседа</w:t>
            </w:r>
            <w:r>
              <w:rPr>
                <w:spacing w:val="-4"/>
                <w:sz w:val="22"/>
              </w:rPr>
              <w:t xml:space="preserve"> </w:t>
            </w:r>
            <w:r>
              <w:rPr>
                <w:sz w:val="22"/>
              </w:rPr>
              <w:t>«Боевые</w:t>
            </w:r>
            <w:r>
              <w:rPr>
                <w:spacing w:val="-10"/>
                <w:sz w:val="22"/>
              </w:rPr>
              <w:t xml:space="preserve"> </w:t>
            </w:r>
            <w:r>
              <w:rPr>
                <w:spacing w:val="-2"/>
                <w:sz w:val="22"/>
              </w:rPr>
              <w:t>награды»</w:t>
            </w:r>
          </w:p>
          <w:p w14:paraId="245E7CF6">
            <w:pPr>
              <w:pStyle w:val="12"/>
              <w:numPr>
                <w:ilvl w:val="0"/>
                <w:numId w:val="170"/>
              </w:numPr>
              <w:tabs>
                <w:tab w:val="left" w:pos="549"/>
              </w:tabs>
              <w:spacing w:before="29" w:after="0" w:line="271" w:lineRule="auto"/>
              <w:ind w:left="253" w:right="84" w:firstLine="0"/>
              <w:jc w:val="both"/>
              <w:rPr>
                <w:sz w:val="22"/>
              </w:rPr>
            </w:pPr>
            <w:r>
              <w:rPr>
                <w:sz w:val="22"/>
              </w:rPr>
              <w:t>Рассматривание иллюстраций о</w:t>
            </w:r>
            <w:r>
              <w:rPr>
                <w:spacing w:val="40"/>
                <w:sz w:val="22"/>
              </w:rPr>
              <w:t xml:space="preserve"> </w:t>
            </w:r>
            <w:r>
              <w:rPr>
                <w:sz w:val="22"/>
              </w:rPr>
              <w:t>войне, дне Победы, космонавтах, военных моряках и испытателях</w:t>
            </w:r>
            <w:r>
              <w:rPr>
                <w:spacing w:val="80"/>
                <w:sz w:val="22"/>
              </w:rPr>
              <w:t xml:space="preserve"> </w:t>
            </w:r>
            <w:r>
              <w:rPr>
                <w:sz w:val="22"/>
              </w:rPr>
              <w:t>морской</w:t>
            </w:r>
            <w:r>
              <w:rPr>
                <w:spacing w:val="-4"/>
                <w:sz w:val="22"/>
              </w:rPr>
              <w:t xml:space="preserve"> </w:t>
            </w:r>
            <w:r>
              <w:rPr>
                <w:sz w:val="22"/>
              </w:rPr>
              <w:t>техники,</w:t>
            </w:r>
            <w:r>
              <w:rPr>
                <w:spacing w:val="-5"/>
                <w:sz w:val="22"/>
              </w:rPr>
              <w:t xml:space="preserve"> </w:t>
            </w:r>
            <w:r>
              <w:rPr>
                <w:sz w:val="22"/>
              </w:rPr>
              <w:t>участниках</w:t>
            </w:r>
            <w:r>
              <w:rPr>
                <w:spacing w:val="-1"/>
                <w:sz w:val="22"/>
              </w:rPr>
              <w:t xml:space="preserve"> </w:t>
            </w:r>
            <w:r>
              <w:rPr>
                <w:sz w:val="22"/>
              </w:rPr>
              <w:t>Афганской войны, ликвидаторах Чернобыльской катастрофы,</w:t>
            </w:r>
            <w:r>
              <w:rPr>
                <w:spacing w:val="40"/>
                <w:sz w:val="22"/>
              </w:rPr>
              <w:t xml:space="preserve"> </w:t>
            </w:r>
            <w:r>
              <w:rPr>
                <w:sz w:val="22"/>
              </w:rPr>
              <w:t>участников</w:t>
            </w:r>
            <w:r>
              <w:rPr>
                <w:spacing w:val="40"/>
                <w:sz w:val="22"/>
              </w:rPr>
              <w:t xml:space="preserve"> </w:t>
            </w:r>
            <w:r>
              <w:rPr>
                <w:sz w:val="22"/>
              </w:rPr>
              <w:t>экспедиций</w:t>
            </w:r>
            <w:r>
              <w:rPr>
                <w:spacing w:val="40"/>
                <w:sz w:val="22"/>
              </w:rPr>
              <w:t xml:space="preserve"> </w:t>
            </w:r>
            <w:r>
              <w:rPr>
                <w:sz w:val="22"/>
              </w:rPr>
              <w:t>в</w:t>
            </w:r>
          </w:p>
          <w:p w14:paraId="00B9DEB2">
            <w:pPr>
              <w:pStyle w:val="12"/>
              <w:spacing w:before="13" w:line="240" w:lineRule="exact"/>
              <w:ind w:left="253"/>
              <w:jc w:val="both"/>
              <w:rPr>
                <w:sz w:val="22"/>
              </w:rPr>
            </w:pPr>
            <w:r>
              <w:rPr>
                <w:sz w:val="22"/>
              </w:rPr>
              <w:t>Арктике</w:t>
            </w:r>
            <w:r>
              <w:rPr>
                <w:spacing w:val="-10"/>
                <w:sz w:val="22"/>
              </w:rPr>
              <w:t xml:space="preserve"> </w:t>
            </w:r>
            <w:r>
              <w:rPr>
                <w:sz w:val="22"/>
              </w:rPr>
              <w:t>и</w:t>
            </w:r>
            <w:r>
              <w:rPr>
                <w:spacing w:val="-5"/>
                <w:sz w:val="22"/>
              </w:rPr>
              <w:t xml:space="preserve"> </w:t>
            </w:r>
            <w:r>
              <w:rPr>
                <w:sz w:val="22"/>
              </w:rPr>
              <w:t>Антарктике,</w:t>
            </w:r>
            <w:r>
              <w:rPr>
                <w:spacing w:val="-3"/>
                <w:sz w:val="22"/>
              </w:rPr>
              <w:t xml:space="preserve"> </w:t>
            </w:r>
            <w:r>
              <w:rPr>
                <w:sz w:val="22"/>
              </w:rPr>
              <w:t>СВО</w:t>
            </w:r>
            <w:r>
              <w:rPr>
                <w:spacing w:val="-8"/>
                <w:sz w:val="22"/>
              </w:rPr>
              <w:t xml:space="preserve"> </w:t>
            </w:r>
            <w:r>
              <w:rPr>
                <w:sz w:val="22"/>
              </w:rPr>
              <w:t>и</w:t>
            </w:r>
            <w:r>
              <w:rPr>
                <w:spacing w:val="-4"/>
                <w:sz w:val="22"/>
              </w:rPr>
              <w:t xml:space="preserve"> </w:t>
            </w:r>
            <w:r>
              <w:rPr>
                <w:spacing w:val="-2"/>
                <w:sz w:val="22"/>
              </w:rPr>
              <w:t>других</w:t>
            </w:r>
          </w:p>
        </w:tc>
        <w:tc>
          <w:tcPr>
            <w:tcW w:w="3437" w:type="dxa"/>
          </w:tcPr>
          <w:p w14:paraId="43C6E6E7">
            <w:pPr>
              <w:pStyle w:val="12"/>
              <w:spacing w:before="85" w:line="278" w:lineRule="auto"/>
              <w:ind w:left="1343" w:hanging="1143"/>
              <w:rPr>
                <w:i/>
                <w:sz w:val="22"/>
              </w:rPr>
            </w:pPr>
            <w:r>
              <w:rPr>
                <w:i/>
                <w:sz w:val="22"/>
              </w:rPr>
              <w:t xml:space="preserve">старшая, подготовительная </w:t>
            </w:r>
            <w:r>
              <w:rPr>
                <w:i/>
                <w:spacing w:val="-2"/>
                <w:w w:val="105"/>
                <w:sz w:val="22"/>
              </w:rPr>
              <w:t>группы</w:t>
            </w:r>
          </w:p>
        </w:tc>
        <w:tc>
          <w:tcPr>
            <w:tcW w:w="3545" w:type="dxa"/>
          </w:tcPr>
          <w:p w14:paraId="238B6E4F">
            <w:pPr>
              <w:pStyle w:val="12"/>
              <w:spacing w:before="85" w:line="278" w:lineRule="auto"/>
              <w:ind w:left="102" w:right="490"/>
              <w:rPr>
                <w:sz w:val="22"/>
              </w:rPr>
            </w:pPr>
            <w:r>
              <w:rPr>
                <w:sz w:val="22"/>
              </w:rPr>
              <w:t>оформлении</w:t>
            </w:r>
            <w:r>
              <w:rPr>
                <w:spacing w:val="40"/>
                <w:sz w:val="22"/>
              </w:rPr>
              <w:t xml:space="preserve"> </w:t>
            </w:r>
            <w:r>
              <w:rPr>
                <w:sz w:val="22"/>
              </w:rPr>
              <w:t xml:space="preserve">тематических </w:t>
            </w:r>
            <w:r>
              <w:rPr>
                <w:w w:val="105"/>
                <w:sz w:val="22"/>
              </w:rPr>
              <w:t>альбомов по теме</w:t>
            </w:r>
          </w:p>
          <w:p w14:paraId="5E6CB1D0">
            <w:pPr>
              <w:pStyle w:val="12"/>
              <w:spacing w:before="92" w:line="273" w:lineRule="auto"/>
              <w:ind w:left="107" w:right="490"/>
              <w:rPr>
                <w:sz w:val="22"/>
              </w:rPr>
            </w:pPr>
            <w:r>
              <w:rPr>
                <w:w w:val="105"/>
                <w:sz w:val="22"/>
              </w:rPr>
              <w:t>«Североморск</w:t>
            </w:r>
            <w:r>
              <w:rPr>
                <w:spacing w:val="24"/>
                <w:w w:val="105"/>
                <w:sz w:val="22"/>
              </w:rPr>
              <w:t xml:space="preserve"> </w:t>
            </w:r>
            <w:r>
              <w:rPr>
                <w:w w:val="105"/>
                <w:sz w:val="22"/>
              </w:rPr>
              <w:t>-</w:t>
            </w:r>
            <w:r>
              <w:rPr>
                <w:spacing w:val="22"/>
                <w:w w:val="105"/>
                <w:sz w:val="22"/>
              </w:rPr>
              <w:t xml:space="preserve"> </w:t>
            </w:r>
            <w:r>
              <w:rPr>
                <w:w w:val="105"/>
                <w:sz w:val="22"/>
              </w:rPr>
              <w:t xml:space="preserve">подвиги </w:t>
            </w:r>
            <w:r>
              <w:rPr>
                <w:spacing w:val="-2"/>
                <w:w w:val="105"/>
                <w:sz w:val="22"/>
              </w:rPr>
              <w:t>земляков»</w:t>
            </w:r>
          </w:p>
        </w:tc>
      </w:tr>
      <w:tr w14:paraId="026CC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2" w:hRule="atLeast"/>
        </w:trPr>
        <w:tc>
          <w:tcPr>
            <w:tcW w:w="2132" w:type="dxa"/>
          </w:tcPr>
          <w:p w14:paraId="5730837D">
            <w:pPr>
              <w:pStyle w:val="12"/>
              <w:rPr>
                <w:sz w:val="22"/>
              </w:rPr>
            </w:pPr>
          </w:p>
          <w:p w14:paraId="47442F34">
            <w:pPr>
              <w:pStyle w:val="12"/>
              <w:spacing w:before="169"/>
              <w:rPr>
                <w:sz w:val="22"/>
              </w:rPr>
            </w:pPr>
          </w:p>
          <w:p w14:paraId="43B139A9">
            <w:pPr>
              <w:pStyle w:val="12"/>
              <w:ind w:left="114" w:right="323"/>
              <w:rPr>
                <w:sz w:val="22"/>
              </w:rPr>
            </w:pPr>
            <w:r>
              <w:rPr>
                <w:spacing w:val="-2"/>
                <w:sz w:val="22"/>
              </w:rPr>
              <w:t>Патриотическое Социальное Познавательное</w:t>
            </w:r>
          </w:p>
        </w:tc>
        <w:tc>
          <w:tcPr>
            <w:tcW w:w="2266" w:type="dxa"/>
            <w:shd w:val="clear" w:color="auto" w:fill="F0DBDB"/>
          </w:tcPr>
          <w:p w14:paraId="344C69B0">
            <w:pPr>
              <w:pStyle w:val="12"/>
              <w:spacing w:before="87"/>
              <w:ind w:left="93"/>
              <w:rPr>
                <w:sz w:val="22"/>
              </w:rPr>
            </w:pPr>
            <w:r>
              <w:rPr>
                <w:color w:val="001F5F"/>
                <w:sz w:val="22"/>
              </w:rPr>
              <w:t>12</w:t>
            </w:r>
            <w:r>
              <w:rPr>
                <w:color w:val="001F5F"/>
                <w:spacing w:val="-7"/>
                <w:sz w:val="22"/>
              </w:rPr>
              <w:t xml:space="preserve"> </w:t>
            </w:r>
            <w:r>
              <w:rPr>
                <w:spacing w:val="-2"/>
                <w:sz w:val="22"/>
              </w:rPr>
              <w:t>декабря.</w:t>
            </w:r>
          </w:p>
          <w:p w14:paraId="74DB4BDB">
            <w:pPr>
              <w:pStyle w:val="12"/>
              <w:spacing w:before="40"/>
              <w:ind w:left="93"/>
              <w:rPr>
                <w:b/>
                <w:sz w:val="22"/>
              </w:rPr>
            </w:pPr>
            <w:r>
              <w:rPr>
                <w:b/>
                <w:spacing w:val="-2"/>
                <w:sz w:val="22"/>
              </w:rPr>
              <w:t>День</w:t>
            </w:r>
            <w:r>
              <w:rPr>
                <w:b/>
                <w:spacing w:val="-14"/>
                <w:sz w:val="22"/>
              </w:rPr>
              <w:t xml:space="preserve"> </w:t>
            </w:r>
            <w:r>
              <w:rPr>
                <w:b/>
                <w:spacing w:val="-2"/>
                <w:sz w:val="22"/>
              </w:rPr>
              <w:t>Конституции Российской</w:t>
            </w:r>
          </w:p>
          <w:p w14:paraId="1AE668A8">
            <w:pPr>
              <w:pStyle w:val="12"/>
              <w:spacing w:line="251" w:lineRule="exact"/>
              <w:ind w:left="93"/>
              <w:rPr>
                <w:b/>
                <w:sz w:val="22"/>
              </w:rPr>
            </w:pPr>
            <w:r>
              <w:rPr>
                <w:b/>
                <w:spacing w:val="-2"/>
                <w:sz w:val="22"/>
              </w:rPr>
              <w:t>Федерации</w:t>
            </w:r>
          </w:p>
        </w:tc>
        <w:tc>
          <w:tcPr>
            <w:tcW w:w="4256" w:type="dxa"/>
          </w:tcPr>
          <w:p w14:paraId="55D17DD9">
            <w:pPr>
              <w:pStyle w:val="12"/>
              <w:spacing w:before="84" w:line="237" w:lineRule="auto"/>
              <w:ind w:left="1526" w:right="283" w:hanging="1236"/>
              <w:jc w:val="both"/>
              <w:rPr>
                <w:sz w:val="22"/>
              </w:rPr>
            </w:pPr>
            <w:r>
              <w:rPr>
                <w:w w:val="105"/>
                <w:sz w:val="22"/>
              </w:rPr>
              <w:t>Организация культурных практик в режиме дня</w:t>
            </w:r>
          </w:p>
          <w:p w14:paraId="6ED75063">
            <w:pPr>
              <w:pStyle w:val="12"/>
              <w:spacing w:before="90"/>
              <w:ind w:left="326"/>
              <w:jc w:val="both"/>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7F1BE519">
            <w:pPr>
              <w:pStyle w:val="12"/>
              <w:numPr>
                <w:ilvl w:val="0"/>
                <w:numId w:val="171"/>
              </w:numPr>
              <w:tabs>
                <w:tab w:val="left" w:pos="602"/>
              </w:tabs>
              <w:spacing w:before="40" w:after="0" w:line="276" w:lineRule="auto"/>
              <w:ind w:left="253" w:right="102" w:firstLine="0"/>
              <w:jc w:val="both"/>
              <w:rPr>
                <w:sz w:val="22"/>
              </w:rPr>
            </w:pPr>
            <w:r>
              <w:rPr>
                <w:w w:val="105"/>
                <w:sz w:val="22"/>
              </w:rPr>
              <w:t>Беседы: «Плохие и хорошие поступки», «Правила поведения в детсаду»,</w:t>
            </w:r>
            <w:r>
              <w:rPr>
                <w:spacing w:val="80"/>
                <w:w w:val="105"/>
                <w:sz w:val="22"/>
              </w:rPr>
              <w:t xml:space="preserve"> </w:t>
            </w:r>
            <w:r>
              <w:rPr>
                <w:w w:val="105"/>
                <w:sz w:val="22"/>
              </w:rPr>
              <w:t>«Правила</w:t>
            </w:r>
            <w:r>
              <w:rPr>
                <w:spacing w:val="80"/>
                <w:w w:val="105"/>
                <w:sz w:val="22"/>
              </w:rPr>
              <w:t xml:space="preserve"> </w:t>
            </w:r>
            <w:r>
              <w:rPr>
                <w:w w:val="105"/>
                <w:sz w:val="22"/>
              </w:rPr>
              <w:t>поведения</w:t>
            </w:r>
            <w:r>
              <w:rPr>
                <w:spacing w:val="40"/>
                <w:w w:val="105"/>
                <w:sz w:val="22"/>
              </w:rPr>
              <w:t xml:space="preserve"> </w:t>
            </w:r>
            <w:r>
              <w:rPr>
                <w:w w:val="105"/>
                <w:sz w:val="22"/>
              </w:rPr>
              <w:t>дома», «Правила поведения в общественных местах»</w:t>
            </w:r>
          </w:p>
          <w:p w14:paraId="62C01C63">
            <w:pPr>
              <w:pStyle w:val="12"/>
              <w:numPr>
                <w:ilvl w:val="1"/>
                <w:numId w:val="171"/>
              </w:numPr>
              <w:tabs>
                <w:tab w:val="left" w:pos="819"/>
                <w:tab w:val="left" w:pos="2555"/>
              </w:tabs>
              <w:spacing w:before="3" w:after="0" w:line="259" w:lineRule="auto"/>
              <w:ind w:left="112" w:right="163" w:firstLine="360"/>
              <w:jc w:val="both"/>
              <w:rPr>
                <w:sz w:val="22"/>
              </w:rPr>
            </w:pPr>
            <w:r>
              <w:rPr>
                <w:spacing w:val="-2"/>
                <w:sz w:val="22"/>
              </w:rPr>
              <w:t>Чтение</w:t>
            </w:r>
            <w:r>
              <w:rPr>
                <w:sz w:val="22"/>
              </w:rPr>
              <w:tab/>
            </w:r>
            <w:r>
              <w:rPr>
                <w:spacing w:val="-2"/>
                <w:sz w:val="22"/>
              </w:rPr>
              <w:t xml:space="preserve">стихотворений, </w:t>
            </w:r>
            <w:r>
              <w:rPr>
                <w:w w:val="105"/>
                <w:sz w:val="22"/>
              </w:rPr>
              <w:t>пословиц, поговорок о Родине.</w:t>
            </w:r>
          </w:p>
          <w:p w14:paraId="197C781F">
            <w:pPr>
              <w:pStyle w:val="12"/>
              <w:numPr>
                <w:ilvl w:val="1"/>
                <w:numId w:val="171"/>
              </w:numPr>
              <w:tabs>
                <w:tab w:val="left" w:pos="819"/>
              </w:tabs>
              <w:spacing w:before="22" w:after="0" w:line="270" w:lineRule="atLeast"/>
              <w:ind w:left="112" w:right="94" w:firstLine="360"/>
              <w:jc w:val="both"/>
              <w:rPr>
                <w:sz w:val="22"/>
              </w:rPr>
            </w:pPr>
            <w:r>
              <w:rPr>
                <w:sz w:val="22"/>
              </w:rPr>
              <w:t>С/р. игра: «Мы идем на праздник с флажками» «На параде»</w:t>
            </w:r>
          </w:p>
        </w:tc>
        <w:tc>
          <w:tcPr>
            <w:tcW w:w="3437" w:type="dxa"/>
          </w:tcPr>
          <w:p w14:paraId="0744AD90">
            <w:pPr>
              <w:pStyle w:val="12"/>
              <w:spacing w:before="1" w:line="271" w:lineRule="auto"/>
              <w:ind w:left="114"/>
              <w:rPr>
                <w:b/>
                <w:sz w:val="22"/>
              </w:rPr>
            </w:pPr>
            <w:r>
              <w:rPr>
                <w:b/>
                <w:sz w:val="22"/>
              </w:rPr>
              <w:t>Всероссийская</w:t>
            </w:r>
            <w:r>
              <w:rPr>
                <w:b/>
                <w:spacing w:val="-12"/>
                <w:sz w:val="22"/>
              </w:rPr>
              <w:t xml:space="preserve"> </w:t>
            </w:r>
            <w:r>
              <w:rPr>
                <w:b/>
                <w:sz w:val="22"/>
              </w:rPr>
              <w:t>акция</w:t>
            </w:r>
            <w:r>
              <w:rPr>
                <w:b/>
                <w:spacing w:val="-12"/>
                <w:sz w:val="22"/>
              </w:rPr>
              <w:t xml:space="preserve"> </w:t>
            </w:r>
            <w:r>
              <w:rPr>
                <w:b/>
                <w:sz w:val="22"/>
              </w:rPr>
              <w:t>«Мы</w:t>
            </w:r>
            <w:r>
              <w:rPr>
                <w:b/>
                <w:spacing w:val="-11"/>
                <w:sz w:val="22"/>
              </w:rPr>
              <w:t xml:space="preserve"> </w:t>
            </w:r>
            <w:r>
              <w:rPr>
                <w:b/>
                <w:sz w:val="22"/>
              </w:rPr>
              <w:t>— граждане России!»</w:t>
            </w:r>
          </w:p>
          <w:p w14:paraId="6A490483">
            <w:pPr>
              <w:pStyle w:val="12"/>
              <w:spacing w:before="7" w:line="268" w:lineRule="auto"/>
              <w:ind w:left="114" w:right="496"/>
              <w:rPr>
                <w:i/>
                <w:sz w:val="22"/>
              </w:rPr>
            </w:pPr>
            <w:r>
              <w:rPr>
                <w:b/>
                <w:w w:val="105"/>
                <w:sz w:val="22"/>
              </w:rPr>
              <w:t xml:space="preserve">на страницах соцсетей </w:t>
            </w:r>
            <w:r>
              <w:rPr>
                <w:i/>
                <w:sz w:val="22"/>
              </w:rPr>
              <w:t xml:space="preserve">младшая, средняя, старшая, </w:t>
            </w:r>
            <w:r>
              <w:rPr>
                <w:i/>
                <w:w w:val="105"/>
                <w:sz w:val="22"/>
              </w:rPr>
              <w:t>подготовительная группы</w:t>
            </w:r>
          </w:p>
        </w:tc>
        <w:tc>
          <w:tcPr>
            <w:tcW w:w="3545" w:type="dxa"/>
          </w:tcPr>
          <w:p w14:paraId="3CC51E8A">
            <w:pPr>
              <w:pStyle w:val="12"/>
              <w:spacing w:before="87"/>
              <w:ind w:left="105"/>
              <w:rPr>
                <w:sz w:val="22"/>
              </w:rPr>
            </w:pPr>
            <w:r>
              <w:rPr>
                <w:w w:val="105"/>
                <w:sz w:val="22"/>
              </w:rPr>
              <w:t>Папка-передвижка</w:t>
            </w:r>
            <w:r>
              <w:rPr>
                <w:spacing w:val="39"/>
                <w:w w:val="105"/>
                <w:sz w:val="22"/>
              </w:rPr>
              <w:t xml:space="preserve"> </w:t>
            </w:r>
            <w:r>
              <w:rPr>
                <w:spacing w:val="-4"/>
                <w:w w:val="105"/>
                <w:sz w:val="22"/>
              </w:rPr>
              <w:t>День</w:t>
            </w:r>
          </w:p>
          <w:p w14:paraId="0986112B">
            <w:pPr>
              <w:pStyle w:val="12"/>
              <w:spacing w:before="28" w:line="276" w:lineRule="auto"/>
              <w:ind w:left="110" w:right="490"/>
              <w:rPr>
                <w:sz w:val="22"/>
              </w:rPr>
            </w:pPr>
            <w:r>
              <w:rPr>
                <w:w w:val="105"/>
                <w:sz w:val="22"/>
              </w:rPr>
              <w:t>«Конституции Российской Федерации.</w:t>
            </w:r>
            <w:r>
              <w:rPr>
                <w:spacing w:val="14"/>
                <w:w w:val="105"/>
                <w:sz w:val="22"/>
              </w:rPr>
              <w:t xml:space="preserve"> </w:t>
            </w:r>
            <w:r>
              <w:rPr>
                <w:w w:val="105"/>
                <w:sz w:val="22"/>
              </w:rPr>
              <w:t xml:space="preserve">Что же можно рассказать детям об этом </w:t>
            </w:r>
            <w:r>
              <w:rPr>
                <w:spacing w:val="-2"/>
                <w:w w:val="105"/>
                <w:sz w:val="22"/>
              </w:rPr>
              <w:t>празднике?»</w:t>
            </w:r>
          </w:p>
          <w:p w14:paraId="0AA9FAE7">
            <w:pPr>
              <w:pStyle w:val="12"/>
              <w:spacing w:before="129"/>
              <w:rPr>
                <w:sz w:val="22"/>
              </w:rPr>
            </w:pPr>
          </w:p>
          <w:p w14:paraId="2673307A">
            <w:pPr>
              <w:pStyle w:val="12"/>
              <w:spacing w:line="280" w:lineRule="auto"/>
              <w:ind w:left="110"/>
              <w:rPr>
                <w:sz w:val="22"/>
              </w:rPr>
            </w:pPr>
            <w:r>
              <w:rPr>
                <w:w w:val="105"/>
                <w:sz w:val="22"/>
              </w:rPr>
              <w:t>Участие семей в акции «Мы</w:t>
            </w:r>
            <w:r>
              <w:rPr>
                <w:spacing w:val="30"/>
                <w:w w:val="105"/>
                <w:sz w:val="22"/>
              </w:rPr>
              <w:t xml:space="preserve"> </w:t>
            </w:r>
            <w:r>
              <w:rPr>
                <w:w w:val="105"/>
                <w:sz w:val="22"/>
              </w:rPr>
              <w:t>— граждане России!»</w:t>
            </w:r>
          </w:p>
        </w:tc>
      </w:tr>
    </w:tbl>
    <w:p w14:paraId="5FD3A116">
      <w:pPr>
        <w:pStyle w:val="12"/>
        <w:spacing w:after="0" w:line="280" w:lineRule="auto"/>
        <w:rPr>
          <w:sz w:val="22"/>
        </w:rPr>
        <w:sectPr>
          <w:headerReference r:id="rId453" w:type="default"/>
          <w:footerReference r:id="rId454" w:type="default"/>
          <w:pgSz w:w="16850" w:h="11920" w:orient="landscape"/>
          <w:pgMar w:top="1400" w:right="141" w:bottom="1720" w:left="708" w:header="974" w:footer="1528" w:gutter="0"/>
          <w:cols w:space="720" w:num="1"/>
        </w:sectPr>
      </w:pPr>
    </w:p>
    <w:p w14:paraId="113C607D">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3849C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4" w:hRule="atLeast"/>
        </w:trPr>
        <w:tc>
          <w:tcPr>
            <w:tcW w:w="2132" w:type="dxa"/>
          </w:tcPr>
          <w:p w14:paraId="6C09F4D7">
            <w:pPr>
              <w:pStyle w:val="12"/>
              <w:spacing w:before="76"/>
              <w:rPr>
                <w:sz w:val="22"/>
              </w:rPr>
            </w:pPr>
          </w:p>
          <w:p w14:paraId="653E7EAA">
            <w:pPr>
              <w:pStyle w:val="12"/>
              <w:ind w:left="114" w:right="323"/>
              <w:rPr>
                <w:sz w:val="22"/>
              </w:rPr>
            </w:pPr>
            <w:r>
              <w:rPr>
                <w:spacing w:val="-2"/>
                <w:sz w:val="22"/>
              </w:rPr>
              <w:t>Духовно- нравственное Социальное Познавательное Эстетическое</w:t>
            </w:r>
          </w:p>
        </w:tc>
        <w:tc>
          <w:tcPr>
            <w:tcW w:w="2266" w:type="dxa"/>
            <w:shd w:val="clear" w:color="auto" w:fill="F0DBDB"/>
          </w:tcPr>
          <w:p w14:paraId="200CB327">
            <w:pPr>
              <w:pStyle w:val="12"/>
              <w:spacing w:before="82"/>
              <w:ind w:left="628"/>
              <w:rPr>
                <w:sz w:val="22"/>
              </w:rPr>
            </w:pPr>
            <w:r>
              <w:rPr>
                <w:sz w:val="22"/>
              </w:rPr>
              <w:t>31</w:t>
            </w:r>
            <w:r>
              <w:rPr>
                <w:spacing w:val="-7"/>
                <w:sz w:val="22"/>
              </w:rPr>
              <w:t xml:space="preserve"> </w:t>
            </w:r>
            <w:r>
              <w:rPr>
                <w:spacing w:val="-2"/>
                <w:sz w:val="22"/>
              </w:rPr>
              <w:t>декабря</w:t>
            </w:r>
          </w:p>
          <w:p w14:paraId="576B38EC">
            <w:pPr>
              <w:pStyle w:val="12"/>
              <w:spacing w:before="168"/>
              <w:rPr>
                <w:sz w:val="22"/>
              </w:rPr>
            </w:pPr>
          </w:p>
          <w:p w14:paraId="7DC73BDC">
            <w:pPr>
              <w:pStyle w:val="12"/>
              <w:spacing w:before="1"/>
              <w:ind w:left="596"/>
              <w:rPr>
                <w:b/>
                <w:sz w:val="22"/>
              </w:rPr>
            </w:pPr>
            <w:r>
              <w:rPr>
                <w:b/>
                <w:sz w:val="22"/>
              </w:rPr>
              <w:t>Новый</w:t>
            </w:r>
            <w:r>
              <w:rPr>
                <w:b/>
                <w:spacing w:val="-7"/>
                <w:sz w:val="22"/>
              </w:rPr>
              <w:t xml:space="preserve"> </w:t>
            </w:r>
            <w:r>
              <w:rPr>
                <w:b/>
                <w:spacing w:val="-5"/>
                <w:sz w:val="22"/>
              </w:rPr>
              <w:t>год</w:t>
            </w:r>
          </w:p>
        </w:tc>
        <w:tc>
          <w:tcPr>
            <w:tcW w:w="4256" w:type="dxa"/>
          </w:tcPr>
          <w:p w14:paraId="7840FBF8">
            <w:pPr>
              <w:pStyle w:val="12"/>
              <w:spacing w:before="87" w:line="251" w:lineRule="exact"/>
              <w:ind w:left="167"/>
              <w:rPr>
                <w:b/>
                <w:sz w:val="22"/>
              </w:rPr>
            </w:pPr>
            <w:r>
              <w:rPr>
                <w:b/>
                <w:sz w:val="22"/>
              </w:rPr>
              <w:t>18.12</w:t>
            </w:r>
            <w:r>
              <w:rPr>
                <w:b/>
                <w:spacing w:val="-3"/>
                <w:sz w:val="22"/>
              </w:rPr>
              <w:t xml:space="preserve"> </w:t>
            </w:r>
            <w:r>
              <w:rPr>
                <w:b/>
                <w:sz w:val="22"/>
              </w:rPr>
              <w:t>–</w:t>
            </w:r>
            <w:r>
              <w:rPr>
                <w:b/>
                <w:spacing w:val="2"/>
                <w:sz w:val="22"/>
              </w:rPr>
              <w:t xml:space="preserve"> </w:t>
            </w:r>
            <w:r>
              <w:rPr>
                <w:b/>
                <w:spacing w:val="-2"/>
                <w:sz w:val="22"/>
              </w:rPr>
              <w:t>30.12</w:t>
            </w:r>
          </w:p>
          <w:p w14:paraId="6C90F844">
            <w:pPr>
              <w:pStyle w:val="12"/>
              <w:spacing w:line="251" w:lineRule="exact"/>
              <w:ind w:left="167"/>
              <w:rPr>
                <w:b/>
                <w:sz w:val="22"/>
              </w:rPr>
            </w:pPr>
            <w:r>
              <w:rPr>
                <w:b/>
                <w:spacing w:val="-2"/>
                <w:sz w:val="22"/>
              </w:rPr>
              <w:t>Тематические</w:t>
            </w:r>
            <w:r>
              <w:rPr>
                <w:b/>
                <w:spacing w:val="8"/>
                <w:sz w:val="22"/>
              </w:rPr>
              <w:t xml:space="preserve"> </w:t>
            </w:r>
            <w:r>
              <w:rPr>
                <w:b/>
                <w:spacing w:val="-2"/>
                <w:sz w:val="22"/>
              </w:rPr>
              <w:t>недели</w:t>
            </w:r>
          </w:p>
          <w:p w14:paraId="465DBDFF">
            <w:pPr>
              <w:pStyle w:val="12"/>
              <w:spacing w:before="88"/>
              <w:ind w:left="165"/>
              <w:rPr>
                <w:b/>
                <w:sz w:val="22"/>
              </w:rPr>
            </w:pPr>
            <w:r>
              <w:rPr>
                <w:b/>
                <w:sz w:val="22"/>
              </w:rPr>
              <w:t>«Новогодние</w:t>
            </w:r>
            <w:r>
              <w:rPr>
                <w:b/>
                <w:spacing w:val="-13"/>
                <w:sz w:val="22"/>
              </w:rPr>
              <w:t xml:space="preserve"> </w:t>
            </w:r>
            <w:r>
              <w:rPr>
                <w:b/>
                <w:spacing w:val="-2"/>
                <w:sz w:val="22"/>
              </w:rPr>
              <w:t>хлопоты»</w:t>
            </w:r>
          </w:p>
          <w:p w14:paraId="25FC5E18">
            <w:pPr>
              <w:pStyle w:val="12"/>
              <w:spacing w:before="1"/>
              <w:ind w:left="853"/>
              <w:rPr>
                <w:b/>
                <w:sz w:val="22"/>
              </w:rPr>
            </w:pPr>
            <w:r>
              <w:rPr>
                <w:b/>
                <w:sz w:val="22"/>
              </w:rPr>
              <w:t>«В</w:t>
            </w:r>
            <w:r>
              <w:rPr>
                <w:b/>
                <w:spacing w:val="-2"/>
                <w:sz w:val="22"/>
              </w:rPr>
              <w:t xml:space="preserve"> </w:t>
            </w:r>
            <w:r>
              <w:rPr>
                <w:b/>
                <w:sz w:val="22"/>
              </w:rPr>
              <w:t>гости</w:t>
            </w:r>
            <w:r>
              <w:rPr>
                <w:b/>
                <w:spacing w:val="-5"/>
                <w:sz w:val="22"/>
              </w:rPr>
              <w:t xml:space="preserve"> </w:t>
            </w:r>
            <w:r>
              <w:rPr>
                <w:b/>
                <w:sz w:val="22"/>
              </w:rPr>
              <w:t>елочка</w:t>
            </w:r>
            <w:r>
              <w:rPr>
                <w:b/>
                <w:spacing w:val="-8"/>
                <w:sz w:val="22"/>
              </w:rPr>
              <w:t xml:space="preserve"> </w:t>
            </w:r>
            <w:r>
              <w:rPr>
                <w:b/>
                <w:spacing w:val="-2"/>
                <w:sz w:val="22"/>
              </w:rPr>
              <w:t>пришла»</w:t>
            </w:r>
          </w:p>
          <w:p w14:paraId="7C05D116">
            <w:pPr>
              <w:pStyle w:val="12"/>
              <w:spacing w:before="90" w:line="237" w:lineRule="auto"/>
              <w:ind w:left="1338" w:right="254" w:hanging="173"/>
              <w:rPr>
                <w:sz w:val="22"/>
              </w:rPr>
            </w:pPr>
            <w:r>
              <w:rPr>
                <w:sz w:val="22"/>
              </w:rPr>
              <w:t xml:space="preserve">Организация культурных </w:t>
            </w:r>
            <w:r>
              <w:rPr>
                <w:w w:val="105"/>
                <w:sz w:val="22"/>
              </w:rPr>
              <w:t>практик в режиме дня</w:t>
            </w:r>
          </w:p>
          <w:p w14:paraId="4BA409FC">
            <w:pPr>
              <w:pStyle w:val="12"/>
              <w:spacing w:line="239" w:lineRule="exact"/>
              <w:ind w:left="489"/>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tc>
        <w:tc>
          <w:tcPr>
            <w:tcW w:w="3437" w:type="dxa"/>
          </w:tcPr>
          <w:p w14:paraId="7E942C50">
            <w:pPr>
              <w:pStyle w:val="12"/>
              <w:spacing w:before="92" w:line="268" w:lineRule="auto"/>
              <w:ind w:left="498" w:right="246" w:hanging="164"/>
              <w:rPr>
                <w:i/>
                <w:sz w:val="22"/>
              </w:rPr>
            </w:pPr>
            <w:r>
              <w:rPr>
                <w:b/>
                <w:sz w:val="22"/>
              </w:rPr>
              <w:t>Мастерская Деда Мороза</w:t>
            </w:r>
            <w:r>
              <w:rPr>
                <w:b/>
                <w:spacing w:val="40"/>
                <w:w w:val="110"/>
                <w:sz w:val="22"/>
              </w:rPr>
              <w:t xml:space="preserve"> </w:t>
            </w:r>
            <w:r>
              <w:rPr>
                <w:b/>
                <w:w w:val="110"/>
                <w:sz w:val="22"/>
              </w:rPr>
              <w:t xml:space="preserve">Новогодний утренник </w:t>
            </w:r>
            <w:r>
              <w:rPr>
                <w:i/>
                <w:w w:val="110"/>
                <w:sz w:val="22"/>
              </w:rPr>
              <w:t>Все возрастные группы</w:t>
            </w:r>
          </w:p>
        </w:tc>
        <w:tc>
          <w:tcPr>
            <w:tcW w:w="3545" w:type="dxa"/>
          </w:tcPr>
          <w:p w14:paraId="4F5A0E53">
            <w:pPr>
              <w:pStyle w:val="12"/>
              <w:spacing w:before="82"/>
              <w:ind w:left="107"/>
              <w:rPr>
                <w:sz w:val="22"/>
              </w:rPr>
            </w:pPr>
            <w:r>
              <w:rPr>
                <w:w w:val="105"/>
                <w:sz w:val="22"/>
              </w:rPr>
              <w:t>Консультация</w:t>
            </w:r>
            <w:r>
              <w:rPr>
                <w:spacing w:val="36"/>
                <w:w w:val="105"/>
                <w:sz w:val="22"/>
              </w:rPr>
              <w:t xml:space="preserve"> </w:t>
            </w:r>
            <w:r>
              <w:rPr>
                <w:w w:val="105"/>
                <w:sz w:val="22"/>
              </w:rPr>
              <w:t>для</w:t>
            </w:r>
            <w:r>
              <w:rPr>
                <w:spacing w:val="34"/>
                <w:w w:val="105"/>
                <w:sz w:val="22"/>
              </w:rPr>
              <w:t xml:space="preserve"> </w:t>
            </w:r>
            <w:r>
              <w:rPr>
                <w:spacing w:val="-2"/>
                <w:w w:val="105"/>
                <w:sz w:val="22"/>
              </w:rPr>
              <w:t>родителей</w:t>
            </w:r>
          </w:p>
          <w:p w14:paraId="3AC1FE33">
            <w:pPr>
              <w:pStyle w:val="12"/>
              <w:spacing w:before="28" w:line="276" w:lineRule="auto"/>
              <w:ind w:left="323"/>
              <w:rPr>
                <w:sz w:val="22"/>
              </w:rPr>
            </w:pPr>
            <w:r>
              <w:rPr>
                <w:w w:val="105"/>
                <w:sz w:val="22"/>
              </w:rPr>
              <w:t>«Скоро Новый год» Родительский</w:t>
            </w:r>
            <w:r>
              <w:rPr>
                <w:spacing w:val="-13"/>
                <w:w w:val="105"/>
                <w:sz w:val="22"/>
              </w:rPr>
              <w:t xml:space="preserve"> </w:t>
            </w:r>
            <w:r>
              <w:rPr>
                <w:w w:val="105"/>
                <w:sz w:val="22"/>
              </w:rPr>
              <w:t>клуб</w:t>
            </w:r>
            <w:r>
              <w:rPr>
                <w:spacing w:val="-15"/>
                <w:w w:val="105"/>
                <w:sz w:val="22"/>
              </w:rPr>
              <w:t xml:space="preserve"> </w:t>
            </w:r>
            <w:r>
              <w:rPr>
                <w:w w:val="105"/>
                <w:sz w:val="22"/>
              </w:rPr>
              <w:t>«Растем вместе».</w:t>
            </w:r>
            <w:r>
              <w:rPr>
                <w:spacing w:val="-13"/>
                <w:w w:val="105"/>
                <w:sz w:val="22"/>
              </w:rPr>
              <w:t xml:space="preserve"> </w:t>
            </w:r>
            <w:r>
              <w:rPr>
                <w:w w:val="105"/>
                <w:sz w:val="22"/>
              </w:rPr>
              <w:t>Тема:</w:t>
            </w:r>
            <w:r>
              <w:rPr>
                <w:spacing w:val="-13"/>
                <w:w w:val="105"/>
                <w:sz w:val="22"/>
              </w:rPr>
              <w:t xml:space="preserve"> </w:t>
            </w:r>
            <w:r>
              <w:rPr>
                <w:w w:val="105"/>
                <w:sz w:val="22"/>
              </w:rPr>
              <w:t>«Новый</w:t>
            </w:r>
            <w:r>
              <w:rPr>
                <w:spacing w:val="-14"/>
                <w:w w:val="105"/>
                <w:sz w:val="22"/>
              </w:rPr>
              <w:t xml:space="preserve"> </w:t>
            </w:r>
            <w:r>
              <w:rPr>
                <w:w w:val="105"/>
                <w:sz w:val="22"/>
              </w:rPr>
              <w:t>год- семейный праздник»</w:t>
            </w:r>
          </w:p>
        </w:tc>
      </w:tr>
    </w:tbl>
    <w:p w14:paraId="45AABE0B">
      <w:pPr>
        <w:pStyle w:val="12"/>
        <w:spacing w:after="0" w:line="276" w:lineRule="auto"/>
        <w:rPr>
          <w:sz w:val="22"/>
        </w:rPr>
        <w:sectPr>
          <w:headerReference r:id="rId455" w:type="default"/>
          <w:footerReference r:id="rId456" w:type="default"/>
          <w:pgSz w:w="16850" w:h="11920" w:orient="landscape"/>
          <w:pgMar w:top="1400" w:right="141" w:bottom="1720" w:left="708" w:header="974" w:footer="1528" w:gutter="0"/>
          <w:cols w:space="720" w:num="1"/>
        </w:sectPr>
      </w:pPr>
    </w:p>
    <w:p w14:paraId="44CD746E">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68377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132" w:type="dxa"/>
          </w:tcPr>
          <w:p w14:paraId="53413A59">
            <w:pPr>
              <w:pStyle w:val="12"/>
              <w:rPr>
                <w:sz w:val="22"/>
              </w:rPr>
            </w:pPr>
          </w:p>
        </w:tc>
        <w:tc>
          <w:tcPr>
            <w:tcW w:w="2266" w:type="dxa"/>
            <w:shd w:val="clear" w:color="auto" w:fill="F0DBDB"/>
          </w:tcPr>
          <w:p w14:paraId="2FD398B3">
            <w:pPr>
              <w:pStyle w:val="12"/>
              <w:rPr>
                <w:sz w:val="22"/>
              </w:rPr>
            </w:pPr>
          </w:p>
        </w:tc>
        <w:tc>
          <w:tcPr>
            <w:tcW w:w="4256" w:type="dxa"/>
          </w:tcPr>
          <w:p w14:paraId="463B1570">
            <w:pPr>
              <w:pStyle w:val="12"/>
              <w:rPr>
                <w:sz w:val="22"/>
              </w:rPr>
            </w:pPr>
          </w:p>
        </w:tc>
        <w:tc>
          <w:tcPr>
            <w:tcW w:w="3437" w:type="dxa"/>
          </w:tcPr>
          <w:p w14:paraId="3CA1F982">
            <w:pPr>
              <w:pStyle w:val="12"/>
              <w:rPr>
                <w:sz w:val="22"/>
              </w:rPr>
            </w:pPr>
          </w:p>
        </w:tc>
        <w:tc>
          <w:tcPr>
            <w:tcW w:w="3545" w:type="dxa"/>
          </w:tcPr>
          <w:p w14:paraId="1A69F909">
            <w:pPr>
              <w:pStyle w:val="12"/>
              <w:rPr>
                <w:sz w:val="22"/>
              </w:rPr>
            </w:pPr>
          </w:p>
        </w:tc>
      </w:tr>
      <w:tr w14:paraId="0754D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5636" w:type="dxa"/>
            <w:gridSpan w:val="5"/>
          </w:tcPr>
          <w:p w14:paraId="5A550550">
            <w:pPr>
              <w:pStyle w:val="12"/>
              <w:spacing w:before="82" w:line="233" w:lineRule="exact"/>
              <w:ind w:left="1241" w:right="1774"/>
              <w:jc w:val="center"/>
              <w:rPr>
                <w:b/>
                <w:sz w:val="22"/>
              </w:rPr>
            </w:pPr>
            <w:r>
              <w:rPr>
                <w:b/>
                <w:spacing w:val="-2"/>
                <w:sz w:val="22"/>
              </w:rPr>
              <w:t>январь</w:t>
            </w:r>
          </w:p>
        </w:tc>
      </w:tr>
      <w:tr w14:paraId="0CE37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5" w:hRule="atLeast"/>
        </w:trPr>
        <w:tc>
          <w:tcPr>
            <w:tcW w:w="2132" w:type="dxa"/>
          </w:tcPr>
          <w:p w14:paraId="4F6446F7">
            <w:pPr>
              <w:pStyle w:val="12"/>
              <w:spacing w:before="85" w:line="244" w:lineRule="auto"/>
              <w:ind w:left="114" w:right="323"/>
              <w:rPr>
                <w:sz w:val="22"/>
              </w:rPr>
            </w:pPr>
            <w:r>
              <w:rPr>
                <w:spacing w:val="-2"/>
                <w:sz w:val="22"/>
              </w:rPr>
              <w:t>Познавательное Социальное</w:t>
            </w:r>
          </w:p>
        </w:tc>
        <w:tc>
          <w:tcPr>
            <w:tcW w:w="2266" w:type="dxa"/>
            <w:shd w:val="clear" w:color="auto" w:fill="F0DBDB"/>
          </w:tcPr>
          <w:p w14:paraId="7C198EF3">
            <w:pPr>
              <w:pStyle w:val="12"/>
              <w:spacing w:before="85"/>
              <w:ind w:left="93"/>
              <w:rPr>
                <w:b/>
                <w:sz w:val="22"/>
              </w:rPr>
            </w:pPr>
            <w:r>
              <w:rPr>
                <w:b/>
                <w:spacing w:val="-2"/>
                <w:sz w:val="22"/>
              </w:rPr>
              <w:t>15.01</w:t>
            </w:r>
          </w:p>
          <w:p w14:paraId="47DFEA64">
            <w:pPr>
              <w:pStyle w:val="12"/>
              <w:spacing w:before="83"/>
              <w:ind w:left="93"/>
              <w:rPr>
                <w:sz w:val="22"/>
              </w:rPr>
            </w:pPr>
            <w:r>
              <w:rPr>
                <w:spacing w:val="-2"/>
                <w:sz w:val="22"/>
              </w:rPr>
              <w:t>Всероссийский</w:t>
            </w:r>
            <w:r>
              <w:rPr>
                <w:spacing w:val="-15"/>
                <w:sz w:val="22"/>
              </w:rPr>
              <w:t xml:space="preserve"> </w:t>
            </w:r>
            <w:r>
              <w:rPr>
                <w:spacing w:val="-2"/>
                <w:sz w:val="22"/>
              </w:rPr>
              <w:t xml:space="preserve">день </w:t>
            </w:r>
            <w:r>
              <w:rPr>
                <w:sz w:val="22"/>
              </w:rPr>
              <w:t>зимующих птиц</w:t>
            </w:r>
          </w:p>
        </w:tc>
        <w:tc>
          <w:tcPr>
            <w:tcW w:w="4256" w:type="dxa"/>
          </w:tcPr>
          <w:p w14:paraId="44ABE041">
            <w:pPr>
              <w:pStyle w:val="12"/>
              <w:spacing w:before="82"/>
              <w:ind w:left="167"/>
              <w:rPr>
                <w:sz w:val="22"/>
              </w:rPr>
            </w:pPr>
            <w:r>
              <w:rPr>
                <w:sz w:val="22"/>
              </w:rPr>
              <w:t>08.01</w:t>
            </w:r>
            <w:r>
              <w:rPr>
                <w:spacing w:val="-3"/>
                <w:sz w:val="22"/>
              </w:rPr>
              <w:t xml:space="preserve"> </w:t>
            </w:r>
            <w:r>
              <w:rPr>
                <w:sz w:val="22"/>
              </w:rPr>
              <w:t>–</w:t>
            </w:r>
            <w:r>
              <w:rPr>
                <w:spacing w:val="2"/>
                <w:sz w:val="22"/>
              </w:rPr>
              <w:t xml:space="preserve"> </w:t>
            </w:r>
            <w:r>
              <w:rPr>
                <w:spacing w:val="-2"/>
                <w:sz w:val="22"/>
              </w:rPr>
              <w:t>12.01</w:t>
            </w:r>
          </w:p>
          <w:p w14:paraId="58384D23">
            <w:pPr>
              <w:pStyle w:val="12"/>
              <w:spacing w:before="2"/>
              <w:ind w:left="167"/>
              <w:rPr>
                <w:b/>
                <w:sz w:val="22"/>
              </w:rPr>
            </w:pPr>
            <w:r>
              <w:rPr>
                <w:b/>
                <w:sz w:val="22"/>
              </w:rPr>
              <w:t>Тематическая</w:t>
            </w:r>
            <w:r>
              <w:rPr>
                <w:b/>
                <w:spacing w:val="-10"/>
                <w:sz w:val="22"/>
              </w:rPr>
              <w:t xml:space="preserve"> </w:t>
            </w:r>
            <w:r>
              <w:rPr>
                <w:b/>
                <w:spacing w:val="-2"/>
                <w:sz w:val="22"/>
              </w:rPr>
              <w:t>неделя</w:t>
            </w:r>
          </w:p>
          <w:p w14:paraId="18139D8F">
            <w:pPr>
              <w:pStyle w:val="12"/>
              <w:spacing w:before="90"/>
              <w:ind w:left="1122"/>
              <w:rPr>
                <w:b/>
                <w:sz w:val="22"/>
              </w:rPr>
            </w:pPr>
            <w:r>
              <w:rPr>
                <w:b/>
                <w:spacing w:val="-2"/>
                <w:sz w:val="22"/>
              </w:rPr>
              <w:t>«Зимующие</w:t>
            </w:r>
            <w:r>
              <w:rPr>
                <w:b/>
                <w:spacing w:val="2"/>
                <w:sz w:val="22"/>
              </w:rPr>
              <w:t xml:space="preserve"> </w:t>
            </w:r>
            <w:r>
              <w:rPr>
                <w:b/>
                <w:spacing w:val="-2"/>
                <w:sz w:val="22"/>
              </w:rPr>
              <w:t>птицы»</w:t>
            </w:r>
          </w:p>
          <w:p w14:paraId="20F3D1BE">
            <w:pPr>
              <w:pStyle w:val="12"/>
              <w:spacing w:before="88"/>
              <w:ind w:left="1583" w:right="254" w:hanging="1128"/>
              <w:rPr>
                <w:sz w:val="22"/>
              </w:rPr>
            </w:pP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5A2DA753">
            <w:pPr>
              <w:pStyle w:val="12"/>
              <w:spacing w:before="85" w:line="233" w:lineRule="exact"/>
              <w:ind w:left="489"/>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8"/>
                <w:sz w:val="22"/>
              </w:rPr>
              <w:t xml:space="preserve"> </w:t>
            </w:r>
            <w:r>
              <w:rPr>
                <w:spacing w:val="-2"/>
                <w:sz w:val="22"/>
              </w:rPr>
              <w:t>детей)</w:t>
            </w:r>
          </w:p>
        </w:tc>
        <w:tc>
          <w:tcPr>
            <w:tcW w:w="3437" w:type="dxa"/>
          </w:tcPr>
          <w:p w14:paraId="71F33BA2">
            <w:pPr>
              <w:pStyle w:val="12"/>
              <w:spacing w:before="87" w:line="251" w:lineRule="exact"/>
              <w:ind w:left="140"/>
              <w:rPr>
                <w:b/>
                <w:sz w:val="22"/>
              </w:rPr>
            </w:pPr>
            <w:r>
              <w:rPr>
                <w:b/>
                <w:sz w:val="22"/>
              </w:rPr>
              <w:t>Экологическая</w:t>
            </w:r>
            <w:r>
              <w:rPr>
                <w:b/>
                <w:spacing w:val="-9"/>
                <w:sz w:val="22"/>
              </w:rPr>
              <w:t xml:space="preserve"> </w:t>
            </w:r>
            <w:r>
              <w:rPr>
                <w:b/>
                <w:spacing w:val="-4"/>
                <w:sz w:val="22"/>
              </w:rPr>
              <w:t>акция</w:t>
            </w:r>
          </w:p>
          <w:p w14:paraId="6C4B4C55">
            <w:pPr>
              <w:pStyle w:val="12"/>
              <w:spacing w:line="251" w:lineRule="exact"/>
              <w:ind w:left="147"/>
              <w:rPr>
                <w:b/>
                <w:sz w:val="22"/>
              </w:rPr>
            </w:pPr>
            <w:r>
              <w:rPr>
                <w:b/>
                <w:sz w:val="22"/>
              </w:rPr>
              <w:t>«Кормушка</w:t>
            </w:r>
            <w:r>
              <w:rPr>
                <w:b/>
                <w:spacing w:val="-8"/>
                <w:sz w:val="22"/>
              </w:rPr>
              <w:t xml:space="preserve"> </w:t>
            </w:r>
            <w:r>
              <w:rPr>
                <w:b/>
                <w:sz w:val="22"/>
              </w:rPr>
              <w:t>для</w:t>
            </w:r>
            <w:r>
              <w:rPr>
                <w:b/>
                <w:spacing w:val="-5"/>
                <w:sz w:val="22"/>
              </w:rPr>
              <w:t xml:space="preserve"> </w:t>
            </w:r>
            <w:r>
              <w:rPr>
                <w:b/>
                <w:spacing w:val="-2"/>
                <w:sz w:val="22"/>
              </w:rPr>
              <w:t>пичужки»</w:t>
            </w:r>
          </w:p>
          <w:p w14:paraId="02F01C27">
            <w:pPr>
              <w:pStyle w:val="12"/>
              <w:spacing w:before="88"/>
              <w:ind w:left="140"/>
              <w:rPr>
                <w:i/>
                <w:sz w:val="22"/>
              </w:rPr>
            </w:pPr>
            <w:r>
              <w:rPr>
                <w:i/>
                <w:sz w:val="22"/>
              </w:rPr>
              <w:t>все</w:t>
            </w:r>
            <w:r>
              <w:rPr>
                <w:i/>
                <w:spacing w:val="-9"/>
                <w:sz w:val="22"/>
              </w:rPr>
              <w:t xml:space="preserve"> </w:t>
            </w:r>
            <w:r>
              <w:rPr>
                <w:i/>
                <w:sz w:val="22"/>
              </w:rPr>
              <w:t>возрастные</w:t>
            </w:r>
            <w:r>
              <w:rPr>
                <w:i/>
                <w:spacing w:val="-9"/>
                <w:sz w:val="22"/>
              </w:rPr>
              <w:t xml:space="preserve"> </w:t>
            </w:r>
            <w:r>
              <w:rPr>
                <w:i/>
                <w:spacing w:val="-2"/>
                <w:sz w:val="22"/>
              </w:rPr>
              <w:t>группы</w:t>
            </w:r>
          </w:p>
        </w:tc>
        <w:tc>
          <w:tcPr>
            <w:tcW w:w="3545" w:type="dxa"/>
          </w:tcPr>
          <w:p w14:paraId="1F7885B4">
            <w:pPr>
              <w:pStyle w:val="12"/>
              <w:spacing w:before="85" w:line="244" w:lineRule="auto"/>
              <w:ind w:left="611" w:right="490" w:hanging="48"/>
              <w:rPr>
                <w:sz w:val="22"/>
              </w:rPr>
            </w:pPr>
            <w:r>
              <w:rPr>
                <w:sz w:val="22"/>
              </w:rPr>
              <w:t>Привлечение</w:t>
            </w:r>
            <w:r>
              <w:rPr>
                <w:spacing w:val="-14"/>
                <w:sz w:val="22"/>
              </w:rPr>
              <w:t xml:space="preserve"> </w:t>
            </w:r>
            <w:r>
              <w:rPr>
                <w:sz w:val="22"/>
              </w:rPr>
              <w:t>родителей</w:t>
            </w:r>
            <w:r>
              <w:rPr>
                <w:spacing w:val="-14"/>
                <w:sz w:val="22"/>
              </w:rPr>
              <w:t xml:space="preserve"> </w:t>
            </w:r>
            <w:r>
              <w:rPr>
                <w:sz w:val="22"/>
              </w:rPr>
              <w:t>к изготовлению кормушек</w:t>
            </w:r>
          </w:p>
        </w:tc>
      </w:tr>
      <w:tr w14:paraId="06A4A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7" w:hRule="atLeast"/>
        </w:trPr>
        <w:tc>
          <w:tcPr>
            <w:tcW w:w="2132" w:type="dxa"/>
          </w:tcPr>
          <w:p w14:paraId="0D69D489">
            <w:pPr>
              <w:pStyle w:val="12"/>
              <w:spacing w:before="87"/>
              <w:ind w:left="114" w:right="323"/>
              <w:rPr>
                <w:sz w:val="22"/>
              </w:rPr>
            </w:pPr>
            <w:r>
              <w:rPr>
                <w:spacing w:val="-2"/>
                <w:sz w:val="22"/>
              </w:rPr>
              <w:t>Патриотическое Социальное Познавательное</w:t>
            </w:r>
          </w:p>
        </w:tc>
        <w:tc>
          <w:tcPr>
            <w:tcW w:w="2266" w:type="dxa"/>
            <w:shd w:val="clear" w:color="auto" w:fill="F0DBDB"/>
          </w:tcPr>
          <w:p w14:paraId="35E172B1">
            <w:pPr>
              <w:pStyle w:val="12"/>
              <w:spacing w:before="85"/>
              <w:ind w:left="93"/>
              <w:rPr>
                <w:sz w:val="22"/>
              </w:rPr>
            </w:pPr>
            <w:r>
              <w:rPr>
                <w:sz w:val="22"/>
              </w:rPr>
              <w:t>27</w:t>
            </w:r>
            <w:r>
              <w:rPr>
                <w:spacing w:val="2"/>
                <w:sz w:val="22"/>
              </w:rPr>
              <w:t xml:space="preserve"> </w:t>
            </w:r>
            <w:r>
              <w:rPr>
                <w:spacing w:val="-2"/>
                <w:sz w:val="22"/>
              </w:rPr>
              <w:t>января</w:t>
            </w:r>
          </w:p>
          <w:p w14:paraId="0407C7A4">
            <w:pPr>
              <w:pStyle w:val="12"/>
              <w:spacing w:before="168"/>
              <w:rPr>
                <w:sz w:val="22"/>
              </w:rPr>
            </w:pPr>
          </w:p>
          <w:p w14:paraId="169A0C0C">
            <w:pPr>
              <w:pStyle w:val="12"/>
              <w:spacing w:line="276" w:lineRule="auto"/>
              <w:ind w:left="400" w:firstLine="7"/>
              <w:rPr>
                <w:b/>
                <w:sz w:val="22"/>
              </w:rPr>
            </w:pPr>
            <w:r>
              <w:rPr>
                <w:b/>
                <w:sz w:val="22"/>
              </w:rPr>
              <w:t xml:space="preserve">День полного </w:t>
            </w:r>
            <w:r>
              <w:rPr>
                <w:b/>
                <w:spacing w:val="-2"/>
                <w:sz w:val="22"/>
              </w:rPr>
              <w:t>освобождения Ленинграда</w:t>
            </w:r>
            <w:r>
              <w:rPr>
                <w:b/>
                <w:spacing w:val="-12"/>
                <w:sz w:val="22"/>
              </w:rPr>
              <w:t xml:space="preserve"> </w:t>
            </w:r>
            <w:r>
              <w:rPr>
                <w:b/>
                <w:spacing w:val="-2"/>
                <w:sz w:val="22"/>
              </w:rPr>
              <w:t>от фашистской блокады</w:t>
            </w:r>
          </w:p>
          <w:p w14:paraId="75C23F73">
            <w:pPr>
              <w:pStyle w:val="12"/>
              <w:spacing w:before="133"/>
              <w:rPr>
                <w:sz w:val="22"/>
              </w:rPr>
            </w:pPr>
          </w:p>
          <w:p w14:paraId="003D6250">
            <w:pPr>
              <w:pStyle w:val="12"/>
              <w:spacing w:before="1" w:line="278" w:lineRule="auto"/>
              <w:ind w:left="93" w:right="222"/>
              <w:rPr>
                <w:b/>
                <w:sz w:val="22"/>
              </w:rPr>
            </w:pPr>
            <w:r>
              <w:rPr>
                <w:b/>
                <w:sz w:val="22"/>
              </w:rPr>
              <w:t>День</w:t>
            </w:r>
            <w:r>
              <w:rPr>
                <w:b/>
                <w:spacing w:val="-14"/>
                <w:sz w:val="22"/>
              </w:rPr>
              <w:t xml:space="preserve"> </w:t>
            </w:r>
            <w:r>
              <w:rPr>
                <w:b/>
                <w:sz w:val="22"/>
              </w:rPr>
              <w:t>памяти</w:t>
            </w:r>
            <w:r>
              <w:rPr>
                <w:b/>
                <w:spacing w:val="-14"/>
                <w:sz w:val="22"/>
              </w:rPr>
              <w:t xml:space="preserve"> </w:t>
            </w:r>
            <w:r>
              <w:rPr>
                <w:b/>
                <w:sz w:val="22"/>
              </w:rPr>
              <w:t xml:space="preserve">жертв </w:t>
            </w:r>
            <w:r>
              <w:rPr>
                <w:b/>
                <w:spacing w:val="-2"/>
                <w:sz w:val="22"/>
              </w:rPr>
              <w:t>Холокоста</w:t>
            </w:r>
          </w:p>
        </w:tc>
        <w:tc>
          <w:tcPr>
            <w:tcW w:w="4256" w:type="dxa"/>
          </w:tcPr>
          <w:p w14:paraId="16EC7F20">
            <w:pPr>
              <w:pStyle w:val="12"/>
              <w:spacing w:before="87"/>
              <w:ind w:left="1583" w:right="428" w:hanging="1128"/>
              <w:jc w:val="both"/>
              <w:rPr>
                <w:sz w:val="22"/>
              </w:rPr>
            </w:pPr>
            <w:r>
              <w:rPr>
                <w:sz w:val="22"/>
              </w:rPr>
              <w:t>Организация</w:t>
            </w:r>
            <w:r>
              <w:rPr>
                <w:spacing w:val="-10"/>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7465B2FC">
            <w:pPr>
              <w:pStyle w:val="12"/>
              <w:spacing w:before="96" w:line="251" w:lineRule="exact"/>
              <w:ind w:left="489"/>
              <w:jc w:val="both"/>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8"/>
                <w:sz w:val="22"/>
              </w:rPr>
              <w:t xml:space="preserve"> </w:t>
            </w:r>
            <w:r>
              <w:rPr>
                <w:spacing w:val="-2"/>
                <w:sz w:val="22"/>
              </w:rPr>
              <w:t>детей)</w:t>
            </w:r>
          </w:p>
          <w:p w14:paraId="4B642459">
            <w:pPr>
              <w:pStyle w:val="12"/>
              <w:numPr>
                <w:ilvl w:val="0"/>
                <w:numId w:val="172"/>
              </w:numPr>
              <w:tabs>
                <w:tab w:val="left" w:pos="373"/>
                <w:tab w:val="left" w:pos="1787"/>
                <w:tab w:val="left" w:pos="3069"/>
              </w:tabs>
              <w:spacing w:before="0" w:after="0" w:line="240" w:lineRule="auto"/>
              <w:ind w:left="112" w:right="91" w:firstLine="0"/>
              <w:jc w:val="both"/>
              <w:rPr>
                <w:sz w:val="22"/>
              </w:rPr>
            </w:pPr>
            <w:r>
              <w:rPr>
                <w:sz w:val="22"/>
              </w:rPr>
              <w:t xml:space="preserve">Беседа с презентациями «900 дней </w:t>
            </w:r>
            <w:r>
              <w:rPr>
                <w:spacing w:val="-2"/>
                <w:sz w:val="22"/>
              </w:rPr>
              <w:t>блокады»,</w:t>
            </w:r>
            <w:r>
              <w:rPr>
                <w:sz w:val="22"/>
              </w:rPr>
              <w:tab/>
            </w:r>
            <w:r>
              <w:rPr>
                <w:spacing w:val="-4"/>
                <w:sz w:val="22"/>
              </w:rPr>
              <w:t>«Дети</w:t>
            </w:r>
            <w:r>
              <w:rPr>
                <w:sz w:val="22"/>
              </w:rPr>
              <w:tab/>
            </w:r>
            <w:r>
              <w:rPr>
                <w:spacing w:val="-2"/>
                <w:sz w:val="22"/>
              </w:rPr>
              <w:t xml:space="preserve">блокадного </w:t>
            </w:r>
            <w:r>
              <w:rPr>
                <w:sz w:val="22"/>
              </w:rPr>
              <w:t>Ленинграда», «Дорога жизни»</w:t>
            </w:r>
          </w:p>
          <w:p w14:paraId="354FE846">
            <w:pPr>
              <w:pStyle w:val="12"/>
              <w:numPr>
                <w:ilvl w:val="1"/>
                <w:numId w:val="172"/>
              </w:numPr>
              <w:tabs>
                <w:tab w:val="left" w:pos="818"/>
                <w:tab w:val="left" w:pos="2831"/>
              </w:tabs>
              <w:spacing w:before="0" w:after="0" w:line="271" w:lineRule="auto"/>
              <w:ind w:left="148" w:right="92" w:firstLine="326"/>
              <w:jc w:val="both"/>
              <w:rPr>
                <w:sz w:val="22"/>
              </w:rPr>
            </w:pPr>
            <w:r>
              <w:rPr>
                <w:spacing w:val="-2"/>
                <w:sz w:val="22"/>
              </w:rPr>
              <w:t>Просмотр</w:t>
            </w:r>
            <w:r>
              <w:rPr>
                <w:sz w:val="22"/>
              </w:rPr>
              <w:tab/>
            </w:r>
            <w:r>
              <w:rPr>
                <w:spacing w:val="-2"/>
                <w:sz w:val="22"/>
              </w:rPr>
              <w:t xml:space="preserve">иллюстраций, </w:t>
            </w:r>
            <w:r>
              <w:rPr>
                <w:sz w:val="22"/>
              </w:rPr>
              <w:t>открыток,</w:t>
            </w:r>
            <w:r>
              <w:rPr>
                <w:spacing w:val="40"/>
                <w:sz w:val="22"/>
              </w:rPr>
              <w:t xml:space="preserve"> </w:t>
            </w:r>
            <w:r>
              <w:rPr>
                <w:sz w:val="22"/>
              </w:rPr>
              <w:t>медалей,</w:t>
            </w:r>
            <w:r>
              <w:rPr>
                <w:spacing w:val="40"/>
                <w:sz w:val="22"/>
              </w:rPr>
              <w:t xml:space="preserve"> </w:t>
            </w:r>
            <w:r>
              <w:rPr>
                <w:sz w:val="22"/>
              </w:rPr>
              <w:t>орденов</w:t>
            </w:r>
            <w:r>
              <w:rPr>
                <w:spacing w:val="40"/>
                <w:sz w:val="22"/>
              </w:rPr>
              <w:t xml:space="preserve"> </w:t>
            </w:r>
            <w:r>
              <w:rPr>
                <w:sz w:val="22"/>
              </w:rPr>
              <w:t>военных</w:t>
            </w:r>
            <w:r>
              <w:rPr>
                <w:spacing w:val="40"/>
                <w:sz w:val="22"/>
              </w:rPr>
              <w:t xml:space="preserve"> </w:t>
            </w:r>
            <w:r>
              <w:rPr>
                <w:sz w:val="22"/>
              </w:rPr>
              <w:t xml:space="preserve">лет, фотографий о жизни в блокадном </w:t>
            </w:r>
            <w:r>
              <w:rPr>
                <w:spacing w:val="-2"/>
                <w:sz w:val="22"/>
              </w:rPr>
              <w:t>Ленинграде.</w:t>
            </w:r>
          </w:p>
          <w:p w14:paraId="75AADD9E">
            <w:pPr>
              <w:pStyle w:val="12"/>
              <w:numPr>
                <w:ilvl w:val="1"/>
                <w:numId w:val="172"/>
              </w:numPr>
              <w:tabs>
                <w:tab w:val="left" w:pos="818"/>
                <w:tab w:val="left" w:pos="3256"/>
                <w:tab w:val="left" w:pos="3508"/>
              </w:tabs>
              <w:spacing w:before="0" w:after="0" w:line="271" w:lineRule="auto"/>
              <w:ind w:left="148" w:right="84" w:firstLine="326"/>
              <w:jc w:val="both"/>
              <w:rPr>
                <w:sz w:val="22"/>
              </w:rPr>
            </w:pPr>
            <w:r>
              <w:rPr>
                <w:spacing w:val="-2"/>
                <w:sz w:val="22"/>
              </w:rPr>
              <w:t>Рассматривание</w:t>
            </w:r>
            <w:r>
              <w:rPr>
                <w:sz w:val="22"/>
              </w:rPr>
              <w:tab/>
            </w:r>
            <w:r>
              <w:rPr>
                <w:spacing w:val="-2"/>
                <w:sz w:val="22"/>
              </w:rPr>
              <w:t xml:space="preserve">пейзажей </w:t>
            </w:r>
            <w:r>
              <w:rPr>
                <w:sz w:val="22"/>
              </w:rPr>
              <w:t>(альбом)</w:t>
            </w:r>
            <w:r>
              <w:rPr>
                <w:spacing w:val="80"/>
                <w:sz w:val="22"/>
              </w:rPr>
              <w:t xml:space="preserve">  </w:t>
            </w:r>
            <w:r>
              <w:rPr>
                <w:sz w:val="22"/>
              </w:rPr>
              <w:t>современного</w:t>
            </w:r>
            <w:r>
              <w:rPr>
                <w:sz w:val="22"/>
              </w:rPr>
              <w:tab/>
            </w:r>
            <w:r>
              <w:rPr>
                <w:sz w:val="22"/>
              </w:rPr>
              <w:tab/>
            </w:r>
            <w:r>
              <w:rPr>
                <w:spacing w:val="-2"/>
                <w:sz w:val="22"/>
              </w:rPr>
              <w:t xml:space="preserve">Санкт- </w:t>
            </w:r>
            <w:r>
              <w:rPr>
                <w:sz w:val="22"/>
              </w:rPr>
              <w:t>Петербурга, а также города во</w:t>
            </w:r>
            <w:r>
              <w:rPr>
                <w:spacing w:val="40"/>
                <w:sz w:val="22"/>
              </w:rPr>
              <w:t xml:space="preserve"> </w:t>
            </w:r>
            <w:r>
              <w:rPr>
                <w:sz w:val="22"/>
              </w:rPr>
              <w:t>время</w:t>
            </w:r>
            <w:r>
              <w:rPr>
                <w:spacing w:val="40"/>
                <w:sz w:val="22"/>
              </w:rPr>
              <w:t xml:space="preserve"> </w:t>
            </w:r>
            <w:r>
              <w:rPr>
                <w:spacing w:val="-4"/>
                <w:sz w:val="22"/>
              </w:rPr>
              <w:t>ВОВ.</w:t>
            </w:r>
          </w:p>
          <w:p w14:paraId="2A395FB3">
            <w:pPr>
              <w:pStyle w:val="12"/>
              <w:numPr>
                <w:ilvl w:val="1"/>
                <w:numId w:val="172"/>
              </w:numPr>
              <w:tabs>
                <w:tab w:val="left" w:pos="818"/>
                <w:tab w:val="left" w:pos="2176"/>
                <w:tab w:val="left" w:pos="2982"/>
              </w:tabs>
              <w:spacing w:before="0" w:after="0" w:line="268" w:lineRule="auto"/>
              <w:ind w:left="148" w:right="92" w:firstLine="326"/>
              <w:jc w:val="both"/>
              <w:rPr>
                <w:sz w:val="22"/>
              </w:rPr>
            </w:pPr>
            <w:r>
              <w:rPr>
                <w:spacing w:val="-2"/>
                <w:sz w:val="22"/>
              </w:rPr>
              <w:t>Чтение</w:t>
            </w:r>
            <w:r>
              <w:rPr>
                <w:sz w:val="22"/>
              </w:rPr>
              <w:tab/>
            </w:r>
            <w:r>
              <w:rPr>
                <w:spacing w:val="-10"/>
                <w:sz w:val="22"/>
              </w:rPr>
              <w:t>и</w:t>
            </w:r>
            <w:r>
              <w:rPr>
                <w:sz w:val="22"/>
              </w:rPr>
              <w:tab/>
            </w:r>
            <w:r>
              <w:rPr>
                <w:spacing w:val="-2"/>
                <w:sz w:val="22"/>
              </w:rPr>
              <w:t xml:space="preserve">разучивание </w:t>
            </w:r>
            <w:r>
              <w:rPr>
                <w:sz w:val="22"/>
              </w:rPr>
              <w:t>стихотворений Ю. Шмидта «Вечный огонь». «Пусть летят столетья, пусть</w:t>
            </w:r>
          </w:p>
          <w:p w14:paraId="2530CE5F">
            <w:pPr>
              <w:pStyle w:val="12"/>
              <w:spacing w:before="3" w:line="240" w:lineRule="exact"/>
              <w:ind w:left="148"/>
              <w:jc w:val="both"/>
              <w:rPr>
                <w:sz w:val="22"/>
              </w:rPr>
            </w:pPr>
            <w:r>
              <w:rPr>
                <w:sz w:val="22"/>
              </w:rPr>
              <w:t>летят</w:t>
            </w:r>
            <w:r>
              <w:rPr>
                <w:spacing w:val="-4"/>
                <w:sz w:val="22"/>
              </w:rPr>
              <w:t xml:space="preserve"> </w:t>
            </w:r>
            <w:r>
              <w:rPr>
                <w:spacing w:val="-2"/>
                <w:sz w:val="22"/>
              </w:rPr>
              <w:t>года»</w:t>
            </w:r>
          </w:p>
        </w:tc>
        <w:tc>
          <w:tcPr>
            <w:tcW w:w="3437" w:type="dxa"/>
          </w:tcPr>
          <w:p w14:paraId="05A42494">
            <w:pPr>
              <w:pStyle w:val="12"/>
              <w:spacing w:before="92" w:line="278" w:lineRule="auto"/>
              <w:ind w:left="140" w:right="496"/>
              <w:rPr>
                <w:b/>
                <w:sz w:val="22"/>
              </w:rPr>
            </w:pPr>
            <w:r>
              <w:rPr>
                <w:b/>
                <w:sz w:val="22"/>
              </w:rPr>
              <w:t>Оформление</w:t>
            </w:r>
            <w:r>
              <w:rPr>
                <w:b/>
                <w:spacing w:val="-14"/>
                <w:sz w:val="22"/>
              </w:rPr>
              <w:t xml:space="preserve"> </w:t>
            </w:r>
            <w:r>
              <w:rPr>
                <w:b/>
                <w:sz w:val="22"/>
              </w:rPr>
              <w:t>ширмы</w:t>
            </w:r>
            <w:r>
              <w:rPr>
                <w:b/>
                <w:spacing w:val="-14"/>
                <w:sz w:val="22"/>
              </w:rPr>
              <w:t xml:space="preserve"> </w:t>
            </w:r>
            <w:r>
              <w:rPr>
                <w:b/>
                <w:sz w:val="22"/>
              </w:rPr>
              <w:t>в приемной группы</w:t>
            </w:r>
          </w:p>
          <w:p w14:paraId="70E9B42A">
            <w:pPr>
              <w:pStyle w:val="12"/>
              <w:spacing w:before="90" w:line="273" w:lineRule="auto"/>
              <w:ind w:left="150"/>
              <w:rPr>
                <w:i/>
                <w:sz w:val="22"/>
              </w:rPr>
            </w:pPr>
            <w:r>
              <w:rPr>
                <w:b/>
                <w:sz w:val="22"/>
              </w:rPr>
              <w:t>«Мы</w:t>
            </w:r>
            <w:r>
              <w:rPr>
                <w:b/>
                <w:spacing w:val="-11"/>
                <w:sz w:val="22"/>
              </w:rPr>
              <w:t xml:space="preserve"> </w:t>
            </w:r>
            <w:r>
              <w:rPr>
                <w:b/>
                <w:sz w:val="22"/>
              </w:rPr>
              <w:t>помним,</w:t>
            </w:r>
            <w:r>
              <w:rPr>
                <w:b/>
                <w:spacing w:val="-14"/>
                <w:sz w:val="22"/>
              </w:rPr>
              <w:t xml:space="preserve"> </w:t>
            </w:r>
            <w:r>
              <w:rPr>
                <w:b/>
                <w:sz w:val="22"/>
              </w:rPr>
              <w:t>мы</w:t>
            </w:r>
            <w:r>
              <w:rPr>
                <w:b/>
                <w:spacing w:val="-13"/>
                <w:sz w:val="22"/>
              </w:rPr>
              <w:t xml:space="preserve"> </w:t>
            </w:r>
            <w:r>
              <w:rPr>
                <w:b/>
                <w:sz w:val="22"/>
              </w:rPr>
              <w:t xml:space="preserve">гордимся» </w:t>
            </w:r>
            <w:r>
              <w:rPr>
                <w:i/>
                <w:sz w:val="22"/>
              </w:rPr>
              <w:t xml:space="preserve">старшая, подготовительная </w:t>
            </w:r>
            <w:r>
              <w:rPr>
                <w:i/>
                <w:spacing w:val="-2"/>
                <w:sz w:val="22"/>
              </w:rPr>
              <w:t>группы</w:t>
            </w:r>
          </w:p>
        </w:tc>
        <w:tc>
          <w:tcPr>
            <w:tcW w:w="3545" w:type="dxa"/>
          </w:tcPr>
          <w:p w14:paraId="54A6DA0A">
            <w:pPr>
              <w:pStyle w:val="12"/>
              <w:spacing w:before="87"/>
              <w:ind w:left="112"/>
              <w:rPr>
                <w:sz w:val="22"/>
              </w:rPr>
            </w:pPr>
            <w:r>
              <w:rPr>
                <w:sz w:val="22"/>
              </w:rPr>
              <w:t>Консультация</w:t>
            </w:r>
            <w:r>
              <w:rPr>
                <w:spacing w:val="-7"/>
                <w:sz w:val="22"/>
              </w:rPr>
              <w:t xml:space="preserve"> </w:t>
            </w:r>
            <w:r>
              <w:rPr>
                <w:sz w:val="22"/>
              </w:rPr>
              <w:t>«Как</w:t>
            </w:r>
            <w:r>
              <w:rPr>
                <w:spacing w:val="-7"/>
                <w:sz w:val="22"/>
              </w:rPr>
              <w:t xml:space="preserve"> </w:t>
            </w:r>
            <w:r>
              <w:rPr>
                <w:spacing w:val="-2"/>
                <w:sz w:val="22"/>
              </w:rPr>
              <w:t>рассказать</w:t>
            </w:r>
          </w:p>
          <w:p w14:paraId="49E235F7">
            <w:pPr>
              <w:pStyle w:val="12"/>
              <w:spacing w:before="1"/>
              <w:ind w:left="112"/>
              <w:rPr>
                <w:sz w:val="22"/>
              </w:rPr>
            </w:pPr>
            <w:r>
              <w:rPr>
                <w:sz w:val="22"/>
              </w:rPr>
              <w:t>ребенку</w:t>
            </w:r>
            <w:r>
              <w:rPr>
                <w:spacing w:val="-9"/>
                <w:sz w:val="22"/>
              </w:rPr>
              <w:t xml:space="preserve"> </w:t>
            </w:r>
            <w:r>
              <w:rPr>
                <w:sz w:val="22"/>
              </w:rPr>
              <w:t>о</w:t>
            </w:r>
            <w:r>
              <w:rPr>
                <w:spacing w:val="-3"/>
                <w:sz w:val="22"/>
              </w:rPr>
              <w:t xml:space="preserve"> </w:t>
            </w:r>
            <w:r>
              <w:rPr>
                <w:sz w:val="22"/>
              </w:rPr>
              <w:t>блокаде</w:t>
            </w:r>
            <w:r>
              <w:rPr>
                <w:spacing w:val="-6"/>
                <w:sz w:val="22"/>
              </w:rPr>
              <w:t xml:space="preserve"> </w:t>
            </w:r>
            <w:r>
              <w:rPr>
                <w:spacing w:val="-2"/>
                <w:sz w:val="22"/>
              </w:rPr>
              <w:t>Ленинграда?»</w:t>
            </w:r>
          </w:p>
          <w:p w14:paraId="3E533FA2">
            <w:pPr>
              <w:pStyle w:val="12"/>
              <w:spacing w:before="80"/>
              <w:rPr>
                <w:sz w:val="22"/>
              </w:rPr>
            </w:pPr>
          </w:p>
          <w:p w14:paraId="2083041B">
            <w:pPr>
              <w:pStyle w:val="12"/>
              <w:ind w:left="112"/>
              <w:rPr>
                <w:sz w:val="22"/>
              </w:rPr>
            </w:pPr>
            <w:r>
              <w:rPr>
                <w:sz w:val="22"/>
              </w:rPr>
              <w:t>Рекомендации</w:t>
            </w:r>
            <w:r>
              <w:rPr>
                <w:spacing w:val="-6"/>
                <w:sz w:val="22"/>
              </w:rPr>
              <w:t xml:space="preserve"> </w:t>
            </w:r>
            <w:r>
              <w:rPr>
                <w:sz w:val="22"/>
              </w:rPr>
              <w:t>к</w:t>
            </w:r>
            <w:r>
              <w:rPr>
                <w:spacing w:val="-6"/>
                <w:sz w:val="22"/>
              </w:rPr>
              <w:t xml:space="preserve"> </w:t>
            </w:r>
            <w:r>
              <w:rPr>
                <w:spacing w:val="-2"/>
                <w:sz w:val="22"/>
              </w:rPr>
              <w:t>семейным</w:t>
            </w:r>
          </w:p>
          <w:p w14:paraId="4AEBDBE5">
            <w:pPr>
              <w:pStyle w:val="12"/>
              <w:spacing w:before="1"/>
              <w:ind w:left="112" w:right="412"/>
              <w:rPr>
                <w:sz w:val="22"/>
              </w:rPr>
            </w:pPr>
            <w:r>
              <w:rPr>
                <w:sz w:val="22"/>
              </w:rPr>
              <w:t>беседам</w:t>
            </w:r>
            <w:r>
              <w:rPr>
                <w:spacing w:val="-14"/>
                <w:sz w:val="22"/>
              </w:rPr>
              <w:t xml:space="preserve"> </w:t>
            </w:r>
            <w:r>
              <w:rPr>
                <w:sz w:val="22"/>
              </w:rPr>
              <w:t>«Беседы</w:t>
            </w:r>
            <w:r>
              <w:rPr>
                <w:spacing w:val="-14"/>
                <w:sz w:val="22"/>
              </w:rPr>
              <w:t xml:space="preserve"> </w:t>
            </w:r>
            <w:r>
              <w:rPr>
                <w:sz w:val="22"/>
              </w:rPr>
              <w:t>о</w:t>
            </w:r>
            <w:r>
              <w:rPr>
                <w:spacing w:val="-14"/>
                <w:sz w:val="22"/>
              </w:rPr>
              <w:t xml:space="preserve"> </w:t>
            </w:r>
            <w:r>
              <w:rPr>
                <w:sz w:val="22"/>
              </w:rPr>
              <w:t>героическом прошлом нашей Родины, о подвигах</w:t>
            </w:r>
            <w:r>
              <w:rPr>
                <w:spacing w:val="-14"/>
                <w:sz w:val="22"/>
              </w:rPr>
              <w:t xml:space="preserve"> </w:t>
            </w:r>
            <w:r>
              <w:rPr>
                <w:sz w:val="22"/>
              </w:rPr>
              <w:t>защитников</w:t>
            </w:r>
            <w:r>
              <w:rPr>
                <w:spacing w:val="-14"/>
                <w:sz w:val="22"/>
              </w:rPr>
              <w:t xml:space="preserve"> </w:t>
            </w:r>
            <w:r>
              <w:rPr>
                <w:sz w:val="22"/>
              </w:rPr>
              <w:t>Родины.»</w:t>
            </w:r>
          </w:p>
        </w:tc>
      </w:tr>
      <w:tr w14:paraId="02BCE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15636" w:type="dxa"/>
            <w:gridSpan w:val="5"/>
          </w:tcPr>
          <w:p w14:paraId="45A30859">
            <w:pPr>
              <w:pStyle w:val="12"/>
              <w:spacing w:before="82" w:line="236" w:lineRule="exact"/>
              <w:ind w:left="1369" w:right="1774"/>
              <w:jc w:val="center"/>
              <w:rPr>
                <w:b/>
                <w:sz w:val="22"/>
              </w:rPr>
            </w:pPr>
            <w:r>
              <w:rPr>
                <w:b/>
                <w:spacing w:val="-2"/>
                <w:sz w:val="22"/>
              </w:rPr>
              <w:t>февраль</w:t>
            </w:r>
          </w:p>
        </w:tc>
      </w:tr>
    </w:tbl>
    <w:p w14:paraId="7082F5F5">
      <w:pPr>
        <w:pStyle w:val="12"/>
        <w:spacing w:after="0" w:line="236" w:lineRule="exact"/>
        <w:jc w:val="center"/>
        <w:rPr>
          <w:b/>
          <w:sz w:val="22"/>
        </w:rPr>
        <w:sectPr>
          <w:headerReference r:id="rId457" w:type="default"/>
          <w:footerReference r:id="rId458" w:type="default"/>
          <w:pgSz w:w="16850" w:h="11920" w:orient="landscape"/>
          <w:pgMar w:top="1400" w:right="141" w:bottom="1720" w:left="708" w:header="974" w:footer="1528" w:gutter="0"/>
          <w:cols w:space="720" w:num="1"/>
        </w:sectPr>
      </w:pPr>
    </w:p>
    <w:p w14:paraId="0BA7D6B2">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0DF4C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97" w:hRule="atLeast"/>
        </w:trPr>
        <w:tc>
          <w:tcPr>
            <w:tcW w:w="2132" w:type="dxa"/>
          </w:tcPr>
          <w:p w14:paraId="0E8E513B">
            <w:pPr>
              <w:pStyle w:val="12"/>
              <w:spacing w:before="85" w:line="242" w:lineRule="auto"/>
              <w:ind w:left="114" w:right="323"/>
              <w:rPr>
                <w:sz w:val="22"/>
              </w:rPr>
            </w:pPr>
            <w:r>
              <w:rPr>
                <w:spacing w:val="-2"/>
                <w:sz w:val="22"/>
              </w:rPr>
              <w:t>Патриотическое Социальное Познавательное</w:t>
            </w:r>
          </w:p>
        </w:tc>
        <w:tc>
          <w:tcPr>
            <w:tcW w:w="2266" w:type="dxa"/>
            <w:shd w:val="clear" w:color="auto" w:fill="F0DBDB"/>
          </w:tcPr>
          <w:p w14:paraId="63898987">
            <w:pPr>
              <w:pStyle w:val="12"/>
              <w:spacing w:before="82"/>
              <w:ind w:left="93"/>
              <w:rPr>
                <w:sz w:val="22"/>
              </w:rPr>
            </w:pPr>
            <w:r>
              <w:rPr>
                <w:sz w:val="22"/>
              </w:rPr>
              <w:t xml:space="preserve">2 </w:t>
            </w:r>
            <w:r>
              <w:rPr>
                <w:spacing w:val="-2"/>
                <w:sz w:val="22"/>
              </w:rPr>
              <w:t>февраля</w:t>
            </w:r>
          </w:p>
          <w:p w14:paraId="3A8E6E2A">
            <w:pPr>
              <w:pStyle w:val="12"/>
              <w:spacing w:before="82"/>
              <w:rPr>
                <w:sz w:val="22"/>
              </w:rPr>
            </w:pPr>
          </w:p>
          <w:p w14:paraId="56F50D97">
            <w:pPr>
              <w:pStyle w:val="12"/>
              <w:spacing w:line="276" w:lineRule="auto"/>
              <w:ind w:left="109" w:right="99" w:firstLine="57"/>
              <w:rPr>
                <w:b/>
                <w:sz w:val="22"/>
              </w:rPr>
            </w:pPr>
            <w:r>
              <w:rPr>
                <w:b/>
                <w:sz w:val="22"/>
              </w:rPr>
              <w:t xml:space="preserve">День разгрома </w:t>
            </w:r>
            <w:r>
              <w:rPr>
                <w:b/>
                <w:spacing w:val="-2"/>
                <w:sz w:val="22"/>
              </w:rPr>
              <w:t xml:space="preserve">советскими </w:t>
            </w:r>
            <w:r>
              <w:rPr>
                <w:b/>
                <w:sz w:val="22"/>
              </w:rPr>
              <w:t>войсками немецко- фашистских</w:t>
            </w:r>
            <w:r>
              <w:rPr>
                <w:b/>
                <w:spacing w:val="-14"/>
                <w:sz w:val="22"/>
              </w:rPr>
              <w:t xml:space="preserve"> </w:t>
            </w:r>
            <w:r>
              <w:rPr>
                <w:b/>
                <w:sz w:val="22"/>
              </w:rPr>
              <w:t>войск</w:t>
            </w:r>
            <w:r>
              <w:rPr>
                <w:b/>
                <w:spacing w:val="-12"/>
                <w:sz w:val="22"/>
              </w:rPr>
              <w:t xml:space="preserve"> </w:t>
            </w:r>
            <w:r>
              <w:rPr>
                <w:b/>
                <w:spacing w:val="-10"/>
                <w:sz w:val="22"/>
              </w:rPr>
              <w:t>в</w:t>
            </w:r>
          </w:p>
          <w:p w14:paraId="3DA0ED6B">
            <w:pPr>
              <w:pStyle w:val="12"/>
              <w:spacing w:before="89"/>
              <w:ind w:left="93"/>
              <w:rPr>
                <w:b/>
                <w:sz w:val="22"/>
              </w:rPr>
            </w:pPr>
            <w:r>
              <w:rPr>
                <w:b/>
                <w:spacing w:val="-2"/>
                <w:sz w:val="22"/>
              </w:rPr>
              <w:t>Сталинградской</w:t>
            </w:r>
          </w:p>
        </w:tc>
        <w:tc>
          <w:tcPr>
            <w:tcW w:w="4256" w:type="dxa"/>
          </w:tcPr>
          <w:p w14:paraId="6C5BD966">
            <w:pPr>
              <w:pStyle w:val="12"/>
              <w:spacing w:before="85"/>
              <w:ind w:left="1554" w:right="187" w:hanging="1181"/>
              <w:rPr>
                <w:sz w:val="22"/>
              </w:rPr>
            </w:pPr>
            <w:r>
              <w:rPr>
                <w:sz w:val="22"/>
              </w:rPr>
              <w:t>Организация</w:t>
            </w:r>
            <w:r>
              <w:rPr>
                <w:spacing w:val="30"/>
                <w:sz w:val="22"/>
              </w:rPr>
              <w:t xml:space="preserve"> </w:t>
            </w:r>
            <w:r>
              <w:rPr>
                <w:sz w:val="22"/>
              </w:rPr>
              <w:t>культурных</w:t>
            </w:r>
            <w:r>
              <w:rPr>
                <w:spacing w:val="35"/>
                <w:sz w:val="22"/>
              </w:rPr>
              <w:t xml:space="preserve"> </w:t>
            </w:r>
            <w:r>
              <w:rPr>
                <w:sz w:val="22"/>
              </w:rPr>
              <w:t>практик</w:t>
            </w:r>
            <w:r>
              <w:rPr>
                <w:spacing w:val="35"/>
                <w:sz w:val="22"/>
              </w:rPr>
              <w:t xml:space="preserve"> </w:t>
            </w:r>
            <w:r>
              <w:rPr>
                <w:sz w:val="22"/>
              </w:rPr>
              <w:t>в режиме дня</w:t>
            </w:r>
          </w:p>
          <w:p w14:paraId="6E6BED9C">
            <w:pPr>
              <w:pStyle w:val="12"/>
              <w:spacing w:before="96"/>
              <w:ind w:left="407"/>
              <w:rPr>
                <w:sz w:val="22"/>
              </w:rPr>
            </w:pPr>
            <w:r>
              <w:rPr>
                <w:sz w:val="22"/>
              </w:rPr>
              <w:t>(в</w:t>
            </w:r>
            <w:r>
              <w:rPr>
                <w:spacing w:val="20"/>
                <w:sz w:val="22"/>
              </w:rPr>
              <w:t xml:space="preserve"> </w:t>
            </w:r>
            <w:r>
              <w:rPr>
                <w:sz w:val="22"/>
              </w:rPr>
              <w:t>соответствии</w:t>
            </w:r>
            <w:r>
              <w:rPr>
                <w:spacing w:val="23"/>
                <w:sz w:val="22"/>
              </w:rPr>
              <w:t xml:space="preserve"> </w:t>
            </w:r>
            <w:r>
              <w:rPr>
                <w:sz w:val="22"/>
              </w:rPr>
              <w:t>с</w:t>
            </w:r>
            <w:r>
              <w:rPr>
                <w:spacing w:val="19"/>
                <w:sz w:val="22"/>
              </w:rPr>
              <w:t xml:space="preserve"> </w:t>
            </w:r>
            <w:r>
              <w:rPr>
                <w:sz w:val="22"/>
              </w:rPr>
              <w:t>возрастом</w:t>
            </w:r>
            <w:r>
              <w:rPr>
                <w:spacing w:val="25"/>
                <w:sz w:val="22"/>
              </w:rPr>
              <w:t xml:space="preserve"> </w:t>
            </w:r>
            <w:r>
              <w:rPr>
                <w:spacing w:val="-2"/>
                <w:sz w:val="22"/>
              </w:rPr>
              <w:t>детей)</w:t>
            </w:r>
          </w:p>
          <w:p w14:paraId="4C9DC26E">
            <w:pPr>
              <w:pStyle w:val="12"/>
              <w:spacing w:before="25"/>
              <w:ind w:left="112"/>
              <w:rPr>
                <w:sz w:val="22"/>
              </w:rPr>
            </w:pPr>
            <w:r>
              <w:rPr>
                <w:sz w:val="22"/>
              </w:rPr>
              <w:t>-</w:t>
            </w:r>
            <w:r>
              <w:rPr>
                <w:spacing w:val="58"/>
                <w:w w:val="150"/>
                <w:sz w:val="22"/>
              </w:rPr>
              <w:t xml:space="preserve"> </w:t>
            </w:r>
            <w:r>
              <w:rPr>
                <w:sz w:val="22"/>
              </w:rPr>
              <w:t>Рассматривание</w:t>
            </w:r>
            <w:r>
              <w:rPr>
                <w:spacing w:val="42"/>
                <w:sz w:val="22"/>
              </w:rPr>
              <w:t xml:space="preserve">  </w:t>
            </w:r>
            <w:r>
              <w:rPr>
                <w:sz w:val="22"/>
              </w:rPr>
              <w:t>фотографии</w:t>
            </w:r>
            <w:r>
              <w:rPr>
                <w:spacing w:val="41"/>
                <w:sz w:val="22"/>
              </w:rPr>
              <w:t xml:space="preserve">  </w:t>
            </w:r>
            <w:r>
              <w:rPr>
                <w:spacing w:val="-2"/>
                <w:sz w:val="22"/>
              </w:rPr>
              <w:t>медали</w:t>
            </w:r>
          </w:p>
          <w:p w14:paraId="084EF5FD">
            <w:pPr>
              <w:pStyle w:val="12"/>
              <w:spacing w:before="40"/>
              <w:ind w:left="112"/>
              <w:rPr>
                <w:sz w:val="22"/>
              </w:rPr>
            </w:pPr>
            <w:r>
              <w:rPr>
                <w:sz w:val="22"/>
              </w:rPr>
              <w:t>«За</w:t>
            </w:r>
            <w:r>
              <w:rPr>
                <w:spacing w:val="41"/>
                <w:sz w:val="22"/>
              </w:rPr>
              <w:t xml:space="preserve"> </w:t>
            </w:r>
            <w:r>
              <w:rPr>
                <w:sz w:val="22"/>
              </w:rPr>
              <w:t>оборону</w:t>
            </w:r>
            <w:r>
              <w:rPr>
                <w:spacing w:val="30"/>
                <w:sz w:val="22"/>
              </w:rPr>
              <w:t xml:space="preserve"> </w:t>
            </w:r>
            <w:r>
              <w:rPr>
                <w:spacing w:val="-2"/>
                <w:sz w:val="22"/>
              </w:rPr>
              <w:t>Сталинграда»</w:t>
            </w:r>
          </w:p>
          <w:p w14:paraId="5CFDD50C">
            <w:pPr>
              <w:pStyle w:val="12"/>
              <w:tabs>
                <w:tab w:val="left" w:pos="1514"/>
                <w:tab w:val="left" w:pos="2896"/>
              </w:tabs>
              <w:spacing w:before="38"/>
              <w:ind w:right="94"/>
              <w:jc w:val="right"/>
              <w:rPr>
                <w:sz w:val="22"/>
              </w:rPr>
            </w:pPr>
            <w:r>
              <w:rPr>
                <w:sz w:val="24"/>
              </w:rPr>
              <w:t>-</w:t>
            </w:r>
            <w:r>
              <w:rPr>
                <w:spacing w:val="74"/>
                <w:w w:val="150"/>
                <w:sz w:val="24"/>
              </w:rPr>
              <w:t xml:space="preserve"> </w:t>
            </w:r>
            <w:r>
              <w:rPr>
                <w:spacing w:val="-2"/>
                <w:sz w:val="22"/>
              </w:rPr>
              <w:t>Ср\игры</w:t>
            </w:r>
            <w:r>
              <w:rPr>
                <w:sz w:val="22"/>
              </w:rPr>
              <w:tab/>
            </w:r>
            <w:r>
              <w:rPr>
                <w:spacing w:val="-2"/>
                <w:sz w:val="22"/>
              </w:rPr>
              <w:t>«Полевая</w:t>
            </w:r>
            <w:r>
              <w:rPr>
                <w:sz w:val="22"/>
              </w:rPr>
              <w:tab/>
            </w:r>
            <w:r>
              <w:rPr>
                <w:spacing w:val="-2"/>
                <w:sz w:val="22"/>
              </w:rPr>
              <w:t>почта»</w:t>
            </w:r>
          </w:p>
          <w:p w14:paraId="25253187">
            <w:pPr>
              <w:pStyle w:val="12"/>
              <w:tabs>
                <w:tab w:val="left" w:pos="1413"/>
                <w:tab w:val="left" w:pos="2913"/>
              </w:tabs>
              <w:spacing w:before="33"/>
              <w:ind w:right="97"/>
              <w:jc w:val="right"/>
              <w:rPr>
                <w:sz w:val="22"/>
              </w:rPr>
            </w:pPr>
            <w:r>
              <w:rPr>
                <w:spacing w:val="-2"/>
                <w:sz w:val="22"/>
              </w:rPr>
              <w:t>«Госпиталь»</w:t>
            </w:r>
            <w:r>
              <w:rPr>
                <w:sz w:val="22"/>
              </w:rPr>
              <w:tab/>
            </w:r>
            <w:r>
              <w:rPr>
                <w:spacing w:val="-2"/>
                <w:sz w:val="22"/>
              </w:rPr>
              <w:t>«Солдатская</w:t>
            </w:r>
            <w:r>
              <w:rPr>
                <w:sz w:val="22"/>
              </w:rPr>
              <w:tab/>
            </w:r>
            <w:r>
              <w:rPr>
                <w:spacing w:val="-2"/>
                <w:sz w:val="22"/>
              </w:rPr>
              <w:t>столовая»</w:t>
            </w:r>
          </w:p>
        </w:tc>
        <w:tc>
          <w:tcPr>
            <w:tcW w:w="3437" w:type="dxa"/>
          </w:tcPr>
          <w:p w14:paraId="4EA2E00B">
            <w:pPr>
              <w:pStyle w:val="12"/>
              <w:spacing w:before="89" w:line="276" w:lineRule="auto"/>
              <w:ind w:left="147" w:right="246"/>
              <w:jc w:val="both"/>
              <w:rPr>
                <w:b/>
                <w:sz w:val="22"/>
              </w:rPr>
            </w:pPr>
            <w:r>
              <w:rPr>
                <w:b/>
                <w:sz w:val="22"/>
              </w:rPr>
              <w:t>Оформление</w:t>
            </w:r>
            <w:r>
              <w:rPr>
                <w:b/>
                <w:spacing w:val="-14"/>
                <w:sz w:val="22"/>
              </w:rPr>
              <w:t xml:space="preserve"> </w:t>
            </w:r>
            <w:r>
              <w:rPr>
                <w:b/>
                <w:sz w:val="22"/>
              </w:rPr>
              <w:t>патриотического уголка – ширма «Дети - герои Сталинградской битвы»</w:t>
            </w:r>
          </w:p>
          <w:p w14:paraId="4B7A43D0">
            <w:pPr>
              <w:pStyle w:val="12"/>
              <w:spacing w:line="276" w:lineRule="auto"/>
              <w:ind w:left="147" w:right="532"/>
              <w:jc w:val="both"/>
              <w:rPr>
                <w:i/>
                <w:sz w:val="22"/>
              </w:rPr>
            </w:pPr>
            <w:r>
              <w:rPr>
                <w:i/>
                <w:sz w:val="22"/>
              </w:rPr>
              <w:t>старшая,</w:t>
            </w:r>
            <w:r>
              <w:rPr>
                <w:i/>
                <w:spacing w:val="-14"/>
                <w:sz w:val="22"/>
              </w:rPr>
              <w:t xml:space="preserve"> </w:t>
            </w:r>
            <w:r>
              <w:rPr>
                <w:i/>
                <w:sz w:val="22"/>
              </w:rPr>
              <w:t xml:space="preserve">подготовительная </w:t>
            </w:r>
            <w:r>
              <w:rPr>
                <w:i/>
                <w:spacing w:val="-2"/>
                <w:sz w:val="22"/>
              </w:rPr>
              <w:t>группы</w:t>
            </w:r>
          </w:p>
          <w:p w14:paraId="0FB4714A">
            <w:pPr>
              <w:pStyle w:val="12"/>
              <w:spacing w:before="86" w:line="271" w:lineRule="auto"/>
              <w:ind w:left="133" w:right="652" w:firstLine="4"/>
              <w:jc w:val="both"/>
              <w:rPr>
                <w:i/>
                <w:sz w:val="22"/>
              </w:rPr>
            </w:pPr>
            <w:r>
              <w:rPr>
                <w:i/>
                <w:w w:val="105"/>
                <w:sz w:val="22"/>
              </w:rPr>
              <w:t>(средняя группа в гостях- рассматривание</w:t>
            </w:r>
            <w:r>
              <w:rPr>
                <w:i/>
                <w:spacing w:val="80"/>
                <w:w w:val="105"/>
                <w:sz w:val="22"/>
              </w:rPr>
              <w:t xml:space="preserve"> </w:t>
            </w:r>
            <w:r>
              <w:rPr>
                <w:i/>
                <w:w w:val="105"/>
                <w:sz w:val="22"/>
              </w:rPr>
              <w:t>ширмы)</w:t>
            </w:r>
          </w:p>
        </w:tc>
        <w:tc>
          <w:tcPr>
            <w:tcW w:w="3545" w:type="dxa"/>
          </w:tcPr>
          <w:p w14:paraId="013A5B25">
            <w:pPr>
              <w:pStyle w:val="12"/>
              <w:spacing w:before="85"/>
              <w:ind w:left="323" w:right="347"/>
              <w:rPr>
                <w:sz w:val="22"/>
              </w:rPr>
            </w:pPr>
            <w:r>
              <w:rPr>
                <w:w w:val="105"/>
                <w:sz w:val="22"/>
              </w:rPr>
              <w:t>Рекомендации</w:t>
            </w:r>
            <w:r>
              <w:rPr>
                <w:spacing w:val="13"/>
                <w:w w:val="105"/>
                <w:sz w:val="22"/>
              </w:rPr>
              <w:t xml:space="preserve"> </w:t>
            </w:r>
            <w:r>
              <w:rPr>
                <w:w w:val="105"/>
                <w:sz w:val="22"/>
              </w:rPr>
              <w:t>к</w:t>
            </w:r>
            <w:r>
              <w:rPr>
                <w:spacing w:val="13"/>
                <w:w w:val="105"/>
                <w:sz w:val="22"/>
              </w:rPr>
              <w:t xml:space="preserve"> </w:t>
            </w:r>
            <w:r>
              <w:rPr>
                <w:w w:val="105"/>
                <w:sz w:val="22"/>
              </w:rPr>
              <w:t xml:space="preserve">домашнему чтению: Сергея Алексеева "Сталинградская оборона", Лебедев-Кумач «Песня о </w:t>
            </w:r>
            <w:r>
              <w:rPr>
                <w:spacing w:val="-2"/>
                <w:w w:val="105"/>
                <w:sz w:val="22"/>
              </w:rPr>
              <w:t>Сталинграде»,</w:t>
            </w:r>
          </w:p>
          <w:p w14:paraId="2B0E7DA5">
            <w:pPr>
              <w:pStyle w:val="12"/>
              <w:spacing w:before="91"/>
              <w:ind w:left="102" w:right="490"/>
              <w:rPr>
                <w:sz w:val="22"/>
              </w:rPr>
            </w:pPr>
            <w:r>
              <w:rPr>
                <w:w w:val="105"/>
                <w:sz w:val="22"/>
              </w:rPr>
              <w:t>А.</w:t>
            </w:r>
            <w:r>
              <w:rPr>
                <w:spacing w:val="9"/>
                <w:w w:val="105"/>
                <w:sz w:val="22"/>
              </w:rPr>
              <w:t xml:space="preserve"> </w:t>
            </w:r>
            <w:r>
              <w:rPr>
                <w:w w:val="105"/>
                <w:sz w:val="22"/>
              </w:rPr>
              <w:t>Сурков</w:t>
            </w:r>
            <w:r>
              <w:rPr>
                <w:spacing w:val="9"/>
                <w:w w:val="105"/>
                <w:sz w:val="22"/>
              </w:rPr>
              <w:t xml:space="preserve"> </w:t>
            </w:r>
            <w:r>
              <w:rPr>
                <w:w w:val="105"/>
                <w:sz w:val="22"/>
              </w:rPr>
              <w:t xml:space="preserve">«Защитник </w:t>
            </w:r>
            <w:r>
              <w:rPr>
                <w:spacing w:val="-2"/>
                <w:w w:val="105"/>
                <w:sz w:val="22"/>
              </w:rPr>
              <w:t>Сталинграда»,</w:t>
            </w:r>
          </w:p>
          <w:p w14:paraId="37371E2B">
            <w:pPr>
              <w:pStyle w:val="12"/>
              <w:spacing w:before="92" w:line="238" w:lineRule="exact"/>
              <w:ind w:left="100"/>
              <w:rPr>
                <w:sz w:val="22"/>
              </w:rPr>
            </w:pPr>
            <w:r>
              <w:rPr>
                <w:w w:val="105"/>
                <w:sz w:val="22"/>
              </w:rPr>
              <w:t>Ю.</w:t>
            </w:r>
            <w:r>
              <w:rPr>
                <w:spacing w:val="20"/>
                <w:w w:val="105"/>
                <w:sz w:val="22"/>
              </w:rPr>
              <w:t xml:space="preserve"> </w:t>
            </w:r>
            <w:r>
              <w:rPr>
                <w:w w:val="105"/>
                <w:sz w:val="22"/>
              </w:rPr>
              <w:t>Визбор</w:t>
            </w:r>
            <w:r>
              <w:rPr>
                <w:spacing w:val="20"/>
                <w:w w:val="105"/>
                <w:sz w:val="22"/>
              </w:rPr>
              <w:t xml:space="preserve"> </w:t>
            </w:r>
            <w:r>
              <w:rPr>
                <w:spacing w:val="-2"/>
                <w:w w:val="105"/>
                <w:sz w:val="22"/>
              </w:rPr>
              <w:t>«Медаль</w:t>
            </w:r>
          </w:p>
        </w:tc>
      </w:tr>
    </w:tbl>
    <w:p w14:paraId="381B5268">
      <w:pPr>
        <w:pStyle w:val="12"/>
        <w:spacing w:after="0" w:line="238" w:lineRule="exact"/>
        <w:rPr>
          <w:sz w:val="22"/>
        </w:rPr>
        <w:sectPr>
          <w:headerReference r:id="rId459" w:type="default"/>
          <w:footerReference r:id="rId460" w:type="default"/>
          <w:pgSz w:w="16850" w:h="11920" w:orient="landscape"/>
          <w:pgMar w:top="1400" w:right="141" w:bottom="1720" w:left="708" w:header="974" w:footer="1528" w:gutter="0"/>
          <w:cols w:space="720" w:num="1"/>
        </w:sectPr>
      </w:pPr>
    </w:p>
    <w:p w14:paraId="7EDC409E">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2CAE5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1" w:hRule="atLeast"/>
        </w:trPr>
        <w:tc>
          <w:tcPr>
            <w:tcW w:w="2132" w:type="dxa"/>
          </w:tcPr>
          <w:p w14:paraId="2FA84032">
            <w:pPr>
              <w:pStyle w:val="12"/>
              <w:rPr>
                <w:sz w:val="22"/>
              </w:rPr>
            </w:pPr>
          </w:p>
        </w:tc>
        <w:tc>
          <w:tcPr>
            <w:tcW w:w="2266" w:type="dxa"/>
            <w:shd w:val="clear" w:color="auto" w:fill="F0DBDB"/>
          </w:tcPr>
          <w:p w14:paraId="5F673A8E">
            <w:pPr>
              <w:pStyle w:val="12"/>
              <w:spacing w:before="87"/>
              <w:ind w:left="93"/>
              <w:rPr>
                <w:b/>
                <w:sz w:val="22"/>
              </w:rPr>
            </w:pPr>
            <w:r>
              <w:rPr>
                <w:b/>
                <w:spacing w:val="-2"/>
                <w:sz w:val="22"/>
              </w:rPr>
              <w:t>битве</w:t>
            </w:r>
          </w:p>
        </w:tc>
        <w:tc>
          <w:tcPr>
            <w:tcW w:w="4256" w:type="dxa"/>
          </w:tcPr>
          <w:p w14:paraId="142CB517">
            <w:pPr>
              <w:pStyle w:val="12"/>
              <w:spacing w:before="82"/>
              <w:ind w:left="148"/>
              <w:rPr>
                <w:sz w:val="22"/>
              </w:rPr>
            </w:pPr>
            <w:r>
              <w:rPr>
                <w:spacing w:val="-2"/>
                <w:sz w:val="22"/>
              </w:rPr>
              <w:t>«Военные»</w:t>
            </w:r>
          </w:p>
          <w:p w14:paraId="6739DBB0">
            <w:pPr>
              <w:pStyle w:val="12"/>
              <w:numPr>
                <w:ilvl w:val="0"/>
                <w:numId w:val="173"/>
              </w:numPr>
              <w:tabs>
                <w:tab w:val="left" w:pos="820"/>
                <w:tab w:val="left" w:pos="2689"/>
              </w:tabs>
              <w:spacing w:before="33" w:after="0" w:line="240" w:lineRule="auto"/>
              <w:ind w:left="820" w:right="0" w:hanging="348"/>
              <w:jc w:val="left"/>
              <w:rPr>
                <w:sz w:val="22"/>
              </w:rPr>
            </w:pPr>
            <w:r>
              <w:rPr>
                <w:spacing w:val="-2"/>
                <w:sz w:val="22"/>
              </w:rPr>
              <w:t>Инсценировка</w:t>
            </w:r>
            <w:r>
              <w:rPr>
                <w:sz w:val="22"/>
              </w:rPr>
              <w:tab/>
            </w:r>
            <w:r>
              <w:rPr>
                <w:spacing w:val="-2"/>
                <w:sz w:val="22"/>
              </w:rPr>
              <w:t>стихотворения</w:t>
            </w:r>
          </w:p>
          <w:p w14:paraId="7D26510F">
            <w:pPr>
              <w:pStyle w:val="12"/>
              <w:spacing w:before="29"/>
              <w:ind w:left="148"/>
              <w:rPr>
                <w:sz w:val="22"/>
              </w:rPr>
            </w:pPr>
            <w:r>
              <w:rPr>
                <w:sz w:val="22"/>
              </w:rPr>
              <w:t>«Мы</w:t>
            </w:r>
            <w:r>
              <w:rPr>
                <w:spacing w:val="40"/>
                <w:sz w:val="22"/>
              </w:rPr>
              <w:t xml:space="preserve"> </w:t>
            </w:r>
            <w:r>
              <w:rPr>
                <w:sz w:val="22"/>
              </w:rPr>
              <w:t>военные»</w:t>
            </w:r>
            <w:r>
              <w:rPr>
                <w:spacing w:val="28"/>
                <w:sz w:val="22"/>
              </w:rPr>
              <w:t xml:space="preserve"> </w:t>
            </w:r>
            <w:r>
              <w:rPr>
                <w:sz w:val="22"/>
              </w:rPr>
              <w:t>С.</w:t>
            </w:r>
            <w:r>
              <w:rPr>
                <w:spacing w:val="35"/>
                <w:sz w:val="22"/>
              </w:rPr>
              <w:t xml:space="preserve"> </w:t>
            </w:r>
            <w:r>
              <w:rPr>
                <w:spacing w:val="-2"/>
                <w:sz w:val="22"/>
              </w:rPr>
              <w:t>Михалкова</w:t>
            </w:r>
          </w:p>
          <w:p w14:paraId="55D419A3">
            <w:pPr>
              <w:pStyle w:val="12"/>
              <w:numPr>
                <w:ilvl w:val="0"/>
                <w:numId w:val="173"/>
              </w:numPr>
              <w:tabs>
                <w:tab w:val="left" w:pos="820"/>
                <w:tab w:val="left" w:pos="2416"/>
                <w:tab w:val="left" w:pos="3150"/>
              </w:tabs>
              <w:spacing w:before="40" w:after="0" w:line="240" w:lineRule="auto"/>
              <w:ind w:left="820" w:right="0" w:hanging="348"/>
              <w:jc w:val="left"/>
              <w:rPr>
                <w:sz w:val="22"/>
              </w:rPr>
            </w:pPr>
            <w:r>
              <w:rPr>
                <w:sz w:val="22"/>
              </w:rPr>
              <w:t>Беседы:</w:t>
            </w:r>
            <w:r>
              <w:rPr>
                <w:spacing w:val="28"/>
                <w:sz w:val="22"/>
              </w:rPr>
              <w:t xml:space="preserve">  </w:t>
            </w:r>
            <w:r>
              <w:rPr>
                <w:spacing w:val="-4"/>
                <w:sz w:val="22"/>
              </w:rPr>
              <w:t>«Что</w:t>
            </w:r>
            <w:r>
              <w:rPr>
                <w:sz w:val="22"/>
              </w:rPr>
              <w:tab/>
            </w:r>
            <w:r>
              <w:rPr>
                <w:spacing w:val="-2"/>
                <w:sz w:val="22"/>
              </w:rPr>
              <w:t>такое</w:t>
            </w:r>
            <w:r>
              <w:rPr>
                <w:sz w:val="22"/>
              </w:rPr>
              <w:tab/>
            </w:r>
            <w:r>
              <w:rPr>
                <w:spacing w:val="-2"/>
                <w:sz w:val="22"/>
              </w:rPr>
              <w:t>подвиг?»,</w:t>
            </w:r>
          </w:p>
          <w:p w14:paraId="5E0D8CCB">
            <w:pPr>
              <w:pStyle w:val="12"/>
              <w:spacing w:before="31" w:line="273" w:lineRule="auto"/>
              <w:ind w:left="148" w:right="254"/>
              <w:rPr>
                <w:sz w:val="22"/>
              </w:rPr>
            </w:pPr>
            <w:r>
              <w:rPr>
                <w:sz w:val="22"/>
              </w:rPr>
              <w:t>«Дети</w:t>
            </w:r>
            <w:r>
              <w:rPr>
                <w:spacing w:val="35"/>
                <w:sz w:val="22"/>
              </w:rPr>
              <w:t xml:space="preserve"> </w:t>
            </w:r>
            <w:r>
              <w:rPr>
                <w:sz w:val="22"/>
              </w:rPr>
              <w:t>и</w:t>
            </w:r>
            <w:r>
              <w:rPr>
                <w:spacing w:val="33"/>
                <w:sz w:val="22"/>
              </w:rPr>
              <w:t xml:space="preserve"> </w:t>
            </w:r>
            <w:r>
              <w:rPr>
                <w:sz w:val="22"/>
              </w:rPr>
              <w:t>война»,</w:t>
            </w:r>
            <w:r>
              <w:rPr>
                <w:spacing w:val="34"/>
                <w:sz w:val="22"/>
              </w:rPr>
              <w:t xml:space="preserve"> </w:t>
            </w:r>
            <w:r>
              <w:rPr>
                <w:sz w:val="22"/>
              </w:rPr>
              <w:t>«Символы</w:t>
            </w:r>
            <w:r>
              <w:rPr>
                <w:spacing w:val="37"/>
                <w:sz w:val="22"/>
              </w:rPr>
              <w:t xml:space="preserve"> </w:t>
            </w:r>
            <w:r>
              <w:rPr>
                <w:sz w:val="22"/>
              </w:rPr>
              <w:t>великой победы»,</w:t>
            </w:r>
            <w:r>
              <w:rPr>
                <w:spacing w:val="47"/>
                <w:sz w:val="22"/>
              </w:rPr>
              <w:t xml:space="preserve"> </w:t>
            </w:r>
            <w:r>
              <w:rPr>
                <w:sz w:val="22"/>
              </w:rPr>
              <w:t>«Герои</w:t>
            </w:r>
            <w:r>
              <w:rPr>
                <w:spacing w:val="46"/>
                <w:sz w:val="22"/>
              </w:rPr>
              <w:t xml:space="preserve"> </w:t>
            </w:r>
            <w:r>
              <w:rPr>
                <w:sz w:val="22"/>
              </w:rPr>
              <w:t>войны-</w:t>
            </w:r>
            <w:r>
              <w:rPr>
                <w:spacing w:val="47"/>
                <w:sz w:val="22"/>
              </w:rPr>
              <w:t xml:space="preserve"> </w:t>
            </w:r>
            <w:r>
              <w:rPr>
                <w:sz w:val="22"/>
              </w:rPr>
              <w:t>кто</w:t>
            </w:r>
            <w:r>
              <w:rPr>
                <w:spacing w:val="43"/>
                <w:sz w:val="22"/>
              </w:rPr>
              <w:t xml:space="preserve"> </w:t>
            </w:r>
            <w:r>
              <w:rPr>
                <w:spacing w:val="-2"/>
                <w:sz w:val="22"/>
              </w:rPr>
              <w:t>они?»,</w:t>
            </w:r>
          </w:p>
          <w:p w14:paraId="02D43717">
            <w:pPr>
              <w:pStyle w:val="12"/>
              <w:spacing w:before="4" w:line="238" w:lineRule="exact"/>
              <w:ind w:left="148"/>
              <w:rPr>
                <w:sz w:val="22"/>
              </w:rPr>
            </w:pPr>
            <w:r>
              <w:rPr>
                <w:sz w:val="22"/>
              </w:rPr>
              <w:t>«Мой</w:t>
            </w:r>
            <w:r>
              <w:rPr>
                <w:spacing w:val="31"/>
                <w:sz w:val="22"/>
              </w:rPr>
              <w:t xml:space="preserve"> </w:t>
            </w:r>
            <w:r>
              <w:rPr>
                <w:spacing w:val="-2"/>
                <w:sz w:val="22"/>
              </w:rPr>
              <w:t>прадедушка»</w:t>
            </w:r>
          </w:p>
        </w:tc>
        <w:tc>
          <w:tcPr>
            <w:tcW w:w="3437" w:type="dxa"/>
          </w:tcPr>
          <w:p w14:paraId="6A3B3515">
            <w:pPr>
              <w:pStyle w:val="12"/>
              <w:rPr>
                <w:sz w:val="22"/>
              </w:rPr>
            </w:pPr>
          </w:p>
        </w:tc>
        <w:tc>
          <w:tcPr>
            <w:tcW w:w="3545" w:type="dxa"/>
          </w:tcPr>
          <w:p w14:paraId="21F2DD63">
            <w:pPr>
              <w:pStyle w:val="12"/>
              <w:spacing w:before="82" w:line="250" w:lineRule="exact"/>
              <w:ind w:left="102"/>
              <w:rPr>
                <w:sz w:val="22"/>
              </w:rPr>
            </w:pPr>
            <w:r>
              <w:rPr>
                <w:spacing w:val="-2"/>
                <w:w w:val="105"/>
                <w:sz w:val="22"/>
              </w:rPr>
              <w:t>Сталинграда»,</w:t>
            </w:r>
          </w:p>
          <w:p w14:paraId="187DA99B">
            <w:pPr>
              <w:pStyle w:val="12"/>
              <w:spacing w:line="250" w:lineRule="exact"/>
              <w:ind w:left="100"/>
              <w:rPr>
                <w:sz w:val="22"/>
              </w:rPr>
            </w:pPr>
            <w:r>
              <w:rPr>
                <w:w w:val="105"/>
                <w:sz w:val="22"/>
              </w:rPr>
              <w:t>В.</w:t>
            </w:r>
            <w:r>
              <w:rPr>
                <w:spacing w:val="11"/>
                <w:w w:val="105"/>
                <w:sz w:val="22"/>
              </w:rPr>
              <w:t xml:space="preserve"> </w:t>
            </w:r>
            <w:r>
              <w:rPr>
                <w:w w:val="105"/>
                <w:sz w:val="22"/>
              </w:rPr>
              <w:t>Костин</w:t>
            </w:r>
            <w:r>
              <w:rPr>
                <w:spacing w:val="14"/>
                <w:w w:val="105"/>
                <w:sz w:val="22"/>
              </w:rPr>
              <w:t xml:space="preserve"> </w:t>
            </w:r>
            <w:r>
              <w:rPr>
                <w:w w:val="105"/>
                <w:sz w:val="22"/>
              </w:rPr>
              <w:t>«Ни</w:t>
            </w:r>
            <w:r>
              <w:rPr>
                <w:spacing w:val="14"/>
                <w:w w:val="105"/>
                <w:sz w:val="22"/>
              </w:rPr>
              <w:t xml:space="preserve"> </w:t>
            </w:r>
            <w:r>
              <w:rPr>
                <w:w w:val="105"/>
                <w:sz w:val="22"/>
              </w:rPr>
              <w:t>шагу</w:t>
            </w:r>
            <w:r>
              <w:rPr>
                <w:spacing w:val="15"/>
                <w:w w:val="105"/>
                <w:sz w:val="22"/>
              </w:rPr>
              <w:t xml:space="preserve"> </w:t>
            </w:r>
            <w:r>
              <w:rPr>
                <w:spacing w:val="-2"/>
                <w:w w:val="105"/>
                <w:sz w:val="22"/>
              </w:rPr>
              <w:t>назад»</w:t>
            </w:r>
          </w:p>
        </w:tc>
      </w:tr>
      <w:tr w14:paraId="64AA8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8" w:hRule="atLeast"/>
        </w:trPr>
        <w:tc>
          <w:tcPr>
            <w:tcW w:w="2132" w:type="dxa"/>
          </w:tcPr>
          <w:p w14:paraId="6C1CEAB2">
            <w:pPr>
              <w:pStyle w:val="12"/>
              <w:spacing w:before="85" w:line="242" w:lineRule="auto"/>
              <w:ind w:left="114" w:right="323"/>
              <w:rPr>
                <w:sz w:val="22"/>
              </w:rPr>
            </w:pPr>
            <w:r>
              <w:rPr>
                <w:sz w:val="22"/>
              </w:rPr>
              <w:t xml:space="preserve">Физическое и </w:t>
            </w:r>
            <w:r>
              <w:rPr>
                <w:spacing w:val="-2"/>
                <w:sz w:val="22"/>
              </w:rPr>
              <w:t>оздоровительное познавательное</w:t>
            </w:r>
          </w:p>
        </w:tc>
        <w:tc>
          <w:tcPr>
            <w:tcW w:w="2266" w:type="dxa"/>
            <w:shd w:val="clear" w:color="auto" w:fill="F0DBDB"/>
          </w:tcPr>
          <w:p w14:paraId="528AE1BF">
            <w:pPr>
              <w:pStyle w:val="12"/>
              <w:spacing w:before="85"/>
              <w:ind w:left="93"/>
              <w:rPr>
                <w:b/>
                <w:sz w:val="22"/>
              </w:rPr>
            </w:pPr>
            <w:r>
              <w:rPr>
                <w:b/>
                <w:spacing w:val="-2"/>
                <w:sz w:val="22"/>
              </w:rPr>
              <w:t>07.02</w:t>
            </w:r>
          </w:p>
          <w:p w14:paraId="42190886">
            <w:pPr>
              <w:pStyle w:val="12"/>
              <w:spacing w:before="88"/>
              <w:ind w:left="301" w:right="291" w:firstLine="2"/>
              <w:rPr>
                <w:sz w:val="22"/>
              </w:rPr>
            </w:pPr>
            <w:r>
              <w:rPr>
                <w:sz w:val="22"/>
              </w:rPr>
              <w:t xml:space="preserve">Всемирный день </w:t>
            </w:r>
            <w:r>
              <w:rPr>
                <w:spacing w:val="-2"/>
                <w:sz w:val="22"/>
              </w:rPr>
              <w:t xml:space="preserve">снега (Международный </w:t>
            </w:r>
            <w:r>
              <w:rPr>
                <w:sz w:val="22"/>
              </w:rPr>
              <w:t>праздник зимних</w:t>
            </w:r>
          </w:p>
          <w:p w14:paraId="32BB64A4">
            <w:pPr>
              <w:pStyle w:val="12"/>
              <w:spacing w:before="87" w:line="233" w:lineRule="exact"/>
              <w:ind w:left="93"/>
              <w:rPr>
                <w:sz w:val="22"/>
              </w:rPr>
            </w:pPr>
            <w:r>
              <w:rPr>
                <w:sz w:val="22"/>
              </w:rPr>
              <w:t>видов</w:t>
            </w:r>
            <w:r>
              <w:rPr>
                <w:spacing w:val="-6"/>
                <w:sz w:val="22"/>
              </w:rPr>
              <w:t xml:space="preserve"> </w:t>
            </w:r>
            <w:r>
              <w:rPr>
                <w:spacing w:val="-2"/>
                <w:sz w:val="22"/>
              </w:rPr>
              <w:t>спорта)</w:t>
            </w:r>
          </w:p>
        </w:tc>
        <w:tc>
          <w:tcPr>
            <w:tcW w:w="4256" w:type="dxa"/>
          </w:tcPr>
          <w:p w14:paraId="7E3414C6">
            <w:pPr>
              <w:pStyle w:val="12"/>
              <w:spacing w:before="88" w:line="252" w:lineRule="exact"/>
              <w:ind w:left="167"/>
              <w:rPr>
                <w:b/>
                <w:sz w:val="22"/>
              </w:rPr>
            </w:pPr>
            <w:r>
              <w:rPr>
                <w:b/>
                <w:sz w:val="22"/>
              </w:rPr>
              <w:t>05.02</w:t>
            </w:r>
            <w:r>
              <w:rPr>
                <w:b/>
                <w:spacing w:val="-3"/>
                <w:sz w:val="22"/>
              </w:rPr>
              <w:t xml:space="preserve"> </w:t>
            </w:r>
            <w:r>
              <w:rPr>
                <w:b/>
                <w:sz w:val="22"/>
              </w:rPr>
              <w:t>–</w:t>
            </w:r>
            <w:r>
              <w:rPr>
                <w:b/>
                <w:spacing w:val="2"/>
                <w:sz w:val="22"/>
              </w:rPr>
              <w:t xml:space="preserve"> </w:t>
            </w:r>
            <w:r>
              <w:rPr>
                <w:b/>
                <w:spacing w:val="-2"/>
                <w:sz w:val="22"/>
              </w:rPr>
              <w:t>09.02</w:t>
            </w:r>
          </w:p>
          <w:p w14:paraId="11F20AE5">
            <w:pPr>
              <w:pStyle w:val="12"/>
              <w:spacing w:line="252" w:lineRule="exact"/>
              <w:ind w:left="167"/>
              <w:rPr>
                <w:b/>
                <w:sz w:val="22"/>
              </w:rPr>
            </w:pPr>
            <w:r>
              <w:rPr>
                <w:b/>
                <w:sz w:val="22"/>
              </w:rPr>
              <w:t>Тематическая</w:t>
            </w:r>
            <w:r>
              <w:rPr>
                <w:b/>
                <w:spacing w:val="-10"/>
                <w:sz w:val="22"/>
              </w:rPr>
              <w:t xml:space="preserve"> </w:t>
            </w:r>
            <w:r>
              <w:rPr>
                <w:b/>
                <w:spacing w:val="-2"/>
                <w:sz w:val="22"/>
              </w:rPr>
              <w:t>неделя</w:t>
            </w:r>
          </w:p>
          <w:p w14:paraId="2D0FA699">
            <w:pPr>
              <w:pStyle w:val="12"/>
              <w:spacing w:line="252" w:lineRule="exact"/>
              <w:ind w:left="138" w:right="128"/>
              <w:jc w:val="center"/>
              <w:rPr>
                <w:b/>
                <w:sz w:val="22"/>
              </w:rPr>
            </w:pPr>
            <w:r>
              <w:rPr>
                <w:b/>
                <w:sz w:val="22"/>
              </w:rPr>
              <w:t>«Зимние</w:t>
            </w:r>
            <w:r>
              <w:rPr>
                <w:b/>
                <w:spacing w:val="-10"/>
                <w:sz w:val="22"/>
              </w:rPr>
              <w:t xml:space="preserve"> </w:t>
            </w:r>
            <w:r>
              <w:rPr>
                <w:b/>
                <w:spacing w:val="-2"/>
                <w:sz w:val="22"/>
              </w:rPr>
              <w:t>забавы»</w:t>
            </w:r>
          </w:p>
          <w:p w14:paraId="1722BAE5">
            <w:pPr>
              <w:pStyle w:val="12"/>
              <w:spacing w:before="87"/>
              <w:ind w:left="138" w:right="113"/>
              <w:jc w:val="center"/>
              <w:rPr>
                <w:sz w:val="22"/>
              </w:rPr>
            </w:pP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6A8CAD86">
            <w:pPr>
              <w:pStyle w:val="12"/>
              <w:spacing w:line="246" w:lineRule="exact"/>
              <w:ind w:left="138" w:right="130"/>
              <w:jc w:val="center"/>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8"/>
                <w:sz w:val="22"/>
              </w:rPr>
              <w:t xml:space="preserve"> </w:t>
            </w:r>
            <w:r>
              <w:rPr>
                <w:spacing w:val="-2"/>
                <w:sz w:val="22"/>
              </w:rPr>
              <w:t>детей)</w:t>
            </w:r>
          </w:p>
        </w:tc>
        <w:tc>
          <w:tcPr>
            <w:tcW w:w="3437" w:type="dxa"/>
          </w:tcPr>
          <w:p w14:paraId="3C7D5DA0">
            <w:pPr>
              <w:pStyle w:val="12"/>
              <w:spacing w:before="90" w:line="244" w:lineRule="auto"/>
              <w:ind w:left="145"/>
              <w:rPr>
                <w:b/>
                <w:sz w:val="22"/>
              </w:rPr>
            </w:pPr>
            <w:r>
              <w:rPr>
                <w:b/>
                <w:sz w:val="22"/>
              </w:rPr>
              <w:t>Спортивные</w:t>
            </w:r>
            <w:r>
              <w:rPr>
                <w:b/>
                <w:spacing w:val="-14"/>
                <w:sz w:val="22"/>
              </w:rPr>
              <w:t xml:space="preserve"> </w:t>
            </w:r>
            <w:r>
              <w:rPr>
                <w:b/>
                <w:sz w:val="22"/>
              </w:rPr>
              <w:t>развлечения</w:t>
            </w:r>
            <w:r>
              <w:rPr>
                <w:b/>
                <w:spacing w:val="-14"/>
                <w:sz w:val="22"/>
              </w:rPr>
              <w:t xml:space="preserve"> </w:t>
            </w:r>
            <w:r>
              <w:rPr>
                <w:b/>
                <w:sz w:val="22"/>
              </w:rPr>
              <w:t>на территории ДОУ</w:t>
            </w:r>
          </w:p>
          <w:p w14:paraId="70FF1361">
            <w:pPr>
              <w:pStyle w:val="12"/>
              <w:spacing w:before="81" w:line="244" w:lineRule="auto"/>
              <w:ind w:left="145"/>
              <w:rPr>
                <w:i/>
                <w:sz w:val="22"/>
              </w:rPr>
            </w:pPr>
            <w:r>
              <w:rPr>
                <w:i/>
                <w:sz w:val="22"/>
              </w:rPr>
              <w:t>Младшая,</w:t>
            </w:r>
            <w:r>
              <w:rPr>
                <w:i/>
                <w:spacing w:val="-13"/>
                <w:sz w:val="22"/>
              </w:rPr>
              <w:t xml:space="preserve"> </w:t>
            </w:r>
            <w:r>
              <w:rPr>
                <w:i/>
                <w:sz w:val="22"/>
              </w:rPr>
              <w:t>средняя,</w:t>
            </w:r>
            <w:r>
              <w:rPr>
                <w:i/>
                <w:spacing w:val="-13"/>
                <w:sz w:val="22"/>
              </w:rPr>
              <w:t xml:space="preserve"> </w:t>
            </w:r>
            <w:r>
              <w:rPr>
                <w:i/>
                <w:sz w:val="22"/>
              </w:rPr>
              <w:t>старшая</w:t>
            </w:r>
            <w:r>
              <w:rPr>
                <w:i/>
                <w:spacing w:val="-13"/>
                <w:sz w:val="22"/>
              </w:rPr>
              <w:t xml:space="preserve"> </w:t>
            </w:r>
            <w:r>
              <w:rPr>
                <w:i/>
                <w:sz w:val="22"/>
              </w:rPr>
              <w:t>, подготовительные группы</w:t>
            </w:r>
          </w:p>
        </w:tc>
        <w:tc>
          <w:tcPr>
            <w:tcW w:w="3545" w:type="dxa"/>
          </w:tcPr>
          <w:p w14:paraId="5AA351C9">
            <w:pPr>
              <w:pStyle w:val="12"/>
              <w:spacing w:before="85" w:line="244" w:lineRule="auto"/>
              <w:ind w:left="1144" w:hanging="944"/>
              <w:rPr>
                <w:sz w:val="22"/>
              </w:rPr>
            </w:pPr>
            <w:r>
              <w:rPr>
                <w:sz w:val="22"/>
              </w:rPr>
              <w:t>Участие</w:t>
            </w:r>
            <w:r>
              <w:rPr>
                <w:spacing w:val="-13"/>
                <w:sz w:val="22"/>
              </w:rPr>
              <w:t xml:space="preserve"> </w:t>
            </w:r>
            <w:r>
              <w:rPr>
                <w:sz w:val="22"/>
              </w:rPr>
              <w:t>родителей</w:t>
            </w:r>
            <w:r>
              <w:rPr>
                <w:spacing w:val="-13"/>
                <w:sz w:val="22"/>
              </w:rPr>
              <w:t xml:space="preserve"> </w:t>
            </w:r>
            <w:r>
              <w:rPr>
                <w:sz w:val="22"/>
              </w:rPr>
              <w:t>в</w:t>
            </w:r>
            <w:r>
              <w:rPr>
                <w:spacing w:val="-14"/>
                <w:sz w:val="22"/>
              </w:rPr>
              <w:t xml:space="preserve"> </w:t>
            </w:r>
            <w:r>
              <w:rPr>
                <w:sz w:val="22"/>
              </w:rPr>
              <w:t xml:space="preserve">спортивных </w:t>
            </w:r>
            <w:r>
              <w:rPr>
                <w:spacing w:val="-2"/>
                <w:sz w:val="22"/>
              </w:rPr>
              <w:t>развлечениях</w:t>
            </w:r>
          </w:p>
        </w:tc>
      </w:tr>
      <w:tr w14:paraId="32B66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6" w:hRule="atLeast"/>
        </w:trPr>
        <w:tc>
          <w:tcPr>
            <w:tcW w:w="2132" w:type="dxa"/>
          </w:tcPr>
          <w:p w14:paraId="507FFDFD">
            <w:pPr>
              <w:pStyle w:val="12"/>
              <w:spacing w:before="82"/>
              <w:ind w:left="114" w:right="323"/>
              <w:rPr>
                <w:sz w:val="22"/>
              </w:rPr>
            </w:pPr>
            <w:r>
              <w:rPr>
                <w:spacing w:val="-2"/>
                <w:sz w:val="22"/>
              </w:rPr>
              <w:t xml:space="preserve">Патриотическое, </w:t>
            </w:r>
            <w:r>
              <w:rPr>
                <w:spacing w:val="-2"/>
                <w:w w:val="105"/>
                <w:sz w:val="22"/>
              </w:rPr>
              <w:t>познавательное</w:t>
            </w:r>
          </w:p>
        </w:tc>
        <w:tc>
          <w:tcPr>
            <w:tcW w:w="2266" w:type="dxa"/>
            <w:shd w:val="clear" w:color="auto" w:fill="F0DBDB"/>
          </w:tcPr>
          <w:p w14:paraId="1368BBCA">
            <w:pPr>
              <w:pStyle w:val="12"/>
              <w:spacing w:before="82"/>
              <w:ind w:left="93"/>
              <w:rPr>
                <w:b/>
                <w:sz w:val="22"/>
              </w:rPr>
            </w:pPr>
            <w:r>
              <w:rPr>
                <w:b/>
                <w:spacing w:val="-2"/>
                <w:sz w:val="22"/>
              </w:rPr>
              <w:t>06.02</w:t>
            </w:r>
          </w:p>
          <w:p w14:paraId="3736F5FE">
            <w:pPr>
              <w:pStyle w:val="12"/>
              <w:spacing w:before="88"/>
              <w:ind w:left="153" w:right="511"/>
              <w:rPr>
                <w:sz w:val="22"/>
              </w:rPr>
            </w:pPr>
            <w:r>
              <w:rPr>
                <w:spacing w:val="-2"/>
                <w:sz w:val="22"/>
              </w:rPr>
              <w:t xml:space="preserve">Международный </w:t>
            </w:r>
            <w:r>
              <w:rPr>
                <w:sz w:val="22"/>
              </w:rPr>
              <w:t>день саамов</w:t>
            </w:r>
          </w:p>
        </w:tc>
        <w:tc>
          <w:tcPr>
            <w:tcW w:w="4256" w:type="dxa"/>
          </w:tcPr>
          <w:p w14:paraId="04B3A838">
            <w:pPr>
              <w:pStyle w:val="12"/>
              <w:spacing w:before="82"/>
              <w:ind w:left="167" w:right="254"/>
              <w:rPr>
                <w:sz w:val="22"/>
              </w:rPr>
            </w:pP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11316CCF">
            <w:pPr>
              <w:pStyle w:val="12"/>
              <w:spacing w:before="90"/>
              <w:ind w:left="160"/>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8"/>
                <w:sz w:val="22"/>
              </w:rPr>
              <w:t xml:space="preserve"> </w:t>
            </w:r>
            <w:r>
              <w:rPr>
                <w:spacing w:val="-2"/>
                <w:sz w:val="22"/>
              </w:rPr>
              <w:t>детей)</w:t>
            </w:r>
          </w:p>
          <w:p w14:paraId="64D7B9D1">
            <w:pPr>
              <w:pStyle w:val="12"/>
              <w:spacing w:before="92"/>
              <w:ind w:left="167" w:right="254"/>
              <w:rPr>
                <w:sz w:val="22"/>
              </w:rPr>
            </w:pPr>
            <w:r>
              <w:rPr>
                <w:sz w:val="22"/>
              </w:rPr>
              <w:t>-Беседа</w:t>
            </w:r>
            <w:r>
              <w:rPr>
                <w:spacing w:val="-9"/>
                <w:sz w:val="22"/>
              </w:rPr>
              <w:t xml:space="preserve"> </w:t>
            </w:r>
            <w:r>
              <w:rPr>
                <w:sz w:val="22"/>
              </w:rPr>
              <w:t>с</w:t>
            </w:r>
            <w:r>
              <w:rPr>
                <w:spacing w:val="-9"/>
                <w:sz w:val="22"/>
              </w:rPr>
              <w:t xml:space="preserve"> </w:t>
            </w:r>
            <w:r>
              <w:rPr>
                <w:sz w:val="22"/>
              </w:rPr>
              <w:t>детьми</w:t>
            </w:r>
            <w:r>
              <w:rPr>
                <w:spacing w:val="-8"/>
                <w:sz w:val="22"/>
              </w:rPr>
              <w:t xml:space="preserve"> </w:t>
            </w:r>
            <w:r>
              <w:rPr>
                <w:sz w:val="22"/>
              </w:rPr>
              <w:t>на</w:t>
            </w:r>
            <w:r>
              <w:rPr>
                <w:spacing w:val="-9"/>
                <w:sz w:val="22"/>
              </w:rPr>
              <w:t xml:space="preserve"> </w:t>
            </w:r>
            <w:r>
              <w:rPr>
                <w:sz w:val="22"/>
              </w:rPr>
              <w:t>тему</w:t>
            </w:r>
            <w:r>
              <w:rPr>
                <w:spacing w:val="-14"/>
                <w:sz w:val="22"/>
              </w:rPr>
              <w:t xml:space="preserve"> </w:t>
            </w:r>
            <w:r>
              <w:rPr>
                <w:sz w:val="22"/>
              </w:rPr>
              <w:t>«Коренные жители Кольского полуострова».</w:t>
            </w:r>
          </w:p>
          <w:p w14:paraId="7C415188">
            <w:pPr>
              <w:pStyle w:val="12"/>
              <w:spacing w:before="92"/>
              <w:ind w:left="167"/>
              <w:rPr>
                <w:sz w:val="22"/>
              </w:rPr>
            </w:pPr>
            <w:r>
              <w:rPr>
                <w:sz w:val="22"/>
              </w:rPr>
              <w:t>-Просмотр</w:t>
            </w:r>
            <w:r>
              <w:rPr>
                <w:spacing w:val="-9"/>
                <w:sz w:val="22"/>
              </w:rPr>
              <w:t xml:space="preserve"> </w:t>
            </w:r>
            <w:r>
              <w:rPr>
                <w:sz w:val="22"/>
              </w:rPr>
              <w:t>презентации</w:t>
            </w:r>
            <w:r>
              <w:rPr>
                <w:spacing w:val="-10"/>
                <w:sz w:val="22"/>
              </w:rPr>
              <w:t xml:space="preserve"> </w:t>
            </w:r>
            <w:r>
              <w:rPr>
                <w:sz w:val="22"/>
              </w:rPr>
              <w:t>«Саамы</w:t>
            </w:r>
            <w:r>
              <w:rPr>
                <w:spacing w:val="-9"/>
                <w:sz w:val="22"/>
              </w:rPr>
              <w:t xml:space="preserve"> </w:t>
            </w:r>
            <w:r>
              <w:rPr>
                <w:sz w:val="22"/>
              </w:rPr>
              <w:t>–</w:t>
            </w:r>
            <w:r>
              <w:rPr>
                <w:spacing w:val="-9"/>
                <w:sz w:val="22"/>
              </w:rPr>
              <w:t xml:space="preserve"> </w:t>
            </w:r>
            <w:r>
              <w:rPr>
                <w:sz w:val="22"/>
              </w:rPr>
              <w:t xml:space="preserve">олений </w:t>
            </w:r>
            <w:r>
              <w:rPr>
                <w:spacing w:val="-2"/>
                <w:sz w:val="22"/>
              </w:rPr>
              <w:t>народ».</w:t>
            </w:r>
          </w:p>
          <w:p w14:paraId="458E8E7C">
            <w:pPr>
              <w:pStyle w:val="12"/>
              <w:spacing w:before="91" w:line="237" w:lineRule="auto"/>
              <w:ind w:left="167"/>
              <w:rPr>
                <w:sz w:val="22"/>
              </w:rPr>
            </w:pPr>
            <w:r>
              <w:rPr>
                <w:sz w:val="22"/>
              </w:rPr>
              <w:t>-Тематическое</w:t>
            </w:r>
            <w:r>
              <w:rPr>
                <w:spacing w:val="-14"/>
                <w:sz w:val="22"/>
              </w:rPr>
              <w:t xml:space="preserve"> </w:t>
            </w:r>
            <w:r>
              <w:rPr>
                <w:sz w:val="22"/>
              </w:rPr>
              <w:t>занятие</w:t>
            </w:r>
            <w:r>
              <w:rPr>
                <w:spacing w:val="-14"/>
                <w:sz w:val="22"/>
              </w:rPr>
              <w:t xml:space="preserve"> </w:t>
            </w:r>
            <w:r>
              <w:rPr>
                <w:sz w:val="22"/>
              </w:rPr>
              <w:t>по</w:t>
            </w:r>
            <w:r>
              <w:rPr>
                <w:spacing w:val="-14"/>
                <w:sz w:val="22"/>
              </w:rPr>
              <w:t xml:space="preserve"> </w:t>
            </w:r>
            <w:r>
              <w:rPr>
                <w:sz w:val="22"/>
              </w:rPr>
              <w:t>произведениям устного саамского творчества</w:t>
            </w:r>
          </w:p>
          <w:p w14:paraId="422E300C">
            <w:pPr>
              <w:pStyle w:val="12"/>
              <w:spacing w:before="90"/>
              <w:ind w:left="167"/>
              <w:rPr>
                <w:sz w:val="22"/>
              </w:rPr>
            </w:pPr>
            <w:r>
              <w:rPr>
                <w:sz w:val="22"/>
              </w:rPr>
              <w:t>«Калейдоскоп</w:t>
            </w:r>
            <w:r>
              <w:rPr>
                <w:spacing w:val="-10"/>
                <w:sz w:val="22"/>
              </w:rPr>
              <w:t xml:space="preserve"> </w:t>
            </w:r>
            <w:r>
              <w:rPr>
                <w:sz w:val="22"/>
              </w:rPr>
              <w:t>саамских</w:t>
            </w:r>
            <w:r>
              <w:rPr>
                <w:spacing w:val="-10"/>
                <w:sz w:val="22"/>
              </w:rPr>
              <w:t xml:space="preserve"> </w:t>
            </w:r>
            <w:r>
              <w:rPr>
                <w:spacing w:val="-2"/>
                <w:sz w:val="22"/>
              </w:rPr>
              <w:t>сказок».</w:t>
            </w:r>
          </w:p>
          <w:p w14:paraId="50F92F66">
            <w:pPr>
              <w:pStyle w:val="12"/>
              <w:spacing w:before="4" w:line="242" w:lineRule="auto"/>
              <w:ind w:left="167" w:right="254"/>
              <w:rPr>
                <w:sz w:val="22"/>
              </w:rPr>
            </w:pPr>
            <w:r>
              <w:rPr>
                <w:sz w:val="22"/>
              </w:rPr>
              <w:t>-Познавательная</w:t>
            </w:r>
            <w:r>
              <w:rPr>
                <w:spacing w:val="-14"/>
                <w:sz w:val="22"/>
              </w:rPr>
              <w:t xml:space="preserve"> </w:t>
            </w:r>
            <w:r>
              <w:rPr>
                <w:sz w:val="22"/>
              </w:rPr>
              <w:t>беседа</w:t>
            </w:r>
            <w:r>
              <w:rPr>
                <w:spacing w:val="33"/>
                <w:sz w:val="22"/>
              </w:rPr>
              <w:t xml:space="preserve"> </w:t>
            </w:r>
            <w:r>
              <w:rPr>
                <w:sz w:val="22"/>
              </w:rPr>
              <w:t>«По</w:t>
            </w:r>
            <w:r>
              <w:rPr>
                <w:spacing w:val="-14"/>
                <w:sz w:val="22"/>
              </w:rPr>
              <w:t xml:space="preserve"> </w:t>
            </w:r>
            <w:r>
              <w:rPr>
                <w:sz w:val="22"/>
              </w:rPr>
              <w:t>сказочной тундре тропою саамов».</w:t>
            </w:r>
          </w:p>
          <w:p w14:paraId="037BF347">
            <w:pPr>
              <w:pStyle w:val="12"/>
              <w:spacing w:before="92" w:line="250" w:lineRule="exact"/>
              <w:ind w:left="167"/>
              <w:rPr>
                <w:sz w:val="22"/>
              </w:rPr>
            </w:pPr>
            <w:r>
              <w:rPr>
                <w:sz w:val="22"/>
              </w:rPr>
              <w:t>-Саамские</w:t>
            </w:r>
            <w:r>
              <w:rPr>
                <w:spacing w:val="-7"/>
                <w:sz w:val="22"/>
              </w:rPr>
              <w:t xml:space="preserve"> </w:t>
            </w:r>
            <w:r>
              <w:rPr>
                <w:spacing w:val="-4"/>
                <w:sz w:val="22"/>
              </w:rPr>
              <w:t>игры.</w:t>
            </w:r>
          </w:p>
          <w:p w14:paraId="0DB4FB55">
            <w:pPr>
              <w:pStyle w:val="12"/>
              <w:spacing w:line="238" w:lineRule="exact"/>
              <w:ind w:left="160"/>
              <w:rPr>
                <w:sz w:val="22"/>
              </w:rPr>
            </w:pPr>
            <w:r>
              <w:rPr>
                <w:spacing w:val="-2"/>
                <w:sz w:val="22"/>
              </w:rPr>
              <w:t>-Рассматривание</w:t>
            </w:r>
            <w:r>
              <w:rPr>
                <w:spacing w:val="5"/>
                <w:sz w:val="22"/>
              </w:rPr>
              <w:t xml:space="preserve"> </w:t>
            </w:r>
            <w:r>
              <w:rPr>
                <w:spacing w:val="-2"/>
                <w:sz w:val="22"/>
              </w:rPr>
              <w:t>национальной</w:t>
            </w:r>
            <w:r>
              <w:rPr>
                <w:spacing w:val="14"/>
                <w:sz w:val="22"/>
              </w:rPr>
              <w:t xml:space="preserve"> </w:t>
            </w:r>
            <w:r>
              <w:rPr>
                <w:spacing w:val="-2"/>
                <w:sz w:val="22"/>
              </w:rPr>
              <w:t>саамской</w:t>
            </w:r>
          </w:p>
        </w:tc>
        <w:tc>
          <w:tcPr>
            <w:tcW w:w="3437" w:type="dxa"/>
          </w:tcPr>
          <w:p w14:paraId="2A04AB38">
            <w:pPr>
              <w:pStyle w:val="12"/>
              <w:spacing w:before="13" w:line="346" w:lineRule="exact"/>
              <w:ind w:left="342" w:right="496" w:hanging="192"/>
              <w:rPr>
                <w:b/>
                <w:sz w:val="22"/>
              </w:rPr>
            </w:pPr>
            <w:r>
              <w:rPr>
                <w:b/>
                <w:sz w:val="22"/>
              </w:rPr>
              <w:t>«Саамские узоры». Выставка</w:t>
            </w:r>
            <w:r>
              <w:rPr>
                <w:b/>
                <w:spacing w:val="-14"/>
                <w:sz w:val="22"/>
              </w:rPr>
              <w:t xml:space="preserve"> </w:t>
            </w:r>
            <w:r>
              <w:rPr>
                <w:b/>
                <w:sz w:val="22"/>
              </w:rPr>
              <w:t>детских</w:t>
            </w:r>
            <w:r>
              <w:rPr>
                <w:b/>
                <w:spacing w:val="-14"/>
                <w:sz w:val="22"/>
              </w:rPr>
              <w:t xml:space="preserve"> </w:t>
            </w:r>
            <w:r>
              <w:rPr>
                <w:b/>
                <w:sz w:val="22"/>
              </w:rPr>
              <w:t>работ.</w:t>
            </w:r>
          </w:p>
          <w:p w14:paraId="46152A43">
            <w:pPr>
              <w:pStyle w:val="12"/>
              <w:spacing w:line="226" w:lineRule="exact"/>
              <w:ind w:left="354"/>
              <w:rPr>
                <w:i/>
                <w:sz w:val="22"/>
              </w:rPr>
            </w:pPr>
            <w:r>
              <w:rPr>
                <w:i/>
                <w:sz w:val="22"/>
              </w:rPr>
              <w:t>старшая,</w:t>
            </w:r>
            <w:r>
              <w:rPr>
                <w:i/>
                <w:spacing w:val="-2"/>
                <w:sz w:val="22"/>
              </w:rPr>
              <w:t xml:space="preserve"> подготовительная</w:t>
            </w:r>
          </w:p>
          <w:p w14:paraId="4B6B42AE">
            <w:pPr>
              <w:pStyle w:val="12"/>
              <w:spacing w:before="2"/>
              <w:ind w:left="354"/>
              <w:rPr>
                <w:i/>
                <w:sz w:val="22"/>
              </w:rPr>
            </w:pPr>
            <w:r>
              <w:rPr>
                <w:i/>
                <w:spacing w:val="-2"/>
                <w:sz w:val="22"/>
              </w:rPr>
              <w:t>группы</w:t>
            </w:r>
          </w:p>
        </w:tc>
        <w:tc>
          <w:tcPr>
            <w:tcW w:w="3545" w:type="dxa"/>
          </w:tcPr>
          <w:p w14:paraId="1A34D995">
            <w:pPr>
              <w:pStyle w:val="12"/>
              <w:spacing w:before="85" w:line="242" w:lineRule="auto"/>
              <w:ind w:left="112"/>
              <w:rPr>
                <w:sz w:val="22"/>
              </w:rPr>
            </w:pPr>
            <w:r>
              <w:rPr>
                <w:sz w:val="22"/>
              </w:rPr>
              <w:t>Консультация</w:t>
            </w:r>
            <w:r>
              <w:rPr>
                <w:spacing w:val="-14"/>
                <w:sz w:val="22"/>
              </w:rPr>
              <w:t xml:space="preserve"> </w:t>
            </w:r>
            <w:r>
              <w:rPr>
                <w:sz w:val="22"/>
              </w:rPr>
              <w:t>для</w:t>
            </w:r>
            <w:r>
              <w:rPr>
                <w:spacing w:val="-14"/>
                <w:sz w:val="22"/>
              </w:rPr>
              <w:t xml:space="preserve"> </w:t>
            </w:r>
            <w:r>
              <w:rPr>
                <w:sz w:val="22"/>
              </w:rPr>
              <w:t>родителей:</w:t>
            </w:r>
            <w:r>
              <w:rPr>
                <w:spacing w:val="-14"/>
                <w:sz w:val="22"/>
              </w:rPr>
              <w:t xml:space="preserve"> </w:t>
            </w:r>
            <w:r>
              <w:rPr>
                <w:sz w:val="22"/>
              </w:rPr>
              <w:t>«Кто такие саамы», «Северный народ – саамы». Прослушивание саамских сказок, стихов, песен. Заучивание стихотворений саамских поэтов.</w:t>
            </w:r>
          </w:p>
          <w:p w14:paraId="220E8283">
            <w:pPr>
              <w:pStyle w:val="12"/>
              <w:spacing w:before="96"/>
              <w:rPr>
                <w:sz w:val="22"/>
              </w:rPr>
            </w:pPr>
          </w:p>
          <w:p w14:paraId="00E3A9AE">
            <w:pPr>
              <w:pStyle w:val="12"/>
              <w:spacing w:before="1"/>
              <w:ind w:left="107"/>
              <w:rPr>
                <w:sz w:val="22"/>
              </w:rPr>
            </w:pPr>
            <w:r>
              <w:rPr>
                <w:sz w:val="22"/>
              </w:rPr>
              <w:t>Выставка</w:t>
            </w:r>
            <w:r>
              <w:rPr>
                <w:spacing w:val="-3"/>
                <w:sz w:val="22"/>
              </w:rPr>
              <w:t xml:space="preserve"> </w:t>
            </w:r>
            <w:r>
              <w:rPr>
                <w:sz w:val="22"/>
              </w:rPr>
              <w:t>книг</w:t>
            </w:r>
            <w:r>
              <w:rPr>
                <w:spacing w:val="-7"/>
                <w:sz w:val="22"/>
              </w:rPr>
              <w:t xml:space="preserve"> </w:t>
            </w:r>
            <w:r>
              <w:rPr>
                <w:sz w:val="22"/>
              </w:rPr>
              <w:t>и</w:t>
            </w:r>
            <w:r>
              <w:rPr>
                <w:spacing w:val="-9"/>
                <w:sz w:val="22"/>
              </w:rPr>
              <w:t xml:space="preserve"> </w:t>
            </w:r>
            <w:r>
              <w:rPr>
                <w:spacing w:val="-2"/>
                <w:sz w:val="22"/>
              </w:rPr>
              <w:t>альбомов</w:t>
            </w:r>
          </w:p>
          <w:p w14:paraId="2A64E491">
            <w:pPr>
              <w:pStyle w:val="12"/>
              <w:spacing w:before="90"/>
              <w:ind w:left="107"/>
              <w:rPr>
                <w:sz w:val="22"/>
              </w:rPr>
            </w:pPr>
            <w:r>
              <w:rPr>
                <w:sz w:val="22"/>
              </w:rPr>
              <w:t>«Саамские</w:t>
            </w:r>
            <w:r>
              <w:rPr>
                <w:spacing w:val="-14"/>
                <w:sz w:val="22"/>
              </w:rPr>
              <w:t xml:space="preserve"> </w:t>
            </w:r>
            <w:r>
              <w:rPr>
                <w:sz w:val="22"/>
              </w:rPr>
              <w:t>писатели</w:t>
            </w:r>
            <w:r>
              <w:rPr>
                <w:spacing w:val="-8"/>
                <w:sz w:val="22"/>
              </w:rPr>
              <w:t xml:space="preserve"> </w:t>
            </w:r>
            <w:r>
              <w:rPr>
                <w:spacing w:val="-2"/>
                <w:sz w:val="22"/>
              </w:rPr>
              <w:t>детям».</w:t>
            </w:r>
          </w:p>
        </w:tc>
      </w:tr>
    </w:tbl>
    <w:p w14:paraId="7E750201">
      <w:pPr>
        <w:pStyle w:val="12"/>
        <w:spacing w:after="0"/>
        <w:rPr>
          <w:sz w:val="22"/>
        </w:rPr>
        <w:sectPr>
          <w:headerReference r:id="rId461" w:type="default"/>
          <w:footerReference r:id="rId462" w:type="default"/>
          <w:pgSz w:w="16850" w:h="11920" w:orient="landscape"/>
          <w:pgMar w:top="1400" w:right="141" w:bottom="1720" w:left="708" w:header="974" w:footer="1528" w:gutter="0"/>
          <w:cols w:space="720" w:num="1"/>
        </w:sectPr>
      </w:pPr>
    </w:p>
    <w:p w14:paraId="2D310DAD">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06939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6" w:hRule="atLeast"/>
        </w:trPr>
        <w:tc>
          <w:tcPr>
            <w:tcW w:w="2132" w:type="dxa"/>
          </w:tcPr>
          <w:p w14:paraId="17D1C619">
            <w:pPr>
              <w:pStyle w:val="12"/>
              <w:rPr>
                <w:sz w:val="22"/>
              </w:rPr>
            </w:pPr>
          </w:p>
        </w:tc>
        <w:tc>
          <w:tcPr>
            <w:tcW w:w="2266" w:type="dxa"/>
            <w:shd w:val="clear" w:color="auto" w:fill="F0DBDB"/>
          </w:tcPr>
          <w:p w14:paraId="7EEBA52F">
            <w:pPr>
              <w:pStyle w:val="12"/>
              <w:rPr>
                <w:sz w:val="22"/>
              </w:rPr>
            </w:pPr>
          </w:p>
        </w:tc>
        <w:tc>
          <w:tcPr>
            <w:tcW w:w="4256" w:type="dxa"/>
          </w:tcPr>
          <w:p w14:paraId="1CE88CFE">
            <w:pPr>
              <w:pStyle w:val="12"/>
              <w:spacing w:before="89" w:line="237" w:lineRule="auto"/>
              <w:ind w:left="162" w:right="254"/>
              <w:rPr>
                <w:sz w:val="22"/>
              </w:rPr>
            </w:pPr>
            <w:r>
              <w:rPr>
                <w:sz w:val="22"/>
              </w:rPr>
              <w:t>одежды,</w:t>
            </w:r>
            <w:r>
              <w:rPr>
                <w:spacing w:val="-14"/>
                <w:sz w:val="22"/>
              </w:rPr>
              <w:t xml:space="preserve"> </w:t>
            </w:r>
            <w:r>
              <w:rPr>
                <w:sz w:val="22"/>
              </w:rPr>
              <w:t>предметов</w:t>
            </w:r>
            <w:r>
              <w:rPr>
                <w:spacing w:val="-14"/>
                <w:sz w:val="22"/>
              </w:rPr>
              <w:t xml:space="preserve"> </w:t>
            </w:r>
            <w:r>
              <w:rPr>
                <w:sz w:val="22"/>
              </w:rPr>
              <w:t>быта</w:t>
            </w:r>
            <w:r>
              <w:rPr>
                <w:spacing w:val="-14"/>
                <w:sz w:val="22"/>
              </w:rPr>
              <w:t xml:space="preserve"> </w:t>
            </w:r>
            <w:r>
              <w:rPr>
                <w:sz w:val="22"/>
              </w:rPr>
              <w:t>и</w:t>
            </w:r>
            <w:r>
              <w:rPr>
                <w:spacing w:val="-13"/>
                <w:sz w:val="22"/>
              </w:rPr>
              <w:t xml:space="preserve"> </w:t>
            </w:r>
            <w:r>
              <w:rPr>
                <w:sz w:val="22"/>
              </w:rPr>
              <w:t>обихода Художественное творчество детей</w:t>
            </w:r>
          </w:p>
        </w:tc>
        <w:tc>
          <w:tcPr>
            <w:tcW w:w="3437" w:type="dxa"/>
          </w:tcPr>
          <w:p w14:paraId="15177F05">
            <w:pPr>
              <w:pStyle w:val="12"/>
              <w:rPr>
                <w:sz w:val="22"/>
              </w:rPr>
            </w:pPr>
          </w:p>
        </w:tc>
        <w:tc>
          <w:tcPr>
            <w:tcW w:w="3545" w:type="dxa"/>
          </w:tcPr>
          <w:p w14:paraId="7F67F3DA">
            <w:pPr>
              <w:pStyle w:val="12"/>
              <w:rPr>
                <w:sz w:val="22"/>
              </w:rPr>
            </w:pPr>
          </w:p>
        </w:tc>
      </w:tr>
      <w:tr w14:paraId="18653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7" w:hRule="atLeast"/>
        </w:trPr>
        <w:tc>
          <w:tcPr>
            <w:tcW w:w="2132" w:type="dxa"/>
          </w:tcPr>
          <w:p w14:paraId="698CE146">
            <w:pPr>
              <w:pStyle w:val="12"/>
              <w:spacing w:before="85" w:line="244" w:lineRule="auto"/>
              <w:ind w:left="114" w:right="323"/>
              <w:rPr>
                <w:sz w:val="22"/>
              </w:rPr>
            </w:pPr>
            <w:r>
              <w:rPr>
                <w:spacing w:val="-2"/>
                <w:sz w:val="22"/>
              </w:rPr>
              <w:t xml:space="preserve">Патриотическое, </w:t>
            </w:r>
            <w:r>
              <w:rPr>
                <w:spacing w:val="-2"/>
                <w:w w:val="105"/>
                <w:sz w:val="22"/>
              </w:rPr>
              <w:t>познавательное</w:t>
            </w:r>
          </w:p>
        </w:tc>
        <w:tc>
          <w:tcPr>
            <w:tcW w:w="2266" w:type="dxa"/>
            <w:shd w:val="clear" w:color="auto" w:fill="F0DBDB"/>
          </w:tcPr>
          <w:p w14:paraId="077B8B77">
            <w:pPr>
              <w:pStyle w:val="12"/>
              <w:spacing w:before="82"/>
              <w:ind w:left="93"/>
              <w:rPr>
                <w:sz w:val="22"/>
              </w:rPr>
            </w:pPr>
            <w:r>
              <w:rPr>
                <w:sz w:val="22"/>
              </w:rPr>
              <w:t xml:space="preserve">8 </w:t>
            </w:r>
            <w:r>
              <w:rPr>
                <w:spacing w:val="-2"/>
                <w:sz w:val="22"/>
              </w:rPr>
              <w:t>февраля</w:t>
            </w:r>
          </w:p>
          <w:p w14:paraId="4175243E">
            <w:pPr>
              <w:pStyle w:val="12"/>
              <w:spacing w:before="171"/>
              <w:rPr>
                <w:sz w:val="22"/>
              </w:rPr>
            </w:pPr>
          </w:p>
          <w:p w14:paraId="57EE0046">
            <w:pPr>
              <w:pStyle w:val="12"/>
              <w:spacing w:line="278" w:lineRule="auto"/>
              <w:ind w:left="93" w:right="467"/>
              <w:rPr>
                <w:b/>
                <w:sz w:val="22"/>
              </w:rPr>
            </w:pPr>
            <w:r>
              <w:rPr>
                <w:b/>
                <w:sz w:val="22"/>
              </w:rPr>
              <w:t>День</w:t>
            </w:r>
            <w:r>
              <w:rPr>
                <w:b/>
                <w:spacing w:val="-14"/>
                <w:sz w:val="22"/>
              </w:rPr>
              <w:t xml:space="preserve"> </w:t>
            </w:r>
            <w:r>
              <w:rPr>
                <w:b/>
                <w:sz w:val="22"/>
              </w:rPr>
              <w:t xml:space="preserve">российской </w:t>
            </w:r>
            <w:r>
              <w:rPr>
                <w:b/>
                <w:spacing w:val="-2"/>
                <w:sz w:val="22"/>
              </w:rPr>
              <w:t>науки</w:t>
            </w:r>
          </w:p>
        </w:tc>
        <w:tc>
          <w:tcPr>
            <w:tcW w:w="4256" w:type="dxa"/>
          </w:tcPr>
          <w:p w14:paraId="7679FB23">
            <w:pPr>
              <w:pStyle w:val="12"/>
              <w:spacing w:before="87" w:line="252" w:lineRule="exact"/>
              <w:ind w:left="167"/>
              <w:rPr>
                <w:b/>
                <w:sz w:val="22"/>
              </w:rPr>
            </w:pPr>
            <w:r>
              <w:rPr>
                <w:b/>
                <w:sz w:val="22"/>
              </w:rPr>
              <w:t>07.11-</w:t>
            </w:r>
            <w:r>
              <w:rPr>
                <w:b/>
                <w:spacing w:val="-2"/>
                <w:sz w:val="22"/>
              </w:rPr>
              <w:t>11.11</w:t>
            </w:r>
          </w:p>
          <w:p w14:paraId="237ABD3A">
            <w:pPr>
              <w:pStyle w:val="12"/>
              <w:spacing w:line="252" w:lineRule="exact"/>
              <w:ind w:left="167"/>
              <w:rPr>
                <w:b/>
                <w:sz w:val="22"/>
              </w:rPr>
            </w:pPr>
            <w:r>
              <w:rPr>
                <w:b/>
                <w:sz w:val="22"/>
              </w:rPr>
              <w:t>Тематическая</w:t>
            </w:r>
            <w:r>
              <w:rPr>
                <w:b/>
                <w:spacing w:val="-10"/>
                <w:sz w:val="22"/>
              </w:rPr>
              <w:t xml:space="preserve"> </w:t>
            </w:r>
            <w:r>
              <w:rPr>
                <w:b/>
                <w:spacing w:val="-2"/>
                <w:sz w:val="22"/>
              </w:rPr>
              <w:t>неделя</w:t>
            </w:r>
          </w:p>
          <w:p w14:paraId="45F9F9A1">
            <w:pPr>
              <w:pStyle w:val="12"/>
              <w:spacing w:before="6" w:line="235" w:lineRule="auto"/>
              <w:ind w:left="455" w:right="254" w:hanging="8"/>
              <w:rPr>
                <w:sz w:val="22"/>
              </w:rPr>
            </w:pPr>
            <w:r>
              <w:rPr>
                <w:b/>
                <w:sz w:val="22"/>
              </w:rPr>
              <w:t xml:space="preserve">«Предметы вокруг нас» </w:t>
            </w: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789B4B0D">
            <w:pPr>
              <w:pStyle w:val="12"/>
              <w:spacing w:before="92"/>
              <w:ind w:left="448"/>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8"/>
                <w:sz w:val="22"/>
              </w:rPr>
              <w:t xml:space="preserve"> </w:t>
            </w:r>
            <w:r>
              <w:rPr>
                <w:spacing w:val="-2"/>
                <w:sz w:val="22"/>
              </w:rPr>
              <w:t>детей)</w:t>
            </w:r>
          </w:p>
        </w:tc>
        <w:tc>
          <w:tcPr>
            <w:tcW w:w="3437" w:type="dxa"/>
          </w:tcPr>
          <w:p w14:paraId="5B37A7EB">
            <w:pPr>
              <w:pStyle w:val="12"/>
              <w:spacing w:before="89" w:line="280" w:lineRule="auto"/>
              <w:ind w:left="145"/>
              <w:rPr>
                <w:b/>
                <w:sz w:val="22"/>
              </w:rPr>
            </w:pPr>
            <w:r>
              <w:rPr>
                <w:b/>
                <w:sz w:val="22"/>
              </w:rPr>
              <w:t xml:space="preserve">Развлечение «Фокусы или </w:t>
            </w:r>
            <w:r>
              <w:rPr>
                <w:b/>
                <w:spacing w:val="-2"/>
                <w:w w:val="110"/>
                <w:sz w:val="22"/>
              </w:rPr>
              <w:t>наука?»</w:t>
            </w:r>
          </w:p>
          <w:p w14:paraId="49D9258E">
            <w:pPr>
              <w:pStyle w:val="12"/>
              <w:spacing w:before="83"/>
              <w:ind w:left="138"/>
              <w:rPr>
                <w:i/>
                <w:sz w:val="22"/>
              </w:rPr>
            </w:pPr>
            <w:r>
              <w:rPr>
                <w:i/>
                <w:spacing w:val="2"/>
                <w:sz w:val="22"/>
              </w:rPr>
              <w:t>младшая,</w:t>
            </w:r>
            <w:r>
              <w:rPr>
                <w:i/>
                <w:spacing w:val="61"/>
                <w:sz w:val="22"/>
              </w:rPr>
              <w:t xml:space="preserve"> </w:t>
            </w:r>
            <w:r>
              <w:rPr>
                <w:i/>
                <w:spacing w:val="2"/>
                <w:sz w:val="22"/>
              </w:rPr>
              <w:t>средняя</w:t>
            </w:r>
            <w:r>
              <w:rPr>
                <w:i/>
                <w:spacing w:val="62"/>
                <w:sz w:val="22"/>
              </w:rPr>
              <w:t xml:space="preserve"> </w:t>
            </w:r>
            <w:r>
              <w:rPr>
                <w:i/>
                <w:spacing w:val="-2"/>
                <w:sz w:val="22"/>
              </w:rPr>
              <w:t>группы</w:t>
            </w:r>
          </w:p>
          <w:p w14:paraId="31F8ABA1">
            <w:pPr>
              <w:pStyle w:val="12"/>
              <w:spacing w:before="45" w:line="280" w:lineRule="auto"/>
              <w:ind w:left="152"/>
              <w:rPr>
                <w:b/>
                <w:sz w:val="22"/>
              </w:rPr>
            </w:pPr>
            <w:r>
              <w:rPr>
                <w:b/>
                <w:sz w:val="22"/>
              </w:rPr>
              <w:t>Тематическое занятие «День</w:t>
            </w:r>
            <w:r>
              <w:rPr>
                <w:b/>
                <w:spacing w:val="40"/>
                <w:w w:val="110"/>
                <w:sz w:val="22"/>
              </w:rPr>
              <w:t xml:space="preserve"> </w:t>
            </w:r>
            <w:r>
              <w:rPr>
                <w:b/>
                <w:w w:val="110"/>
                <w:sz w:val="22"/>
              </w:rPr>
              <w:t>российской науки»</w:t>
            </w:r>
          </w:p>
          <w:p w14:paraId="5A74E6DE">
            <w:pPr>
              <w:pStyle w:val="12"/>
              <w:spacing w:before="77" w:line="236" w:lineRule="exact"/>
              <w:ind w:left="140"/>
              <w:rPr>
                <w:i/>
                <w:sz w:val="22"/>
              </w:rPr>
            </w:pPr>
            <w:r>
              <w:rPr>
                <w:i/>
                <w:w w:val="105"/>
                <w:sz w:val="22"/>
              </w:rPr>
              <w:t>старшая,</w:t>
            </w:r>
            <w:r>
              <w:rPr>
                <w:i/>
                <w:spacing w:val="38"/>
                <w:w w:val="105"/>
                <w:sz w:val="22"/>
              </w:rPr>
              <w:t xml:space="preserve"> </w:t>
            </w:r>
            <w:r>
              <w:rPr>
                <w:i/>
                <w:spacing w:val="-2"/>
                <w:w w:val="105"/>
                <w:sz w:val="22"/>
              </w:rPr>
              <w:t>подготовительная</w:t>
            </w:r>
          </w:p>
        </w:tc>
        <w:tc>
          <w:tcPr>
            <w:tcW w:w="3545" w:type="dxa"/>
          </w:tcPr>
          <w:p w14:paraId="1C9FAE67">
            <w:pPr>
              <w:pStyle w:val="12"/>
              <w:spacing w:before="85" w:line="276" w:lineRule="auto"/>
              <w:ind w:left="102" w:right="347"/>
              <w:rPr>
                <w:sz w:val="22"/>
              </w:rPr>
            </w:pPr>
            <w:r>
              <w:rPr>
                <w:w w:val="105"/>
                <w:sz w:val="22"/>
              </w:rPr>
              <w:t>Помощь</w:t>
            </w:r>
            <w:r>
              <w:rPr>
                <w:spacing w:val="18"/>
                <w:w w:val="105"/>
                <w:sz w:val="22"/>
              </w:rPr>
              <w:t xml:space="preserve"> </w:t>
            </w:r>
            <w:r>
              <w:rPr>
                <w:w w:val="105"/>
                <w:sz w:val="22"/>
              </w:rPr>
              <w:t xml:space="preserve">родителей в создании альбомов «Ученые и их </w:t>
            </w:r>
            <w:r>
              <w:rPr>
                <w:spacing w:val="-2"/>
                <w:w w:val="105"/>
                <w:sz w:val="22"/>
              </w:rPr>
              <w:t>открытия»</w:t>
            </w:r>
          </w:p>
          <w:p w14:paraId="56716392">
            <w:pPr>
              <w:pStyle w:val="12"/>
              <w:spacing w:before="127"/>
              <w:rPr>
                <w:sz w:val="22"/>
              </w:rPr>
            </w:pPr>
          </w:p>
          <w:p w14:paraId="68D7AA17">
            <w:pPr>
              <w:pStyle w:val="12"/>
              <w:spacing w:line="271" w:lineRule="auto"/>
              <w:ind w:left="107"/>
              <w:rPr>
                <w:sz w:val="22"/>
              </w:rPr>
            </w:pPr>
            <w:r>
              <w:rPr>
                <w:w w:val="105"/>
                <w:sz w:val="22"/>
              </w:rPr>
              <w:t>Папка-передвижка</w:t>
            </w:r>
            <w:r>
              <w:rPr>
                <w:spacing w:val="21"/>
                <w:w w:val="105"/>
                <w:sz w:val="22"/>
              </w:rPr>
              <w:t xml:space="preserve"> </w:t>
            </w:r>
            <w:r>
              <w:rPr>
                <w:w w:val="105"/>
                <w:sz w:val="22"/>
              </w:rPr>
              <w:t>«Малыш</w:t>
            </w:r>
            <w:r>
              <w:rPr>
                <w:spacing w:val="29"/>
                <w:w w:val="105"/>
                <w:sz w:val="22"/>
              </w:rPr>
              <w:t xml:space="preserve"> </w:t>
            </w:r>
            <w:r>
              <w:rPr>
                <w:w w:val="105"/>
                <w:sz w:val="22"/>
              </w:rPr>
              <w:t>— исследователь окружающего</w:t>
            </w:r>
          </w:p>
        </w:tc>
      </w:tr>
    </w:tbl>
    <w:p w14:paraId="44FD4EA0">
      <w:pPr>
        <w:pStyle w:val="12"/>
        <w:spacing w:after="0" w:line="271" w:lineRule="auto"/>
        <w:rPr>
          <w:sz w:val="22"/>
        </w:rPr>
        <w:sectPr>
          <w:headerReference r:id="rId463" w:type="default"/>
          <w:footerReference r:id="rId464" w:type="default"/>
          <w:pgSz w:w="16850" w:h="11920" w:orient="landscape"/>
          <w:pgMar w:top="1400" w:right="141" w:bottom="1720" w:left="708" w:header="974" w:footer="1528" w:gutter="0"/>
          <w:cols w:space="720" w:num="1"/>
        </w:sectPr>
      </w:pPr>
    </w:p>
    <w:p w14:paraId="2017E8E5">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30AF0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2132" w:type="dxa"/>
          </w:tcPr>
          <w:p w14:paraId="2678C42C">
            <w:pPr>
              <w:pStyle w:val="12"/>
              <w:rPr>
                <w:sz w:val="22"/>
              </w:rPr>
            </w:pPr>
          </w:p>
        </w:tc>
        <w:tc>
          <w:tcPr>
            <w:tcW w:w="2266" w:type="dxa"/>
            <w:shd w:val="clear" w:color="auto" w:fill="F0DBDB"/>
          </w:tcPr>
          <w:p w14:paraId="6A6A9AAB">
            <w:pPr>
              <w:pStyle w:val="12"/>
              <w:rPr>
                <w:sz w:val="22"/>
              </w:rPr>
            </w:pPr>
          </w:p>
        </w:tc>
        <w:tc>
          <w:tcPr>
            <w:tcW w:w="4256" w:type="dxa"/>
          </w:tcPr>
          <w:p w14:paraId="44B6F182">
            <w:pPr>
              <w:pStyle w:val="12"/>
              <w:rPr>
                <w:sz w:val="22"/>
              </w:rPr>
            </w:pPr>
          </w:p>
        </w:tc>
        <w:tc>
          <w:tcPr>
            <w:tcW w:w="3437" w:type="dxa"/>
          </w:tcPr>
          <w:p w14:paraId="2E9C6A14">
            <w:pPr>
              <w:pStyle w:val="12"/>
              <w:spacing w:before="82"/>
              <w:ind w:left="140"/>
              <w:rPr>
                <w:i/>
                <w:sz w:val="22"/>
              </w:rPr>
            </w:pPr>
            <w:r>
              <w:rPr>
                <w:i/>
                <w:spacing w:val="-2"/>
                <w:w w:val="105"/>
                <w:sz w:val="22"/>
              </w:rPr>
              <w:t>группы</w:t>
            </w:r>
          </w:p>
        </w:tc>
        <w:tc>
          <w:tcPr>
            <w:tcW w:w="3545" w:type="dxa"/>
          </w:tcPr>
          <w:p w14:paraId="5FBF09B8">
            <w:pPr>
              <w:pStyle w:val="12"/>
              <w:spacing w:before="82"/>
              <w:ind w:left="105"/>
              <w:rPr>
                <w:sz w:val="22"/>
              </w:rPr>
            </w:pPr>
            <w:r>
              <w:rPr>
                <w:spacing w:val="-4"/>
                <w:w w:val="105"/>
                <w:sz w:val="22"/>
              </w:rPr>
              <w:t>мира»</w:t>
            </w:r>
          </w:p>
        </w:tc>
      </w:tr>
      <w:tr w14:paraId="48237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6" w:hRule="atLeast"/>
        </w:trPr>
        <w:tc>
          <w:tcPr>
            <w:tcW w:w="2132" w:type="dxa"/>
          </w:tcPr>
          <w:p w14:paraId="273C2119">
            <w:pPr>
              <w:pStyle w:val="12"/>
              <w:spacing w:before="84" w:line="237" w:lineRule="auto"/>
              <w:ind w:left="114" w:right="323"/>
              <w:rPr>
                <w:sz w:val="22"/>
              </w:rPr>
            </w:pPr>
            <w:r>
              <w:rPr>
                <w:spacing w:val="-2"/>
                <w:sz w:val="22"/>
              </w:rPr>
              <w:t>Патриотическое Социальное</w:t>
            </w:r>
          </w:p>
        </w:tc>
        <w:tc>
          <w:tcPr>
            <w:tcW w:w="2266" w:type="dxa"/>
            <w:shd w:val="clear" w:color="auto" w:fill="F0DBDB"/>
          </w:tcPr>
          <w:p w14:paraId="7F8CA42D">
            <w:pPr>
              <w:pStyle w:val="12"/>
              <w:spacing w:before="85"/>
              <w:ind w:left="416"/>
              <w:rPr>
                <w:sz w:val="22"/>
              </w:rPr>
            </w:pPr>
            <w:r>
              <w:rPr>
                <w:sz w:val="22"/>
              </w:rPr>
              <w:t xml:space="preserve">15 </w:t>
            </w:r>
            <w:r>
              <w:rPr>
                <w:spacing w:val="-2"/>
                <w:sz w:val="22"/>
              </w:rPr>
              <w:t>февраля</w:t>
            </w:r>
          </w:p>
          <w:p w14:paraId="6FCCF68F">
            <w:pPr>
              <w:pStyle w:val="12"/>
              <w:spacing w:before="42" w:line="276" w:lineRule="auto"/>
              <w:ind w:left="407"/>
              <w:rPr>
                <w:b/>
                <w:sz w:val="22"/>
              </w:rPr>
            </w:pPr>
            <w:r>
              <w:rPr>
                <w:b/>
                <w:sz w:val="22"/>
              </w:rPr>
              <w:t>День</w:t>
            </w:r>
            <w:r>
              <w:rPr>
                <w:b/>
                <w:spacing w:val="-14"/>
                <w:sz w:val="22"/>
              </w:rPr>
              <w:t xml:space="preserve"> </w:t>
            </w:r>
            <w:r>
              <w:rPr>
                <w:b/>
                <w:sz w:val="22"/>
              </w:rPr>
              <w:t>памяти</w:t>
            </w:r>
            <w:r>
              <w:rPr>
                <w:b/>
                <w:spacing w:val="-14"/>
                <w:sz w:val="22"/>
              </w:rPr>
              <w:t xml:space="preserve"> </w:t>
            </w:r>
            <w:r>
              <w:rPr>
                <w:b/>
                <w:sz w:val="22"/>
              </w:rPr>
              <w:t xml:space="preserve">о </w:t>
            </w:r>
            <w:r>
              <w:rPr>
                <w:b/>
                <w:spacing w:val="-2"/>
                <w:sz w:val="22"/>
              </w:rPr>
              <w:t>россиянах, исполнявших</w:t>
            </w:r>
          </w:p>
          <w:p w14:paraId="7354DC8F">
            <w:pPr>
              <w:pStyle w:val="12"/>
              <w:spacing w:before="92" w:line="276" w:lineRule="auto"/>
              <w:ind w:left="28" w:right="11"/>
              <w:jc w:val="center"/>
              <w:rPr>
                <w:b/>
                <w:sz w:val="22"/>
              </w:rPr>
            </w:pPr>
            <w:r>
              <w:rPr>
                <w:b/>
                <w:sz w:val="22"/>
              </w:rPr>
              <w:t>служебный</w:t>
            </w:r>
            <w:r>
              <w:rPr>
                <w:b/>
                <w:spacing w:val="-14"/>
                <w:sz w:val="22"/>
              </w:rPr>
              <w:t xml:space="preserve"> </w:t>
            </w:r>
            <w:r>
              <w:rPr>
                <w:b/>
                <w:sz w:val="22"/>
              </w:rPr>
              <w:t>долг</w:t>
            </w:r>
            <w:r>
              <w:rPr>
                <w:b/>
                <w:spacing w:val="-14"/>
                <w:sz w:val="22"/>
              </w:rPr>
              <w:t xml:space="preserve"> </w:t>
            </w:r>
            <w:r>
              <w:rPr>
                <w:b/>
                <w:sz w:val="22"/>
              </w:rPr>
              <w:t xml:space="preserve">за </w:t>
            </w:r>
            <w:r>
              <w:rPr>
                <w:b/>
                <w:spacing w:val="-2"/>
                <w:sz w:val="22"/>
              </w:rPr>
              <w:t>пределами</w:t>
            </w:r>
          </w:p>
          <w:p w14:paraId="02BE6930">
            <w:pPr>
              <w:pStyle w:val="12"/>
              <w:spacing w:before="2"/>
              <w:ind w:left="17" w:right="28"/>
              <w:jc w:val="center"/>
              <w:rPr>
                <w:b/>
                <w:sz w:val="22"/>
              </w:rPr>
            </w:pPr>
            <w:r>
              <w:rPr>
                <w:b/>
                <w:spacing w:val="-2"/>
                <w:sz w:val="22"/>
              </w:rPr>
              <w:t>Отечества</w:t>
            </w:r>
          </w:p>
        </w:tc>
        <w:tc>
          <w:tcPr>
            <w:tcW w:w="4256" w:type="dxa"/>
          </w:tcPr>
          <w:p w14:paraId="0DF5E1B2">
            <w:pPr>
              <w:pStyle w:val="12"/>
              <w:spacing w:before="84" w:line="237" w:lineRule="auto"/>
              <w:ind w:left="1338" w:right="465" w:hanging="173"/>
              <w:jc w:val="both"/>
              <w:rPr>
                <w:sz w:val="22"/>
              </w:rPr>
            </w:pPr>
            <w:r>
              <w:rPr>
                <w:w w:val="105"/>
                <w:sz w:val="22"/>
              </w:rPr>
              <w:t>Организация культурных практик в режиме дня</w:t>
            </w:r>
          </w:p>
          <w:p w14:paraId="6444EA46">
            <w:pPr>
              <w:pStyle w:val="12"/>
              <w:spacing w:before="90"/>
              <w:ind w:left="489"/>
              <w:jc w:val="both"/>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48AE7DE5">
            <w:pPr>
              <w:pStyle w:val="12"/>
              <w:numPr>
                <w:ilvl w:val="0"/>
                <w:numId w:val="174"/>
              </w:numPr>
              <w:tabs>
                <w:tab w:val="left" w:pos="488"/>
              </w:tabs>
              <w:spacing w:before="35" w:after="0" w:line="276" w:lineRule="auto"/>
              <w:ind w:left="292" w:right="102" w:firstLine="0"/>
              <w:jc w:val="both"/>
              <w:rPr>
                <w:sz w:val="22"/>
              </w:rPr>
            </w:pPr>
            <w:r>
              <w:rPr>
                <w:w w:val="105"/>
                <w:sz w:val="22"/>
              </w:rPr>
              <w:t xml:space="preserve">Познавательные беседы (рассказы воспитателей, педагогов) «День памяти о россиянах, исполнявших служебный долг за пределами </w:t>
            </w:r>
            <w:r>
              <w:rPr>
                <w:spacing w:val="-2"/>
                <w:w w:val="105"/>
                <w:sz w:val="22"/>
              </w:rPr>
              <w:t>Отечества»</w:t>
            </w:r>
          </w:p>
          <w:p w14:paraId="359CB9E2">
            <w:pPr>
              <w:pStyle w:val="12"/>
              <w:numPr>
                <w:ilvl w:val="0"/>
                <w:numId w:val="174"/>
              </w:numPr>
              <w:tabs>
                <w:tab w:val="left" w:pos="820"/>
                <w:tab w:val="left" w:pos="1408"/>
                <w:tab w:val="left" w:pos="1581"/>
                <w:tab w:val="left" w:pos="1667"/>
                <w:tab w:val="left" w:pos="1933"/>
                <w:tab w:val="left" w:pos="2010"/>
                <w:tab w:val="left" w:pos="2092"/>
                <w:tab w:val="left" w:pos="2394"/>
                <w:tab w:val="left" w:pos="2478"/>
                <w:tab w:val="left" w:pos="2970"/>
                <w:tab w:val="left" w:pos="3472"/>
                <w:tab w:val="left" w:pos="3974"/>
              </w:tabs>
              <w:spacing w:before="1" w:after="0" w:line="276" w:lineRule="auto"/>
              <w:ind w:left="112" w:right="99" w:firstLine="177"/>
              <w:jc w:val="left"/>
              <w:rPr>
                <w:sz w:val="24"/>
              </w:rPr>
            </w:pPr>
            <w:r>
              <w:rPr>
                <w:w w:val="105"/>
                <w:sz w:val="22"/>
              </w:rPr>
              <w:t>Чтение</w:t>
            </w:r>
            <w:r>
              <w:rPr>
                <w:spacing w:val="40"/>
                <w:w w:val="105"/>
                <w:sz w:val="22"/>
              </w:rPr>
              <w:t xml:space="preserve"> </w:t>
            </w:r>
            <w:r>
              <w:rPr>
                <w:w w:val="105"/>
                <w:sz w:val="22"/>
              </w:rPr>
              <w:t>А.</w:t>
            </w:r>
            <w:r>
              <w:rPr>
                <w:spacing w:val="40"/>
                <w:w w:val="105"/>
                <w:sz w:val="22"/>
              </w:rPr>
              <w:t xml:space="preserve"> </w:t>
            </w:r>
            <w:r>
              <w:rPr>
                <w:w w:val="105"/>
                <w:sz w:val="22"/>
              </w:rPr>
              <w:t>Гайдар</w:t>
            </w:r>
            <w:r>
              <w:rPr>
                <w:spacing w:val="40"/>
                <w:w w:val="105"/>
                <w:sz w:val="22"/>
              </w:rPr>
              <w:t xml:space="preserve"> </w:t>
            </w:r>
            <w:r>
              <w:rPr>
                <w:w w:val="105"/>
                <w:sz w:val="22"/>
              </w:rPr>
              <w:t>«Сказка</w:t>
            </w:r>
            <w:r>
              <w:rPr>
                <w:spacing w:val="40"/>
                <w:w w:val="105"/>
                <w:sz w:val="22"/>
              </w:rPr>
              <w:t xml:space="preserve"> </w:t>
            </w:r>
            <w:r>
              <w:rPr>
                <w:w w:val="105"/>
                <w:sz w:val="22"/>
              </w:rPr>
              <w:t xml:space="preserve">про </w:t>
            </w:r>
            <w:r>
              <w:rPr>
                <w:spacing w:val="-2"/>
                <w:w w:val="105"/>
                <w:sz w:val="22"/>
              </w:rPr>
              <w:t>военную</w:t>
            </w:r>
            <w:r>
              <w:rPr>
                <w:sz w:val="22"/>
              </w:rPr>
              <w:tab/>
            </w:r>
            <w:r>
              <w:rPr>
                <w:sz w:val="22"/>
              </w:rPr>
              <w:tab/>
            </w:r>
            <w:r>
              <w:rPr>
                <w:sz w:val="22"/>
              </w:rPr>
              <w:tab/>
            </w:r>
            <w:r>
              <w:rPr>
                <w:spacing w:val="-2"/>
                <w:w w:val="105"/>
                <w:sz w:val="22"/>
              </w:rPr>
              <w:t>тайну,</w:t>
            </w:r>
            <w:r>
              <w:rPr>
                <w:sz w:val="22"/>
              </w:rPr>
              <w:tab/>
            </w:r>
            <w:r>
              <w:rPr>
                <w:sz w:val="22"/>
              </w:rPr>
              <w:tab/>
            </w:r>
            <w:r>
              <w:rPr>
                <w:sz w:val="22"/>
              </w:rPr>
              <w:tab/>
            </w:r>
            <w:r>
              <w:rPr>
                <w:spacing w:val="-2"/>
                <w:w w:val="105"/>
                <w:sz w:val="22"/>
              </w:rPr>
              <w:t>Мальчиша- Кибальчиша</w:t>
            </w:r>
            <w:r>
              <w:rPr>
                <w:sz w:val="22"/>
              </w:rPr>
              <w:tab/>
            </w:r>
            <w:r>
              <w:rPr>
                <w:sz w:val="22"/>
              </w:rPr>
              <w:tab/>
            </w:r>
            <w:r>
              <w:rPr>
                <w:spacing w:val="-10"/>
                <w:w w:val="105"/>
                <w:sz w:val="22"/>
              </w:rPr>
              <w:t>и</w:t>
            </w:r>
            <w:r>
              <w:rPr>
                <w:sz w:val="22"/>
              </w:rPr>
              <w:tab/>
            </w:r>
            <w:r>
              <w:rPr>
                <w:spacing w:val="-4"/>
                <w:w w:val="105"/>
                <w:sz w:val="22"/>
              </w:rPr>
              <w:t>его</w:t>
            </w:r>
            <w:r>
              <w:rPr>
                <w:sz w:val="22"/>
              </w:rPr>
              <w:tab/>
            </w:r>
            <w:r>
              <w:rPr>
                <w:sz w:val="22"/>
              </w:rPr>
              <w:tab/>
            </w:r>
            <w:r>
              <w:rPr>
                <w:spacing w:val="-2"/>
                <w:w w:val="105"/>
                <w:sz w:val="22"/>
              </w:rPr>
              <w:t>твердое</w:t>
            </w:r>
            <w:r>
              <w:rPr>
                <w:sz w:val="22"/>
              </w:rPr>
              <w:tab/>
            </w:r>
            <w:r>
              <w:rPr>
                <w:spacing w:val="-2"/>
                <w:w w:val="105"/>
                <w:sz w:val="22"/>
              </w:rPr>
              <w:t>слово» С.Я.Маршак</w:t>
            </w:r>
            <w:r>
              <w:rPr>
                <w:sz w:val="22"/>
              </w:rPr>
              <w:tab/>
            </w:r>
            <w:r>
              <w:rPr>
                <w:sz w:val="22"/>
              </w:rPr>
              <w:tab/>
            </w:r>
            <w:r>
              <w:rPr>
                <w:sz w:val="22"/>
              </w:rPr>
              <w:tab/>
            </w:r>
            <w:r>
              <w:rPr>
                <w:sz w:val="22"/>
              </w:rPr>
              <w:tab/>
            </w:r>
            <w:r>
              <w:rPr>
                <w:sz w:val="22"/>
              </w:rPr>
              <w:tab/>
            </w:r>
            <w:r>
              <w:rPr>
                <w:sz w:val="22"/>
              </w:rPr>
              <w:tab/>
            </w:r>
            <w:r>
              <w:rPr>
                <w:sz w:val="22"/>
              </w:rPr>
              <w:tab/>
            </w:r>
            <w:r>
              <w:rPr>
                <w:spacing w:val="-2"/>
                <w:w w:val="105"/>
                <w:sz w:val="22"/>
              </w:rPr>
              <w:t>«Пограничники» Н.Теплоухова</w:t>
            </w:r>
            <w:r>
              <w:rPr>
                <w:sz w:val="22"/>
              </w:rPr>
              <w:tab/>
            </w:r>
            <w:r>
              <w:rPr>
                <w:sz w:val="22"/>
              </w:rPr>
              <w:tab/>
            </w:r>
            <w:r>
              <w:rPr>
                <w:sz w:val="22"/>
              </w:rPr>
              <w:tab/>
            </w:r>
            <w:r>
              <w:rPr>
                <w:sz w:val="22"/>
              </w:rPr>
              <w:tab/>
            </w:r>
            <w:r>
              <w:rPr>
                <w:spacing w:val="-2"/>
                <w:w w:val="105"/>
                <w:sz w:val="22"/>
              </w:rPr>
              <w:t>«Барабанщик»</w:t>
            </w:r>
            <w:r>
              <w:rPr>
                <w:sz w:val="22"/>
              </w:rPr>
              <w:tab/>
            </w:r>
            <w:r>
              <w:rPr>
                <w:sz w:val="22"/>
              </w:rPr>
              <w:tab/>
            </w:r>
            <w:r>
              <w:rPr>
                <w:spacing w:val="-6"/>
                <w:w w:val="105"/>
                <w:sz w:val="22"/>
              </w:rPr>
              <w:t xml:space="preserve">З. </w:t>
            </w:r>
            <w:r>
              <w:rPr>
                <w:w w:val="105"/>
                <w:sz w:val="22"/>
              </w:rPr>
              <w:t>Александрова</w:t>
            </w:r>
            <w:r>
              <w:rPr>
                <w:spacing w:val="80"/>
                <w:w w:val="105"/>
                <w:sz w:val="22"/>
              </w:rPr>
              <w:t xml:space="preserve"> </w:t>
            </w:r>
            <w:r>
              <w:rPr>
                <w:w w:val="105"/>
                <w:sz w:val="22"/>
              </w:rPr>
              <w:t>«Дозор»</w:t>
            </w:r>
            <w:r>
              <w:rPr>
                <w:spacing w:val="80"/>
                <w:w w:val="105"/>
                <w:sz w:val="22"/>
              </w:rPr>
              <w:t xml:space="preserve"> </w:t>
            </w:r>
            <w:r>
              <w:rPr>
                <w:w w:val="105"/>
                <w:sz w:val="22"/>
              </w:rPr>
              <w:t>Былина</w:t>
            </w:r>
            <w:r>
              <w:rPr>
                <w:spacing w:val="80"/>
                <w:w w:val="105"/>
                <w:sz w:val="22"/>
              </w:rPr>
              <w:t xml:space="preserve"> </w:t>
            </w:r>
            <w:r>
              <w:rPr>
                <w:w w:val="105"/>
                <w:sz w:val="22"/>
              </w:rPr>
              <w:t xml:space="preserve">«Илья </w:t>
            </w:r>
            <w:r>
              <w:rPr>
                <w:spacing w:val="-2"/>
                <w:sz w:val="22"/>
              </w:rPr>
              <w:t>Муромец</w:t>
            </w:r>
            <w:r>
              <w:rPr>
                <w:sz w:val="22"/>
              </w:rPr>
              <w:tab/>
            </w:r>
            <w:r>
              <w:rPr>
                <w:spacing w:val="-10"/>
                <w:sz w:val="22"/>
              </w:rPr>
              <w:t>и</w:t>
            </w:r>
            <w:r>
              <w:rPr>
                <w:sz w:val="22"/>
              </w:rPr>
              <w:tab/>
            </w:r>
            <w:r>
              <w:rPr>
                <w:sz w:val="22"/>
              </w:rPr>
              <w:tab/>
            </w:r>
            <w:r>
              <w:rPr>
                <w:sz w:val="22"/>
              </w:rPr>
              <w:tab/>
            </w:r>
            <w:r>
              <w:rPr>
                <w:sz w:val="22"/>
              </w:rPr>
              <w:tab/>
            </w:r>
            <w:r>
              <w:rPr>
                <w:sz w:val="22"/>
              </w:rPr>
              <w:tab/>
            </w:r>
            <w:r>
              <w:rPr>
                <w:spacing w:val="-2"/>
                <w:sz w:val="22"/>
              </w:rPr>
              <w:t xml:space="preserve">Соловей-разбойник» </w:t>
            </w:r>
            <w:r>
              <w:rPr>
                <w:w w:val="105"/>
                <w:sz w:val="22"/>
              </w:rPr>
              <w:t>Сказка «Никита Кожемяка»</w:t>
            </w:r>
          </w:p>
          <w:p w14:paraId="3BD4EB74">
            <w:pPr>
              <w:pStyle w:val="12"/>
              <w:numPr>
                <w:ilvl w:val="0"/>
                <w:numId w:val="174"/>
              </w:numPr>
              <w:tabs>
                <w:tab w:val="left" w:pos="820"/>
              </w:tabs>
              <w:spacing w:before="0" w:after="0" w:line="263" w:lineRule="exact"/>
              <w:ind w:left="820" w:right="0" w:hanging="530"/>
              <w:jc w:val="left"/>
              <w:rPr>
                <w:sz w:val="24"/>
              </w:rPr>
            </w:pPr>
            <w:r>
              <w:rPr>
                <w:w w:val="105"/>
                <w:sz w:val="22"/>
              </w:rPr>
              <w:t>Дидактические</w:t>
            </w:r>
            <w:r>
              <w:rPr>
                <w:spacing w:val="37"/>
                <w:w w:val="105"/>
                <w:sz w:val="22"/>
              </w:rPr>
              <w:t xml:space="preserve">  </w:t>
            </w:r>
            <w:r>
              <w:rPr>
                <w:w w:val="105"/>
                <w:sz w:val="22"/>
              </w:rPr>
              <w:t>и</w:t>
            </w:r>
            <w:r>
              <w:rPr>
                <w:spacing w:val="37"/>
                <w:w w:val="105"/>
                <w:sz w:val="22"/>
              </w:rPr>
              <w:t xml:space="preserve">  </w:t>
            </w:r>
            <w:r>
              <w:rPr>
                <w:spacing w:val="-2"/>
                <w:w w:val="105"/>
                <w:sz w:val="22"/>
              </w:rPr>
              <w:t>пальчиковые</w:t>
            </w:r>
          </w:p>
          <w:p w14:paraId="798362FF">
            <w:pPr>
              <w:pStyle w:val="12"/>
              <w:spacing w:before="33" w:line="238" w:lineRule="exact"/>
              <w:ind w:left="112"/>
              <w:rPr>
                <w:sz w:val="22"/>
              </w:rPr>
            </w:pPr>
            <w:r>
              <w:rPr>
                <w:w w:val="105"/>
                <w:sz w:val="22"/>
              </w:rPr>
              <w:t>игры</w:t>
            </w:r>
            <w:r>
              <w:rPr>
                <w:spacing w:val="22"/>
                <w:w w:val="105"/>
                <w:sz w:val="22"/>
              </w:rPr>
              <w:t xml:space="preserve"> </w:t>
            </w:r>
            <w:r>
              <w:rPr>
                <w:w w:val="105"/>
                <w:sz w:val="22"/>
              </w:rPr>
              <w:t>по</w:t>
            </w:r>
            <w:r>
              <w:rPr>
                <w:spacing w:val="27"/>
                <w:w w:val="105"/>
                <w:sz w:val="22"/>
              </w:rPr>
              <w:t xml:space="preserve"> </w:t>
            </w:r>
            <w:r>
              <w:rPr>
                <w:w w:val="105"/>
                <w:sz w:val="22"/>
              </w:rPr>
              <w:t>теме</w:t>
            </w:r>
            <w:r>
              <w:rPr>
                <w:spacing w:val="26"/>
                <w:w w:val="105"/>
                <w:sz w:val="22"/>
              </w:rPr>
              <w:t xml:space="preserve"> </w:t>
            </w:r>
            <w:r>
              <w:rPr>
                <w:w w:val="105"/>
                <w:sz w:val="22"/>
              </w:rPr>
              <w:t>«Военные</w:t>
            </w:r>
            <w:r>
              <w:rPr>
                <w:spacing w:val="27"/>
                <w:w w:val="105"/>
                <w:sz w:val="22"/>
              </w:rPr>
              <w:t xml:space="preserve"> </w:t>
            </w:r>
            <w:r>
              <w:rPr>
                <w:spacing w:val="-2"/>
                <w:w w:val="105"/>
                <w:sz w:val="22"/>
              </w:rPr>
              <w:t>профессии»</w:t>
            </w:r>
          </w:p>
        </w:tc>
        <w:tc>
          <w:tcPr>
            <w:tcW w:w="3437" w:type="dxa"/>
          </w:tcPr>
          <w:p w14:paraId="4F7D9258">
            <w:pPr>
              <w:pStyle w:val="12"/>
              <w:spacing w:before="92" w:line="268" w:lineRule="auto"/>
              <w:ind w:left="354" w:firstLine="4"/>
              <w:rPr>
                <w:i/>
                <w:sz w:val="22"/>
              </w:rPr>
            </w:pPr>
            <w:r>
              <w:rPr>
                <w:b/>
                <w:w w:val="105"/>
                <w:sz w:val="22"/>
              </w:rPr>
              <w:t xml:space="preserve">Тематические занятия </w:t>
            </w:r>
            <w:r>
              <w:rPr>
                <w:i/>
                <w:w w:val="105"/>
                <w:sz w:val="22"/>
              </w:rPr>
              <w:t xml:space="preserve">средняя, старшая, </w:t>
            </w:r>
            <w:r>
              <w:rPr>
                <w:i/>
                <w:sz w:val="22"/>
              </w:rPr>
              <w:t>подготовительная</w:t>
            </w:r>
            <w:r>
              <w:rPr>
                <w:i/>
                <w:spacing w:val="40"/>
                <w:sz w:val="22"/>
              </w:rPr>
              <w:t xml:space="preserve"> </w:t>
            </w:r>
            <w:r>
              <w:rPr>
                <w:i/>
                <w:sz w:val="22"/>
              </w:rPr>
              <w:t>группы</w:t>
            </w:r>
          </w:p>
        </w:tc>
        <w:tc>
          <w:tcPr>
            <w:tcW w:w="3545" w:type="dxa"/>
          </w:tcPr>
          <w:p w14:paraId="7521A06B">
            <w:pPr>
              <w:pStyle w:val="12"/>
              <w:spacing w:before="85" w:line="276" w:lineRule="auto"/>
              <w:ind w:left="138" w:right="151"/>
              <w:rPr>
                <w:sz w:val="22"/>
              </w:rPr>
            </w:pPr>
            <w:r>
              <w:rPr>
                <w:w w:val="105"/>
                <w:sz w:val="22"/>
              </w:rPr>
              <w:t>Совместное</w:t>
            </w:r>
            <w:r>
              <w:rPr>
                <w:spacing w:val="19"/>
                <w:w w:val="105"/>
                <w:sz w:val="22"/>
              </w:rPr>
              <w:t xml:space="preserve"> </w:t>
            </w:r>
            <w:r>
              <w:rPr>
                <w:w w:val="105"/>
                <w:sz w:val="22"/>
              </w:rPr>
              <w:t>изготовление</w:t>
            </w:r>
            <w:r>
              <w:rPr>
                <w:spacing w:val="19"/>
                <w:w w:val="105"/>
                <w:sz w:val="22"/>
              </w:rPr>
              <w:t xml:space="preserve"> </w:t>
            </w:r>
            <w:r>
              <w:rPr>
                <w:w w:val="105"/>
                <w:sz w:val="22"/>
              </w:rPr>
              <w:t>детей с родителями сюжетно</w:t>
            </w:r>
            <w:r>
              <w:rPr>
                <w:spacing w:val="40"/>
                <w:w w:val="105"/>
                <w:sz w:val="22"/>
              </w:rPr>
              <w:t xml:space="preserve"> </w:t>
            </w:r>
            <w:r>
              <w:rPr>
                <w:w w:val="105"/>
                <w:sz w:val="22"/>
              </w:rPr>
              <w:t>- ролевых игр «Пилоты»,</w:t>
            </w:r>
          </w:p>
          <w:p w14:paraId="784E796F">
            <w:pPr>
              <w:pStyle w:val="12"/>
              <w:spacing w:before="95"/>
              <w:ind w:left="105"/>
              <w:rPr>
                <w:sz w:val="22"/>
              </w:rPr>
            </w:pPr>
            <w:r>
              <w:rPr>
                <w:w w:val="105"/>
                <w:sz w:val="22"/>
              </w:rPr>
              <w:t>«Моряки»,</w:t>
            </w:r>
            <w:r>
              <w:rPr>
                <w:spacing w:val="32"/>
                <w:w w:val="105"/>
                <w:sz w:val="22"/>
              </w:rPr>
              <w:t xml:space="preserve"> </w:t>
            </w:r>
            <w:r>
              <w:rPr>
                <w:spacing w:val="-2"/>
                <w:w w:val="105"/>
                <w:sz w:val="22"/>
              </w:rPr>
              <w:t>«Десантники»,</w:t>
            </w:r>
          </w:p>
          <w:p w14:paraId="08166C28">
            <w:pPr>
              <w:pStyle w:val="12"/>
              <w:spacing w:before="25"/>
              <w:ind w:left="102"/>
              <w:rPr>
                <w:sz w:val="22"/>
              </w:rPr>
            </w:pPr>
            <w:r>
              <w:rPr>
                <w:spacing w:val="-2"/>
                <w:w w:val="105"/>
                <w:sz w:val="22"/>
              </w:rPr>
              <w:t>«Пограничники».</w:t>
            </w:r>
          </w:p>
        </w:tc>
      </w:tr>
    </w:tbl>
    <w:p w14:paraId="18777502">
      <w:pPr>
        <w:pStyle w:val="12"/>
        <w:spacing w:after="0"/>
        <w:rPr>
          <w:sz w:val="22"/>
        </w:rPr>
        <w:sectPr>
          <w:headerReference r:id="rId465" w:type="default"/>
          <w:footerReference r:id="rId466" w:type="default"/>
          <w:pgSz w:w="16850" w:h="11920" w:orient="landscape"/>
          <w:pgMar w:top="1400" w:right="141" w:bottom="1720" w:left="708" w:header="974" w:footer="1528" w:gutter="0"/>
          <w:cols w:space="720" w:num="1"/>
        </w:sectPr>
      </w:pPr>
    </w:p>
    <w:p w14:paraId="4B3D010D">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4B601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0" w:hRule="atLeast"/>
        </w:trPr>
        <w:tc>
          <w:tcPr>
            <w:tcW w:w="2132" w:type="dxa"/>
          </w:tcPr>
          <w:p w14:paraId="55270DF6">
            <w:pPr>
              <w:pStyle w:val="12"/>
              <w:spacing w:before="85"/>
              <w:ind w:left="114" w:right="323"/>
              <w:rPr>
                <w:sz w:val="22"/>
              </w:rPr>
            </w:pPr>
            <w:r>
              <w:rPr>
                <w:spacing w:val="-2"/>
                <w:sz w:val="22"/>
              </w:rPr>
              <w:t>Патриотическое, Социальное Познавательное Эстетическое</w:t>
            </w:r>
          </w:p>
        </w:tc>
        <w:tc>
          <w:tcPr>
            <w:tcW w:w="2266" w:type="dxa"/>
            <w:shd w:val="clear" w:color="auto" w:fill="F0DBDB"/>
          </w:tcPr>
          <w:p w14:paraId="30ABB73B">
            <w:pPr>
              <w:pStyle w:val="12"/>
              <w:spacing w:before="82"/>
              <w:ind w:left="93"/>
              <w:rPr>
                <w:sz w:val="22"/>
              </w:rPr>
            </w:pPr>
            <w:r>
              <w:rPr>
                <w:sz w:val="22"/>
              </w:rPr>
              <w:t xml:space="preserve">21 </w:t>
            </w:r>
            <w:r>
              <w:rPr>
                <w:spacing w:val="-2"/>
                <w:sz w:val="22"/>
              </w:rPr>
              <w:t>февраля</w:t>
            </w:r>
          </w:p>
          <w:p w14:paraId="6FFBDDF1">
            <w:pPr>
              <w:pStyle w:val="12"/>
              <w:spacing w:before="173"/>
              <w:rPr>
                <w:sz w:val="22"/>
              </w:rPr>
            </w:pPr>
          </w:p>
          <w:p w14:paraId="68EC74E9">
            <w:pPr>
              <w:pStyle w:val="12"/>
              <w:spacing w:line="271" w:lineRule="auto"/>
              <w:ind w:left="153" w:right="142" w:firstLine="55"/>
              <w:rPr>
                <w:b/>
                <w:sz w:val="22"/>
              </w:rPr>
            </w:pPr>
            <w:r>
              <w:rPr>
                <w:b/>
                <w:spacing w:val="-2"/>
                <w:sz w:val="22"/>
              </w:rPr>
              <w:t xml:space="preserve">Международный </w:t>
            </w:r>
            <w:r>
              <w:rPr>
                <w:b/>
                <w:sz w:val="22"/>
              </w:rPr>
              <w:t>день</w:t>
            </w:r>
            <w:r>
              <w:rPr>
                <w:b/>
                <w:spacing w:val="-14"/>
                <w:sz w:val="22"/>
              </w:rPr>
              <w:t xml:space="preserve"> </w:t>
            </w:r>
            <w:r>
              <w:rPr>
                <w:b/>
                <w:sz w:val="22"/>
              </w:rPr>
              <w:t>родного</w:t>
            </w:r>
            <w:r>
              <w:rPr>
                <w:b/>
                <w:spacing w:val="-14"/>
                <w:sz w:val="22"/>
              </w:rPr>
              <w:t xml:space="preserve"> </w:t>
            </w:r>
            <w:r>
              <w:rPr>
                <w:b/>
                <w:sz w:val="22"/>
              </w:rPr>
              <w:t>языка</w:t>
            </w:r>
          </w:p>
        </w:tc>
        <w:tc>
          <w:tcPr>
            <w:tcW w:w="4256" w:type="dxa"/>
          </w:tcPr>
          <w:p w14:paraId="58E4AC9E">
            <w:pPr>
              <w:pStyle w:val="12"/>
              <w:spacing w:before="84" w:line="237" w:lineRule="auto"/>
              <w:ind w:left="1338" w:right="465" w:hanging="173"/>
              <w:jc w:val="both"/>
              <w:rPr>
                <w:sz w:val="22"/>
              </w:rPr>
            </w:pPr>
            <w:r>
              <w:rPr>
                <w:w w:val="105"/>
                <w:sz w:val="22"/>
              </w:rPr>
              <w:t>Организация культурных практик в режиме дня</w:t>
            </w:r>
          </w:p>
          <w:p w14:paraId="3718759C">
            <w:pPr>
              <w:pStyle w:val="12"/>
              <w:spacing w:before="90"/>
              <w:ind w:left="489"/>
              <w:jc w:val="both"/>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266F71E0">
            <w:pPr>
              <w:pStyle w:val="12"/>
              <w:numPr>
                <w:ilvl w:val="0"/>
                <w:numId w:val="175"/>
              </w:numPr>
              <w:tabs>
                <w:tab w:val="left" w:pos="818"/>
                <w:tab w:val="left" w:pos="1638"/>
                <w:tab w:val="left" w:pos="3186"/>
              </w:tabs>
              <w:spacing w:before="38" w:after="0" w:line="268" w:lineRule="auto"/>
              <w:ind w:left="148" w:right="105" w:firstLine="326"/>
              <w:jc w:val="both"/>
              <w:rPr>
                <w:sz w:val="22"/>
              </w:rPr>
            </w:pPr>
            <w:r>
              <w:rPr>
                <w:w w:val="105"/>
                <w:sz w:val="22"/>
              </w:rPr>
              <w:t xml:space="preserve">Беседа «Эти мудрые русские </w:t>
            </w:r>
            <w:r>
              <w:rPr>
                <w:spacing w:val="-2"/>
                <w:w w:val="105"/>
                <w:sz w:val="22"/>
              </w:rPr>
              <w:t>сказки!»</w:t>
            </w:r>
            <w:r>
              <w:rPr>
                <w:sz w:val="22"/>
              </w:rPr>
              <w:tab/>
            </w:r>
            <w:r>
              <w:rPr>
                <w:spacing w:val="-2"/>
                <w:w w:val="105"/>
                <w:sz w:val="22"/>
              </w:rPr>
              <w:t>«Русское</w:t>
            </w:r>
            <w:r>
              <w:rPr>
                <w:sz w:val="22"/>
              </w:rPr>
              <w:tab/>
            </w:r>
            <w:r>
              <w:rPr>
                <w:spacing w:val="-2"/>
                <w:w w:val="105"/>
                <w:sz w:val="22"/>
              </w:rPr>
              <w:t>народное творчество»</w:t>
            </w:r>
          </w:p>
          <w:p w14:paraId="67BAD502">
            <w:pPr>
              <w:pStyle w:val="12"/>
              <w:numPr>
                <w:ilvl w:val="0"/>
                <w:numId w:val="175"/>
              </w:numPr>
              <w:tabs>
                <w:tab w:val="left" w:pos="818"/>
                <w:tab w:val="left" w:pos="1813"/>
                <w:tab w:val="left" w:pos="3626"/>
              </w:tabs>
              <w:spacing w:before="3" w:after="0" w:line="266" w:lineRule="auto"/>
              <w:ind w:left="148" w:right="122" w:firstLine="326"/>
              <w:jc w:val="both"/>
              <w:rPr>
                <w:sz w:val="22"/>
              </w:rPr>
            </w:pPr>
            <w:r>
              <w:rPr>
                <w:spacing w:val="-4"/>
                <w:w w:val="105"/>
                <w:sz w:val="22"/>
              </w:rPr>
              <w:t>П\и</w:t>
            </w:r>
            <w:r>
              <w:rPr>
                <w:sz w:val="22"/>
              </w:rPr>
              <w:tab/>
            </w:r>
            <w:r>
              <w:rPr>
                <w:spacing w:val="-2"/>
                <w:w w:val="105"/>
                <w:sz w:val="22"/>
              </w:rPr>
              <w:t>«Колокол»,</w:t>
            </w:r>
            <w:r>
              <w:rPr>
                <w:sz w:val="22"/>
              </w:rPr>
              <w:tab/>
            </w:r>
            <w:r>
              <w:rPr>
                <w:spacing w:val="-4"/>
                <w:w w:val="105"/>
                <w:sz w:val="22"/>
              </w:rPr>
              <w:t xml:space="preserve">«Дай </w:t>
            </w:r>
            <w:r>
              <w:rPr>
                <w:w w:val="105"/>
                <w:sz w:val="22"/>
              </w:rPr>
              <w:t>платочек»,</w:t>
            </w:r>
            <w:r>
              <w:rPr>
                <w:spacing w:val="40"/>
                <w:w w:val="105"/>
                <w:sz w:val="22"/>
              </w:rPr>
              <w:t xml:space="preserve"> </w:t>
            </w:r>
            <w:r>
              <w:rPr>
                <w:w w:val="105"/>
                <w:sz w:val="22"/>
              </w:rPr>
              <w:t>«Ляпка»,</w:t>
            </w:r>
            <w:r>
              <w:rPr>
                <w:spacing w:val="40"/>
                <w:w w:val="105"/>
                <w:sz w:val="22"/>
              </w:rPr>
              <w:t xml:space="preserve"> </w:t>
            </w:r>
            <w:r>
              <w:rPr>
                <w:w w:val="105"/>
                <w:sz w:val="22"/>
              </w:rPr>
              <w:t>«Полярная</w:t>
            </w:r>
            <w:r>
              <w:rPr>
                <w:spacing w:val="40"/>
                <w:w w:val="105"/>
                <w:sz w:val="22"/>
              </w:rPr>
              <w:t xml:space="preserve"> </w:t>
            </w:r>
            <w:r>
              <w:rPr>
                <w:w w:val="105"/>
                <w:sz w:val="22"/>
              </w:rPr>
              <w:t>сова»,</w:t>
            </w:r>
          </w:p>
          <w:p w14:paraId="5438EECC">
            <w:pPr>
              <w:pStyle w:val="12"/>
              <w:spacing w:before="10" w:line="271" w:lineRule="auto"/>
              <w:ind w:left="148" w:right="106"/>
              <w:jc w:val="both"/>
              <w:rPr>
                <w:sz w:val="22"/>
              </w:rPr>
            </w:pPr>
            <w:r>
              <w:rPr>
                <w:w w:val="105"/>
                <w:sz w:val="22"/>
              </w:rPr>
              <w:t xml:space="preserve">«Отбивка оленей», «Как у дедушки </w:t>
            </w:r>
            <w:r>
              <w:rPr>
                <w:spacing w:val="-2"/>
                <w:w w:val="105"/>
                <w:sz w:val="22"/>
              </w:rPr>
              <w:t>Трифона»</w:t>
            </w:r>
          </w:p>
          <w:p w14:paraId="1E7B0B03">
            <w:pPr>
              <w:pStyle w:val="12"/>
              <w:numPr>
                <w:ilvl w:val="0"/>
                <w:numId w:val="175"/>
              </w:numPr>
              <w:tabs>
                <w:tab w:val="left" w:pos="819"/>
              </w:tabs>
              <w:spacing w:before="7" w:after="0" w:line="259" w:lineRule="exact"/>
              <w:ind w:left="819" w:right="0" w:hanging="347"/>
              <w:jc w:val="both"/>
              <w:rPr>
                <w:sz w:val="22"/>
              </w:rPr>
            </w:pPr>
            <w:r>
              <w:rPr>
                <w:sz w:val="22"/>
              </w:rPr>
              <w:t>Чтение</w:t>
            </w:r>
            <w:r>
              <w:rPr>
                <w:spacing w:val="43"/>
                <w:sz w:val="22"/>
              </w:rPr>
              <w:t xml:space="preserve">  </w:t>
            </w:r>
            <w:r>
              <w:rPr>
                <w:sz w:val="22"/>
              </w:rPr>
              <w:t>фольклорных</w:t>
            </w:r>
            <w:r>
              <w:rPr>
                <w:spacing w:val="72"/>
                <w:sz w:val="22"/>
              </w:rPr>
              <w:t xml:space="preserve">  </w:t>
            </w:r>
            <w:r>
              <w:rPr>
                <w:spacing w:val="-2"/>
                <w:sz w:val="22"/>
              </w:rPr>
              <w:t>потешек,</w:t>
            </w:r>
          </w:p>
        </w:tc>
        <w:tc>
          <w:tcPr>
            <w:tcW w:w="3437" w:type="dxa"/>
          </w:tcPr>
          <w:p w14:paraId="71752B94">
            <w:pPr>
              <w:pStyle w:val="12"/>
              <w:spacing w:before="87"/>
              <w:ind w:left="147"/>
              <w:rPr>
                <w:b/>
                <w:sz w:val="22"/>
              </w:rPr>
            </w:pPr>
            <w:r>
              <w:rPr>
                <w:b/>
                <w:sz w:val="22"/>
              </w:rPr>
              <w:t>Фольклорное</w:t>
            </w:r>
            <w:r>
              <w:rPr>
                <w:b/>
                <w:spacing w:val="-9"/>
                <w:sz w:val="22"/>
              </w:rPr>
              <w:t xml:space="preserve"> </w:t>
            </w:r>
            <w:r>
              <w:rPr>
                <w:b/>
                <w:spacing w:val="-2"/>
                <w:sz w:val="22"/>
              </w:rPr>
              <w:t>развлечение</w:t>
            </w:r>
          </w:p>
          <w:p w14:paraId="184D3B07">
            <w:pPr>
              <w:pStyle w:val="12"/>
              <w:spacing w:before="33"/>
              <w:ind w:left="150"/>
              <w:rPr>
                <w:b/>
                <w:sz w:val="22"/>
              </w:rPr>
            </w:pPr>
            <w:r>
              <w:rPr>
                <w:b/>
                <w:spacing w:val="-2"/>
                <w:sz w:val="22"/>
              </w:rPr>
              <w:t>«Посиделки»</w:t>
            </w:r>
          </w:p>
          <w:p w14:paraId="1298FF24">
            <w:pPr>
              <w:pStyle w:val="12"/>
              <w:spacing w:before="32" w:line="273" w:lineRule="auto"/>
              <w:ind w:left="140" w:right="496"/>
              <w:rPr>
                <w:sz w:val="22"/>
              </w:rPr>
            </w:pPr>
            <w:r>
              <w:rPr>
                <w:sz w:val="22"/>
              </w:rPr>
              <w:t xml:space="preserve">старшая, подготовительная </w:t>
            </w:r>
            <w:r>
              <w:rPr>
                <w:spacing w:val="-2"/>
                <w:w w:val="105"/>
                <w:sz w:val="22"/>
              </w:rPr>
              <w:t>группы</w:t>
            </w:r>
          </w:p>
          <w:p w14:paraId="48639C69">
            <w:pPr>
              <w:pStyle w:val="12"/>
              <w:spacing w:before="14" w:line="268" w:lineRule="auto"/>
              <w:ind w:left="195"/>
              <w:rPr>
                <w:i/>
                <w:sz w:val="22"/>
              </w:rPr>
            </w:pPr>
            <w:r>
              <w:rPr>
                <w:b/>
                <w:w w:val="105"/>
                <w:sz w:val="22"/>
              </w:rPr>
              <w:t xml:space="preserve">Кукольный спектакль по русским народным сказкам </w:t>
            </w:r>
            <w:r>
              <w:rPr>
                <w:i/>
                <w:w w:val="105"/>
                <w:sz w:val="22"/>
              </w:rPr>
              <w:t>младшая, средняя группы</w:t>
            </w:r>
          </w:p>
        </w:tc>
        <w:tc>
          <w:tcPr>
            <w:tcW w:w="3545" w:type="dxa"/>
          </w:tcPr>
          <w:p w14:paraId="20E9EABF">
            <w:pPr>
              <w:pStyle w:val="12"/>
              <w:spacing w:before="82"/>
              <w:ind w:left="105"/>
              <w:rPr>
                <w:sz w:val="22"/>
              </w:rPr>
            </w:pPr>
            <w:r>
              <w:rPr>
                <w:w w:val="105"/>
                <w:sz w:val="22"/>
              </w:rPr>
              <w:t>Папка-передвижка</w:t>
            </w:r>
            <w:r>
              <w:rPr>
                <w:spacing w:val="36"/>
                <w:w w:val="105"/>
                <w:sz w:val="22"/>
              </w:rPr>
              <w:t xml:space="preserve"> </w:t>
            </w:r>
            <w:r>
              <w:rPr>
                <w:w w:val="105"/>
                <w:sz w:val="22"/>
              </w:rPr>
              <w:t>«21</w:t>
            </w:r>
            <w:r>
              <w:rPr>
                <w:spacing w:val="36"/>
                <w:w w:val="105"/>
                <w:sz w:val="22"/>
              </w:rPr>
              <w:t xml:space="preserve"> </w:t>
            </w:r>
            <w:r>
              <w:rPr>
                <w:spacing w:val="-2"/>
                <w:w w:val="105"/>
                <w:sz w:val="22"/>
              </w:rPr>
              <w:t>февраля</w:t>
            </w:r>
          </w:p>
          <w:p w14:paraId="66966146">
            <w:pPr>
              <w:pStyle w:val="12"/>
              <w:spacing w:before="28" w:line="280" w:lineRule="auto"/>
              <w:ind w:left="323" w:right="490"/>
              <w:rPr>
                <w:sz w:val="22"/>
              </w:rPr>
            </w:pPr>
            <w:r>
              <w:rPr>
                <w:w w:val="105"/>
                <w:sz w:val="22"/>
              </w:rPr>
              <w:t>—</w:t>
            </w:r>
            <w:r>
              <w:rPr>
                <w:spacing w:val="25"/>
                <w:w w:val="105"/>
                <w:sz w:val="22"/>
              </w:rPr>
              <w:t xml:space="preserve"> </w:t>
            </w:r>
            <w:r>
              <w:rPr>
                <w:w w:val="105"/>
                <w:sz w:val="22"/>
              </w:rPr>
              <w:t>Международный</w:t>
            </w:r>
            <w:r>
              <w:rPr>
                <w:spacing w:val="20"/>
                <w:w w:val="105"/>
                <w:sz w:val="22"/>
              </w:rPr>
              <w:t xml:space="preserve"> </w:t>
            </w:r>
            <w:r>
              <w:rPr>
                <w:w w:val="105"/>
                <w:sz w:val="22"/>
              </w:rPr>
              <w:t>день родного языка»</w:t>
            </w:r>
          </w:p>
          <w:p w14:paraId="73BB1EEE">
            <w:pPr>
              <w:pStyle w:val="12"/>
              <w:spacing w:before="122"/>
              <w:rPr>
                <w:sz w:val="22"/>
              </w:rPr>
            </w:pPr>
          </w:p>
          <w:p w14:paraId="7F8ACAAA">
            <w:pPr>
              <w:pStyle w:val="12"/>
              <w:ind w:left="97"/>
              <w:rPr>
                <w:sz w:val="22"/>
              </w:rPr>
            </w:pPr>
            <w:r>
              <w:rPr>
                <w:w w:val="105"/>
                <w:sz w:val="22"/>
              </w:rPr>
              <w:t>Буклет</w:t>
            </w:r>
            <w:r>
              <w:rPr>
                <w:spacing w:val="30"/>
                <w:w w:val="105"/>
                <w:sz w:val="22"/>
              </w:rPr>
              <w:t xml:space="preserve"> </w:t>
            </w:r>
            <w:r>
              <w:rPr>
                <w:w w:val="105"/>
                <w:sz w:val="22"/>
              </w:rPr>
              <w:t>«Воспитание</w:t>
            </w:r>
            <w:r>
              <w:rPr>
                <w:spacing w:val="33"/>
                <w:w w:val="105"/>
                <w:sz w:val="22"/>
              </w:rPr>
              <w:t xml:space="preserve"> </w:t>
            </w:r>
            <w:r>
              <w:rPr>
                <w:spacing w:val="-2"/>
                <w:w w:val="105"/>
                <w:sz w:val="22"/>
              </w:rPr>
              <w:t>сказкой»</w:t>
            </w:r>
          </w:p>
          <w:p w14:paraId="2CFB7EE6">
            <w:pPr>
              <w:pStyle w:val="12"/>
              <w:spacing w:before="40"/>
              <w:ind w:left="95"/>
              <w:rPr>
                <w:sz w:val="22"/>
              </w:rPr>
            </w:pPr>
            <w:r>
              <w:rPr>
                <w:w w:val="105"/>
                <w:sz w:val="22"/>
              </w:rPr>
              <w:t>«Материнский</w:t>
            </w:r>
            <w:r>
              <w:rPr>
                <w:spacing w:val="38"/>
                <w:w w:val="105"/>
                <w:sz w:val="22"/>
              </w:rPr>
              <w:t xml:space="preserve"> </w:t>
            </w:r>
            <w:r>
              <w:rPr>
                <w:spacing w:val="-2"/>
                <w:w w:val="105"/>
                <w:sz w:val="22"/>
              </w:rPr>
              <w:t>фольклор»</w:t>
            </w:r>
          </w:p>
        </w:tc>
      </w:tr>
    </w:tbl>
    <w:p w14:paraId="15266F5F">
      <w:pPr>
        <w:pStyle w:val="12"/>
        <w:spacing w:after="0"/>
        <w:rPr>
          <w:sz w:val="22"/>
        </w:rPr>
        <w:sectPr>
          <w:headerReference r:id="rId467" w:type="default"/>
          <w:footerReference r:id="rId468" w:type="default"/>
          <w:pgSz w:w="16850" w:h="11920" w:orient="landscape"/>
          <w:pgMar w:top="1400" w:right="141" w:bottom="1720" w:left="708" w:header="974" w:footer="1528" w:gutter="0"/>
          <w:cols w:space="720" w:num="1"/>
        </w:sectPr>
      </w:pPr>
    </w:p>
    <w:p w14:paraId="54CE90AA">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09804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2132" w:type="dxa"/>
          </w:tcPr>
          <w:p w14:paraId="5768EA5A">
            <w:pPr>
              <w:pStyle w:val="12"/>
              <w:rPr>
                <w:sz w:val="22"/>
              </w:rPr>
            </w:pPr>
          </w:p>
        </w:tc>
        <w:tc>
          <w:tcPr>
            <w:tcW w:w="2266" w:type="dxa"/>
            <w:shd w:val="clear" w:color="auto" w:fill="F0DBDB"/>
          </w:tcPr>
          <w:p w14:paraId="63F6AF28">
            <w:pPr>
              <w:pStyle w:val="12"/>
              <w:rPr>
                <w:sz w:val="22"/>
              </w:rPr>
            </w:pPr>
          </w:p>
        </w:tc>
        <w:tc>
          <w:tcPr>
            <w:tcW w:w="4256" w:type="dxa"/>
          </w:tcPr>
          <w:p w14:paraId="2769C346">
            <w:pPr>
              <w:pStyle w:val="12"/>
              <w:spacing w:before="82"/>
              <w:ind w:left="148"/>
              <w:rPr>
                <w:sz w:val="22"/>
              </w:rPr>
            </w:pPr>
            <w:r>
              <w:rPr>
                <w:spacing w:val="-2"/>
                <w:sz w:val="22"/>
              </w:rPr>
              <w:t>пословиц,</w:t>
            </w:r>
            <w:r>
              <w:rPr>
                <w:spacing w:val="2"/>
                <w:sz w:val="22"/>
              </w:rPr>
              <w:t xml:space="preserve"> </w:t>
            </w:r>
            <w:r>
              <w:rPr>
                <w:spacing w:val="-2"/>
                <w:sz w:val="22"/>
              </w:rPr>
              <w:t>закличек</w:t>
            </w:r>
          </w:p>
          <w:p w14:paraId="787A6268">
            <w:pPr>
              <w:pStyle w:val="12"/>
              <w:tabs>
                <w:tab w:val="left" w:pos="820"/>
              </w:tabs>
              <w:spacing w:before="32" w:line="280" w:lineRule="atLeast"/>
              <w:ind w:left="148" w:right="102" w:firstLine="326"/>
              <w:rPr>
                <w:sz w:val="22"/>
              </w:rPr>
            </w:pPr>
            <w:r>
              <w:rPr>
                <w:spacing w:val="-10"/>
                <w:sz w:val="24"/>
              </w:rPr>
              <w:t>-</w:t>
            </w:r>
            <w:r>
              <w:rPr>
                <w:sz w:val="24"/>
              </w:rPr>
              <w:tab/>
            </w:r>
            <w:r>
              <w:rPr>
                <w:sz w:val="22"/>
              </w:rPr>
              <w:t>Чтение</w:t>
            </w:r>
            <w:r>
              <w:rPr>
                <w:spacing w:val="34"/>
                <w:sz w:val="22"/>
              </w:rPr>
              <w:t xml:space="preserve"> </w:t>
            </w:r>
            <w:r>
              <w:rPr>
                <w:sz w:val="22"/>
              </w:rPr>
              <w:t>русских</w:t>
            </w:r>
            <w:r>
              <w:rPr>
                <w:spacing w:val="40"/>
                <w:sz w:val="22"/>
              </w:rPr>
              <w:t xml:space="preserve"> </w:t>
            </w:r>
            <w:r>
              <w:rPr>
                <w:sz w:val="22"/>
              </w:rPr>
              <w:t>народных</w:t>
            </w:r>
            <w:r>
              <w:rPr>
                <w:spacing w:val="40"/>
                <w:sz w:val="22"/>
              </w:rPr>
              <w:t xml:space="preserve"> </w:t>
            </w:r>
            <w:r>
              <w:rPr>
                <w:sz w:val="22"/>
              </w:rPr>
              <w:t>сказок, беседы по их содержанию</w:t>
            </w:r>
          </w:p>
        </w:tc>
        <w:tc>
          <w:tcPr>
            <w:tcW w:w="3437" w:type="dxa"/>
          </w:tcPr>
          <w:p w14:paraId="363E54B9">
            <w:pPr>
              <w:pStyle w:val="12"/>
              <w:rPr>
                <w:sz w:val="22"/>
              </w:rPr>
            </w:pPr>
          </w:p>
        </w:tc>
        <w:tc>
          <w:tcPr>
            <w:tcW w:w="3545" w:type="dxa"/>
          </w:tcPr>
          <w:p w14:paraId="6F22B7BA">
            <w:pPr>
              <w:pStyle w:val="12"/>
              <w:rPr>
                <w:sz w:val="22"/>
              </w:rPr>
            </w:pPr>
          </w:p>
        </w:tc>
      </w:tr>
      <w:tr w14:paraId="1947D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0" w:hRule="atLeast"/>
        </w:trPr>
        <w:tc>
          <w:tcPr>
            <w:tcW w:w="2132" w:type="dxa"/>
          </w:tcPr>
          <w:p w14:paraId="5B824C78">
            <w:pPr>
              <w:pStyle w:val="12"/>
              <w:spacing w:before="85"/>
              <w:ind w:left="114" w:right="323"/>
              <w:rPr>
                <w:sz w:val="22"/>
              </w:rPr>
            </w:pPr>
            <w:r>
              <w:rPr>
                <w:spacing w:val="-2"/>
                <w:sz w:val="22"/>
              </w:rPr>
              <w:t xml:space="preserve">Патриотическое, </w:t>
            </w:r>
            <w:r>
              <w:rPr>
                <w:spacing w:val="-2"/>
                <w:w w:val="105"/>
                <w:sz w:val="22"/>
              </w:rPr>
              <w:t xml:space="preserve">Социальное, Познавательное Эстетическое </w:t>
            </w:r>
            <w:r>
              <w:rPr>
                <w:w w:val="105"/>
                <w:sz w:val="22"/>
              </w:rPr>
              <w:t xml:space="preserve">Физическое и </w:t>
            </w:r>
            <w:r>
              <w:rPr>
                <w:spacing w:val="-2"/>
                <w:sz w:val="22"/>
              </w:rPr>
              <w:t>оздоровительное</w:t>
            </w:r>
          </w:p>
        </w:tc>
        <w:tc>
          <w:tcPr>
            <w:tcW w:w="2266" w:type="dxa"/>
            <w:shd w:val="clear" w:color="auto" w:fill="F0DBDB"/>
          </w:tcPr>
          <w:p w14:paraId="49B944BA">
            <w:pPr>
              <w:pStyle w:val="12"/>
              <w:spacing w:before="82"/>
              <w:ind w:left="93"/>
              <w:rPr>
                <w:sz w:val="22"/>
              </w:rPr>
            </w:pPr>
            <w:r>
              <w:rPr>
                <w:sz w:val="22"/>
              </w:rPr>
              <w:t xml:space="preserve">23 </w:t>
            </w:r>
            <w:r>
              <w:rPr>
                <w:spacing w:val="-2"/>
                <w:sz w:val="22"/>
              </w:rPr>
              <w:t>февраля</w:t>
            </w:r>
          </w:p>
          <w:p w14:paraId="1CD00498">
            <w:pPr>
              <w:pStyle w:val="12"/>
              <w:spacing w:before="45" w:line="271" w:lineRule="auto"/>
              <w:ind w:left="93" w:right="500"/>
              <w:rPr>
                <w:b/>
                <w:sz w:val="22"/>
              </w:rPr>
            </w:pPr>
            <w:r>
              <w:rPr>
                <w:b/>
                <w:sz w:val="22"/>
              </w:rPr>
              <w:t>День</w:t>
            </w:r>
            <w:r>
              <w:rPr>
                <w:b/>
                <w:spacing w:val="-14"/>
                <w:sz w:val="22"/>
              </w:rPr>
              <w:t xml:space="preserve"> </w:t>
            </w:r>
            <w:r>
              <w:rPr>
                <w:b/>
                <w:sz w:val="22"/>
              </w:rPr>
              <w:t xml:space="preserve">защитника </w:t>
            </w:r>
            <w:r>
              <w:rPr>
                <w:b/>
                <w:spacing w:val="-2"/>
                <w:sz w:val="22"/>
              </w:rPr>
              <w:t>Отечества</w:t>
            </w:r>
          </w:p>
        </w:tc>
        <w:tc>
          <w:tcPr>
            <w:tcW w:w="4256" w:type="dxa"/>
          </w:tcPr>
          <w:p w14:paraId="5AEE5CA7">
            <w:pPr>
              <w:pStyle w:val="12"/>
              <w:spacing w:before="87" w:line="252" w:lineRule="exact"/>
              <w:ind w:left="167"/>
              <w:rPr>
                <w:b/>
                <w:sz w:val="22"/>
              </w:rPr>
            </w:pPr>
            <w:r>
              <w:rPr>
                <w:b/>
                <w:sz w:val="22"/>
              </w:rPr>
              <w:t>19.02</w:t>
            </w:r>
            <w:r>
              <w:rPr>
                <w:b/>
                <w:spacing w:val="-3"/>
                <w:sz w:val="22"/>
              </w:rPr>
              <w:t xml:space="preserve"> </w:t>
            </w:r>
            <w:r>
              <w:rPr>
                <w:b/>
                <w:sz w:val="22"/>
              </w:rPr>
              <w:t>–</w:t>
            </w:r>
            <w:r>
              <w:rPr>
                <w:b/>
                <w:spacing w:val="2"/>
                <w:sz w:val="22"/>
              </w:rPr>
              <w:t xml:space="preserve"> </w:t>
            </w:r>
            <w:r>
              <w:rPr>
                <w:b/>
                <w:spacing w:val="-2"/>
                <w:sz w:val="22"/>
              </w:rPr>
              <w:t>22.02</w:t>
            </w:r>
          </w:p>
          <w:p w14:paraId="2A76DA4F">
            <w:pPr>
              <w:pStyle w:val="12"/>
              <w:spacing w:line="252" w:lineRule="exact"/>
              <w:ind w:left="167"/>
              <w:rPr>
                <w:b/>
                <w:sz w:val="22"/>
              </w:rPr>
            </w:pPr>
            <w:r>
              <w:rPr>
                <w:b/>
                <w:sz w:val="22"/>
              </w:rPr>
              <w:t>Тематическая</w:t>
            </w:r>
            <w:r>
              <w:rPr>
                <w:b/>
                <w:spacing w:val="-10"/>
                <w:sz w:val="22"/>
              </w:rPr>
              <w:t xml:space="preserve"> </w:t>
            </w:r>
            <w:r>
              <w:rPr>
                <w:b/>
                <w:spacing w:val="-2"/>
                <w:sz w:val="22"/>
              </w:rPr>
              <w:t>неделя</w:t>
            </w:r>
          </w:p>
          <w:p w14:paraId="02B7D944">
            <w:pPr>
              <w:pStyle w:val="12"/>
              <w:spacing w:before="5" w:line="235" w:lineRule="auto"/>
              <w:ind w:left="455" w:right="430" w:hanging="8"/>
              <w:rPr>
                <w:sz w:val="22"/>
              </w:rPr>
            </w:pPr>
            <w:r>
              <w:rPr>
                <w:b/>
                <w:sz w:val="22"/>
              </w:rPr>
              <w:t xml:space="preserve">«Наша армия сильна» </w:t>
            </w: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761CFD0E">
            <w:pPr>
              <w:pStyle w:val="12"/>
              <w:spacing w:before="93"/>
              <w:ind w:left="47"/>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8"/>
                <w:sz w:val="22"/>
              </w:rPr>
              <w:t xml:space="preserve"> </w:t>
            </w:r>
            <w:r>
              <w:rPr>
                <w:spacing w:val="-2"/>
                <w:sz w:val="22"/>
              </w:rPr>
              <w:t>детей)</w:t>
            </w:r>
          </w:p>
        </w:tc>
        <w:tc>
          <w:tcPr>
            <w:tcW w:w="3437" w:type="dxa"/>
          </w:tcPr>
          <w:p w14:paraId="319C2AF5">
            <w:pPr>
              <w:pStyle w:val="12"/>
              <w:spacing w:before="87" w:line="252" w:lineRule="exact"/>
              <w:ind w:left="140"/>
              <w:rPr>
                <w:b/>
                <w:sz w:val="22"/>
              </w:rPr>
            </w:pPr>
            <w:r>
              <w:rPr>
                <w:b/>
                <w:spacing w:val="-2"/>
                <w:sz w:val="22"/>
              </w:rPr>
              <w:t>Фотовыставка</w:t>
            </w:r>
          </w:p>
          <w:p w14:paraId="588A679A">
            <w:pPr>
              <w:pStyle w:val="12"/>
              <w:ind w:left="580" w:right="496" w:hanging="8"/>
              <w:rPr>
                <w:b/>
                <w:sz w:val="22"/>
              </w:rPr>
            </w:pPr>
            <w:r>
              <w:rPr>
                <w:b/>
                <w:sz w:val="22"/>
              </w:rPr>
              <w:t>«Наши папы удалые» Спортивный</w:t>
            </w:r>
            <w:r>
              <w:rPr>
                <w:b/>
                <w:spacing w:val="-14"/>
                <w:sz w:val="22"/>
              </w:rPr>
              <w:t xml:space="preserve"> </w:t>
            </w:r>
            <w:r>
              <w:rPr>
                <w:b/>
                <w:sz w:val="22"/>
              </w:rPr>
              <w:t>праздник с родителями</w:t>
            </w:r>
          </w:p>
          <w:p w14:paraId="6DA02923">
            <w:pPr>
              <w:pStyle w:val="12"/>
              <w:spacing w:before="40" w:line="271" w:lineRule="auto"/>
              <w:ind w:left="140"/>
              <w:rPr>
                <w:b/>
                <w:sz w:val="22"/>
              </w:rPr>
            </w:pPr>
            <w:r>
              <w:rPr>
                <w:b/>
                <w:w w:val="110"/>
                <w:sz w:val="22"/>
              </w:rPr>
              <w:t>«Папа,</w:t>
            </w:r>
            <w:r>
              <w:rPr>
                <w:b/>
                <w:spacing w:val="-16"/>
                <w:w w:val="110"/>
                <w:sz w:val="22"/>
              </w:rPr>
              <w:t xml:space="preserve"> </w:t>
            </w:r>
            <w:r>
              <w:rPr>
                <w:b/>
                <w:w w:val="110"/>
                <w:sz w:val="22"/>
              </w:rPr>
              <w:t>мама,</w:t>
            </w:r>
            <w:r>
              <w:rPr>
                <w:b/>
                <w:spacing w:val="-14"/>
                <w:w w:val="110"/>
                <w:sz w:val="22"/>
              </w:rPr>
              <w:t xml:space="preserve"> </w:t>
            </w:r>
            <w:r>
              <w:rPr>
                <w:b/>
                <w:w w:val="110"/>
                <w:sz w:val="22"/>
              </w:rPr>
              <w:t>я-</w:t>
            </w:r>
            <w:r>
              <w:rPr>
                <w:b/>
                <w:spacing w:val="-15"/>
                <w:w w:val="110"/>
                <w:sz w:val="22"/>
              </w:rPr>
              <w:t xml:space="preserve"> </w:t>
            </w:r>
            <w:r>
              <w:rPr>
                <w:b/>
                <w:w w:val="110"/>
                <w:sz w:val="22"/>
              </w:rPr>
              <w:t xml:space="preserve">спортивная </w:t>
            </w:r>
            <w:r>
              <w:rPr>
                <w:b/>
                <w:spacing w:val="-2"/>
                <w:w w:val="110"/>
                <w:sz w:val="22"/>
              </w:rPr>
              <w:t>семья»</w:t>
            </w:r>
          </w:p>
          <w:p w14:paraId="2022B7DB">
            <w:pPr>
              <w:pStyle w:val="12"/>
              <w:spacing w:before="89" w:line="280" w:lineRule="auto"/>
              <w:ind w:left="354" w:hanging="3"/>
              <w:rPr>
                <w:i/>
                <w:sz w:val="22"/>
              </w:rPr>
            </w:pPr>
            <w:r>
              <w:rPr>
                <w:i/>
                <w:w w:val="105"/>
                <w:sz w:val="22"/>
              </w:rPr>
              <w:t xml:space="preserve">средняя, старшая, </w:t>
            </w:r>
            <w:r>
              <w:rPr>
                <w:i/>
                <w:sz w:val="22"/>
              </w:rPr>
              <w:t>подготовительная</w:t>
            </w:r>
            <w:r>
              <w:rPr>
                <w:i/>
                <w:spacing w:val="40"/>
                <w:sz w:val="22"/>
              </w:rPr>
              <w:t xml:space="preserve"> </w:t>
            </w:r>
            <w:r>
              <w:rPr>
                <w:i/>
                <w:sz w:val="22"/>
              </w:rPr>
              <w:t>группы</w:t>
            </w:r>
          </w:p>
          <w:p w14:paraId="44E90306">
            <w:pPr>
              <w:pStyle w:val="12"/>
              <w:spacing w:before="92" w:line="278" w:lineRule="auto"/>
              <w:ind w:left="296" w:right="496"/>
              <w:rPr>
                <w:b/>
                <w:sz w:val="22"/>
              </w:rPr>
            </w:pPr>
            <w:r>
              <w:rPr>
                <w:b/>
                <w:w w:val="110"/>
                <w:sz w:val="22"/>
              </w:rPr>
              <w:t xml:space="preserve">«Подарок папе» </w:t>
            </w:r>
            <w:r>
              <w:rPr>
                <w:b/>
                <w:sz w:val="22"/>
              </w:rPr>
              <w:t>творческая работа</w:t>
            </w:r>
          </w:p>
          <w:p w14:paraId="6E71FA34">
            <w:pPr>
              <w:pStyle w:val="12"/>
              <w:spacing w:before="85" w:line="236" w:lineRule="exact"/>
              <w:ind w:left="133"/>
              <w:rPr>
                <w:i/>
                <w:sz w:val="22"/>
              </w:rPr>
            </w:pPr>
            <w:r>
              <w:rPr>
                <w:i/>
                <w:w w:val="105"/>
                <w:sz w:val="22"/>
              </w:rPr>
              <w:t>Все</w:t>
            </w:r>
            <w:r>
              <w:rPr>
                <w:i/>
                <w:spacing w:val="26"/>
                <w:w w:val="105"/>
                <w:sz w:val="22"/>
              </w:rPr>
              <w:t xml:space="preserve"> </w:t>
            </w:r>
            <w:r>
              <w:rPr>
                <w:i/>
                <w:w w:val="105"/>
                <w:sz w:val="22"/>
              </w:rPr>
              <w:t>возрастные</w:t>
            </w:r>
            <w:r>
              <w:rPr>
                <w:i/>
                <w:spacing w:val="29"/>
                <w:w w:val="105"/>
                <w:sz w:val="22"/>
              </w:rPr>
              <w:t xml:space="preserve"> </w:t>
            </w:r>
            <w:r>
              <w:rPr>
                <w:i/>
                <w:spacing w:val="-2"/>
                <w:w w:val="105"/>
                <w:sz w:val="22"/>
              </w:rPr>
              <w:t>группы</w:t>
            </w:r>
          </w:p>
        </w:tc>
        <w:tc>
          <w:tcPr>
            <w:tcW w:w="3545" w:type="dxa"/>
          </w:tcPr>
          <w:p w14:paraId="5471D154">
            <w:pPr>
              <w:pStyle w:val="12"/>
              <w:spacing w:before="85" w:line="276" w:lineRule="auto"/>
              <w:ind w:left="193" w:right="490"/>
              <w:rPr>
                <w:sz w:val="22"/>
              </w:rPr>
            </w:pPr>
            <w:r>
              <w:rPr>
                <w:w w:val="105"/>
                <w:sz w:val="22"/>
              </w:rPr>
              <w:t>Домашние задание для родителей: показать детям армейские</w:t>
            </w:r>
            <w:r>
              <w:rPr>
                <w:spacing w:val="-15"/>
                <w:w w:val="105"/>
                <w:sz w:val="22"/>
              </w:rPr>
              <w:t xml:space="preserve"> </w:t>
            </w:r>
            <w:r>
              <w:rPr>
                <w:w w:val="105"/>
                <w:sz w:val="22"/>
              </w:rPr>
              <w:t>фотографии</w:t>
            </w:r>
            <w:r>
              <w:rPr>
                <w:spacing w:val="-14"/>
                <w:w w:val="105"/>
                <w:sz w:val="22"/>
              </w:rPr>
              <w:t xml:space="preserve"> </w:t>
            </w:r>
            <w:r>
              <w:rPr>
                <w:w w:val="105"/>
                <w:sz w:val="22"/>
              </w:rPr>
              <w:t>папы</w:t>
            </w:r>
          </w:p>
          <w:p w14:paraId="35F791AC">
            <w:pPr>
              <w:pStyle w:val="12"/>
              <w:spacing w:line="276" w:lineRule="auto"/>
              <w:ind w:left="193" w:right="171"/>
              <w:rPr>
                <w:sz w:val="22"/>
              </w:rPr>
            </w:pPr>
            <w:r>
              <w:rPr>
                <w:w w:val="105"/>
                <w:sz w:val="22"/>
              </w:rPr>
              <w:t>Предложить</w:t>
            </w:r>
            <w:r>
              <w:rPr>
                <w:spacing w:val="24"/>
                <w:w w:val="105"/>
                <w:sz w:val="22"/>
              </w:rPr>
              <w:t xml:space="preserve"> </w:t>
            </w:r>
            <w:r>
              <w:rPr>
                <w:w w:val="105"/>
                <w:sz w:val="22"/>
              </w:rPr>
              <w:t>родителям</w:t>
            </w:r>
            <w:r>
              <w:rPr>
                <w:spacing w:val="19"/>
                <w:w w:val="105"/>
                <w:sz w:val="22"/>
              </w:rPr>
              <w:t xml:space="preserve"> </w:t>
            </w:r>
            <w:r>
              <w:rPr>
                <w:w w:val="105"/>
                <w:sz w:val="22"/>
              </w:rPr>
              <w:t>вместе с детьми понаблюдать за</w:t>
            </w:r>
          </w:p>
          <w:p w14:paraId="169C4295">
            <w:pPr>
              <w:pStyle w:val="12"/>
              <w:spacing w:line="278" w:lineRule="auto"/>
              <w:ind w:left="193" w:right="490"/>
              <w:rPr>
                <w:sz w:val="22"/>
              </w:rPr>
            </w:pPr>
            <w:r>
              <w:rPr>
                <w:w w:val="105"/>
                <w:sz w:val="22"/>
              </w:rPr>
              <w:t>военными (выправка, поведение,</w:t>
            </w:r>
            <w:r>
              <w:rPr>
                <w:spacing w:val="-2"/>
                <w:w w:val="105"/>
                <w:sz w:val="22"/>
              </w:rPr>
              <w:t xml:space="preserve"> </w:t>
            </w:r>
            <w:r>
              <w:rPr>
                <w:w w:val="105"/>
                <w:sz w:val="22"/>
              </w:rPr>
              <w:t>форма</w:t>
            </w:r>
            <w:r>
              <w:rPr>
                <w:spacing w:val="-5"/>
                <w:w w:val="105"/>
                <w:sz w:val="22"/>
              </w:rPr>
              <w:t xml:space="preserve"> </w:t>
            </w:r>
            <w:r>
              <w:rPr>
                <w:w w:val="105"/>
                <w:sz w:val="22"/>
              </w:rPr>
              <w:t>и</w:t>
            </w:r>
            <w:r>
              <w:rPr>
                <w:spacing w:val="-5"/>
                <w:w w:val="105"/>
                <w:sz w:val="22"/>
              </w:rPr>
              <w:t xml:space="preserve"> </w:t>
            </w:r>
            <w:r>
              <w:rPr>
                <w:w w:val="105"/>
                <w:sz w:val="22"/>
              </w:rPr>
              <w:t>т.д.)</w:t>
            </w:r>
          </w:p>
          <w:p w14:paraId="2C039C7A">
            <w:pPr>
              <w:pStyle w:val="12"/>
              <w:spacing w:before="117"/>
              <w:rPr>
                <w:sz w:val="22"/>
              </w:rPr>
            </w:pPr>
          </w:p>
          <w:p w14:paraId="34D31255">
            <w:pPr>
              <w:pStyle w:val="12"/>
              <w:spacing w:before="1"/>
              <w:ind w:left="107"/>
              <w:rPr>
                <w:sz w:val="22"/>
              </w:rPr>
            </w:pPr>
            <w:r>
              <w:rPr>
                <w:w w:val="105"/>
                <w:sz w:val="22"/>
              </w:rPr>
              <w:t>Изготовление</w:t>
            </w:r>
            <w:r>
              <w:rPr>
                <w:spacing w:val="22"/>
                <w:w w:val="105"/>
                <w:sz w:val="22"/>
              </w:rPr>
              <w:t xml:space="preserve"> </w:t>
            </w:r>
            <w:r>
              <w:rPr>
                <w:w w:val="105"/>
                <w:sz w:val="22"/>
              </w:rPr>
              <w:t>поделок</w:t>
            </w:r>
            <w:r>
              <w:rPr>
                <w:spacing w:val="19"/>
                <w:w w:val="105"/>
                <w:sz w:val="22"/>
              </w:rPr>
              <w:t xml:space="preserve"> </w:t>
            </w:r>
            <w:r>
              <w:rPr>
                <w:w w:val="105"/>
                <w:sz w:val="22"/>
              </w:rPr>
              <w:t>с</w:t>
            </w:r>
            <w:r>
              <w:rPr>
                <w:spacing w:val="20"/>
                <w:w w:val="105"/>
                <w:sz w:val="22"/>
              </w:rPr>
              <w:t xml:space="preserve"> </w:t>
            </w:r>
            <w:r>
              <w:rPr>
                <w:spacing w:val="-2"/>
                <w:w w:val="105"/>
                <w:sz w:val="22"/>
              </w:rPr>
              <w:t>папами</w:t>
            </w:r>
          </w:p>
          <w:p w14:paraId="44009CF6">
            <w:pPr>
              <w:pStyle w:val="12"/>
              <w:spacing w:before="39"/>
              <w:ind w:left="97"/>
              <w:rPr>
                <w:sz w:val="22"/>
              </w:rPr>
            </w:pPr>
            <w:r>
              <w:rPr>
                <w:w w:val="105"/>
                <w:sz w:val="22"/>
              </w:rPr>
              <w:t>«Военная</w:t>
            </w:r>
            <w:r>
              <w:rPr>
                <w:spacing w:val="22"/>
                <w:w w:val="105"/>
                <w:sz w:val="22"/>
              </w:rPr>
              <w:t xml:space="preserve"> </w:t>
            </w:r>
            <w:r>
              <w:rPr>
                <w:spacing w:val="-2"/>
                <w:w w:val="105"/>
                <w:sz w:val="22"/>
              </w:rPr>
              <w:t>техника»</w:t>
            </w:r>
          </w:p>
        </w:tc>
      </w:tr>
      <w:tr w14:paraId="214B6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5636" w:type="dxa"/>
            <w:gridSpan w:val="5"/>
          </w:tcPr>
          <w:p w14:paraId="5B25F550">
            <w:pPr>
              <w:pStyle w:val="12"/>
              <w:spacing w:before="87" w:line="233" w:lineRule="exact"/>
              <w:ind w:left="1064" w:right="1774"/>
              <w:jc w:val="center"/>
              <w:rPr>
                <w:b/>
                <w:sz w:val="22"/>
              </w:rPr>
            </w:pPr>
            <w:r>
              <w:rPr>
                <w:b/>
                <w:spacing w:val="-4"/>
                <w:w w:val="110"/>
                <w:sz w:val="22"/>
              </w:rPr>
              <w:t>март</w:t>
            </w:r>
          </w:p>
        </w:tc>
      </w:tr>
      <w:tr w14:paraId="05E3C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3" w:hRule="atLeast"/>
        </w:trPr>
        <w:tc>
          <w:tcPr>
            <w:tcW w:w="2132" w:type="dxa"/>
          </w:tcPr>
          <w:p w14:paraId="34B15549">
            <w:pPr>
              <w:pStyle w:val="12"/>
              <w:spacing w:before="85"/>
              <w:ind w:left="114" w:right="323"/>
              <w:rPr>
                <w:sz w:val="22"/>
              </w:rPr>
            </w:pPr>
            <w:r>
              <w:rPr>
                <w:spacing w:val="-2"/>
                <w:sz w:val="22"/>
              </w:rPr>
              <w:t>Патриотическое Социальное Познавательное Эстетическое</w:t>
            </w:r>
          </w:p>
        </w:tc>
        <w:tc>
          <w:tcPr>
            <w:tcW w:w="2266" w:type="dxa"/>
            <w:shd w:val="clear" w:color="auto" w:fill="F0DBDB"/>
          </w:tcPr>
          <w:p w14:paraId="1CEFB44C">
            <w:pPr>
              <w:pStyle w:val="12"/>
              <w:spacing w:before="83"/>
              <w:ind w:left="93"/>
              <w:rPr>
                <w:sz w:val="22"/>
              </w:rPr>
            </w:pPr>
            <w:r>
              <w:rPr>
                <w:sz w:val="22"/>
              </w:rPr>
              <w:t xml:space="preserve">8 </w:t>
            </w:r>
            <w:r>
              <w:rPr>
                <w:spacing w:val="-2"/>
                <w:sz w:val="22"/>
              </w:rPr>
              <w:t>марта</w:t>
            </w:r>
          </w:p>
          <w:p w14:paraId="02438E8B">
            <w:pPr>
              <w:pStyle w:val="12"/>
              <w:spacing w:before="168"/>
              <w:rPr>
                <w:sz w:val="22"/>
              </w:rPr>
            </w:pPr>
          </w:p>
          <w:p w14:paraId="20912D55">
            <w:pPr>
              <w:pStyle w:val="12"/>
              <w:spacing w:line="280" w:lineRule="auto"/>
              <w:ind w:left="93" w:right="477"/>
              <w:rPr>
                <w:b/>
                <w:sz w:val="22"/>
              </w:rPr>
            </w:pPr>
            <w:r>
              <w:rPr>
                <w:b/>
                <w:spacing w:val="-2"/>
                <w:sz w:val="22"/>
              </w:rPr>
              <w:t xml:space="preserve">Международный </w:t>
            </w:r>
            <w:r>
              <w:rPr>
                <w:b/>
                <w:sz w:val="22"/>
              </w:rPr>
              <w:t>женский день</w:t>
            </w:r>
          </w:p>
        </w:tc>
        <w:tc>
          <w:tcPr>
            <w:tcW w:w="4256" w:type="dxa"/>
          </w:tcPr>
          <w:p w14:paraId="0E01C668">
            <w:pPr>
              <w:pStyle w:val="12"/>
              <w:spacing w:before="83"/>
              <w:ind w:left="897"/>
              <w:rPr>
                <w:sz w:val="22"/>
              </w:rPr>
            </w:pPr>
            <w:r>
              <w:rPr>
                <w:spacing w:val="-2"/>
                <w:sz w:val="22"/>
              </w:rPr>
              <w:t>26.02-04.03</w:t>
            </w:r>
          </w:p>
          <w:p w14:paraId="1E01955C">
            <w:pPr>
              <w:pStyle w:val="12"/>
              <w:spacing w:before="42"/>
              <w:ind w:left="162"/>
              <w:rPr>
                <w:b/>
                <w:sz w:val="22"/>
              </w:rPr>
            </w:pPr>
            <w:r>
              <w:rPr>
                <w:b/>
                <w:spacing w:val="2"/>
                <w:w w:val="105"/>
                <w:sz w:val="22"/>
              </w:rPr>
              <w:t>Тематическая</w:t>
            </w:r>
            <w:r>
              <w:rPr>
                <w:b/>
                <w:spacing w:val="28"/>
                <w:w w:val="110"/>
                <w:sz w:val="22"/>
              </w:rPr>
              <w:t xml:space="preserve"> </w:t>
            </w:r>
            <w:r>
              <w:rPr>
                <w:b/>
                <w:spacing w:val="-2"/>
                <w:w w:val="110"/>
                <w:sz w:val="22"/>
              </w:rPr>
              <w:t>неделя</w:t>
            </w:r>
          </w:p>
          <w:p w14:paraId="4E52C268">
            <w:pPr>
              <w:pStyle w:val="12"/>
              <w:tabs>
                <w:tab w:val="left" w:pos="1564"/>
              </w:tabs>
              <w:spacing w:before="37" w:line="249" w:lineRule="auto"/>
              <w:ind w:left="455" w:right="430"/>
              <w:rPr>
                <w:sz w:val="22"/>
              </w:rPr>
            </w:pPr>
            <w:r>
              <w:rPr>
                <w:b/>
                <w:spacing w:val="-2"/>
                <w:sz w:val="22"/>
              </w:rPr>
              <w:t>«Мамин</w:t>
            </w:r>
            <w:r>
              <w:rPr>
                <w:b/>
                <w:sz w:val="22"/>
              </w:rPr>
              <w:tab/>
            </w:r>
            <w:r>
              <w:rPr>
                <w:b/>
                <w:spacing w:val="-2"/>
                <w:sz w:val="22"/>
              </w:rPr>
              <w:t xml:space="preserve">праздник» </w:t>
            </w: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21C813BE">
            <w:pPr>
              <w:pStyle w:val="12"/>
              <w:spacing w:before="92"/>
              <w:ind w:left="448"/>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8"/>
                <w:sz w:val="22"/>
              </w:rPr>
              <w:t xml:space="preserve"> </w:t>
            </w:r>
            <w:r>
              <w:rPr>
                <w:spacing w:val="-2"/>
                <w:sz w:val="22"/>
              </w:rPr>
              <w:t>детей)</w:t>
            </w:r>
          </w:p>
        </w:tc>
        <w:tc>
          <w:tcPr>
            <w:tcW w:w="3437" w:type="dxa"/>
          </w:tcPr>
          <w:p w14:paraId="1060FEE8">
            <w:pPr>
              <w:pStyle w:val="12"/>
              <w:spacing w:before="90" w:line="278" w:lineRule="auto"/>
              <w:ind w:left="296" w:right="496"/>
              <w:rPr>
                <w:b/>
                <w:sz w:val="22"/>
              </w:rPr>
            </w:pPr>
            <w:r>
              <w:rPr>
                <w:b/>
                <w:sz w:val="22"/>
              </w:rPr>
              <w:t xml:space="preserve">Утренник «Праздник </w:t>
            </w:r>
            <w:r>
              <w:rPr>
                <w:b/>
                <w:spacing w:val="16"/>
                <w:sz w:val="22"/>
              </w:rPr>
              <w:t xml:space="preserve">бабуш </w:t>
            </w:r>
            <w:r>
              <w:rPr>
                <w:b/>
                <w:sz w:val="22"/>
              </w:rPr>
              <w:t>ек</w:t>
            </w:r>
            <w:r>
              <w:rPr>
                <w:b/>
                <w:spacing w:val="40"/>
                <w:sz w:val="22"/>
              </w:rPr>
              <w:t xml:space="preserve"> </w:t>
            </w:r>
            <w:r>
              <w:rPr>
                <w:b/>
                <w:sz w:val="22"/>
              </w:rPr>
              <w:t>и</w:t>
            </w:r>
            <w:r>
              <w:rPr>
                <w:b/>
                <w:spacing w:val="40"/>
                <w:sz w:val="22"/>
              </w:rPr>
              <w:t xml:space="preserve"> </w:t>
            </w:r>
            <w:r>
              <w:rPr>
                <w:b/>
                <w:sz w:val="22"/>
              </w:rPr>
              <w:t>мам»</w:t>
            </w:r>
          </w:p>
          <w:p w14:paraId="17A2C804">
            <w:pPr>
              <w:pStyle w:val="12"/>
              <w:spacing w:before="87"/>
              <w:ind w:left="272" w:right="246" w:hanging="5"/>
              <w:rPr>
                <w:i/>
                <w:sz w:val="22"/>
              </w:rPr>
            </w:pPr>
            <w:r>
              <w:rPr>
                <w:sz w:val="22"/>
              </w:rPr>
              <w:t>Выставка групповых газет, фотоколлажей</w:t>
            </w:r>
            <w:r>
              <w:rPr>
                <w:spacing w:val="-10"/>
                <w:sz w:val="22"/>
              </w:rPr>
              <w:t xml:space="preserve"> </w:t>
            </w:r>
            <w:r>
              <w:rPr>
                <w:sz w:val="22"/>
              </w:rPr>
              <w:t>ко</w:t>
            </w:r>
            <w:r>
              <w:rPr>
                <w:spacing w:val="-8"/>
                <w:sz w:val="22"/>
              </w:rPr>
              <w:t xml:space="preserve"> </w:t>
            </w:r>
            <w:r>
              <w:rPr>
                <w:sz w:val="22"/>
              </w:rPr>
              <w:t>дню</w:t>
            </w:r>
            <w:r>
              <w:rPr>
                <w:spacing w:val="-8"/>
                <w:sz w:val="22"/>
              </w:rPr>
              <w:t xml:space="preserve"> </w:t>
            </w:r>
            <w:r>
              <w:rPr>
                <w:sz w:val="22"/>
              </w:rPr>
              <w:t>8</w:t>
            </w:r>
            <w:r>
              <w:rPr>
                <w:spacing w:val="-10"/>
                <w:sz w:val="22"/>
              </w:rPr>
              <w:t xml:space="preserve"> </w:t>
            </w:r>
            <w:r>
              <w:rPr>
                <w:sz w:val="22"/>
              </w:rPr>
              <w:t xml:space="preserve">Марта Изготовление подарков, сувениров мамам и бабушкам </w:t>
            </w:r>
            <w:r>
              <w:rPr>
                <w:i/>
                <w:sz w:val="22"/>
              </w:rPr>
              <w:t>Все возрастные группы</w:t>
            </w:r>
          </w:p>
        </w:tc>
        <w:tc>
          <w:tcPr>
            <w:tcW w:w="3545" w:type="dxa"/>
          </w:tcPr>
          <w:p w14:paraId="7D559C0A">
            <w:pPr>
              <w:pStyle w:val="12"/>
              <w:spacing w:before="85" w:line="278" w:lineRule="auto"/>
              <w:ind w:left="150" w:right="1353"/>
              <w:rPr>
                <w:sz w:val="22"/>
              </w:rPr>
            </w:pPr>
            <w:r>
              <w:rPr>
                <w:w w:val="105"/>
                <w:sz w:val="22"/>
              </w:rPr>
              <w:t>Консультация</w:t>
            </w:r>
            <w:r>
              <w:rPr>
                <w:spacing w:val="40"/>
                <w:w w:val="105"/>
                <w:sz w:val="22"/>
              </w:rPr>
              <w:t xml:space="preserve"> </w:t>
            </w:r>
            <w:r>
              <w:rPr>
                <w:w w:val="105"/>
                <w:sz w:val="22"/>
              </w:rPr>
              <w:t>для родителей</w:t>
            </w:r>
            <w:r>
              <w:rPr>
                <w:spacing w:val="-10"/>
                <w:w w:val="105"/>
                <w:sz w:val="22"/>
              </w:rPr>
              <w:t xml:space="preserve"> </w:t>
            </w:r>
            <w:r>
              <w:rPr>
                <w:w w:val="105"/>
                <w:sz w:val="22"/>
              </w:rPr>
              <w:t>«История</w:t>
            </w:r>
          </w:p>
          <w:p w14:paraId="6FC04EA8">
            <w:pPr>
              <w:pStyle w:val="12"/>
              <w:spacing w:line="276" w:lineRule="auto"/>
              <w:ind w:left="150" w:right="490"/>
              <w:rPr>
                <w:sz w:val="22"/>
              </w:rPr>
            </w:pPr>
            <w:r>
              <w:rPr>
                <w:w w:val="105"/>
                <w:sz w:val="22"/>
              </w:rPr>
              <w:t>возникновения</w:t>
            </w:r>
            <w:r>
              <w:rPr>
                <w:spacing w:val="-15"/>
                <w:w w:val="105"/>
                <w:sz w:val="22"/>
              </w:rPr>
              <w:t xml:space="preserve"> </w:t>
            </w:r>
            <w:r>
              <w:rPr>
                <w:w w:val="105"/>
                <w:sz w:val="22"/>
              </w:rPr>
              <w:t>праздника</w:t>
            </w:r>
            <w:r>
              <w:rPr>
                <w:spacing w:val="-14"/>
                <w:w w:val="105"/>
                <w:sz w:val="22"/>
              </w:rPr>
              <w:t xml:space="preserve"> </w:t>
            </w:r>
            <w:r>
              <w:rPr>
                <w:w w:val="105"/>
                <w:sz w:val="22"/>
              </w:rPr>
              <w:t xml:space="preserve">8 </w:t>
            </w:r>
            <w:r>
              <w:rPr>
                <w:spacing w:val="-2"/>
                <w:w w:val="105"/>
                <w:sz w:val="22"/>
              </w:rPr>
              <w:t>Марта»</w:t>
            </w:r>
          </w:p>
          <w:p w14:paraId="42B1820F">
            <w:pPr>
              <w:pStyle w:val="12"/>
              <w:spacing w:before="185" w:line="280" w:lineRule="auto"/>
              <w:ind w:left="1043" w:hanging="732"/>
              <w:rPr>
                <w:sz w:val="22"/>
              </w:rPr>
            </w:pPr>
            <w:r>
              <w:rPr>
                <w:w w:val="105"/>
                <w:sz w:val="22"/>
              </w:rPr>
              <w:t>Участие</w:t>
            </w:r>
            <w:r>
              <w:rPr>
                <w:spacing w:val="-12"/>
                <w:w w:val="105"/>
                <w:sz w:val="22"/>
              </w:rPr>
              <w:t xml:space="preserve"> </w:t>
            </w:r>
            <w:r>
              <w:rPr>
                <w:w w:val="105"/>
                <w:sz w:val="22"/>
              </w:rPr>
              <w:t>мам</w:t>
            </w:r>
            <w:r>
              <w:rPr>
                <w:spacing w:val="-15"/>
                <w:w w:val="105"/>
                <w:sz w:val="22"/>
              </w:rPr>
              <w:t xml:space="preserve"> </w:t>
            </w:r>
            <w:r>
              <w:rPr>
                <w:w w:val="105"/>
                <w:sz w:val="22"/>
              </w:rPr>
              <w:t>в</w:t>
            </w:r>
            <w:r>
              <w:rPr>
                <w:spacing w:val="-13"/>
                <w:w w:val="105"/>
                <w:sz w:val="22"/>
              </w:rPr>
              <w:t xml:space="preserve"> </w:t>
            </w:r>
            <w:r>
              <w:rPr>
                <w:w w:val="105"/>
                <w:sz w:val="22"/>
              </w:rPr>
              <w:t xml:space="preserve">праздничных </w:t>
            </w:r>
            <w:r>
              <w:rPr>
                <w:spacing w:val="-2"/>
                <w:w w:val="105"/>
                <w:sz w:val="22"/>
              </w:rPr>
              <w:t>мероприятиях</w:t>
            </w:r>
          </w:p>
        </w:tc>
      </w:tr>
    </w:tbl>
    <w:p w14:paraId="3EB1D8D4">
      <w:pPr>
        <w:pStyle w:val="12"/>
        <w:spacing w:after="0" w:line="280" w:lineRule="auto"/>
        <w:rPr>
          <w:sz w:val="22"/>
        </w:rPr>
        <w:sectPr>
          <w:headerReference r:id="rId469" w:type="default"/>
          <w:footerReference r:id="rId470" w:type="default"/>
          <w:pgSz w:w="16850" w:h="11920" w:orient="landscape"/>
          <w:pgMar w:top="1400" w:right="141" w:bottom="1720" w:left="708" w:header="974" w:footer="1528" w:gutter="0"/>
          <w:cols w:space="720" w:num="1"/>
        </w:sectPr>
      </w:pPr>
    </w:p>
    <w:p w14:paraId="1CD82D02">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6FE1A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6" w:hRule="atLeast"/>
        </w:trPr>
        <w:tc>
          <w:tcPr>
            <w:tcW w:w="2132" w:type="dxa"/>
          </w:tcPr>
          <w:p w14:paraId="443B9C02">
            <w:pPr>
              <w:pStyle w:val="12"/>
              <w:spacing w:before="85"/>
              <w:ind w:left="114" w:right="323"/>
              <w:rPr>
                <w:sz w:val="22"/>
              </w:rPr>
            </w:pPr>
            <w:r>
              <w:rPr>
                <w:spacing w:val="-2"/>
                <w:sz w:val="22"/>
              </w:rPr>
              <w:t>Духовно- нравственное Социальное Познавательное Эстетическое</w:t>
            </w:r>
          </w:p>
        </w:tc>
        <w:tc>
          <w:tcPr>
            <w:tcW w:w="2266" w:type="dxa"/>
            <w:shd w:val="clear" w:color="auto" w:fill="F0DBDB"/>
          </w:tcPr>
          <w:p w14:paraId="2B3288BF">
            <w:pPr>
              <w:pStyle w:val="12"/>
              <w:spacing w:before="82"/>
              <w:ind w:left="580"/>
              <w:rPr>
                <w:sz w:val="22"/>
              </w:rPr>
            </w:pPr>
            <w:r>
              <w:rPr>
                <w:sz w:val="22"/>
              </w:rPr>
              <w:t>15-17</w:t>
            </w:r>
            <w:r>
              <w:rPr>
                <w:spacing w:val="-4"/>
                <w:sz w:val="22"/>
              </w:rPr>
              <w:t xml:space="preserve"> </w:t>
            </w:r>
            <w:r>
              <w:rPr>
                <w:spacing w:val="-2"/>
                <w:sz w:val="22"/>
              </w:rPr>
              <w:t>марта</w:t>
            </w:r>
          </w:p>
          <w:p w14:paraId="09A09CD6">
            <w:pPr>
              <w:pStyle w:val="12"/>
              <w:spacing w:before="96"/>
              <w:rPr>
                <w:sz w:val="22"/>
              </w:rPr>
            </w:pPr>
          </w:p>
          <w:p w14:paraId="0D1E747C">
            <w:pPr>
              <w:pStyle w:val="12"/>
              <w:spacing w:before="1"/>
              <w:ind w:left="568"/>
              <w:rPr>
                <w:b/>
                <w:sz w:val="22"/>
              </w:rPr>
            </w:pPr>
            <w:r>
              <w:rPr>
                <w:b/>
                <w:spacing w:val="-2"/>
                <w:sz w:val="22"/>
              </w:rPr>
              <w:t>Масленица</w:t>
            </w:r>
          </w:p>
        </w:tc>
        <w:tc>
          <w:tcPr>
            <w:tcW w:w="4256" w:type="dxa"/>
          </w:tcPr>
          <w:p w14:paraId="723CA5B9">
            <w:pPr>
              <w:pStyle w:val="12"/>
              <w:spacing w:before="87" w:line="252" w:lineRule="exact"/>
              <w:ind w:left="167"/>
              <w:rPr>
                <w:b/>
                <w:sz w:val="22"/>
              </w:rPr>
            </w:pPr>
            <w:r>
              <w:rPr>
                <w:b/>
                <w:sz w:val="22"/>
              </w:rPr>
              <w:t>Тематическая</w:t>
            </w:r>
            <w:r>
              <w:rPr>
                <w:b/>
                <w:spacing w:val="-10"/>
                <w:sz w:val="22"/>
              </w:rPr>
              <w:t xml:space="preserve"> </w:t>
            </w:r>
            <w:r>
              <w:rPr>
                <w:b/>
                <w:spacing w:val="-2"/>
                <w:sz w:val="22"/>
              </w:rPr>
              <w:t>неделя</w:t>
            </w:r>
          </w:p>
          <w:p w14:paraId="4B9AB293">
            <w:pPr>
              <w:pStyle w:val="12"/>
              <w:spacing w:before="4" w:line="235" w:lineRule="auto"/>
              <w:ind w:left="455" w:right="254" w:hanging="12"/>
              <w:rPr>
                <w:sz w:val="22"/>
              </w:rPr>
            </w:pPr>
            <w:r>
              <w:rPr>
                <w:b/>
                <w:sz w:val="22"/>
              </w:rPr>
              <w:t xml:space="preserve">«Народные промыслы» </w:t>
            </w: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34415192">
            <w:pPr>
              <w:pStyle w:val="12"/>
              <w:spacing w:line="252" w:lineRule="exact"/>
              <w:ind w:left="167"/>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8"/>
                <w:sz w:val="22"/>
              </w:rPr>
              <w:t xml:space="preserve"> </w:t>
            </w:r>
            <w:r>
              <w:rPr>
                <w:spacing w:val="-2"/>
                <w:sz w:val="22"/>
              </w:rPr>
              <w:t>детей)</w:t>
            </w:r>
          </w:p>
        </w:tc>
        <w:tc>
          <w:tcPr>
            <w:tcW w:w="3437" w:type="dxa"/>
          </w:tcPr>
          <w:p w14:paraId="216B130B">
            <w:pPr>
              <w:pStyle w:val="12"/>
              <w:spacing w:before="87"/>
              <w:ind w:left="143"/>
              <w:rPr>
                <w:b/>
                <w:sz w:val="22"/>
              </w:rPr>
            </w:pPr>
            <w:r>
              <w:rPr>
                <w:b/>
                <w:spacing w:val="-2"/>
                <w:sz w:val="22"/>
              </w:rPr>
              <w:t>Развлечение</w:t>
            </w:r>
          </w:p>
          <w:p w14:paraId="6162B4E4">
            <w:pPr>
              <w:pStyle w:val="12"/>
              <w:spacing w:before="40" w:line="268" w:lineRule="auto"/>
              <w:ind w:left="354" w:firstLine="9"/>
              <w:rPr>
                <w:i/>
                <w:sz w:val="22"/>
              </w:rPr>
            </w:pPr>
            <w:r>
              <w:rPr>
                <w:b/>
                <w:w w:val="105"/>
                <w:sz w:val="22"/>
              </w:rPr>
              <w:t xml:space="preserve">« Масленица широкая» </w:t>
            </w:r>
            <w:r>
              <w:rPr>
                <w:i/>
                <w:w w:val="105"/>
                <w:sz w:val="22"/>
              </w:rPr>
              <w:t xml:space="preserve">средняя, старшая, </w:t>
            </w:r>
            <w:r>
              <w:rPr>
                <w:i/>
                <w:sz w:val="22"/>
              </w:rPr>
              <w:t>подготовительная</w:t>
            </w:r>
            <w:r>
              <w:rPr>
                <w:i/>
                <w:spacing w:val="40"/>
                <w:sz w:val="22"/>
              </w:rPr>
              <w:t xml:space="preserve"> </w:t>
            </w:r>
            <w:r>
              <w:rPr>
                <w:i/>
                <w:sz w:val="22"/>
              </w:rPr>
              <w:t>группы</w:t>
            </w:r>
          </w:p>
          <w:p w14:paraId="0C6FD837">
            <w:pPr>
              <w:pStyle w:val="12"/>
              <w:spacing w:before="206" w:line="240" w:lineRule="exact"/>
              <w:ind w:left="147"/>
              <w:rPr>
                <w:i/>
                <w:sz w:val="22"/>
              </w:rPr>
            </w:pPr>
            <w:r>
              <w:rPr>
                <w:i/>
                <w:sz w:val="22"/>
              </w:rPr>
              <w:t>зрители-</w:t>
            </w:r>
            <w:r>
              <w:rPr>
                <w:i/>
                <w:spacing w:val="-7"/>
                <w:sz w:val="22"/>
              </w:rPr>
              <w:t xml:space="preserve"> </w:t>
            </w:r>
            <w:r>
              <w:rPr>
                <w:i/>
                <w:sz w:val="22"/>
              </w:rPr>
              <w:t>младшая</w:t>
            </w:r>
            <w:r>
              <w:rPr>
                <w:i/>
                <w:spacing w:val="-6"/>
                <w:sz w:val="22"/>
              </w:rPr>
              <w:t xml:space="preserve"> </w:t>
            </w:r>
            <w:r>
              <w:rPr>
                <w:i/>
                <w:spacing w:val="-2"/>
                <w:sz w:val="22"/>
              </w:rPr>
              <w:t>группа</w:t>
            </w:r>
          </w:p>
        </w:tc>
        <w:tc>
          <w:tcPr>
            <w:tcW w:w="3545" w:type="dxa"/>
          </w:tcPr>
          <w:p w14:paraId="05FCBA4E">
            <w:pPr>
              <w:pStyle w:val="12"/>
              <w:spacing w:before="82"/>
              <w:ind w:left="546"/>
              <w:rPr>
                <w:sz w:val="22"/>
              </w:rPr>
            </w:pPr>
            <w:r>
              <w:rPr>
                <w:w w:val="105"/>
                <w:sz w:val="22"/>
              </w:rPr>
              <w:t>Памятка</w:t>
            </w:r>
            <w:r>
              <w:rPr>
                <w:spacing w:val="28"/>
                <w:w w:val="105"/>
                <w:sz w:val="22"/>
              </w:rPr>
              <w:t xml:space="preserve"> </w:t>
            </w:r>
            <w:r>
              <w:rPr>
                <w:w w:val="105"/>
                <w:sz w:val="22"/>
              </w:rPr>
              <w:t>для</w:t>
            </w:r>
            <w:r>
              <w:rPr>
                <w:spacing w:val="31"/>
                <w:w w:val="105"/>
                <w:sz w:val="22"/>
              </w:rPr>
              <w:t xml:space="preserve"> </w:t>
            </w:r>
            <w:r>
              <w:rPr>
                <w:spacing w:val="-2"/>
                <w:w w:val="105"/>
                <w:sz w:val="22"/>
              </w:rPr>
              <w:t>родителей</w:t>
            </w:r>
          </w:p>
          <w:p w14:paraId="049DE221">
            <w:pPr>
              <w:pStyle w:val="12"/>
              <w:spacing w:before="33" w:line="280" w:lineRule="auto"/>
              <w:ind w:left="611" w:right="490" w:hanging="161"/>
              <w:rPr>
                <w:sz w:val="22"/>
              </w:rPr>
            </w:pPr>
            <w:r>
              <w:rPr>
                <w:sz w:val="22"/>
              </w:rPr>
              <w:t xml:space="preserve">«Традиции празднования </w:t>
            </w:r>
            <w:r>
              <w:rPr>
                <w:w w:val="105"/>
                <w:sz w:val="22"/>
              </w:rPr>
              <w:t>Масленицы в России»</w:t>
            </w:r>
          </w:p>
        </w:tc>
      </w:tr>
      <w:tr w14:paraId="0E32F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2132" w:type="dxa"/>
          </w:tcPr>
          <w:p w14:paraId="1AC6EB58">
            <w:pPr>
              <w:pStyle w:val="12"/>
              <w:spacing w:before="85"/>
              <w:ind w:left="114" w:right="323"/>
              <w:rPr>
                <w:sz w:val="22"/>
              </w:rPr>
            </w:pPr>
            <w:r>
              <w:rPr>
                <w:spacing w:val="-2"/>
                <w:sz w:val="22"/>
              </w:rPr>
              <w:t xml:space="preserve">Патриотическое Социальное Познавательное </w:t>
            </w:r>
            <w:r>
              <w:rPr>
                <w:sz w:val="22"/>
              </w:rPr>
              <w:t xml:space="preserve">Физическое и </w:t>
            </w:r>
            <w:r>
              <w:rPr>
                <w:spacing w:val="-2"/>
                <w:sz w:val="22"/>
              </w:rPr>
              <w:t>оздоровительное</w:t>
            </w:r>
          </w:p>
        </w:tc>
        <w:tc>
          <w:tcPr>
            <w:tcW w:w="2266" w:type="dxa"/>
            <w:shd w:val="clear" w:color="auto" w:fill="F0DBDB"/>
          </w:tcPr>
          <w:p w14:paraId="2B1BD3E6">
            <w:pPr>
              <w:pStyle w:val="12"/>
              <w:spacing w:before="82"/>
              <w:ind w:left="93"/>
              <w:rPr>
                <w:sz w:val="22"/>
              </w:rPr>
            </w:pPr>
            <w:r>
              <w:rPr>
                <w:sz w:val="22"/>
              </w:rPr>
              <w:t xml:space="preserve">18 </w:t>
            </w:r>
            <w:r>
              <w:rPr>
                <w:spacing w:val="-2"/>
                <w:sz w:val="22"/>
              </w:rPr>
              <w:t>марта</w:t>
            </w:r>
          </w:p>
          <w:p w14:paraId="3C85C0A9">
            <w:pPr>
              <w:pStyle w:val="12"/>
              <w:spacing w:before="171"/>
              <w:rPr>
                <w:sz w:val="22"/>
              </w:rPr>
            </w:pPr>
          </w:p>
          <w:p w14:paraId="7506ED9A">
            <w:pPr>
              <w:pStyle w:val="12"/>
              <w:spacing w:before="1" w:line="278" w:lineRule="auto"/>
              <w:ind w:left="93" w:right="143"/>
              <w:rPr>
                <w:b/>
                <w:sz w:val="22"/>
              </w:rPr>
            </w:pPr>
            <w:r>
              <w:rPr>
                <w:b/>
                <w:sz w:val="22"/>
              </w:rPr>
              <w:t>День</w:t>
            </w:r>
            <w:r>
              <w:rPr>
                <w:b/>
                <w:spacing w:val="-14"/>
                <w:sz w:val="22"/>
              </w:rPr>
              <w:t xml:space="preserve"> </w:t>
            </w:r>
            <w:r>
              <w:rPr>
                <w:b/>
                <w:sz w:val="22"/>
              </w:rPr>
              <w:t>воссоединения России и Крыма</w:t>
            </w:r>
          </w:p>
        </w:tc>
        <w:tc>
          <w:tcPr>
            <w:tcW w:w="4256" w:type="dxa"/>
          </w:tcPr>
          <w:p w14:paraId="65677AFA">
            <w:pPr>
              <w:pStyle w:val="12"/>
              <w:spacing w:before="85" w:line="244" w:lineRule="auto"/>
              <w:ind w:left="1583" w:right="254" w:hanging="1042"/>
              <w:rPr>
                <w:sz w:val="22"/>
              </w:rPr>
            </w:pPr>
            <w:r>
              <w:rPr>
                <w:sz w:val="22"/>
              </w:rPr>
              <w:t>Организация</w:t>
            </w:r>
            <w:r>
              <w:rPr>
                <w:spacing w:val="-14"/>
                <w:sz w:val="22"/>
              </w:rPr>
              <w:t xml:space="preserve"> </w:t>
            </w:r>
            <w:r>
              <w:rPr>
                <w:sz w:val="22"/>
              </w:rPr>
              <w:t>культурных</w:t>
            </w:r>
            <w:r>
              <w:rPr>
                <w:spacing w:val="-14"/>
                <w:sz w:val="22"/>
              </w:rPr>
              <w:t xml:space="preserve"> </w:t>
            </w:r>
            <w:r>
              <w:rPr>
                <w:sz w:val="22"/>
              </w:rPr>
              <w:t>практик</w:t>
            </w:r>
            <w:r>
              <w:rPr>
                <w:spacing w:val="-14"/>
                <w:sz w:val="22"/>
              </w:rPr>
              <w:t xml:space="preserve"> </w:t>
            </w:r>
            <w:r>
              <w:rPr>
                <w:sz w:val="22"/>
              </w:rPr>
              <w:t>в режиме дня</w:t>
            </w:r>
          </w:p>
          <w:p w14:paraId="658FC797">
            <w:pPr>
              <w:pStyle w:val="12"/>
              <w:spacing w:before="89"/>
              <w:ind w:left="493"/>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8"/>
                <w:sz w:val="22"/>
              </w:rPr>
              <w:t xml:space="preserve"> </w:t>
            </w:r>
            <w:r>
              <w:rPr>
                <w:spacing w:val="-2"/>
                <w:sz w:val="22"/>
              </w:rPr>
              <w:t>детей)</w:t>
            </w:r>
          </w:p>
          <w:p w14:paraId="27B8C55A">
            <w:pPr>
              <w:pStyle w:val="12"/>
              <w:spacing w:before="88"/>
              <w:ind w:left="474"/>
              <w:rPr>
                <w:sz w:val="22"/>
              </w:rPr>
            </w:pPr>
            <w:r>
              <w:rPr>
                <w:sz w:val="22"/>
              </w:rPr>
              <w:t>-Виртуальная</w:t>
            </w:r>
            <w:r>
              <w:rPr>
                <w:spacing w:val="35"/>
                <w:sz w:val="22"/>
              </w:rPr>
              <w:t xml:space="preserve"> </w:t>
            </w:r>
            <w:r>
              <w:rPr>
                <w:spacing w:val="-2"/>
                <w:sz w:val="22"/>
              </w:rPr>
              <w:t>экскурсия</w:t>
            </w:r>
          </w:p>
          <w:p w14:paraId="00DC5CBF">
            <w:pPr>
              <w:pStyle w:val="12"/>
              <w:spacing w:before="27"/>
              <w:ind w:left="474"/>
              <w:rPr>
                <w:sz w:val="22"/>
              </w:rPr>
            </w:pPr>
            <w:r>
              <w:rPr>
                <w:sz w:val="22"/>
              </w:rPr>
              <w:t>«Достопримечательности</w:t>
            </w:r>
            <w:r>
              <w:rPr>
                <w:spacing w:val="32"/>
                <w:sz w:val="22"/>
              </w:rPr>
              <w:t xml:space="preserve">  </w:t>
            </w:r>
            <w:r>
              <w:rPr>
                <w:spacing w:val="-2"/>
                <w:sz w:val="22"/>
              </w:rPr>
              <w:t>Крыма»,</w:t>
            </w:r>
          </w:p>
        </w:tc>
        <w:tc>
          <w:tcPr>
            <w:tcW w:w="3437" w:type="dxa"/>
          </w:tcPr>
          <w:p w14:paraId="44BA2D31">
            <w:pPr>
              <w:pStyle w:val="12"/>
              <w:spacing w:before="85" w:line="242" w:lineRule="auto"/>
              <w:ind w:left="488" w:hanging="10"/>
              <w:rPr>
                <w:sz w:val="22"/>
              </w:rPr>
            </w:pPr>
            <w:r>
              <w:rPr>
                <w:w w:val="105"/>
                <w:sz w:val="22"/>
              </w:rPr>
              <w:t xml:space="preserve">Конкурс рисунков, </w:t>
            </w:r>
            <w:r>
              <w:rPr>
                <w:spacing w:val="-2"/>
                <w:sz w:val="22"/>
              </w:rPr>
              <w:t>посвященныхКрыму</w:t>
            </w:r>
          </w:p>
          <w:p w14:paraId="78D17D54">
            <w:pPr>
              <w:pStyle w:val="12"/>
              <w:spacing w:line="242" w:lineRule="auto"/>
              <w:ind w:left="488"/>
              <w:rPr>
                <w:sz w:val="22"/>
              </w:rPr>
            </w:pPr>
            <w:r>
              <w:rPr>
                <w:sz w:val="22"/>
              </w:rPr>
              <w:t>Тематическое</w:t>
            </w:r>
            <w:r>
              <w:rPr>
                <w:spacing w:val="-14"/>
                <w:sz w:val="22"/>
              </w:rPr>
              <w:t xml:space="preserve"> </w:t>
            </w:r>
            <w:r>
              <w:rPr>
                <w:sz w:val="22"/>
              </w:rPr>
              <w:t>спортивно</w:t>
            </w:r>
            <w:r>
              <w:rPr>
                <w:spacing w:val="-14"/>
                <w:sz w:val="22"/>
              </w:rPr>
              <w:t xml:space="preserve"> </w:t>
            </w:r>
            <w:r>
              <w:rPr>
                <w:sz w:val="22"/>
              </w:rPr>
              <w:t>- музыкальное</w:t>
            </w:r>
            <w:r>
              <w:rPr>
                <w:spacing w:val="-6"/>
                <w:sz w:val="22"/>
              </w:rPr>
              <w:t xml:space="preserve"> </w:t>
            </w:r>
            <w:r>
              <w:rPr>
                <w:sz w:val="22"/>
              </w:rPr>
              <w:t>развлечение</w:t>
            </w:r>
          </w:p>
          <w:p w14:paraId="66E7C78A">
            <w:pPr>
              <w:pStyle w:val="12"/>
              <w:spacing w:before="69" w:line="250" w:lineRule="atLeast"/>
              <w:ind w:left="150"/>
              <w:rPr>
                <w:sz w:val="22"/>
              </w:rPr>
            </w:pPr>
            <w:r>
              <w:rPr>
                <w:sz w:val="22"/>
              </w:rPr>
              <w:t>«Севастополь,</w:t>
            </w:r>
            <w:r>
              <w:rPr>
                <w:spacing w:val="-12"/>
                <w:sz w:val="22"/>
              </w:rPr>
              <w:t xml:space="preserve"> </w:t>
            </w:r>
            <w:r>
              <w:rPr>
                <w:sz w:val="22"/>
              </w:rPr>
              <w:t>Крым</w:t>
            </w:r>
            <w:r>
              <w:rPr>
                <w:spacing w:val="-12"/>
                <w:sz w:val="22"/>
              </w:rPr>
              <w:t xml:space="preserve"> </w:t>
            </w:r>
            <w:r>
              <w:rPr>
                <w:sz w:val="22"/>
              </w:rPr>
              <w:t>Россия</w:t>
            </w:r>
            <w:r>
              <w:rPr>
                <w:spacing w:val="-11"/>
                <w:sz w:val="22"/>
              </w:rPr>
              <w:t xml:space="preserve"> </w:t>
            </w:r>
            <w:r>
              <w:rPr>
                <w:sz w:val="22"/>
              </w:rPr>
              <w:t>- вместе навсегда!»</w:t>
            </w:r>
          </w:p>
        </w:tc>
        <w:tc>
          <w:tcPr>
            <w:tcW w:w="3545" w:type="dxa"/>
          </w:tcPr>
          <w:p w14:paraId="7D8AEF4B">
            <w:pPr>
              <w:pStyle w:val="12"/>
              <w:spacing w:before="82"/>
              <w:ind w:left="37"/>
              <w:rPr>
                <w:sz w:val="22"/>
              </w:rPr>
            </w:pPr>
            <w:r>
              <w:rPr>
                <w:w w:val="105"/>
                <w:sz w:val="22"/>
              </w:rPr>
              <w:t>Консультация</w:t>
            </w:r>
            <w:r>
              <w:rPr>
                <w:spacing w:val="39"/>
                <w:w w:val="105"/>
                <w:sz w:val="22"/>
              </w:rPr>
              <w:t xml:space="preserve"> </w:t>
            </w:r>
            <w:r>
              <w:rPr>
                <w:w w:val="105"/>
                <w:sz w:val="22"/>
              </w:rPr>
              <w:t>для</w:t>
            </w:r>
            <w:r>
              <w:rPr>
                <w:spacing w:val="35"/>
                <w:w w:val="105"/>
                <w:sz w:val="22"/>
              </w:rPr>
              <w:t xml:space="preserve"> </w:t>
            </w:r>
            <w:r>
              <w:rPr>
                <w:spacing w:val="-2"/>
                <w:w w:val="105"/>
                <w:sz w:val="22"/>
              </w:rPr>
              <w:t>родителей</w:t>
            </w:r>
          </w:p>
          <w:p w14:paraId="41980DE9">
            <w:pPr>
              <w:pStyle w:val="12"/>
              <w:spacing w:before="36"/>
              <w:ind w:left="25"/>
              <w:rPr>
                <w:sz w:val="22"/>
              </w:rPr>
            </w:pPr>
            <w:r>
              <w:rPr>
                <w:w w:val="105"/>
                <w:sz w:val="22"/>
              </w:rPr>
              <w:t>«Крымская</w:t>
            </w:r>
            <w:r>
              <w:rPr>
                <w:spacing w:val="38"/>
                <w:w w:val="105"/>
                <w:sz w:val="22"/>
              </w:rPr>
              <w:t xml:space="preserve"> </w:t>
            </w:r>
            <w:r>
              <w:rPr>
                <w:spacing w:val="-2"/>
                <w:w w:val="105"/>
                <w:sz w:val="22"/>
              </w:rPr>
              <w:t>весна»</w:t>
            </w:r>
          </w:p>
        </w:tc>
      </w:tr>
    </w:tbl>
    <w:p w14:paraId="3601844B">
      <w:pPr>
        <w:pStyle w:val="12"/>
        <w:spacing w:after="0"/>
        <w:rPr>
          <w:sz w:val="22"/>
        </w:rPr>
        <w:sectPr>
          <w:headerReference r:id="rId471" w:type="default"/>
          <w:footerReference r:id="rId472" w:type="default"/>
          <w:pgSz w:w="16850" w:h="11920" w:orient="landscape"/>
          <w:pgMar w:top="1400" w:right="141" w:bottom="1720" w:left="708" w:header="974" w:footer="1528" w:gutter="0"/>
          <w:cols w:space="720" w:num="1"/>
        </w:sectPr>
      </w:pPr>
    </w:p>
    <w:p w14:paraId="4F67B091">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3B60A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0" w:hRule="atLeast"/>
        </w:trPr>
        <w:tc>
          <w:tcPr>
            <w:tcW w:w="2132" w:type="dxa"/>
          </w:tcPr>
          <w:p w14:paraId="6136F18A">
            <w:pPr>
              <w:pStyle w:val="12"/>
              <w:rPr>
                <w:sz w:val="22"/>
              </w:rPr>
            </w:pPr>
          </w:p>
        </w:tc>
        <w:tc>
          <w:tcPr>
            <w:tcW w:w="2266" w:type="dxa"/>
            <w:shd w:val="clear" w:color="auto" w:fill="F0DBDB"/>
          </w:tcPr>
          <w:p w14:paraId="3FBBA6CC">
            <w:pPr>
              <w:pStyle w:val="12"/>
              <w:rPr>
                <w:sz w:val="22"/>
              </w:rPr>
            </w:pPr>
          </w:p>
        </w:tc>
        <w:tc>
          <w:tcPr>
            <w:tcW w:w="4256" w:type="dxa"/>
          </w:tcPr>
          <w:p w14:paraId="471B5E8B">
            <w:pPr>
              <w:pStyle w:val="12"/>
              <w:spacing w:before="85" w:line="278" w:lineRule="auto"/>
              <w:ind w:left="148" w:right="98"/>
              <w:jc w:val="both"/>
              <w:rPr>
                <w:sz w:val="22"/>
              </w:rPr>
            </w:pPr>
            <w:r>
              <w:rPr>
                <w:w w:val="105"/>
                <w:sz w:val="22"/>
              </w:rPr>
              <w:t>-Тематические беседы «Феодосия — город воинской славы», «Город-герой Севастополь», «Русскийчерноморский</w:t>
            </w:r>
          </w:p>
          <w:p w14:paraId="5A261C0E">
            <w:pPr>
              <w:pStyle w:val="12"/>
              <w:spacing w:before="89" w:line="236" w:lineRule="exact"/>
              <w:ind w:left="148"/>
              <w:rPr>
                <w:sz w:val="22"/>
              </w:rPr>
            </w:pPr>
            <w:r>
              <w:rPr>
                <w:spacing w:val="-2"/>
                <w:w w:val="105"/>
                <w:sz w:val="22"/>
              </w:rPr>
              <w:t>флот»</w:t>
            </w:r>
          </w:p>
        </w:tc>
        <w:tc>
          <w:tcPr>
            <w:tcW w:w="3437" w:type="dxa"/>
          </w:tcPr>
          <w:p w14:paraId="4582BF16">
            <w:pPr>
              <w:pStyle w:val="12"/>
              <w:spacing w:before="85"/>
              <w:ind w:left="1357" w:hanging="1140"/>
              <w:rPr>
                <w:i/>
                <w:sz w:val="22"/>
              </w:rPr>
            </w:pPr>
            <w:r>
              <w:rPr>
                <w:i/>
                <w:sz w:val="22"/>
              </w:rPr>
              <w:t xml:space="preserve">старшая, подготовительная </w:t>
            </w:r>
            <w:r>
              <w:rPr>
                <w:i/>
                <w:spacing w:val="-2"/>
                <w:w w:val="105"/>
                <w:sz w:val="22"/>
              </w:rPr>
              <w:t>группы</w:t>
            </w:r>
          </w:p>
        </w:tc>
        <w:tc>
          <w:tcPr>
            <w:tcW w:w="3545" w:type="dxa"/>
          </w:tcPr>
          <w:p w14:paraId="281383E9">
            <w:pPr>
              <w:pStyle w:val="12"/>
              <w:rPr>
                <w:sz w:val="22"/>
              </w:rPr>
            </w:pPr>
          </w:p>
        </w:tc>
      </w:tr>
      <w:tr w14:paraId="390BF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7" w:hRule="atLeast"/>
        </w:trPr>
        <w:tc>
          <w:tcPr>
            <w:tcW w:w="2132" w:type="dxa"/>
          </w:tcPr>
          <w:p w14:paraId="6D54D556">
            <w:pPr>
              <w:pStyle w:val="12"/>
              <w:spacing w:before="85" w:line="244" w:lineRule="auto"/>
              <w:ind w:left="114" w:right="323"/>
              <w:rPr>
                <w:sz w:val="22"/>
              </w:rPr>
            </w:pPr>
            <w:r>
              <w:rPr>
                <w:spacing w:val="-2"/>
                <w:sz w:val="22"/>
              </w:rPr>
              <w:t>Познавательное Эстетическое</w:t>
            </w:r>
          </w:p>
        </w:tc>
        <w:tc>
          <w:tcPr>
            <w:tcW w:w="2266" w:type="dxa"/>
            <w:shd w:val="clear" w:color="auto" w:fill="F0DBDB"/>
          </w:tcPr>
          <w:p w14:paraId="26F70F93">
            <w:pPr>
              <w:pStyle w:val="12"/>
              <w:spacing w:before="87" w:line="261" w:lineRule="auto"/>
              <w:ind w:left="229" w:firstLine="504"/>
              <w:rPr>
                <w:b/>
                <w:sz w:val="22"/>
              </w:rPr>
            </w:pPr>
            <w:r>
              <w:rPr>
                <w:sz w:val="22"/>
              </w:rPr>
              <w:t xml:space="preserve">25-31 марта </w:t>
            </w:r>
            <w:r>
              <w:rPr>
                <w:b/>
                <w:sz w:val="22"/>
              </w:rPr>
              <w:t xml:space="preserve">Неделя детской и </w:t>
            </w:r>
            <w:r>
              <w:rPr>
                <w:b/>
                <w:spacing w:val="-2"/>
                <w:sz w:val="22"/>
              </w:rPr>
              <w:t>юношеской</w:t>
            </w:r>
            <w:r>
              <w:rPr>
                <w:b/>
                <w:spacing w:val="-14"/>
                <w:sz w:val="22"/>
              </w:rPr>
              <w:t xml:space="preserve"> </w:t>
            </w:r>
            <w:r>
              <w:rPr>
                <w:b/>
                <w:spacing w:val="-2"/>
                <w:sz w:val="22"/>
              </w:rPr>
              <w:t>книги</w:t>
            </w:r>
          </w:p>
        </w:tc>
        <w:tc>
          <w:tcPr>
            <w:tcW w:w="4256" w:type="dxa"/>
          </w:tcPr>
          <w:p w14:paraId="5F665DB7">
            <w:pPr>
              <w:pStyle w:val="12"/>
              <w:spacing w:before="82"/>
              <w:ind w:left="517"/>
              <w:rPr>
                <w:sz w:val="22"/>
              </w:rPr>
            </w:pPr>
            <w:r>
              <w:rPr>
                <w:sz w:val="22"/>
              </w:rPr>
              <w:t>25-31</w:t>
            </w:r>
            <w:r>
              <w:rPr>
                <w:spacing w:val="20"/>
                <w:sz w:val="22"/>
              </w:rPr>
              <w:t xml:space="preserve"> </w:t>
            </w:r>
            <w:r>
              <w:rPr>
                <w:spacing w:val="-2"/>
                <w:sz w:val="22"/>
              </w:rPr>
              <w:t>марта</w:t>
            </w:r>
          </w:p>
          <w:p w14:paraId="1A3F498B">
            <w:pPr>
              <w:pStyle w:val="12"/>
              <w:spacing w:before="40" w:line="252" w:lineRule="exact"/>
              <w:ind w:left="167"/>
              <w:rPr>
                <w:b/>
                <w:sz w:val="22"/>
              </w:rPr>
            </w:pPr>
            <w:r>
              <w:rPr>
                <w:b/>
                <w:sz w:val="22"/>
              </w:rPr>
              <w:t>Тематическая</w:t>
            </w:r>
            <w:r>
              <w:rPr>
                <w:b/>
                <w:spacing w:val="-10"/>
                <w:sz w:val="22"/>
              </w:rPr>
              <w:t xml:space="preserve"> </w:t>
            </w:r>
            <w:r>
              <w:rPr>
                <w:b/>
                <w:spacing w:val="-2"/>
                <w:sz w:val="22"/>
              </w:rPr>
              <w:t>неделя</w:t>
            </w:r>
          </w:p>
          <w:p w14:paraId="6758AC5D">
            <w:pPr>
              <w:pStyle w:val="12"/>
              <w:spacing w:line="242" w:lineRule="auto"/>
              <w:ind w:left="165"/>
              <w:rPr>
                <w:b/>
                <w:sz w:val="22"/>
              </w:rPr>
            </w:pPr>
            <w:r>
              <w:rPr>
                <w:b/>
                <w:sz w:val="22"/>
              </w:rPr>
              <w:t>«С</w:t>
            </w:r>
            <w:r>
              <w:rPr>
                <w:b/>
                <w:spacing w:val="-11"/>
                <w:sz w:val="22"/>
              </w:rPr>
              <w:t xml:space="preserve"> </w:t>
            </w:r>
            <w:r>
              <w:rPr>
                <w:b/>
                <w:sz w:val="22"/>
              </w:rPr>
              <w:t>книжкой</w:t>
            </w:r>
            <w:r>
              <w:rPr>
                <w:b/>
                <w:spacing w:val="-12"/>
                <w:sz w:val="22"/>
              </w:rPr>
              <w:t xml:space="preserve"> </w:t>
            </w:r>
            <w:r>
              <w:rPr>
                <w:b/>
                <w:sz w:val="22"/>
              </w:rPr>
              <w:t>дружат</w:t>
            </w:r>
            <w:r>
              <w:rPr>
                <w:b/>
                <w:spacing w:val="-10"/>
                <w:sz w:val="22"/>
              </w:rPr>
              <w:t xml:space="preserve"> </w:t>
            </w:r>
            <w:r>
              <w:rPr>
                <w:b/>
                <w:sz w:val="22"/>
              </w:rPr>
              <w:t>все</w:t>
            </w:r>
            <w:r>
              <w:rPr>
                <w:b/>
                <w:spacing w:val="-11"/>
                <w:sz w:val="22"/>
              </w:rPr>
              <w:t xml:space="preserve"> </w:t>
            </w:r>
            <w:r>
              <w:rPr>
                <w:b/>
                <w:sz w:val="22"/>
              </w:rPr>
              <w:t>ребята.</w:t>
            </w:r>
            <w:r>
              <w:rPr>
                <w:b/>
                <w:spacing w:val="-7"/>
                <w:sz w:val="22"/>
              </w:rPr>
              <w:t xml:space="preserve"> </w:t>
            </w:r>
            <w:r>
              <w:rPr>
                <w:b/>
                <w:sz w:val="22"/>
              </w:rPr>
              <w:t>Неделя детской книги»</w:t>
            </w:r>
          </w:p>
          <w:p w14:paraId="2065BDD3">
            <w:pPr>
              <w:pStyle w:val="12"/>
              <w:spacing w:before="79"/>
              <w:ind w:left="167" w:right="254"/>
              <w:rPr>
                <w:sz w:val="22"/>
              </w:rPr>
            </w:pP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5BDCC8E6">
            <w:pPr>
              <w:pStyle w:val="12"/>
              <w:spacing w:before="1"/>
              <w:ind w:left="167"/>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8"/>
                <w:sz w:val="22"/>
              </w:rPr>
              <w:t xml:space="preserve"> </w:t>
            </w:r>
            <w:r>
              <w:rPr>
                <w:spacing w:val="-2"/>
                <w:sz w:val="22"/>
              </w:rPr>
              <w:t>детей)</w:t>
            </w:r>
          </w:p>
        </w:tc>
        <w:tc>
          <w:tcPr>
            <w:tcW w:w="3437" w:type="dxa"/>
          </w:tcPr>
          <w:p w14:paraId="4FB7E19F">
            <w:pPr>
              <w:pStyle w:val="12"/>
              <w:spacing w:before="85"/>
              <w:ind w:left="140"/>
              <w:rPr>
                <w:sz w:val="22"/>
              </w:rPr>
            </w:pPr>
            <w:r>
              <w:rPr>
                <w:sz w:val="22"/>
              </w:rPr>
              <w:t>Изготовление</w:t>
            </w:r>
            <w:r>
              <w:rPr>
                <w:spacing w:val="-14"/>
                <w:sz w:val="22"/>
              </w:rPr>
              <w:t xml:space="preserve"> </w:t>
            </w:r>
            <w:r>
              <w:rPr>
                <w:sz w:val="22"/>
              </w:rPr>
              <w:t>книжек-</w:t>
            </w:r>
            <w:r>
              <w:rPr>
                <w:spacing w:val="-14"/>
                <w:sz w:val="22"/>
              </w:rPr>
              <w:t xml:space="preserve"> </w:t>
            </w:r>
            <w:r>
              <w:rPr>
                <w:sz w:val="22"/>
              </w:rPr>
              <w:t xml:space="preserve">малышек. Выставка рукописных книг на </w:t>
            </w:r>
            <w:r>
              <w:rPr>
                <w:spacing w:val="-2"/>
                <w:sz w:val="22"/>
              </w:rPr>
              <w:t>группах</w:t>
            </w:r>
          </w:p>
        </w:tc>
        <w:tc>
          <w:tcPr>
            <w:tcW w:w="3545" w:type="dxa"/>
          </w:tcPr>
          <w:p w14:paraId="090407F2">
            <w:pPr>
              <w:pStyle w:val="12"/>
              <w:spacing w:before="85" w:line="276" w:lineRule="auto"/>
              <w:ind w:left="112" w:right="490"/>
              <w:rPr>
                <w:sz w:val="22"/>
              </w:rPr>
            </w:pPr>
            <w:r>
              <w:rPr>
                <w:w w:val="105"/>
                <w:sz w:val="22"/>
              </w:rPr>
              <w:t>Совместное</w:t>
            </w:r>
            <w:r>
              <w:rPr>
                <w:spacing w:val="23"/>
                <w:w w:val="105"/>
                <w:sz w:val="22"/>
              </w:rPr>
              <w:t xml:space="preserve"> </w:t>
            </w:r>
            <w:r>
              <w:rPr>
                <w:w w:val="105"/>
                <w:sz w:val="22"/>
              </w:rPr>
              <w:t>с</w:t>
            </w:r>
            <w:r>
              <w:rPr>
                <w:spacing w:val="22"/>
                <w:w w:val="105"/>
                <w:sz w:val="22"/>
              </w:rPr>
              <w:t xml:space="preserve"> </w:t>
            </w:r>
            <w:r>
              <w:rPr>
                <w:w w:val="105"/>
                <w:sz w:val="22"/>
              </w:rPr>
              <w:t>родителями изготовление книжек-</w:t>
            </w:r>
          </w:p>
          <w:p w14:paraId="2C4240C1">
            <w:pPr>
              <w:pStyle w:val="12"/>
              <w:spacing w:before="1"/>
              <w:ind w:left="112"/>
              <w:rPr>
                <w:sz w:val="22"/>
              </w:rPr>
            </w:pPr>
            <w:r>
              <w:rPr>
                <w:spacing w:val="-2"/>
                <w:w w:val="105"/>
                <w:sz w:val="22"/>
              </w:rPr>
              <w:t>малышек</w:t>
            </w:r>
          </w:p>
        </w:tc>
      </w:tr>
      <w:tr w14:paraId="7BC57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8" w:hRule="atLeast"/>
        </w:trPr>
        <w:tc>
          <w:tcPr>
            <w:tcW w:w="2132" w:type="dxa"/>
          </w:tcPr>
          <w:p w14:paraId="0A268AC1">
            <w:pPr>
              <w:pStyle w:val="12"/>
              <w:spacing w:before="85" w:line="242" w:lineRule="auto"/>
              <w:ind w:left="114" w:right="323"/>
              <w:rPr>
                <w:sz w:val="22"/>
              </w:rPr>
            </w:pPr>
            <w:r>
              <w:rPr>
                <w:spacing w:val="-2"/>
                <w:sz w:val="22"/>
              </w:rPr>
              <w:t xml:space="preserve">Патриотическое </w:t>
            </w:r>
            <w:r>
              <w:rPr>
                <w:spacing w:val="-2"/>
                <w:w w:val="105"/>
                <w:sz w:val="22"/>
              </w:rPr>
              <w:t>Социальное Познавательное</w:t>
            </w:r>
          </w:p>
        </w:tc>
        <w:tc>
          <w:tcPr>
            <w:tcW w:w="2266" w:type="dxa"/>
            <w:shd w:val="clear" w:color="auto" w:fill="F0DBDB"/>
          </w:tcPr>
          <w:p w14:paraId="306969D3">
            <w:pPr>
              <w:pStyle w:val="12"/>
              <w:spacing w:before="82"/>
              <w:ind w:left="93"/>
              <w:rPr>
                <w:sz w:val="22"/>
              </w:rPr>
            </w:pPr>
            <w:r>
              <w:rPr>
                <w:sz w:val="22"/>
              </w:rPr>
              <w:t xml:space="preserve">27 </w:t>
            </w:r>
            <w:r>
              <w:rPr>
                <w:spacing w:val="-2"/>
                <w:sz w:val="22"/>
              </w:rPr>
              <w:t>марта</w:t>
            </w:r>
          </w:p>
          <w:p w14:paraId="651838FD">
            <w:pPr>
              <w:pStyle w:val="12"/>
              <w:spacing w:before="178"/>
              <w:rPr>
                <w:sz w:val="22"/>
              </w:rPr>
            </w:pPr>
          </w:p>
          <w:p w14:paraId="5455B17A">
            <w:pPr>
              <w:pStyle w:val="12"/>
              <w:spacing w:line="271" w:lineRule="auto"/>
              <w:ind w:left="93" w:right="483"/>
              <w:rPr>
                <w:b/>
                <w:sz w:val="22"/>
              </w:rPr>
            </w:pPr>
            <w:r>
              <w:rPr>
                <w:b/>
                <w:sz w:val="22"/>
              </w:rPr>
              <w:t>Всемирный</w:t>
            </w:r>
            <w:r>
              <w:rPr>
                <w:b/>
                <w:spacing w:val="-14"/>
                <w:sz w:val="22"/>
              </w:rPr>
              <w:t xml:space="preserve"> </w:t>
            </w:r>
            <w:r>
              <w:rPr>
                <w:b/>
                <w:sz w:val="22"/>
              </w:rPr>
              <w:t xml:space="preserve">день </w:t>
            </w:r>
            <w:r>
              <w:rPr>
                <w:b/>
                <w:spacing w:val="-2"/>
                <w:sz w:val="22"/>
              </w:rPr>
              <w:t>театра</w:t>
            </w:r>
          </w:p>
        </w:tc>
        <w:tc>
          <w:tcPr>
            <w:tcW w:w="4256" w:type="dxa"/>
          </w:tcPr>
          <w:p w14:paraId="2E21DFAB">
            <w:pPr>
              <w:pStyle w:val="12"/>
              <w:spacing w:before="85" w:line="280" w:lineRule="auto"/>
              <w:ind w:left="1761" w:hanging="1128"/>
              <w:rPr>
                <w:sz w:val="22"/>
              </w:rPr>
            </w:pP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60DC8FDF">
            <w:pPr>
              <w:pStyle w:val="12"/>
              <w:spacing w:before="89"/>
              <w:ind w:left="671"/>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1"/>
                <w:sz w:val="22"/>
              </w:rPr>
              <w:t xml:space="preserve"> </w:t>
            </w:r>
            <w:r>
              <w:rPr>
                <w:sz w:val="22"/>
              </w:rPr>
              <w:t>возрастом</w:t>
            </w:r>
            <w:r>
              <w:rPr>
                <w:spacing w:val="-8"/>
                <w:sz w:val="22"/>
              </w:rPr>
              <w:t xml:space="preserve"> </w:t>
            </w:r>
            <w:r>
              <w:rPr>
                <w:spacing w:val="-2"/>
                <w:sz w:val="22"/>
              </w:rPr>
              <w:t>детей)</w:t>
            </w:r>
          </w:p>
        </w:tc>
        <w:tc>
          <w:tcPr>
            <w:tcW w:w="3437" w:type="dxa"/>
          </w:tcPr>
          <w:p w14:paraId="5BB39164">
            <w:pPr>
              <w:pStyle w:val="12"/>
              <w:spacing w:before="89"/>
              <w:ind w:left="330"/>
              <w:rPr>
                <w:b/>
                <w:sz w:val="22"/>
              </w:rPr>
            </w:pPr>
            <w:r>
              <w:rPr>
                <w:b/>
                <w:sz w:val="22"/>
              </w:rPr>
              <w:t>Театральное</w:t>
            </w:r>
            <w:r>
              <w:rPr>
                <w:b/>
                <w:spacing w:val="-3"/>
                <w:sz w:val="22"/>
              </w:rPr>
              <w:t xml:space="preserve"> </w:t>
            </w:r>
            <w:r>
              <w:rPr>
                <w:b/>
                <w:spacing w:val="-2"/>
                <w:sz w:val="22"/>
              </w:rPr>
              <w:t>представление</w:t>
            </w:r>
          </w:p>
          <w:p w14:paraId="531FA512">
            <w:pPr>
              <w:pStyle w:val="12"/>
              <w:spacing w:before="35"/>
              <w:ind w:left="330"/>
              <w:rPr>
                <w:i/>
                <w:sz w:val="22"/>
              </w:rPr>
            </w:pPr>
            <w:r>
              <w:rPr>
                <w:i/>
                <w:spacing w:val="-2"/>
                <w:sz w:val="22"/>
              </w:rPr>
              <w:t>артисты-старшая,</w:t>
            </w:r>
          </w:p>
          <w:p w14:paraId="4E6AA16E">
            <w:pPr>
              <w:pStyle w:val="12"/>
              <w:spacing w:before="38" w:line="276" w:lineRule="auto"/>
              <w:ind w:left="330" w:right="520"/>
              <w:rPr>
                <w:i/>
                <w:sz w:val="22"/>
              </w:rPr>
            </w:pPr>
            <w:r>
              <w:rPr>
                <w:i/>
                <w:sz w:val="22"/>
              </w:rPr>
              <w:t>подготовительная группы зрители-</w:t>
            </w:r>
            <w:r>
              <w:rPr>
                <w:i/>
                <w:spacing w:val="-14"/>
                <w:sz w:val="22"/>
              </w:rPr>
              <w:t xml:space="preserve"> </w:t>
            </w:r>
            <w:r>
              <w:rPr>
                <w:i/>
                <w:sz w:val="22"/>
              </w:rPr>
              <w:t>младшая,</w:t>
            </w:r>
            <w:r>
              <w:rPr>
                <w:i/>
                <w:spacing w:val="-14"/>
                <w:sz w:val="22"/>
              </w:rPr>
              <w:t xml:space="preserve"> </w:t>
            </w:r>
            <w:r>
              <w:rPr>
                <w:i/>
                <w:sz w:val="22"/>
              </w:rPr>
              <w:t>средняя</w:t>
            </w:r>
          </w:p>
          <w:p w14:paraId="2F20A4E7">
            <w:pPr>
              <w:pStyle w:val="12"/>
              <w:spacing w:before="90" w:line="238" w:lineRule="exact"/>
              <w:ind w:left="143"/>
              <w:rPr>
                <w:i/>
                <w:sz w:val="22"/>
              </w:rPr>
            </w:pPr>
            <w:r>
              <w:rPr>
                <w:i/>
                <w:spacing w:val="-2"/>
                <w:sz w:val="22"/>
              </w:rPr>
              <w:t>группы</w:t>
            </w:r>
          </w:p>
        </w:tc>
        <w:tc>
          <w:tcPr>
            <w:tcW w:w="3545" w:type="dxa"/>
          </w:tcPr>
          <w:p w14:paraId="7838C854">
            <w:pPr>
              <w:pStyle w:val="12"/>
              <w:spacing w:before="85" w:line="280" w:lineRule="auto"/>
              <w:ind w:left="107" w:right="490"/>
              <w:rPr>
                <w:sz w:val="22"/>
              </w:rPr>
            </w:pPr>
            <w:r>
              <w:rPr>
                <w:w w:val="105"/>
                <w:sz w:val="22"/>
              </w:rPr>
              <w:t>Совместное</w:t>
            </w:r>
            <w:r>
              <w:rPr>
                <w:spacing w:val="24"/>
                <w:w w:val="105"/>
                <w:sz w:val="22"/>
              </w:rPr>
              <w:t xml:space="preserve"> </w:t>
            </w:r>
            <w:r>
              <w:rPr>
                <w:w w:val="105"/>
                <w:sz w:val="22"/>
              </w:rPr>
              <w:t>с</w:t>
            </w:r>
            <w:r>
              <w:rPr>
                <w:spacing w:val="23"/>
                <w:w w:val="105"/>
                <w:sz w:val="22"/>
              </w:rPr>
              <w:t xml:space="preserve"> </w:t>
            </w:r>
            <w:r>
              <w:rPr>
                <w:w w:val="105"/>
                <w:sz w:val="22"/>
              </w:rPr>
              <w:t>родителями изготовление масок для</w:t>
            </w:r>
          </w:p>
          <w:p w14:paraId="4FBD296D">
            <w:pPr>
              <w:pStyle w:val="12"/>
              <w:spacing w:line="249" w:lineRule="exact"/>
              <w:ind w:left="107"/>
              <w:rPr>
                <w:sz w:val="22"/>
              </w:rPr>
            </w:pPr>
            <w:r>
              <w:rPr>
                <w:w w:val="105"/>
                <w:sz w:val="22"/>
              </w:rPr>
              <w:t>театральных</w:t>
            </w:r>
            <w:r>
              <w:rPr>
                <w:spacing w:val="2"/>
                <w:w w:val="105"/>
                <w:sz w:val="22"/>
              </w:rPr>
              <w:t xml:space="preserve"> </w:t>
            </w:r>
            <w:r>
              <w:rPr>
                <w:spacing w:val="-5"/>
                <w:w w:val="105"/>
                <w:sz w:val="22"/>
              </w:rPr>
              <w:t>игр</w:t>
            </w:r>
          </w:p>
        </w:tc>
      </w:tr>
      <w:tr w14:paraId="19155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0" w:hRule="atLeast"/>
        </w:trPr>
        <w:tc>
          <w:tcPr>
            <w:tcW w:w="2132" w:type="dxa"/>
          </w:tcPr>
          <w:p w14:paraId="07C290F0">
            <w:pPr>
              <w:pStyle w:val="12"/>
              <w:spacing w:before="87" w:line="237" w:lineRule="auto"/>
              <w:ind w:left="114" w:right="323"/>
              <w:rPr>
                <w:sz w:val="22"/>
              </w:rPr>
            </w:pPr>
            <w:r>
              <w:rPr>
                <w:spacing w:val="-2"/>
                <w:sz w:val="22"/>
              </w:rPr>
              <w:t xml:space="preserve">Патриотическое </w:t>
            </w:r>
            <w:r>
              <w:rPr>
                <w:spacing w:val="-2"/>
                <w:w w:val="105"/>
                <w:sz w:val="22"/>
              </w:rPr>
              <w:t>Познавательное</w:t>
            </w:r>
          </w:p>
        </w:tc>
        <w:tc>
          <w:tcPr>
            <w:tcW w:w="2266" w:type="dxa"/>
            <w:shd w:val="clear" w:color="auto" w:fill="F0DBDB"/>
          </w:tcPr>
          <w:p w14:paraId="3213687E">
            <w:pPr>
              <w:pStyle w:val="12"/>
              <w:spacing w:before="1" w:line="251" w:lineRule="exact"/>
              <w:ind w:left="200"/>
              <w:rPr>
                <w:b/>
                <w:sz w:val="22"/>
              </w:rPr>
            </w:pPr>
            <w:r>
              <w:rPr>
                <w:b/>
                <w:spacing w:val="-2"/>
                <w:sz w:val="22"/>
              </w:rPr>
              <w:t>Последнее</w:t>
            </w:r>
          </w:p>
          <w:p w14:paraId="26B22C62">
            <w:pPr>
              <w:pStyle w:val="12"/>
              <w:spacing w:line="247" w:lineRule="exact"/>
              <w:ind w:left="205"/>
              <w:rPr>
                <w:b/>
                <w:sz w:val="22"/>
              </w:rPr>
            </w:pPr>
            <w:r>
              <w:rPr>
                <w:b/>
                <w:spacing w:val="-2"/>
                <w:sz w:val="22"/>
              </w:rPr>
              <w:t>воскресенье</w:t>
            </w:r>
            <w:r>
              <w:rPr>
                <w:b/>
                <w:spacing w:val="2"/>
                <w:sz w:val="22"/>
              </w:rPr>
              <w:t xml:space="preserve"> </w:t>
            </w:r>
            <w:r>
              <w:rPr>
                <w:b/>
                <w:spacing w:val="-2"/>
                <w:sz w:val="22"/>
              </w:rPr>
              <w:t>марта</w:t>
            </w:r>
          </w:p>
          <w:p w14:paraId="24570CF1">
            <w:pPr>
              <w:pStyle w:val="12"/>
              <w:spacing w:line="249" w:lineRule="exact"/>
              <w:ind w:left="205"/>
              <w:rPr>
                <w:sz w:val="22"/>
              </w:rPr>
            </w:pPr>
            <w:r>
              <w:rPr>
                <w:sz w:val="22"/>
              </w:rPr>
              <w:t>Праздник</w:t>
            </w:r>
            <w:r>
              <w:rPr>
                <w:spacing w:val="-13"/>
                <w:sz w:val="22"/>
              </w:rPr>
              <w:t xml:space="preserve"> </w:t>
            </w:r>
            <w:r>
              <w:rPr>
                <w:spacing w:val="-2"/>
                <w:sz w:val="22"/>
              </w:rPr>
              <w:t>Севера</w:t>
            </w:r>
          </w:p>
        </w:tc>
        <w:tc>
          <w:tcPr>
            <w:tcW w:w="4256" w:type="dxa"/>
          </w:tcPr>
          <w:p w14:paraId="1508508C">
            <w:pPr>
              <w:pStyle w:val="12"/>
              <w:spacing w:before="87" w:line="237" w:lineRule="auto"/>
              <w:ind w:left="167" w:right="254"/>
              <w:rPr>
                <w:sz w:val="22"/>
              </w:rPr>
            </w:pP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38FCE3AD">
            <w:pPr>
              <w:pStyle w:val="12"/>
              <w:spacing w:before="89"/>
              <w:ind w:left="167" w:right="254"/>
              <w:rPr>
                <w:sz w:val="22"/>
              </w:rPr>
            </w:pPr>
            <w:r>
              <w:rPr>
                <w:sz w:val="22"/>
              </w:rPr>
              <w:t>(в</w:t>
            </w:r>
            <w:r>
              <w:rPr>
                <w:spacing w:val="-14"/>
                <w:sz w:val="22"/>
              </w:rPr>
              <w:t xml:space="preserve"> </w:t>
            </w:r>
            <w:r>
              <w:rPr>
                <w:sz w:val="22"/>
              </w:rPr>
              <w:t>соответствии</w:t>
            </w:r>
            <w:r>
              <w:rPr>
                <w:spacing w:val="-13"/>
                <w:sz w:val="22"/>
              </w:rPr>
              <w:t xml:space="preserve"> </w:t>
            </w:r>
            <w:r>
              <w:rPr>
                <w:sz w:val="22"/>
              </w:rPr>
              <w:t>с</w:t>
            </w:r>
            <w:r>
              <w:rPr>
                <w:spacing w:val="-14"/>
                <w:sz w:val="22"/>
              </w:rPr>
              <w:t xml:space="preserve"> </w:t>
            </w:r>
            <w:r>
              <w:rPr>
                <w:sz w:val="22"/>
              </w:rPr>
              <w:t>возрастом</w:t>
            </w:r>
            <w:r>
              <w:rPr>
                <w:spacing w:val="-12"/>
                <w:sz w:val="22"/>
              </w:rPr>
              <w:t xml:space="preserve"> </w:t>
            </w:r>
            <w:r>
              <w:rPr>
                <w:sz w:val="22"/>
              </w:rPr>
              <w:t>детей) Тематические беседы</w:t>
            </w:r>
          </w:p>
          <w:p w14:paraId="69FFEE4E">
            <w:pPr>
              <w:pStyle w:val="12"/>
              <w:spacing w:before="97" w:line="252" w:lineRule="exact"/>
              <w:ind w:left="172"/>
              <w:rPr>
                <w:sz w:val="22"/>
              </w:rPr>
            </w:pPr>
            <w:r>
              <w:rPr>
                <w:sz w:val="22"/>
              </w:rPr>
              <w:t>П/игры</w:t>
            </w:r>
            <w:r>
              <w:rPr>
                <w:spacing w:val="-5"/>
                <w:sz w:val="22"/>
              </w:rPr>
              <w:t xml:space="preserve"> </w:t>
            </w:r>
            <w:r>
              <w:rPr>
                <w:sz w:val="22"/>
              </w:rPr>
              <w:t>народов</w:t>
            </w:r>
            <w:r>
              <w:rPr>
                <w:spacing w:val="-8"/>
                <w:sz w:val="22"/>
              </w:rPr>
              <w:t xml:space="preserve"> </w:t>
            </w:r>
            <w:r>
              <w:rPr>
                <w:sz w:val="22"/>
              </w:rPr>
              <w:t>крайнего</w:t>
            </w:r>
            <w:r>
              <w:rPr>
                <w:spacing w:val="-6"/>
                <w:sz w:val="22"/>
              </w:rPr>
              <w:t xml:space="preserve"> </w:t>
            </w:r>
            <w:r>
              <w:rPr>
                <w:spacing w:val="-2"/>
                <w:sz w:val="22"/>
              </w:rPr>
              <w:t>Севера</w:t>
            </w:r>
          </w:p>
          <w:p w14:paraId="32215463">
            <w:pPr>
              <w:pStyle w:val="12"/>
              <w:spacing w:line="238" w:lineRule="exact"/>
              <w:ind w:left="177"/>
              <w:rPr>
                <w:sz w:val="22"/>
              </w:rPr>
            </w:pPr>
            <w:r>
              <w:rPr>
                <w:sz w:val="22"/>
              </w:rPr>
              <w:t>Экскурсия</w:t>
            </w:r>
            <w:r>
              <w:rPr>
                <w:spacing w:val="-8"/>
                <w:sz w:val="22"/>
              </w:rPr>
              <w:t xml:space="preserve"> </w:t>
            </w:r>
            <w:r>
              <w:rPr>
                <w:sz w:val="22"/>
              </w:rPr>
              <w:t>в</w:t>
            </w:r>
            <w:r>
              <w:rPr>
                <w:spacing w:val="-6"/>
                <w:sz w:val="22"/>
              </w:rPr>
              <w:t xml:space="preserve"> </w:t>
            </w:r>
            <w:r>
              <w:rPr>
                <w:sz w:val="22"/>
              </w:rPr>
              <w:t>Музей</w:t>
            </w:r>
            <w:r>
              <w:rPr>
                <w:spacing w:val="-5"/>
                <w:sz w:val="22"/>
              </w:rPr>
              <w:t xml:space="preserve"> </w:t>
            </w:r>
            <w:r>
              <w:rPr>
                <w:sz w:val="22"/>
              </w:rPr>
              <w:t>Севера</w:t>
            </w:r>
            <w:r>
              <w:rPr>
                <w:spacing w:val="46"/>
                <w:sz w:val="22"/>
              </w:rPr>
              <w:t xml:space="preserve"> </w:t>
            </w:r>
            <w:r>
              <w:rPr>
                <w:sz w:val="22"/>
              </w:rPr>
              <w:t>детского</w:t>
            </w:r>
            <w:r>
              <w:rPr>
                <w:spacing w:val="-10"/>
                <w:sz w:val="22"/>
              </w:rPr>
              <w:t xml:space="preserve"> </w:t>
            </w:r>
            <w:r>
              <w:rPr>
                <w:spacing w:val="-4"/>
                <w:sz w:val="22"/>
              </w:rPr>
              <w:t>сада</w:t>
            </w:r>
          </w:p>
        </w:tc>
        <w:tc>
          <w:tcPr>
            <w:tcW w:w="3437" w:type="dxa"/>
          </w:tcPr>
          <w:p w14:paraId="313FC1C2">
            <w:pPr>
              <w:pStyle w:val="12"/>
              <w:spacing w:line="251" w:lineRule="exact"/>
              <w:ind w:left="140"/>
              <w:rPr>
                <w:b/>
                <w:sz w:val="22"/>
              </w:rPr>
            </w:pPr>
            <w:r>
              <w:rPr>
                <w:b/>
                <w:sz w:val="22"/>
              </w:rPr>
              <w:t>Спортивное</w:t>
            </w:r>
            <w:r>
              <w:rPr>
                <w:b/>
                <w:spacing w:val="-8"/>
                <w:sz w:val="22"/>
              </w:rPr>
              <w:t xml:space="preserve"> </w:t>
            </w:r>
            <w:r>
              <w:rPr>
                <w:b/>
                <w:spacing w:val="-2"/>
                <w:sz w:val="22"/>
              </w:rPr>
              <w:t>развлечение</w:t>
            </w:r>
          </w:p>
          <w:p w14:paraId="15F33BAB">
            <w:pPr>
              <w:pStyle w:val="12"/>
              <w:spacing w:before="95" w:line="268" w:lineRule="auto"/>
              <w:ind w:left="354" w:hanging="8"/>
              <w:rPr>
                <w:i/>
                <w:sz w:val="22"/>
              </w:rPr>
            </w:pPr>
            <w:r>
              <w:rPr>
                <w:b/>
                <w:sz w:val="22"/>
              </w:rPr>
              <w:t xml:space="preserve">«Игры народов Севера» </w:t>
            </w:r>
            <w:r>
              <w:rPr>
                <w:i/>
                <w:sz w:val="22"/>
              </w:rPr>
              <w:t>средняя, старшая, подготовительная</w:t>
            </w:r>
            <w:r>
              <w:rPr>
                <w:i/>
                <w:spacing w:val="40"/>
                <w:sz w:val="22"/>
              </w:rPr>
              <w:t xml:space="preserve"> </w:t>
            </w:r>
            <w:r>
              <w:rPr>
                <w:i/>
                <w:sz w:val="22"/>
              </w:rPr>
              <w:t>группы</w:t>
            </w:r>
          </w:p>
        </w:tc>
        <w:tc>
          <w:tcPr>
            <w:tcW w:w="3545" w:type="dxa"/>
          </w:tcPr>
          <w:p w14:paraId="257665A0">
            <w:pPr>
              <w:pStyle w:val="12"/>
              <w:spacing w:before="89"/>
              <w:ind w:left="107"/>
              <w:rPr>
                <w:sz w:val="22"/>
              </w:rPr>
            </w:pPr>
            <w:r>
              <w:rPr>
                <w:w w:val="105"/>
                <w:sz w:val="22"/>
              </w:rPr>
              <w:t>Консультация</w:t>
            </w:r>
            <w:r>
              <w:rPr>
                <w:spacing w:val="36"/>
                <w:w w:val="105"/>
                <w:sz w:val="22"/>
              </w:rPr>
              <w:t xml:space="preserve"> </w:t>
            </w:r>
            <w:r>
              <w:rPr>
                <w:w w:val="105"/>
                <w:sz w:val="22"/>
              </w:rPr>
              <w:t>для</w:t>
            </w:r>
            <w:r>
              <w:rPr>
                <w:spacing w:val="34"/>
                <w:w w:val="105"/>
                <w:sz w:val="22"/>
              </w:rPr>
              <w:t xml:space="preserve"> </w:t>
            </w:r>
            <w:r>
              <w:rPr>
                <w:spacing w:val="-2"/>
                <w:w w:val="105"/>
                <w:sz w:val="22"/>
              </w:rPr>
              <w:t>родителей</w:t>
            </w:r>
          </w:p>
          <w:p w14:paraId="75EC7FE3">
            <w:pPr>
              <w:pStyle w:val="12"/>
              <w:spacing w:before="28" w:line="276" w:lineRule="auto"/>
              <w:ind w:left="102"/>
              <w:rPr>
                <w:sz w:val="22"/>
              </w:rPr>
            </w:pPr>
            <w:r>
              <w:rPr>
                <w:w w:val="105"/>
                <w:sz w:val="22"/>
              </w:rPr>
              <w:t>«Воспитание</w:t>
            </w:r>
            <w:r>
              <w:rPr>
                <w:spacing w:val="24"/>
                <w:w w:val="105"/>
                <w:sz w:val="22"/>
              </w:rPr>
              <w:t xml:space="preserve"> </w:t>
            </w:r>
            <w:r>
              <w:rPr>
                <w:w w:val="105"/>
                <w:sz w:val="22"/>
              </w:rPr>
              <w:t>любви</w:t>
            </w:r>
            <w:r>
              <w:rPr>
                <w:spacing w:val="21"/>
                <w:w w:val="105"/>
                <w:sz w:val="22"/>
              </w:rPr>
              <w:t xml:space="preserve"> </w:t>
            </w:r>
            <w:r>
              <w:rPr>
                <w:w w:val="105"/>
                <w:sz w:val="22"/>
              </w:rPr>
              <w:t>к</w:t>
            </w:r>
            <w:r>
              <w:rPr>
                <w:spacing w:val="24"/>
                <w:w w:val="105"/>
                <w:sz w:val="22"/>
              </w:rPr>
              <w:t xml:space="preserve"> </w:t>
            </w:r>
            <w:r>
              <w:rPr>
                <w:w w:val="105"/>
                <w:sz w:val="22"/>
              </w:rPr>
              <w:t>родному краю у детей дошкольного</w:t>
            </w:r>
          </w:p>
          <w:p w14:paraId="4D8040D8">
            <w:pPr>
              <w:pStyle w:val="12"/>
              <w:spacing w:before="1"/>
              <w:ind w:left="102"/>
              <w:rPr>
                <w:sz w:val="22"/>
              </w:rPr>
            </w:pPr>
            <w:r>
              <w:rPr>
                <w:spacing w:val="-2"/>
                <w:w w:val="105"/>
                <w:sz w:val="22"/>
              </w:rPr>
              <w:t>возраста»</w:t>
            </w:r>
          </w:p>
        </w:tc>
      </w:tr>
      <w:tr w14:paraId="09B8E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5636" w:type="dxa"/>
            <w:gridSpan w:val="5"/>
          </w:tcPr>
          <w:p w14:paraId="0E03A59C">
            <w:pPr>
              <w:pStyle w:val="12"/>
              <w:spacing w:before="87"/>
              <w:ind w:left="1288" w:right="1774"/>
              <w:jc w:val="center"/>
              <w:rPr>
                <w:b/>
                <w:sz w:val="22"/>
              </w:rPr>
            </w:pPr>
            <w:r>
              <w:rPr>
                <w:b/>
                <w:spacing w:val="-2"/>
                <w:w w:val="110"/>
                <w:sz w:val="22"/>
              </w:rPr>
              <w:t>апрель</w:t>
            </w:r>
          </w:p>
        </w:tc>
      </w:tr>
    </w:tbl>
    <w:p w14:paraId="5F8BD7AE">
      <w:pPr>
        <w:pStyle w:val="12"/>
        <w:spacing w:after="0"/>
        <w:jc w:val="center"/>
        <w:rPr>
          <w:b/>
          <w:sz w:val="22"/>
        </w:rPr>
        <w:sectPr>
          <w:headerReference r:id="rId473" w:type="default"/>
          <w:footerReference r:id="rId474" w:type="default"/>
          <w:pgSz w:w="16850" w:h="11920" w:orient="landscape"/>
          <w:pgMar w:top="1400" w:right="141" w:bottom="1720" w:left="708" w:header="974" w:footer="1528" w:gutter="0"/>
          <w:cols w:space="720" w:num="1"/>
        </w:sectPr>
      </w:pPr>
    </w:p>
    <w:p w14:paraId="652D5C47">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2061A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0" w:hRule="atLeast"/>
        </w:trPr>
        <w:tc>
          <w:tcPr>
            <w:tcW w:w="2132" w:type="dxa"/>
          </w:tcPr>
          <w:p w14:paraId="64513717">
            <w:pPr>
              <w:pStyle w:val="12"/>
              <w:spacing w:before="85" w:line="242" w:lineRule="auto"/>
              <w:ind w:left="114" w:right="323"/>
              <w:rPr>
                <w:sz w:val="22"/>
              </w:rPr>
            </w:pPr>
            <w:r>
              <w:rPr>
                <w:sz w:val="22"/>
              </w:rPr>
              <w:t xml:space="preserve">Физическое и </w:t>
            </w:r>
            <w:r>
              <w:rPr>
                <w:spacing w:val="-2"/>
                <w:sz w:val="22"/>
              </w:rPr>
              <w:t>оздоровительное Познавательное</w:t>
            </w:r>
          </w:p>
        </w:tc>
        <w:tc>
          <w:tcPr>
            <w:tcW w:w="2266" w:type="dxa"/>
            <w:shd w:val="clear" w:color="auto" w:fill="F0DBDB"/>
          </w:tcPr>
          <w:p w14:paraId="6CFD159F">
            <w:pPr>
              <w:pStyle w:val="12"/>
              <w:spacing w:before="85"/>
              <w:ind w:left="93"/>
              <w:rPr>
                <w:b/>
                <w:sz w:val="22"/>
              </w:rPr>
            </w:pPr>
            <w:r>
              <w:rPr>
                <w:b/>
                <w:spacing w:val="-2"/>
                <w:sz w:val="22"/>
              </w:rPr>
              <w:t>07.04</w:t>
            </w:r>
          </w:p>
          <w:p w14:paraId="166C1C06">
            <w:pPr>
              <w:pStyle w:val="12"/>
              <w:spacing w:before="85"/>
              <w:ind w:left="93"/>
              <w:rPr>
                <w:sz w:val="22"/>
              </w:rPr>
            </w:pPr>
            <w:r>
              <w:rPr>
                <w:spacing w:val="-2"/>
                <w:sz w:val="22"/>
              </w:rPr>
              <w:t>Всемирный</w:t>
            </w:r>
            <w:r>
              <w:rPr>
                <w:spacing w:val="-15"/>
                <w:sz w:val="22"/>
              </w:rPr>
              <w:t xml:space="preserve"> </w:t>
            </w:r>
            <w:r>
              <w:rPr>
                <w:spacing w:val="-2"/>
                <w:sz w:val="22"/>
              </w:rPr>
              <w:t>день здоровья</w:t>
            </w:r>
          </w:p>
        </w:tc>
        <w:tc>
          <w:tcPr>
            <w:tcW w:w="4256" w:type="dxa"/>
          </w:tcPr>
          <w:p w14:paraId="43BED040">
            <w:pPr>
              <w:pStyle w:val="12"/>
              <w:spacing w:before="82"/>
              <w:ind w:left="167"/>
              <w:rPr>
                <w:sz w:val="22"/>
              </w:rPr>
            </w:pPr>
            <w:r>
              <w:rPr>
                <w:sz w:val="22"/>
              </w:rPr>
              <w:t>02.04</w:t>
            </w:r>
            <w:r>
              <w:rPr>
                <w:spacing w:val="-3"/>
                <w:sz w:val="22"/>
              </w:rPr>
              <w:t xml:space="preserve"> </w:t>
            </w:r>
            <w:r>
              <w:rPr>
                <w:sz w:val="22"/>
              </w:rPr>
              <w:t>–</w:t>
            </w:r>
            <w:r>
              <w:rPr>
                <w:spacing w:val="2"/>
                <w:sz w:val="22"/>
              </w:rPr>
              <w:t xml:space="preserve"> </w:t>
            </w:r>
            <w:r>
              <w:rPr>
                <w:spacing w:val="-2"/>
                <w:sz w:val="22"/>
              </w:rPr>
              <w:t>06.04</w:t>
            </w:r>
          </w:p>
          <w:p w14:paraId="3F66D2CF">
            <w:pPr>
              <w:pStyle w:val="12"/>
              <w:spacing w:before="4"/>
              <w:ind w:left="167"/>
              <w:rPr>
                <w:b/>
                <w:sz w:val="22"/>
              </w:rPr>
            </w:pPr>
            <w:r>
              <w:rPr>
                <w:b/>
                <w:sz w:val="22"/>
              </w:rPr>
              <w:t>Тематическая</w:t>
            </w:r>
            <w:r>
              <w:rPr>
                <w:b/>
                <w:spacing w:val="-10"/>
                <w:sz w:val="22"/>
              </w:rPr>
              <w:t xml:space="preserve"> </w:t>
            </w:r>
            <w:r>
              <w:rPr>
                <w:b/>
                <w:spacing w:val="-2"/>
                <w:sz w:val="22"/>
              </w:rPr>
              <w:t>неделя</w:t>
            </w:r>
          </w:p>
          <w:p w14:paraId="5B6CB387">
            <w:pPr>
              <w:pStyle w:val="12"/>
              <w:spacing w:before="5" w:line="235" w:lineRule="auto"/>
              <w:ind w:left="455" w:right="254" w:hanging="8"/>
              <w:rPr>
                <w:sz w:val="22"/>
              </w:rPr>
            </w:pPr>
            <w:r>
              <w:rPr>
                <w:b/>
                <w:sz w:val="22"/>
              </w:rPr>
              <w:t xml:space="preserve">«Я расту. Я здоровье берегу» </w:t>
            </w: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165A6186">
            <w:pPr>
              <w:pStyle w:val="12"/>
              <w:spacing w:line="252" w:lineRule="exact"/>
              <w:ind w:left="167"/>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8"/>
                <w:sz w:val="22"/>
              </w:rPr>
              <w:t xml:space="preserve"> </w:t>
            </w:r>
            <w:r>
              <w:rPr>
                <w:spacing w:val="-2"/>
                <w:sz w:val="22"/>
              </w:rPr>
              <w:t>детей)</w:t>
            </w:r>
          </w:p>
        </w:tc>
        <w:tc>
          <w:tcPr>
            <w:tcW w:w="3437" w:type="dxa"/>
          </w:tcPr>
          <w:p w14:paraId="7188605F">
            <w:pPr>
              <w:pStyle w:val="12"/>
              <w:spacing w:before="85"/>
              <w:ind w:left="145"/>
              <w:rPr>
                <w:b/>
                <w:sz w:val="22"/>
              </w:rPr>
            </w:pPr>
            <w:r>
              <w:rPr>
                <w:b/>
                <w:sz w:val="22"/>
              </w:rPr>
              <w:t>День</w:t>
            </w:r>
            <w:r>
              <w:rPr>
                <w:b/>
                <w:spacing w:val="-3"/>
                <w:sz w:val="22"/>
              </w:rPr>
              <w:t xml:space="preserve"> </w:t>
            </w:r>
            <w:r>
              <w:rPr>
                <w:b/>
                <w:spacing w:val="-2"/>
                <w:sz w:val="22"/>
              </w:rPr>
              <w:t>Здоровья</w:t>
            </w:r>
          </w:p>
          <w:p w14:paraId="5733366A">
            <w:pPr>
              <w:pStyle w:val="12"/>
              <w:spacing w:before="85"/>
              <w:ind w:left="140"/>
              <w:rPr>
                <w:i/>
                <w:sz w:val="22"/>
              </w:rPr>
            </w:pPr>
            <w:r>
              <w:rPr>
                <w:i/>
                <w:sz w:val="22"/>
              </w:rPr>
              <w:t>все</w:t>
            </w:r>
            <w:r>
              <w:rPr>
                <w:i/>
                <w:spacing w:val="-9"/>
                <w:sz w:val="22"/>
              </w:rPr>
              <w:t xml:space="preserve"> </w:t>
            </w:r>
            <w:r>
              <w:rPr>
                <w:i/>
                <w:sz w:val="22"/>
              </w:rPr>
              <w:t>возрастные</w:t>
            </w:r>
            <w:r>
              <w:rPr>
                <w:i/>
                <w:spacing w:val="-9"/>
                <w:sz w:val="22"/>
              </w:rPr>
              <w:t xml:space="preserve"> </w:t>
            </w:r>
            <w:r>
              <w:rPr>
                <w:i/>
                <w:spacing w:val="-2"/>
                <w:sz w:val="22"/>
              </w:rPr>
              <w:t>группы</w:t>
            </w:r>
          </w:p>
        </w:tc>
        <w:tc>
          <w:tcPr>
            <w:tcW w:w="3545" w:type="dxa"/>
          </w:tcPr>
          <w:p w14:paraId="2C08424E">
            <w:pPr>
              <w:pStyle w:val="12"/>
              <w:spacing w:before="76"/>
              <w:rPr>
                <w:sz w:val="22"/>
              </w:rPr>
            </w:pPr>
          </w:p>
          <w:p w14:paraId="130AB0E6">
            <w:pPr>
              <w:pStyle w:val="12"/>
              <w:ind w:left="1120" w:hanging="704"/>
              <w:rPr>
                <w:sz w:val="22"/>
              </w:rPr>
            </w:pPr>
            <w:r>
              <w:rPr>
                <w:sz w:val="22"/>
              </w:rPr>
              <w:t>Участие</w:t>
            </w:r>
            <w:r>
              <w:rPr>
                <w:spacing w:val="-14"/>
                <w:sz w:val="22"/>
              </w:rPr>
              <w:t xml:space="preserve"> </w:t>
            </w:r>
            <w:r>
              <w:rPr>
                <w:sz w:val="22"/>
              </w:rPr>
              <w:t>родителей</w:t>
            </w:r>
            <w:r>
              <w:rPr>
                <w:spacing w:val="-11"/>
                <w:sz w:val="22"/>
              </w:rPr>
              <w:t xml:space="preserve"> </w:t>
            </w:r>
            <w:r>
              <w:rPr>
                <w:sz w:val="22"/>
              </w:rPr>
              <w:t>и</w:t>
            </w:r>
            <w:r>
              <w:rPr>
                <w:spacing w:val="-10"/>
                <w:sz w:val="22"/>
              </w:rPr>
              <w:t xml:space="preserve"> </w:t>
            </w:r>
            <w:r>
              <w:rPr>
                <w:sz w:val="22"/>
              </w:rPr>
              <w:t>детей</w:t>
            </w:r>
            <w:r>
              <w:rPr>
                <w:spacing w:val="-11"/>
                <w:sz w:val="22"/>
              </w:rPr>
              <w:t xml:space="preserve"> </w:t>
            </w:r>
            <w:r>
              <w:rPr>
                <w:sz w:val="22"/>
              </w:rPr>
              <w:t xml:space="preserve">в </w:t>
            </w:r>
            <w:r>
              <w:rPr>
                <w:spacing w:val="-2"/>
                <w:sz w:val="22"/>
              </w:rPr>
              <w:t>фотовыставке</w:t>
            </w:r>
          </w:p>
          <w:p w14:paraId="519AC54B">
            <w:pPr>
              <w:pStyle w:val="12"/>
              <w:spacing w:before="92"/>
              <w:ind w:left="354"/>
              <w:rPr>
                <w:sz w:val="22"/>
              </w:rPr>
            </w:pPr>
            <w:r>
              <w:rPr>
                <w:sz w:val="22"/>
              </w:rPr>
              <w:t>«Здоровая</w:t>
            </w:r>
            <w:r>
              <w:rPr>
                <w:spacing w:val="-6"/>
                <w:sz w:val="22"/>
              </w:rPr>
              <w:t xml:space="preserve"> </w:t>
            </w:r>
            <w:r>
              <w:rPr>
                <w:sz w:val="22"/>
              </w:rPr>
              <w:t>семья</w:t>
            </w:r>
            <w:r>
              <w:rPr>
                <w:spacing w:val="-7"/>
                <w:sz w:val="22"/>
              </w:rPr>
              <w:t xml:space="preserve"> </w:t>
            </w:r>
            <w:r>
              <w:rPr>
                <w:sz w:val="22"/>
              </w:rPr>
              <w:t>в</w:t>
            </w:r>
            <w:r>
              <w:rPr>
                <w:spacing w:val="-4"/>
                <w:sz w:val="22"/>
              </w:rPr>
              <w:t xml:space="preserve"> </w:t>
            </w:r>
            <w:r>
              <w:rPr>
                <w:spacing w:val="-2"/>
                <w:sz w:val="22"/>
              </w:rPr>
              <w:t>объективе»</w:t>
            </w:r>
          </w:p>
        </w:tc>
      </w:tr>
      <w:tr w14:paraId="435B5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7" w:hRule="atLeast"/>
        </w:trPr>
        <w:tc>
          <w:tcPr>
            <w:tcW w:w="2132" w:type="dxa"/>
          </w:tcPr>
          <w:p w14:paraId="17C9CA8F">
            <w:pPr>
              <w:pStyle w:val="12"/>
              <w:spacing w:before="85" w:line="242" w:lineRule="auto"/>
              <w:ind w:left="114" w:right="323"/>
              <w:rPr>
                <w:sz w:val="22"/>
              </w:rPr>
            </w:pPr>
            <w:r>
              <w:rPr>
                <w:spacing w:val="-2"/>
                <w:sz w:val="22"/>
              </w:rPr>
              <w:t>Познавательное Трудовое, Эстетическое</w:t>
            </w:r>
          </w:p>
        </w:tc>
        <w:tc>
          <w:tcPr>
            <w:tcW w:w="2266" w:type="dxa"/>
            <w:shd w:val="clear" w:color="auto" w:fill="F0DBDB"/>
          </w:tcPr>
          <w:p w14:paraId="03AF88DC">
            <w:pPr>
              <w:pStyle w:val="12"/>
              <w:spacing w:before="82"/>
              <w:ind w:left="93"/>
              <w:rPr>
                <w:sz w:val="22"/>
              </w:rPr>
            </w:pPr>
            <w:r>
              <w:rPr>
                <w:sz w:val="22"/>
              </w:rPr>
              <w:t xml:space="preserve">12 </w:t>
            </w:r>
            <w:r>
              <w:rPr>
                <w:spacing w:val="-2"/>
                <w:sz w:val="22"/>
              </w:rPr>
              <w:t>апреля</w:t>
            </w:r>
          </w:p>
          <w:p w14:paraId="28E85D5E">
            <w:pPr>
              <w:pStyle w:val="12"/>
              <w:spacing w:before="171"/>
              <w:rPr>
                <w:sz w:val="22"/>
              </w:rPr>
            </w:pPr>
          </w:p>
          <w:p w14:paraId="0761839A">
            <w:pPr>
              <w:pStyle w:val="12"/>
              <w:spacing w:before="1"/>
              <w:ind w:left="93"/>
              <w:rPr>
                <w:b/>
                <w:sz w:val="22"/>
              </w:rPr>
            </w:pPr>
            <w:r>
              <w:rPr>
                <w:b/>
                <w:sz w:val="22"/>
              </w:rPr>
              <w:t>Всемирный</w:t>
            </w:r>
            <w:r>
              <w:rPr>
                <w:b/>
                <w:spacing w:val="-8"/>
                <w:sz w:val="22"/>
              </w:rPr>
              <w:t xml:space="preserve"> </w:t>
            </w:r>
            <w:r>
              <w:rPr>
                <w:b/>
                <w:spacing w:val="-4"/>
                <w:sz w:val="22"/>
              </w:rPr>
              <w:t>день</w:t>
            </w:r>
          </w:p>
        </w:tc>
        <w:tc>
          <w:tcPr>
            <w:tcW w:w="4256" w:type="dxa"/>
          </w:tcPr>
          <w:p w14:paraId="28310B41">
            <w:pPr>
              <w:pStyle w:val="12"/>
              <w:spacing w:before="87" w:line="253" w:lineRule="exact"/>
              <w:ind w:left="167"/>
              <w:rPr>
                <w:b/>
                <w:sz w:val="22"/>
              </w:rPr>
            </w:pPr>
            <w:r>
              <w:rPr>
                <w:b/>
                <w:sz w:val="22"/>
              </w:rPr>
              <w:t>09.04</w:t>
            </w:r>
            <w:r>
              <w:rPr>
                <w:b/>
                <w:spacing w:val="-3"/>
                <w:sz w:val="22"/>
              </w:rPr>
              <w:t xml:space="preserve"> </w:t>
            </w:r>
            <w:r>
              <w:rPr>
                <w:b/>
                <w:sz w:val="22"/>
              </w:rPr>
              <w:t>–</w:t>
            </w:r>
            <w:r>
              <w:rPr>
                <w:b/>
                <w:spacing w:val="2"/>
                <w:sz w:val="22"/>
              </w:rPr>
              <w:t xml:space="preserve"> </w:t>
            </w:r>
            <w:r>
              <w:rPr>
                <w:b/>
                <w:spacing w:val="-2"/>
                <w:sz w:val="22"/>
              </w:rPr>
              <w:t>13.04</w:t>
            </w:r>
          </w:p>
          <w:p w14:paraId="1AD80974">
            <w:pPr>
              <w:pStyle w:val="12"/>
              <w:spacing w:line="252" w:lineRule="exact"/>
              <w:ind w:left="167"/>
              <w:rPr>
                <w:b/>
                <w:sz w:val="22"/>
              </w:rPr>
            </w:pPr>
            <w:r>
              <w:rPr>
                <w:b/>
                <w:sz w:val="22"/>
              </w:rPr>
              <w:t>Тематическая</w:t>
            </w:r>
            <w:r>
              <w:rPr>
                <w:b/>
                <w:spacing w:val="-10"/>
                <w:sz w:val="22"/>
              </w:rPr>
              <w:t xml:space="preserve"> </w:t>
            </w:r>
            <w:r>
              <w:rPr>
                <w:b/>
                <w:spacing w:val="-2"/>
                <w:sz w:val="22"/>
              </w:rPr>
              <w:t>неделя</w:t>
            </w:r>
          </w:p>
          <w:p w14:paraId="4EED4CF8">
            <w:pPr>
              <w:pStyle w:val="12"/>
              <w:spacing w:line="252" w:lineRule="exact"/>
              <w:ind w:left="167"/>
              <w:rPr>
                <w:b/>
                <w:sz w:val="22"/>
              </w:rPr>
            </w:pPr>
            <w:r>
              <w:rPr>
                <w:b/>
                <w:sz w:val="22"/>
              </w:rPr>
              <w:t>«Космические</w:t>
            </w:r>
            <w:r>
              <w:rPr>
                <w:b/>
                <w:spacing w:val="-12"/>
                <w:sz w:val="22"/>
              </w:rPr>
              <w:t xml:space="preserve"> </w:t>
            </w:r>
            <w:r>
              <w:rPr>
                <w:b/>
                <w:spacing w:val="-2"/>
                <w:sz w:val="22"/>
              </w:rPr>
              <w:t>путешествия»</w:t>
            </w:r>
          </w:p>
          <w:p w14:paraId="14112B1B">
            <w:pPr>
              <w:pStyle w:val="12"/>
              <w:spacing w:before="90" w:line="243" w:lineRule="exact"/>
              <w:ind w:left="167"/>
              <w:rPr>
                <w:sz w:val="22"/>
              </w:rPr>
            </w:pPr>
            <w:r>
              <w:rPr>
                <w:sz w:val="22"/>
              </w:rPr>
              <w:t>Организация</w:t>
            </w:r>
            <w:r>
              <w:rPr>
                <w:spacing w:val="-13"/>
                <w:sz w:val="22"/>
              </w:rPr>
              <w:t xml:space="preserve"> </w:t>
            </w:r>
            <w:r>
              <w:rPr>
                <w:sz w:val="22"/>
              </w:rPr>
              <w:t>культурных</w:t>
            </w:r>
            <w:r>
              <w:rPr>
                <w:spacing w:val="-4"/>
                <w:sz w:val="22"/>
              </w:rPr>
              <w:t xml:space="preserve"> </w:t>
            </w:r>
            <w:r>
              <w:rPr>
                <w:sz w:val="22"/>
              </w:rPr>
              <w:t>практик</w:t>
            </w:r>
            <w:r>
              <w:rPr>
                <w:spacing w:val="-8"/>
                <w:sz w:val="22"/>
              </w:rPr>
              <w:t xml:space="preserve"> </w:t>
            </w:r>
            <w:r>
              <w:rPr>
                <w:spacing w:val="-10"/>
                <w:sz w:val="22"/>
              </w:rPr>
              <w:t>в</w:t>
            </w:r>
          </w:p>
        </w:tc>
        <w:tc>
          <w:tcPr>
            <w:tcW w:w="3437" w:type="dxa"/>
          </w:tcPr>
          <w:p w14:paraId="617F4996">
            <w:pPr>
              <w:pStyle w:val="12"/>
              <w:spacing w:before="85"/>
              <w:ind w:left="107"/>
              <w:rPr>
                <w:b/>
                <w:sz w:val="22"/>
              </w:rPr>
            </w:pPr>
            <w:r>
              <w:rPr>
                <w:b/>
                <w:sz w:val="22"/>
              </w:rPr>
              <w:t>Выставка</w:t>
            </w:r>
            <w:r>
              <w:rPr>
                <w:b/>
                <w:spacing w:val="-9"/>
                <w:sz w:val="22"/>
              </w:rPr>
              <w:t xml:space="preserve"> </w:t>
            </w:r>
            <w:r>
              <w:rPr>
                <w:b/>
                <w:sz w:val="22"/>
              </w:rPr>
              <w:t>поделок</w:t>
            </w:r>
            <w:r>
              <w:rPr>
                <w:b/>
                <w:spacing w:val="-5"/>
                <w:sz w:val="22"/>
              </w:rPr>
              <w:t xml:space="preserve"> </w:t>
            </w:r>
            <w:r>
              <w:rPr>
                <w:b/>
                <w:sz w:val="22"/>
              </w:rPr>
              <w:t>и</w:t>
            </w:r>
            <w:r>
              <w:rPr>
                <w:b/>
                <w:spacing w:val="-3"/>
                <w:sz w:val="22"/>
              </w:rPr>
              <w:t xml:space="preserve"> </w:t>
            </w:r>
            <w:r>
              <w:rPr>
                <w:b/>
                <w:spacing w:val="-2"/>
                <w:sz w:val="22"/>
              </w:rPr>
              <w:t>рисунков</w:t>
            </w:r>
          </w:p>
          <w:p w14:paraId="128C082A">
            <w:pPr>
              <w:pStyle w:val="12"/>
              <w:spacing w:before="88"/>
              <w:ind w:left="116" w:right="1124"/>
              <w:rPr>
                <w:sz w:val="22"/>
              </w:rPr>
            </w:pPr>
            <w:r>
              <w:rPr>
                <w:sz w:val="22"/>
              </w:rPr>
              <w:t>«Большое</w:t>
            </w:r>
            <w:r>
              <w:rPr>
                <w:spacing w:val="-14"/>
                <w:sz w:val="22"/>
              </w:rPr>
              <w:t xml:space="preserve"> </w:t>
            </w:r>
            <w:r>
              <w:rPr>
                <w:sz w:val="22"/>
              </w:rPr>
              <w:t xml:space="preserve">космическое </w:t>
            </w:r>
            <w:r>
              <w:rPr>
                <w:spacing w:val="-2"/>
                <w:sz w:val="22"/>
              </w:rPr>
              <w:t>путешествие»</w:t>
            </w:r>
          </w:p>
          <w:p w14:paraId="6F5C4909">
            <w:pPr>
              <w:pStyle w:val="12"/>
              <w:spacing w:before="10" w:line="236" w:lineRule="exact"/>
              <w:ind w:left="111"/>
              <w:rPr>
                <w:b/>
                <w:sz w:val="22"/>
              </w:rPr>
            </w:pPr>
            <w:r>
              <w:rPr>
                <w:b/>
                <w:sz w:val="22"/>
              </w:rPr>
              <w:t>Викторины,</w:t>
            </w:r>
            <w:r>
              <w:rPr>
                <w:b/>
                <w:spacing w:val="-12"/>
                <w:sz w:val="22"/>
              </w:rPr>
              <w:t xml:space="preserve"> </w:t>
            </w:r>
            <w:r>
              <w:rPr>
                <w:b/>
                <w:spacing w:val="-2"/>
                <w:sz w:val="22"/>
              </w:rPr>
              <w:t>краткосрочные</w:t>
            </w:r>
          </w:p>
        </w:tc>
        <w:tc>
          <w:tcPr>
            <w:tcW w:w="3545" w:type="dxa"/>
          </w:tcPr>
          <w:p w14:paraId="6F289F93">
            <w:pPr>
              <w:pStyle w:val="12"/>
              <w:spacing w:before="85" w:line="278" w:lineRule="auto"/>
              <w:ind w:left="256" w:right="490" w:firstLine="4"/>
              <w:rPr>
                <w:sz w:val="22"/>
              </w:rPr>
            </w:pPr>
            <w:r>
              <w:rPr>
                <w:sz w:val="22"/>
              </w:rPr>
              <w:t>Участие</w:t>
            </w:r>
            <w:r>
              <w:rPr>
                <w:spacing w:val="-14"/>
                <w:sz w:val="22"/>
              </w:rPr>
              <w:t xml:space="preserve"> </w:t>
            </w:r>
            <w:r>
              <w:rPr>
                <w:sz w:val="22"/>
              </w:rPr>
              <w:t>родителей</w:t>
            </w:r>
            <w:r>
              <w:rPr>
                <w:spacing w:val="-14"/>
                <w:sz w:val="22"/>
              </w:rPr>
              <w:t xml:space="preserve"> </w:t>
            </w:r>
            <w:r>
              <w:rPr>
                <w:sz w:val="22"/>
              </w:rPr>
              <w:t>в семейной выставке</w:t>
            </w:r>
          </w:p>
          <w:p w14:paraId="37726774">
            <w:pPr>
              <w:pStyle w:val="12"/>
              <w:spacing w:line="252" w:lineRule="exact"/>
              <w:ind w:left="256"/>
              <w:rPr>
                <w:sz w:val="22"/>
              </w:rPr>
            </w:pPr>
            <w:r>
              <w:rPr>
                <w:sz w:val="22"/>
              </w:rPr>
              <w:t>поделок</w:t>
            </w:r>
            <w:r>
              <w:rPr>
                <w:spacing w:val="30"/>
                <w:sz w:val="22"/>
              </w:rPr>
              <w:t xml:space="preserve"> </w:t>
            </w:r>
            <w:r>
              <w:rPr>
                <w:sz w:val="22"/>
              </w:rPr>
              <w:t>на</w:t>
            </w:r>
            <w:r>
              <w:rPr>
                <w:spacing w:val="30"/>
                <w:sz w:val="22"/>
              </w:rPr>
              <w:t xml:space="preserve"> </w:t>
            </w:r>
            <w:r>
              <w:rPr>
                <w:sz w:val="22"/>
              </w:rPr>
              <w:t>тему</w:t>
            </w:r>
            <w:r>
              <w:rPr>
                <w:spacing w:val="25"/>
                <w:sz w:val="22"/>
              </w:rPr>
              <w:t xml:space="preserve"> </w:t>
            </w:r>
            <w:r>
              <w:rPr>
                <w:spacing w:val="-2"/>
                <w:sz w:val="22"/>
              </w:rPr>
              <w:t>Космос</w:t>
            </w:r>
          </w:p>
        </w:tc>
      </w:tr>
    </w:tbl>
    <w:p w14:paraId="7CC93F45">
      <w:pPr>
        <w:pStyle w:val="12"/>
        <w:spacing w:after="0" w:line="252" w:lineRule="exact"/>
        <w:rPr>
          <w:sz w:val="22"/>
        </w:rPr>
        <w:sectPr>
          <w:headerReference r:id="rId475" w:type="default"/>
          <w:footerReference r:id="rId476" w:type="default"/>
          <w:pgSz w:w="16850" w:h="11920" w:orient="landscape"/>
          <w:pgMar w:top="1400" w:right="141" w:bottom="1720" w:left="708" w:header="974" w:footer="1528" w:gutter="0"/>
          <w:cols w:space="720" w:num="1"/>
        </w:sectPr>
      </w:pPr>
    </w:p>
    <w:p w14:paraId="2B1A1708">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04CD3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2132" w:type="dxa"/>
          </w:tcPr>
          <w:p w14:paraId="230B7AC9">
            <w:pPr>
              <w:pStyle w:val="12"/>
              <w:rPr>
                <w:sz w:val="22"/>
              </w:rPr>
            </w:pPr>
          </w:p>
        </w:tc>
        <w:tc>
          <w:tcPr>
            <w:tcW w:w="2266" w:type="dxa"/>
            <w:shd w:val="clear" w:color="auto" w:fill="F0DBDB"/>
          </w:tcPr>
          <w:p w14:paraId="42B341A1">
            <w:pPr>
              <w:pStyle w:val="12"/>
              <w:spacing w:before="89" w:line="278" w:lineRule="auto"/>
              <w:ind w:left="416" w:firstLine="199"/>
              <w:rPr>
                <w:b/>
                <w:sz w:val="22"/>
              </w:rPr>
            </w:pPr>
            <w:r>
              <w:rPr>
                <w:b/>
                <w:sz w:val="22"/>
              </w:rPr>
              <w:t xml:space="preserve">авиации и </w:t>
            </w:r>
            <w:r>
              <w:rPr>
                <w:b/>
                <w:spacing w:val="-2"/>
                <w:sz w:val="22"/>
              </w:rPr>
              <w:t>космонавтики</w:t>
            </w:r>
          </w:p>
        </w:tc>
        <w:tc>
          <w:tcPr>
            <w:tcW w:w="4256" w:type="dxa"/>
          </w:tcPr>
          <w:p w14:paraId="797CE130">
            <w:pPr>
              <w:pStyle w:val="12"/>
              <w:spacing w:before="82" w:line="250" w:lineRule="exact"/>
              <w:ind w:left="138" w:right="120"/>
              <w:jc w:val="center"/>
              <w:rPr>
                <w:sz w:val="22"/>
              </w:rPr>
            </w:pPr>
            <w:r>
              <w:rPr>
                <w:sz w:val="22"/>
              </w:rPr>
              <w:t>режиме</w:t>
            </w:r>
            <w:r>
              <w:rPr>
                <w:spacing w:val="-8"/>
                <w:sz w:val="22"/>
              </w:rPr>
              <w:t xml:space="preserve"> </w:t>
            </w:r>
            <w:r>
              <w:rPr>
                <w:spacing w:val="-5"/>
                <w:sz w:val="22"/>
              </w:rPr>
              <w:t>дня</w:t>
            </w:r>
          </w:p>
          <w:p w14:paraId="403555A7">
            <w:pPr>
              <w:pStyle w:val="12"/>
              <w:spacing w:line="273" w:lineRule="exact"/>
              <w:ind w:left="223" w:right="113"/>
              <w:jc w:val="center"/>
              <w:rPr>
                <w:sz w:val="22"/>
              </w:rPr>
            </w:pPr>
            <w:r>
              <w:rPr>
                <w:sz w:val="24"/>
              </w:rPr>
              <w:t>-</w:t>
            </w:r>
            <w:r>
              <w:rPr>
                <w:spacing w:val="-13"/>
                <w:sz w:val="24"/>
              </w:rPr>
              <w:t xml:space="preserve"> </w:t>
            </w:r>
            <w:r>
              <w:rPr>
                <w:sz w:val="22"/>
              </w:rPr>
              <w:t>(в</w:t>
            </w:r>
            <w:r>
              <w:rPr>
                <w:spacing w:val="-5"/>
                <w:sz w:val="22"/>
              </w:rPr>
              <w:t xml:space="preserve"> </w:t>
            </w:r>
            <w:r>
              <w:rPr>
                <w:sz w:val="22"/>
              </w:rPr>
              <w:t>соответствии</w:t>
            </w:r>
            <w:r>
              <w:rPr>
                <w:spacing w:val="-5"/>
                <w:sz w:val="22"/>
              </w:rPr>
              <w:t xml:space="preserve"> </w:t>
            </w:r>
            <w:r>
              <w:rPr>
                <w:sz w:val="22"/>
              </w:rPr>
              <w:t>с</w:t>
            </w:r>
            <w:r>
              <w:rPr>
                <w:spacing w:val="-11"/>
                <w:sz w:val="22"/>
              </w:rPr>
              <w:t xml:space="preserve"> </w:t>
            </w:r>
            <w:r>
              <w:rPr>
                <w:sz w:val="22"/>
              </w:rPr>
              <w:t>возрастом</w:t>
            </w:r>
            <w:r>
              <w:rPr>
                <w:spacing w:val="-8"/>
                <w:sz w:val="22"/>
              </w:rPr>
              <w:t xml:space="preserve"> </w:t>
            </w:r>
            <w:r>
              <w:rPr>
                <w:spacing w:val="-2"/>
                <w:sz w:val="22"/>
              </w:rPr>
              <w:t>детей)</w:t>
            </w:r>
          </w:p>
        </w:tc>
        <w:tc>
          <w:tcPr>
            <w:tcW w:w="3437" w:type="dxa"/>
          </w:tcPr>
          <w:p w14:paraId="42DCE724">
            <w:pPr>
              <w:pStyle w:val="12"/>
              <w:spacing w:before="87"/>
              <w:ind w:left="116"/>
              <w:rPr>
                <w:b/>
                <w:sz w:val="22"/>
              </w:rPr>
            </w:pPr>
            <w:r>
              <w:rPr>
                <w:b/>
                <w:spacing w:val="-2"/>
                <w:sz w:val="22"/>
              </w:rPr>
              <w:t>проекты</w:t>
            </w:r>
          </w:p>
          <w:p w14:paraId="7985CF1A">
            <w:pPr>
              <w:pStyle w:val="12"/>
              <w:spacing w:line="296" w:lineRule="exact"/>
              <w:ind w:left="102"/>
              <w:rPr>
                <w:i/>
                <w:sz w:val="22"/>
              </w:rPr>
            </w:pPr>
            <w:r>
              <w:rPr>
                <w:i/>
                <w:sz w:val="22"/>
              </w:rPr>
              <w:t xml:space="preserve">младшая, средняя, старшая, </w:t>
            </w:r>
            <w:r>
              <w:rPr>
                <w:i/>
                <w:w w:val="105"/>
                <w:sz w:val="22"/>
              </w:rPr>
              <w:t>подготовительная группы</w:t>
            </w:r>
          </w:p>
        </w:tc>
        <w:tc>
          <w:tcPr>
            <w:tcW w:w="3545" w:type="dxa"/>
          </w:tcPr>
          <w:p w14:paraId="6F48206E">
            <w:pPr>
              <w:pStyle w:val="12"/>
              <w:spacing w:before="80"/>
              <w:rPr>
                <w:sz w:val="22"/>
              </w:rPr>
            </w:pPr>
          </w:p>
          <w:p w14:paraId="5681A356">
            <w:pPr>
              <w:pStyle w:val="12"/>
              <w:spacing w:line="290" w:lineRule="atLeast"/>
              <w:ind w:left="918" w:right="773" w:hanging="780"/>
              <w:rPr>
                <w:sz w:val="22"/>
              </w:rPr>
            </w:pPr>
            <w:r>
              <w:rPr>
                <w:sz w:val="22"/>
              </w:rPr>
              <w:t>Папка-передвижка</w:t>
            </w:r>
            <w:r>
              <w:rPr>
                <w:spacing w:val="19"/>
                <w:sz w:val="22"/>
              </w:rPr>
              <w:t xml:space="preserve"> </w:t>
            </w:r>
            <w:r>
              <w:rPr>
                <w:sz w:val="22"/>
              </w:rPr>
              <w:t>«Детям о космосе»</w:t>
            </w:r>
          </w:p>
        </w:tc>
      </w:tr>
      <w:tr w14:paraId="54B1F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0" w:hRule="atLeast"/>
        </w:trPr>
        <w:tc>
          <w:tcPr>
            <w:tcW w:w="2132" w:type="dxa"/>
          </w:tcPr>
          <w:p w14:paraId="65C63DBF">
            <w:pPr>
              <w:pStyle w:val="12"/>
              <w:spacing w:before="85"/>
              <w:ind w:left="114" w:right="323"/>
              <w:rPr>
                <w:sz w:val="22"/>
              </w:rPr>
            </w:pPr>
            <w:r>
              <w:rPr>
                <w:spacing w:val="-2"/>
                <w:sz w:val="22"/>
              </w:rPr>
              <w:t xml:space="preserve">Патриотическое </w:t>
            </w:r>
            <w:r>
              <w:rPr>
                <w:spacing w:val="-2"/>
                <w:w w:val="105"/>
                <w:sz w:val="22"/>
              </w:rPr>
              <w:t>Социальное Познавательное</w:t>
            </w:r>
          </w:p>
        </w:tc>
        <w:tc>
          <w:tcPr>
            <w:tcW w:w="2266" w:type="dxa"/>
            <w:shd w:val="clear" w:color="auto" w:fill="F0DBDB"/>
          </w:tcPr>
          <w:p w14:paraId="15830784">
            <w:pPr>
              <w:pStyle w:val="12"/>
              <w:spacing w:before="82"/>
              <w:ind w:left="93"/>
              <w:rPr>
                <w:b/>
                <w:sz w:val="22"/>
              </w:rPr>
            </w:pPr>
            <w:r>
              <w:rPr>
                <w:b/>
                <w:spacing w:val="-2"/>
                <w:sz w:val="22"/>
              </w:rPr>
              <w:t>18.04.</w:t>
            </w:r>
          </w:p>
          <w:p w14:paraId="027B4493">
            <w:pPr>
              <w:pStyle w:val="12"/>
              <w:spacing w:before="88"/>
              <w:ind w:left="93" w:right="535"/>
              <w:rPr>
                <w:sz w:val="22"/>
              </w:rPr>
            </w:pPr>
            <w:r>
              <w:rPr>
                <w:sz w:val="22"/>
              </w:rPr>
              <w:t>День</w:t>
            </w:r>
            <w:r>
              <w:rPr>
                <w:spacing w:val="-14"/>
                <w:sz w:val="22"/>
              </w:rPr>
              <w:t xml:space="preserve"> </w:t>
            </w:r>
            <w:r>
              <w:rPr>
                <w:sz w:val="22"/>
              </w:rPr>
              <w:t>рождение</w:t>
            </w:r>
            <w:r>
              <w:rPr>
                <w:spacing w:val="-14"/>
                <w:sz w:val="22"/>
              </w:rPr>
              <w:t xml:space="preserve"> </w:t>
            </w:r>
            <w:r>
              <w:rPr>
                <w:sz w:val="22"/>
              </w:rPr>
              <w:t xml:space="preserve">г. </w:t>
            </w:r>
            <w:r>
              <w:rPr>
                <w:spacing w:val="-2"/>
                <w:sz w:val="22"/>
              </w:rPr>
              <w:t>Североморска</w:t>
            </w:r>
          </w:p>
        </w:tc>
        <w:tc>
          <w:tcPr>
            <w:tcW w:w="4256" w:type="dxa"/>
          </w:tcPr>
          <w:p w14:paraId="45037808">
            <w:pPr>
              <w:pStyle w:val="12"/>
              <w:spacing w:before="82" w:line="252" w:lineRule="exact"/>
              <w:ind w:left="167"/>
              <w:rPr>
                <w:sz w:val="22"/>
              </w:rPr>
            </w:pPr>
            <w:r>
              <w:rPr>
                <w:sz w:val="22"/>
              </w:rPr>
              <w:t>15.04</w:t>
            </w:r>
            <w:r>
              <w:rPr>
                <w:spacing w:val="-3"/>
                <w:sz w:val="22"/>
              </w:rPr>
              <w:t xml:space="preserve"> </w:t>
            </w:r>
            <w:r>
              <w:rPr>
                <w:sz w:val="22"/>
              </w:rPr>
              <w:t>–</w:t>
            </w:r>
            <w:r>
              <w:rPr>
                <w:spacing w:val="2"/>
                <w:sz w:val="22"/>
              </w:rPr>
              <w:t xml:space="preserve"> </w:t>
            </w:r>
            <w:r>
              <w:rPr>
                <w:spacing w:val="-2"/>
                <w:sz w:val="22"/>
              </w:rPr>
              <w:t>19.04</w:t>
            </w:r>
          </w:p>
          <w:p w14:paraId="1B4904CF">
            <w:pPr>
              <w:pStyle w:val="12"/>
              <w:spacing w:line="252" w:lineRule="exact"/>
              <w:ind w:left="167"/>
              <w:rPr>
                <w:b/>
                <w:sz w:val="22"/>
              </w:rPr>
            </w:pPr>
            <w:r>
              <w:rPr>
                <w:b/>
                <w:sz w:val="22"/>
              </w:rPr>
              <w:t>Тематическая</w:t>
            </w:r>
            <w:r>
              <w:rPr>
                <w:b/>
                <w:spacing w:val="-10"/>
                <w:sz w:val="22"/>
              </w:rPr>
              <w:t xml:space="preserve"> </w:t>
            </w:r>
            <w:r>
              <w:rPr>
                <w:b/>
                <w:spacing w:val="-2"/>
                <w:sz w:val="22"/>
              </w:rPr>
              <w:t>неделя</w:t>
            </w:r>
          </w:p>
          <w:p w14:paraId="27B9C077">
            <w:pPr>
              <w:pStyle w:val="12"/>
              <w:spacing w:before="4" w:line="252" w:lineRule="exact"/>
              <w:ind w:left="165"/>
              <w:rPr>
                <w:b/>
                <w:sz w:val="22"/>
              </w:rPr>
            </w:pPr>
            <w:r>
              <w:rPr>
                <w:b/>
                <w:sz w:val="22"/>
              </w:rPr>
              <w:t>«Мой</w:t>
            </w:r>
            <w:r>
              <w:rPr>
                <w:b/>
                <w:spacing w:val="-5"/>
                <w:sz w:val="22"/>
              </w:rPr>
              <w:t xml:space="preserve"> </w:t>
            </w:r>
            <w:r>
              <w:rPr>
                <w:b/>
                <w:sz w:val="22"/>
              </w:rPr>
              <w:t>город,</w:t>
            </w:r>
            <w:r>
              <w:rPr>
                <w:b/>
                <w:spacing w:val="-8"/>
                <w:sz w:val="22"/>
              </w:rPr>
              <w:t xml:space="preserve"> </w:t>
            </w:r>
            <w:r>
              <w:rPr>
                <w:b/>
                <w:sz w:val="22"/>
              </w:rPr>
              <w:t>моя</w:t>
            </w:r>
            <w:r>
              <w:rPr>
                <w:b/>
                <w:spacing w:val="-4"/>
                <w:sz w:val="22"/>
              </w:rPr>
              <w:t xml:space="preserve"> </w:t>
            </w:r>
            <w:r>
              <w:rPr>
                <w:b/>
                <w:spacing w:val="-2"/>
                <w:sz w:val="22"/>
              </w:rPr>
              <w:t>страна»</w:t>
            </w:r>
          </w:p>
          <w:p w14:paraId="795E1755">
            <w:pPr>
              <w:pStyle w:val="12"/>
              <w:spacing w:before="4" w:line="235" w:lineRule="auto"/>
              <w:ind w:left="167" w:right="714"/>
              <w:jc w:val="both"/>
              <w:rPr>
                <w:sz w:val="22"/>
              </w:rPr>
            </w:pPr>
            <w:r>
              <w:rPr>
                <w:b/>
                <w:sz w:val="22"/>
              </w:rPr>
              <w:t>«С</w:t>
            </w:r>
            <w:r>
              <w:rPr>
                <w:b/>
                <w:spacing w:val="-14"/>
                <w:sz w:val="22"/>
              </w:rPr>
              <w:t xml:space="preserve"> </w:t>
            </w:r>
            <w:r>
              <w:rPr>
                <w:b/>
                <w:sz w:val="22"/>
              </w:rPr>
              <w:t>днем</w:t>
            </w:r>
            <w:r>
              <w:rPr>
                <w:b/>
                <w:spacing w:val="-14"/>
                <w:sz w:val="22"/>
              </w:rPr>
              <w:t xml:space="preserve"> </w:t>
            </w:r>
            <w:r>
              <w:rPr>
                <w:b/>
                <w:sz w:val="22"/>
              </w:rPr>
              <w:t>рождения,</w:t>
            </w:r>
            <w:r>
              <w:rPr>
                <w:b/>
                <w:spacing w:val="-14"/>
                <w:sz w:val="22"/>
              </w:rPr>
              <w:t xml:space="preserve"> </w:t>
            </w:r>
            <w:r>
              <w:rPr>
                <w:b/>
                <w:sz w:val="22"/>
              </w:rPr>
              <w:t xml:space="preserve">Североморск» </w:t>
            </w:r>
            <w:r>
              <w:rPr>
                <w:sz w:val="22"/>
              </w:rPr>
              <w:t>Организация</w:t>
            </w:r>
            <w:r>
              <w:rPr>
                <w:spacing w:val="-11"/>
                <w:sz w:val="22"/>
              </w:rPr>
              <w:t xml:space="preserve"> </w:t>
            </w:r>
            <w:r>
              <w:rPr>
                <w:sz w:val="22"/>
              </w:rPr>
              <w:t>культурных</w:t>
            </w:r>
            <w:r>
              <w:rPr>
                <w:spacing w:val="-10"/>
                <w:sz w:val="22"/>
              </w:rPr>
              <w:t xml:space="preserve"> </w:t>
            </w:r>
            <w:r>
              <w:rPr>
                <w:sz w:val="22"/>
              </w:rPr>
              <w:t>практик</w:t>
            </w:r>
            <w:r>
              <w:rPr>
                <w:spacing w:val="-10"/>
                <w:sz w:val="22"/>
              </w:rPr>
              <w:t xml:space="preserve"> </w:t>
            </w:r>
            <w:r>
              <w:rPr>
                <w:sz w:val="22"/>
              </w:rPr>
              <w:t>в режиме дня</w:t>
            </w:r>
          </w:p>
          <w:p w14:paraId="55BECB59">
            <w:pPr>
              <w:pStyle w:val="12"/>
              <w:spacing w:line="230" w:lineRule="exact"/>
              <w:ind w:left="160"/>
              <w:jc w:val="both"/>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8"/>
                <w:sz w:val="22"/>
              </w:rPr>
              <w:t xml:space="preserve"> </w:t>
            </w:r>
            <w:r>
              <w:rPr>
                <w:spacing w:val="-2"/>
                <w:sz w:val="22"/>
              </w:rPr>
              <w:t>детей)</w:t>
            </w:r>
          </w:p>
        </w:tc>
        <w:tc>
          <w:tcPr>
            <w:tcW w:w="3437" w:type="dxa"/>
          </w:tcPr>
          <w:p w14:paraId="1232DCF1">
            <w:pPr>
              <w:pStyle w:val="12"/>
              <w:spacing w:before="85"/>
              <w:ind w:left="150"/>
              <w:rPr>
                <w:b/>
                <w:sz w:val="22"/>
              </w:rPr>
            </w:pPr>
            <w:r>
              <w:rPr>
                <w:b/>
                <w:spacing w:val="-2"/>
                <w:sz w:val="22"/>
              </w:rPr>
              <w:t>Фотовыставка</w:t>
            </w:r>
          </w:p>
          <w:p w14:paraId="235D7B9B">
            <w:pPr>
              <w:pStyle w:val="12"/>
              <w:spacing w:before="87"/>
              <w:ind w:left="150"/>
              <w:rPr>
                <w:b/>
                <w:sz w:val="22"/>
              </w:rPr>
            </w:pPr>
            <w:r>
              <w:rPr>
                <w:b/>
                <w:sz w:val="22"/>
              </w:rPr>
              <w:t>«Прогулки</w:t>
            </w:r>
            <w:r>
              <w:rPr>
                <w:b/>
                <w:spacing w:val="-9"/>
                <w:sz w:val="22"/>
              </w:rPr>
              <w:t xml:space="preserve"> </w:t>
            </w:r>
            <w:r>
              <w:rPr>
                <w:b/>
                <w:sz w:val="22"/>
              </w:rPr>
              <w:t>по</w:t>
            </w:r>
            <w:r>
              <w:rPr>
                <w:b/>
                <w:spacing w:val="-8"/>
                <w:sz w:val="22"/>
              </w:rPr>
              <w:t xml:space="preserve"> </w:t>
            </w:r>
            <w:r>
              <w:rPr>
                <w:b/>
                <w:sz w:val="22"/>
              </w:rPr>
              <w:t>родному</w:t>
            </w:r>
            <w:r>
              <w:rPr>
                <w:b/>
                <w:spacing w:val="-3"/>
                <w:sz w:val="22"/>
              </w:rPr>
              <w:t xml:space="preserve"> </w:t>
            </w:r>
            <w:r>
              <w:rPr>
                <w:b/>
                <w:spacing w:val="-2"/>
                <w:sz w:val="22"/>
              </w:rPr>
              <w:t>городу»</w:t>
            </w:r>
          </w:p>
          <w:p w14:paraId="05470D30">
            <w:pPr>
              <w:pStyle w:val="12"/>
              <w:spacing w:before="88"/>
              <w:ind w:left="140"/>
              <w:rPr>
                <w:i/>
                <w:sz w:val="22"/>
              </w:rPr>
            </w:pPr>
            <w:r>
              <w:rPr>
                <w:i/>
                <w:sz w:val="22"/>
              </w:rPr>
              <w:t>все</w:t>
            </w:r>
            <w:r>
              <w:rPr>
                <w:i/>
                <w:spacing w:val="-9"/>
                <w:sz w:val="22"/>
              </w:rPr>
              <w:t xml:space="preserve"> </w:t>
            </w:r>
            <w:r>
              <w:rPr>
                <w:i/>
                <w:sz w:val="22"/>
              </w:rPr>
              <w:t>возрастные</w:t>
            </w:r>
            <w:r>
              <w:rPr>
                <w:i/>
                <w:spacing w:val="-9"/>
                <w:sz w:val="22"/>
              </w:rPr>
              <w:t xml:space="preserve"> </w:t>
            </w:r>
            <w:r>
              <w:rPr>
                <w:i/>
                <w:spacing w:val="-2"/>
                <w:sz w:val="22"/>
              </w:rPr>
              <w:t>группы</w:t>
            </w:r>
          </w:p>
        </w:tc>
        <w:tc>
          <w:tcPr>
            <w:tcW w:w="3545" w:type="dxa"/>
          </w:tcPr>
          <w:p w14:paraId="6DB5AC3D">
            <w:pPr>
              <w:pStyle w:val="12"/>
              <w:rPr>
                <w:sz w:val="22"/>
              </w:rPr>
            </w:pPr>
          </w:p>
        </w:tc>
      </w:tr>
      <w:tr w14:paraId="7820B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8" w:hRule="atLeast"/>
        </w:trPr>
        <w:tc>
          <w:tcPr>
            <w:tcW w:w="2132" w:type="dxa"/>
          </w:tcPr>
          <w:p w14:paraId="55EAB414">
            <w:pPr>
              <w:pStyle w:val="12"/>
              <w:spacing w:before="87"/>
              <w:ind w:left="114" w:right="323"/>
              <w:rPr>
                <w:sz w:val="22"/>
              </w:rPr>
            </w:pPr>
            <w:r>
              <w:rPr>
                <w:spacing w:val="-2"/>
                <w:w w:val="105"/>
                <w:sz w:val="22"/>
              </w:rPr>
              <w:t xml:space="preserve">Социальное </w:t>
            </w:r>
            <w:r>
              <w:rPr>
                <w:spacing w:val="-2"/>
                <w:sz w:val="22"/>
              </w:rPr>
              <w:t xml:space="preserve">Познавательное </w:t>
            </w:r>
            <w:r>
              <w:rPr>
                <w:spacing w:val="-2"/>
                <w:w w:val="105"/>
                <w:sz w:val="22"/>
              </w:rPr>
              <w:t>Эстетическое</w:t>
            </w:r>
          </w:p>
        </w:tc>
        <w:tc>
          <w:tcPr>
            <w:tcW w:w="2266" w:type="dxa"/>
            <w:shd w:val="clear" w:color="auto" w:fill="F0DBDB"/>
          </w:tcPr>
          <w:p w14:paraId="620D7922">
            <w:pPr>
              <w:pStyle w:val="12"/>
              <w:spacing w:before="85"/>
              <w:ind w:left="393"/>
              <w:rPr>
                <w:sz w:val="22"/>
              </w:rPr>
            </w:pPr>
            <w:r>
              <w:rPr>
                <w:sz w:val="22"/>
              </w:rPr>
              <w:t>4</w:t>
            </w:r>
            <w:r>
              <w:rPr>
                <w:spacing w:val="-5"/>
                <w:sz w:val="22"/>
              </w:rPr>
              <w:t xml:space="preserve"> </w:t>
            </w:r>
            <w:r>
              <w:rPr>
                <w:sz w:val="22"/>
              </w:rPr>
              <w:t>неделя</w:t>
            </w:r>
            <w:r>
              <w:rPr>
                <w:spacing w:val="-3"/>
                <w:sz w:val="22"/>
              </w:rPr>
              <w:t xml:space="preserve"> </w:t>
            </w:r>
            <w:r>
              <w:rPr>
                <w:spacing w:val="-2"/>
                <w:sz w:val="22"/>
              </w:rPr>
              <w:t>апреля</w:t>
            </w:r>
          </w:p>
        </w:tc>
        <w:tc>
          <w:tcPr>
            <w:tcW w:w="4256" w:type="dxa"/>
          </w:tcPr>
          <w:p w14:paraId="48DEB8A1">
            <w:pPr>
              <w:pStyle w:val="12"/>
              <w:spacing w:before="92"/>
              <w:ind w:left="359" w:right="254" w:firstLine="2"/>
              <w:rPr>
                <w:b/>
                <w:sz w:val="22"/>
              </w:rPr>
            </w:pPr>
            <w:r>
              <w:rPr>
                <w:b/>
                <w:sz w:val="22"/>
              </w:rPr>
              <w:t>Прощание с детским садом «До свидания,</w:t>
            </w:r>
            <w:r>
              <w:rPr>
                <w:b/>
                <w:spacing w:val="-14"/>
                <w:sz w:val="22"/>
              </w:rPr>
              <w:t xml:space="preserve"> </w:t>
            </w:r>
            <w:r>
              <w:rPr>
                <w:b/>
                <w:sz w:val="22"/>
              </w:rPr>
              <w:t>детский</w:t>
            </w:r>
            <w:r>
              <w:rPr>
                <w:b/>
                <w:spacing w:val="-14"/>
                <w:sz w:val="22"/>
              </w:rPr>
              <w:t xml:space="preserve"> </w:t>
            </w:r>
            <w:r>
              <w:rPr>
                <w:b/>
                <w:sz w:val="22"/>
              </w:rPr>
              <w:t>сад!</w:t>
            </w:r>
            <w:r>
              <w:rPr>
                <w:b/>
                <w:spacing w:val="-14"/>
                <w:sz w:val="22"/>
              </w:rPr>
              <w:t xml:space="preserve"> </w:t>
            </w:r>
            <w:r>
              <w:rPr>
                <w:b/>
                <w:sz w:val="22"/>
              </w:rPr>
              <w:t xml:space="preserve">Здравствуй, </w:t>
            </w:r>
            <w:r>
              <w:rPr>
                <w:b/>
                <w:spacing w:val="-2"/>
                <w:sz w:val="22"/>
              </w:rPr>
              <w:t>школа!»</w:t>
            </w:r>
          </w:p>
          <w:p w14:paraId="679DE417">
            <w:pPr>
              <w:pStyle w:val="12"/>
              <w:spacing w:before="83"/>
              <w:ind w:left="167" w:right="254"/>
              <w:rPr>
                <w:sz w:val="22"/>
              </w:rPr>
            </w:pP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291AB56A">
            <w:pPr>
              <w:pStyle w:val="12"/>
              <w:spacing w:before="85" w:line="233" w:lineRule="exact"/>
              <w:ind w:left="160"/>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8"/>
                <w:sz w:val="22"/>
              </w:rPr>
              <w:t xml:space="preserve"> </w:t>
            </w:r>
            <w:r>
              <w:rPr>
                <w:spacing w:val="-2"/>
                <w:sz w:val="22"/>
              </w:rPr>
              <w:t>детей)</w:t>
            </w:r>
          </w:p>
        </w:tc>
        <w:tc>
          <w:tcPr>
            <w:tcW w:w="3437" w:type="dxa"/>
          </w:tcPr>
          <w:p w14:paraId="099DC458">
            <w:pPr>
              <w:pStyle w:val="12"/>
              <w:spacing w:before="89" w:line="249" w:lineRule="exact"/>
              <w:ind w:left="440"/>
              <w:rPr>
                <w:b/>
                <w:sz w:val="22"/>
              </w:rPr>
            </w:pPr>
            <w:r>
              <w:rPr>
                <w:b/>
                <w:spacing w:val="-2"/>
                <w:sz w:val="22"/>
              </w:rPr>
              <w:t>Выпускной</w:t>
            </w:r>
          </w:p>
          <w:p w14:paraId="77B2F6CF">
            <w:pPr>
              <w:pStyle w:val="12"/>
              <w:spacing w:line="237" w:lineRule="auto"/>
              <w:ind w:left="440"/>
              <w:rPr>
                <w:i/>
                <w:sz w:val="22"/>
              </w:rPr>
            </w:pPr>
            <w:r>
              <w:rPr>
                <w:i/>
                <w:sz w:val="22"/>
              </w:rPr>
              <w:t>подготовительная</w:t>
            </w:r>
            <w:r>
              <w:rPr>
                <w:i/>
                <w:spacing w:val="-14"/>
                <w:sz w:val="22"/>
              </w:rPr>
              <w:t xml:space="preserve"> </w:t>
            </w:r>
            <w:r>
              <w:rPr>
                <w:i/>
                <w:sz w:val="22"/>
              </w:rPr>
              <w:t>к</w:t>
            </w:r>
            <w:r>
              <w:rPr>
                <w:i/>
                <w:spacing w:val="-14"/>
                <w:sz w:val="22"/>
              </w:rPr>
              <w:t xml:space="preserve"> </w:t>
            </w:r>
            <w:r>
              <w:rPr>
                <w:i/>
                <w:sz w:val="22"/>
              </w:rPr>
              <w:t xml:space="preserve">школе </w:t>
            </w:r>
            <w:r>
              <w:rPr>
                <w:i/>
                <w:spacing w:val="-2"/>
                <w:sz w:val="22"/>
              </w:rPr>
              <w:t>группа</w:t>
            </w:r>
          </w:p>
        </w:tc>
        <w:tc>
          <w:tcPr>
            <w:tcW w:w="3545" w:type="dxa"/>
          </w:tcPr>
          <w:p w14:paraId="29ECC8C1">
            <w:pPr>
              <w:pStyle w:val="12"/>
              <w:spacing w:before="87"/>
              <w:ind w:left="112" w:right="108" w:firstLine="12"/>
              <w:rPr>
                <w:sz w:val="22"/>
              </w:rPr>
            </w:pPr>
            <w:r>
              <w:rPr>
                <w:sz w:val="22"/>
              </w:rPr>
              <w:t>Привлечение родителей к подготовке праздника, изготовлении</w:t>
            </w:r>
            <w:r>
              <w:rPr>
                <w:spacing w:val="-14"/>
                <w:sz w:val="22"/>
              </w:rPr>
              <w:t xml:space="preserve"> </w:t>
            </w:r>
            <w:r>
              <w:rPr>
                <w:sz w:val="22"/>
              </w:rPr>
              <w:t>атрибутов,</w:t>
            </w:r>
            <w:r>
              <w:rPr>
                <w:spacing w:val="-14"/>
                <w:sz w:val="22"/>
              </w:rPr>
              <w:t xml:space="preserve"> </w:t>
            </w:r>
            <w:r>
              <w:rPr>
                <w:sz w:val="22"/>
              </w:rPr>
              <w:t>костюмов</w:t>
            </w:r>
          </w:p>
        </w:tc>
      </w:tr>
      <w:tr w14:paraId="515A2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15636" w:type="dxa"/>
            <w:gridSpan w:val="5"/>
          </w:tcPr>
          <w:p w14:paraId="79BEED70">
            <w:pPr>
              <w:pStyle w:val="12"/>
              <w:spacing w:before="87" w:line="236" w:lineRule="exact"/>
              <w:ind w:right="1774"/>
              <w:jc w:val="center"/>
              <w:rPr>
                <w:b/>
                <w:sz w:val="22"/>
              </w:rPr>
            </w:pPr>
            <w:r>
              <w:rPr>
                <w:b/>
                <w:spacing w:val="-5"/>
                <w:sz w:val="22"/>
              </w:rPr>
              <w:t>май</w:t>
            </w:r>
          </w:p>
        </w:tc>
      </w:tr>
    </w:tbl>
    <w:p w14:paraId="52A6641B">
      <w:pPr>
        <w:pStyle w:val="12"/>
        <w:spacing w:after="0" w:line="236" w:lineRule="exact"/>
        <w:jc w:val="center"/>
        <w:rPr>
          <w:b/>
          <w:sz w:val="22"/>
        </w:rPr>
        <w:sectPr>
          <w:headerReference r:id="rId477" w:type="default"/>
          <w:footerReference r:id="rId478" w:type="default"/>
          <w:pgSz w:w="16850" w:h="11920" w:orient="landscape"/>
          <w:pgMar w:top="1400" w:right="141" w:bottom="1720" w:left="708" w:header="974" w:footer="1528" w:gutter="0"/>
          <w:cols w:space="720" w:num="1"/>
        </w:sectPr>
      </w:pPr>
    </w:p>
    <w:p w14:paraId="1BA9A82E">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50FFE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7" w:hRule="atLeast"/>
        </w:trPr>
        <w:tc>
          <w:tcPr>
            <w:tcW w:w="2132" w:type="dxa"/>
          </w:tcPr>
          <w:p w14:paraId="51B63C89">
            <w:pPr>
              <w:pStyle w:val="12"/>
              <w:spacing w:before="85"/>
              <w:ind w:left="114" w:right="323"/>
              <w:rPr>
                <w:sz w:val="22"/>
              </w:rPr>
            </w:pPr>
            <w:r>
              <w:rPr>
                <w:spacing w:val="-2"/>
                <w:sz w:val="22"/>
              </w:rPr>
              <w:t>Трудовое, Познавательное Эстетическое Социальное</w:t>
            </w:r>
          </w:p>
        </w:tc>
        <w:tc>
          <w:tcPr>
            <w:tcW w:w="2266" w:type="dxa"/>
            <w:shd w:val="clear" w:color="auto" w:fill="F0DBDB"/>
          </w:tcPr>
          <w:p w14:paraId="05E74F60">
            <w:pPr>
              <w:pStyle w:val="12"/>
              <w:spacing w:before="82"/>
              <w:ind w:left="93"/>
              <w:rPr>
                <w:sz w:val="22"/>
              </w:rPr>
            </w:pPr>
            <w:r>
              <w:rPr>
                <w:sz w:val="22"/>
              </w:rPr>
              <w:t>1 неделя</w:t>
            </w:r>
            <w:r>
              <w:rPr>
                <w:spacing w:val="-3"/>
                <w:sz w:val="22"/>
              </w:rPr>
              <w:t xml:space="preserve"> </w:t>
            </w:r>
            <w:r>
              <w:rPr>
                <w:spacing w:val="-5"/>
                <w:sz w:val="22"/>
              </w:rPr>
              <w:t>мая</w:t>
            </w:r>
          </w:p>
          <w:p w14:paraId="6E21CE28">
            <w:pPr>
              <w:pStyle w:val="12"/>
              <w:spacing w:before="171"/>
              <w:rPr>
                <w:sz w:val="22"/>
              </w:rPr>
            </w:pPr>
          </w:p>
          <w:p w14:paraId="40133905">
            <w:pPr>
              <w:pStyle w:val="12"/>
              <w:spacing w:line="278" w:lineRule="auto"/>
              <w:ind w:left="93"/>
              <w:rPr>
                <w:b/>
                <w:sz w:val="22"/>
              </w:rPr>
            </w:pPr>
            <w:r>
              <w:rPr>
                <w:b/>
                <w:sz w:val="22"/>
              </w:rPr>
              <w:t>Праздник</w:t>
            </w:r>
            <w:r>
              <w:rPr>
                <w:b/>
                <w:spacing w:val="-14"/>
                <w:sz w:val="22"/>
              </w:rPr>
              <w:t xml:space="preserve"> </w:t>
            </w:r>
            <w:r>
              <w:rPr>
                <w:b/>
                <w:sz w:val="22"/>
              </w:rPr>
              <w:t>весны</w:t>
            </w:r>
            <w:r>
              <w:rPr>
                <w:b/>
                <w:spacing w:val="-14"/>
                <w:sz w:val="22"/>
              </w:rPr>
              <w:t xml:space="preserve"> </w:t>
            </w:r>
            <w:r>
              <w:rPr>
                <w:b/>
                <w:sz w:val="22"/>
              </w:rPr>
              <w:t xml:space="preserve">и </w:t>
            </w:r>
            <w:r>
              <w:rPr>
                <w:b/>
                <w:spacing w:val="-4"/>
                <w:sz w:val="22"/>
              </w:rPr>
              <w:t>труда</w:t>
            </w:r>
          </w:p>
        </w:tc>
        <w:tc>
          <w:tcPr>
            <w:tcW w:w="4256" w:type="dxa"/>
          </w:tcPr>
          <w:p w14:paraId="5DFB2817">
            <w:pPr>
              <w:pStyle w:val="12"/>
              <w:spacing w:before="85"/>
              <w:ind w:left="1338" w:right="465" w:hanging="173"/>
              <w:jc w:val="both"/>
              <w:rPr>
                <w:sz w:val="22"/>
              </w:rPr>
            </w:pPr>
            <w:r>
              <w:rPr>
                <w:w w:val="105"/>
                <w:sz w:val="22"/>
              </w:rPr>
              <w:t>Организация культурных практик в режиме дня</w:t>
            </w:r>
          </w:p>
          <w:p w14:paraId="0EDF3BD3">
            <w:pPr>
              <w:pStyle w:val="12"/>
              <w:spacing w:before="94"/>
              <w:ind w:left="489"/>
              <w:jc w:val="both"/>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3959FC7B">
            <w:pPr>
              <w:pStyle w:val="12"/>
              <w:numPr>
                <w:ilvl w:val="0"/>
                <w:numId w:val="176"/>
              </w:numPr>
              <w:tabs>
                <w:tab w:val="left" w:pos="818"/>
              </w:tabs>
              <w:spacing w:before="30" w:after="0" w:line="268" w:lineRule="auto"/>
              <w:ind w:left="148" w:right="94" w:firstLine="326"/>
              <w:jc w:val="both"/>
              <w:rPr>
                <w:sz w:val="22"/>
              </w:rPr>
            </w:pPr>
            <w:r>
              <w:rPr>
                <w:w w:val="105"/>
                <w:sz w:val="22"/>
              </w:rPr>
              <w:t>Рассматривание</w:t>
            </w:r>
            <w:r>
              <w:rPr>
                <w:spacing w:val="40"/>
                <w:w w:val="105"/>
                <w:sz w:val="22"/>
              </w:rPr>
              <w:t xml:space="preserve"> </w:t>
            </w:r>
            <w:r>
              <w:rPr>
                <w:w w:val="105"/>
                <w:sz w:val="22"/>
              </w:rPr>
              <w:t>иллюстраций</w:t>
            </w:r>
            <w:r>
              <w:rPr>
                <w:spacing w:val="80"/>
                <w:w w:val="150"/>
                <w:sz w:val="22"/>
              </w:rPr>
              <w:t xml:space="preserve"> </w:t>
            </w:r>
            <w:r>
              <w:rPr>
                <w:w w:val="105"/>
                <w:sz w:val="22"/>
              </w:rPr>
              <w:t>на тему: «1 мая - праздник весны и труда»,</w:t>
            </w:r>
            <w:r>
              <w:rPr>
                <w:spacing w:val="40"/>
                <w:w w:val="105"/>
                <w:sz w:val="22"/>
              </w:rPr>
              <w:t xml:space="preserve"> </w:t>
            </w:r>
            <w:r>
              <w:rPr>
                <w:w w:val="105"/>
                <w:sz w:val="22"/>
              </w:rPr>
              <w:t>«Голубь-</w:t>
            </w:r>
            <w:r>
              <w:rPr>
                <w:spacing w:val="40"/>
                <w:w w:val="105"/>
                <w:sz w:val="22"/>
              </w:rPr>
              <w:t xml:space="preserve"> </w:t>
            </w:r>
            <w:r>
              <w:rPr>
                <w:w w:val="105"/>
                <w:sz w:val="22"/>
              </w:rPr>
              <w:t>символ</w:t>
            </w:r>
            <w:r>
              <w:rPr>
                <w:spacing w:val="40"/>
                <w:w w:val="105"/>
                <w:sz w:val="22"/>
              </w:rPr>
              <w:t xml:space="preserve"> </w:t>
            </w:r>
            <w:r>
              <w:rPr>
                <w:w w:val="105"/>
                <w:sz w:val="22"/>
              </w:rPr>
              <w:t>мира»,</w:t>
            </w:r>
            <w:r>
              <w:rPr>
                <w:spacing w:val="40"/>
                <w:w w:val="105"/>
                <w:sz w:val="22"/>
              </w:rPr>
              <w:t xml:space="preserve"> </w:t>
            </w:r>
            <w:r>
              <w:rPr>
                <w:w w:val="105"/>
                <w:sz w:val="22"/>
              </w:rPr>
              <w:t>«1</w:t>
            </w:r>
            <w:r>
              <w:rPr>
                <w:spacing w:val="40"/>
                <w:w w:val="105"/>
                <w:sz w:val="22"/>
              </w:rPr>
              <w:t xml:space="preserve"> </w:t>
            </w:r>
            <w:r>
              <w:rPr>
                <w:w w:val="105"/>
                <w:sz w:val="22"/>
              </w:rPr>
              <w:t>мая - праздник трудящихся»,</w:t>
            </w:r>
          </w:p>
          <w:p w14:paraId="599AA481">
            <w:pPr>
              <w:pStyle w:val="12"/>
              <w:spacing w:before="8"/>
              <w:ind w:left="148"/>
              <w:rPr>
                <w:sz w:val="22"/>
              </w:rPr>
            </w:pPr>
            <w:r>
              <w:rPr>
                <w:spacing w:val="-2"/>
                <w:w w:val="105"/>
                <w:sz w:val="22"/>
              </w:rPr>
              <w:t>«Профессии»</w:t>
            </w:r>
          </w:p>
          <w:p w14:paraId="218D4255">
            <w:pPr>
              <w:pStyle w:val="12"/>
              <w:numPr>
                <w:ilvl w:val="0"/>
                <w:numId w:val="176"/>
              </w:numPr>
              <w:tabs>
                <w:tab w:val="left" w:pos="818"/>
              </w:tabs>
              <w:spacing w:before="42" w:after="0" w:line="268" w:lineRule="auto"/>
              <w:ind w:left="148" w:right="96" w:firstLine="326"/>
              <w:jc w:val="both"/>
              <w:rPr>
                <w:sz w:val="22"/>
              </w:rPr>
            </w:pPr>
            <w:r>
              <w:rPr>
                <w:w w:val="105"/>
                <w:sz w:val="22"/>
              </w:rPr>
              <w:t>Слушание</w:t>
            </w:r>
            <w:r>
              <w:rPr>
                <w:spacing w:val="40"/>
                <w:w w:val="105"/>
                <w:sz w:val="22"/>
              </w:rPr>
              <w:t xml:space="preserve"> </w:t>
            </w:r>
            <w:r>
              <w:rPr>
                <w:w w:val="105"/>
                <w:sz w:val="22"/>
              </w:rPr>
              <w:t>и</w:t>
            </w:r>
            <w:r>
              <w:rPr>
                <w:spacing w:val="40"/>
                <w:w w:val="105"/>
                <w:sz w:val="22"/>
              </w:rPr>
              <w:t xml:space="preserve"> </w:t>
            </w:r>
            <w:r>
              <w:rPr>
                <w:w w:val="105"/>
                <w:sz w:val="22"/>
              </w:rPr>
              <w:t>исполнение</w:t>
            </w:r>
            <w:r>
              <w:rPr>
                <w:spacing w:val="80"/>
                <w:w w:val="105"/>
                <w:sz w:val="22"/>
              </w:rPr>
              <w:t xml:space="preserve"> </w:t>
            </w:r>
            <w:r>
              <w:rPr>
                <w:w w:val="105"/>
                <w:sz w:val="22"/>
              </w:rPr>
              <w:t>песен</w:t>
            </w:r>
            <w:r>
              <w:rPr>
                <w:spacing w:val="40"/>
                <w:w w:val="105"/>
                <w:sz w:val="22"/>
              </w:rPr>
              <w:t xml:space="preserve"> </w:t>
            </w:r>
            <w:r>
              <w:rPr>
                <w:w w:val="105"/>
                <w:sz w:val="22"/>
              </w:rPr>
              <w:t xml:space="preserve">о весне и труде, слушание музыки о </w:t>
            </w:r>
            <w:r>
              <w:rPr>
                <w:spacing w:val="-4"/>
                <w:w w:val="105"/>
                <w:sz w:val="22"/>
              </w:rPr>
              <w:t>весне</w:t>
            </w:r>
          </w:p>
          <w:p w14:paraId="43E84646">
            <w:pPr>
              <w:pStyle w:val="12"/>
              <w:numPr>
                <w:ilvl w:val="0"/>
                <w:numId w:val="176"/>
              </w:numPr>
              <w:tabs>
                <w:tab w:val="left" w:pos="818"/>
              </w:tabs>
              <w:spacing w:before="8" w:after="0" w:line="270" w:lineRule="atLeast"/>
              <w:ind w:left="148" w:right="97" w:firstLine="326"/>
              <w:jc w:val="both"/>
              <w:rPr>
                <w:sz w:val="22"/>
              </w:rPr>
            </w:pPr>
            <w:r>
              <w:rPr>
                <w:w w:val="105"/>
                <w:sz w:val="22"/>
              </w:rPr>
              <w:t>Знакомство с пословицами и поговорками о труде</w:t>
            </w:r>
          </w:p>
        </w:tc>
        <w:tc>
          <w:tcPr>
            <w:tcW w:w="3437" w:type="dxa"/>
          </w:tcPr>
          <w:p w14:paraId="5B9C5E58">
            <w:pPr>
              <w:pStyle w:val="12"/>
              <w:spacing w:before="92" w:line="271" w:lineRule="auto"/>
              <w:ind w:left="150" w:right="496"/>
              <w:rPr>
                <w:b/>
                <w:sz w:val="22"/>
              </w:rPr>
            </w:pPr>
            <w:r>
              <w:rPr>
                <w:b/>
                <w:sz w:val="22"/>
              </w:rPr>
              <w:t>Фотоколлаж</w:t>
            </w:r>
            <w:r>
              <w:rPr>
                <w:b/>
                <w:spacing w:val="-14"/>
                <w:sz w:val="22"/>
              </w:rPr>
              <w:t xml:space="preserve"> </w:t>
            </w:r>
            <w:r>
              <w:rPr>
                <w:b/>
                <w:sz w:val="22"/>
              </w:rPr>
              <w:t>«Профессии</w:t>
            </w:r>
            <w:r>
              <w:rPr>
                <w:b/>
                <w:spacing w:val="-14"/>
                <w:sz w:val="22"/>
              </w:rPr>
              <w:t xml:space="preserve"> </w:t>
            </w:r>
            <w:r>
              <w:rPr>
                <w:b/>
                <w:sz w:val="22"/>
              </w:rPr>
              <w:t>в моей семье»</w:t>
            </w:r>
          </w:p>
          <w:p w14:paraId="46F2A92F">
            <w:pPr>
              <w:pStyle w:val="12"/>
              <w:spacing w:before="88" w:line="276" w:lineRule="auto"/>
              <w:ind w:left="220" w:right="246" w:hanging="10"/>
              <w:rPr>
                <w:i/>
                <w:sz w:val="22"/>
              </w:rPr>
            </w:pPr>
            <w:r>
              <w:rPr>
                <w:i/>
                <w:sz w:val="22"/>
              </w:rPr>
              <w:t xml:space="preserve">младшая, средняя группы </w:t>
            </w:r>
            <w:r>
              <w:rPr>
                <w:b/>
                <w:sz w:val="22"/>
              </w:rPr>
              <w:t xml:space="preserve">Выставка рисунков «Моя будущая профессия» </w:t>
            </w:r>
            <w:r>
              <w:rPr>
                <w:i/>
                <w:sz w:val="22"/>
              </w:rPr>
              <w:t xml:space="preserve">старшая, подготовительная </w:t>
            </w:r>
            <w:r>
              <w:rPr>
                <w:i/>
                <w:spacing w:val="-2"/>
                <w:sz w:val="22"/>
              </w:rPr>
              <w:t>группы</w:t>
            </w:r>
          </w:p>
        </w:tc>
        <w:tc>
          <w:tcPr>
            <w:tcW w:w="3545" w:type="dxa"/>
          </w:tcPr>
          <w:p w14:paraId="61CC3418">
            <w:pPr>
              <w:pStyle w:val="12"/>
              <w:spacing w:before="87" w:line="271" w:lineRule="auto"/>
              <w:ind w:left="323" w:right="490" w:hanging="5"/>
              <w:rPr>
                <w:sz w:val="22"/>
              </w:rPr>
            </w:pPr>
            <w:r>
              <w:rPr>
                <w:sz w:val="22"/>
              </w:rPr>
              <w:t>Участие родителей в создании</w:t>
            </w:r>
            <w:r>
              <w:rPr>
                <w:spacing w:val="-7"/>
                <w:sz w:val="22"/>
              </w:rPr>
              <w:t xml:space="preserve"> </w:t>
            </w:r>
            <w:r>
              <w:rPr>
                <w:sz w:val="22"/>
              </w:rPr>
              <w:t>фотоколлажа</w:t>
            </w:r>
          </w:p>
          <w:p w14:paraId="58AD2060">
            <w:pPr>
              <w:pStyle w:val="12"/>
              <w:spacing w:before="93"/>
              <w:ind w:left="102"/>
              <w:rPr>
                <w:sz w:val="22"/>
              </w:rPr>
            </w:pPr>
            <w:r>
              <w:rPr>
                <w:sz w:val="22"/>
              </w:rPr>
              <w:t>«Профессии</w:t>
            </w:r>
            <w:r>
              <w:rPr>
                <w:spacing w:val="27"/>
                <w:sz w:val="22"/>
              </w:rPr>
              <w:t xml:space="preserve"> </w:t>
            </w:r>
            <w:r>
              <w:rPr>
                <w:sz w:val="22"/>
              </w:rPr>
              <w:t>в</w:t>
            </w:r>
            <w:r>
              <w:rPr>
                <w:spacing w:val="29"/>
                <w:sz w:val="22"/>
              </w:rPr>
              <w:t xml:space="preserve"> </w:t>
            </w:r>
            <w:r>
              <w:rPr>
                <w:sz w:val="22"/>
              </w:rPr>
              <w:t>моей</w:t>
            </w:r>
            <w:r>
              <w:rPr>
                <w:spacing w:val="35"/>
                <w:sz w:val="22"/>
              </w:rPr>
              <w:t xml:space="preserve"> </w:t>
            </w:r>
            <w:r>
              <w:rPr>
                <w:spacing w:val="-2"/>
                <w:sz w:val="22"/>
              </w:rPr>
              <w:t>семье»</w:t>
            </w:r>
          </w:p>
          <w:p w14:paraId="26BC8653">
            <w:pPr>
              <w:pStyle w:val="12"/>
              <w:spacing w:before="161"/>
              <w:rPr>
                <w:sz w:val="22"/>
              </w:rPr>
            </w:pPr>
          </w:p>
          <w:p w14:paraId="01573776">
            <w:pPr>
              <w:pStyle w:val="12"/>
              <w:spacing w:line="280" w:lineRule="auto"/>
              <w:ind w:left="143" w:right="802" w:hanging="43"/>
              <w:jc w:val="center"/>
              <w:rPr>
                <w:sz w:val="22"/>
              </w:rPr>
            </w:pPr>
            <w:r>
              <w:rPr>
                <w:sz w:val="22"/>
              </w:rPr>
              <w:t>Буклет «Ранняя профориентация</w:t>
            </w:r>
            <w:r>
              <w:rPr>
                <w:spacing w:val="62"/>
                <w:sz w:val="22"/>
              </w:rPr>
              <w:t xml:space="preserve"> </w:t>
            </w:r>
            <w:r>
              <w:rPr>
                <w:sz w:val="22"/>
              </w:rPr>
              <w:t>старшего</w:t>
            </w:r>
          </w:p>
          <w:p w14:paraId="4D1DCF1C">
            <w:pPr>
              <w:pStyle w:val="12"/>
              <w:spacing w:before="90"/>
              <w:ind w:left="13" w:right="713"/>
              <w:jc w:val="center"/>
              <w:rPr>
                <w:sz w:val="22"/>
              </w:rPr>
            </w:pPr>
            <w:r>
              <w:rPr>
                <w:spacing w:val="-2"/>
                <w:sz w:val="22"/>
              </w:rPr>
              <w:t>дошкольника»</w:t>
            </w:r>
          </w:p>
        </w:tc>
      </w:tr>
      <w:tr w14:paraId="592C4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 w:hRule="atLeast"/>
        </w:trPr>
        <w:tc>
          <w:tcPr>
            <w:tcW w:w="2132" w:type="dxa"/>
          </w:tcPr>
          <w:p w14:paraId="6422DDE9">
            <w:pPr>
              <w:pStyle w:val="12"/>
              <w:spacing w:before="87"/>
              <w:ind w:left="114" w:right="323"/>
              <w:rPr>
                <w:sz w:val="22"/>
              </w:rPr>
            </w:pPr>
            <w:r>
              <w:rPr>
                <w:spacing w:val="-2"/>
                <w:sz w:val="22"/>
              </w:rPr>
              <w:t>Духовно- нравственное Социальное Познавательное</w:t>
            </w:r>
          </w:p>
          <w:p w14:paraId="05F291D8">
            <w:pPr>
              <w:pStyle w:val="12"/>
              <w:spacing w:before="85" w:line="231" w:lineRule="exact"/>
              <w:ind w:left="114"/>
              <w:rPr>
                <w:sz w:val="22"/>
              </w:rPr>
            </w:pPr>
            <w:r>
              <w:rPr>
                <w:spacing w:val="-2"/>
                <w:w w:val="105"/>
                <w:sz w:val="22"/>
              </w:rPr>
              <w:t>Эстетическое</w:t>
            </w:r>
          </w:p>
        </w:tc>
        <w:tc>
          <w:tcPr>
            <w:tcW w:w="2266" w:type="dxa"/>
            <w:shd w:val="clear" w:color="auto" w:fill="F0DBDB"/>
          </w:tcPr>
          <w:p w14:paraId="25EA39C4">
            <w:pPr>
              <w:pStyle w:val="12"/>
              <w:spacing w:before="85"/>
              <w:ind w:left="93"/>
              <w:rPr>
                <w:sz w:val="22"/>
              </w:rPr>
            </w:pPr>
            <w:r>
              <w:rPr>
                <w:sz w:val="22"/>
              </w:rPr>
              <w:t>5</w:t>
            </w:r>
            <w:r>
              <w:rPr>
                <w:spacing w:val="2"/>
                <w:sz w:val="22"/>
              </w:rPr>
              <w:t xml:space="preserve"> </w:t>
            </w:r>
            <w:r>
              <w:rPr>
                <w:spacing w:val="-5"/>
                <w:sz w:val="22"/>
              </w:rPr>
              <w:t>мая</w:t>
            </w:r>
          </w:p>
          <w:p w14:paraId="567D73D0">
            <w:pPr>
              <w:pStyle w:val="12"/>
              <w:spacing w:before="91"/>
              <w:rPr>
                <w:sz w:val="22"/>
              </w:rPr>
            </w:pPr>
          </w:p>
          <w:p w14:paraId="5FA67A20">
            <w:pPr>
              <w:pStyle w:val="12"/>
              <w:ind w:left="93"/>
              <w:rPr>
                <w:b/>
                <w:sz w:val="22"/>
              </w:rPr>
            </w:pPr>
            <w:r>
              <w:rPr>
                <w:b/>
                <w:spacing w:val="-2"/>
                <w:sz w:val="22"/>
              </w:rPr>
              <w:t>Пасха</w:t>
            </w:r>
          </w:p>
        </w:tc>
        <w:tc>
          <w:tcPr>
            <w:tcW w:w="4256" w:type="dxa"/>
          </w:tcPr>
          <w:p w14:paraId="1D1020C7">
            <w:pPr>
              <w:pStyle w:val="12"/>
              <w:spacing w:before="87" w:line="237" w:lineRule="auto"/>
              <w:ind w:left="1338" w:right="254" w:hanging="173"/>
              <w:rPr>
                <w:sz w:val="22"/>
              </w:rPr>
            </w:pPr>
            <w:r>
              <w:rPr>
                <w:sz w:val="22"/>
              </w:rPr>
              <w:t xml:space="preserve">Организация культурных </w:t>
            </w:r>
            <w:r>
              <w:rPr>
                <w:w w:val="105"/>
                <w:sz w:val="22"/>
              </w:rPr>
              <w:t>практик в режиме дня</w:t>
            </w:r>
          </w:p>
          <w:p w14:paraId="0B2E6146">
            <w:pPr>
              <w:pStyle w:val="12"/>
              <w:spacing w:before="89"/>
              <w:ind w:left="489"/>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702CF74A">
            <w:pPr>
              <w:pStyle w:val="12"/>
              <w:tabs>
                <w:tab w:val="left" w:pos="820"/>
                <w:tab w:val="left" w:pos="1801"/>
                <w:tab w:val="left" w:pos="2545"/>
                <w:tab w:val="left" w:pos="3345"/>
              </w:tabs>
              <w:spacing w:before="36"/>
              <w:ind w:left="474"/>
              <w:rPr>
                <w:sz w:val="22"/>
              </w:rPr>
            </w:pPr>
            <w:r>
              <w:rPr>
                <w:spacing w:val="-10"/>
                <w:w w:val="105"/>
                <w:sz w:val="24"/>
              </w:rPr>
              <w:t>-</w:t>
            </w:r>
            <w:r>
              <w:rPr>
                <w:sz w:val="24"/>
              </w:rPr>
              <w:tab/>
            </w:r>
            <w:r>
              <w:rPr>
                <w:spacing w:val="-2"/>
                <w:w w:val="105"/>
                <w:sz w:val="22"/>
              </w:rPr>
              <w:t>Беседы</w:t>
            </w:r>
            <w:r>
              <w:rPr>
                <w:sz w:val="22"/>
              </w:rPr>
              <w:tab/>
            </w:r>
            <w:r>
              <w:rPr>
                <w:spacing w:val="-4"/>
                <w:w w:val="105"/>
                <w:sz w:val="22"/>
              </w:rPr>
              <w:t>«Что</w:t>
            </w:r>
            <w:r>
              <w:rPr>
                <w:sz w:val="22"/>
              </w:rPr>
              <w:tab/>
            </w:r>
            <w:r>
              <w:rPr>
                <w:spacing w:val="-2"/>
                <w:w w:val="105"/>
                <w:sz w:val="22"/>
              </w:rPr>
              <w:t>такое</w:t>
            </w:r>
            <w:r>
              <w:rPr>
                <w:sz w:val="22"/>
              </w:rPr>
              <w:tab/>
            </w:r>
            <w:r>
              <w:rPr>
                <w:spacing w:val="-2"/>
                <w:w w:val="105"/>
                <w:sz w:val="22"/>
              </w:rPr>
              <w:t>пасха?»</w:t>
            </w:r>
          </w:p>
        </w:tc>
        <w:tc>
          <w:tcPr>
            <w:tcW w:w="3437" w:type="dxa"/>
          </w:tcPr>
          <w:p w14:paraId="7B4DF872">
            <w:pPr>
              <w:pStyle w:val="12"/>
              <w:spacing w:before="94" w:line="268" w:lineRule="auto"/>
              <w:ind w:left="220" w:hanging="3"/>
              <w:rPr>
                <w:i/>
                <w:sz w:val="22"/>
              </w:rPr>
            </w:pPr>
            <w:r>
              <w:rPr>
                <w:b/>
                <w:sz w:val="22"/>
              </w:rPr>
              <w:t xml:space="preserve">Праздник «Пасха Светлая» </w:t>
            </w:r>
            <w:r>
              <w:rPr>
                <w:i/>
                <w:sz w:val="22"/>
              </w:rPr>
              <w:t xml:space="preserve">старшая, подготовительная </w:t>
            </w:r>
            <w:r>
              <w:rPr>
                <w:i/>
                <w:spacing w:val="-2"/>
                <w:sz w:val="22"/>
              </w:rPr>
              <w:t>группы</w:t>
            </w:r>
          </w:p>
          <w:p w14:paraId="06D4C6E7">
            <w:pPr>
              <w:pStyle w:val="12"/>
              <w:spacing w:before="99"/>
              <w:ind w:left="143"/>
              <w:rPr>
                <w:i/>
                <w:sz w:val="22"/>
              </w:rPr>
            </w:pPr>
            <w:r>
              <w:rPr>
                <w:i/>
                <w:w w:val="105"/>
                <w:sz w:val="22"/>
              </w:rPr>
              <w:t>младшая,</w:t>
            </w:r>
            <w:r>
              <w:rPr>
                <w:i/>
                <w:spacing w:val="23"/>
                <w:w w:val="105"/>
                <w:sz w:val="22"/>
              </w:rPr>
              <w:t xml:space="preserve"> </w:t>
            </w:r>
            <w:r>
              <w:rPr>
                <w:i/>
                <w:w w:val="105"/>
                <w:sz w:val="22"/>
              </w:rPr>
              <w:t>средняя</w:t>
            </w:r>
            <w:r>
              <w:rPr>
                <w:i/>
                <w:spacing w:val="21"/>
                <w:w w:val="105"/>
                <w:sz w:val="22"/>
              </w:rPr>
              <w:t xml:space="preserve"> </w:t>
            </w:r>
            <w:r>
              <w:rPr>
                <w:i/>
                <w:w w:val="105"/>
                <w:sz w:val="22"/>
              </w:rPr>
              <w:t>группы</w:t>
            </w:r>
            <w:r>
              <w:rPr>
                <w:i/>
                <w:spacing w:val="27"/>
                <w:w w:val="105"/>
                <w:sz w:val="22"/>
              </w:rPr>
              <w:t xml:space="preserve"> </w:t>
            </w:r>
            <w:r>
              <w:rPr>
                <w:i/>
                <w:spacing w:val="-10"/>
                <w:w w:val="105"/>
                <w:sz w:val="22"/>
              </w:rPr>
              <w:t>-</w:t>
            </w:r>
          </w:p>
        </w:tc>
        <w:tc>
          <w:tcPr>
            <w:tcW w:w="3545" w:type="dxa"/>
          </w:tcPr>
          <w:p w14:paraId="3B815905">
            <w:pPr>
              <w:pStyle w:val="12"/>
              <w:spacing w:before="87" w:line="276" w:lineRule="auto"/>
              <w:ind w:left="136" w:right="871" w:hanging="3"/>
              <w:rPr>
                <w:sz w:val="22"/>
              </w:rPr>
            </w:pPr>
            <w:r>
              <w:rPr>
                <w:sz w:val="22"/>
              </w:rPr>
              <w:t>Консультация для родителей</w:t>
            </w:r>
            <w:r>
              <w:rPr>
                <w:spacing w:val="-14"/>
                <w:sz w:val="22"/>
              </w:rPr>
              <w:t xml:space="preserve"> </w:t>
            </w:r>
            <w:r>
              <w:rPr>
                <w:sz w:val="22"/>
              </w:rPr>
              <w:t>«Как</w:t>
            </w:r>
            <w:r>
              <w:rPr>
                <w:spacing w:val="-14"/>
                <w:sz w:val="22"/>
              </w:rPr>
              <w:t xml:space="preserve"> </w:t>
            </w:r>
            <w:r>
              <w:rPr>
                <w:sz w:val="22"/>
              </w:rPr>
              <w:t>объяснить ребенку,</w:t>
            </w:r>
            <w:r>
              <w:rPr>
                <w:spacing w:val="40"/>
                <w:sz w:val="22"/>
              </w:rPr>
              <w:t xml:space="preserve"> </w:t>
            </w:r>
            <w:r>
              <w:rPr>
                <w:sz w:val="22"/>
              </w:rPr>
              <w:t>что</w:t>
            </w:r>
            <w:r>
              <w:rPr>
                <w:spacing w:val="40"/>
                <w:sz w:val="22"/>
              </w:rPr>
              <w:t xml:space="preserve"> </w:t>
            </w:r>
            <w:r>
              <w:rPr>
                <w:sz w:val="22"/>
              </w:rPr>
              <w:t>такое</w:t>
            </w:r>
          </w:p>
          <w:p w14:paraId="5513DA64">
            <w:pPr>
              <w:pStyle w:val="12"/>
              <w:spacing w:before="1"/>
              <w:ind w:left="136"/>
              <w:rPr>
                <w:sz w:val="22"/>
              </w:rPr>
            </w:pPr>
            <w:r>
              <w:rPr>
                <w:spacing w:val="-2"/>
                <w:sz w:val="22"/>
              </w:rPr>
              <w:t>Пасха?»</w:t>
            </w:r>
          </w:p>
        </w:tc>
      </w:tr>
    </w:tbl>
    <w:p w14:paraId="2B17D99B">
      <w:pPr>
        <w:pStyle w:val="12"/>
        <w:spacing w:after="0"/>
        <w:rPr>
          <w:sz w:val="22"/>
        </w:rPr>
        <w:sectPr>
          <w:headerReference r:id="rId479" w:type="default"/>
          <w:footerReference r:id="rId480" w:type="default"/>
          <w:pgSz w:w="16850" w:h="11920" w:orient="landscape"/>
          <w:pgMar w:top="1400" w:right="141" w:bottom="1720" w:left="708" w:header="974" w:footer="1528" w:gutter="0"/>
          <w:cols w:space="720" w:num="1"/>
        </w:sectPr>
      </w:pPr>
    </w:p>
    <w:p w14:paraId="31327B1B">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45BE1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6" w:hRule="atLeast"/>
        </w:trPr>
        <w:tc>
          <w:tcPr>
            <w:tcW w:w="2132" w:type="dxa"/>
          </w:tcPr>
          <w:p w14:paraId="6BF5D1E7">
            <w:pPr>
              <w:pStyle w:val="12"/>
              <w:rPr>
                <w:sz w:val="22"/>
              </w:rPr>
            </w:pPr>
          </w:p>
        </w:tc>
        <w:tc>
          <w:tcPr>
            <w:tcW w:w="2266" w:type="dxa"/>
            <w:shd w:val="clear" w:color="auto" w:fill="F0DBDB"/>
          </w:tcPr>
          <w:p w14:paraId="64FAD47D">
            <w:pPr>
              <w:pStyle w:val="12"/>
              <w:rPr>
                <w:sz w:val="22"/>
              </w:rPr>
            </w:pPr>
          </w:p>
        </w:tc>
        <w:tc>
          <w:tcPr>
            <w:tcW w:w="4256" w:type="dxa"/>
          </w:tcPr>
          <w:p w14:paraId="3A228383">
            <w:pPr>
              <w:pStyle w:val="12"/>
              <w:spacing w:before="82"/>
              <w:ind w:left="148"/>
              <w:jc w:val="both"/>
              <w:rPr>
                <w:sz w:val="22"/>
              </w:rPr>
            </w:pPr>
            <w:r>
              <w:rPr>
                <w:w w:val="105"/>
                <w:sz w:val="22"/>
              </w:rPr>
              <w:t>«Почему</w:t>
            </w:r>
            <w:r>
              <w:rPr>
                <w:spacing w:val="23"/>
                <w:w w:val="105"/>
                <w:sz w:val="22"/>
              </w:rPr>
              <w:t xml:space="preserve"> </w:t>
            </w:r>
            <w:r>
              <w:rPr>
                <w:w w:val="105"/>
                <w:sz w:val="22"/>
              </w:rPr>
              <w:t>мы</w:t>
            </w:r>
            <w:r>
              <w:rPr>
                <w:spacing w:val="22"/>
                <w:w w:val="105"/>
                <w:sz w:val="22"/>
              </w:rPr>
              <w:t xml:space="preserve"> </w:t>
            </w:r>
            <w:r>
              <w:rPr>
                <w:w w:val="105"/>
                <w:sz w:val="22"/>
              </w:rPr>
              <w:t>красим</w:t>
            </w:r>
            <w:r>
              <w:rPr>
                <w:spacing w:val="19"/>
                <w:w w:val="105"/>
                <w:sz w:val="22"/>
              </w:rPr>
              <w:t xml:space="preserve"> </w:t>
            </w:r>
            <w:r>
              <w:rPr>
                <w:spacing w:val="-2"/>
                <w:w w:val="105"/>
                <w:sz w:val="22"/>
              </w:rPr>
              <w:t>яйца?»</w:t>
            </w:r>
          </w:p>
          <w:p w14:paraId="00CDD190">
            <w:pPr>
              <w:pStyle w:val="12"/>
              <w:numPr>
                <w:ilvl w:val="0"/>
                <w:numId w:val="177"/>
              </w:numPr>
              <w:tabs>
                <w:tab w:val="left" w:pos="818"/>
              </w:tabs>
              <w:spacing w:before="36" w:after="0" w:line="268" w:lineRule="auto"/>
              <w:ind w:left="148" w:right="96" w:firstLine="326"/>
              <w:jc w:val="both"/>
              <w:rPr>
                <w:sz w:val="22"/>
              </w:rPr>
            </w:pPr>
            <w:r>
              <w:rPr>
                <w:w w:val="105"/>
                <w:sz w:val="22"/>
              </w:rPr>
              <w:t>Пасхальные игры «Катание</w:t>
            </w:r>
            <w:r>
              <w:rPr>
                <w:spacing w:val="80"/>
                <w:w w:val="105"/>
                <w:sz w:val="22"/>
              </w:rPr>
              <w:t xml:space="preserve"> </w:t>
            </w:r>
            <w:r>
              <w:rPr>
                <w:w w:val="105"/>
                <w:sz w:val="22"/>
              </w:rPr>
              <w:t>яиц», «Чиж», «Летели</w:t>
            </w:r>
            <w:r>
              <w:rPr>
                <w:spacing w:val="40"/>
                <w:w w:val="105"/>
                <w:sz w:val="22"/>
              </w:rPr>
              <w:t xml:space="preserve"> </w:t>
            </w:r>
            <w:r>
              <w:rPr>
                <w:w w:val="105"/>
                <w:sz w:val="22"/>
              </w:rPr>
              <w:t>две</w:t>
            </w:r>
            <w:r>
              <w:rPr>
                <w:spacing w:val="40"/>
                <w:w w:val="105"/>
                <w:sz w:val="22"/>
              </w:rPr>
              <w:t xml:space="preserve"> </w:t>
            </w:r>
            <w:r>
              <w:rPr>
                <w:w w:val="105"/>
                <w:sz w:val="22"/>
              </w:rPr>
              <w:t>птички»</w:t>
            </w:r>
            <w:r>
              <w:rPr>
                <w:spacing w:val="40"/>
                <w:w w:val="105"/>
                <w:sz w:val="22"/>
              </w:rPr>
              <w:t xml:space="preserve"> </w:t>
            </w:r>
            <w:r>
              <w:rPr>
                <w:w w:val="105"/>
                <w:sz w:val="22"/>
              </w:rPr>
              <w:t>и</w:t>
            </w:r>
            <w:r>
              <w:rPr>
                <w:spacing w:val="40"/>
                <w:w w:val="105"/>
                <w:sz w:val="22"/>
              </w:rPr>
              <w:t xml:space="preserve"> </w:t>
            </w:r>
            <w:r>
              <w:rPr>
                <w:spacing w:val="-6"/>
                <w:w w:val="105"/>
                <w:sz w:val="22"/>
              </w:rPr>
              <w:t>др</w:t>
            </w:r>
          </w:p>
          <w:p w14:paraId="473D135C">
            <w:pPr>
              <w:pStyle w:val="12"/>
              <w:numPr>
                <w:ilvl w:val="0"/>
                <w:numId w:val="177"/>
              </w:numPr>
              <w:tabs>
                <w:tab w:val="left" w:pos="819"/>
                <w:tab w:val="left" w:pos="3004"/>
              </w:tabs>
              <w:spacing w:before="7" w:after="0" w:line="240" w:lineRule="auto"/>
              <w:ind w:left="819" w:right="0" w:hanging="347"/>
              <w:jc w:val="both"/>
              <w:rPr>
                <w:sz w:val="22"/>
              </w:rPr>
            </w:pPr>
            <w:r>
              <w:rPr>
                <w:spacing w:val="-2"/>
                <w:w w:val="105"/>
                <w:sz w:val="22"/>
              </w:rPr>
              <w:t>Творческая</w:t>
            </w:r>
            <w:r>
              <w:rPr>
                <w:sz w:val="22"/>
              </w:rPr>
              <w:tab/>
            </w:r>
            <w:r>
              <w:rPr>
                <w:spacing w:val="-2"/>
                <w:w w:val="105"/>
                <w:sz w:val="22"/>
              </w:rPr>
              <w:t>мастерская</w:t>
            </w:r>
          </w:p>
          <w:p w14:paraId="31C3F4C5">
            <w:pPr>
              <w:pStyle w:val="12"/>
              <w:spacing w:before="26"/>
              <w:ind w:left="148"/>
              <w:jc w:val="both"/>
              <w:rPr>
                <w:sz w:val="22"/>
              </w:rPr>
            </w:pPr>
            <w:r>
              <w:rPr>
                <w:w w:val="105"/>
                <w:sz w:val="22"/>
              </w:rPr>
              <w:t>«Украшаем</w:t>
            </w:r>
            <w:r>
              <w:rPr>
                <w:spacing w:val="55"/>
                <w:w w:val="150"/>
                <w:sz w:val="22"/>
              </w:rPr>
              <w:t xml:space="preserve">    </w:t>
            </w:r>
            <w:r>
              <w:rPr>
                <w:w w:val="105"/>
                <w:sz w:val="22"/>
              </w:rPr>
              <w:t>пасхальные</w:t>
            </w:r>
            <w:r>
              <w:rPr>
                <w:spacing w:val="55"/>
                <w:w w:val="150"/>
                <w:sz w:val="22"/>
              </w:rPr>
              <w:t xml:space="preserve">    </w:t>
            </w:r>
            <w:r>
              <w:rPr>
                <w:spacing w:val="-4"/>
                <w:w w:val="105"/>
                <w:sz w:val="22"/>
              </w:rPr>
              <w:t>яйца»</w:t>
            </w:r>
          </w:p>
          <w:p w14:paraId="70A750A1">
            <w:pPr>
              <w:pStyle w:val="12"/>
              <w:spacing w:before="40" w:line="238" w:lineRule="exact"/>
              <w:ind w:left="148"/>
              <w:jc w:val="both"/>
              <w:rPr>
                <w:sz w:val="22"/>
              </w:rPr>
            </w:pPr>
            <w:r>
              <w:rPr>
                <w:w w:val="105"/>
                <w:sz w:val="22"/>
              </w:rPr>
              <w:t>«Пасхальный</w:t>
            </w:r>
            <w:r>
              <w:rPr>
                <w:spacing w:val="29"/>
                <w:w w:val="105"/>
                <w:sz w:val="22"/>
              </w:rPr>
              <w:t xml:space="preserve"> </w:t>
            </w:r>
            <w:r>
              <w:rPr>
                <w:spacing w:val="-2"/>
                <w:w w:val="105"/>
                <w:sz w:val="22"/>
              </w:rPr>
              <w:t>кулич»</w:t>
            </w:r>
          </w:p>
        </w:tc>
        <w:tc>
          <w:tcPr>
            <w:tcW w:w="3437" w:type="dxa"/>
          </w:tcPr>
          <w:p w14:paraId="62BDAC94">
            <w:pPr>
              <w:pStyle w:val="12"/>
              <w:spacing w:before="82"/>
              <w:ind w:left="133"/>
              <w:rPr>
                <w:i/>
                <w:sz w:val="22"/>
              </w:rPr>
            </w:pPr>
            <w:r>
              <w:rPr>
                <w:i/>
                <w:spacing w:val="-2"/>
                <w:w w:val="105"/>
                <w:sz w:val="22"/>
              </w:rPr>
              <w:t>зрители</w:t>
            </w:r>
          </w:p>
        </w:tc>
        <w:tc>
          <w:tcPr>
            <w:tcW w:w="3545" w:type="dxa"/>
          </w:tcPr>
          <w:p w14:paraId="42AD3639">
            <w:pPr>
              <w:pStyle w:val="12"/>
              <w:rPr>
                <w:sz w:val="22"/>
              </w:rPr>
            </w:pPr>
          </w:p>
        </w:tc>
      </w:tr>
      <w:tr w14:paraId="245CC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5" w:hRule="atLeast"/>
        </w:trPr>
        <w:tc>
          <w:tcPr>
            <w:tcW w:w="2132" w:type="dxa"/>
          </w:tcPr>
          <w:p w14:paraId="7F9C8078">
            <w:pPr>
              <w:pStyle w:val="12"/>
              <w:spacing w:before="88" w:line="242" w:lineRule="auto"/>
              <w:ind w:left="114" w:right="352"/>
              <w:jc w:val="both"/>
              <w:rPr>
                <w:sz w:val="22"/>
              </w:rPr>
            </w:pPr>
            <w:r>
              <w:rPr>
                <w:spacing w:val="-2"/>
                <w:w w:val="105"/>
                <w:sz w:val="22"/>
              </w:rPr>
              <w:t xml:space="preserve">Познавательное, </w:t>
            </w:r>
            <w:r>
              <w:rPr>
                <w:spacing w:val="-2"/>
                <w:sz w:val="22"/>
              </w:rPr>
              <w:t xml:space="preserve">Патриотическое, </w:t>
            </w:r>
            <w:r>
              <w:rPr>
                <w:spacing w:val="-2"/>
                <w:w w:val="105"/>
                <w:sz w:val="22"/>
              </w:rPr>
              <w:t>Социальное</w:t>
            </w:r>
          </w:p>
        </w:tc>
        <w:tc>
          <w:tcPr>
            <w:tcW w:w="2266" w:type="dxa"/>
            <w:shd w:val="clear" w:color="auto" w:fill="F0DBDB"/>
          </w:tcPr>
          <w:p w14:paraId="67492661">
            <w:pPr>
              <w:pStyle w:val="12"/>
              <w:spacing w:before="85"/>
              <w:ind w:left="93"/>
              <w:rPr>
                <w:sz w:val="22"/>
              </w:rPr>
            </w:pPr>
            <w:r>
              <w:rPr>
                <w:sz w:val="22"/>
              </w:rPr>
              <w:t>9</w:t>
            </w:r>
            <w:r>
              <w:rPr>
                <w:spacing w:val="2"/>
                <w:sz w:val="22"/>
              </w:rPr>
              <w:t xml:space="preserve"> </w:t>
            </w:r>
            <w:r>
              <w:rPr>
                <w:spacing w:val="-5"/>
                <w:sz w:val="22"/>
              </w:rPr>
              <w:t>мая</w:t>
            </w:r>
          </w:p>
          <w:p w14:paraId="7EC604AB">
            <w:pPr>
              <w:pStyle w:val="12"/>
              <w:spacing w:before="82"/>
              <w:rPr>
                <w:sz w:val="22"/>
              </w:rPr>
            </w:pPr>
          </w:p>
          <w:p w14:paraId="0BAD63DB">
            <w:pPr>
              <w:pStyle w:val="12"/>
              <w:spacing w:line="276" w:lineRule="auto"/>
              <w:ind w:left="325" w:right="314" w:firstLine="4"/>
              <w:rPr>
                <w:b/>
                <w:sz w:val="22"/>
              </w:rPr>
            </w:pPr>
            <w:r>
              <w:rPr>
                <w:b/>
                <w:sz w:val="22"/>
              </w:rPr>
              <w:t xml:space="preserve">День победы </w:t>
            </w:r>
            <w:r>
              <w:rPr>
                <w:b/>
                <w:spacing w:val="-2"/>
                <w:sz w:val="22"/>
              </w:rPr>
              <w:t>Международная акция</w:t>
            </w:r>
          </w:p>
          <w:p w14:paraId="75C3E42F">
            <w:pPr>
              <w:pStyle w:val="12"/>
              <w:spacing w:before="3" w:line="271" w:lineRule="auto"/>
              <w:ind w:left="93" w:right="692"/>
              <w:rPr>
                <w:b/>
                <w:sz w:val="22"/>
              </w:rPr>
            </w:pPr>
            <w:r>
              <w:rPr>
                <w:b/>
                <w:spacing w:val="-2"/>
                <w:sz w:val="22"/>
              </w:rPr>
              <w:t>«Георгиевская ленточка»</w:t>
            </w:r>
          </w:p>
        </w:tc>
        <w:tc>
          <w:tcPr>
            <w:tcW w:w="4256" w:type="dxa"/>
          </w:tcPr>
          <w:p w14:paraId="37B998E8">
            <w:pPr>
              <w:pStyle w:val="12"/>
              <w:spacing w:before="85"/>
              <w:ind w:left="167"/>
              <w:rPr>
                <w:sz w:val="22"/>
              </w:rPr>
            </w:pPr>
            <w:r>
              <w:rPr>
                <w:sz w:val="22"/>
              </w:rPr>
              <w:t>03.05</w:t>
            </w:r>
            <w:r>
              <w:rPr>
                <w:spacing w:val="-3"/>
                <w:sz w:val="22"/>
              </w:rPr>
              <w:t xml:space="preserve"> </w:t>
            </w:r>
            <w:r>
              <w:rPr>
                <w:sz w:val="22"/>
              </w:rPr>
              <w:t>–</w:t>
            </w:r>
            <w:r>
              <w:rPr>
                <w:spacing w:val="2"/>
                <w:sz w:val="22"/>
              </w:rPr>
              <w:t xml:space="preserve"> </w:t>
            </w:r>
            <w:r>
              <w:rPr>
                <w:spacing w:val="-2"/>
                <w:sz w:val="22"/>
              </w:rPr>
              <w:t>06.05</w:t>
            </w:r>
          </w:p>
          <w:p w14:paraId="37757C78">
            <w:pPr>
              <w:pStyle w:val="12"/>
              <w:spacing w:before="4"/>
              <w:ind w:left="160"/>
              <w:rPr>
                <w:b/>
                <w:sz w:val="22"/>
              </w:rPr>
            </w:pPr>
            <w:r>
              <w:rPr>
                <w:b/>
                <w:sz w:val="22"/>
              </w:rPr>
              <w:t>Тематическая</w:t>
            </w:r>
            <w:r>
              <w:rPr>
                <w:b/>
                <w:spacing w:val="-8"/>
                <w:sz w:val="22"/>
              </w:rPr>
              <w:t xml:space="preserve"> </w:t>
            </w:r>
            <w:r>
              <w:rPr>
                <w:b/>
                <w:sz w:val="22"/>
              </w:rPr>
              <w:t>неделя</w:t>
            </w:r>
            <w:r>
              <w:rPr>
                <w:b/>
                <w:spacing w:val="-7"/>
                <w:sz w:val="22"/>
              </w:rPr>
              <w:t xml:space="preserve"> </w:t>
            </w:r>
            <w:r>
              <w:rPr>
                <w:b/>
                <w:sz w:val="22"/>
              </w:rPr>
              <w:t>«День</w:t>
            </w:r>
            <w:r>
              <w:rPr>
                <w:b/>
                <w:spacing w:val="-9"/>
                <w:sz w:val="22"/>
              </w:rPr>
              <w:t xml:space="preserve"> </w:t>
            </w:r>
            <w:r>
              <w:rPr>
                <w:b/>
                <w:spacing w:val="-2"/>
                <w:sz w:val="22"/>
              </w:rPr>
              <w:t>Победы.</w:t>
            </w:r>
          </w:p>
          <w:p w14:paraId="3C2A147A">
            <w:pPr>
              <w:pStyle w:val="12"/>
              <w:spacing w:before="5" w:line="235" w:lineRule="auto"/>
              <w:ind w:left="455" w:right="254" w:hanging="15"/>
              <w:rPr>
                <w:sz w:val="22"/>
              </w:rPr>
            </w:pPr>
            <w:r>
              <w:rPr>
                <w:b/>
                <w:sz w:val="22"/>
              </w:rPr>
              <w:t xml:space="preserve">Главный праздник страны» </w:t>
            </w:r>
            <w:r>
              <w:rPr>
                <w:sz w:val="22"/>
              </w:rPr>
              <w:t>Организация</w:t>
            </w:r>
            <w:r>
              <w:rPr>
                <w:spacing w:val="-12"/>
                <w:sz w:val="22"/>
              </w:rPr>
              <w:t xml:space="preserve"> </w:t>
            </w:r>
            <w:r>
              <w:rPr>
                <w:sz w:val="22"/>
              </w:rPr>
              <w:t>культурных</w:t>
            </w:r>
            <w:r>
              <w:rPr>
                <w:spacing w:val="-11"/>
                <w:sz w:val="22"/>
              </w:rPr>
              <w:t xml:space="preserve"> </w:t>
            </w:r>
            <w:r>
              <w:rPr>
                <w:sz w:val="22"/>
              </w:rPr>
              <w:t>практик</w:t>
            </w:r>
            <w:r>
              <w:rPr>
                <w:spacing w:val="-11"/>
                <w:sz w:val="22"/>
              </w:rPr>
              <w:t xml:space="preserve"> </w:t>
            </w:r>
            <w:r>
              <w:rPr>
                <w:sz w:val="22"/>
              </w:rPr>
              <w:t>в режиме дня</w:t>
            </w:r>
          </w:p>
          <w:p w14:paraId="14EC05E1">
            <w:pPr>
              <w:pStyle w:val="12"/>
              <w:spacing w:line="252" w:lineRule="exact"/>
              <w:ind w:left="162"/>
              <w:rPr>
                <w:sz w:val="22"/>
              </w:rPr>
            </w:pPr>
            <w:r>
              <w:rPr>
                <w:sz w:val="22"/>
              </w:rPr>
              <w:t>(в</w:t>
            </w:r>
            <w:r>
              <w:rPr>
                <w:spacing w:val="-7"/>
                <w:sz w:val="22"/>
              </w:rPr>
              <w:t xml:space="preserve"> </w:t>
            </w:r>
            <w:r>
              <w:rPr>
                <w:sz w:val="22"/>
              </w:rPr>
              <w:t>соответствии</w:t>
            </w:r>
            <w:r>
              <w:rPr>
                <w:spacing w:val="-6"/>
                <w:sz w:val="22"/>
              </w:rPr>
              <w:t xml:space="preserve"> </w:t>
            </w:r>
            <w:r>
              <w:rPr>
                <w:sz w:val="22"/>
              </w:rPr>
              <w:t>с</w:t>
            </w:r>
            <w:r>
              <w:rPr>
                <w:spacing w:val="-13"/>
                <w:sz w:val="22"/>
              </w:rPr>
              <w:t xml:space="preserve"> </w:t>
            </w:r>
            <w:r>
              <w:rPr>
                <w:sz w:val="22"/>
              </w:rPr>
              <w:t>возрастом</w:t>
            </w:r>
            <w:r>
              <w:rPr>
                <w:spacing w:val="-5"/>
                <w:sz w:val="22"/>
              </w:rPr>
              <w:t xml:space="preserve"> </w:t>
            </w:r>
            <w:r>
              <w:rPr>
                <w:spacing w:val="-2"/>
                <w:sz w:val="22"/>
              </w:rPr>
              <w:t>детей)</w:t>
            </w:r>
          </w:p>
        </w:tc>
        <w:tc>
          <w:tcPr>
            <w:tcW w:w="3437" w:type="dxa"/>
          </w:tcPr>
          <w:p w14:paraId="66638F1C">
            <w:pPr>
              <w:pStyle w:val="12"/>
              <w:spacing w:before="92"/>
              <w:ind w:left="320" w:hanging="3"/>
              <w:rPr>
                <w:b/>
                <w:sz w:val="22"/>
              </w:rPr>
            </w:pPr>
            <w:r>
              <w:rPr>
                <w:b/>
                <w:w w:val="110"/>
                <w:sz w:val="22"/>
              </w:rPr>
              <w:t>Онлайн акция «Наши родные</w:t>
            </w:r>
            <w:r>
              <w:rPr>
                <w:b/>
                <w:spacing w:val="-9"/>
                <w:w w:val="110"/>
                <w:sz w:val="22"/>
              </w:rPr>
              <w:t xml:space="preserve"> </w:t>
            </w:r>
            <w:r>
              <w:rPr>
                <w:b/>
                <w:w w:val="110"/>
                <w:sz w:val="22"/>
              </w:rPr>
              <w:t>нам</w:t>
            </w:r>
            <w:r>
              <w:rPr>
                <w:b/>
                <w:spacing w:val="-12"/>
                <w:w w:val="110"/>
                <w:sz w:val="22"/>
              </w:rPr>
              <w:t xml:space="preserve"> </w:t>
            </w:r>
            <w:r>
              <w:rPr>
                <w:b/>
                <w:w w:val="110"/>
                <w:sz w:val="22"/>
              </w:rPr>
              <w:t>мир</w:t>
            </w:r>
            <w:r>
              <w:rPr>
                <w:b/>
                <w:spacing w:val="-10"/>
                <w:w w:val="110"/>
                <w:sz w:val="22"/>
              </w:rPr>
              <w:t xml:space="preserve"> </w:t>
            </w:r>
            <w:r>
              <w:rPr>
                <w:b/>
                <w:spacing w:val="-2"/>
                <w:w w:val="110"/>
                <w:sz w:val="22"/>
              </w:rPr>
              <w:t>сбереги»</w:t>
            </w:r>
          </w:p>
          <w:p w14:paraId="7C9F1975">
            <w:pPr>
              <w:pStyle w:val="12"/>
              <w:spacing w:before="97"/>
              <w:ind w:left="150" w:right="246"/>
              <w:rPr>
                <w:b/>
                <w:sz w:val="22"/>
              </w:rPr>
            </w:pPr>
            <w:r>
              <w:rPr>
                <w:b/>
                <w:w w:val="110"/>
                <w:sz w:val="22"/>
              </w:rPr>
              <w:t>«Конкурс</w:t>
            </w:r>
            <w:r>
              <w:rPr>
                <w:b/>
                <w:spacing w:val="-16"/>
                <w:w w:val="110"/>
                <w:sz w:val="22"/>
              </w:rPr>
              <w:t xml:space="preserve"> </w:t>
            </w:r>
            <w:r>
              <w:rPr>
                <w:b/>
                <w:w w:val="110"/>
                <w:sz w:val="22"/>
              </w:rPr>
              <w:t>чтецов</w:t>
            </w:r>
            <w:r>
              <w:rPr>
                <w:b/>
                <w:spacing w:val="-15"/>
                <w:w w:val="110"/>
                <w:sz w:val="22"/>
              </w:rPr>
              <w:t xml:space="preserve"> </w:t>
            </w:r>
            <w:r>
              <w:rPr>
                <w:b/>
                <w:w w:val="110"/>
                <w:sz w:val="22"/>
              </w:rPr>
              <w:t>«Строки, опаленные войной» Выставка поделок и рисунков к дню Победы</w:t>
            </w:r>
          </w:p>
          <w:p w14:paraId="03107D41">
            <w:pPr>
              <w:pStyle w:val="12"/>
              <w:spacing w:before="87"/>
              <w:ind w:left="147"/>
              <w:rPr>
                <w:b/>
                <w:sz w:val="22"/>
              </w:rPr>
            </w:pPr>
            <w:r>
              <w:rPr>
                <w:b/>
                <w:w w:val="110"/>
                <w:sz w:val="22"/>
              </w:rPr>
              <w:t>«Они</w:t>
            </w:r>
            <w:r>
              <w:rPr>
                <w:b/>
                <w:spacing w:val="-16"/>
                <w:w w:val="110"/>
                <w:sz w:val="22"/>
              </w:rPr>
              <w:t xml:space="preserve"> </w:t>
            </w:r>
            <w:r>
              <w:rPr>
                <w:b/>
                <w:w w:val="110"/>
                <w:sz w:val="22"/>
              </w:rPr>
              <w:t>сражались</w:t>
            </w:r>
            <w:r>
              <w:rPr>
                <w:b/>
                <w:spacing w:val="-15"/>
                <w:w w:val="110"/>
                <w:sz w:val="22"/>
              </w:rPr>
              <w:t xml:space="preserve"> </w:t>
            </w:r>
            <w:r>
              <w:rPr>
                <w:b/>
                <w:w w:val="110"/>
                <w:sz w:val="22"/>
              </w:rPr>
              <w:t>за</w:t>
            </w:r>
            <w:r>
              <w:rPr>
                <w:b/>
                <w:spacing w:val="-15"/>
                <w:w w:val="110"/>
                <w:sz w:val="22"/>
              </w:rPr>
              <w:t xml:space="preserve"> </w:t>
            </w:r>
            <w:r>
              <w:rPr>
                <w:b/>
                <w:w w:val="110"/>
                <w:sz w:val="22"/>
              </w:rPr>
              <w:t>Родину» Музыкальная гостиная</w:t>
            </w:r>
          </w:p>
          <w:p w14:paraId="043D544D">
            <w:pPr>
              <w:pStyle w:val="12"/>
              <w:spacing w:before="84"/>
              <w:ind w:left="143"/>
              <w:rPr>
                <w:b/>
                <w:sz w:val="22"/>
              </w:rPr>
            </w:pPr>
            <w:r>
              <w:rPr>
                <w:b/>
                <w:w w:val="110"/>
                <w:sz w:val="22"/>
              </w:rPr>
              <w:t>«День</w:t>
            </w:r>
            <w:r>
              <w:rPr>
                <w:b/>
                <w:spacing w:val="-9"/>
                <w:w w:val="110"/>
                <w:sz w:val="22"/>
              </w:rPr>
              <w:t xml:space="preserve"> </w:t>
            </w:r>
            <w:r>
              <w:rPr>
                <w:b/>
                <w:spacing w:val="-2"/>
                <w:w w:val="110"/>
                <w:sz w:val="22"/>
              </w:rPr>
              <w:t>Победы»</w:t>
            </w:r>
          </w:p>
          <w:p w14:paraId="634CC619">
            <w:pPr>
              <w:pStyle w:val="12"/>
              <w:spacing w:before="91" w:line="276" w:lineRule="auto"/>
              <w:ind w:left="282" w:hanging="10"/>
              <w:rPr>
                <w:b/>
                <w:sz w:val="22"/>
              </w:rPr>
            </w:pPr>
            <w:r>
              <w:rPr>
                <w:i/>
                <w:w w:val="105"/>
                <w:sz w:val="22"/>
              </w:rPr>
              <w:t xml:space="preserve">Средняя, старшая, подготовительная группы </w:t>
            </w:r>
            <w:r>
              <w:rPr>
                <w:b/>
                <w:w w:val="105"/>
                <w:sz w:val="22"/>
              </w:rPr>
              <w:t>Участие во всероссийских акциях «Георгиевская ленточка», «Бессмертный полк», «Окна Победы»</w:t>
            </w:r>
          </w:p>
          <w:p w14:paraId="4BC3ED4E">
            <w:pPr>
              <w:pStyle w:val="12"/>
              <w:spacing w:before="98"/>
              <w:ind w:left="147"/>
              <w:rPr>
                <w:b/>
                <w:sz w:val="22"/>
              </w:rPr>
            </w:pPr>
            <w:r>
              <w:rPr>
                <w:b/>
                <w:w w:val="110"/>
                <w:sz w:val="22"/>
              </w:rPr>
              <w:t>Участие</w:t>
            </w:r>
            <w:r>
              <w:rPr>
                <w:b/>
                <w:spacing w:val="-5"/>
                <w:w w:val="110"/>
                <w:sz w:val="22"/>
              </w:rPr>
              <w:t xml:space="preserve"> </w:t>
            </w:r>
            <w:r>
              <w:rPr>
                <w:b/>
                <w:w w:val="110"/>
                <w:sz w:val="22"/>
              </w:rPr>
              <w:t>в</w:t>
            </w:r>
            <w:r>
              <w:rPr>
                <w:b/>
                <w:spacing w:val="-4"/>
                <w:w w:val="110"/>
                <w:sz w:val="22"/>
              </w:rPr>
              <w:t xml:space="preserve"> акции</w:t>
            </w:r>
          </w:p>
          <w:p w14:paraId="1C34253C">
            <w:pPr>
              <w:pStyle w:val="12"/>
              <w:spacing w:before="37" w:line="280" w:lineRule="auto"/>
              <w:ind w:left="138"/>
              <w:rPr>
                <w:b/>
                <w:sz w:val="22"/>
              </w:rPr>
            </w:pPr>
            <w:r>
              <w:rPr>
                <w:b/>
                <w:sz w:val="22"/>
              </w:rPr>
              <w:t xml:space="preserve">«Георгиевская лента» в </w:t>
            </w:r>
            <w:r>
              <w:rPr>
                <w:b/>
                <w:spacing w:val="-2"/>
                <w:w w:val="110"/>
                <w:sz w:val="22"/>
              </w:rPr>
              <w:t>соцсетях</w:t>
            </w:r>
          </w:p>
          <w:p w14:paraId="7F0C6256">
            <w:pPr>
              <w:pStyle w:val="12"/>
              <w:spacing w:before="78" w:line="233" w:lineRule="exact"/>
              <w:ind w:left="135"/>
              <w:rPr>
                <w:i/>
                <w:sz w:val="22"/>
              </w:rPr>
            </w:pPr>
            <w:r>
              <w:rPr>
                <w:i/>
                <w:w w:val="105"/>
                <w:sz w:val="22"/>
              </w:rPr>
              <w:t>Все</w:t>
            </w:r>
            <w:r>
              <w:rPr>
                <w:i/>
                <w:spacing w:val="26"/>
                <w:w w:val="105"/>
                <w:sz w:val="22"/>
              </w:rPr>
              <w:t xml:space="preserve"> </w:t>
            </w:r>
            <w:r>
              <w:rPr>
                <w:i/>
                <w:w w:val="105"/>
                <w:sz w:val="22"/>
              </w:rPr>
              <w:t>возрастные</w:t>
            </w:r>
            <w:r>
              <w:rPr>
                <w:i/>
                <w:spacing w:val="31"/>
                <w:w w:val="105"/>
                <w:sz w:val="22"/>
              </w:rPr>
              <w:t xml:space="preserve"> </w:t>
            </w:r>
            <w:r>
              <w:rPr>
                <w:i/>
                <w:spacing w:val="-2"/>
                <w:w w:val="105"/>
                <w:sz w:val="22"/>
              </w:rPr>
              <w:t>группы</w:t>
            </w:r>
          </w:p>
        </w:tc>
        <w:tc>
          <w:tcPr>
            <w:tcW w:w="3545" w:type="dxa"/>
          </w:tcPr>
          <w:p w14:paraId="0986C73F">
            <w:pPr>
              <w:pStyle w:val="12"/>
              <w:spacing w:before="88" w:line="278" w:lineRule="auto"/>
              <w:ind w:left="515" w:right="284" w:hanging="262"/>
              <w:rPr>
                <w:sz w:val="22"/>
              </w:rPr>
            </w:pPr>
            <w:r>
              <w:rPr>
                <w:w w:val="105"/>
                <w:sz w:val="22"/>
              </w:rPr>
              <w:t>Проведение</w:t>
            </w:r>
            <w:r>
              <w:rPr>
                <w:spacing w:val="-12"/>
                <w:w w:val="105"/>
                <w:sz w:val="22"/>
              </w:rPr>
              <w:t xml:space="preserve"> </w:t>
            </w:r>
            <w:r>
              <w:rPr>
                <w:w w:val="105"/>
                <w:sz w:val="22"/>
              </w:rPr>
              <w:t>акции</w:t>
            </w:r>
            <w:r>
              <w:rPr>
                <w:spacing w:val="28"/>
                <w:w w:val="105"/>
                <w:sz w:val="22"/>
              </w:rPr>
              <w:t xml:space="preserve"> </w:t>
            </w:r>
            <w:r>
              <w:rPr>
                <w:w w:val="105"/>
                <w:sz w:val="22"/>
              </w:rPr>
              <w:t>совместно с родителями «Книга</w:t>
            </w:r>
          </w:p>
          <w:p w14:paraId="18EF1FB6">
            <w:pPr>
              <w:pStyle w:val="12"/>
              <w:spacing w:before="89" w:line="276" w:lineRule="auto"/>
              <w:ind w:left="162" w:right="524" w:firstLine="2"/>
              <w:rPr>
                <w:sz w:val="22"/>
              </w:rPr>
            </w:pPr>
            <w:r>
              <w:rPr>
                <w:w w:val="105"/>
                <w:sz w:val="22"/>
              </w:rPr>
              <w:t>памяти»</w:t>
            </w:r>
            <w:r>
              <w:rPr>
                <w:spacing w:val="-14"/>
                <w:w w:val="105"/>
                <w:sz w:val="22"/>
              </w:rPr>
              <w:t xml:space="preserve"> </w:t>
            </w:r>
            <w:r>
              <w:rPr>
                <w:w w:val="105"/>
                <w:sz w:val="22"/>
              </w:rPr>
              <w:t>(подбор</w:t>
            </w:r>
            <w:r>
              <w:rPr>
                <w:spacing w:val="29"/>
                <w:w w:val="105"/>
                <w:sz w:val="22"/>
              </w:rPr>
              <w:t xml:space="preserve"> </w:t>
            </w:r>
            <w:r>
              <w:rPr>
                <w:w w:val="105"/>
                <w:sz w:val="22"/>
              </w:rPr>
              <w:t>материала и составление альбомов родителями совместно с</w:t>
            </w:r>
          </w:p>
          <w:p w14:paraId="562D3F5C">
            <w:pPr>
              <w:pStyle w:val="12"/>
              <w:spacing w:before="1" w:line="276" w:lineRule="auto"/>
              <w:ind w:left="162" w:right="490"/>
              <w:rPr>
                <w:sz w:val="22"/>
              </w:rPr>
            </w:pPr>
            <w:r>
              <w:rPr>
                <w:w w:val="105"/>
                <w:sz w:val="22"/>
              </w:rPr>
              <w:t xml:space="preserve">воспитанниками о родственниках, соседях, знакомых воевавших в годы </w:t>
            </w:r>
            <w:r>
              <w:rPr>
                <w:spacing w:val="-4"/>
                <w:w w:val="105"/>
                <w:sz w:val="22"/>
              </w:rPr>
              <w:t>ВОВ)</w:t>
            </w:r>
          </w:p>
          <w:p w14:paraId="70D71FA1">
            <w:pPr>
              <w:pStyle w:val="12"/>
              <w:spacing w:before="92" w:line="278" w:lineRule="auto"/>
              <w:ind w:left="261" w:right="490"/>
              <w:rPr>
                <w:sz w:val="22"/>
              </w:rPr>
            </w:pPr>
            <w:r>
              <w:rPr>
                <w:w w:val="105"/>
                <w:sz w:val="22"/>
              </w:rPr>
              <w:t>Помощь</w:t>
            </w:r>
            <w:r>
              <w:rPr>
                <w:spacing w:val="23"/>
                <w:w w:val="105"/>
                <w:sz w:val="22"/>
              </w:rPr>
              <w:t xml:space="preserve"> </w:t>
            </w:r>
            <w:r>
              <w:rPr>
                <w:w w:val="105"/>
                <w:sz w:val="22"/>
              </w:rPr>
              <w:t>в</w:t>
            </w:r>
            <w:r>
              <w:rPr>
                <w:spacing w:val="17"/>
                <w:w w:val="105"/>
                <w:sz w:val="22"/>
              </w:rPr>
              <w:t xml:space="preserve"> </w:t>
            </w:r>
            <w:r>
              <w:rPr>
                <w:w w:val="105"/>
                <w:sz w:val="22"/>
              </w:rPr>
              <w:t>оформлении стены памяти в ДОУ</w:t>
            </w:r>
          </w:p>
        </w:tc>
      </w:tr>
    </w:tbl>
    <w:p w14:paraId="7EA7C10C">
      <w:pPr>
        <w:pStyle w:val="12"/>
        <w:spacing w:after="0" w:line="278" w:lineRule="auto"/>
        <w:rPr>
          <w:sz w:val="22"/>
        </w:rPr>
        <w:sectPr>
          <w:headerReference r:id="rId481" w:type="default"/>
          <w:footerReference r:id="rId482" w:type="default"/>
          <w:pgSz w:w="16850" w:h="11920" w:orient="landscape"/>
          <w:pgMar w:top="1400" w:right="141" w:bottom="1720" w:left="708" w:header="974" w:footer="1528" w:gutter="0"/>
          <w:cols w:space="720" w:num="1"/>
        </w:sectPr>
      </w:pPr>
    </w:p>
    <w:p w14:paraId="7FB0046E">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54319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6" w:hRule="atLeast"/>
        </w:trPr>
        <w:tc>
          <w:tcPr>
            <w:tcW w:w="2132" w:type="dxa"/>
          </w:tcPr>
          <w:p w14:paraId="0B2453A4">
            <w:pPr>
              <w:pStyle w:val="12"/>
              <w:spacing w:before="85"/>
              <w:ind w:left="114" w:right="152"/>
              <w:rPr>
                <w:sz w:val="22"/>
              </w:rPr>
            </w:pPr>
            <w:r>
              <w:rPr>
                <w:spacing w:val="-2"/>
                <w:sz w:val="22"/>
              </w:rPr>
              <w:t>Патриотическое Социальное Познавательное Этико-эстетическое</w:t>
            </w:r>
          </w:p>
        </w:tc>
        <w:tc>
          <w:tcPr>
            <w:tcW w:w="2266" w:type="dxa"/>
            <w:shd w:val="clear" w:color="auto" w:fill="F0DBDB"/>
          </w:tcPr>
          <w:p w14:paraId="6A175219">
            <w:pPr>
              <w:pStyle w:val="12"/>
              <w:spacing w:before="82"/>
              <w:ind w:left="93"/>
              <w:rPr>
                <w:sz w:val="22"/>
              </w:rPr>
            </w:pPr>
            <w:r>
              <w:rPr>
                <w:sz w:val="22"/>
              </w:rPr>
              <w:t>19</w:t>
            </w:r>
            <w:r>
              <w:rPr>
                <w:spacing w:val="2"/>
                <w:sz w:val="22"/>
              </w:rPr>
              <w:t xml:space="preserve"> </w:t>
            </w:r>
            <w:r>
              <w:rPr>
                <w:spacing w:val="-5"/>
                <w:sz w:val="22"/>
              </w:rPr>
              <w:t>мая</w:t>
            </w:r>
          </w:p>
          <w:p w14:paraId="486AB55B">
            <w:pPr>
              <w:pStyle w:val="12"/>
              <w:spacing w:before="168"/>
              <w:rPr>
                <w:sz w:val="22"/>
              </w:rPr>
            </w:pPr>
          </w:p>
          <w:p w14:paraId="160B1F37">
            <w:pPr>
              <w:pStyle w:val="12"/>
              <w:spacing w:before="1" w:line="280" w:lineRule="auto"/>
              <w:ind w:left="124" w:firstLine="7"/>
              <w:rPr>
                <w:b/>
                <w:sz w:val="22"/>
              </w:rPr>
            </w:pPr>
            <w:r>
              <w:rPr>
                <w:b/>
                <w:sz w:val="22"/>
              </w:rPr>
              <w:t xml:space="preserve">День детских </w:t>
            </w:r>
            <w:r>
              <w:rPr>
                <w:b/>
                <w:spacing w:val="-2"/>
                <w:sz w:val="22"/>
              </w:rPr>
              <w:t>общественных</w:t>
            </w:r>
          </w:p>
          <w:p w14:paraId="79383B74">
            <w:pPr>
              <w:pStyle w:val="12"/>
              <w:spacing w:line="249" w:lineRule="exact"/>
              <w:ind w:left="124"/>
              <w:rPr>
                <w:b/>
                <w:sz w:val="22"/>
              </w:rPr>
            </w:pPr>
            <w:r>
              <w:rPr>
                <w:b/>
                <w:spacing w:val="-2"/>
                <w:sz w:val="22"/>
              </w:rPr>
              <w:t>организаций</w:t>
            </w:r>
            <w:r>
              <w:rPr>
                <w:b/>
                <w:spacing w:val="2"/>
                <w:sz w:val="22"/>
              </w:rPr>
              <w:t xml:space="preserve"> </w:t>
            </w:r>
            <w:r>
              <w:rPr>
                <w:b/>
                <w:spacing w:val="-2"/>
                <w:sz w:val="22"/>
              </w:rPr>
              <w:t>России</w:t>
            </w:r>
          </w:p>
        </w:tc>
        <w:tc>
          <w:tcPr>
            <w:tcW w:w="4256" w:type="dxa"/>
          </w:tcPr>
          <w:p w14:paraId="47417266">
            <w:pPr>
              <w:pStyle w:val="12"/>
              <w:spacing w:before="85"/>
              <w:ind w:left="1338" w:right="254" w:hanging="173"/>
              <w:rPr>
                <w:sz w:val="22"/>
              </w:rPr>
            </w:pPr>
            <w:r>
              <w:rPr>
                <w:sz w:val="22"/>
              </w:rPr>
              <w:t xml:space="preserve">Организация культурных </w:t>
            </w:r>
            <w:r>
              <w:rPr>
                <w:w w:val="105"/>
                <w:sz w:val="22"/>
              </w:rPr>
              <w:t>практик в режиме дня</w:t>
            </w:r>
          </w:p>
          <w:p w14:paraId="20DBE0A6">
            <w:pPr>
              <w:pStyle w:val="12"/>
              <w:spacing w:before="96"/>
              <w:ind w:left="489"/>
              <w:rPr>
                <w:sz w:val="22"/>
              </w:rPr>
            </w:pPr>
            <w:r>
              <w:rPr>
                <w:w w:val="105"/>
                <w:sz w:val="22"/>
              </w:rPr>
              <w:t>(в</w:t>
            </w:r>
            <w:r>
              <w:rPr>
                <w:spacing w:val="25"/>
                <w:w w:val="105"/>
                <w:sz w:val="22"/>
              </w:rPr>
              <w:t xml:space="preserve"> </w:t>
            </w:r>
            <w:r>
              <w:rPr>
                <w:w w:val="105"/>
                <w:sz w:val="22"/>
              </w:rPr>
              <w:t>соответствии</w:t>
            </w:r>
            <w:r>
              <w:rPr>
                <w:spacing w:val="29"/>
                <w:w w:val="105"/>
                <w:sz w:val="22"/>
              </w:rPr>
              <w:t xml:space="preserve"> </w:t>
            </w:r>
            <w:r>
              <w:rPr>
                <w:w w:val="105"/>
                <w:sz w:val="22"/>
              </w:rPr>
              <w:t>с</w:t>
            </w:r>
            <w:r>
              <w:rPr>
                <w:spacing w:val="34"/>
                <w:w w:val="105"/>
                <w:sz w:val="22"/>
              </w:rPr>
              <w:t xml:space="preserve"> </w:t>
            </w:r>
            <w:r>
              <w:rPr>
                <w:w w:val="105"/>
                <w:sz w:val="22"/>
              </w:rPr>
              <w:t>возрастом</w:t>
            </w:r>
            <w:r>
              <w:rPr>
                <w:spacing w:val="30"/>
                <w:w w:val="105"/>
                <w:sz w:val="22"/>
              </w:rPr>
              <w:t xml:space="preserve"> </w:t>
            </w:r>
            <w:r>
              <w:rPr>
                <w:spacing w:val="-2"/>
                <w:w w:val="105"/>
                <w:sz w:val="22"/>
              </w:rPr>
              <w:t>детей)</w:t>
            </w:r>
          </w:p>
          <w:p w14:paraId="3EB1334D">
            <w:pPr>
              <w:pStyle w:val="12"/>
              <w:tabs>
                <w:tab w:val="left" w:pos="820"/>
                <w:tab w:val="left" w:pos="1077"/>
                <w:tab w:val="left" w:pos="1739"/>
                <w:tab w:val="left" w:pos="2229"/>
                <w:tab w:val="left" w:pos="2814"/>
                <w:tab w:val="left" w:pos="2884"/>
                <w:tab w:val="left" w:pos="3179"/>
              </w:tabs>
              <w:spacing w:before="26" w:line="271" w:lineRule="auto"/>
              <w:ind w:left="148" w:right="132" w:firstLine="283"/>
              <w:rPr>
                <w:sz w:val="22"/>
              </w:rPr>
            </w:pPr>
            <w:r>
              <w:rPr>
                <w:spacing w:val="-10"/>
                <w:sz w:val="24"/>
              </w:rPr>
              <w:t>-</w:t>
            </w:r>
            <w:r>
              <w:rPr>
                <w:sz w:val="24"/>
              </w:rPr>
              <w:tab/>
            </w:r>
            <w:r>
              <w:rPr>
                <w:spacing w:val="-2"/>
                <w:sz w:val="22"/>
              </w:rPr>
              <w:t>Д\игры</w:t>
            </w:r>
            <w:r>
              <w:rPr>
                <w:sz w:val="22"/>
              </w:rPr>
              <w:tab/>
            </w:r>
            <w:r>
              <w:rPr>
                <w:spacing w:val="-2"/>
                <w:sz w:val="22"/>
              </w:rPr>
              <w:t>«Добрые</w:t>
            </w:r>
            <w:r>
              <w:rPr>
                <w:sz w:val="22"/>
              </w:rPr>
              <w:tab/>
            </w:r>
            <w:r>
              <w:rPr>
                <w:spacing w:val="-10"/>
                <w:sz w:val="22"/>
              </w:rPr>
              <w:t>и</w:t>
            </w:r>
            <w:r>
              <w:rPr>
                <w:sz w:val="22"/>
              </w:rPr>
              <w:tab/>
            </w:r>
            <w:r>
              <w:rPr>
                <w:spacing w:val="-2"/>
                <w:sz w:val="22"/>
              </w:rPr>
              <w:t>вежливые слова»,</w:t>
            </w:r>
            <w:r>
              <w:rPr>
                <w:sz w:val="22"/>
              </w:rPr>
              <w:tab/>
            </w:r>
            <w:r>
              <w:rPr>
                <w:sz w:val="22"/>
              </w:rPr>
              <w:tab/>
            </w:r>
            <w:r>
              <w:rPr>
                <w:spacing w:val="-2"/>
                <w:sz w:val="22"/>
              </w:rPr>
              <w:t>«Передай</w:t>
            </w:r>
            <w:r>
              <w:rPr>
                <w:sz w:val="22"/>
              </w:rPr>
              <w:tab/>
            </w:r>
            <w:r>
              <w:rPr>
                <w:spacing w:val="-4"/>
                <w:sz w:val="22"/>
              </w:rPr>
              <w:t>своѐ</w:t>
            </w:r>
            <w:r>
              <w:rPr>
                <w:sz w:val="22"/>
              </w:rPr>
              <w:tab/>
            </w:r>
            <w:r>
              <w:rPr>
                <w:sz w:val="22"/>
              </w:rPr>
              <w:tab/>
            </w:r>
            <w:r>
              <w:rPr>
                <w:spacing w:val="-2"/>
                <w:sz w:val="22"/>
              </w:rPr>
              <w:t>настроение»,</w:t>
            </w:r>
          </w:p>
          <w:p w14:paraId="68266F09">
            <w:pPr>
              <w:pStyle w:val="12"/>
              <w:spacing w:before="2"/>
              <w:ind w:left="148"/>
              <w:rPr>
                <w:sz w:val="22"/>
              </w:rPr>
            </w:pPr>
            <w:r>
              <w:rPr>
                <w:sz w:val="22"/>
              </w:rPr>
              <w:t>«Угадай</w:t>
            </w:r>
            <w:r>
              <w:rPr>
                <w:spacing w:val="43"/>
                <w:sz w:val="22"/>
              </w:rPr>
              <w:t xml:space="preserve"> </w:t>
            </w:r>
            <w:r>
              <w:rPr>
                <w:sz w:val="22"/>
              </w:rPr>
              <w:t>настроение»,</w:t>
            </w:r>
            <w:r>
              <w:rPr>
                <w:spacing w:val="51"/>
                <w:sz w:val="22"/>
              </w:rPr>
              <w:t xml:space="preserve"> </w:t>
            </w:r>
            <w:r>
              <w:rPr>
                <w:sz w:val="22"/>
              </w:rPr>
              <w:t>«Скажи,</w:t>
            </w:r>
            <w:r>
              <w:rPr>
                <w:spacing w:val="47"/>
                <w:sz w:val="22"/>
              </w:rPr>
              <w:t xml:space="preserve"> </w:t>
            </w:r>
            <w:r>
              <w:rPr>
                <w:sz w:val="22"/>
              </w:rPr>
              <w:t>кто</w:t>
            </w:r>
            <w:r>
              <w:rPr>
                <w:spacing w:val="42"/>
                <w:sz w:val="22"/>
              </w:rPr>
              <w:t xml:space="preserve"> </w:t>
            </w:r>
            <w:r>
              <w:rPr>
                <w:spacing w:val="-4"/>
                <w:sz w:val="22"/>
              </w:rPr>
              <w:t>твой</w:t>
            </w:r>
          </w:p>
        </w:tc>
        <w:tc>
          <w:tcPr>
            <w:tcW w:w="3437" w:type="dxa"/>
          </w:tcPr>
          <w:p w14:paraId="7AD2169F">
            <w:pPr>
              <w:pStyle w:val="12"/>
              <w:spacing w:before="87"/>
              <w:ind w:left="150"/>
              <w:rPr>
                <w:b/>
                <w:sz w:val="22"/>
              </w:rPr>
            </w:pPr>
            <w:r>
              <w:rPr>
                <w:b/>
                <w:spacing w:val="-2"/>
                <w:sz w:val="22"/>
              </w:rPr>
              <w:t>Фотовыставка</w:t>
            </w:r>
          </w:p>
          <w:p w14:paraId="0EC09322">
            <w:pPr>
              <w:pStyle w:val="12"/>
              <w:spacing w:before="37" w:line="276" w:lineRule="auto"/>
              <w:ind w:left="243" w:firstLine="2"/>
              <w:rPr>
                <w:b/>
                <w:sz w:val="22"/>
              </w:rPr>
            </w:pPr>
            <w:r>
              <w:rPr>
                <w:b/>
                <w:sz w:val="22"/>
              </w:rPr>
              <w:t xml:space="preserve">«Мы – дружные ребята» </w:t>
            </w:r>
            <w:r>
              <w:rPr>
                <w:i/>
                <w:sz w:val="22"/>
              </w:rPr>
              <w:t xml:space="preserve">младшая, средняя, старшая, подготовительная группы </w:t>
            </w:r>
            <w:r>
              <w:rPr>
                <w:b/>
                <w:sz w:val="22"/>
              </w:rPr>
              <w:t>Изготовление коллажа:</w:t>
            </w:r>
          </w:p>
          <w:p w14:paraId="24D2323A">
            <w:pPr>
              <w:pStyle w:val="12"/>
              <w:spacing w:before="87" w:line="238" w:lineRule="exact"/>
              <w:ind w:left="123"/>
              <w:rPr>
                <w:b/>
                <w:sz w:val="22"/>
              </w:rPr>
            </w:pPr>
            <w:r>
              <w:rPr>
                <w:b/>
                <w:sz w:val="22"/>
              </w:rPr>
              <w:t>«Дружба</w:t>
            </w:r>
            <w:r>
              <w:rPr>
                <w:b/>
                <w:spacing w:val="-8"/>
                <w:sz w:val="22"/>
              </w:rPr>
              <w:t xml:space="preserve"> </w:t>
            </w:r>
            <w:r>
              <w:rPr>
                <w:b/>
                <w:sz w:val="22"/>
              </w:rPr>
              <w:t>начинается</w:t>
            </w:r>
            <w:r>
              <w:rPr>
                <w:b/>
                <w:spacing w:val="-3"/>
                <w:sz w:val="22"/>
              </w:rPr>
              <w:t xml:space="preserve"> </w:t>
            </w:r>
            <w:r>
              <w:rPr>
                <w:b/>
                <w:sz w:val="22"/>
              </w:rPr>
              <w:t>с</w:t>
            </w:r>
            <w:r>
              <w:rPr>
                <w:b/>
                <w:spacing w:val="-7"/>
                <w:sz w:val="22"/>
              </w:rPr>
              <w:t xml:space="preserve"> </w:t>
            </w:r>
            <w:r>
              <w:rPr>
                <w:b/>
                <w:spacing w:val="-2"/>
                <w:sz w:val="22"/>
              </w:rPr>
              <w:t>улыбки»</w:t>
            </w:r>
          </w:p>
        </w:tc>
        <w:tc>
          <w:tcPr>
            <w:tcW w:w="3545" w:type="dxa"/>
          </w:tcPr>
          <w:p w14:paraId="3A0F9C89">
            <w:pPr>
              <w:pStyle w:val="12"/>
              <w:spacing w:before="85" w:line="278" w:lineRule="auto"/>
              <w:ind w:left="112"/>
              <w:rPr>
                <w:sz w:val="22"/>
              </w:rPr>
            </w:pPr>
            <w:r>
              <w:rPr>
                <w:w w:val="105"/>
                <w:sz w:val="22"/>
              </w:rPr>
              <w:t>Родительские</w:t>
            </w:r>
            <w:r>
              <w:rPr>
                <w:spacing w:val="20"/>
                <w:w w:val="105"/>
                <w:sz w:val="22"/>
              </w:rPr>
              <w:t xml:space="preserve"> </w:t>
            </w:r>
            <w:r>
              <w:rPr>
                <w:w w:val="105"/>
                <w:sz w:val="22"/>
              </w:rPr>
              <w:t>собрания</w:t>
            </w:r>
            <w:r>
              <w:rPr>
                <w:spacing w:val="24"/>
                <w:w w:val="105"/>
                <w:sz w:val="22"/>
              </w:rPr>
              <w:t xml:space="preserve"> </w:t>
            </w:r>
            <w:r>
              <w:rPr>
                <w:w w:val="105"/>
                <w:sz w:val="22"/>
              </w:rPr>
              <w:t>«Мы</w:t>
            </w:r>
            <w:r>
              <w:rPr>
                <w:spacing w:val="26"/>
                <w:w w:val="105"/>
                <w:sz w:val="22"/>
              </w:rPr>
              <w:t xml:space="preserve"> </w:t>
            </w:r>
            <w:r>
              <w:rPr>
                <w:w w:val="105"/>
                <w:sz w:val="22"/>
              </w:rPr>
              <w:t>на год стали взрослее…»</w:t>
            </w:r>
          </w:p>
          <w:p w14:paraId="32923F33">
            <w:pPr>
              <w:pStyle w:val="12"/>
              <w:spacing w:before="115"/>
              <w:rPr>
                <w:sz w:val="22"/>
              </w:rPr>
            </w:pPr>
          </w:p>
          <w:p w14:paraId="46498F63">
            <w:pPr>
              <w:pStyle w:val="12"/>
              <w:ind w:left="112"/>
              <w:rPr>
                <w:sz w:val="22"/>
              </w:rPr>
            </w:pPr>
            <w:r>
              <w:rPr>
                <w:w w:val="105"/>
                <w:sz w:val="22"/>
              </w:rPr>
              <w:t>Консультация</w:t>
            </w:r>
            <w:r>
              <w:rPr>
                <w:spacing w:val="69"/>
                <w:w w:val="150"/>
                <w:sz w:val="22"/>
              </w:rPr>
              <w:t xml:space="preserve"> </w:t>
            </w:r>
            <w:r>
              <w:rPr>
                <w:spacing w:val="-2"/>
                <w:w w:val="105"/>
                <w:sz w:val="22"/>
              </w:rPr>
              <w:t>«Дружеские</w:t>
            </w:r>
          </w:p>
          <w:p w14:paraId="112C3173">
            <w:pPr>
              <w:pStyle w:val="12"/>
              <w:spacing w:before="13" w:line="280" w:lineRule="atLeast"/>
              <w:ind w:left="112"/>
              <w:rPr>
                <w:sz w:val="22"/>
              </w:rPr>
            </w:pPr>
            <w:r>
              <w:rPr>
                <w:w w:val="105"/>
                <w:sz w:val="22"/>
              </w:rPr>
              <w:t>отношения</w:t>
            </w:r>
            <w:r>
              <w:rPr>
                <w:spacing w:val="19"/>
                <w:w w:val="105"/>
                <w:sz w:val="22"/>
              </w:rPr>
              <w:t xml:space="preserve"> </w:t>
            </w:r>
            <w:r>
              <w:rPr>
                <w:w w:val="105"/>
                <w:sz w:val="22"/>
              </w:rPr>
              <w:t>взрослых</w:t>
            </w:r>
            <w:r>
              <w:rPr>
                <w:spacing w:val="23"/>
                <w:w w:val="105"/>
                <w:sz w:val="22"/>
              </w:rPr>
              <w:t xml:space="preserve"> </w:t>
            </w:r>
            <w:r>
              <w:rPr>
                <w:w w:val="105"/>
                <w:sz w:val="22"/>
              </w:rPr>
              <w:t>и детей в семье – основа воспитания</w:t>
            </w:r>
          </w:p>
        </w:tc>
      </w:tr>
    </w:tbl>
    <w:p w14:paraId="71B941ED">
      <w:pPr>
        <w:pStyle w:val="12"/>
        <w:spacing w:after="0" w:line="280" w:lineRule="atLeast"/>
        <w:rPr>
          <w:sz w:val="22"/>
        </w:rPr>
        <w:sectPr>
          <w:headerReference r:id="rId483" w:type="default"/>
          <w:footerReference r:id="rId484" w:type="default"/>
          <w:pgSz w:w="16850" w:h="11920" w:orient="landscape"/>
          <w:pgMar w:top="1400" w:right="141" w:bottom="1720" w:left="708" w:header="974" w:footer="1528" w:gutter="0"/>
          <w:cols w:space="720" w:num="1"/>
        </w:sectPr>
      </w:pPr>
    </w:p>
    <w:p w14:paraId="0AFB331D">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16A9B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8" w:hRule="atLeast"/>
        </w:trPr>
        <w:tc>
          <w:tcPr>
            <w:tcW w:w="2132" w:type="dxa"/>
          </w:tcPr>
          <w:p w14:paraId="14237B57">
            <w:pPr>
              <w:pStyle w:val="12"/>
              <w:rPr>
                <w:sz w:val="22"/>
              </w:rPr>
            </w:pPr>
          </w:p>
        </w:tc>
        <w:tc>
          <w:tcPr>
            <w:tcW w:w="2266" w:type="dxa"/>
            <w:shd w:val="clear" w:color="auto" w:fill="F0DBDB"/>
          </w:tcPr>
          <w:p w14:paraId="45BC2F57">
            <w:pPr>
              <w:pStyle w:val="12"/>
              <w:rPr>
                <w:sz w:val="22"/>
              </w:rPr>
            </w:pPr>
          </w:p>
        </w:tc>
        <w:tc>
          <w:tcPr>
            <w:tcW w:w="4256" w:type="dxa"/>
          </w:tcPr>
          <w:p w14:paraId="04D61F4A">
            <w:pPr>
              <w:pStyle w:val="12"/>
              <w:spacing w:before="85" w:line="278" w:lineRule="auto"/>
              <w:ind w:left="148" w:right="116"/>
              <w:jc w:val="both"/>
              <w:rPr>
                <w:sz w:val="22"/>
              </w:rPr>
            </w:pPr>
            <w:r>
              <w:rPr>
                <w:sz w:val="22"/>
              </w:rPr>
              <w:t>друг?» (узнать друга по описанию), «Да - нет», «Дорисуй рисунок друга»</w:t>
            </w:r>
          </w:p>
          <w:p w14:paraId="1D062BEA">
            <w:pPr>
              <w:pStyle w:val="12"/>
              <w:numPr>
                <w:ilvl w:val="0"/>
                <w:numId w:val="178"/>
              </w:numPr>
              <w:tabs>
                <w:tab w:val="left" w:pos="818"/>
              </w:tabs>
              <w:spacing w:before="0" w:after="0" w:line="261" w:lineRule="auto"/>
              <w:ind w:left="148" w:right="123" w:firstLine="283"/>
              <w:jc w:val="both"/>
              <w:rPr>
                <w:sz w:val="22"/>
              </w:rPr>
            </w:pPr>
            <w:r>
              <w:rPr>
                <w:sz w:val="22"/>
              </w:rPr>
              <w:t xml:space="preserve">Чтение пословиц и поговорок о </w:t>
            </w:r>
            <w:r>
              <w:rPr>
                <w:spacing w:val="-2"/>
                <w:sz w:val="22"/>
              </w:rPr>
              <w:t>дружбе</w:t>
            </w:r>
          </w:p>
          <w:p w14:paraId="6182BDF2">
            <w:pPr>
              <w:pStyle w:val="12"/>
              <w:numPr>
                <w:ilvl w:val="0"/>
                <w:numId w:val="178"/>
              </w:numPr>
              <w:tabs>
                <w:tab w:val="left" w:pos="818"/>
                <w:tab w:val="left" w:pos="1821"/>
                <w:tab w:val="left" w:pos="3433"/>
              </w:tabs>
              <w:spacing w:before="8" w:after="0" w:line="271" w:lineRule="auto"/>
              <w:ind w:left="148" w:right="124" w:firstLine="283"/>
              <w:jc w:val="both"/>
              <w:rPr>
                <w:sz w:val="22"/>
              </w:rPr>
            </w:pPr>
            <w:r>
              <w:rPr>
                <w:sz w:val="22"/>
              </w:rPr>
              <w:t xml:space="preserve">Слушание песен о дружбе : В. </w:t>
            </w:r>
            <w:r>
              <w:rPr>
                <w:spacing w:val="-2"/>
                <w:sz w:val="22"/>
              </w:rPr>
              <w:t>Шаинского</w:t>
            </w:r>
            <w:r>
              <w:rPr>
                <w:sz w:val="22"/>
              </w:rPr>
              <w:tab/>
            </w:r>
            <w:r>
              <w:rPr>
                <w:spacing w:val="-2"/>
                <w:sz w:val="22"/>
              </w:rPr>
              <w:t>«Улыбка»,</w:t>
            </w:r>
            <w:r>
              <w:rPr>
                <w:sz w:val="22"/>
              </w:rPr>
              <w:tab/>
            </w:r>
            <w:r>
              <w:rPr>
                <w:spacing w:val="-2"/>
                <w:sz w:val="22"/>
              </w:rPr>
              <w:t xml:space="preserve">«Песня </w:t>
            </w:r>
            <w:r>
              <w:rPr>
                <w:sz w:val="22"/>
              </w:rPr>
              <w:t>Чебурашки» «Если с другом вышел в путь»,</w:t>
            </w:r>
            <w:r>
              <w:rPr>
                <w:spacing w:val="40"/>
                <w:sz w:val="22"/>
              </w:rPr>
              <w:t xml:space="preserve"> </w:t>
            </w:r>
            <w:r>
              <w:rPr>
                <w:sz w:val="22"/>
              </w:rPr>
              <w:t>«Песенка о друге», «Ты, да я, да мы с тобой»</w:t>
            </w:r>
          </w:p>
          <w:p w14:paraId="0401186D">
            <w:pPr>
              <w:pStyle w:val="12"/>
              <w:numPr>
                <w:ilvl w:val="0"/>
                <w:numId w:val="178"/>
              </w:numPr>
              <w:tabs>
                <w:tab w:val="left" w:pos="818"/>
              </w:tabs>
              <w:spacing w:before="7" w:after="0" w:line="259" w:lineRule="auto"/>
              <w:ind w:left="148" w:right="129" w:firstLine="283"/>
              <w:jc w:val="both"/>
              <w:rPr>
                <w:sz w:val="22"/>
              </w:rPr>
            </w:pPr>
            <w:r>
              <w:rPr>
                <w:sz w:val="22"/>
              </w:rPr>
              <w:t xml:space="preserve">Творческая работа «Подарок для </w:t>
            </w:r>
            <w:r>
              <w:rPr>
                <w:spacing w:val="-2"/>
                <w:sz w:val="22"/>
              </w:rPr>
              <w:t>друга»</w:t>
            </w:r>
          </w:p>
          <w:p w14:paraId="12C9D2B9">
            <w:pPr>
              <w:pStyle w:val="12"/>
              <w:numPr>
                <w:ilvl w:val="0"/>
                <w:numId w:val="178"/>
              </w:numPr>
              <w:tabs>
                <w:tab w:val="left" w:pos="818"/>
              </w:tabs>
              <w:spacing w:before="21" w:after="0" w:line="257" w:lineRule="exact"/>
              <w:ind w:left="818" w:right="0" w:hanging="387"/>
              <w:jc w:val="both"/>
              <w:rPr>
                <w:sz w:val="22"/>
              </w:rPr>
            </w:pPr>
            <w:r>
              <w:rPr>
                <w:sz w:val="22"/>
              </w:rPr>
              <w:t>Коммуникативные</w:t>
            </w:r>
            <w:r>
              <w:rPr>
                <w:spacing w:val="34"/>
                <w:sz w:val="22"/>
              </w:rPr>
              <w:t xml:space="preserve"> </w:t>
            </w:r>
            <w:r>
              <w:rPr>
                <w:spacing w:val="-4"/>
                <w:sz w:val="22"/>
              </w:rPr>
              <w:t>игры</w:t>
            </w:r>
          </w:p>
        </w:tc>
        <w:tc>
          <w:tcPr>
            <w:tcW w:w="3437" w:type="dxa"/>
          </w:tcPr>
          <w:p w14:paraId="4654A81B">
            <w:pPr>
              <w:pStyle w:val="12"/>
              <w:spacing w:before="85" w:line="278" w:lineRule="auto"/>
              <w:ind w:left="1357" w:hanging="1140"/>
              <w:rPr>
                <w:i/>
                <w:sz w:val="22"/>
              </w:rPr>
            </w:pPr>
            <w:r>
              <w:rPr>
                <w:i/>
                <w:sz w:val="22"/>
              </w:rPr>
              <w:t xml:space="preserve">старшая, подготовительная </w:t>
            </w:r>
            <w:r>
              <w:rPr>
                <w:i/>
                <w:spacing w:val="-2"/>
                <w:w w:val="105"/>
                <w:sz w:val="22"/>
              </w:rPr>
              <w:t>группы</w:t>
            </w:r>
          </w:p>
        </w:tc>
        <w:tc>
          <w:tcPr>
            <w:tcW w:w="3545" w:type="dxa"/>
          </w:tcPr>
          <w:p w14:paraId="46F35463">
            <w:pPr>
              <w:pStyle w:val="12"/>
              <w:spacing w:before="85" w:line="278" w:lineRule="auto"/>
              <w:ind w:left="112"/>
              <w:rPr>
                <w:sz w:val="22"/>
              </w:rPr>
            </w:pPr>
            <w:r>
              <w:rPr>
                <w:sz w:val="22"/>
              </w:rPr>
              <w:t xml:space="preserve">положительных черт характера </w:t>
            </w:r>
            <w:r>
              <w:rPr>
                <w:spacing w:val="-2"/>
                <w:w w:val="105"/>
                <w:sz w:val="22"/>
              </w:rPr>
              <w:t>ребенка»</w:t>
            </w:r>
          </w:p>
        </w:tc>
      </w:tr>
      <w:tr w14:paraId="48D52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4" w:hRule="atLeast"/>
        </w:trPr>
        <w:tc>
          <w:tcPr>
            <w:tcW w:w="2132" w:type="dxa"/>
          </w:tcPr>
          <w:p w14:paraId="170CB3F3">
            <w:pPr>
              <w:pStyle w:val="12"/>
              <w:spacing w:before="85" w:line="244" w:lineRule="auto"/>
              <w:ind w:left="114" w:right="323"/>
              <w:rPr>
                <w:sz w:val="22"/>
              </w:rPr>
            </w:pPr>
            <w:r>
              <w:rPr>
                <w:spacing w:val="-2"/>
                <w:w w:val="105"/>
                <w:sz w:val="22"/>
              </w:rPr>
              <w:t xml:space="preserve">Познавательное </w:t>
            </w:r>
            <w:r>
              <w:rPr>
                <w:spacing w:val="-2"/>
                <w:sz w:val="22"/>
              </w:rPr>
              <w:t>Патриотическое</w:t>
            </w:r>
          </w:p>
        </w:tc>
        <w:tc>
          <w:tcPr>
            <w:tcW w:w="2266" w:type="dxa"/>
            <w:shd w:val="clear" w:color="auto" w:fill="F0DBDB"/>
          </w:tcPr>
          <w:p w14:paraId="4F10E2C5">
            <w:pPr>
              <w:pStyle w:val="12"/>
              <w:spacing w:before="82"/>
              <w:ind w:left="93"/>
              <w:rPr>
                <w:sz w:val="22"/>
              </w:rPr>
            </w:pPr>
            <w:r>
              <w:rPr>
                <w:sz w:val="22"/>
              </w:rPr>
              <w:t>24</w:t>
            </w:r>
            <w:r>
              <w:rPr>
                <w:spacing w:val="2"/>
                <w:sz w:val="22"/>
              </w:rPr>
              <w:t xml:space="preserve"> </w:t>
            </w:r>
            <w:r>
              <w:rPr>
                <w:spacing w:val="-5"/>
                <w:sz w:val="22"/>
              </w:rPr>
              <w:t>мая</w:t>
            </w:r>
          </w:p>
          <w:p w14:paraId="3C1343D2">
            <w:pPr>
              <w:pStyle w:val="12"/>
              <w:spacing w:before="176"/>
              <w:rPr>
                <w:sz w:val="22"/>
              </w:rPr>
            </w:pPr>
          </w:p>
          <w:p w14:paraId="06F0C23B">
            <w:pPr>
              <w:pStyle w:val="12"/>
              <w:spacing w:line="276" w:lineRule="auto"/>
              <w:ind w:left="93" w:right="453"/>
              <w:rPr>
                <w:b/>
                <w:sz w:val="22"/>
              </w:rPr>
            </w:pPr>
            <w:r>
              <w:rPr>
                <w:b/>
                <w:sz w:val="22"/>
              </w:rPr>
              <w:t>День</w:t>
            </w:r>
            <w:r>
              <w:rPr>
                <w:b/>
                <w:spacing w:val="-14"/>
                <w:sz w:val="22"/>
              </w:rPr>
              <w:t xml:space="preserve"> </w:t>
            </w:r>
            <w:r>
              <w:rPr>
                <w:b/>
                <w:sz w:val="22"/>
              </w:rPr>
              <w:t xml:space="preserve">славянской письменности и </w:t>
            </w:r>
            <w:r>
              <w:rPr>
                <w:b/>
                <w:spacing w:val="-2"/>
                <w:sz w:val="22"/>
              </w:rPr>
              <w:t>культуры</w:t>
            </w:r>
          </w:p>
        </w:tc>
        <w:tc>
          <w:tcPr>
            <w:tcW w:w="4256" w:type="dxa"/>
          </w:tcPr>
          <w:p w14:paraId="72735DE9">
            <w:pPr>
              <w:pStyle w:val="12"/>
              <w:spacing w:before="85" w:line="244" w:lineRule="auto"/>
              <w:ind w:left="1338" w:right="465" w:hanging="173"/>
              <w:jc w:val="both"/>
              <w:rPr>
                <w:sz w:val="22"/>
              </w:rPr>
            </w:pPr>
            <w:r>
              <w:rPr>
                <w:w w:val="105"/>
                <w:sz w:val="22"/>
              </w:rPr>
              <w:t>Организация культурных практик в режиме дня</w:t>
            </w:r>
          </w:p>
          <w:p w14:paraId="4159F06C">
            <w:pPr>
              <w:pStyle w:val="12"/>
              <w:spacing w:before="86"/>
              <w:ind w:left="489"/>
              <w:jc w:val="both"/>
              <w:rPr>
                <w:sz w:val="22"/>
              </w:rPr>
            </w:pPr>
            <w:r>
              <w:rPr>
                <w:w w:val="105"/>
                <w:sz w:val="22"/>
              </w:rPr>
              <w:t>(в</w:t>
            </w:r>
            <w:r>
              <w:rPr>
                <w:spacing w:val="19"/>
                <w:w w:val="105"/>
                <w:sz w:val="22"/>
              </w:rPr>
              <w:t xml:space="preserve"> </w:t>
            </w:r>
            <w:r>
              <w:rPr>
                <w:w w:val="105"/>
                <w:sz w:val="22"/>
              </w:rPr>
              <w:t>соответствии</w:t>
            </w:r>
            <w:r>
              <w:rPr>
                <w:spacing w:val="27"/>
                <w:w w:val="105"/>
                <w:sz w:val="22"/>
              </w:rPr>
              <w:t xml:space="preserve"> </w:t>
            </w:r>
            <w:r>
              <w:rPr>
                <w:w w:val="105"/>
                <w:sz w:val="22"/>
              </w:rPr>
              <w:t>с</w:t>
            </w:r>
            <w:r>
              <w:rPr>
                <w:spacing w:val="25"/>
                <w:w w:val="105"/>
                <w:sz w:val="22"/>
              </w:rPr>
              <w:t xml:space="preserve"> </w:t>
            </w:r>
            <w:r>
              <w:rPr>
                <w:w w:val="105"/>
                <w:sz w:val="22"/>
              </w:rPr>
              <w:t>возрастом</w:t>
            </w:r>
            <w:r>
              <w:rPr>
                <w:spacing w:val="25"/>
                <w:w w:val="105"/>
                <w:sz w:val="22"/>
              </w:rPr>
              <w:t xml:space="preserve"> </w:t>
            </w:r>
            <w:r>
              <w:rPr>
                <w:spacing w:val="-2"/>
                <w:w w:val="105"/>
                <w:sz w:val="22"/>
              </w:rPr>
              <w:t>детей)</w:t>
            </w:r>
          </w:p>
          <w:p w14:paraId="44ED94FE">
            <w:pPr>
              <w:pStyle w:val="12"/>
              <w:numPr>
                <w:ilvl w:val="0"/>
                <w:numId w:val="179"/>
              </w:numPr>
              <w:tabs>
                <w:tab w:val="left" w:pos="607"/>
              </w:tabs>
              <w:spacing w:before="23" w:after="0" w:line="268" w:lineRule="auto"/>
              <w:ind w:left="148" w:right="107" w:firstLine="326"/>
              <w:jc w:val="both"/>
              <w:rPr>
                <w:sz w:val="22"/>
              </w:rPr>
            </w:pPr>
            <w:r>
              <w:rPr>
                <w:w w:val="105"/>
                <w:sz w:val="22"/>
              </w:rPr>
              <w:t xml:space="preserve">Показ презентации «Виртуальная экскурсия в историю книгоиздания на </w:t>
            </w:r>
            <w:r>
              <w:rPr>
                <w:spacing w:val="-2"/>
                <w:w w:val="105"/>
                <w:sz w:val="22"/>
              </w:rPr>
              <w:t>Руси»</w:t>
            </w:r>
          </w:p>
          <w:p w14:paraId="661481FB">
            <w:pPr>
              <w:pStyle w:val="12"/>
              <w:numPr>
                <w:ilvl w:val="0"/>
                <w:numId w:val="179"/>
              </w:numPr>
              <w:tabs>
                <w:tab w:val="left" w:pos="607"/>
              </w:tabs>
              <w:spacing w:before="11" w:after="0" w:line="266" w:lineRule="auto"/>
              <w:ind w:left="148" w:right="96" w:firstLine="326"/>
              <w:jc w:val="both"/>
              <w:rPr>
                <w:sz w:val="22"/>
              </w:rPr>
            </w:pPr>
            <w:r>
              <w:rPr>
                <w:sz w:val="22"/>
              </w:rPr>
              <w:t>Рассматривание книг (оформление, тематика, назначение, направленность)</w:t>
            </w:r>
          </w:p>
          <w:p w14:paraId="6E5A7063">
            <w:pPr>
              <w:pStyle w:val="12"/>
              <w:numPr>
                <w:ilvl w:val="0"/>
                <w:numId w:val="179"/>
              </w:numPr>
              <w:tabs>
                <w:tab w:val="left" w:pos="607"/>
              </w:tabs>
              <w:spacing w:before="5" w:after="0" w:line="266" w:lineRule="auto"/>
              <w:ind w:left="148" w:right="89" w:firstLine="326"/>
              <w:jc w:val="both"/>
              <w:rPr>
                <w:sz w:val="22"/>
              </w:rPr>
            </w:pPr>
            <w:r>
              <w:rPr>
                <w:sz w:val="22"/>
              </w:rPr>
              <w:t>«Истоки письменности» встреча со священником православного Храма</w:t>
            </w:r>
          </w:p>
          <w:p w14:paraId="4A8AEC35">
            <w:pPr>
              <w:pStyle w:val="12"/>
              <w:numPr>
                <w:ilvl w:val="0"/>
                <w:numId w:val="179"/>
              </w:numPr>
              <w:tabs>
                <w:tab w:val="left" w:pos="607"/>
              </w:tabs>
              <w:spacing w:before="8" w:after="0" w:line="240" w:lineRule="auto"/>
              <w:ind w:left="607" w:right="0" w:hanging="135"/>
              <w:jc w:val="left"/>
              <w:rPr>
                <w:sz w:val="22"/>
              </w:rPr>
            </w:pPr>
            <w:r>
              <w:rPr>
                <w:sz w:val="22"/>
              </w:rPr>
              <w:t>Чтение</w:t>
            </w:r>
            <w:r>
              <w:rPr>
                <w:spacing w:val="-13"/>
                <w:sz w:val="22"/>
              </w:rPr>
              <w:t xml:space="preserve"> </w:t>
            </w:r>
            <w:r>
              <w:rPr>
                <w:sz w:val="22"/>
              </w:rPr>
              <w:t>русских</w:t>
            </w:r>
            <w:r>
              <w:rPr>
                <w:spacing w:val="-5"/>
                <w:sz w:val="22"/>
              </w:rPr>
              <w:t xml:space="preserve"> </w:t>
            </w:r>
            <w:r>
              <w:rPr>
                <w:sz w:val="22"/>
              </w:rPr>
              <w:t>народных</w:t>
            </w:r>
            <w:r>
              <w:rPr>
                <w:spacing w:val="-10"/>
                <w:sz w:val="22"/>
              </w:rPr>
              <w:t xml:space="preserve"> </w:t>
            </w:r>
            <w:r>
              <w:rPr>
                <w:spacing w:val="-2"/>
                <w:sz w:val="22"/>
              </w:rPr>
              <w:t>сказок</w:t>
            </w:r>
          </w:p>
          <w:p w14:paraId="7B0B4732">
            <w:pPr>
              <w:pStyle w:val="12"/>
              <w:numPr>
                <w:ilvl w:val="0"/>
                <w:numId w:val="179"/>
              </w:numPr>
              <w:tabs>
                <w:tab w:val="left" w:pos="607"/>
              </w:tabs>
              <w:spacing w:before="32" w:after="0" w:line="240" w:lineRule="auto"/>
              <w:ind w:left="607" w:right="0" w:hanging="135"/>
              <w:jc w:val="left"/>
              <w:rPr>
                <w:sz w:val="22"/>
              </w:rPr>
            </w:pPr>
            <w:r>
              <w:rPr>
                <w:sz w:val="22"/>
              </w:rPr>
              <w:t>Вечер</w:t>
            </w:r>
            <w:r>
              <w:rPr>
                <w:spacing w:val="-4"/>
                <w:sz w:val="22"/>
              </w:rPr>
              <w:t xml:space="preserve"> </w:t>
            </w:r>
            <w:r>
              <w:rPr>
                <w:spacing w:val="-2"/>
                <w:sz w:val="22"/>
              </w:rPr>
              <w:t>загадок</w:t>
            </w:r>
          </w:p>
          <w:p w14:paraId="31D22F45">
            <w:pPr>
              <w:pStyle w:val="12"/>
              <w:numPr>
                <w:ilvl w:val="0"/>
                <w:numId w:val="179"/>
              </w:numPr>
              <w:tabs>
                <w:tab w:val="left" w:pos="607"/>
              </w:tabs>
              <w:spacing w:before="27" w:after="0" w:line="240" w:lineRule="auto"/>
              <w:ind w:left="607" w:right="0" w:hanging="135"/>
              <w:jc w:val="left"/>
              <w:rPr>
                <w:sz w:val="22"/>
              </w:rPr>
            </w:pPr>
            <w:r>
              <w:rPr>
                <w:spacing w:val="-2"/>
                <w:sz w:val="22"/>
              </w:rPr>
              <w:t>Рассматривание</w:t>
            </w:r>
            <w:r>
              <w:rPr>
                <w:spacing w:val="6"/>
                <w:sz w:val="22"/>
              </w:rPr>
              <w:t xml:space="preserve"> </w:t>
            </w:r>
            <w:r>
              <w:rPr>
                <w:spacing w:val="-2"/>
                <w:sz w:val="22"/>
              </w:rPr>
              <w:t>словарей</w:t>
            </w:r>
          </w:p>
          <w:p w14:paraId="0BA87548">
            <w:pPr>
              <w:pStyle w:val="12"/>
              <w:numPr>
                <w:ilvl w:val="0"/>
                <w:numId w:val="179"/>
              </w:numPr>
              <w:tabs>
                <w:tab w:val="left" w:pos="607"/>
              </w:tabs>
              <w:spacing w:before="31" w:after="0" w:line="259" w:lineRule="exact"/>
              <w:ind w:left="607" w:right="0" w:hanging="135"/>
              <w:jc w:val="left"/>
              <w:rPr>
                <w:sz w:val="22"/>
              </w:rPr>
            </w:pPr>
            <w:r>
              <w:rPr>
                <w:sz w:val="22"/>
              </w:rPr>
              <w:t>Выкладывание</w:t>
            </w:r>
            <w:r>
              <w:rPr>
                <w:spacing w:val="-13"/>
                <w:sz w:val="22"/>
              </w:rPr>
              <w:t xml:space="preserve"> </w:t>
            </w:r>
            <w:r>
              <w:rPr>
                <w:sz w:val="22"/>
              </w:rPr>
              <w:t>букв</w:t>
            </w:r>
            <w:r>
              <w:rPr>
                <w:spacing w:val="-4"/>
                <w:sz w:val="22"/>
              </w:rPr>
              <w:t xml:space="preserve"> </w:t>
            </w:r>
            <w:r>
              <w:rPr>
                <w:sz w:val="22"/>
              </w:rPr>
              <w:t>из</w:t>
            </w:r>
            <w:r>
              <w:rPr>
                <w:spacing w:val="-7"/>
                <w:sz w:val="22"/>
              </w:rPr>
              <w:t xml:space="preserve"> </w:t>
            </w:r>
            <w:r>
              <w:rPr>
                <w:spacing w:val="-2"/>
                <w:sz w:val="22"/>
              </w:rPr>
              <w:t>палочек</w:t>
            </w:r>
          </w:p>
        </w:tc>
        <w:tc>
          <w:tcPr>
            <w:tcW w:w="3437" w:type="dxa"/>
          </w:tcPr>
          <w:p w14:paraId="17545845">
            <w:pPr>
              <w:pStyle w:val="12"/>
              <w:spacing w:before="89" w:line="276" w:lineRule="auto"/>
              <w:ind w:left="147"/>
              <w:rPr>
                <w:i/>
                <w:sz w:val="22"/>
              </w:rPr>
            </w:pPr>
            <w:r>
              <w:rPr>
                <w:b/>
                <w:sz w:val="22"/>
              </w:rPr>
              <w:t>Изготовление</w:t>
            </w:r>
            <w:r>
              <w:rPr>
                <w:b/>
                <w:spacing w:val="-14"/>
                <w:sz w:val="22"/>
              </w:rPr>
              <w:t xml:space="preserve"> </w:t>
            </w:r>
            <w:r>
              <w:rPr>
                <w:b/>
                <w:sz w:val="22"/>
              </w:rPr>
              <w:t>книг</w:t>
            </w:r>
            <w:r>
              <w:rPr>
                <w:b/>
                <w:spacing w:val="-14"/>
                <w:sz w:val="22"/>
              </w:rPr>
              <w:t xml:space="preserve"> </w:t>
            </w:r>
            <w:r>
              <w:rPr>
                <w:b/>
                <w:sz w:val="22"/>
              </w:rPr>
              <w:t>-</w:t>
            </w:r>
            <w:r>
              <w:rPr>
                <w:b/>
                <w:spacing w:val="-14"/>
                <w:sz w:val="22"/>
              </w:rPr>
              <w:t xml:space="preserve"> </w:t>
            </w:r>
            <w:r>
              <w:rPr>
                <w:b/>
                <w:sz w:val="22"/>
              </w:rPr>
              <w:t xml:space="preserve">самоделок </w:t>
            </w:r>
            <w:r>
              <w:rPr>
                <w:sz w:val="22"/>
              </w:rPr>
              <w:t xml:space="preserve">(совместное творчество детей и родителей, детей и педагогов) </w:t>
            </w:r>
            <w:r>
              <w:rPr>
                <w:i/>
                <w:sz w:val="22"/>
              </w:rPr>
              <w:t>младшая, средняя, старшая, подготовительная группа</w:t>
            </w:r>
          </w:p>
        </w:tc>
        <w:tc>
          <w:tcPr>
            <w:tcW w:w="3545" w:type="dxa"/>
          </w:tcPr>
          <w:p w14:paraId="57A0E02F">
            <w:pPr>
              <w:pStyle w:val="12"/>
              <w:spacing w:before="85" w:line="280" w:lineRule="auto"/>
              <w:ind w:left="323"/>
              <w:rPr>
                <w:sz w:val="22"/>
              </w:rPr>
            </w:pPr>
            <w:r>
              <w:rPr>
                <w:sz w:val="22"/>
              </w:rPr>
              <w:t>Консультация</w:t>
            </w:r>
            <w:r>
              <w:rPr>
                <w:spacing w:val="-14"/>
                <w:sz w:val="22"/>
              </w:rPr>
              <w:t xml:space="preserve"> </w:t>
            </w:r>
            <w:r>
              <w:rPr>
                <w:sz w:val="22"/>
              </w:rPr>
              <w:t>«Испокон</w:t>
            </w:r>
            <w:r>
              <w:rPr>
                <w:spacing w:val="-14"/>
                <w:sz w:val="22"/>
              </w:rPr>
              <w:t xml:space="preserve"> </w:t>
            </w:r>
            <w:r>
              <w:rPr>
                <w:sz w:val="22"/>
              </w:rPr>
              <w:t>века книга растит человека»</w:t>
            </w:r>
          </w:p>
          <w:p w14:paraId="453EBD36">
            <w:pPr>
              <w:pStyle w:val="12"/>
              <w:spacing w:before="112"/>
              <w:rPr>
                <w:sz w:val="22"/>
              </w:rPr>
            </w:pPr>
          </w:p>
          <w:p w14:paraId="60EDACE9">
            <w:pPr>
              <w:pStyle w:val="12"/>
              <w:spacing w:before="1" w:line="278" w:lineRule="auto"/>
              <w:ind w:left="234" w:right="151" w:firstLine="9"/>
              <w:rPr>
                <w:sz w:val="22"/>
              </w:rPr>
            </w:pPr>
            <w:r>
              <w:rPr>
                <w:sz w:val="22"/>
              </w:rPr>
              <w:t>Участие родителей в изготовлении</w:t>
            </w:r>
            <w:r>
              <w:rPr>
                <w:spacing w:val="27"/>
                <w:sz w:val="22"/>
              </w:rPr>
              <w:t xml:space="preserve"> </w:t>
            </w:r>
            <w:r>
              <w:rPr>
                <w:sz w:val="22"/>
              </w:rPr>
              <w:t>книг</w:t>
            </w:r>
            <w:r>
              <w:rPr>
                <w:spacing w:val="32"/>
                <w:sz w:val="22"/>
              </w:rPr>
              <w:t xml:space="preserve"> </w:t>
            </w:r>
            <w:r>
              <w:rPr>
                <w:sz w:val="22"/>
              </w:rPr>
              <w:t>-</w:t>
            </w:r>
            <w:r>
              <w:rPr>
                <w:spacing w:val="22"/>
                <w:sz w:val="22"/>
              </w:rPr>
              <w:t xml:space="preserve"> </w:t>
            </w:r>
            <w:r>
              <w:rPr>
                <w:sz w:val="22"/>
              </w:rPr>
              <w:t>самоделок</w:t>
            </w:r>
          </w:p>
        </w:tc>
      </w:tr>
    </w:tbl>
    <w:p w14:paraId="37DC6525">
      <w:pPr>
        <w:pStyle w:val="12"/>
        <w:spacing w:after="0" w:line="278" w:lineRule="auto"/>
        <w:rPr>
          <w:sz w:val="22"/>
        </w:rPr>
        <w:sectPr>
          <w:headerReference r:id="rId485" w:type="default"/>
          <w:footerReference r:id="rId486" w:type="default"/>
          <w:pgSz w:w="16850" w:h="11920" w:orient="landscape"/>
          <w:pgMar w:top="1400" w:right="141" w:bottom="1720" w:left="708" w:header="974" w:footer="1528" w:gutter="0"/>
          <w:cols w:space="720" w:num="1"/>
        </w:sectPr>
      </w:pPr>
    </w:p>
    <w:p w14:paraId="41E483F9">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0A601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2" w:hRule="atLeast"/>
        </w:trPr>
        <w:tc>
          <w:tcPr>
            <w:tcW w:w="2132" w:type="dxa"/>
          </w:tcPr>
          <w:p w14:paraId="223DD0D1">
            <w:pPr>
              <w:pStyle w:val="12"/>
              <w:spacing w:before="85"/>
              <w:ind w:left="114" w:right="323"/>
              <w:rPr>
                <w:sz w:val="22"/>
              </w:rPr>
            </w:pPr>
            <w:r>
              <w:rPr>
                <w:spacing w:val="-2"/>
                <w:sz w:val="22"/>
              </w:rPr>
              <w:t>Социальное Познавательное</w:t>
            </w:r>
          </w:p>
        </w:tc>
        <w:tc>
          <w:tcPr>
            <w:tcW w:w="2266" w:type="dxa"/>
            <w:shd w:val="clear" w:color="auto" w:fill="F0DBDB"/>
          </w:tcPr>
          <w:p w14:paraId="44A95F25">
            <w:pPr>
              <w:pStyle w:val="12"/>
              <w:spacing w:before="82"/>
              <w:ind w:left="93"/>
              <w:rPr>
                <w:sz w:val="22"/>
              </w:rPr>
            </w:pPr>
            <w:r>
              <w:rPr>
                <w:sz w:val="22"/>
              </w:rPr>
              <w:t>1</w:t>
            </w:r>
            <w:r>
              <w:rPr>
                <w:spacing w:val="2"/>
                <w:sz w:val="22"/>
              </w:rPr>
              <w:t xml:space="preserve"> </w:t>
            </w:r>
            <w:r>
              <w:rPr>
                <w:spacing w:val="-4"/>
                <w:sz w:val="22"/>
              </w:rPr>
              <w:t>июня</w:t>
            </w:r>
          </w:p>
          <w:p w14:paraId="6605D11F">
            <w:pPr>
              <w:pStyle w:val="12"/>
              <w:spacing w:before="96"/>
              <w:rPr>
                <w:sz w:val="22"/>
              </w:rPr>
            </w:pPr>
          </w:p>
          <w:p w14:paraId="6763E7D1">
            <w:pPr>
              <w:pStyle w:val="12"/>
              <w:spacing w:before="1"/>
              <w:ind w:left="93"/>
              <w:rPr>
                <w:b/>
                <w:sz w:val="22"/>
              </w:rPr>
            </w:pPr>
            <w:r>
              <w:rPr>
                <w:b/>
                <w:sz w:val="22"/>
              </w:rPr>
              <w:t>День</w:t>
            </w:r>
            <w:r>
              <w:rPr>
                <w:b/>
                <w:spacing w:val="-11"/>
                <w:sz w:val="22"/>
              </w:rPr>
              <w:t xml:space="preserve"> </w:t>
            </w:r>
            <w:r>
              <w:rPr>
                <w:b/>
                <w:sz w:val="22"/>
              </w:rPr>
              <w:t>защиты</w:t>
            </w:r>
            <w:r>
              <w:rPr>
                <w:b/>
                <w:spacing w:val="-7"/>
                <w:sz w:val="22"/>
              </w:rPr>
              <w:t xml:space="preserve"> </w:t>
            </w:r>
            <w:r>
              <w:rPr>
                <w:b/>
                <w:spacing w:val="-2"/>
                <w:sz w:val="22"/>
              </w:rPr>
              <w:t>детей</w:t>
            </w:r>
          </w:p>
        </w:tc>
        <w:tc>
          <w:tcPr>
            <w:tcW w:w="4256" w:type="dxa"/>
          </w:tcPr>
          <w:p w14:paraId="069551C2">
            <w:pPr>
              <w:pStyle w:val="12"/>
              <w:spacing w:before="85"/>
              <w:ind w:left="1338" w:right="465" w:hanging="173"/>
              <w:jc w:val="both"/>
              <w:rPr>
                <w:sz w:val="22"/>
              </w:rPr>
            </w:pPr>
            <w:r>
              <w:rPr>
                <w:w w:val="105"/>
                <w:sz w:val="22"/>
              </w:rPr>
              <w:t>Организация культурных практик в режиме дня</w:t>
            </w:r>
          </w:p>
          <w:p w14:paraId="7ED35E79">
            <w:pPr>
              <w:pStyle w:val="12"/>
              <w:spacing w:before="96"/>
              <w:ind w:left="489"/>
              <w:jc w:val="both"/>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6AF798E8">
            <w:pPr>
              <w:pStyle w:val="12"/>
              <w:tabs>
                <w:tab w:val="left" w:pos="3239"/>
              </w:tabs>
              <w:spacing w:before="26" w:line="271" w:lineRule="auto"/>
              <w:ind w:left="112" w:right="100" w:firstLine="360"/>
              <w:jc w:val="both"/>
              <w:rPr>
                <w:sz w:val="22"/>
              </w:rPr>
            </w:pPr>
            <w:r>
              <w:rPr>
                <w:w w:val="105"/>
                <w:sz w:val="24"/>
              </w:rPr>
              <w:t xml:space="preserve">- </w:t>
            </w:r>
            <w:r>
              <w:rPr>
                <w:w w:val="105"/>
                <w:sz w:val="22"/>
              </w:rPr>
              <w:t>Чтение</w:t>
            </w:r>
            <w:r>
              <w:rPr>
                <w:spacing w:val="40"/>
                <w:w w:val="105"/>
                <w:sz w:val="22"/>
              </w:rPr>
              <w:t xml:space="preserve"> </w:t>
            </w:r>
            <w:r>
              <w:rPr>
                <w:w w:val="105"/>
                <w:sz w:val="22"/>
              </w:rPr>
              <w:t>стихотворений:</w:t>
            </w:r>
            <w:r>
              <w:rPr>
                <w:spacing w:val="40"/>
                <w:w w:val="105"/>
                <w:sz w:val="22"/>
              </w:rPr>
              <w:t xml:space="preserve"> </w:t>
            </w:r>
            <w:r>
              <w:rPr>
                <w:w w:val="105"/>
                <w:sz w:val="22"/>
              </w:rPr>
              <w:t>И.</w:t>
            </w:r>
            <w:r>
              <w:rPr>
                <w:spacing w:val="40"/>
                <w:w w:val="105"/>
                <w:sz w:val="22"/>
              </w:rPr>
              <w:t xml:space="preserve"> </w:t>
            </w:r>
            <w:r>
              <w:rPr>
                <w:w w:val="105"/>
                <w:sz w:val="22"/>
              </w:rPr>
              <w:t>Суриков</w:t>
            </w:r>
            <w:r>
              <w:rPr>
                <w:spacing w:val="80"/>
                <w:w w:val="150"/>
                <w:sz w:val="22"/>
              </w:rPr>
              <w:t xml:space="preserve">  </w:t>
            </w:r>
            <w:r>
              <w:rPr>
                <w:w w:val="105"/>
                <w:sz w:val="22"/>
              </w:rPr>
              <w:t>«Детство»,</w:t>
            </w:r>
            <w:r>
              <w:rPr>
                <w:sz w:val="22"/>
              </w:rPr>
              <w:tab/>
            </w:r>
            <w:r>
              <w:rPr>
                <w:spacing w:val="-2"/>
                <w:w w:val="105"/>
                <w:sz w:val="22"/>
              </w:rPr>
              <w:t xml:space="preserve">«Детство </w:t>
            </w:r>
            <w:r>
              <w:rPr>
                <w:w w:val="105"/>
                <w:sz w:val="22"/>
              </w:rPr>
              <w:t>золотое»,</w:t>
            </w:r>
            <w:r>
              <w:rPr>
                <w:spacing w:val="40"/>
                <w:w w:val="105"/>
                <w:sz w:val="22"/>
              </w:rPr>
              <w:t xml:space="preserve"> </w:t>
            </w:r>
            <w:r>
              <w:rPr>
                <w:w w:val="105"/>
                <w:sz w:val="22"/>
              </w:rPr>
              <w:t>«Как</w:t>
            </w:r>
            <w:r>
              <w:rPr>
                <w:spacing w:val="40"/>
                <w:w w:val="105"/>
                <w:sz w:val="22"/>
              </w:rPr>
              <w:t xml:space="preserve"> </w:t>
            </w:r>
            <w:r>
              <w:rPr>
                <w:w w:val="105"/>
                <w:sz w:val="22"/>
              </w:rPr>
              <w:t>быстро</w:t>
            </w:r>
            <w:r>
              <w:rPr>
                <w:spacing w:val="40"/>
                <w:w w:val="105"/>
                <w:sz w:val="22"/>
              </w:rPr>
              <w:t xml:space="preserve"> </w:t>
            </w:r>
            <w:r>
              <w:rPr>
                <w:w w:val="105"/>
                <w:sz w:val="22"/>
              </w:rPr>
              <w:t>вырастают</w:t>
            </w:r>
          </w:p>
        </w:tc>
        <w:tc>
          <w:tcPr>
            <w:tcW w:w="3437" w:type="dxa"/>
          </w:tcPr>
          <w:p w14:paraId="3FA0783D">
            <w:pPr>
              <w:pStyle w:val="12"/>
              <w:spacing w:before="87"/>
              <w:ind w:left="147"/>
              <w:rPr>
                <w:b/>
                <w:sz w:val="22"/>
              </w:rPr>
            </w:pPr>
            <w:r>
              <w:rPr>
                <w:b/>
                <w:spacing w:val="-2"/>
                <w:sz w:val="22"/>
              </w:rPr>
              <w:t>Праздник</w:t>
            </w:r>
          </w:p>
          <w:p w14:paraId="1150FF70">
            <w:pPr>
              <w:pStyle w:val="12"/>
              <w:spacing w:before="37"/>
              <w:ind w:left="503"/>
              <w:rPr>
                <w:b/>
                <w:sz w:val="22"/>
              </w:rPr>
            </w:pPr>
            <w:r>
              <w:rPr>
                <w:b/>
                <w:sz w:val="22"/>
              </w:rPr>
              <w:t>«День</w:t>
            </w:r>
            <w:r>
              <w:rPr>
                <w:b/>
                <w:spacing w:val="-3"/>
                <w:sz w:val="22"/>
              </w:rPr>
              <w:t xml:space="preserve"> </w:t>
            </w:r>
            <w:r>
              <w:rPr>
                <w:b/>
                <w:sz w:val="22"/>
              </w:rPr>
              <w:t>защиты</w:t>
            </w:r>
            <w:r>
              <w:rPr>
                <w:b/>
                <w:spacing w:val="-3"/>
                <w:sz w:val="22"/>
              </w:rPr>
              <w:t xml:space="preserve"> </w:t>
            </w:r>
            <w:r>
              <w:rPr>
                <w:b/>
                <w:spacing w:val="-2"/>
                <w:sz w:val="22"/>
              </w:rPr>
              <w:t>детей»,</w:t>
            </w:r>
          </w:p>
          <w:p w14:paraId="68C1F18B">
            <w:pPr>
              <w:pStyle w:val="12"/>
              <w:spacing w:before="35" w:line="276" w:lineRule="auto"/>
              <w:ind w:left="498"/>
              <w:rPr>
                <w:sz w:val="22"/>
              </w:rPr>
            </w:pPr>
            <w:r>
              <w:rPr>
                <w:i/>
                <w:w w:val="105"/>
                <w:sz w:val="22"/>
              </w:rPr>
              <w:t>Все</w:t>
            </w:r>
            <w:r>
              <w:rPr>
                <w:i/>
                <w:spacing w:val="21"/>
                <w:w w:val="105"/>
                <w:sz w:val="22"/>
              </w:rPr>
              <w:t xml:space="preserve"> </w:t>
            </w:r>
            <w:r>
              <w:rPr>
                <w:i/>
                <w:w w:val="105"/>
                <w:sz w:val="22"/>
              </w:rPr>
              <w:t>возрастные</w:t>
            </w:r>
            <w:r>
              <w:rPr>
                <w:i/>
                <w:spacing w:val="22"/>
                <w:w w:val="105"/>
                <w:sz w:val="22"/>
              </w:rPr>
              <w:t xml:space="preserve"> </w:t>
            </w:r>
            <w:r>
              <w:rPr>
                <w:i/>
                <w:w w:val="105"/>
                <w:sz w:val="22"/>
              </w:rPr>
              <w:t xml:space="preserve">группы </w:t>
            </w:r>
            <w:r>
              <w:rPr>
                <w:w w:val="105"/>
                <w:sz w:val="22"/>
              </w:rPr>
              <w:t xml:space="preserve">Фестиваль рисунков на </w:t>
            </w:r>
            <w:r>
              <w:rPr>
                <w:spacing w:val="-2"/>
                <w:w w:val="105"/>
                <w:sz w:val="22"/>
              </w:rPr>
              <w:t>асфальте</w:t>
            </w:r>
          </w:p>
          <w:p w14:paraId="0DB69FF1">
            <w:pPr>
              <w:pStyle w:val="12"/>
              <w:spacing w:before="90"/>
              <w:ind w:left="138"/>
              <w:rPr>
                <w:i/>
                <w:sz w:val="22"/>
              </w:rPr>
            </w:pPr>
            <w:r>
              <w:rPr>
                <w:i/>
                <w:w w:val="105"/>
                <w:sz w:val="22"/>
              </w:rPr>
              <w:t>средняя,</w:t>
            </w:r>
            <w:r>
              <w:rPr>
                <w:i/>
                <w:spacing w:val="33"/>
                <w:w w:val="105"/>
                <w:sz w:val="22"/>
              </w:rPr>
              <w:t xml:space="preserve"> </w:t>
            </w:r>
            <w:r>
              <w:rPr>
                <w:i/>
                <w:spacing w:val="-2"/>
                <w:w w:val="105"/>
                <w:sz w:val="22"/>
              </w:rPr>
              <w:t>старшая,</w:t>
            </w:r>
          </w:p>
        </w:tc>
        <w:tc>
          <w:tcPr>
            <w:tcW w:w="3545" w:type="dxa"/>
          </w:tcPr>
          <w:p w14:paraId="5C484AD3">
            <w:pPr>
              <w:pStyle w:val="12"/>
              <w:spacing w:before="85" w:line="278" w:lineRule="auto"/>
              <w:ind w:left="102"/>
              <w:rPr>
                <w:sz w:val="22"/>
              </w:rPr>
            </w:pPr>
            <w:r>
              <w:rPr>
                <w:sz w:val="22"/>
              </w:rPr>
              <w:t>Памятки</w:t>
            </w:r>
            <w:r>
              <w:rPr>
                <w:spacing w:val="30"/>
                <w:sz w:val="22"/>
              </w:rPr>
              <w:t xml:space="preserve"> </w:t>
            </w:r>
            <w:r>
              <w:rPr>
                <w:sz w:val="22"/>
              </w:rPr>
              <w:t>для</w:t>
            </w:r>
            <w:r>
              <w:rPr>
                <w:spacing w:val="29"/>
                <w:sz w:val="22"/>
              </w:rPr>
              <w:t xml:space="preserve"> </w:t>
            </w:r>
            <w:r>
              <w:rPr>
                <w:sz w:val="22"/>
              </w:rPr>
              <w:t>родителей:</w:t>
            </w:r>
            <w:r>
              <w:rPr>
                <w:spacing w:val="27"/>
                <w:sz w:val="22"/>
              </w:rPr>
              <w:t xml:space="preserve"> </w:t>
            </w:r>
            <w:r>
              <w:rPr>
                <w:sz w:val="22"/>
              </w:rPr>
              <w:t>«Десять Заповедей для родителей»,</w:t>
            </w:r>
          </w:p>
          <w:p w14:paraId="0D825588">
            <w:pPr>
              <w:pStyle w:val="12"/>
              <w:spacing w:before="92" w:line="273" w:lineRule="auto"/>
              <w:ind w:left="107" w:right="490"/>
              <w:rPr>
                <w:sz w:val="22"/>
              </w:rPr>
            </w:pPr>
            <w:r>
              <w:rPr>
                <w:sz w:val="22"/>
              </w:rPr>
              <w:t>«Защита</w:t>
            </w:r>
            <w:r>
              <w:rPr>
                <w:spacing w:val="-12"/>
                <w:sz w:val="22"/>
              </w:rPr>
              <w:t xml:space="preserve"> </w:t>
            </w:r>
            <w:r>
              <w:rPr>
                <w:sz w:val="22"/>
              </w:rPr>
              <w:t>прав</w:t>
            </w:r>
            <w:r>
              <w:rPr>
                <w:spacing w:val="-12"/>
                <w:sz w:val="22"/>
              </w:rPr>
              <w:t xml:space="preserve"> </w:t>
            </w:r>
            <w:r>
              <w:rPr>
                <w:sz w:val="22"/>
              </w:rPr>
              <w:t>и</w:t>
            </w:r>
            <w:r>
              <w:rPr>
                <w:spacing w:val="-12"/>
                <w:sz w:val="22"/>
              </w:rPr>
              <w:t xml:space="preserve"> </w:t>
            </w:r>
            <w:r>
              <w:rPr>
                <w:sz w:val="22"/>
              </w:rPr>
              <w:t>достоинство ребѐнка в семье»</w:t>
            </w:r>
          </w:p>
          <w:p w14:paraId="035A2CA5">
            <w:pPr>
              <w:pStyle w:val="12"/>
              <w:spacing w:before="118"/>
              <w:rPr>
                <w:sz w:val="22"/>
              </w:rPr>
            </w:pPr>
          </w:p>
          <w:p w14:paraId="7D6D8813">
            <w:pPr>
              <w:pStyle w:val="12"/>
              <w:spacing w:line="240" w:lineRule="exact"/>
              <w:ind w:left="102"/>
              <w:rPr>
                <w:sz w:val="22"/>
              </w:rPr>
            </w:pPr>
            <w:r>
              <w:rPr>
                <w:sz w:val="22"/>
              </w:rPr>
              <w:t>Помощь</w:t>
            </w:r>
            <w:r>
              <w:rPr>
                <w:spacing w:val="29"/>
                <w:sz w:val="22"/>
              </w:rPr>
              <w:t xml:space="preserve"> </w:t>
            </w:r>
            <w:r>
              <w:rPr>
                <w:sz w:val="22"/>
              </w:rPr>
              <w:t>в</w:t>
            </w:r>
            <w:r>
              <w:rPr>
                <w:spacing w:val="25"/>
                <w:sz w:val="22"/>
              </w:rPr>
              <w:t xml:space="preserve"> </w:t>
            </w:r>
            <w:r>
              <w:rPr>
                <w:spacing w:val="-2"/>
                <w:sz w:val="22"/>
              </w:rPr>
              <w:t>организации</w:t>
            </w:r>
          </w:p>
        </w:tc>
      </w:tr>
    </w:tbl>
    <w:p w14:paraId="02F8DDC6">
      <w:pPr>
        <w:pStyle w:val="12"/>
        <w:spacing w:after="0" w:line="240" w:lineRule="exact"/>
        <w:rPr>
          <w:sz w:val="22"/>
        </w:rPr>
        <w:sectPr>
          <w:headerReference r:id="rId487" w:type="default"/>
          <w:footerReference r:id="rId488" w:type="default"/>
          <w:pgSz w:w="16850" w:h="11920" w:orient="landscape"/>
          <w:pgMar w:top="1400" w:right="141" w:bottom="1720" w:left="708" w:header="974" w:footer="1528" w:gutter="0"/>
          <w:cols w:space="720" w:num="1"/>
        </w:sectPr>
      </w:pPr>
    </w:p>
    <w:p w14:paraId="416B2B0C">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1A721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3" w:hRule="atLeast"/>
        </w:trPr>
        <w:tc>
          <w:tcPr>
            <w:tcW w:w="2132" w:type="dxa"/>
          </w:tcPr>
          <w:p w14:paraId="48253C0B">
            <w:pPr>
              <w:pStyle w:val="12"/>
              <w:rPr>
                <w:sz w:val="22"/>
              </w:rPr>
            </w:pPr>
          </w:p>
        </w:tc>
        <w:tc>
          <w:tcPr>
            <w:tcW w:w="2266" w:type="dxa"/>
            <w:shd w:val="clear" w:color="auto" w:fill="F0DBDB"/>
          </w:tcPr>
          <w:p w14:paraId="10BD1B94">
            <w:pPr>
              <w:pStyle w:val="12"/>
              <w:rPr>
                <w:sz w:val="22"/>
              </w:rPr>
            </w:pPr>
          </w:p>
        </w:tc>
        <w:tc>
          <w:tcPr>
            <w:tcW w:w="4256" w:type="dxa"/>
          </w:tcPr>
          <w:p w14:paraId="0096D8B6">
            <w:pPr>
              <w:pStyle w:val="12"/>
              <w:tabs>
                <w:tab w:val="left" w:pos="940"/>
                <w:tab w:val="left" w:pos="2848"/>
              </w:tabs>
              <w:spacing w:before="85" w:line="278" w:lineRule="auto"/>
              <w:ind w:left="112" w:right="108"/>
              <w:jc w:val="both"/>
              <w:rPr>
                <w:sz w:val="22"/>
              </w:rPr>
            </w:pPr>
            <w:r>
              <w:rPr>
                <w:w w:val="105"/>
                <w:sz w:val="22"/>
              </w:rPr>
              <w:t>дети…», И. Бунин</w:t>
            </w:r>
            <w:r>
              <w:rPr>
                <w:spacing w:val="40"/>
                <w:w w:val="105"/>
                <w:sz w:val="22"/>
              </w:rPr>
              <w:t xml:space="preserve"> </w:t>
            </w:r>
            <w:r>
              <w:rPr>
                <w:w w:val="105"/>
                <w:sz w:val="22"/>
              </w:rPr>
              <w:t>«Детство»;</w:t>
            </w:r>
            <w:r>
              <w:rPr>
                <w:spacing w:val="40"/>
                <w:w w:val="105"/>
                <w:sz w:val="22"/>
              </w:rPr>
              <w:t xml:space="preserve"> </w:t>
            </w:r>
            <w:r>
              <w:rPr>
                <w:w w:val="105"/>
                <w:sz w:val="22"/>
              </w:rPr>
              <w:t>Чтение</w:t>
            </w:r>
            <w:r>
              <w:rPr>
                <w:spacing w:val="40"/>
                <w:w w:val="105"/>
                <w:sz w:val="22"/>
              </w:rPr>
              <w:t xml:space="preserve"> </w:t>
            </w:r>
            <w:r>
              <w:rPr>
                <w:spacing w:val="-6"/>
                <w:w w:val="105"/>
                <w:sz w:val="22"/>
              </w:rPr>
              <w:t>В.</w:t>
            </w:r>
            <w:r>
              <w:rPr>
                <w:sz w:val="22"/>
              </w:rPr>
              <w:tab/>
            </w:r>
            <w:r>
              <w:rPr>
                <w:spacing w:val="-2"/>
                <w:w w:val="105"/>
                <w:sz w:val="22"/>
              </w:rPr>
              <w:t>Драгунского</w:t>
            </w:r>
            <w:r>
              <w:rPr>
                <w:sz w:val="22"/>
              </w:rPr>
              <w:tab/>
            </w:r>
            <w:r>
              <w:rPr>
                <w:spacing w:val="-2"/>
                <w:w w:val="105"/>
                <w:sz w:val="22"/>
              </w:rPr>
              <w:t>«Денискины рассказы»</w:t>
            </w:r>
          </w:p>
          <w:p w14:paraId="677FE5F6">
            <w:pPr>
              <w:pStyle w:val="12"/>
              <w:numPr>
                <w:ilvl w:val="0"/>
                <w:numId w:val="180"/>
              </w:numPr>
              <w:tabs>
                <w:tab w:val="left" w:pos="607"/>
              </w:tabs>
              <w:spacing w:before="0" w:after="0" w:line="272" w:lineRule="exact"/>
              <w:ind w:left="607" w:right="0" w:hanging="135"/>
              <w:jc w:val="both"/>
              <w:rPr>
                <w:sz w:val="22"/>
              </w:rPr>
            </w:pPr>
            <w:r>
              <w:rPr>
                <w:w w:val="105"/>
                <w:sz w:val="22"/>
              </w:rPr>
              <w:t>Рисование</w:t>
            </w:r>
            <w:r>
              <w:rPr>
                <w:spacing w:val="32"/>
                <w:w w:val="105"/>
                <w:sz w:val="22"/>
              </w:rPr>
              <w:t xml:space="preserve"> </w:t>
            </w:r>
            <w:r>
              <w:rPr>
                <w:w w:val="105"/>
                <w:sz w:val="22"/>
              </w:rPr>
              <w:t>на</w:t>
            </w:r>
            <w:r>
              <w:rPr>
                <w:spacing w:val="29"/>
                <w:w w:val="105"/>
                <w:sz w:val="22"/>
              </w:rPr>
              <w:t xml:space="preserve"> </w:t>
            </w:r>
            <w:r>
              <w:rPr>
                <w:w w:val="105"/>
                <w:sz w:val="22"/>
              </w:rPr>
              <w:t>тему</w:t>
            </w:r>
            <w:r>
              <w:rPr>
                <w:spacing w:val="28"/>
                <w:w w:val="105"/>
                <w:sz w:val="22"/>
              </w:rPr>
              <w:t xml:space="preserve"> </w:t>
            </w:r>
            <w:r>
              <w:rPr>
                <w:w w:val="105"/>
                <w:sz w:val="22"/>
              </w:rPr>
              <w:t>«Краски</w:t>
            </w:r>
            <w:r>
              <w:rPr>
                <w:spacing w:val="26"/>
                <w:w w:val="105"/>
                <w:sz w:val="22"/>
              </w:rPr>
              <w:t xml:space="preserve"> </w:t>
            </w:r>
            <w:r>
              <w:rPr>
                <w:spacing w:val="-4"/>
                <w:w w:val="105"/>
                <w:sz w:val="22"/>
              </w:rPr>
              <w:t>лета»</w:t>
            </w:r>
          </w:p>
          <w:p w14:paraId="7193064C">
            <w:pPr>
              <w:pStyle w:val="12"/>
              <w:numPr>
                <w:ilvl w:val="0"/>
                <w:numId w:val="180"/>
              </w:numPr>
              <w:tabs>
                <w:tab w:val="left" w:pos="607"/>
              </w:tabs>
              <w:spacing w:before="24" w:after="0" w:line="240" w:lineRule="auto"/>
              <w:ind w:left="607" w:right="0" w:hanging="135"/>
              <w:jc w:val="both"/>
              <w:rPr>
                <w:sz w:val="22"/>
              </w:rPr>
            </w:pPr>
            <w:r>
              <w:rPr>
                <w:w w:val="105"/>
                <w:sz w:val="22"/>
              </w:rPr>
              <w:t>Рисование</w:t>
            </w:r>
            <w:r>
              <w:rPr>
                <w:spacing w:val="56"/>
                <w:w w:val="105"/>
                <w:sz w:val="22"/>
              </w:rPr>
              <w:t xml:space="preserve"> </w:t>
            </w:r>
            <w:r>
              <w:rPr>
                <w:w w:val="105"/>
                <w:sz w:val="22"/>
              </w:rPr>
              <w:t>мелками</w:t>
            </w:r>
            <w:r>
              <w:rPr>
                <w:spacing w:val="25"/>
                <w:w w:val="105"/>
                <w:sz w:val="22"/>
              </w:rPr>
              <w:t xml:space="preserve">  </w:t>
            </w:r>
            <w:r>
              <w:rPr>
                <w:w w:val="105"/>
                <w:sz w:val="22"/>
              </w:rPr>
              <w:t>на</w:t>
            </w:r>
            <w:r>
              <w:rPr>
                <w:spacing w:val="25"/>
                <w:w w:val="105"/>
                <w:sz w:val="22"/>
              </w:rPr>
              <w:t xml:space="preserve">  </w:t>
            </w:r>
            <w:r>
              <w:rPr>
                <w:spacing w:val="-2"/>
                <w:w w:val="105"/>
                <w:sz w:val="22"/>
              </w:rPr>
              <w:t>асфальте</w:t>
            </w:r>
          </w:p>
          <w:p w14:paraId="3859A271">
            <w:pPr>
              <w:pStyle w:val="12"/>
              <w:spacing w:before="25" w:line="240" w:lineRule="exact"/>
              <w:ind w:left="112"/>
              <w:jc w:val="both"/>
              <w:rPr>
                <w:sz w:val="22"/>
              </w:rPr>
            </w:pPr>
            <w:r>
              <w:rPr>
                <w:w w:val="105"/>
                <w:sz w:val="22"/>
              </w:rPr>
              <w:t>«Пусть</w:t>
            </w:r>
            <w:r>
              <w:rPr>
                <w:spacing w:val="30"/>
                <w:w w:val="105"/>
                <w:sz w:val="22"/>
              </w:rPr>
              <w:t xml:space="preserve"> </w:t>
            </w:r>
            <w:r>
              <w:rPr>
                <w:w w:val="105"/>
                <w:sz w:val="22"/>
              </w:rPr>
              <w:t>всегда</w:t>
            </w:r>
            <w:r>
              <w:rPr>
                <w:spacing w:val="23"/>
                <w:w w:val="105"/>
                <w:sz w:val="22"/>
              </w:rPr>
              <w:t xml:space="preserve"> </w:t>
            </w:r>
            <w:r>
              <w:rPr>
                <w:w w:val="105"/>
                <w:sz w:val="22"/>
              </w:rPr>
              <w:t>будет</w:t>
            </w:r>
            <w:r>
              <w:rPr>
                <w:spacing w:val="23"/>
                <w:w w:val="105"/>
                <w:sz w:val="22"/>
              </w:rPr>
              <w:t xml:space="preserve"> </w:t>
            </w:r>
            <w:r>
              <w:rPr>
                <w:spacing w:val="-2"/>
                <w:w w:val="105"/>
                <w:sz w:val="22"/>
              </w:rPr>
              <w:t>солнце»</w:t>
            </w:r>
          </w:p>
        </w:tc>
        <w:tc>
          <w:tcPr>
            <w:tcW w:w="3437" w:type="dxa"/>
          </w:tcPr>
          <w:p w14:paraId="414FFEF8">
            <w:pPr>
              <w:pStyle w:val="12"/>
              <w:spacing w:before="82"/>
              <w:ind w:left="373"/>
              <w:rPr>
                <w:i/>
                <w:sz w:val="22"/>
              </w:rPr>
            </w:pPr>
            <w:r>
              <w:rPr>
                <w:i/>
                <w:w w:val="105"/>
                <w:sz w:val="22"/>
              </w:rPr>
              <w:t>подготовительная</w:t>
            </w:r>
            <w:r>
              <w:rPr>
                <w:i/>
                <w:spacing w:val="35"/>
                <w:w w:val="105"/>
                <w:sz w:val="22"/>
              </w:rPr>
              <w:t xml:space="preserve"> </w:t>
            </w:r>
            <w:r>
              <w:rPr>
                <w:i/>
                <w:spacing w:val="-2"/>
                <w:w w:val="105"/>
                <w:sz w:val="22"/>
              </w:rPr>
              <w:t>группа</w:t>
            </w:r>
          </w:p>
        </w:tc>
        <w:tc>
          <w:tcPr>
            <w:tcW w:w="3545" w:type="dxa"/>
          </w:tcPr>
          <w:p w14:paraId="7BF86F74">
            <w:pPr>
              <w:pStyle w:val="12"/>
              <w:spacing w:before="82"/>
              <w:ind w:left="174"/>
              <w:rPr>
                <w:sz w:val="22"/>
              </w:rPr>
            </w:pPr>
            <w:r>
              <w:rPr>
                <w:sz w:val="22"/>
              </w:rPr>
              <w:t>праздника</w:t>
            </w:r>
            <w:r>
              <w:rPr>
                <w:spacing w:val="27"/>
                <w:sz w:val="22"/>
              </w:rPr>
              <w:t xml:space="preserve"> </w:t>
            </w:r>
            <w:r>
              <w:rPr>
                <w:sz w:val="22"/>
              </w:rPr>
              <w:t>«День</w:t>
            </w:r>
            <w:r>
              <w:rPr>
                <w:spacing w:val="35"/>
                <w:sz w:val="22"/>
              </w:rPr>
              <w:t xml:space="preserve"> </w:t>
            </w:r>
            <w:r>
              <w:rPr>
                <w:sz w:val="22"/>
              </w:rPr>
              <w:t>защиты</w:t>
            </w:r>
            <w:r>
              <w:rPr>
                <w:spacing w:val="31"/>
                <w:sz w:val="22"/>
              </w:rPr>
              <w:t xml:space="preserve"> </w:t>
            </w:r>
            <w:r>
              <w:rPr>
                <w:spacing w:val="-2"/>
                <w:sz w:val="22"/>
              </w:rPr>
              <w:t>детей»</w:t>
            </w:r>
          </w:p>
        </w:tc>
      </w:tr>
      <w:tr w14:paraId="1C146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5" w:hRule="atLeast"/>
        </w:trPr>
        <w:tc>
          <w:tcPr>
            <w:tcW w:w="2132" w:type="dxa"/>
          </w:tcPr>
          <w:p w14:paraId="750AA9E8">
            <w:pPr>
              <w:pStyle w:val="12"/>
              <w:spacing w:before="85" w:line="244" w:lineRule="auto"/>
              <w:ind w:left="114" w:right="323"/>
              <w:rPr>
                <w:sz w:val="22"/>
              </w:rPr>
            </w:pPr>
            <w:r>
              <w:rPr>
                <w:spacing w:val="-2"/>
                <w:sz w:val="22"/>
              </w:rPr>
              <w:t>Социальное Познавательное</w:t>
            </w:r>
          </w:p>
        </w:tc>
        <w:tc>
          <w:tcPr>
            <w:tcW w:w="2266" w:type="dxa"/>
            <w:shd w:val="clear" w:color="auto" w:fill="F0DBDB"/>
          </w:tcPr>
          <w:p w14:paraId="73F4DE86">
            <w:pPr>
              <w:pStyle w:val="12"/>
              <w:spacing w:before="82"/>
              <w:ind w:left="93"/>
              <w:rPr>
                <w:sz w:val="22"/>
              </w:rPr>
            </w:pPr>
            <w:r>
              <w:rPr>
                <w:sz w:val="22"/>
              </w:rPr>
              <w:t>6</w:t>
            </w:r>
            <w:r>
              <w:rPr>
                <w:spacing w:val="5"/>
                <w:sz w:val="22"/>
              </w:rPr>
              <w:t xml:space="preserve"> </w:t>
            </w:r>
            <w:r>
              <w:rPr>
                <w:spacing w:val="-4"/>
                <w:sz w:val="22"/>
              </w:rPr>
              <w:t>июня</w:t>
            </w:r>
          </w:p>
          <w:p w14:paraId="5BBBD17D">
            <w:pPr>
              <w:pStyle w:val="12"/>
              <w:spacing w:before="1"/>
              <w:rPr>
                <w:sz w:val="22"/>
              </w:rPr>
            </w:pPr>
          </w:p>
          <w:p w14:paraId="7175DDA4">
            <w:pPr>
              <w:pStyle w:val="12"/>
              <w:ind w:left="217" w:right="611"/>
              <w:rPr>
                <w:b/>
                <w:sz w:val="22"/>
              </w:rPr>
            </w:pPr>
            <w:r>
              <w:rPr>
                <w:b/>
                <w:sz w:val="22"/>
              </w:rPr>
              <w:t>День</w:t>
            </w:r>
            <w:r>
              <w:rPr>
                <w:b/>
                <w:spacing w:val="-14"/>
                <w:sz w:val="22"/>
              </w:rPr>
              <w:t xml:space="preserve"> </w:t>
            </w:r>
            <w:r>
              <w:rPr>
                <w:b/>
                <w:sz w:val="22"/>
              </w:rPr>
              <w:t xml:space="preserve">русского </w:t>
            </w:r>
            <w:r>
              <w:rPr>
                <w:b/>
                <w:spacing w:val="-2"/>
                <w:sz w:val="22"/>
              </w:rPr>
              <w:t>языка</w:t>
            </w:r>
          </w:p>
        </w:tc>
        <w:tc>
          <w:tcPr>
            <w:tcW w:w="4256" w:type="dxa"/>
          </w:tcPr>
          <w:p w14:paraId="1EB4D6E9">
            <w:pPr>
              <w:pStyle w:val="12"/>
              <w:spacing w:before="85" w:line="244" w:lineRule="auto"/>
              <w:ind w:left="1338" w:right="254" w:hanging="173"/>
              <w:rPr>
                <w:sz w:val="22"/>
              </w:rPr>
            </w:pPr>
            <w:r>
              <w:rPr>
                <w:sz w:val="22"/>
              </w:rPr>
              <w:t xml:space="preserve">Организация культурных </w:t>
            </w:r>
            <w:r>
              <w:rPr>
                <w:w w:val="105"/>
                <w:sz w:val="22"/>
              </w:rPr>
              <w:t>практик в режиме дня</w:t>
            </w:r>
          </w:p>
          <w:p w14:paraId="32AB8540">
            <w:pPr>
              <w:pStyle w:val="12"/>
              <w:spacing w:before="84"/>
              <w:ind w:left="489"/>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349109DC">
            <w:pPr>
              <w:pStyle w:val="12"/>
              <w:spacing w:before="28" w:line="259" w:lineRule="auto"/>
              <w:ind w:left="647" w:right="254" w:hanging="125"/>
              <w:rPr>
                <w:sz w:val="22"/>
              </w:rPr>
            </w:pPr>
            <w:r>
              <w:rPr>
                <w:sz w:val="24"/>
              </w:rPr>
              <w:t xml:space="preserve">- </w:t>
            </w:r>
            <w:r>
              <w:rPr>
                <w:sz w:val="22"/>
              </w:rPr>
              <w:t>Интерактивные игры «Словесная карусель», «Исследователи –</w:t>
            </w:r>
          </w:p>
          <w:p w14:paraId="683CEA0B">
            <w:pPr>
              <w:pStyle w:val="12"/>
              <w:spacing w:before="19"/>
              <w:ind w:left="167"/>
              <w:rPr>
                <w:sz w:val="22"/>
              </w:rPr>
            </w:pPr>
            <w:r>
              <w:rPr>
                <w:w w:val="105"/>
                <w:sz w:val="22"/>
              </w:rPr>
              <w:t>этимологи»,</w:t>
            </w:r>
            <w:r>
              <w:rPr>
                <w:spacing w:val="32"/>
                <w:w w:val="105"/>
                <w:sz w:val="22"/>
              </w:rPr>
              <w:t xml:space="preserve"> </w:t>
            </w:r>
            <w:r>
              <w:rPr>
                <w:w w:val="105"/>
                <w:sz w:val="22"/>
              </w:rPr>
              <w:t>«Синоним</w:t>
            </w:r>
            <w:r>
              <w:rPr>
                <w:spacing w:val="34"/>
                <w:w w:val="105"/>
                <w:sz w:val="22"/>
              </w:rPr>
              <w:t xml:space="preserve"> </w:t>
            </w:r>
            <w:r>
              <w:rPr>
                <w:w w:val="105"/>
                <w:sz w:val="22"/>
              </w:rPr>
              <w:t>–</w:t>
            </w:r>
            <w:r>
              <w:rPr>
                <w:spacing w:val="28"/>
                <w:w w:val="105"/>
                <w:sz w:val="22"/>
              </w:rPr>
              <w:t xml:space="preserve"> </w:t>
            </w:r>
            <w:r>
              <w:rPr>
                <w:spacing w:val="-2"/>
                <w:w w:val="105"/>
                <w:sz w:val="22"/>
              </w:rPr>
              <w:t>антоним,</w:t>
            </w:r>
          </w:p>
          <w:p w14:paraId="62F6877E">
            <w:pPr>
              <w:pStyle w:val="12"/>
              <w:spacing w:before="42" w:line="271" w:lineRule="auto"/>
              <w:ind w:left="527" w:right="254"/>
              <w:rPr>
                <w:sz w:val="22"/>
              </w:rPr>
            </w:pPr>
            <w:r>
              <w:rPr>
                <w:w w:val="105"/>
                <w:sz w:val="22"/>
              </w:rPr>
              <w:t>«Рифмоплѐты»,</w:t>
            </w:r>
            <w:r>
              <w:rPr>
                <w:spacing w:val="-9"/>
                <w:w w:val="105"/>
                <w:sz w:val="22"/>
              </w:rPr>
              <w:t xml:space="preserve"> </w:t>
            </w:r>
            <w:r>
              <w:rPr>
                <w:w w:val="105"/>
                <w:sz w:val="22"/>
              </w:rPr>
              <w:t>«Такие</w:t>
            </w:r>
            <w:r>
              <w:rPr>
                <w:spacing w:val="26"/>
                <w:w w:val="105"/>
                <w:sz w:val="22"/>
              </w:rPr>
              <w:t xml:space="preserve"> </w:t>
            </w:r>
            <w:r>
              <w:rPr>
                <w:w w:val="105"/>
                <w:sz w:val="22"/>
              </w:rPr>
              <w:t xml:space="preserve">нужные </w:t>
            </w:r>
            <w:r>
              <w:rPr>
                <w:spacing w:val="-2"/>
                <w:w w:val="105"/>
                <w:sz w:val="22"/>
              </w:rPr>
              <w:t>слова»</w:t>
            </w:r>
          </w:p>
          <w:p w14:paraId="3E2B6B16">
            <w:pPr>
              <w:pStyle w:val="12"/>
              <w:spacing w:before="7" w:line="266" w:lineRule="auto"/>
              <w:ind w:left="1209" w:right="187" w:hanging="221"/>
              <w:rPr>
                <w:sz w:val="22"/>
              </w:rPr>
            </w:pPr>
            <w:r>
              <w:rPr>
                <w:w w:val="105"/>
                <w:sz w:val="24"/>
              </w:rPr>
              <w:t>-</w:t>
            </w:r>
            <w:r>
              <w:rPr>
                <w:spacing w:val="-2"/>
                <w:w w:val="105"/>
                <w:sz w:val="24"/>
              </w:rPr>
              <w:t xml:space="preserve"> </w:t>
            </w:r>
            <w:r>
              <w:rPr>
                <w:w w:val="105"/>
                <w:sz w:val="22"/>
              </w:rPr>
              <w:t>Разучивание</w:t>
            </w:r>
            <w:r>
              <w:rPr>
                <w:spacing w:val="20"/>
                <w:w w:val="105"/>
                <w:sz w:val="22"/>
              </w:rPr>
              <w:t xml:space="preserve"> </w:t>
            </w:r>
            <w:r>
              <w:rPr>
                <w:w w:val="105"/>
                <w:sz w:val="22"/>
              </w:rPr>
              <w:t>пословиц и поговорок о слове</w:t>
            </w:r>
          </w:p>
          <w:p w14:paraId="6F788B35">
            <w:pPr>
              <w:pStyle w:val="12"/>
              <w:numPr>
                <w:ilvl w:val="0"/>
                <w:numId w:val="181"/>
              </w:numPr>
              <w:tabs>
                <w:tab w:val="left" w:pos="885"/>
              </w:tabs>
              <w:spacing w:before="14" w:after="0" w:line="240" w:lineRule="auto"/>
              <w:ind w:left="885" w:right="0" w:hanging="135"/>
              <w:jc w:val="left"/>
              <w:rPr>
                <w:sz w:val="22"/>
              </w:rPr>
            </w:pPr>
            <w:r>
              <w:rPr>
                <w:w w:val="105"/>
                <w:sz w:val="22"/>
              </w:rPr>
              <w:t>Беседа</w:t>
            </w:r>
            <w:r>
              <w:rPr>
                <w:spacing w:val="23"/>
                <w:w w:val="105"/>
                <w:sz w:val="22"/>
              </w:rPr>
              <w:t xml:space="preserve"> </w:t>
            </w:r>
            <w:r>
              <w:rPr>
                <w:w w:val="105"/>
                <w:sz w:val="22"/>
              </w:rPr>
              <w:t>«Эти</w:t>
            </w:r>
            <w:r>
              <w:rPr>
                <w:spacing w:val="28"/>
                <w:w w:val="105"/>
                <w:sz w:val="22"/>
              </w:rPr>
              <w:t xml:space="preserve"> </w:t>
            </w:r>
            <w:r>
              <w:rPr>
                <w:w w:val="105"/>
                <w:sz w:val="22"/>
              </w:rPr>
              <w:t>мудрые</w:t>
            </w:r>
            <w:r>
              <w:rPr>
                <w:spacing w:val="24"/>
                <w:w w:val="105"/>
                <w:sz w:val="22"/>
              </w:rPr>
              <w:t xml:space="preserve"> </w:t>
            </w:r>
            <w:r>
              <w:rPr>
                <w:spacing w:val="-2"/>
                <w:w w:val="105"/>
                <w:sz w:val="22"/>
              </w:rPr>
              <w:t>русские</w:t>
            </w:r>
          </w:p>
          <w:p w14:paraId="66CC8BB4">
            <w:pPr>
              <w:pStyle w:val="12"/>
              <w:spacing w:before="26"/>
              <w:ind w:left="1708"/>
              <w:rPr>
                <w:sz w:val="22"/>
              </w:rPr>
            </w:pPr>
            <w:r>
              <w:rPr>
                <w:spacing w:val="-2"/>
                <w:w w:val="105"/>
                <w:sz w:val="22"/>
              </w:rPr>
              <w:t>сказки!»</w:t>
            </w:r>
          </w:p>
          <w:p w14:paraId="3264DF26">
            <w:pPr>
              <w:pStyle w:val="12"/>
              <w:numPr>
                <w:ilvl w:val="0"/>
                <w:numId w:val="181"/>
              </w:numPr>
              <w:tabs>
                <w:tab w:val="left" w:pos="914"/>
              </w:tabs>
              <w:spacing w:before="40" w:after="0" w:line="259" w:lineRule="exact"/>
              <w:ind w:left="914" w:right="0" w:hanging="135"/>
              <w:jc w:val="left"/>
              <w:rPr>
                <w:sz w:val="22"/>
              </w:rPr>
            </w:pPr>
            <w:r>
              <w:rPr>
                <w:w w:val="105"/>
                <w:sz w:val="22"/>
              </w:rPr>
              <w:t>Хороводные</w:t>
            </w:r>
            <w:r>
              <w:rPr>
                <w:spacing w:val="29"/>
                <w:w w:val="105"/>
                <w:sz w:val="22"/>
              </w:rPr>
              <w:t xml:space="preserve"> </w:t>
            </w:r>
            <w:r>
              <w:rPr>
                <w:w w:val="105"/>
                <w:sz w:val="22"/>
              </w:rPr>
              <w:t>народные</w:t>
            </w:r>
            <w:r>
              <w:rPr>
                <w:spacing w:val="33"/>
                <w:w w:val="105"/>
                <w:sz w:val="22"/>
              </w:rPr>
              <w:t xml:space="preserve"> </w:t>
            </w:r>
            <w:r>
              <w:rPr>
                <w:spacing w:val="-4"/>
                <w:w w:val="105"/>
                <w:sz w:val="22"/>
              </w:rPr>
              <w:t>игры</w:t>
            </w:r>
          </w:p>
        </w:tc>
        <w:tc>
          <w:tcPr>
            <w:tcW w:w="3437" w:type="dxa"/>
          </w:tcPr>
          <w:p w14:paraId="516A3A1B">
            <w:pPr>
              <w:pStyle w:val="12"/>
              <w:spacing w:before="92" w:line="271" w:lineRule="auto"/>
              <w:ind w:left="140"/>
              <w:rPr>
                <w:b/>
                <w:sz w:val="22"/>
              </w:rPr>
            </w:pPr>
            <w:r>
              <w:rPr>
                <w:b/>
                <w:sz w:val="22"/>
              </w:rPr>
              <w:t>Квест</w:t>
            </w:r>
            <w:r>
              <w:rPr>
                <w:b/>
                <w:spacing w:val="-12"/>
                <w:sz w:val="22"/>
              </w:rPr>
              <w:t xml:space="preserve"> </w:t>
            </w:r>
            <w:r>
              <w:rPr>
                <w:b/>
                <w:sz w:val="22"/>
              </w:rPr>
              <w:t>–</w:t>
            </w:r>
            <w:r>
              <w:rPr>
                <w:b/>
                <w:spacing w:val="-10"/>
                <w:sz w:val="22"/>
              </w:rPr>
              <w:t xml:space="preserve"> </w:t>
            </w:r>
            <w:r>
              <w:rPr>
                <w:b/>
                <w:sz w:val="22"/>
              </w:rPr>
              <w:t>игра</w:t>
            </w:r>
            <w:r>
              <w:rPr>
                <w:b/>
                <w:spacing w:val="-13"/>
                <w:sz w:val="22"/>
              </w:rPr>
              <w:t xml:space="preserve"> </w:t>
            </w:r>
            <w:r>
              <w:rPr>
                <w:b/>
                <w:sz w:val="22"/>
              </w:rPr>
              <w:t>«</w:t>
            </w:r>
            <w:r>
              <w:rPr>
                <w:b/>
                <w:spacing w:val="-10"/>
                <w:sz w:val="22"/>
              </w:rPr>
              <w:t xml:space="preserve"> </w:t>
            </w:r>
            <w:r>
              <w:rPr>
                <w:b/>
                <w:sz w:val="22"/>
              </w:rPr>
              <w:t>В</w:t>
            </w:r>
            <w:r>
              <w:rPr>
                <w:b/>
                <w:spacing w:val="-12"/>
                <w:sz w:val="22"/>
              </w:rPr>
              <w:t xml:space="preserve"> </w:t>
            </w:r>
            <w:r>
              <w:rPr>
                <w:b/>
                <w:sz w:val="22"/>
              </w:rPr>
              <w:t>волшебной стране сказок»</w:t>
            </w:r>
          </w:p>
          <w:p w14:paraId="3179E198">
            <w:pPr>
              <w:pStyle w:val="12"/>
              <w:spacing w:before="89" w:line="276" w:lineRule="auto"/>
              <w:ind w:left="220" w:hanging="8"/>
              <w:rPr>
                <w:i/>
                <w:sz w:val="22"/>
              </w:rPr>
            </w:pPr>
            <w:r>
              <w:rPr>
                <w:i/>
                <w:w w:val="105"/>
                <w:sz w:val="22"/>
              </w:rPr>
              <w:t xml:space="preserve">средняя, старшая, подготовительная группы </w:t>
            </w:r>
            <w:r>
              <w:rPr>
                <w:b/>
                <w:w w:val="105"/>
                <w:sz w:val="22"/>
              </w:rPr>
              <w:t xml:space="preserve">Экскурсия в библиотеку </w:t>
            </w:r>
            <w:r>
              <w:rPr>
                <w:i/>
                <w:sz w:val="22"/>
              </w:rPr>
              <w:t xml:space="preserve">старшая, подготовительная </w:t>
            </w:r>
            <w:r>
              <w:rPr>
                <w:i/>
                <w:spacing w:val="-2"/>
                <w:w w:val="105"/>
                <w:sz w:val="22"/>
              </w:rPr>
              <w:t>группы</w:t>
            </w:r>
          </w:p>
        </w:tc>
        <w:tc>
          <w:tcPr>
            <w:tcW w:w="3545" w:type="dxa"/>
          </w:tcPr>
          <w:p w14:paraId="01480658">
            <w:pPr>
              <w:pStyle w:val="12"/>
              <w:spacing w:before="87" w:line="271" w:lineRule="auto"/>
              <w:ind w:left="102" w:right="490"/>
              <w:rPr>
                <w:sz w:val="22"/>
              </w:rPr>
            </w:pPr>
            <w:r>
              <w:rPr>
                <w:sz w:val="22"/>
              </w:rPr>
              <w:t>Папка-передвижка</w:t>
            </w:r>
            <w:r>
              <w:rPr>
                <w:spacing w:val="-14"/>
                <w:sz w:val="22"/>
              </w:rPr>
              <w:t xml:space="preserve"> </w:t>
            </w:r>
            <w:r>
              <w:rPr>
                <w:sz w:val="22"/>
              </w:rPr>
              <w:t>«Любите</w:t>
            </w:r>
            <w:r>
              <w:rPr>
                <w:spacing w:val="-14"/>
                <w:sz w:val="22"/>
              </w:rPr>
              <w:t xml:space="preserve"> </w:t>
            </w:r>
            <w:r>
              <w:rPr>
                <w:sz w:val="22"/>
              </w:rPr>
              <w:t>и берегите наш родной язык»</w:t>
            </w:r>
          </w:p>
          <w:p w14:paraId="5F942448">
            <w:pPr>
              <w:pStyle w:val="12"/>
              <w:spacing w:before="220"/>
              <w:rPr>
                <w:sz w:val="22"/>
              </w:rPr>
            </w:pPr>
          </w:p>
          <w:p w14:paraId="65B641BF">
            <w:pPr>
              <w:pStyle w:val="12"/>
              <w:ind w:left="102"/>
              <w:rPr>
                <w:sz w:val="22"/>
              </w:rPr>
            </w:pPr>
            <w:r>
              <w:rPr>
                <w:sz w:val="22"/>
              </w:rPr>
              <w:t>Буклет</w:t>
            </w:r>
            <w:r>
              <w:rPr>
                <w:spacing w:val="37"/>
                <w:sz w:val="22"/>
              </w:rPr>
              <w:t xml:space="preserve"> </w:t>
            </w:r>
            <w:r>
              <w:rPr>
                <w:sz w:val="22"/>
              </w:rPr>
              <w:t>«Пословицы</w:t>
            </w:r>
            <w:r>
              <w:rPr>
                <w:spacing w:val="24"/>
                <w:sz w:val="22"/>
              </w:rPr>
              <w:t xml:space="preserve"> </w:t>
            </w:r>
            <w:r>
              <w:rPr>
                <w:sz w:val="22"/>
              </w:rPr>
              <w:t>и</w:t>
            </w:r>
            <w:r>
              <w:rPr>
                <w:spacing w:val="26"/>
                <w:sz w:val="22"/>
              </w:rPr>
              <w:t xml:space="preserve"> </w:t>
            </w:r>
            <w:r>
              <w:rPr>
                <w:spacing w:val="-2"/>
                <w:sz w:val="22"/>
              </w:rPr>
              <w:t>поговорки</w:t>
            </w:r>
          </w:p>
          <w:p w14:paraId="08DF74B4">
            <w:pPr>
              <w:pStyle w:val="12"/>
              <w:spacing w:before="37" w:line="278" w:lineRule="auto"/>
              <w:ind w:left="193" w:firstLine="2"/>
              <w:rPr>
                <w:sz w:val="22"/>
              </w:rPr>
            </w:pPr>
            <w:r>
              <w:rPr>
                <w:sz w:val="22"/>
              </w:rPr>
              <w:t>— источник воспитания нравственных</w:t>
            </w:r>
            <w:r>
              <w:rPr>
                <w:spacing w:val="-14"/>
                <w:sz w:val="22"/>
              </w:rPr>
              <w:t xml:space="preserve"> </w:t>
            </w:r>
            <w:r>
              <w:rPr>
                <w:sz w:val="22"/>
              </w:rPr>
              <w:t>качеств</w:t>
            </w:r>
            <w:r>
              <w:rPr>
                <w:spacing w:val="-14"/>
                <w:sz w:val="22"/>
              </w:rPr>
              <w:t xml:space="preserve"> </w:t>
            </w:r>
            <w:r>
              <w:rPr>
                <w:sz w:val="22"/>
              </w:rPr>
              <w:t xml:space="preserve">личности </w:t>
            </w:r>
            <w:r>
              <w:rPr>
                <w:spacing w:val="-2"/>
                <w:sz w:val="22"/>
              </w:rPr>
              <w:t>ребенка»</w:t>
            </w:r>
          </w:p>
        </w:tc>
      </w:tr>
    </w:tbl>
    <w:p w14:paraId="475735D6">
      <w:pPr>
        <w:pStyle w:val="12"/>
        <w:spacing w:after="0" w:line="278" w:lineRule="auto"/>
        <w:rPr>
          <w:sz w:val="22"/>
        </w:rPr>
        <w:sectPr>
          <w:headerReference r:id="rId489" w:type="default"/>
          <w:footerReference r:id="rId490" w:type="default"/>
          <w:pgSz w:w="16850" w:h="11920" w:orient="landscape"/>
          <w:pgMar w:top="1400" w:right="141" w:bottom="1720" w:left="708" w:header="974" w:footer="1528" w:gutter="0"/>
          <w:cols w:space="720" w:num="1"/>
        </w:sectPr>
      </w:pPr>
    </w:p>
    <w:p w14:paraId="5A3A5810">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1625C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9" w:hRule="atLeast"/>
        </w:trPr>
        <w:tc>
          <w:tcPr>
            <w:tcW w:w="2132" w:type="dxa"/>
          </w:tcPr>
          <w:p w14:paraId="479A5B3B">
            <w:pPr>
              <w:pStyle w:val="12"/>
              <w:spacing w:before="85"/>
              <w:ind w:left="114" w:right="323"/>
              <w:rPr>
                <w:sz w:val="22"/>
              </w:rPr>
            </w:pPr>
            <w:r>
              <w:rPr>
                <w:spacing w:val="-2"/>
                <w:sz w:val="22"/>
              </w:rPr>
              <w:t>Патриотическое Социальное Познавательное</w:t>
            </w:r>
          </w:p>
        </w:tc>
        <w:tc>
          <w:tcPr>
            <w:tcW w:w="2266" w:type="dxa"/>
            <w:shd w:val="clear" w:color="auto" w:fill="F0DBDB"/>
          </w:tcPr>
          <w:p w14:paraId="67686721">
            <w:pPr>
              <w:pStyle w:val="12"/>
              <w:spacing w:before="82"/>
              <w:ind w:left="93"/>
              <w:rPr>
                <w:sz w:val="22"/>
              </w:rPr>
            </w:pPr>
            <w:r>
              <w:rPr>
                <w:sz w:val="22"/>
              </w:rPr>
              <w:t>12</w:t>
            </w:r>
            <w:r>
              <w:rPr>
                <w:spacing w:val="2"/>
                <w:sz w:val="22"/>
              </w:rPr>
              <w:t xml:space="preserve"> </w:t>
            </w:r>
            <w:r>
              <w:rPr>
                <w:spacing w:val="-4"/>
                <w:sz w:val="22"/>
              </w:rPr>
              <w:t>июня</w:t>
            </w:r>
          </w:p>
          <w:p w14:paraId="02F535A6">
            <w:pPr>
              <w:pStyle w:val="12"/>
              <w:rPr>
                <w:sz w:val="22"/>
              </w:rPr>
            </w:pPr>
          </w:p>
          <w:p w14:paraId="76921E3B">
            <w:pPr>
              <w:pStyle w:val="12"/>
              <w:spacing w:before="1"/>
              <w:ind w:left="93"/>
              <w:rPr>
                <w:b/>
                <w:sz w:val="22"/>
              </w:rPr>
            </w:pPr>
            <w:r>
              <w:rPr>
                <w:b/>
                <w:sz w:val="22"/>
              </w:rPr>
              <w:t>День</w:t>
            </w:r>
            <w:r>
              <w:rPr>
                <w:b/>
                <w:spacing w:val="-7"/>
                <w:sz w:val="22"/>
              </w:rPr>
              <w:t xml:space="preserve"> </w:t>
            </w:r>
            <w:r>
              <w:rPr>
                <w:b/>
                <w:spacing w:val="-2"/>
                <w:sz w:val="22"/>
              </w:rPr>
              <w:t>России</w:t>
            </w:r>
          </w:p>
        </w:tc>
        <w:tc>
          <w:tcPr>
            <w:tcW w:w="4256" w:type="dxa"/>
          </w:tcPr>
          <w:p w14:paraId="537B9A21">
            <w:pPr>
              <w:pStyle w:val="12"/>
              <w:spacing w:before="84" w:line="237" w:lineRule="auto"/>
              <w:ind w:left="1338" w:right="465" w:hanging="173"/>
              <w:jc w:val="both"/>
              <w:rPr>
                <w:sz w:val="22"/>
              </w:rPr>
            </w:pPr>
            <w:r>
              <w:rPr>
                <w:w w:val="105"/>
                <w:sz w:val="22"/>
              </w:rPr>
              <w:t>Организация культурных практик в режиме дня</w:t>
            </w:r>
          </w:p>
          <w:p w14:paraId="5BAA4B3B">
            <w:pPr>
              <w:pStyle w:val="12"/>
              <w:spacing w:before="90"/>
              <w:ind w:left="489"/>
              <w:jc w:val="both"/>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159C3461">
            <w:pPr>
              <w:pStyle w:val="12"/>
              <w:numPr>
                <w:ilvl w:val="0"/>
                <w:numId w:val="182"/>
              </w:numPr>
              <w:tabs>
                <w:tab w:val="left" w:pos="607"/>
              </w:tabs>
              <w:spacing w:before="36" w:after="0" w:line="268" w:lineRule="auto"/>
              <w:ind w:left="148" w:right="94" w:firstLine="326"/>
              <w:jc w:val="both"/>
              <w:rPr>
                <w:sz w:val="22"/>
              </w:rPr>
            </w:pPr>
            <w:r>
              <w:rPr>
                <w:w w:val="105"/>
                <w:sz w:val="22"/>
              </w:rPr>
              <w:t xml:space="preserve">Игры-речевки «Наша Родина- Россия», «Нет на свете Родины </w:t>
            </w:r>
            <w:r>
              <w:rPr>
                <w:spacing w:val="-2"/>
                <w:w w:val="105"/>
                <w:sz w:val="22"/>
              </w:rPr>
              <w:t>красивей»</w:t>
            </w:r>
          </w:p>
          <w:p w14:paraId="0B621284">
            <w:pPr>
              <w:pStyle w:val="12"/>
              <w:numPr>
                <w:ilvl w:val="0"/>
                <w:numId w:val="182"/>
              </w:numPr>
              <w:tabs>
                <w:tab w:val="left" w:pos="607"/>
              </w:tabs>
              <w:spacing w:before="2" w:after="0" w:line="240" w:lineRule="auto"/>
              <w:ind w:left="607" w:right="0" w:hanging="135"/>
              <w:jc w:val="both"/>
              <w:rPr>
                <w:sz w:val="22"/>
              </w:rPr>
            </w:pPr>
            <w:r>
              <w:rPr>
                <w:w w:val="105"/>
                <w:sz w:val="22"/>
              </w:rPr>
              <w:t>Беседа</w:t>
            </w:r>
            <w:r>
              <w:rPr>
                <w:spacing w:val="23"/>
                <w:w w:val="105"/>
                <w:sz w:val="22"/>
              </w:rPr>
              <w:t xml:space="preserve"> </w:t>
            </w:r>
            <w:r>
              <w:rPr>
                <w:w w:val="105"/>
                <w:sz w:val="22"/>
              </w:rPr>
              <w:t>«Моя</w:t>
            </w:r>
            <w:r>
              <w:rPr>
                <w:spacing w:val="30"/>
                <w:w w:val="105"/>
                <w:sz w:val="22"/>
              </w:rPr>
              <w:t xml:space="preserve"> </w:t>
            </w:r>
            <w:r>
              <w:rPr>
                <w:w w:val="105"/>
                <w:sz w:val="22"/>
              </w:rPr>
              <w:t>малая</w:t>
            </w:r>
            <w:r>
              <w:rPr>
                <w:spacing w:val="24"/>
                <w:w w:val="105"/>
                <w:sz w:val="22"/>
              </w:rPr>
              <w:t xml:space="preserve"> </w:t>
            </w:r>
            <w:r>
              <w:rPr>
                <w:spacing w:val="-2"/>
                <w:w w:val="105"/>
                <w:sz w:val="22"/>
              </w:rPr>
              <w:t>Родина»</w:t>
            </w:r>
          </w:p>
          <w:p w14:paraId="61400327">
            <w:pPr>
              <w:pStyle w:val="12"/>
              <w:numPr>
                <w:ilvl w:val="0"/>
                <w:numId w:val="182"/>
              </w:numPr>
              <w:tabs>
                <w:tab w:val="left" w:pos="607"/>
              </w:tabs>
              <w:spacing w:before="37" w:after="0" w:line="271" w:lineRule="auto"/>
              <w:ind w:left="148" w:right="99" w:firstLine="326"/>
              <w:jc w:val="both"/>
              <w:rPr>
                <w:sz w:val="22"/>
              </w:rPr>
            </w:pPr>
            <w:r>
              <w:rPr>
                <w:w w:val="105"/>
                <w:sz w:val="22"/>
              </w:rPr>
              <w:t xml:space="preserve">Разучивание стихотворений о России, разучивание пословиц, прослушивание песни гимн России с </w:t>
            </w:r>
            <w:r>
              <w:rPr>
                <w:spacing w:val="-2"/>
                <w:w w:val="105"/>
                <w:sz w:val="22"/>
              </w:rPr>
              <w:t>детьми</w:t>
            </w:r>
          </w:p>
          <w:p w14:paraId="02369267">
            <w:pPr>
              <w:pStyle w:val="12"/>
              <w:numPr>
                <w:ilvl w:val="0"/>
                <w:numId w:val="182"/>
              </w:numPr>
              <w:tabs>
                <w:tab w:val="left" w:pos="607"/>
              </w:tabs>
              <w:spacing w:before="0" w:after="0" w:line="275" w:lineRule="exact"/>
              <w:ind w:left="607" w:right="0" w:hanging="135"/>
              <w:jc w:val="both"/>
              <w:rPr>
                <w:sz w:val="22"/>
              </w:rPr>
            </w:pPr>
            <w:r>
              <w:rPr>
                <w:w w:val="105"/>
                <w:sz w:val="22"/>
              </w:rPr>
              <w:t>Рассматривание</w:t>
            </w:r>
            <w:r>
              <w:rPr>
                <w:spacing w:val="32"/>
                <w:w w:val="105"/>
                <w:sz w:val="22"/>
              </w:rPr>
              <w:t xml:space="preserve"> </w:t>
            </w:r>
            <w:r>
              <w:rPr>
                <w:w w:val="105"/>
                <w:sz w:val="22"/>
              </w:rPr>
              <w:t>символики</w:t>
            </w:r>
            <w:r>
              <w:rPr>
                <w:spacing w:val="36"/>
                <w:w w:val="105"/>
                <w:sz w:val="22"/>
              </w:rPr>
              <w:t xml:space="preserve"> </w:t>
            </w:r>
            <w:r>
              <w:rPr>
                <w:spacing w:val="-5"/>
                <w:w w:val="105"/>
                <w:sz w:val="22"/>
              </w:rPr>
              <w:t>РФ</w:t>
            </w:r>
          </w:p>
          <w:p w14:paraId="1202339A">
            <w:pPr>
              <w:pStyle w:val="12"/>
              <w:numPr>
                <w:ilvl w:val="0"/>
                <w:numId w:val="182"/>
              </w:numPr>
              <w:tabs>
                <w:tab w:val="left" w:pos="607"/>
              </w:tabs>
              <w:spacing w:before="33" w:after="0" w:line="257" w:lineRule="exact"/>
              <w:ind w:left="607" w:right="0" w:hanging="135"/>
              <w:jc w:val="both"/>
              <w:rPr>
                <w:sz w:val="22"/>
              </w:rPr>
            </w:pPr>
            <w:r>
              <w:rPr>
                <w:w w:val="105"/>
                <w:sz w:val="22"/>
              </w:rPr>
              <w:t>Слушание</w:t>
            </w:r>
            <w:r>
              <w:rPr>
                <w:spacing w:val="27"/>
                <w:w w:val="105"/>
                <w:sz w:val="22"/>
              </w:rPr>
              <w:t xml:space="preserve"> </w:t>
            </w:r>
            <w:r>
              <w:rPr>
                <w:w w:val="105"/>
                <w:sz w:val="22"/>
              </w:rPr>
              <w:t>песен</w:t>
            </w:r>
            <w:r>
              <w:rPr>
                <w:spacing w:val="21"/>
                <w:w w:val="105"/>
                <w:sz w:val="22"/>
              </w:rPr>
              <w:t xml:space="preserve"> </w:t>
            </w:r>
            <w:r>
              <w:rPr>
                <w:w w:val="105"/>
                <w:sz w:val="22"/>
              </w:rPr>
              <w:t>о</w:t>
            </w:r>
            <w:r>
              <w:rPr>
                <w:spacing w:val="25"/>
                <w:w w:val="105"/>
                <w:sz w:val="22"/>
              </w:rPr>
              <w:t xml:space="preserve"> </w:t>
            </w:r>
            <w:r>
              <w:rPr>
                <w:spacing w:val="-2"/>
                <w:w w:val="105"/>
                <w:sz w:val="22"/>
              </w:rPr>
              <w:t>Родине</w:t>
            </w:r>
          </w:p>
        </w:tc>
        <w:tc>
          <w:tcPr>
            <w:tcW w:w="3437" w:type="dxa"/>
          </w:tcPr>
          <w:p w14:paraId="54B56E2B">
            <w:pPr>
              <w:pStyle w:val="12"/>
              <w:spacing w:before="92" w:line="271" w:lineRule="auto"/>
              <w:ind w:left="150" w:right="496"/>
              <w:rPr>
                <w:b/>
                <w:sz w:val="22"/>
              </w:rPr>
            </w:pPr>
            <w:r>
              <w:rPr>
                <w:b/>
                <w:sz w:val="22"/>
              </w:rPr>
              <w:t>Праздник</w:t>
            </w:r>
            <w:r>
              <w:rPr>
                <w:b/>
                <w:spacing w:val="-14"/>
                <w:sz w:val="22"/>
              </w:rPr>
              <w:t xml:space="preserve"> </w:t>
            </w:r>
            <w:r>
              <w:rPr>
                <w:b/>
                <w:sz w:val="22"/>
              </w:rPr>
              <w:t>«12</w:t>
            </w:r>
            <w:r>
              <w:rPr>
                <w:b/>
                <w:spacing w:val="-14"/>
                <w:sz w:val="22"/>
              </w:rPr>
              <w:t xml:space="preserve"> </w:t>
            </w:r>
            <w:r>
              <w:rPr>
                <w:b/>
                <w:sz w:val="22"/>
              </w:rPr>
              <w:t xml:space="preserve">июня-День </w:t>
            </w:r>
            <w:r>
              <w:rPr>
                <w:b/>
                <w:spacing w:val="-2"/>
                <w:sz w:val="22"/>
              </w:rPr>
              <w:t>России»</w:t>
            </w:r>
          </w:p>
          <w:p w14:paraId="76B71B6B">
            <w:pPr>
              <w:pStyle w:val="12"/>
              <w:spacing w:before="88" w:line="276" w:lineRule="auto"/>
              <w:ind w:left="354" w:hanging="3"/>
              <w:rPr>
                <w:i/>
                <w:sz w:val="22"/>
              </w:rPr>
            </w:pPr>
            <w:r>
              <w:rPr>
                <w:i/>
                <w:sz w:val="22"/>
              </w:rPr>
              <w:t>средняя, старшая, подготовительная</w:t>
            </w:r>
            <w:r>
              <w:rPr>
                <w:i/>
                <w:spacing w:val="40"/>
                <w:sz w:val="22"/>
              </w:rPr>
              <w:t xml:space="preserve"> </w:t>
            </w:r>
            <w:r>
              <w:rPr>
                <w:i/>
                <w:sz w:val="22"/>
              </w:rPr>
              <w:t xml:space="preserve">группы младшая группа – гости на </w:t>
            </w:r>
            <w:r>
              <w:rPr>
                <w:i/>
                <w:spacing w:val="-2"/>
                <w:sz w:val="22"/>
              </w:rPr>
              <w:t>празднике</w:t>
            </w:r>
          </w:p>
        </w:tc>
        <w:tc>
          <w:tcPr>
            <w:tcW w:w="3545" w:type="dxa"/>
          </w:tcPr>
          <w:p w14:paraId="33C26BE5">
            <w:pPr>
              <w:pStyle w:val="12"/>
              <w:spacing w:before="87" w:line="271" w:lineRule="auto"/>
              <w:ind w:left="102"/>
              <w:rPr>
                <w:sz w:val="22"/>
              </w:rPr>
            </w:pPr>
            <w:r>
              <w:rPr>
                <w:sz w:val="22"/>
              </w:rPr>
              <w:t>Рекомендации</w:t>
            </w:r>
            <w:r>
              <w:rPr>
                <w:spacing w:val="28"/>
                <w:sz w:val="22"/>
              </w:rPr>
              <w:t xml:space="preserve"> </w:t>
            </w:r>
            <w:r>
              <w:rPr>
                <w:sz w:val="22"/>
              </w:rPr>
              <w:t>«Как</w:t>
            </w:r>
            <w:r>
              <w:rPr>
                <w:spacing w:val="-10"/>
                <w:sz w:val="22"/>
              </w:rPr>
              <w:t xml:space="preserve"> </w:t>
            </w:r>
            <w:r>
              <w:rPr>
                <w:sz w:val="22"/>
              </w:rPr>
              <w:t>знакомить ребенка с родным краем»</w:t>
            </w:r>
          </w:p>
          <w:p w14:paraId="01E22B05">
            <w:pPr>
              <w:pStyle w:val="12"/>
              <w:spacing w:before="32"/>
              <w:rPr>
                <w:sz w:val="22"/>
              </w:rPr>
            </w:pPr>
          </w:p>
          <w:p w14:paraId="12D15BE8">
            <w:pPr>
              <w:pStyle w:val="12"/>
              <w:spacing w:line="278" w:lineRule="auto"/>
              <w:ind w:left="328" w:firstLine="12"/>
              <w:rPr>
                <w:sz w:val="22"/>
              </w:rPr>
            </w:pPr>
            <w:r>
              <w:rPr>
                <w:sz w:val="22"/>
              </w:rPr>
              <w:t>Консультация «Воспитание чувства любви к своей</w:t>
            </w:r>
            <w:r>
              <w:rPr>
                <w:spacing w:val="21"/>
                <w:sz w:val="22"/>
              </w:rPr>
              <w:t xml:space="preserve"> </w:t>
            </w:r>
            <w:r>
              <w:rPr>
                <w:sz w:val="22"/>
              </w:rPr>
              <w:t xml:space="preserve">малой </w:t>
            </w:r>
            <w:r>
              <w:rPr>
                <w:spacing w:val="-2"/>
                <w:sz w:val="22"/>
              </w:rPr>
              <w:t>Родине»</w:t>
            </w:r>
          </w:p>
        </w:tc>
      </w:tr>
    </w:tbl>
    <w:p w14:paraId="074A80F9">
      <w:pPr>
        <w:pStyle w:val="12"/>
        <w:spacing w:after="0" w:line="278" w:lineRule="auto"/>
        <w:rPr>
          <w:sz w:val="22"/>
        </w:rPr>
        <w:sectPr>
          <w:headerReference r:id="rId491" w:type="default"/>
          <w:footerReference r:id="rId492" w:type="default"/>
          <w:pgSz w:w="16850" w:h="11920" w:orient="landscape"/>
          <w:pgMar w:top="1400" w:right="141" w:bottom="1720" w:left="708" w:header="974" w:footer="1528" w:gutter="0"/>
          <w:cols w:space="720" w:num="1"/>
        </w:sectPr>
      </w:pPr>
    </w:p>
    <w:p w14:paraId="4D9BDA59">
      <w:pPr>
        <w:pStyle w:val="8"/>
        <w:spacing w:before="91"/>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5E3DF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1" w:hRule="atLeast"/>
        </w:trPr>
        <w:tc>
          <w:tcPr>
            <w:tcW w:w="2132" w:type="dxa"/>
          </w:tcPr>
          <w:p w14:paraId="6CE80BF4">
            <w:pPr>
              <w:pStyle w:val="12"/>
              <w:spacing w:before="85" w:line="242" w:lineRule="auto"/>
              <w:ind w:left="114" w:right="323"/>
              <w:rPr>
                <w:sz w:val="22"/>
              </w:rPr>
            </w:pPr>
            <w:r>
              <w:rPr>
                <w:spacing w:val="-2"/>
                <w:sz w:val="22"/>
              </w:rPr>
              <w:t>Патриотическое Социальное Познавательное</w:t>
            </w:r>
          </w:p>
        </w:tc>
        <w:tc>
          <w:tcPr>
            <w:tcW w:w="2266" w:type="dxa"/>
            <w:shd w:val="clear" w:color="auto" w:fill="F0DBDB"/>
          </w:tcPr>
          <w:p w14:paraId="2AC34AAD">
            <w:pPr>
              <w:pStyle w:val="12"/>
              <w:tabs>
                <w:tab w:val="left" w:pos="1237"/>
              </w:tabs>
              <w:spacing w:before="82"/>
              <w:ind w:left="532"/>
              <w:rPr>
                <w:sz w:val="22"/>
              </w:rPr>
            </w:pPr>
            <w:r>
              <w:rPr>
                <w:spacing w:val="-5"/>
                <w:sz w:val="22"/>
              </w:rPr>
              <w:t>22</w:t>
            </w:r>
            <w:r>
              <w:rPr>
                <w:sz w:val="22"/>
              </w:rPr>
              <w:tab/>
            </w:r>
            <w:r>
              <w:rPr>
                <w:spacing w:val="-4"/>
                <w:sz w:val="22"/>
              </w:rPr>
              <w:t>июня</w:t>
            </w:r>
          </w:p>
          <w:p w14:paraId="7133DD4D">
            <w:pPr>
              <w:pStyle w:val="12"/>
              <w:spacing w:before="96"/>
              <w:rPr>
                <w:sz w:val="22"/>
              </w:rPr>
            </w:pPr>
          </w:p>
          <w:p w14:paraId="78D131AE">
            <w:pPr>
              <w:pStyle w:val="12"/>
              <w:spacing w:before="1"/>
              <w:ind w:left="791" w:hanging="360"/>
              <w:rPr>
                <w:b/>
                <w:sz w:val="22"/>
              </w:rPr>
            </w:pPr>
            <w:r>
              <w:rPr>
                <w:b/>
                <w:sz w:val="22"/>
              </w:rPr>
              <w:t>День</w:t>
            </w:r>
            <w:r>
              <w:rPr>
                <w:b/>
                <w:spacing w:val="-14"/>
                <w:sz w:val="22"/>
              </w:rPr>
              <w:t xml:space="preserve"> </w:t>
            </w:r>
            <w:r>
              <w:rPr>
                <w:b/>
                <w:sz w:val="22"/>
              </w:rPr>
              <w:t>памяти</w:t>
            </w:r>
            <w:r>
              <w:rPr>
                <w:b/>
                <w:spacing w:val="-14"/>
                <w:sz w:val="22"/>
              </w:rPr>
              <w:t xml:space="preserve"> </w:t>
            </w:r>
            <w:r>
              <w:rPr>
                <w:b/>
                <w:sz w:val="22"/>
              </w:rPr>
              <w:t xml:space="preserve">и </w:t>
            </w:r>
            <w:r>
              <w:rPr>
                <w:b/>
                <w:spacing w:val="-2"/>
                <w:sz w:val="22"/>
              </w:rPr>
              <w:t>скорби</w:t>
            </w:r>
          </w:p>
        </w:tc>
        <w:tc>
          <w:tcPr>
            <w:tcW w:w="4256" w:type="dxa"/>
          </w:tcPr>
          <w:p w14:paraId="10228CF7">
            <w:pPr>
              <w:pStyle w:val="12"/>
              <w:spacing w:before="85"/>
              <w:ind w:left="1338" w:right="465" w:hanging="173"/>
              <w:jc w:val="both"/>
              <w:rPr>
                <w:sz w:val="22"/>
              </w:rPr>
            </w:pPr>
            <w:r>
              <w:rPr>
                <w:w w:val="105"/>
                <w:sz w:val="22"/>
              </w:rPr>
              <w:t>Организация культурных практик в режиме дня</w:t>
            </w:r>
          </w:p>
          <w:p w14:paraId="71FE5230">
            <w:pPr>
              <w:pStyle w:val="12"/>
              <w:spacing w:before="96"/>
              <w:ind w:left="489"/>
              <w:jc w:val="both"/>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355E1465">
            <w:pPr>
              <w:pStyle w:val="12"/>
              <w:numPr>
                <w:ilvl w:val="0"/>
                <w:numId w:val="183"/>
              </w:numPr>
              <w:tabs>
                <w:tab w:val="left" w:pos="607"/>
                <w:tab w:val="left" w:pos="2802"/>
              </w:tabs>
              <w:spacing w:before="26" w:after="0" w:line="271" w:lineRule="auto"/>
              <w:ind w:left="148" w:right="101" w:firstLine="326"/>
              <w:jc w:val="both"/>
              <w:rPr>
                <w:sz w:val="22"/>
              </w:rPr>
            </w:pPr>
            <w:r>
              <w:rPr>
                <w:spacing w:val="-2"/>
                <w:sz w:val="22"/>
              </w:rPr>
              <w:t>Прослушивание</w:t>
            </w:r>
            <w:r>
              <w:rPr>
                <w:sz w:val="22"/>
              </w:rPr>
              <w:tab/>
            </w:r>
            <w:r>
              <w:rPr>
                <w:spacing w:val="-2"/>
                <w:sz w:val="22"/>
              </w:rPr>
              <w:t xml:space="preserve">музыкальных </w:t>
            </w:r>
            <w:r>
              <w:rPr>
                <w:w w:val="105"/>
                <w:sz w:val="22"/>
              </w:rPr>
              <w:t>композиций «Священная война», «22 июня ровно в 4 часа…», «Катюша»</w:t>
            </w:r>
            <w:r>
              <w:rPr>
                <w:spacing w:val="40"/>
                <w:w w:val="105"/>
                <w:sz w:val="22"/>
              </w:rPr>
              <w:t xml:space="preserve"> </w:t>
            </w:r>
            <w:r>
              <w:rPr>
                <w:w w:val="105"/>
                <w:sz w:val="22"/>
              </w:rPr>
              <w:t xml:space="preserve">и </w:t>
            </w:r>
            <w:r>
              <w:rPr>
                <w:spacing w:val="-4"/>
                <w:w w:val="105"/>
                <w:sz w:val="22"/>
              </w:rPr>
              <w:t>др.</w:t>
            </w:r>
          </w:p>
          <w:p w14:paraId="50347614">
            <w:pPr>
              <w:pStyle w:val="12"/>
              <w:numPr>
                <w:ilvl w:val="0"/>
                <w:numId w:val="183"/>
              </w:numPr>
              <w:tabs>
                <w:tab w:val="left" w:pos="675"/>
                <w:tab w:val="left" w:pos="3177"/>
              </w:tabs>
              <w:spacing w:before="7" w:after="0" w:line="240" w:lineRule="auto"/>
              <w:ind w:left="675" w:right="0" w:hanging="203"/>
              <w:jc w:val="both"/>
              <w:rPr>
                <w:sz w:val="22"/>
              </w:rPr>
            </w:pPr>
            <w:r>
              <w:rPr>
                <w:spacing w:val="-2"/>
                <w:w w:val="105"/>
                <w:sz w:val="22"/>
              </w:rPr>
              <w:t>Рассматривание</w:t>
            </w:r>
            <w:r>
              <w:rPr>
                <w:sz w:val="22"/>
              </w:rPr>
              <w:tab/>
            </w:r>
            <w:r>
              <w:rPr>
                <w:spacing w:val="-2"/>
                <w:w w:val="105"/>
                <w:sz w:val="22"/>
              </w:rPr>
              <w:t>открыток</w:t>
            </w:r>
          </w:p>
          <w:p w14:paraId="3544FBEF">
            <w:pPr>
              <w:pStyle w:val="12"/>
              <w:spacing w:before="24"/>
              <w:ind w:left="148"/>
              <w:rPr>
                <w:sz w:val="22"/>
              </w:rPr>
            </w:pPr>
            <w:r>
              <w:rPr>
                <w:sz w:val="22"/>
              </w:rPr>
              <w:t>«Города-</w:t>
            </w:r>
            <w:r>
              <w:rPr>
                <w:spacing w:val="-2"/>
                <w:sz w:val="22"/>
              </w:rPr>
              <w:t>герои»</w:t>
            </w:r>
          </w:p>
          <w:p w14:paraId="3030D593">
            <w:pPr>
              <w:pStyle w:val="12"/>
              <w:numPr>
                <w:ilvl w:val="0"/>
                <w:numId w:val="183"/>
              </w:numPr>
              <w:tabs>
                <w:tab w:val="left" w:pos="607"/>
              </w:tabs>
              <w:spacing w:before="42" w:after="0" w:line="270" w:lineRule="atLeast"/>
              <w:ind w:left="148" w:right="190" w:firstLine="326"/>
              <w:jc w:val="left"/>
              <w:rPr>
                <w:sz w:val="22"/>
              </w:rPr>
            </w:pPr>
            <w:r>
              <w:rPr>
                <w:w w:val="105"/>
                <w:sz w:val="22"/>
              </w:rPr>
              <w:t>Заучивание</w:t>
            </w:r>
            <w:r>
              <w:rPr>
                <w:spacing w:val="40"/>
                <w:w w:val="105"/>
                <w:sz w:val="22"/>
              </w:rPr>
              <w:t xml:space="preserve"> </w:t>
            </w:r>
            <w:r>
              <w:rPr>
                <w:w w:val="105"/>
                <w:sz w:val="22"/>
              </w:rPr>
              <w:t>пословиц,</w:t>
            </w:r>
            <w:r>
              <w:rPr>
                <w:spacing w:val="80"/>
                <w:w w:val="105"/>
                <w:sz w:val="22"/>
              </w:rPr>
              <w:t xml:space="preserve"> </w:t>
            </w:r>
            <w:r>
              <w:rPr>
                <w:w w:val="105"/>
                <w:sz w:val="22"/>
              </w:rPr>
              <w:t>поговорок о солдатской службе, о дружбе, долге</w:t>
            </w:r>
          </w:p>
        </w:tc>
        <w:tc>
          <w:tcPr>
            <w:tcW w:w="3437" w:type="dxa"/>
          </w:tcPr>
          <w:p w14:paraId="4286D960">
            <w:pPr>
              <w:pStyle w:val="12"/>
              <w:spacing w:before="89" w:line="278" w:lineRule="auto"/>
              <w:ind w:left="147"/>
              <w:rPr>
                <w:b/>
                <w:sz w:val="22"/>
              </w:rPr>
            </w:pPr>
            <w:r>
              <w:rPr>
                <w:b/>
                <w:sz w:val="22"/>
              </w:rPr>
              <w:t>Тематическая</w:t>
            </w:r>
            <w:r>
              <w:rPr>
                <w:b/>
                <w:spacing w:val="-14"/>
                <w:sz w:val="22"/>
              </w:rPr>
              <w:t xml:space="preserve"> </w:t>
            </w:r>
            <w:r>
              <w:rPr>
                <w:b/>
                <w:sz w:val="22"/>
              </w:rPr>
              <w:t>беседа</w:t>
            </w:r>
            <w:r>
              <w:rPr>
                <w:b/>
                <w:spacing w:val="-14"/>
                <w:sz w:val="22"/>
              </w:rPr>
              <w:t xml:space="preserve"> </w:t>
            </w:r>
            <w:r>
              <w:rPr>
                <w:b/>
                <w:sz w:val="22"/>
              </w:rPr>
              <w:t>«День памяти и скорби»</w:t>
            </w:r>
          </w:p>
          <w:p w14:paraId="3BE8875C">
            <w:pPr>
              <w:pStyle w:val="12"/>
              <w:spacing w:before="88" w:line="273" w:lineRule="auto"/>
              <w:ind w:left="140"/>
              <w:rPr>
                <w:i/>
                <w:sz w:val="22"/>
              </w:rPr>
            </w:pPr>
            <w:r>
              <w:rPr>
                <w:i/>
                <w:sz w:val="22"/>
              </w:rPr>
              <w:t xml:space="preserve">старшая, подготовительная </w:t>
            </w:r>
            <w:r>
              <w:rPr>
                <w:i/>
                <w:spacing w:val="-2"/>
                <w:w w:val="105"/>
                <w:sz w:val="22"/>
              </w:rPr>
              <w:t>группы</w:t>
            </w:r>
          </w:p>
        </w:tc>
        <w:tc>
          <w:tcPr>
            <w:tcW w:w="3545" w:type="dxa"/>
          </w:tcPr>
          <w:p w14:paraId="2C51A234">
            <w:pPr>
              <w:pStyle w:val="12"/>
              <w:spacing w:before="85" w:line="276" w:lineRule="auto"/>
              <w:ind w:left="198" w:right="429" w:firstLine="4"/>
              <w:rPr>
                <w:sz w:val="22"/>
              </w:rPr>
            </w:pPr>
            <w:r>
              <w:rPr>
                <w:sz w:val="22"/>
              </w:rPr>
              <w:t>Консультация</w:t>
            </w:r>
            <w:r>
              <w:rPr>
                <w:spacing w:val="-14"/>
                <w:sz w:val="22"/>
              </w:rPr>
              <w:t xml:space="preserve"> </w:t>
            </w:r>
            <w:r>
              <w:rPr>
                <w:sz w:val="22"/>
              </w:rPr>
              <w:t>«Ознакомление детей старшего дошкольного</w:t>
            </w:r>
          </w:p>
          <w:p w14:paraId="4D662510">
            <w:pPr>
              <w:pStyle w:val="12"/>
              <w:spacing w:before="1" w:line="276" w:lineRule="auto"/>
              <w:ind w:left="198"/>
              <w:rPr>
                <w:sz w:val="22"/>
              </w:rPr>
            </w:pPr>
            <w:r>
              <w:rPr>
                <w:sz w:val="22"/>
              </w:rPr>
              <w:t>возраста</w:t>
            </w:r>
            <w:r>
              <w:rPr>
                <w:spacing w:val="29"/>
                <w:sz w:val="22"/>
              </w:rPr>
              <w:t xml:space="preserve"> </w:t>
            </w:r>
            <w:r>
              <w:rPr>
                <w:sz w:val="22"/>
              </w:rPr>
              <w:t>с</w:t>
            </w:r>
            <w:r>
              <w:rPr>
                <w:spacing w:val="23"/>
                <w:sz w:val="22"/>
              </w:rPr>
              <w:t xml:space="preserve"> </w:t>
            </w:r>
            <w:r>
              <w:rPr>
                <w:sz w:val="22"/>
              </w:rPr>
              <w:t>историей</w:t>
            </w:r>
            <w:r>
              <w:rPr>
                <w:spacing w:val="27"/>
                <w:sz w:val="22"/>
              </w:rPr>
              <w:t xml:space="preserve"> </w:t>
            </w:r>
            <w:r>
              <w:rPr>
                <w:sz w:val="22"/>
              </w:rPr>
              <w:t xml:space="preserve">российской </w:t>
            </w:r>
            <w:r>
              <w:rPr>
                <w:spacing w:val="-2"/>
                <w:sz w:val="22"/>
              </w:rPr>
              <w:t>армии»</w:t>
            </w:r>
          </w:p>
          <w:p w14:paraId="5620F9E6">
            <w:pPr>
              <w:pStyle w:val="12"/>
              <w:spacing w:before="90"/>
              <w:ind w:left="217"/>
              <w:rPr>
                <w:sz w:val="22"/>
              </w:rPr>
            </w:pPr>
            <w:r>
              <w:rPr>
                <w:sz w:val="22"/>
              </w:rPr>
              <w:t>Рекомендации</w:t>
            </w:r>
            <w:r>
              <w:rPr>
                <w:spacing w:val="-10"/>
                <w:sz w:val="22"/>
              </w:rPr>
              <w:t xml:space="preserve"> </w:t>
            </w:r>
            <w:r>
              <w:rPr>
                <w:spacing w:val="-2"/>
                <w:sz w:val="22"/>
              </w:rPr>
              <w:t>родителям:</w:t>
            </w:r>
          </w:p>
          <w:p w14:paraId="6D9D65D8">
            <w:pPr>
              <w:pStyle w:val="12"/>
              <w:spacing w:before="40" w:line="276" w:lineRule="auto"/>
              <w:ind w:left="155"/>
              <w:rPr>
                <w:sz w:val="22"/>
              </w:rPr>
            </w:pPr>
            <w:r>
              <w:rPr>
                <w:sz w:val="22"/>
              </w:rPr>
              <w:t>рассказать детям</w:t>
            </w:r>
            <w:r>
              <w:rPr>
                <w:spacing w:val="24"/>
                <w:sz w:val="22"/>
              </w:rPr>
              <w:t xml:space="preserve"> </w:t>
            </w:r>
            <w:r>
              <w:rPr>
                <w:sz w:val="22"/>
              </w:rPr>
              <w:t>о событиях</w:t>
            </w:r>
            <w:r>
              <w:rPr>
                <w:spacing w:val="25"/>
                <w:sz w:val="22"/>
              </w:rPr>
              <w:t xml:space="preserve"> </w:t>
            </w:r>
            <w:r>
              <w:rPr>
                <w:sz w:val="22"/>
              </w:rPr>
              <w:t>дня начала войны - 22 июня;</w:t>
            </w:r>
          </w:p>
          <w:p w14:paraId="4DB29BE2">
            <w:pPr>
              <w:pStyle w:val="12"/>
              <w:spacing w:line="276" w:lineRule="auto"/>
              <w:ind w:left="155" w:right="490"/>
              <w:rPr>
                <w:sz w:val="22"/>
              </w:rPr>
            </w:pPr>
            <w:r>
              <w:rPr>
                <w:sz w:val="22"/>
              </w:rPr>
              <w:t>рассказать о жизни страны в период войны</w:t>
            </w:r>
          </w:p>
        </w:tc>
      </w:tr>
      <w:tr w14:paraId="4BF4F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2" w:hRule="atLeast"/>
        </w:trPr>
        <w:tc>
          <w:tcPr>
            <w:tcW w:w="2132" w:type="dxa"/>
          </w:tcPr>
          <w:p w14:paraId="1FB7FE10">
            <w:pPr>
              <w:pStyle w:val="12"/>
              <w:spacing w:before="87"/>
              <w:ind w:left="114" w:right="323"/>
              <w:rPr>
                <w:sz w:val="22"/>
              </w:rPr>
            </w:pPr>
            <w:r>
              <w:rPr>
                <w:spacing w:val="-2"/>
                <w:sz w:val="22"/>
              </w:rPr>
              <w:t>Духовно- нравственное Социальное Познавательное Трудовое</w:t>
            </w:r>
          </w:p>
        </w:tc>
        <w:tc>
          <w:tcPr>
            <w:tcW w:w="2266" w:type="dxa"/>
            <w:shd w:val="clear" w:color="auto" w:fill="F0DBDB"/>
          </w:tcPr>
          <w:p w14:paraId="5C74E939">
            <w:pPr>
              <w:pStyle w:val="12"/>
              <w:spacing w:before="85"/>
              <w:ind w:left="93"/>
              <w:rPr>
                <w:sz w:val="22"/>
              </w:rPr>
            </w:pPr>
            <w:r>
              <w:rPr>
                <w:sz w:val="22"/>
              </w:rPr>
              <w:t>8</w:t>
            </w:r>
            <w:r>
              <w:rPr>
                <w:spacing w:val="2"/>
                <w:sz w:val="22"/>
              </w:rPr>
              <w:t xml:space="preserve"> </w:t>
            </w:r>
            <w:r>
              <w:rPr>
                <w:spacing w:val="-4"/>
                <w:sz w:val="22"/>
              </w:rPr>
              <w:t>июля</w:t>
            </w:r>
          </w:p>
          <w:p w14:paraId="5A33A527">
            <w:pPr>
              <w:pStyle w:val="12"/>
              <w:rPr>
                <w:sz w:val="22"/>
              </w:rPr>
            </w:pPr>
          </w:p>
          <w:p w14:paraId="47681BAA">
            <w:pPr>
              <w:pStyle w:val="12"/>
              <w:ind w:left="220" w:right="99"/>
              <w:rPr>
                <w:b/>
                <w:sz w:val="22"/>
              </w:rPr>
            </w:pPr>
            <w:r>
              <w:rPr>
                <w:b/>
                <w:sz w:val="22"/>
              </w:rPr>
              <w:t>День</w:t>
            </w:r>
            <w:r>
              <w:rPr>
                <w:b/>
                <w:spacing w:val="-14"/>
                <w:sz w:val="22"/>
              </w:rPr>
              <w:t xml:space="preserve"> </w:t>
            </w:r>
            <w:r>
              <w:rPr>
                <w:b/>
                <w:sz w:val="22"/>
              </w:rPr>
              <w:t>семьи,</w:t>
            </w:r>
            <w:r>
              <w:rPr>
                <w:b/>
                <w:spacing w:val="-14"/>
                <w:sz w:val="22"/>
              </w:rPr>
              <w:t xml:space="preserve"> </w:t>
            </w:r>
            <w:r>
              <w:rPr>
                <w:b/>
                <w:sz w:val="22"/>
              </w:rPr>
              <w:t>любви и верности</w:t>
            </w:r>
          </w:p>
        </w:tc>
        <w:tc>
          <w:tcPr>
            <w:tcW w:w="4256" w:type="dxa"/>
          </w:tcPr>
          <w:p w14:paraId="3153FDA0">
            <w:pPr>
              <w:pStyle w:val="12"/>
              <w:spacing w:before="87"/>
              <w:ind w:left="1338" w:right="461" w:hanging="173"/>
              <w:jc w:val="both"/>
              <w:rPr>
                <w:sz w:val="22"/>
              </w:rPr>
            </w:pPr>
            <w:r>
              <w:rPr>
                <w:w w:val="105"/>
                <w:sz w:val="22"/>
              </w:rPr>
              <w:t>Организация культурных практик в режиме дня</w:t>
            </w:r>
          </w:p>
          <w:p w14:paraId="31E44220">
            <w:pPr>
              <w:pStyle w:val="12"/>
              <w:spacing w:before="94"/>
              <w:ind w:left="489"/>
              <w:jc w:val="both"/>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0E8E6D06">
            <w:pPr>
              <w:pStyle w:val="12"/>
              <w:numPr>
                <w:ilvl w:val="0"/>
                <w:numId w:val="184"/>
              </w:numPr>
              <w:tabs>
                <w:tab w:val="left" w:pos="607"/>
              </w:tabs>
              <w:spacing w:before="26" w:after="0" w:line="264" w:lineRule="auto"/>
              <w:ind w:left="148" w:right="95" w:firstLine="326"/>
              <w:jc w:val="both"/>
              <w:rPr>
                <w:sz w:val="22"/>
              </w:rPr>
            </w:pPr>
            <w:r>
              <w:rPr>
                <w:w w:val="105"/>
                <w:sz w:val="22"/>
              </w:rPr>
              <w:t>С\р игры «Семья»,</w:t>
            </w:r>
            <w:r>
              <w:rPr>
                <w:spacing w:val="40"/>
                <w:w w:val="105"/>
                <w:sz w:val="22"/>
              </w:rPr>
              <w:t xml:space="preserve"> </w:t>
            </w:r>
            <w:r>
              <w:rPr>
                <w:w w:val="105"/>
                <w:sz w:val="22"/>
              </w:rPr>
              <w:t>«Дочки- матери» и др</w:t>
            </w:r>
          </w:p>
          <w:p w14:paraId="28417D96">
            <w:pPr>
              <w:pStyle w:val="12"/>
              <w:numPr>
                <w:ilvl w:val="0"/>
                <w:numId w:val="184"/>
              </w:numPr>
              <w:tabs>
                <w:tab w:val="left" w:pos="607"/>
              </w:tabs>
              <w:spacing w:before="11" w:after="0" w:line="268" w:lineRule="auto"/>
              <w:ind w:left="148" w:right="104" w:firstLine="326"/>
              <w:jc w:val="both"/>
              <w:rPr>
                <w:sz w:val="22"/>
              </w:rPr>
            </w:pPr>
            <w:r>
              <w:rPr>
                <w:w w:val="105"/>
                <w:sz w:val="22"/>
              </w:rPr>
              <w:t xml:space="preserve">Разучивание стихов, загадок, пословиц, поговорок о любви, добре и </w:t>
            </w:r>
            <w:r>
              <w:rPr>
                <w:spacing w:val="-2"/>
                <w:w w:val="105"/>
                <w:sz w:val="22"/>
              </w:rPr>
              <w:t>верности</w:t>
            </w:r>
          </w:p>
          <w:p w14:paraId="035B4618">
            <w:pPr>
              <w:pStyle w:val="12"/>
              <w:numPr>
                <w:ilvl w:val="0"/>
                <w:numId w:val="184"/>
              </w:numPr>
              <w:tabs>
                <w:tab w:val="left" w:pos="607"/>
              </w:tabs>
              <w:spacing w:before="10" w:after="0" w:line="240" w:lineRule="auto"/>
              <w:ind w:left="607" w:right="0" w:hanging="135"/>
              <w:jc w:val="both"/>
              <w:rPr>
                <w:sz w:val="22"/>
              </w:rPr>
            </w:pPr>
            <w:r>
              <w:rPr>
                <w:w w:val="105"/>
                <w:sz w:val="22"/>
              </w:rPr>
              <w:t>Тематические</w:t>
            </w:r>
            <w:r>
              <w:rPr>
                <w:spacing w:val="35"/>
                <w:w w:val="105"/>
                <w:sz w:val="22"/>
              </w:rPr>
              <w:t xml:space="preserve"> </w:t>
            </w:r>
            <w:r>
              <w:rPr>
                <w:spacing w:val="-2"/>
                <w:w w:val="105"/>
                <w:sz w:val="22"/>
              </w:rPr>
              <w:t>беседы</w:t>
            </w:r>
          </w:p>
          <w:p w14:paraId="43881D7C">
            <w:pPr>
              <w:pStyle w:val="12"/>
              <w:numPr>
                <w:ilvl w:val="0"/>
                <w:numId w:val="184"/>
              </w:numPr>
              <w:tabs>
                <w:tab w:val="left" w:pos="607"/>
              </w:tabs>
              <w:spacing w:before="29" w:after="0" w:line="240" w:lineRule="auto"/>
              <w:ind w:left="607" w:right="0" w:hanging="135"/>
              <w:jc w:val="both"/>
              <w:rPr>
                <w:sz w:val="22"/>
              </w:rPr>
            </w:pPr>
            <w:r>
              <w:rPr>
                <w:w w:val="105"/>
                <w:sz w:val="22"/>
              </w:rPr>
              <w:t>Игры-драматизации</w:t>
            </w:r>
            <w:r>
              <w:rPr>
                <w:spacing w:val="64"/>
                <w:w w:val="105"/>
                <w:sz w:val="22"/>
              </w:rPr>
              <w:t xml:space="preserve">  </w:t>
            </w:r>
            <w:r>
              <w:rPr>
                <w:w w:val="105"/>
                <w:sz w:val="22"/>
              </w:rPr>
              <w:t>по</w:t>
            </w:r>
            <w:r>
              <w:rPr>
                <w:spacing w:val="68"/>
                <w:w w:val="105"/>
                <w:sz w:val="22"/>
              </w:rPr>
              <w:t xml:space="preserve">  </w:t>
            </w:r>
            <w:r>
              <w:rPr>
                <w:spacing w:val="-2"/>
                <w:w w:val="105"/>
                <w:sz w:val="22"/>
              </w:rPr>
              <w:t>сказкам</w:t>
            </w:r>
          </w:p>
          <w:p w14:paraId="72BC4ADD">
            <w:pPr>
              <w:pStyle w:val="12"/>
              <w:spacing w:before="28"/>
              <w:ind w:left="148"/>
              <w:jc w:val="both"/>
              <w:rPr>
                <w:sz w:val="22"/>
              </w:rPr>
            </w:pPr>
            <w:r>
              <w:rPr>
                <w:w w:val="105"/>
                <w:sz w:val="22"/>
              </w:rPr>
              <w:t>«Красная</w:t>
            </w:r>
            <w:r>
              <w:rPr>
                <w:spacing w:val="31"/>
                <w:w w:val="105"/>
                <w:sz w:val="22"/>
              </w:rPr>
              <w:t xml:space="preserve"> </w:t>
            </w:r>
            <w:r>
              <w:rPr>
                <w:w w:val="105"/>
                <w:sz w:val="22"/>
              </w:rPr>
              <w:t>Шапочка»,</w:t>
            </w:r>
            <w:r>
              <w:rPr>
                <w:spacing w:val="25"/>
                <w:w w:val="105"/>
                <w:sz w:val="22"/>
              </w:rPr>
              <w:t xml:space="preserve"> </w:t>
            </w:r>
            <w:r>
              <w:rPr>
                <w:w w:val="105"/>
                <w:sz w:val="22"/>
              </w:rPr>
              <w:t>«Гуси</w:t>
            </w:r>
            <w:r>
              <w:rPr>
                <w:spacing w:val="26"/>
                <w:w w:val="105"/>
                <w:sz w:val="22"/>
              </w:rPr>
              <w:t xml:space="preserve"> </w:t>
            </w:r>
            <w:r>
              <w:rPr>
                <w:w w:val="105"/>
                <w:sz w:val="22"/>
              </w:rPr>
              <w:t>-</w:t>
            </w:r>
            <w:r>
              <w:rPr>
                <w:spacing w:val="28"/>
                <w:w w:val="105"/>
                <w:sz w:val="22"/>
              </w:rPr>
              <w:t xml:space="preserve"> </w:t>
            </w:r>
            <w:r>
              <w:rPr>
                <w:spacing w:val="-2"/>
                <w:w w:val="105"/>
                <w:sz w:val="22"/>
              </w:rPr>
              <w:t>лебеди»</w:t>
            </w:r>
          </w:p>
          <w:p w14:paraId="4395A989">
            <w:pPr>
              <w:pStyle w:val="12"/>
              <w:numPr>
                <w:ilvl w:val="0"/>
                <w:numId w:val="184"/>
              </w:numPr>
              <w:tabs>
                <w:tab w:val="left" w:pos="607"/>
              </w:tabs>
              <w:spacing w:before="38" w:after="0" w:line="240" w:lineRule="auto"/>
              <w:ind w:left="607" w:right="0" w:hanging="135"/>
              <w:jc w:val="both"/>
              <w:rPr>
                <w:sz w:val="22"/>
              </w:rPr>
            </w:pPr>
            <w:r>
              <w:rPr>
                <w:w w:val="105"/>
                <w:sz w:val="22"/>
              </w:rPr>
              <w:t>Рисование</w:t>
            </w:r>
            <w:r>
              <w:rPr>
                <w:spacing w:val="25"/>
                <w:w w:val="105"/>
                <w:sz w:val="22"/>
              </w:rPr>
              <w:t xml:space="preserve"> </w:t>
            </w:r>
            <w:r>
              <w:rPr>
                <w:w w:val="105"/>
                <w:sz w:val="22"/>
              </w:rPr>
              <w:t>на</w:t>
            </w:r>
            <w:r>
              <w:rPr>
                <w:spacing w:val="29"/>
                <w:w w:val="105"/>
                <w:sz w:val="22"/>
              </w:rPr>
              <w:t xml:space="preserve"> </w:t>
            </w:r>
            <w:r>
              <w:rPr>
                <w:w w:val="105"/>
                <w:sz w:val="22"/>
              </w:rPr>
              <w:t>тему</w:t>
            </w:r>
            <w:r>
              <w:rPr>
                <w:spacing w:val="23"/>
                <w:w w:val="105"/>
                <w:sz w:val="22"/>
              </w:rPr>
              <w:t xml:space="preserve"> </w:t>
            </w:r>
            <w:r>
              <w:rPr>
                <w:w w:val="105"/>
                <w:sz w:val="22"/>
              </w:rPr>
              <w:t>«Моя</w:t>
            </w:r>
            <w:r>
              <w:rPr>
                <w:spacing w:val="28"/>
                <w:w w:val="105"/>
                <w:sz w:val="22"/>
              </w:rPr>
              <w:t xml:space="preserve"> </w:t>
            </w:r>
            <w:r>
              <w:rPr>
                <w:w w:val="105"/>
                <w:sz w:val="22"/>
              </w:rPr>
              <w:t>семья»</w:t>
            </w:r>
            <w:r>
              <w:rPr>
                <w:spacing w:val="22"/>
                <w:w w:val="105"/>
                <w:sz w:val="22"/>
              </w:rPr>
              <w:t xml:space="preserve"> </w:t>
            </w:r>
            <w:r>
              <w:rPr>
                <w:spacing w:val="-10"/>
                <w:w w:val="105"/>
                <w:sz w:val="22"/>
              </w:rPr>
              <w:t>и</w:t>
            </w:r>
          </w:p>
          <w:p w14:paraId="33F3B58D">
            <w:pPr>
              <w:pStyle w:val="12"/>
              <w:spacing w:before="31"/>
              <w:ind w:left="148"/>
              <w:rPr>
                <w:sz w:val="22"/>
              </w:rPr>
            </w:pPr>
            <w:r>
              <w:rPr>
                <w:spacing w:val="-5"/>
                <w:w w:val="105"/>
                <w:sz w:val="22"/>
              </w:rPr>
              <w:t>др</w:t>
            </w:r>
          </w:p>
        </w:tc>
        <w:tc>
          <w:tcPr>
            <w:tcW w:w="3437" w:type="dxa"/>
          </w:tcPr>
          <w:p w14:paraId="6A9230DB">
            <w:pPr>
              <w:pStyle w:val="12"/>
              <w:spacing w:before="87" w:line="278" w:lineRule="auto"/>
              <w:ind w:left="145" w:right="246"/>
              <w:rPr>
                <w:b/>
                <w:sz w:val="22"/>
              </w:rPr>
            </w:pPr>
            <w:r>
              <w:rPr>
                <w:b/>
                <w:sz w:val="22"/>
              </w:rPr>
              <w:t xml:space="preserve">Тематические досуги </w:t>
            </w:r>
            <w:r>
              <w:rPr>
                <w:sz w:val="22"/>
              </w:rPr>
              <w:t xml:space="preserve">«День семьи, любви и верности» с конкурсами и забавами </w:t>
            </w:r>
            <w:r>
              <w:rPr>
                <w:b/>
                <w:sz w:val="22"/>
              </w:rPr>
              <w:t>Выставка рисунков «Моя</w:t>
            </w:r>
          </w:p>
          <w:p w14:paraId="2FBCDE69">
            <w:pPr>
              <w:pStyle w:val="12"/>
              <w:spacing w:line="248" w:lineRule="exact"/>
              <w:ind w:left="145"/>
              <w:rPr>
                <w:b/>
                <w:sz w:val="22"/>
              </w:rPr>
            </w:pPr>
            <w:r>
              <w:rPr>
                <w:b/>
                <w:spacing w:val="-2"/>
                <w:sz w:val="22"/>
              </w:rPr>
              <w:t>семья»</w:t>
            </w:r>
          </w:p>
          <w:p w14:paraId="72689A4F">
            <w:pPr>
              <w:pStyle w:val="12"/>
              <w:spacing w:before="124" w:line="278" w:lineRule="auto"/>
              <w:ind w:left="114" w:hanging="15"/>
              <w:rPr>
                <w:b/>
                <w:sz w:val="22"/>
              </w:rPr>
            </w:pPr>
            <w:r>
              <w:rPr>
                <w:i/>
                <w:w w:val="110"/>
                <w:sz w:val="22"/>
              </w:rPr>
              <w:t xml:space="preserve">средняя, старшая, подготовительная группы </w:t>
            </w:r>
            <w:r>
              <w:rPr>
                <w:b/>
                <w:w w:val="110"/>
                <w:sz w:val="22"/>
              </w:rPr>
              <w:t xml:space="preserve">Акция на странице ВК (сайт </w:t>
            </w:r>
            <w:r>
              <w:rPr>
                <w:b/>
                <w:sz w:val="22"/>
              </w:rPr>
              <w:t>детского сада) «Фотоколлаж-</w:t>
            </w:r>
            <w:r>
              <w:rPr>
                <w:b/>
                <w:spacing w:val="80"/>
                <w:w w:val="110"/>
                <w:sz w:val="22"/>
              </w:rPr>
              <w:t xml:space="preserve"> </w:t>
            </w:r>
            <w:r>
              <w:rPr>
                <w:b/>
                <w:w w:val="110"/>
                <w:sz w:val="22"/>
              </w:rPr>
              <w:t>дружная семья»</w:t>
            </w:r>
          </w:p>
          <w:p w14:paraId="34455F3B">
            <w:pPr>
              <w:pStyle w:val="12"/>
              <w:spacing w:before="78" w:line="280" w:lineRule="auto"/>
              <w:ind w:left="140"/>
              <w:rPr>
                <w:i/>
                <w:sz w:val="22"/>
              </w:rPr>
            </w:pPr>
            <w:r>
              <w:rPr>
                <w:i/>
                <w:w w:val="105"/>
                <w:sz w:val="22"/>
              </w:rPr>
              <w:t>младшая,</w:t>
            </w:r>
            <w:r>
              <w:rPr>
                <w:i/>
                <w:spacing w:val="-15"/>
                <w:w w:val="105"/>
                <w:sz w:val="22"/>
              </w:rPr>
              <w:t xml:space="preserve"> </w:t>
            </w:r>
            <w:r>
              <w:rPr>
                <w:i/>
                <w:w w:val="105"/>
                <w:sz w:val="22"/>
              </w:rPr>
              <w:t>средняя,</w:t>
            </w:r>
            <w:r>
              <w:rPr>
                <w:i/>
                <w:spacing w:val="-14"/>
                <w:w w:val="105"/>
                <w:sz w:val="22"/>
              </w:rPr>
              <w:t xml:space="preserve"> </w:t>
            </w:r>
            <w:r>
              <w:rPr>
                <w:i/>
                <w:w w:val="105"/>
                <w:sz w:val="22"/>
              </w:rPr>
              <w:t>старшая, подготовительная группы</w:t>
            </w:r>
          </w:p>
        </w:tc>
        <w:tc>
          <w:tcPr>
            <w:tcW w:w="3545" w:type="dxa"/>
          </w:tcPr>
          <w:p w14:paraId="12FD14F0">
            <w:pPr>
              <w:pStyle w:val="12"/>
              <w:spacing w:before="87" w:line="278" w:lineRule="auto"/>
              <w:ind w:left="112" w:right="151"/>
              <w:rPr>
                <w:sz w:val="22"/>
              </w:rPr>
            </w:pPr>
            <w:r>
              <w:rPr>
                <w:sz w:val="22"/>
              </w:rPr>
              <w:t>Участие семей</w:t>
            </w:r>
            <w:r>
              <w:rPr>
                <w:spacing w:val="40"/>
                <w:sz w:val="22"/>
              </w:rPr>
              <w:t xml:space="preserve"> </w:t>
            </w:r>
            <w:r>
              <w:rPr>
                <w:sz w:val="22"/>
              </w:rPr>
              <w:t>в акции на странице</w:t>
            </w:r>
            <w:r>
              <w:rPr>
                <w:spacing w:val="24"/>
                <w:sz w:val="22"/>
              </w:rPr>
              <w:t xml:space="preserve"> </w:t>
            </w:r>
            <w:r>
              <w:rPr>
                <w:sz w:val="22"/>
              </w:rPr>
              <w:t>ВК</w:t>
            </w:r>
            <w:r>
              <w:rPr>
                <w:spacing w:val="28"/>
                <w:sz w:val="22"/>
              </w:rPr>
              <w:t xml:space="preserve"> </w:t>
            </w:r>
            <w:r>
              <w:rPr>
                <w:sz w:val="22"/>
              </w:rPr>
              <w:t>(сайт детского сада)</w:t>
            </w:r>
          </w:p>
          <w:p w14:paraId="5F4524A2">
            <w:pPr>
              <w:pStyle w:val="12"/>
              <w:spacing w:before="90"/>
              <w:ind w:left="112"/>
              <w:rPr>
                <w:sz w:val="22"/>
              </w:rPr>
            </w:pPr>
            <w:r>
              <w:rPr>
                <w:sz w:val="22"/>
              </w:rPr>
              <w:t>«Фотоколлаж-дружная</w:t>
            </w:r>
            <w:r>
              <w:rPr>
                <w:spacing w:val="49"/>
                <w:sz w:val="22"/>
              </w:rPr>
              <w:t xml:space="preserve"> </w:t>
            </w:r>
            <w:r>
              <w:rPr>
                <w:spacing w:val="-2"/>
                <w:sz w:val="22"/>
              </w:rPr>
              <w:t>семья»</w:t>
            </w:r>
          </w:p>
          <w:p w14:paraId="66225160">
            <w:pPr>
              <w:pStyle w:val="12"/>
              <w:spacing w:before="60"/>
              <w:rPr>
                <w:sz w:val="22"/>
              </w:rPr>
            </w:pPr>
          </w:p>
          <w:p w14:paraId="6EE64FF5">
            <w:pPr>
              <w:pStyle w:val="12"/>
              <w:spacing w:before="1"/>
              <w:ind w:left="112"/>
              <w:rPr>
                <w:sz w:val="22"/>
              </w:rPr>
            </w:pPr>
            <w:r>
              <w:rPr>
                <w:sz w:val="22"/>
              </w:rPr>
              <w:t>Папка-передвижка</w:t>
            </w:r>
            <w:r>
              <w:rPr>
                <w:spacing w:val="-12"/>
                <w:sz w:val="22"/>
              </w:rPr>
              <w:t xml:space="preserve"> </w:t>
            </w:r>
            <w:r>
              <w:rPr>
                <w:spacing w:val="-2"/>
                <w:sz w:val="22"/>
              </w:rPr>
              <w:t>«Истоки</w:t>
            </w:r>
          </w:p>
          <w:p w14:paraId="1010446E">
            <w:pPr>
              <w:pStyle w:val="12"/>
              <w:spacing w:before="42" w:line="278" w:lineRule="auto"/>
              <w:ind w:left="112"/>
              <w:rPr>
                <w:sz w:val="22"/>
              </w:rPr>
            </w:pPr>
            <w:r>
              <w:rPr>
                <w:sz w:val="22"/>
              </w:rPr>
              <w:t>праздника «День</w:t>
            </w:r>
            <w:r>
              <w:rPr>
                <w:spacing w:val="23"/>
                <w:sz w:val="22"/>
              </w:rPr>
              <w:t xml:space="preserve"> </w:t>
            </w:r>
            <w:r>
              <w:rPr>
                <w:sz w:val="22"/>
              </w:rPr>
              <w:t xml:space="preserve">семьи, любви и </w:t>
            </w:r>
            <w:r>
              <w:rPr>
                <w:spacing w:val="-2"/>
                <w:sz w:val="22"/>
              </w:rPr>
              <w:t>верности»</w:t>
            </w:r>
          </w:p>
        </w:tc>
      </w:tr>
    </w:tbl>
    <w:p w14:paraId="26CF2295">
      <w:pPr>
        <w:pStyle w:val="12"/>
        <w:spacing w:after="0" w:line="278" w:lineRule="auto"/>
        <w:rPr>
          <w:sz w:val="22"/>
        </w:rPr>
        <w:sectPr>
          <w:headerReference r:id="rId493" w:type="default"/>
          <w:footerReference r:id="rId494" w:type="default"/>
          <w:pgSz w:w="16850" w:h="11920" w:orient="landscape"/>
          <w:pgMar w:top="1400" w:right="141" w:bottom="1720" w:left="708" w:header="974" w:footer="1528" w:gutter="0"/>
          <w:cols w:space="720" w:num="1"/>
        </w:sectPr>
      </w:pPr>
    </w:p>
    <w:p w14:paraId="25E5B9DC">
      <w:pPr>
        <w:pStyle w:val="8"/>
        <w:spacing w:before="62"/>
        <w:ind w:left="0"/>
        <w:jc w:val="left"/>
        <w:rPr>
          <w:sz w:val="20"/>
        </w:rPr>
      </w:pPr>
    </w:p>
    <w:tbl>
      <w:tblPr>
        <w:tblStyle w:val="7"/>
        <w:tblW w:w="0" w:type="auto"/>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6"/>
        <w:gridCol w:w="3437"/>
        <w:gridCol w:w="3545"/>
      </w:tblGrid>
      <w:tr w14:paraId="169BA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1" w:hRule="atLeast"/>
        </w:trPr>
        <w:tc>
          <w:tcPr>
            <w:tcW w:w="2132" w:type="dxa"/>
          </w:tcPr>
          <w:p w14:paraId="3955CE1F">
            <w:pPr>
              <w:pStyle w:val="12"/>
              <w:spacing w:before="85" w:line="242" w:lineRule="auto"/>
              <w:ind w:left="114" w:right="323"/>
              <w:rPr>
                <w:sz w:val="22"/>
              </w:rPr>
            </w:pPr>
            <w:r>
              <w:rPr>
                <w:spacing w:val="-2"/>
                <w:sz w:val="22"/>
              </w:rPr>
              <w:t>Социальное Познавательное Физическое</w:t>
            </w:r>
          </w:p>
        </w:tc>
        <w:tc>
          <w:tcPr>
            <w:tcW w:w="2266" w:type="dxa"/>
            <w:shd w:val="clear" w:color="auto" w:fill="F0DBDB"/>
          </w:tcPr>
          <w:p w14:paraId="50129C82">
            <w:pPr>
              <w:pStyle w:val="12"/>
              <w:spacing w:before="82"/>
              <w:ind w:left="93"/>
              <w:rPr>
                <w:sz w:val="22"/>
              </w:rPr>
            </w:pPr>
            <w:r>
              <w:rPr>
                <w:sz w:val="22"/>
              </w:rPr>
              <w:t xml:space="preserve">12 </w:t>
            </w:r>
            <w:r>
              <w:rPr>
                <w:spacing w:val="-2"/>
                <w:sz w:val="22"/>
              </w:rPr>
              <w:t>августа</w:t>
            </w:r>
          </w:p>
          <w:p w14:paraId="6EFC0956">
            <w:pPr>
              <w:pStyle w:val="12"/>
              <w:spacing w:before="96"/>
              <w:rPr>
                <w:sz w:val="22"/>
              </w:rPr>
            </w:pPr>
          </w:p>
          <w:p w14:paraId="141730F6">
            <w:pPr>
              <w:pStyle w:val="12"/>
              <w:spacing w:before="1"/>
              <w:ind w:left="296" w:firstLine="64"/>
              <w:rPr>
                <w:b/>
                <w:sz w:val="22"/>
              </w:rPr>
            </w:pPr>
            <w:r>
              <w:rPr>
                <w:b/>
                <w:spacing w:val="-4"/>
                <w:sz w:val="22"/>
              </w:rPr>
              <w:t xml:space="preserve">День </w:t>
            </w:r>
            <w:r>
              <w:rPr>
                <w:b/>
                <w:spacing w:val="-2"/>
                <w:sz w:val="22"/>
              </w:rPr>
              <w:t>физкультурника</w:t>
            </w:r>
          </w:p>
        </w:tc>
        <w:tc>
          <w:tcPr>
            <w:tcW w:w="4256" w:type="dxa"/>
          </w:tcPr>
          <w:p w14:paraId="6B2E7FDB">
            <w:pPr>
              <w:pStyle w:val="12"/>
              <w:spacing w:before="85"/>
              <w:ind w:left="1338" w:right="254" w:hanging="173"/>
              <w:rPr>
                <w:sz w:val="22"/>
              </w:rPr>
            </w:pPr>
            <w:r>
              <w:rPr>
                <w:sz w:val="22"/>
              </w:rPr>
              <w:t xml:space="preserve">Организация культурных </w:t>
            </w:r>
            <w:r>
              <w:rPr>
                <w:w w:val="105"/>
                <w:sz w:val="22"/>
              </w:rPr>
              <w:t>практик в режиме дня</w:t>
            </w:r>
          </w:p>
          <w:p w14:paraId="14FF3ED8">
            <w:pPr>
              <w:pStyle w:val="12"/>
              <w:spacing w:before="96"/>
              <w:ind w:left="489"/>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5CB66938">
            <w:pPr>
              <w:pStyle w:val="12"/>
              <w:numPr>
                <w:ilvl w:val="0"/>
                <w:numId w:val="185"/>
              </w:numPr>
              <w:tabs>
                <w:tab w:val="left" w:pos="607"/>
                <w:tab w:val="left" w:pos="1969"/>
                <w:tab w:val="left" w:pos="3114"/>
                <w:tab w:val="left" w:pos="3595"/>
              </w:tabs>
              <w:spacing w:before="26" w:after="0" w:line="240" w:lineRule="auto"/>
              <w:ind w:left="607" w:right="0" w:hanging="135"/>
              <w:jc w:val="left"/>
              <w:rPr>
                <w:sz w:val="22"/>
              </w:rPr>
            </w:pPr>
            <w:r>
              <w:rPr>
                <w:spacing w:val="-2"/>
                <w:w w:val="105"/>
                <w:sz w:val="22"/>
              </w:rPr>
              <w:t>Свободное</w:t>
            </w:r>
            <w:r>
              <w:rPr>
                <w:sz w:val="22"/>
              </w:rPr>
              <w:tab/>
            </w:r>
            <w:r>
              <w:rPr>
                <w:spacing w:val="-2"/>
                <w:w w:val="105"/>
                <w:sz w:val="22"/>
              </w:rPr>
              <w:t>общение</w:t>
            </w:r>
            <w:r>
              <w:rPr>
                <w:sz w:val="22"/>
              </w:rPr>
              <w:tab/>
            </w:r>
            <w:r>
              <w:rPr>
                <w:spacing w:val="-5"/>
                <w:w w:val="105"/>
                <w:sz w:val="22"/>
              </w:rPr>
              <w:t>на</w:t>
            </w:r>
            <w:r>
              <w:rPr>
                <w:sz w:val="22"/>
              </w:rPr>
              <w:tab/>
            </w:r>
            <w:r>
              <w:rPr>
                <w:spacing w:val="-4"/>
                <w:w w:val="105"/>
                <w:sz w:val="22"/>
              </w:rPr>
              <w:t>тему:</w:t>
            </w:r>
          </w:p>
          <w:p w14:paraId="34F8712A">
            <w:pPr>
              <w:pStyle w:val="12"/>
              <w:spacing w:before="31"/>
              <w:ind w:left="148"/>
              <w:rPr>
                <w:sz w:val="22"/>
              </w:rPr>
            </w:pPr>
            <w:r>
              <w:rPr>
                <w:w w:val="105"/>
                <w:sz w:val="22"/>
              </w:rPr>
              <w:t>«Зачем</w:t>
            </w:r>
            <w:r>
              <w:rPr>
                <w:spacing w:val="26"/>
                <w:w w:val="105"/>
                <w:sz w:val="22"/>
              </w:rPr>
              <w:t xml:space="preserve"> </w:t>
            </w:r>
            <w:r>
              <w:rPr>
                <w:w w:val="105"/>
                <w:sz w:val="22"/>
              </w:rPr>
              <w:t>нужна</w:t>
            </w:r>
            <w:r>
              <w:rPr>
                <w:spacing w:val="29"/>
                <w:w w:val="105"/>
                <w:sz w:val="22"/>
              </w:rPr>
              <w:t xml:space="preserve"> </w:t>
            </w:r>
            <w:r>
              <w:rPr>
                <w:w w:val="105"/>
                <w:sz w:val="22"/>
              </w:rPr>
              <w:t>физкультура</w:t>
            </w:r>
            <w:r>
              <w:rPr>
                <w:spacing w:val="27"/>
                <w:w w:val="105"/>
                <w:sz w:val="22"/>
              </w:rPr>
              <w:t xml:space="preserve"> </w:t>
            </w:r>
            <w:r>
              <w:rPr>
                <w:w w:val="105"/>
                <w:sz w:val="22"/>
              </w:rPr>
              <w:t>и</w:t>
            </w:r>
            <w:r>
              <w:rPr>
                <w:spacing w:val="22"/>
                <w:w w:val="105"/>
                <w:sz w:val="22"/>
              </w:rPr>
              <w:t xml:space="preserve"> </w:t>
            </w:r>
            <w:r>
              <w:rPr>
                <w:spacing w:val="-2"/>
                <w:w w:val="105"/>
                <w:sz w:val="22"/>
              </w:rPr>
              <w:t>спорт»</w:t>
            </w:r>
          </w:p>
          <w:p w14:paraId="2B7527D7">
            <w:pPr>
              <w:pStyle w:val="12"/>
              <w:numPr>
                <w:ilvl w:val="0"/>
                <w:numId w:val="185"/>
              </w:numPr>
              <w:tabs>
                <w:tab w:val="left" w:pos="669"/>
                <w:tab w:val="left" w:pos="2094"/>
                <w:tab w:val="left" w:pos="2435"/>
                <w:tab w:val="left" w:pos="4027"/>
              </w:tabs>
              <w:spacing w:before="33" w:after="0" w:line="266" w:lineRule="auto"/>
              <w:ind w:left="148" w:right="103" w:firstLine="326"/>
              <w:jc w:val="left"/>
              <w:rPr>
                <w:sz w:val="22"/>
              </w:rPr>
            </w:pPr>
            <w:r>
              <w:rPr>
                <w:spacing w:val="-2"/>
                <w:w w:val="105"/>
                <w:sz w:val="22"/>
              </w:rPr>
              <w:t>Знакомство</w:t>
            </w:r>
            <w:r>
              <w:rPr>
                <w:sz w:val="22"/>
              </w:rPr>
              <w:tab/>
            </w:r>
            <w:r>
              <w:rPr>
                <w:spacing w:val="-10"/>
                <w:w w:val="105"/>
                <w:sz w:val="22"/>
              </w:rPr>
              <w:t>с</w:t>
            </w:r>
            <w:r>
              <w:rPr>
                <w:sz w:val="22"/>
              </w:rPr>
              <w:tab/>
            </w:r>
            <w:r>
              <w:rPr>
                <w:spacing w:val="-2"/>
                <w:w w:val="105"/>
                <w:sz w:val="22"/>
              </w:rPr>
              <w:t>пословицами</w:t>
            </w:r>
            <w:r>
              <w:rPr>
                <w:sz w:val="22"/>
              </w:rPr>
              <w:tab/>
            </w:r>
            <w:r>
              <w:rPr>
                <w:spacing w:val="-10"/>
                <w:w w:val="105"/>
                <w:sz w:val="22"/>
              </w:rPr>
              <w:t xml:space="preserve">о </w:t>
            </w:r>
            <w:r>
              <w:rPr>
                <w:w w:val="105"/>
                <w:sz w:val="22"/>
              </w:rPr>
              <w:t>физкультуре и спорте</w:t>
            </w:r>
          </w:p>
          <w:p w14:paraId="75004660">
            <w:pPr>
              <w:pStyle w:val="12"/>
              <w:numPr>
                <w:ilvl w:val="0"/>
                <w:numId w:val="185"/>
              </w:numPr>
              <w:tabs>
                <w:tab w:val="left" w:pos="607"/>
                <w:tab w:val="left" w:pos="2740"/>
              </w:tabs>
              <w:spacing w:before="8" w:after="0" w:line="257" w:lineRule="exact"/>
              <w:ind w:left="607" w:right="0" w:hanging="135"/>
              <w:jc w:val="left"/>
              <w:rPr>
                <w:sz w:val="22"/>
              </w:rPr>
            </w:pPr>
            <w:r>
              <w:rPr>
                <w:spacing w:val="-2"/>
                <w:w w:val="105"/>
                <w:sz w:val="22"/>
              </w:rPr>
              <w:t>Прослушивание</w:t>
            </w:r>
            <w:r>
              <w:rPr>
                <w:sz w:val="22"/>
              </w:rPr>
              <w:tab/>
            </w:r>
            <w:r>
              <w:rPr>
                <w:spacing w:val="-2"/>
                <w:w w:val="105"/>
                <w:sz w:val="22"/>
              </w:rPr>
              <w:t>аудиозаписей</w:t>
            </w:r>
          </w:p>
        </w:tc>
        <w:tc>
          <w:tcPr>
            <w:tcW w:w="3437" w:type="dxa"/>
          </w:tcPr>
          <w:p w14:paraId="4D84E13E">
            <w:pPr>
              <w:pStyle w:val="12"/>
              <w:spacing w:before="89" w:line="278" w:lineRule="auto"/>
              <w:ind w:left="147"/>
              <w:rPr>
                <w:b/>
                <w:sz w:val="22"/>
              </w:rPr>
            </w:pPr>
            <w:r>
              <w:rPr>
                <w:b/>
                <w:sz w:val="22"/>
              </w:rPr>
              <w:t>Спортивный</w:t>
            </w:r>
            <w:r>
              <w:rPr>
                <w:b/>
                <w:spacing w:val="-14"/>
                <w:sz w:val="22"/>
              </w:rPr>
              <w:t xml:space="preserve"> </w:t>
            </w:r>
            <w:r>
              <w:rPr>
                <w:b/>
                <w:sz w:val="22"/>
              </w:rPr>
              <w:t>праздник</w:t>
            </w:r>
            <w:r>
              <w:rPr>
                <w:b/>
                <w:spacing w:val="-14"/>
                <w:sz w:val="22"/>
              </w:rPr>
              <w:t xml:space="preserve"> </w:t>
            </w:r>
            <w:r>
              <w:rPr>
                <w:b/>
                <w:sz w:val="22"/>
              </w:rPr>
              <w:t xml:space="preserve">«День </w:t>
            </w:r>
            <w:r>
              <w:rPr>
                <w:b/>
                <w:spacing w:val="-2"/>
                <w:sz w:val="22"/>
              </w:rPr>
              <w:t>физкультурника»</w:t>
            </w:r>
          </w:p>
          <w:p w14:paraId="086EC53D">
            <w:pPr>
              <w:pStyle w:val="12"/>
              <w:spacing w:before="85" w:line="280" w:lineRule="auto"/>
              <w:ind w:left="140"/>
              <w:rPr>
                <w:i/>
                <w:sz w:val="22"/>
              </w:rPr>
            </w:pPr>
            <w:r>
              <w:rPr>
                <w:i/>
                <w:w w:val="105"/>
                <w:sz w:val="22"/>
              </w:rPr>
              <w:t>младшая,</w:t>
            </w:r>
            <w:r>
              <w:rPr>
                <w:i/>
                <w:spacing w:val="-15"/>
                <w:w w:val="105"/>
                <w:sz w:val="22"/>
              </w:rPr>
              <w:t xml:space="preserve"> </w:t>
            </w:r>
            <w:r>
              <w:rPr>
                <w:i/>
                <w:w w:val="105"/>
                <w:sz w:val="22"/>
              </w:rPr>
              <w:t>средняя,</w:t>
            </w:r>
            <w:r>
              <w:rPr>
                <w:i/>
                <w:spacing w:val="-14"/>
                <w:w w:val="105"/>
                <w:sz w:val="22"/>
              </w:rPr>
              <w:t xml:space="preserve"> </w:t>
            </w:r>
            <w:r>
              <w:rPr>
                <w:i/>
                <w:w w:val="105"/>
                <w:sz w:val="22"/>
              </w:rPr>
              <w:t>старшая, подготовительная группы</w:t>
            </w:r>
          </w:p>
        </w:tc>
        <w:tc>
          <w:tcPr>
            <w:tcW w:w="3545" w:type="dxa"/>
          </w:tcPr>
          <w:p w14:paraId="03A36483">
            <w:pPr>
              <w:pStyle w:val="12"/>
              <w:spacing w:before="82"/>
              <w:ind w:left="97"/>
              <w:rPr>
                <w:sz w:val="22"/>
              </w:rPr>
            </w:pPr>
            <w:r>
              <w:rPr>
                <w:sz w:val="22"/>
              </w:rPr>
              <w:t>Презентация</w:t>
            </w:r>
            <w:r>
              <w:rPr>
                <w:spacing w:val="29"/>
                <w:sz w:val="22"/>
              </w:rPr>
              <w:t xml:space="preserve"> </w:t>
            </w:r>
            <w:r>
              <w:rPr>
                <w:sz w:val="22"/>
              </w:rPr>
              <w:t>для</w:t>
            </w:r>
            <w:r>
              <w:rPr>
                <w:spacing w:val="34"/>
                <w:sz w:val="22"/>
              </w:rPr>
              <w:t xml:space="preserve"> </w:t>
            </w:r>
            <w:r>
              <w:rPr>
                <w:spacing w:val="-2"/>
                <w:sz w:val="22"/>
              </w:rPr>
              <w:t>родителей</w:t>
            </w:r>
          </w:p>
          <w:p w14:paraId="4257A07D">
            <w:pPr>
              <w:pStyle w:val="12"/>
              <w:spacing w:before="35"/>
              <w:ind w:left="105"/>
              <w:rPr>
                <w:sz w:val="22"/>
              </w:rPr>
            </w:pPr>
            <w:r>
              <w:rPr>
                <w:sz w:val="22"/>
              </w:rPr>
              <w:t>«Детский</w:t>
            </w:r>
            <w:r>
              <w:rPr>
                <w:spacing w:val="20"/>
                <w:sz w:val="22"/>
              </w:rPr>
              <w:t xml:space="preserve"> </w:t>
            </w:r>
            <w:r>
              <w:rPr>
                <w:sz w:val="22"/>
              </w:rPr>
              <w:t>сад</w:t>
            </w:r>
            <w:r>
              <w:rPr>
                <w:spacing w:val="21"/>
                <w:sz w:val="22"/>
              </w:rPr>
              <w:t xml:space="preserve"> </w:t>
            </w:r>
            <w:r>
              <w:rPr>
                <w:sz w:val="22"/>
              </w:rPr>
              <w:t>и</w:t>
            </w:r>
            <w:r>
              <w:rPr>
                <w:spacing w:val="19"/>
                <w:sz w:val="22"/>
              </w:rPr>
              <w:t xml:space="preserve"> </w:t>
            </w:r>
            <w:r>
              <w:rPr>
                <w:spacing w:val="-2"/>
                <w:sz w:val="22"/>
              </w:rPr>
              <w:t>спорт»</w:t>
            </w:r>
          </w:p>
          <w:p w14:paraId="5D15EC53">
            <w:pPr>
              <w:pStyle w:val="12"/>
              <w:spacing w:before="166"/>
              <w:rPr>
                <w:sz w:val="22"/>
              </w:rPr>
            </w:pPr>
          </w:p>
          <w:p w14:paraId="772053A3">
            <w:pPr>
              <w:pStyle w:val="12"/>
              <w:spacing w:line="278" w:lineRule="auto"/>
              <w:ind w:left="138" w:right="151"/>
              <w:rPr>
                <w:sz w:val="22"/>
              </w:rPr>
            </w:pPr>
            <w:r>
              <w:rPr>
                <w:sz w:val="22"/>
              </w:rPr>
              <w:t>Консультация</w:t>
            </w:r>
            <w:r>
              <w:rPr>
                <w:spacing w:val="-3"/>
                <w:sz w:val="22"/>
              </w:rPr>
              <w:t xml:space="preserve"> </w:t>
            </w:r>
            <w:r>
              <w:rPr>
                <w:sz w:val="22"/>
              </w:rPr>
              <w:t>«Воспитание</w:t>
            </w:r>
            <w:r>
              <w:rPr>
                <w:spacing w:val="35"/>
                <w:sz w:val="22"/>
              </w:rPr>
              <w:t xml:space="preserve"> </w:t>
            </w:r>
            <w:r>
              <w:rPr>
                <w:sz w:val="22"/>
              </w:rPr>
              <w:t>ЗОЖ у ребенка и любви к спорту»</w:t>
            </w:r>
          </w:p>
        </w:tc>
      </w:tr>
    </w:tbl>
    <w:p w14:paraId="21AE18E1">
      <w:pPr>
        <w:pStyle w:val="12"/>
        <w:spacing w:after="0" w:line="278" w:lineRule="auto"/>
        <w:rPr>
          <w:sz w:val="22"/>
        </w:rPr>
        <w:sectPr>
          <w:headerReference r:id="rId495" w:type="default"/>
          <w:footerReference r:id="rId496" w:type="default"/>
          <w:pgSz w:w="16850" w:h="11920" w:orient="landscape"/>
          <w:pgMar w:top="1400" w:right="141" w:bottom="1720" w:left="708" w:header="974" w:footer="1528" w:gutter="0"/>
          <w:cols w:space="720" w:num="1"/>
        </w:sectPr>
      </w:pPr>
    </w:p>
    <w:p w14:paraId="41E89480">
      <w:pPr>
        <w:pStyle w:val="8"/>
        <w:spacing w:before="82"/>
        <w:ind w:left="0"/>
        <w:jc w:val="left"/>
        <w:rPr>
          <w:sz w:val="20"/>
        </w:rPr>
      </w:pPr>
    </w:p>
    <w:tbl>
      <w:tblPr>
        <w:tblStyle w:val="7"/>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7"/>
        <w:gridCol w:w="3438"/>
        <w:gridCol w:w="3106"/>
      </w:tblGrid>
      <w:tr w14:paraId="0318C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2132" w:type="dxa"/>
          </w:tcPr>
          <w:p w14:paraId="5F2C40AF">
            <w:pPr>
              <w:pStyle w:val="12"/>
              <w:rPr>
                <w:sz w:val="22"/>
              </w:rPr>
            </w:pPr>
          </w:p>
        </w:tc>
        <w:tc>
          <w:tcPr>
            <w:tcW w:w="2266" w:type="dxa"/>
            <w:shd w:val="clear" w:color="auto" w:fill="F0DBDB"/>
          </w:tcPr>
          <w:p w14:paraId="5924FEDE">
            <w:pPr>
              <w:pStyle w:val="12"/>
              <w:rPr>
                <w:sz w:val="22"/>
              </w:rPr>
            </w:pPr>
          </w:p>
        </w:tc>
        <w:tc>
          <w:tcPr>
            <w:tcW w:w="4257" w:type="dxa"/>
          </w:tcPr>
          <w:p w14:paraId="4BD5BC61">
            <w:pPr>
              <w:pStyle w:val="12"/>
              <w:spacing w:before="82"/>
              <w:ind w:left="150"/>
              <w:rPr>
                <w:sz w:val="22"/>
              </w:rPr>
            </w:pPr>
            <w:r>
              <w:rPr>
                <w:w w:val="105"/>
                <w:sz w:val="22"/>
              </w:rPr>
              <w:t>песен</w:t>
            </w:r>
            <w:r>
              <w:rPr>
                <w:spacing w:val="15"/>
                <w:w w:val="105"/>
                <w:sz w:val="22"/>
              </w:rPr>
              <w:t xml:space="preserve"> </w:t>
            </w:r>
            <w:r>
              <w:rPr>
                <w:w w:val="105"/>
                <w:sz w:val="22"/>
              </w:rPr>
              <w:t>о</w:t>
            </w:r>
            <w:r>
              <w:rPr>
                <w:spacing w:val="20"/>
                <w:w w:val="105"/>
                <w:sz w:val="22"/>
              </w:rPr>
              <w:t xml:space="preserve"> </w:t>
            </w:r>
            <w:r>
              <w:rPr>
                <w:spacing w:val="-2"/>
                <w:w w:val="105"/>
                <w:sz w:val="22"/>
              </w:rPr>
              <w:t>спорте</w:t>
            </w:r>
          </w:p>
          <w:p w14:paraId="021BD6DC">
            <w:pPr>
              <w:pStyle w:val="12"/>
              <w:numPr>
                <w:ilvl w:val="0"/>
                <w:numId w:val="186"/>
              </w:numPr>
              <w:tabs>
                <w:tab w:val="left" w:pos="609"/>
              </w:tabs>
              <w:spacing w:before="33" w:after="0" w:line="240" w:lineRule="auto"/>
              <w:ind w:left="609" w:right="0" w:hanging="135"/>
              <w:jc w:val="left"/>
              <w:rPr>
                <w:sz w:val="22"/>
              </w:rPr>
            </w:pPr>
            <w:r>
              <w:rPr>
                <w:w w:val="105"/>
                <w:sz w:val="22"/>
              </w:rPr>
              <w:t>Спортивные</w:t>
            </w:r>
            <w:r>
              <w:rPr>
                <w:spacing w:val="34"/>
                <w:w w:val="105"/>
                <w:sz w:val="22"/>
              </w:rPr>
              <w:t xml:space="preserve"> </w:t>
            </w:r>
            <w:r>
              <w:rPr>
                <w:w w:val="105"/>
                <w:sz w:val="22"/>
              </w:rPr>
              <w:t>подвижные</w:t>
            </w:r>
            <w:r>
              <w:rPr>
                <w:spacing w:val="35"/>
                <w:w w:val="105"/>
                <w:sz w:val="22"/>
              </w:rPr>
              <w:t xml:space="preserve"> </w:t>
            </w:r>
            <w:r>
              <w:rPr>
                <w:spacing w:val="-4"/>
                <w:w w:val="105"/>
                <w:sz w:val="22"/>
              </w:rPr>
              <w:t>игры</w:t>
            </w:r>
          </w:p>
          <w:p w14:paraId="6BF4D915">
            <w:pPr>
              <w:pStyle w:val="12"/>
              <w:numPr>
                <w:ilvl w:val="0"/>
                <w:numId w:val="186"/>
              </w:numPr>
              <w:tabs>
                <w:tab w:val="left" w:pos="609"/>
              </w:tabs>
              <w:spacing w:before="29" w:after="0" w:line="257" w:lineRule="exact"/>
              <w:ind w:left="609" w:right="0" w:hanging="135"/>
              <w:jc w:val="left"/>
              <w:rPr>
                <w:sz w:val="22"/>
              </w:rPr>
            </w:pPr>
            <w:r>
              <w:rPr>
                <w:w w:val="105"/>
                <w:sz w:val="22"/>
              </w:rPr>
              <w:t>Игры-эстафеты</w:t>
            </w:r>
            <w:r>
              <w:rPr>
                <w:spacing w:val="30"/>
                <w:w w:val="105"/>
                <w:sz w:val="22"/>
              </w:rPr>
              <w:t xml:space="preserve"> </w:t>
            </w:r>
            <w:r>
              <w:rPr>
                <w:w w:val="105"/>
                <w:sz w:val="22"/>
              </w:rPr>
              <w:t>и</w:t>
            </w:r>
            <w:r>
              <w:rPr>
                <w:spacing w:val="18"/>
                <w:w w:val="105"/>
                <w:sz w:val="22"/>
              </w:rPr>
              <w:t xml:space="preserve"> </w:t>
            </w:r>
            <w:r>
              <w:rPr>
                <w:spacing w:val="-5"/>
                <w:w w:val="105"/>
                <w:sz w:val="22"/>
              </w:rPr>
              <w:t>др</w:t>
            </w:r>
          </w:p>
        </w:tc>
        <w:tc>
          <w:tcPr>
            <w:tcW w:w="3438" w:type="dxa"/>
          </w:tcPr>
          <w:p w14:paraId="2706E37A">
            <w:pPr>
              <w:pStyle w:val="12"/>
              <w:rPr>
                <w:sz w:val="22"/>
              </w:rPr>
            </w:pPr>
          </w:p>
        </w:tc>
        <w:tc>
          <w:tcPr>
            <w:tcW w:w="3106" w:type="dxa"/>
          </w:tcPr>
          <w:p w14:paraId="15AD3F0B">
            <w:pPr>
              <w:pStyle w:val="12"/>
              <w:rPr>
                <w:sz w:val="22"/>
              </w:rPr>
            </w:pPr>
          </w:p>
        </w:tc>
      </w:tr>
      <w:tr w14:paraId="1CA52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9" w:hRule="atLeast"/>
        </w:trPr>
        <w:tc>
          <w:tcPr>
            <w:tcW w:w="2132" w:type="dxa"/>
          </w:tcPr>
          <w:p w14:paraId="4A190B48">
            <w:pPr>
              <w:pStyle w:val="12"/>
              <w:spacing w:before="87"/>
              <w:ind w:left="115" w:right="323"/>
              <w:rPr>
                <w:sz w:val="22"/>
              </w:rPr>
            </w:pPr>
            <w:r>
              <w:rPr>
                <w:spacing w:val="-2"/>
                <w:sz w:val="22"/>
              </w:rPr>
              <w:t>Патриотическое Социальное Познавательное</w:t>
            </w:r>
          </w:p>
        </w:tc>
        <w:tc>
          <w:tcPr>
            <w:tcW w:w="2266" w:type="dxa"/>
            <w:shd w:val="clear" w:color="auto" w:fill="F0DBDB"/>
          </w:tcPr>
          <w:p w14:paraId="65D02E16">
            <w:pPr>
              <w:pStyle w:val="12"/>
              <w:spacing w:before="85"/>
              <w:ind w:left="95"/>
              <w:rPr>
                <w:sz w:val="22"/>
              </w:rPr>
            </w:pPr>
            <w:r>
              <w:rPr>
                <w:sz w:val="22"/>
              </w:rPr>
              <w:t xml:space="preserve">22 </w:t>
            </w:r>
            <w:r>
              <w:rPr>
                <w:spacing w:val="-2"/>
                <w:sz w:val="22"/>
              </w:rPr>
              <w:t>августа</w:t>
            </w:r>
          </w:p>
          <w:p w14:paraId="75E8AEFD">
            <w:pPr>
              <w:pStyle w:val="12"/>
              <w:rPr>
                <w:sz w:val="22"/>
              </w:rPr>
            </w:pPr>
          </w:p>
          <w:p w14:paraId="67DD7A70">
            <w:pPr>
              <w:pStyle w:val="12"/>
              <w:spacing w:before="1"/>
              <w:ind w:left="234" w:right="211" w:firstLine="62"/>
              <w:rPr>
                <w:b/>
                <w:sz w:val="22"/>
              </w:rPr>
            </w:pPr>
            <w:r>
              <w:rPr>
                <w:b/>
                <w:spacing w:val="-4"/>
                <w:sz w:val="22"/>
              </w:rPr>
              <w:t xml:space="preserve">День </w:t>
            </w:r>
            <w:r>
              <w:rPr>
                <w:b/>
                <w:spacing w:val="-2"/>
                <w:sz w:val="22"/>
              </w:rPr>
              <w:t xml:space="preserve">Государственного </w:t>
            </w:r>
            <w:r>
              <w:rPr>
                <w:b/>
                <w:sz w:val="22"/>
              </w:rPr>
              <w:t>флага</w:t>
            </w:r>
            <w:r>
              <w:rPr>
                <w:b/>
                <w:spacing w:val="-14"/>
                <w:sz w:val="22"/>
              </w:rPr>
              <w:t xml:space="preserve"> </w:t>
            </w:r>
            <w:r>
              <w:rPr>
                <w:b/>
                <w:sz w:val="22"/>
              </w:rPr>
              <w:t xml:space="preserve">Российской </w:t>
            </w:r>
            <w:r>
              <w:rPr>
                <w:b/>
                <w:spacing w:val="-2"/>
                <w:sz w:val="22"/>
              </w:rPr>
              <w:t>Федерации</w:t>
            </w:r>
          </w:p>
        </w:tc>
        <w:tc>
          <w:tcPr>
            <w:tcW w:w="4257" w:type="dxa"/>
          </w:tcPr>
          <w:p w14:paraId="3A060402">
            <w:pPr>
              <w:pStyle w:val="12"/>
              <w:spacing w:before="87"/>
              <w:ind w:left="1341" w:right="464" w:hanging="173"/>
              <w:jc w:val="both"/>
              <w:rPr>
                <w:sz w:val="22"/>
              </w:rPr>
            </w:pPr>
            <w:r>
              <w:rPr>
                <w:w w:val="105"/>
                <w:sz w:val="22"/>
              </w:rPr>
              <w:t>Организация культурных практик в режиме дня</w:t>
            </w:r>
          </w:p>
          <w:p w14:paraId="5E46A1DE">
            <w:pPr>
              <w:pStyle w:val="12"/>
              <w:spacing w:before="92"/>
              <w:ind w:left="491"/>
              <w:jc w:val="both"/>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2E682C7E">
            <w:pPr>
              <w:pStyle w:val="12"/>
              <w:numPr>
                <w:ilvl w:val="0"/>
                <w:numId w:val="187"/>
              </w:numPr>
              <w:tabs>
                <w:tab w:val="left" w:pos="609"/>
              </w:tabs>
              <w:spacing w:before="29" w:after="0" w:line="268" w:lineRule="auto"/>
              <w:ind w:left="114" w:right="93" w:firstLine="360"/>
              <w:jc w:val="both"/>
              <w:rPr>
                <w:sz w:val="22"/>
              </w:rPr>
            </w:pPr>
            <w:r>
              <w:rPr>
                <w:w w:val="105"/>
                <w:sz w:val="22"/>
              </w:rPr>
              <w:t>Беседы «Наш дом – Россия»; «У каждой</w:t>
            </w:r>
            <w:r>
              <w:rPr>
                <w:spacing w:val="40"/>
                <w:w w:val="105"/>
                <w:sz w:val="22"/>
              </w:rPr>
              <w:t xml:space="preserve"> </w:t>
            </w:r>
            <w:r>
              <w:rPr>
                <w:w w:val="105"/>
                <w:sz w:val="22"/>
              </w:rPr>
              <w:t>страны</w:t>
            </w:r>
            <w:r>
              <w:rPr>
                <w:spacing w:val="40"/>
                <w:w w:val="105"/>
                <w:sz w:val="22"/>
              </w:rPr>
              <w:t xml:space="preserve"> </w:t>
            </w:r>
            <w:r>
              <w:rPr>
                <w:w w:val="105"/>
                <w:sz w:val="22"/>
              </w:rPr>
              <w:t>свой</w:t>
            </w:r>
            <w:r>
              <w:rPr>
                <w:spacing w:val="40"/>
                <w:w w:val="105"/>
                <w:sz w:val="22"/>
              </w:rPr>
              <w:t xml:space="preserve"> </w:t>
            </w:r>
            <w:r>
              <w:rPr>
                <w:w w:val="105"/>
                <w:sz w:val="22"/>
              </w:rPr>
              <w:t>флаг»;</w:t>
            </w:r>
            <w:r>
              <w:rPr>
                <w:spacing w:val="40"/>
                <w:w w:val="105"/>
                <w:sz w:val="22"/>
              </w:rPr>
              <w:t xml:space="preserve"> </w:t>
            </w:r>
            <w:r>
              <w:rPr>
                <w:w w:val="105"/>
                <w:sz w:val="22"/>
              </w:rPr>
              <w:t>«Где</w:t>
            </w:r>
            <w:r>
              <w:rPr>
                <w:spacing w:val="80"/>
                <w:w w:val="105"/>
                <w:sz w:val="22"/>
              </w:rPr>
              <w:t xml:space="preserve"> </w:t>
            </w:r>
            <w:r>
              <w:rPr>
                <w:w w:val="105"/>
                <w:sz w:val="22"/>
              </w:rPr>
              <w:t>флаги увидеть можно»</w:t>
            </w:r>
          </w:p>
          <w:p w14:paraId="6A12101D">
            <w:pPr>
              <w:pStyle w:val="12"/>
              <w:numPr>
                <w:ilvl w:val="0"/>
                <w:numId w:val="187"/>
              </w:numPr>
              <w:tabs>
                <w:tab w:val="left" w:pos="609"/>
                <w:tab w:val="left" w:pos="2543"/>
              </w:tabs>
              <w:spacing w:before="9" w:after="0" w:line="261" w:lineRule="auto"/>
              <w:ind w:left="114" w:right="169" w:firstLine="360"/>
              <w:jc w:val="both"/>
              <w:rPr>
                <w:sz w:val="22"/>
              </w:rPr>
            </w:pPr>
            <w:r>
              <w:rPr>
                <w:spacing w:val="-2"/>
                <w:sz w:val="22"/>
              </w:rPr>
              <w:t>Чтение</w:t>
            </w:r>
            <w:r>
              <w:rPr>
                <w:sz w:val="22"/>
              </w:rPr>
              <w:tab/>
            </w:r>
            <w:r>
              <w:rPr>
                <w:spacing w:val="-2"/>
                <w:sz w:val="22"/>
              </w:rPr>
              <w:t xml:space="preserve">стихотворений: </w:t>
            </w:r>
            <w:r>
              <w:rPr>
                <w:w w:val="105"/>
                <w:sz w:val="22"/>
              </w:rPr>
              <w:t>В.Степанов «Флаг России»,</w:t>
            </w:r>
          </w:p>
          <w:p w14:paraId="56A4097D">
            <w:pPr>
              <w:pStyle w:val="12"/>
              <w:spacing w:before="18" w:line="271" w:lineRule="auto"/>
              <w:ind w:left="477" w:right="108"/>
              <w:jc w:val="both"/>
              <w:rPr>
                <w:sz w:val="22"/>
              </w:rPr>
            </w:pPr>
            <w:r>
              <w:rPr>
                <w:w w:val="105"/>
                <w:sz w:val="22"/>
              </w:rPr>
              <w:t>Е Николаев «Флаг родины моей» Г.Лапшина «Три цвета на флаге</w:t>
            </w:r>
          </w:p>
          <w:p w14:paraId="4BCBE9E3">
            <w:pPr>
              <w:pStyle w:val="12"/>
              <w:spacing w:before="8"/>
              <w:ind w:left="114"/>
              <w:jc w:val="both"/>
              <w:rPr>
                <w:sz w:val="22"/>
              </w:rPr>
            </w:pPr>
            <w:r>
              <w:rPr>
                <w:w w:val="105"/>
                <w:sz w:val="22"/>
              </w:rPr>
              <w:t>России»</w:t>
            </w:r>
            <w:r>
              <w:rPr>
                <w:spacing w:val="21"/>
                <w:w w:val="105"/>
                <w:sz w:val="22"/>
              </w:rPr>
              <w:t xml:space="preserve"> </w:t>
            </w:r>
            <w:r>
              <w:rPr>
                <w:w w:val="105"/>
                <w:sz w:val="22"/>
              </w:rPr>
              <w:t>и</w:t>
            </w:r>
            <w:r>
              <w:rPr>
                <w:spacing w:val="11"/>
                <w:w w:val="105"/>
                <w:sz w:val="22"/>
              </w:rPr>
              <w:t xml:space="preserve"> </w:t>
            </w:r>
            <w:r>
              <w:rPr>
                <w:spacing w:val="-5"/>
                <w:w w:val="105"/>
                <w:sz w:val="22"/>
              </w:rPr>
              <w:t>др</w:t>
            </w:r>
          </w:p>
          <w:p w14:paraId="7794D41D">
            <w:pPr>
              <w:pStyle w:val="12"/>
              <w:numPr>
                <w:ilvl w:val="0"/>
                <w:numId w:val="187"/>
              </w:numPr>
              <w:tabs>
                <w:tab w:val="left" w:pos="609"/>
              </w:tabs>
              <w:spacing w:before="40" w:after="0" w:line="261" w:lineRule="auto"/>
              <w:ind w:left="114" w:right="100" w:firstLine="360"/>
              <w:jc w:val="both"/>
              <w:rPr>
                <w:sz w:val="22"/>
              </w:rPr>
            </w:pPr>
            <w:r>
              <w:rPr>
                <w:w w:val="105"/>
                <w:sz w:val="22"/>
              </w:rPr>
              <w:t>Эстафеты: «Марш-бросок», «Кто скорее до</w:t>
            </w:r>
            <w:r>
              <w:rPr>
                <w:spacing w:val="40"/>
                <w:w w:val="105"/>
                <w:sz w:val="22"/>
              </w:rPr>
              <w:t xml:space="preserve"> </w:t>
            </w:r>
            <w:r>
              <w:rPr>
                <w:w w:val="105"/>
                <w:sz w:val="22"/>
              </w:rPr>
              <w:t>флажка», «Переправа»,</w:t>
            </w:r>
          </w:p>
          <w:p w14:paraId="3219DE4C">
            <w:pPr>
              <w:pStyle w:val="12"/>
              <w:spacing w:before="13" w:line="240" w:lineRule="exact"/>
              <w:ind w:left="114"/>
              <w:jc w:val="both"/>
              <w:rPr>
                <w:sz w:val="22"/>
              </w:rPr>
            </w:pPr>
            <w:r>
              <w:rPr>
                <w:w w:val="105"/>
                <w:sz w:val="22"/>
              </w:rPr>
              <w:t>«Кто</w:t>
            </w:r>
            <w:r>
              <w:rPr>
                <w:spacing w:val="20"/>
                <w:w w:val="105"/>
                <w:sz w:val="22"/>
              </w:rPr>
              <w:t xml:space="preserve"> </w:t>
            </w:r>
            <w:r>
              <w:rPr>
                <w:w w:val="105"/>
                <w:sz w:val="22"/>
              </w:rPr>
              <w:t>быстрее</w:t>
            </w:r>
            <w:r>
              <w:rPr>
                <w:spacing w:val="20"/>
                <w:w w:val="105"/>
                <w:sz w:val="22"/>
              </w:rPr>
              <w:t xml:space="preserve"> </w:t>
            </w:r>
            <w:r>
              <w:rPr>
                <w:w w:val="105"/>
                <w:sz w:val="22"/>
              </w:rPr>
              <w:t>соберет</w:t>
            </w:r>
            <w:r>
              <w:rPr>
                <w:spacing w:val="20"/>
                <w:w w:val="105"/>
                <w:sz w:val="22"/>
              </w:rPr>
              <w:t xml:space="preserve"> </w:t>
            </w:r>
            <w:r>
              <w:rPr>
                <w:w w:val="105"/>
                <w:sz w:val="22"/>
              </w:rPr>
              <w:t>флажки»</w:t>
            </w:r>
            <w:r>
              <w:rPr>
                <w:spacing w:val="33"/>
                <w:w w:val="105"/>
                <w:sz w:val="22"/>
              </w:rPr>
              <w:t xml:space="preserve"> </w:t>
            </w:r>
            <w:r>
              <w:rPr>
                <w:w w:val="105"/>
                <w:sz w:val="22"/>
              </w:rPr>
              <w:t>и</w:t>
            </w:r>
            <w:r>
              <w:rPr>
                <w:spacing w:val="17"/>
                <w:w w:val="105"/>
                <w:sz w:val="22"/>
              </w:rPr>
              <w:t xml:space="preserve"> </w:t>
            </w:r>
            <w:r>
              <w:rPr>
                <w:spacing w:val="-5"/>
                <w:w w:val="105"/>
                <w:sz w:val="22"/>
              </w:rPr>
              <w:t>др</w:t>
            </w:r>
          </w:p>
        </w:tc>
        <w:tc>
          <w:tcPr>
            <w:tcW w:w="3438" w:type="dxa"/>
          </w:tcPr>
          <w:p w14:paraId="29F065B0">
            <w:pPr>
              <w:pStyle w:val="12"/>
              <w:spacing w:before="92" w:line="276" w:lineRule="auto"/>
              <w:ind w:left="187" w:right="170" w:firstLine="7"/>
              <w:jc w:val="both"/>
              <w:rPr>
                <w:b/>
                <w:sz w:val="22"/>
              </w:rPr>
            </w:pPr>
            <w:r>
              <w:rPr>
                <w:b/>
                <w:sz w:val="22"/>
              </w:rPr>
              <w:t>Участие</w:t>
            </w:r>
            <w:r>
              <w:rPr>
                <w:b/>
                <w:spacing w:val="-3"/>
                <w:sz w:val="22"/>
              </w:rPr>
              <w:t xml:space="preserve"> </w:t>
            </w:r>
            <w:r>
              <w:rPr>
                <w:b/>
                <w:sz w:val="22"/>
              </w:rPr>
              <w:t>в</w:t>
            </w:r>
            <w:r>
              <w:rPr>
                <w:b/>
                <w:spacing w:val="-1"/>
                <w:sz w:val="22"/>
              </w:rPr>
              <w:t xml:space="preserve"> </w:t>
            </w:r>
            <w:r>
              <w:rPr>
                <w:b/>
                <w:sz w:val="22"/>
              </w:rPr>
              <w:t>акции</w:t>
            </w:r>
            <w:r>
              <w:rPr>
                <w:b/>
                <w:spacing w:val="-4"/>
                <w:sz w:val="22"/>
              </w:rPr>
              <w:t xml:space="preserve"> </w:t>
            </w:r>
            <w:r>
              <w:rPr>
                <w:b/>
                <w:sz w:val="22"/>
              </w:rPr>
              <w:t>«Под флагом родины</w:t>
            </w:r>
            <w:r>
              <w:rPr>
                <w:b/>
                <w:spacing w:val="-14"/>
                <w:sz w:val="22"/>
              </w:rPr>
              <w:t xml:space="preserve"> </w:t>
            </w:r>
            <w:r>
              <w:rPr>
                <w:b/>
                <w:sz w:val="22"/>
              </w:rPr>
              <w:t>единой»</w:t>
            </w:r>
            <w:r>
              <w:rPr>
                <w:b/>
                <w:spacing w:val="-14"/>
                <w:sz w:val="22"/>
              </w:rPr>
              <w:t xml:space="preserve"> </w:t>
            </w:r>
            <w:r>
              <w:rPr>
                <w:b/>
                <w:sz w:val="22"/>
              </w:rPr>
              <w:t>(фотоколлаж) на странице ВК (сайт</w:t>
            </w:r>
          </w:p>
          <w:p w14:paraId="1F498748">
            <w:pPr>
              <w:pStyle w:val="12"/>
              <w:spacing w:before="1"/>
              <w:ind w:left="187"/>
              <w:jc w:val="both"/>
              <w:rPr>
                <w:b/>
                <w:sz w:val="22"/>
              </w:rPr>
            </w:pPr>
            <w:r>
              <w:rPr>
                <w:b/>
                <w:sz w:val="22"/>
              </w:rPr>
              <w:t>детского</w:t>
            </w:r>
            <w:r>
              <w:rPr>
                <w:b/>
                <w:spacing w:val="36"/>
                <w:sz w:val="22"/>
              </w:rPr>
              <w:t xml:space="preserve"> </w:t>
            </w:r>
            <w:r>
              <w:rPr>
                <w:b/>
                <w:spacing w:val="-2"/>
                <w:sz w:val="22"/>
              </w:rPr>
              <w:t>сада)</w:t>
            </w:r>
          </w:p>
          <w:p w14:paraId="201037EC">
            <w:pPr>
              <w:pStyle w:val="12"/>
              <w:spacing w:before="124" w:line="278" w:lineRule="auto"/>
              <w:ind w:left="142" w:right="454"/>
              <w:jc w:val="both"/>
              <w:rPr>
                <w:i/>
                <w:sz w:val="22"/>
              </w:rPr>
            </w:pPr>
            <w:r>
              <w:rPr>
                <w:i/>
                <w:sz w:val="22"/>
              </w:rPr>
              <w:t xml:space="preserve">младшая, средняя, старшая, </w:t>
            </w:r>
            <w:r>
              <w:rPr>
                <w:i/>
                <w:w w:val="105"/>
                <w:sz w:val="22"/>
              </w:rPr>
              <w:t>подготовительная группы</w:t>
            </w:r>
          </w:p>
        </w:tc>
        <w:tc>
          <w:tcPr>
            <w:tcW w:w="3106" w:type="dxa"/>
          </w:tcPr>
          <w:p w14:paraId="30B0A858">
            <w:pPr>
              <w:pStyle w:val="12"/>
              <w:spacing w:before="85"/>
              <w:ind w:left="96"/>
              <w:rPr>
                <w:sz w:val="22"/>
              </w:rPr>
            </w:pPr>
            <w:r>
              <w:rPr>
                <w:sz w:val="22"/>
              </w:rPr>
              <w:t>Участие</w:t>
            </w:r>
            <w:r>
              <w:rPr>
                <w:spacing w:val="17"/>
                <w:sz w:val="22"/>
              </w:rPr>
              <w:t xml:space="preserve"> </w:t>
            </w:r>
            <w:r>
              <w:rPr>
                <w:sz w:val="22"/>
              </w:rPr>
              <w:t>родителей</w:t>
            </w:r>
            <w:r>
              <w:rPr>
                <w:spacing w:val="26"/>
                <w:sz w:val="22"/>
              </w:rPr>
              <w:t xml:space="preserve"> </w:t>
            </w:r>
            <w:r>
              <w:rPr>
                <w:sz w:val="22"/>
              </w:rPr>
              <w:t>в</w:t>
            </w:r>
            <w:r>
              <w:rPr>
                <w:spacing w:val="16"/>
                <w:sz w:val="22"/>
              </w:rPr>
              <w:t xml:space="preserve"> </w:t>
            </w:r>
            <w:r>
              <w:rPr>
                <w:sz w:val="22"/>
              </w:rPr>
              <w:t>в</w:t>
            </w:r>
            <w:r>
              <w:rPr>
                <w:spacing w:val="21"/>
                <w:sz w:val="22"/>
              </w:rPr>
              <w:t xml:space="preserve"> </w:t>
            </w:r>
            <w:r>
              <w:rPr>
                <w:spacing w:val="-4"/>
                <w:sz w:val="22"/>
              </w:rPr>
              <w:t>акции</w:t>
            </w:r>
          </w:p>
          <w:p w14:paraId="473CF75D">
            <w:pPr>
              <w:pStyle w:val="12"/>
              <w:spacing w:before="35"/>
              <w:ind w:left="98" w:right="217"/>
              <w:rPr>
                <w:sz w:val="22"/>
              </w:rPr>
            </w:pPr>
            <w:r>
              <w:rPr>
                <w:sz w:val="22"/>
              </w:rPr>
              <w:t>«Под</w:t>
            </w:r>
            <w:r>
              <w:rPr>
                <w:spacing w:val="12"/>
                <w:sz w:val="22"/>
              </w:rPr>
              <w:t xml:space="preserve"> </w:t>
            </w:r>
            <w:r>
              <w:rPr>
                <w:sz w:val="22"/>
              </w:rPr>
              <w:t>флагом</w:t>
            </w:r>
            <w:r>
              <w:rPr>
                <w:spacing w:val="14"/>
                <w:sz w:val="22"/>
              </w:rPr>
              <w:t xml:space="preserve"> </w:t>
            </w:r>
            <w:r>
              <w:rPr>
                <w:sz w:val="22"/>
              </w:rPr>
              <w:t xml:space="preserve">родины </w:t>
            </w:r>
            <w:r>
              <w:rPr>
                <w:spacing w:val="-2"/>
                <w:sz w:val="22"/>
              </w:rPr>
              <w:t>единой»</w:t>
            </w:r>
          </w:p>
          <w:p w14:paraId="4FD557B6">
            <w:pPr>
              <w:pStyle w:val="12"/>
              <w:spacing w:before="167"/>
              <w:rPr>
                <w:sz w:val="22"/>
              </w:rPr>
            </w:pPr>
          </w:p>
          <w:p w14:paraId="0BF1571A">
            <w:pPr>
              <w:pStyle w:val="12"/>
              <w:spacing w:before="1" w:line="271" w:lineRule="auto"/>
              <w:ind w:left="108"/>
              <w:rPr>
                <w:sz w:val="22"/>
              </w:rPr>
            </w:pPr>
            <w:r>
              <w:rPr>
                <w:sz w:val="22"/>
              </w:rPr>
              <w:t xml:space="preserve">Буклет «История </w:t>
            </w:r>
            <w:r>
              <w:rPr>
                <w:spacing w:val="-2"/>
                <w:sz w:val="22"/>
              </w:rPr>
              <w:t>Российскогофлага»</w:t>
            </w:r>
          </w:p>
        </w:tc>
      </w:tr>
    </w:tbl>
    <w:p w14:paraId="58D85E3E">
      <w:pPr>
        <w:pStyle w:val="12"/>
        <w:spacing w:after="0" w:line="271" w:lineRule="auto"/>
        <w:rPr>
          <w:sz w:val="22"/>
        </w:rPr>
        <w:sectPr>
          <w:headerReference r:id="rId497" w:type="default"/>
          <w:footerReference r:id="rId498" w:type="default"/>
          <w:pgSz w:w="16840" w:h="11910" w:orient="landscape"/>
          <w:pgMar w:top="1400" w:right="283" w:bottom="1700" w:left="1133" w:header="962" w:footer="1516" w:gutter="0"/>
          <w:cols w:space="720" w:num="1"/>
        </w:sectPr>
      </w:pPr>
    </w:p>
    <w:p w14:paraId="7E7B92DE">
      <w:pPr>
        <w:pStyle w:val="8"/>
        <w:spacing w:before="53"/>
        <w:ind w:left="0"/>
        <w:jc w:val="left"/>
        <w:rPr>
          <w:sz w:val="20"/>
        </w:rPr>
      </w:pPr>
    </w:p>
    <w:tbl>
      <w:tblPr>
        <w:tblStyle w:val="7"/>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2266"/>
        <w:gridCol w:w="4257"/>
        <w:gridCol w:w="3438"/>
        <w:gridCol w:w="3106"/>
      </w:tblGrid>
      <w:tr w14:paraId="1CE93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0" w:hRule="atLeast"/>
        </w:trPr>
        <w:tc>
          <w:tcPr>
            <w:tcW w:w="2132" w:type="dxa"/>
          </w:tcPr>
          <w:p w14:paraId="78885A69">
            <w:pPr>
              <w:pStyle w:val="12"/>
              <w:spacing w:before="85"/>
              <w:ind w:left="115" w:right="323"/>
              <w:rPr>
                <w:sz w:val="22"/>
              </w:rPr>
            </w:pPr>
            <w:r>
              <w:rPr>
                <w:spacing w:val="-2"/>
                <w:sz w:val="22"/>
              </w:rPr>
              <w:t>Социальное Познавательное Эстетическое</w:t>
            </w:r>
          </w:p>
        </w:tc>
        <w:tc>
          <w:tcPr>
            <w:tcW w:w="2266" w:type="dxa"/>
            <w:shd w:val="clear" w:color="auto" w:fill="F0DBDB"/>
          </w:tcPr>
          <w:p w14:paraId="1D011460">
            <w:pPr>
              <w:pStyle w:val="12"/>
              <w:spacing w:before="87"/>
              <w:ind w:left="95"/>
              <w:rPr>
                <w:sz w:val="22"/>
              </w:rPr>
            </w:pPr>
            <w:r>
              <w:rPr>
                <w:sz w:val="22"/>
              </w:rPr>
              <w:t xml:space="preserve">27 </w:t>
            </w:r>
            <w:r>
              <w:rPr>
                <w:spacing w:val="-2"/>
                <w:sz w:val="22"/>
              </w:rPr>
              <w:t>августа</w:t>
            </w:r>
          </w:p>
          <w:p w14:paraId="70299E86">
            <w:pPr>
              <w:pStyle w:val="12"/>
              <w:spacing w:before="94"/>
              <w:rPr>
                <w:sz w:val="22"/>
              </w:rPr>
            </w:pPr>
          </w:p>
          <w:p w14:paraId="3F6EEFAF">
            <w:pPr>
              <w:pStyle w:val="12"/>
              <w:ind w:left="95" w:right="382"/>
              <w:rPr>
                <w:b/>
                <w:sz w:val="22"/>
              </w:rPr>
            </w:pPr>
            <w:r>
              <w:rPr>
                <w:b/>
                <w:sz w:val="22"/>
              </w:rPr>
              <w:t>День</w:t>
            </w:r>
            <w:r>
              <w:rPr>
                <w:b/>
                <w:spacing w:val="-14"/>
                <w:sz w:val="22"/>
              </w:rPr>
              <w:t xml:space="preserve"> </w:t>
            </w:r>
            <w:r>
              <w:rPr>
                <w:b/>
                <w:sz w:val="22"/>
              </w:rPr>
              <w:t xml:space="preserve">российского </w:t>
            </w:r>
            <w:r>
              <w:rPr>
                <w:b/>
                <w:spacing w:val="-4"/>
                <w:sz w:val="22"/>
              </w:rPr>
              <w:t>кино</w:t>
            </w:r>
          </w:p>
        </w:tc>
        <w:tc>
          <w:tcPr>
            <w:tcW w:w="4257" w:type="dxa"/>
          </w:tcPr>
          <w:p w14:paraId="3C6F101D">
            <w:pPr>
              <w:pStyle w:val="12"/>
              <w:spacing w:before="84" w:line="237" w:lineRule="auto"/>
              <w:ind w:left="1341" w:right="464" w:hanging="173"/>
              <w:jc w:val="both"/>
              <w:rPr>
                <w:sz w:val="22"/>
              </w:rPr>
            </w:pPr>
            <w:r>
              <w:rPr>
                <w:w w:val="105"/>
                <w:sz w:val="22"/>
              </w:rPr>
              <w:t>Организация культурных практик в режиме дня</w:t>
            </w:r>
          </w:p>
          <w:p w14:paraId="0F1266F7">
            <w:pPr>
              <w:pStyle w:val="12"/>
              <w:spacing w:before="90"/>
              <w:ind w:left="491"/>
              <w:jc w:val="both"/>
              <w:rPr>
                <w:sz w:val="22"/>
              </w:rPr>
            </w:pPr>
            <w:r>
              <w:rPr>
                <w:w w:val="105"/>
                <w:sz w:val="22"/>
              </w:rPr>
              <w:t>(в</w:t>
            </w:r>
            <w:r>
              <w:rPr>
                <w:spacing w:val="19"/>
                <w:w w:val="105"/>
                <w:sz w:val="22"/>
              </w:rPr>
              <w:t xml:space="preserve"> </w:t>
            </w:r>
            <w:r>
              <w:rPr>
                <w:w w:val="105"/>
                <w:sz w:val="22"/>
              </w:rPr>
              <w:t>соответствии</w:t>
            </w:r>
            <w:r>
              <w:rPr>
                <w:spacing w:val="24"/>
                <w:w w:val="105"/>
                <w:sz w:val="22"/>
              </w:rPr>
              <w:t xml:space="preserve"> </w:t>
            </w:r>
            <w:r>
              <w:rPr>
                <w:w w:val="105"/>
                <w:sz w:val="22"/>
              </w:rPr>
              <w:t>с</w:t>
            </w:r>
            <w:r>
              <w:rPr>
                <w:spacing w:val="27"/>
                <w:w w:val="105"/>
                <w:sz w:val="22"/>
              </w:rPr>
              <w:t xml:space="preserve"> </w:t>
            </w:r>
            <w:r>
              <w:rPr>
                <w:w w:val="105"/>
                <w:sz w:val="22"/>
              </w:rPr>
              <w:t>возрастом</w:t>
            </w:r>
            <w:r>
              <w:rPr>
                <w:spacing w:val="25"/>
                <w:w w:val="105"/>
                <w:sz w:val="22"/>
              </w:rPr>
              <w:t xml:space="preserve"> </w:t>
            </w:r>
            <w:r>
              <w:rPr>
                <w:spacing w:val="-2"/>
                <w:w w:val="105"/>
                <w:sz w:val="22"/>
              </w:rPr>
              <w:t>детей)</w:t>
            </w:r>
          </w:p>
          <w:p w14:paraId="402B0605">
            <w:pPr>
              <w:pStyle w:val="12"/>
              <w:numPr>
                <w:ilvl w:val="0"/>
                <w:numId w:val="188"/>
              </w:numPr>
              <w:tabs>
                <w:tab w:val="left" w:pos="609"/>
                <w:tab w:val="left" w:pos="3076"/>
              </w:tabs>
              <w:spacing w:before="43" w:after="0" w:line="268" w:lineRule="auto"/>
              <w:ind w:left="114" w:right="103" w:firstLine="360"/>
              <w:jc w:val="both"/>
              <w:rPr>
                <w:sz w:val="22"/>
              </w:rPr>
            </w:pPr>
            <w:r>
              <w:rPr>
                <w:w w:val="105"/>
                <w:sz w:val="22"/>
              </w:rPr>
              <w:t>Беседы:</w:t>
            </w:r>
            <w:r>
              <w:rPr>
                <w:spacing w:val="80"/>
                <w:w w:val="105"/>
                <w:sz w:val="22"/>
              </w:rPr>
              <w:t xml:space="preserve">  </w:t>
            </w:r>
            <w:r>
              <w:rPr>
                <w:w w:val="105"/>
                <w:sz w:val="22"/>
              </w:rPr>
              <w:t>«Кино-</w:t>
            </w:r>
            <w:r>
              <w:rPr>
                <w:sz w:val="22"/>
              </w:rPr>
              <w:tab/>
            </w:r>
            <w:r>
              <w:rPr>
                <w:spacing w:val="-2"/>
                <w:w w:val="105"/>
                <w:sz w:val="22"/>
              </w:rPr>
              <w:t xml:space="preserve">волшебная </w:t>
            </w:r>
            <w:r>
              <w:rPr>
                <w:w w:val="105"/>
                <w:sz w:val="22"/>
              </w:rPr>
              <w:t>страна», «Что мы знаем о кино», «Как снимают кино?»</w:t>
            </w:r>
          </w:p>
          <w:p w14:paraId="5FF827CA">
            <w:pPr>
              <w:pStyle w:val="12"/>
              <w:numPr>
                <w:ilvl w:val="0"/>
                <w:numId w:val="188"/>
              </w:numPr>
              <w:tabs>
                <w:tab w:val="left" w:pos="609"/>
              </w:tabs>
              <w:spacing w:before="3" w:after="0" w:line="268" w:lineRule="auto"/>
              <w:ind w:left="114" w:right="103" w:firstLine="360"/>
              <w:jc w:val="both"/>
              <w:rPr>
                <w:sz w:val="22"/>
              </w:rPr>
            </w:pPr>
            <w:r>
              <w:rPr>
                <w:w w:val="105"/>
                <w:sz w:val="22"/>
              </w:rPr>
              <w:t>Знакомство с фильмоскопом, пленкой и сравнение с современной видеокамерой и фотоаппаратом</w:t>
            </w:r>
          </w:p>
          <w:p w14:paraId="2A836D76">
            <w:pPr>
              <w:pStyle w:val="12"/>
              <w:numPr>
                <w:ilvl w:val="0"/>
                <w:numId w:val="188"/>
              </w:numPr>
              <w:tabs>
                <w:tab w:val="left" w:pos="677"/>
                <w:tab w:val="left" w:pos="2905"/>
              </w:tabs>
              <w:spacing w:before="10" w:after="0" w:line="259" w:lineRule="auto"/>
              <w:ind w:left="114" w:right="154" w:firstLine="360"/>
              <w:jc w:val="both"/>
              <w:rPr>
                <w:sz w:val="22"/>
              </w:rPr>
            </w:pPr>
            <w:r>
              <w:rPr>
                <w:spacing w:val="-2"/>
                <w:w w:val="105"/>
                <w:sz w:val="22"/>
              </w:rPr>
              <w:t>Рассматривание</w:t>
            </w:r>
            <w:r>
              <w:rPr>
                <w:sz w:val="22"/>
              </w:rPr>
              <w:tab/>
            </w:r>
            <w:r>
              <w:rPr>
                <w:spacing w:val="-2"/>
                <w:w w:val="105"/>
                <w:sz w:val="22"/>
              </w:rPr>
              <w:t xml:space="preserve">фотографий </w:t>
            </w:r>
            <w:r>
              <w:rPr>
                <w:w w:val="105"/>
                <w:sz w:val="22"/>
              </w:rPr>
              <w:t>известных актеров</w:t>
            </w:r>
          </w:p>
          <w:p w14:paraId="4ADE1212">
            <w:pPr>
              <w:pStyle w:val="12"/>
              <w:numPr>
                <w:ilvl w:val="0"/>
                <w:numId w:val="188"/>
              </w:numPr>
              <w:tabs>
                <w:tab w:val="left" w:pos="609"/>
                <w:tab w:val="left" w:pos="2790"/>
                <w:tab w:val="left" w:pos="3933"/>
              </w:tabs>
              <w:spacing w:before="13" w:after="0" w:line="280" w:lineRule="atLeast"/>
              <w:ind w:left="114" w:right="93" w:firstLine="360"/>
              <w:jc w:val="both"/>
              <w:rPr>
                <w:sz w:val="22"/>
              </w:rPr>
            </w:pPr>
            <w:r>
              <w:rPr>
                <w:spacing w:val="-2"/>
                <w:w w:val="105"/>
                <w:sz w:val="22"/>
              </w:rPr>
              <w:t>Прослушивание</w:t>
            </w:r>
            <w:r>
              <w:rPr>
                <w:sz w:val="22"/>
              </w:rPr>
              <w:tab/>
            </w:r>
            <w:r>
              <w:rPr>
                <w:spacing w:val="-2"/>
                <w:w w:val="105"/>
                <w:sz w:val="22"/>
              </w:rPr>
              <w:t>песен</w:t>
            </w:r>
            <w:r>
              <w:rPr>
                <w:sz w:val="22"/>
              </w:rPr>
              <w:tab/>
            </w:r>
            <w:r>
              <w:rPr>
                <w:spacing w:val="-6"/>
                <w:w w:val="105"/>
                <w:sz w:val="22"/>
              </w:rPr>
              <w:t xml:space="preserve">из </w:t>
            </w:r>
            <w:r>
              <w:rPr>
                <w:w w:val="105"/>
                <w:sz w:val="22"/>
              </w:rPr>
              <w:t>любимых мультфильмов и др</w:t>
            </w:r>
          </w:p>
        </w:tc>
        <w:tc>
          <w:tcPr>
            <w:tcW w:w="3438" w:type="dxa"/>
          </w:tcPr>
          <w:p w14:paraId="5D09C56D">
            <w:pPr>
              <w:pStyle w:val="12"/>
              <w:spacing w:before="1" w:line="271" w:lineRule="auto"/>
              <w:ind w:left="142" w:right="175"/>
              <w:rPr>
                <w:i/>
                <w:sz w:val="22"/>
              </w:rPr>
            </w:pPr>
            <w:r>
              <w:rPr>
                <w:b/>
                <w:sz w:val="22"/>
              </w:rPr>
              <w:t>Викторина</w:t>
            </w:r>
            <w:r>
              <w:rPr>
                <w:b/>
                <w:spacing w:val="-8"/>
                <w:sz w:val="22"/>
              </w:rPr>
              <w:t xml:space="preserve"> </w:t>
            </w:r>
            <w:r>
              <w:rPr>
                <w:b/>
                <w:sz w:val="22"/>
              </w:rPr>
              <w:t>ко</w:t>
            </w:r>
            <w:r>
              <w:rPr>
                <w:b/>
                <w:spacing w:val="-11"/>
                <w:sz w:val="22"/>
              </w:rPr>
              <w:t xml:space="preserve"> </w:t>
            </w:r>
            <w:r>
              <w:rPr>
                <w:b/>
                <w:sz w:val="22"/>
              </w:rPr>
              <w:t>дню</w:t>
            </w:r>
            <w:r>
              <w:rPr>
                <w:b/>
                <w:spacing w:val="-9"/>
                <w:sz w:val="22"/>
              </w:rPr>
              <w:t xml:space="preserve"> </w:t>
            </w:r>
            <w:r>
              <w:rPr>
                <w:b/>
                <w:sz w:val="22"/>
              </w:rPr>
              <w:t>кино</w:t>
            </w:r>
            <w:r>
              <w:rPr>
                <w:b/>
                <w:spacing w:val="-11"/>
                <w:sz w:val="22"/>
              </w:rPr>
              <w:t xml:space="preserve"> </w:t>
            </w:r>
            <w:r>
              <w:rPr>
                <w:b/>
                <w:sz w:val="22"/>
              </w:rPr>
              <w:t xml:space="preserve">«Чудо по имени мультфильм» </w:t>
            </w:r>
            <w:r>
              <w:rPr>
                <w:i/>
                <w:sz w:val="22"/>
              </w:rPr>
              <w:t xml:space="preserve">старшая, подготовительная </w:t>
            </w:r>
            <w:r>
              <w:rPr>
                <w:i/>
                <w:spacing w:val="-2"/>
                <w:sz w:val="22"/>
              </w:rPr>
              <w:t>группы</w:t>
            </w:r>
          </w:p>
          <w:p w14:paraId="52AC8C68">
            <w:pPr>
              <w:pStyle w:val="12"/>
              <w:spacing w:before="13"/>
              <w:ind w:left="142"/>
              <w:rPr>
                <w:b/>
                <w:sz w:val="22"/>
              </w:rPr>
            </w:pPr>
            <w:r>
              <w:rPr>
                <w:b/>
                <w:w w:val="105"/>
                <w:sz w:val="22"/>
              </w:rPr>
              <w:t>Выставка</w:t>
            </w:r>
            <w:r>
              <w:rPr>
                <w:b/>
                <w:spacing w:val="35"/>
                <w:w w:val="110"/>
                <w:sz w:val="22"/>
              </w:rPr>
              <w:t xml:space="preserve"> </w:t>
            </w:r>
            <w:r>
              <w:rPr>
                <w:b/>
                <w:spacing w:val="-2"/>
                <w:w w:val="110"/>
                <w:sz w:val="22"/>
              </w:rPr>
              <w:t>рисунков</w:t>
            </w:r>
          </w:p>
          <w:p w14:paraId="7233895E">
            <w:pPr>
              <w:pStyle w:val="12"/>
              <w:spacing w:before="42" w:line="271" w:lineRule="auto"/>
              <w:ind w:left="142" w:right="1562"/>
              <w:rPr>
                <w:b/>
                <w:sz w:val="22"/>
              </w:rPr>
            </w:pPr>
            <w:r>
              <w:rPr>
                <w:b/>
                <w:w w:val="110"/>
                <w:sz w:val="22"/>
              </w:rPr>
              <w:t>«Чудо</w:t>
            </w:r>
            <w:r>
              <w:rPr>
                <w:b/>
                <w:spacing w:val="-16"/>
                <w:w w:val="110"/>
                <w:sz w:val="22"/>
              </w:rPr>
              <w:t xml:space="preserve"> </w:t>
            </w:r>
            <w:r>
              <w:rPr>
                <w:b/>
                <w:w w:val="110"/>
                <w:sz w:val="22"/>
              </w:rPr>
              <w:t>по</w:t>
            </w:r>
            <w:r>
              <w:rPr>
                <w:b/>
                <w:spacing w:val="-15"/>
                <w:w w:val="110"/>
                <w:sz w:val="22"/>
              </w:rPr>
              <w:t xml:space="preserve"> </w:t>
            </w:r>
            <w:r>
              <w:rPr>
                <w:b/>
                <w:w w:val="110"/>
                <w:sz w:val="22"/>
              </w:rPr>
              <w:t xml:space="preserve">имени </w:t>
            </w:r>
            <w:r>
              <w:rPr>
                <w:b/>
                <w:spacing w:val="-2"/>
                <w:w w:val="110"/>
                <w:sz w:val="22"/>
              </w:rPr>
              <w:t>мультфильм»</w:t>
            </w:r>
          </w:p>
          <w:p w14:paraId="59F84378">
            <w:pPr>
              <w:pStyle w:val="12"/>
              <w:spacing w:before="91"/>
              <w:ind w:left="135"/>
              <w:rPr>
                <w:i/>
                <w:sz w:val="22"/>
              </w:rPr>
            </w:pPr>
            <w:r>
              <w:rPr>
                <w:i/>
                <w:w w:val="105"/>
                <w:sz w:val="22"/>
              </w:rPr>
              <w:t>младшая,</w:t>
            </w:r>
            <w:r>
              <w:rPr>
                <w:i/>
                <w:spacing w:val="28"/>
                <w:w w:val="105"/>
                <w:sz w:val="22"/>
              </w:rPr>
              <w:t xml:space="preserve"> </w:t>
            </w:r>
            <w:r>
              <w:rPr>
                <w:i/>
                <w:w w:val="105"/>
                <w:sz w:val="22"/>
              </w:rPr>
              <w:t>средняя</w:t>
            </w:r>
            <w:r>
              <w:rPr>
                <w:i/>
                <w:spacing w:val="27"/>
                <w:w w:val="105"/>
                <w:sz w:val="22"/>
              </w:rPr>
              <w:t xml:space="preserve"> </w:t>
            </w:r>
            <w:r>
              <w:rPr>
                <w:i/>
                <w:spacing w:val="-2"/>
                <w:w w:val="105"/>
                <w:sz w:val="22"/>
              </w:rPr>
              <w:t>группы</w:t>
            </w:r>
          </w:p>
        </w:tc>
        <w:tc>
          <w:tcPr>
            <w:tcW w:w="3106" w:type="dxa"/>
          </w:tcPr>
          <w:p w14:paraId="7303CCF4">
            <w:pPr>
              <w:pStyle w:val="12"/>
              <w:spacing w:before="85" w:line="276" w:lineRule="auto"/>
              <w:ind w:left="110"/>
              <w:rPr>
                <w:sz w:val="22"/>
              </w:rPr>
            </w:pPr>
            <w:r>
              <w:rPr>
                <w:sz w:val="22"/>
              </w:rPr>
              <w:t>Рекомендации</w:t>
            </w:r>
            <w:r>
              <w:rPr>
                <w:spacing w:val="-14"/>
                <w:sz w:val="22"/>
              </w:rPr>
              <w:t xml:space="preserve"> </w:t>
            </w:r>
            <w:r>
              <w:rPr>
                <w:sz w:val="22"/>
              </w:rPr>
              <w:t>к</w:t>
            </w:r>
            <w:r>
              <w:rPr>
                <w:spacing w:val="-14"/>
                <w:sz w:val="22"/>
              </w:rPr>
              <w:t xml:space="preserve"> </w:t>
            </w:r>
            <w:r>
              <w:rPr>
                <w:sz w:val="22"/>
              </w:rPr>
              <w:t>домашнему просмотру</w:t>
            </w:r>
            <w:r>
              <w:rPr>
                <w:spacing w:val="-3"/>
                <w:sz w:val="22"/>
              </w:rPr>
              <w:t xml:space="preserve"> </w:t>
            </w:r>
            <w:r>
              <w:rPr>
                <w:sz w:val="22"/>
              </w:rPr>
              <w:t>ФОП</w:t>
            </w:r>
            <w:r>
              <w:rPr>
                <w:spacing w:val="-1"/>
                <w:sz w:val="22"/>
              </w:rPr>
              <w:t xml:space="preserve"> </w:t>
            </w:r>
            <w:r>
              <w:rPr>
                <w:sz w:val="22"/>
              </w:rPr>
              <w:t>ДО</w:t>
            </w:r>
            <w:r>
              <w:rPr>
                <w:spacing w:val="-1"/>
                <w:sz w:val="22"/>
              </w:rPr>
              <w:t xml:space="preserve"> </w:t>
            </w:r>
            <w:r>
              <w:rPr>
                <w:sz w:val="22"/>
              </w:rPr>
              <w:t xml:space="preserve">п. 33.4. Примерный перечень </w:t>
            </w:r>
            <w:r>
              <w:rPr>
                <w:spacing w:val="-2"/>
                <w:sz w:val="22"/>
              </w:rPr>
              <w:t>анимационных</w:t>
            </w:r>
          </w:p>
          <w:p w14:paraId="4A7FE22C">
            <w:pPr>
              <w:pStyle w:val="12"/>
              <w:ind w:left="110"/>
              <w:rPr>
                <w:sz w:val="22"/>
              </w:rPr>
            </w:pPr>
            <w:r>
              <w:rPr>
                <w:spacing w:val="-2"/>
                <w:sz w:val="22"/>
              </w:rPr>
              <w:t>произведений</w:t>
            </w:r>
          </w:p>
        </w:tc>
      </w:tr>
    </w:tbl>
    <w:p w14:paraId="0C28DCCE"/>
    <w:sectPr>
      <w:headerReference r:id="rId499" w:type="default"/>
      <w:footerReference r:id="rId500" w:type="default"/>
      <w:pgSz w:w="16840" w:h="11910" w:orient="landscape"/>
      <w:pgMar w:top="1400" w:right="283" w:bottom="1700" w:left="1133" w:header="962" w:footer="151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ourier New">
    <w:panose1 w:val="02070309020205020404"/>
    <w:charset w:val="01"/>
    <w:family w:val="modern"/>
    <w:pitch w:val="default"/>
    <w:sig w:usb0="E0002EFF" w:usb1="C0007843" w:usb2="00000009" w:usb3="00000000" w:csb0="400001FF" w:csb1="FFFF0000"/>
  </w:font>
  <w:font w:name="Trebuchet MS">
    <w:panose1 w:val="020B0603020202020204"/>
    <w:charset w:val="01"/>
    <w:family w:val="swiss"/>
    <w:pitch w:val="default"/>
    <w:sig w:usb0="00000687" w:usb1="00000000" w:usb2="00000000" w:usb3="00000000" w:csb0="2000009F" w:csb1="00000000"/>
  </w:font>
  <w:font w:name="Symbol">
    <w:panose1 w:val="05050102010706020507"/>
    <w:charset w:val="02"/>
    <w:family w:val="decorative"/>
    <w:pitch w:val="default"/>
    <w:sig w:usb0="00000000" w:usb1="00000000" w:usb2="00000000" w:usb3="00000000" w:csb0="80000000" w:csb1="00000000"/>
  </w:font>
  <w:font w:name="Gabriola">
    <w:panose1 w:val="04040605051002020D02"/>
    <w:charset w:val="01"/>
    <w:family w:val="decorative"/>
    <w:pitch w:val="default"/>
    <w:sig w:usb0="E00002EF" w:usb1="5000204B" w:usb2="00000000" w:usb3="00000000" w:csb0="2000009F" w:csb1="00000000"/>
  </w:font>
  <w:font w:name="Microsoft Sans Serif">
    <w:panose1 w:val="020B0604020202020204"/>
    <w:charset w:val="01"/>
    <w:family w:val="swiss"/>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EE6B7">
    <w:pPr>
      <w:pStyle w:val="8"/>
      <w:spacing w:line="14" w:lineRule="auto"/>
      <w:ind w:left="0"/>
      <w:jc w:val="left"/>
      <w:rPr>
        <w:sz w:val="20"/>
      </w:rPr>
    </w:pPr>
    <w:r>
      <w:rPr>
        <w:sz w:val="20"/>
      </w:rPr>
      <mc:AlternateContent>
        <mc:Choice Requires="wps">
          <w:drawing>
            <wp:anchor distT="0" distB="0" distL="0" distR="0" simplePos="0" relativeHeight="251662336" behindDoc="1" locked="0" layoutInCell="1" allowOverlap="1">
              <wp:simplePos x="0" y="0"/>
              <wp:positionH relativeFrom="page">
                <wp:posOffset>719455</wp:posOffset>
              </wp:positionH>
              <wp:positionV relativeFrom="page">
                <wp:posOffset>9823450</wp:posOffset>
              </wp:positionV>
              <wp:extent cx="1829435" cy="7620"/>
              <wp:effectExtent l="0" t="0" r="0" b="0"/>
              <wp:wrapNone/>
              <wp:docPr id="2" name="Graphic 2"/>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noAutofit/>
                    </wps:bodyPr>
                  </wps:wsp>
                </a:graphicData>
              </a:graphic>
            </wp:anchor>
          </w:drawing>
        </mc:Choice>
        <mc:Fallback>
          <w:pict>
            <v:shape id="Graphic 2" o:spid="_x0000_s1026" o:spt="100" style="position:absolute;left:0pt;margin-left:56.65pt;margin-top:773.5pt;height:0.6pt;width:144.05pt;mso-position-horizontal-relative:page;mso-position-vertical-relative:page;z-index:-251654144;mso-width-relative:page;mso-height-relative:page;" fillcolor="#000000" filled="t" stroked="f" coordsize="1829435,7620" o:gfxdata="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A&#10;SeTv2wAAAA0BAAAPAAAAAAAAAAEAIAAAACIAAABkcnMvZG93bnJldi54bWxQSwECFAAUAAAACACH&#10;TuJA92pyNyECAADcBAAADgAAAAAAAAABACAAAAAqAQAAZHJzL2Uyb0RvYy54bWxQSwUGAAAAAAYA&#10;BgBZAQAAvQUAAAAA&#10;" path="m1829054,0l0,0,0,7619,1829054,7619,1829054,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3360" behindDoc="1" locked="0" layoutInCell="1" allowOverlap="1">
              <wp:simplePos x="0" y="0"/>
              <wp:positionH relativeFrom="page">
                <wp:posOffset>706755</wp:posOffset>
              </wp:positionH>
              <wp:positionV relativeFrom="page">
                <wp:posOffset>9882505</wp:posOffset>
              </wp:positionV>
              <wp:extent cx="6339840" cy="172085"/>
              <wp:effectExtent l="0" t="0" r="0" b="0"/>
              <wp:wrapNone/>
              <wp:docPr id="3" name="Textbox 3"/>
              <wp:cNvGraphicFramePr/>
              <a:graphic xmlns:a="http://schemas.openxmlformats.org/drawingml/2006/main">
                <a:graphicData uri="http://schemas.microsoft.com/office/word/2010/wordprocessingShape">
                  <wps:wsp>
                    <wps:cNvSpPr txBox="1"/>
                    <wps:spPr>
                      <a:xfrm>
                        <a:off x="0" y="0"/>
                        <a:ext cx="6339840" cy="172085"/>
                      </a:xfrm>
                      <a:prstGeom prst="rect">
                        <a:avLst/>
                      </a:prstGeom>
                    </wps:spPr>
                    <wps:txbx>
                      <w:txbxContent>
                        <w:p w14:paraId="07927771">
                          <w:pPr>
                            <w:spacing w:before="20"/>
                            <w:ind w:left="20" w:right="0" w:firstLine="0"/>
                            <w:jc w:val="left"/>
                            <w:rPr>
                              <w:sz w:val="20"/>
                            </w:rPr>
                          </w:pPr>
                          <w:r>
                            <w:rPr>
                              <w:rFonts w:ascii="Courier New" w:hAnsi="Courier New"/>
                              <w:sz w:val="20"/>
                              <w:vertAlign w:val="superscript"/>
                            </w:rPr>
                            <w:t>1</w:t>
                          </w:r>
                          <w:r>
                            <w:rPr>
                              <w:rFonts w:ascii="Courier New" w:hAnsi="Courier New"/>
                              <w:spacing w:val="-71"/>
                              <w:sz w:val="20"/>
                              <w:vertAlign w:val="baseline"/>
                            </w:rPr>
                            <w:t xml:space="preserve"> </w:t>
                          </w:r>
                          <w:r>
                            <w:rPr>
                              <w:sz w:val="20"/>
                              <w:vertAlign w:val="baseline"/>
                            </w:rPr>
                            <w:t>Часть</w:t>
                          </w:r>
                          <w:r>
                            <w:rPr>
                              <w:spacing w:val="-9"/>
                              <w:sz w:val="20"/>
                              <w:vertAlign w:val="baseline"/>
                            </w:rPr>
                            <w:t xml:space="preserve"> </w:t>
                          </w:r>
                          <w:r>
                            <w:rPr>
                              <w:sz w:val="20"/>
                              <w:vertAlign w:val="baseline"/>
                            </w:rPr>
                            <w:t>9</w:t>
                          </w:r>
                          <w:r>
                            <w:rPr>
                              <w:spacing w:val="-4"/>
                              <w:sz w:val="20"/>
                              <w:vertAlign w:val="baseline"/>
                            </w:rPr>
                            <w:t xml:space="preserve"> </w:t>
                          </w:r>
                          <w:r>
                            <w:rPr>
                              <w:sz w:val="20"/>
                              <w:vertAlign w:val="baseline"/>
                            </w:rPr>
                            <w:t>статьи</w:t>
                          </w:r>
                          <w:r>
                            <w:rPr>
                              <w:spacing w:val="-6"/>
                              <w:sz w:val="20"/>
                              <w:vertAlign w:val="baseline"/>
                            </w:rPr>
                            <w:t xml:space="preserve"> </w:t>
                          </w:r>
                          <w:r>
                            <w:rPr>
                              <w:sz w:val="20"/>
                              <w:vertAlign w:val="baseline"/>
                            </w:rPr>
                            <w:t>2</w:t>
                          </w:r>
                          <w:r>
                            <w:rPr>
                              <w:spacing w:val="-3"/>
                              <w:sz w:val="20"/>
                              <w:vertAlign w:val="baseline"/>
                            </w:rPr>
                            <w:t xml:space="preserve"> </w:t>
                          </w:r>
                          <w:r>
                            <w:rPr>
                              <w:sz w:val="20"/>
                              <w:vertAlign w:val="baseline"/>
                            </w:rPr>
                            <w:t>Федерального</w:t>
                          </w:r>
                          <w:r>
                            <w:rPr>
                              <w:spacing w:val="-4"/>
                              <w:sz w:val="20"/>
                              <w:vertAlign w:val="baseline"/>
                            </w:rPr>
                            <w:t xml:space="preserve"> </w:t>
                          </w:r>
                          <w:r>
                            <w:rPr>
                              <w:sz w:val="20"/>
                              <w:vertAlign w:val="baseline"/>
                            </w:rPr>
                            <w:t>закона</w:t>
                          </w:r>
                          <w:r>
                            <w:rPr>
                              <w:spacing w:val="-4"/>
                              <w:sz w:val="20"/>
                              <w:vertAlign w:val="baseline"/>
                            </w:rPr>
                            <w:t xml:space="preserve"> </w:t>
                          </w:r>
                          <w:r>
                            <w:rPr>
                              <w:sz w:val="20"/>
                              <w:vertAlign w:val="baseline"/>
                            </w:rPr>
                            <w:t>от</w:t>
                          </w:r>
                          <w:r>
                            <w:rPr>
                              <w:spacing w:val="-5"/>
                              <w:sz w:val="20"/>
                              <w:vertAlign w:val="baseline"/>
                            </w:rPr>
                            <w:t xml:space="preserve"> </w:t>
                          </w:r>
                          <w:r>
                            <w:rPr>
                              <w:sz w:val="20"/>
                              <w:vertAlign w:val="baseline"/>
                            </w:rPr>
                            <w:t>29</w:t>
                          </w:r>
                          <w:r>
                            <w:rPr>
                              <w:spacing w:val="-4"/>
                              <w:sz w:val="20"/>
                              <w:vertAlign w:val="baseline"/>
                            </w:rPr>
                            <w:t xml:space="preserve"> </w:t>
                          </w:r>
                          <w:r>
                            <w:rPr>
                              <w:sz w:val="20"/>
                              <w:vertAlign w:val="baseline"/>
                            </w:rPr>
                            <w:t>декабря</w:t>
                          </w:r>
                          <w:r>
                            <w:rPr>
                              <w:spacing w:val="-5"/>
                              <w:sz w:val="20"/>
                              <w:vertAlign w:val="baseline"/>
                            </w:rPr>
                            <w:t xml:space="preserve"> </w:t>
                          </w:r>
                          <w:r>
                            <w:rPr>
                              <w:sz w:val="20"/>
                              <w:vertAlign w:val="baseline"/>
                            </w:rPr>
                            <w:t>2012</w:t>
                          </w:r>
                          <w:r>
                            <w:rPr>
                              <w:spacing w:val="-3"/>
                              <w:sz w:val="20"/>
                              <w:vertAlign w:val="baseline"/>
                            </w:rPr>
                            <w:t xml:space="preserve"> </w:t>
                          </w:r>
                          <w:r>
                            <w:rPr>
                              <w:sz w:val="20"/>
                              <w:vertAlign w:val="baseline"/>
                            </w:rPr>
                            <w:t>г.</w:t>
                          </w:r>
                          <w:r>
                            <w:rPr>
                              <w:spacing w:val="-5"/>
                              <w:sz w:val="20"/>
                              <w:vertAlign w:val="baseline"/>
                            </w:rPr>
                            <w:t xml:space="preserve"> </w:t>
                          </w:r>
                          <w:r>
                            <w:rPr>
                              <w:sz w:val="20"/>
                              <w:vertAlign w:val="baseline"/>
                            </w:rPr>
                            <w:t>№</w:t>
                          </w:r>
                          <w:r>
                            <w:rPr>
                              <w:spacing w:val="-5"/>
                              <w:sz w:val="20"/>
                              <w:vertAlign w:val="baseline"/>
                            </w:rPr>
                            <w:t xml:space="preserve"> </w:t>
                          </w:r>
                          <w:r>
                            <w:rPr>
                              <w:sz w:val="20"/>
                              <w:vertAlign w:val="baseline"/>
                            </w:rPr>
                            <w:t>273-ФЗ</w:t>
                          </w:r>
                          <w:r>
                            <w:rPr>
                              <w:spacing w:val="-1"/>
                              <w:sz w:val="20"/>
                              <w:vertAlign w:val="baseline"/>
                            </w:rPr>
                            <w:t xml:space="preserve"> </w:t>
                          </w:r>
                          <w:r>
                            <w:rPr>
                              <w:sz w:val="20"/>
                              <w:vertAlign w:val="baseline"/>
                            </w:rPr>
                            <w:t>«Об</w:t>
                          </w:r>
                          <w:r>
                            <w:rPr>
                              <w:spacing w:val="-6"/>
                              <w:sz w:val="20"/>
                              <w:vertAlign w:val="baseline"/>
                            </w:rPr>
                            <w:t xml:space="preserve"> </w:t>
                          </w:r>
                          <w:r>
                            <w:rPr>
                              <w:sz w:val="20"/>
                              <w:vertAlign w:val="baseline"/>
                            </w:rPr>
                            <w:t>образовании</w:t>
                          </w:r>
                          <w:r>
                            <w:rPr>
                              <w:spacing w:val="-5"/>
                              <w:sz w:val="20"/>
                              <w:vertAlign w:val="baseline"/>
                            </w:rPr>
                            <w:t xml:space="preserve"> </w:t>
                          </w:r>
                          <w:r>
                            <w:rPr>
                              <w:sz w:val="20"/>
                              <w:vertAlign w:val="baseline"/>
                            </w:rPr>
                            <w:t>в</w:t>
                          </w:r>
                          <w:r>
                            <w:rPr>
                              <w:spacing w:val="-5"/>
                              <w:sz w:val="20"/>
                              <w:vertAlign w:val="baseline"/>
                            </w:rPr>
                            <w:t xml:space="preserve"> </w:t>
                          </w:r>
                          <w:r>
                            <w:rPr>
                              <w:sz w:val="20"/>
                              <w:vertAlign w:val="baseline"/>
                            </w:rPr>
                            <w:t>Российской</w:t>
                          </w:r>
                          <w:r>
                            <w:rPr>
                              <w:spacing w:val="-5"/>
                              <w:sz w:val="20"/>
                              <w:vertAlign w:val="baseline"/>
                            </w:rPr>
                            <w:t xml:space="preserve"> </w:t>
                          </w:r>
                          <w:r>
                            <w:rPr>
                              <w:spacing w:val="-2"/>
                              <w:sz w:val="20"/>
                              <w:vertAlign w:val="baseline"/>
                            </w:rPr>
                            <w:t>Федерации»</w:t>
                          </w:r>
                        </w:p>
                      </w:txbxContent>
                    </wps:txbx>
                    <wps:bodyPr wrap="square" lIns="0" tIns="0" rIns="0" bIns="0" rtlCol="0">
                      <a:noAutofit/>
                    </wps:bodyPr>
                  </wps:wsp>
                </a:graphicData>
              </a:graphic>
            </wp:anchor>
          </w:drawing>
        </mc:Choice>
        <mc:Fallback>
          <w:pict>
            <v:shape id="Textbox 3" o:spid="_x0000_s1026" o:spt="202" type="#_x0000_t202" style="position:absolute;left:0pt;margin-left:55.65pt;margin-top:778.15pt;height:13.55pt;width:499.2pt;mso-position-horizontal-relative:page;mso-position-vertical-relative:page;z-index:-251653120;mso-width-relative:page;mso-height-relative:page;" filled="f" stroked="f" coordsize="21600,21600" o:gfxdata="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W7BiQ2gAAAA4BAAAPAAAAAAAAAAEAIAAAACIAAABkcnMvZG93bnJldi54bWxQSwECFAAUAAAA&#10;CACHTuJAWuCm1bMBAAB0AwAADgAAAAAAAAABACAAAAApAQAAZHJzL2Uyb0RvYy54bWxQSwUGAAAA&#10;AAYABgBZAQAATgUAAAAA&#10;">
              <v:fill on="f" focussize="0,0"/>
              <v:stroke on="f"/>
              <v:imagedata o:title=""/>
              <o:lock v:ext="edit" aspectratio="f"/>
              <v:textbox inset="0mm,0mm,0mm,0mm">
                <w:txbxContent>
                  <w:p w14:paraId="07927771">
                    <w:pPr>
                      <w:spacing w:before="20"/>
                      <w:ind w:left="20" w:right="0" w:firstLine="0"/>
                      <w:jc w:val="left"/>
                      <w:rPr>
                        <w:sz w:val="20"/>
                      </w:rPr>
                    </w:pPr>
                    <w:r>
                      <w:rPr>
                        <w:rFonts w:ascii="Courier New" w:hAnsi="Courier New"/>
                        <w:sz w:val="20"/>
                        <w:vertAlign w:val="superscript"/>
                      </w:rPr>
                      <w:t>1</w:t>
                    </w:r>
                    <w:r>
                      <w:rPr>
                        <w:rFonts w:ascii="Courier New" w:hAnsi="Courier New"/>
                        <w:spacing w:val="-71"/>
                        <w:sz w:val="20"/>
                        <w:vertAlign w:val="baseline"/>
                      </w:rPr>
                      <w:t xml:space="preserve"> </w:t>
                    </w:r>
                    <w:r>
                      <w:rPr>
                        <w:sz w:val="20"/>
                        <w:vertAlign w:val="baseline"/>
                      </w:rPr>
                      <w:t>Часть</w:t>
                    </w:r>
                    <w:r>
                      <w:rPr>
                        <w:spacing w:val="-9"/>
                        <w:sz w:val="20"/>
                        <w:vertAlign w:val="baseline"/>
                      </w:rPr>
                      <w:t xml:space="preserve"> </w:t>
                    </w:r>
                    <w:r>
                      <w:rPr>
                        <w:sz w:val="20"/>
                        <w:vertAlign w:val="baseline"/>
                      </w:rPr>
                      <w:t>9</w:t>
                    </w:r>
                    <w:r>
                      <w:rPr>
                        <w:spacing w:val="-4"/>
                        <w:sz w:val="20"/>
                        <w:vertAlign w:val="baseline"/>
                      </w:rPr>
                      <w:t xml:space="preserve"> </w:t>
                    </w:r>
                    <w:r>
                      <w:rPr>
                        <w:sz w:val="20"/>
                        <w:vertAlign w:val="baseline"/>
                      </w:rPr>
                      <w:t>статьи</w:t>
                    </w:r>
                    <w:r>
                      <w:rPr>
                        <w:spacing w:val="-6"/>
                        <w:sz w:val="20"/>
                        <w:vertAlign w:val="baseline"/>
                      </w:rPr>
                      <w:t xml:space="preserve"> </w:t>
                    </w:r>
                    <w:r>
                      <w:rPr>
                        <w:sz w:val="20"/>
                        <w:vertAlign w:val="baseline"/>
                      </w:rPr>
                      <w:t>2</w:t>
                    </w:r>
                    <w:r>
                      <w:rPr>
                        <w:spacing w:val="-3"/>
                        <w:sz w:val="20"/>
                        <w:vertAlign w:val="baseline"/>
                      </w:rPr>
                      <w:t xml:space="preserve"> </w:t>
                    </w:r>
                    <w:r>
                      <w:rPr>
                        <w:sz w:val="20"/>
                        <w:vertAlign w:val="baseline"/>
                      </w:rPr>
                      <w:t>Федерального</w:t>
                    </w:r>
                    <w:r>
                      <w:rPr>
                        <w:spacing w:val="-4"/>
                        <w:sz w:val="20"/>
                        <w:vertAlign w:val="baseline"/>
                      </w:rPr>
                      <w:t xml:space="preserve"> </w:t>
                    </w:r>
                    <w:r>
                      <w:rPr>
                        <w:sz w:val="20"/>
                        <w:vertAlign w:val="baseline"/>
                      </w:rPr>
                      <w:t>закона</w:t>
                    </w:r>
                    <w:r>
                      <w:rPr>
                        <w:spacing w:val="-4"/>
                        <w:sz w:val="20"/>
                        <w:vertAlign w:val="baseline"/>
                      </w:rPr>
                      <w:t xml:space="preserve"> </w:t>
                    </w:r>
                    <w:r>
                      <w:rPr>
                        <w:sz w:val="20"/>
                        <w:vertAlign w:val="baseline"/>
                      </w:rPr>
                      <w:t>от</w:t>
                    </w:r>
                    <w:r>
                      <w:rPr>
                        <w:spacing w:val="-5"/>
                        <w:sz w:val="20"/>
                        <w:vertAlign w:val="baseline"/>
                      </w:rPr>
                      <w:t xml:space="preserve"> </w:t>
                    </w:r>
                    <w:r>
                      <w:rPr>
                        <w:sz w:val="20"/>
                        <w:vertAlign w:val="baseline"/>
                      </w:rPr>
                      <w:t>29</w:t>
                    </w:r>
                    <w:r>
                      <w:rPr>
                        <w:spacing w:val="-4"/>
                        <w:sz w:val="20"/>
                        <w:vertAlign w:val="baseline"/>
                      </w:rPr>
                      <w:t xml:space="preserve"> </w:t>
                    </w:r>
                    <w:r>
                      <w:rPr>
                        <w:sz w:val="20"/>
                        <w:vertAlign w:val="baseline"/>
                      </w:rPr>
                      <w:t>декабря</w:t>
                    </w:r>
                    <w:r>
                      <w:rPr>
                        <w:spacing w:val="-5"/>
                        <w:sz w:val="20"/>
                        <w:vertAlign w:val="baseline"/>
                      </w:rPr>
                      <w:t xml:space="preserve"> </w:t>
                    </w:r>
                    <w:r>
                      <w:rPr>
                        <w:sz w:val="20"/>
                        <w:vertAlign w:val="baseline"/>
                      </w:rPr>
                      <w:t>2012</w:t>
                    </w:r>
                    <w:r>
                      <w:rPr>
                        <w:spacing w:val="-3"/>
                        <w:sz w:val="20"/>
                        <w:vertAlign w:val="baseline"/>
                      </w:rPr>
                      <w:t xml:space="preserve"> </w:t>
                    </w:r>
                    <w:r>
                      <w:rPr>
                        <w:sz w:val="20"/>
                        <w:vertAlign w:val="baseline"/>
                      </w:rPr>
                      <w:t>г.</w:t>
                    </w:r>
                    <w:r>
                      <w:rPr>
                        <w:spacing w:val="-5"/>
                        <w:sz w:val="20"/>
                        <w:vertAlign w:val="baseline"/>
                      </w:rPr>
                      <w:t xml:space="preserve"> </w:t>
                    </w:r>
                    <w:r>
                      <w:rPr>
                        <w:sz w:val="20"/>
                        <w:vertAlign w:val="baseline"/>
                      </w:rPr>
                      <w:t>№</w:t>
                    </w:r>
                    <w:r>
                      <w:rPr>
                        <w:spacing w:val="-5"/>
                        <w:sz w:val="20"/>
                        <w:vertAlign w:val="baseline"/>
                      </w:rPr>
                      <w:t xml:space="preserve"> </w:t>
                    </w:r>
                    <w:r>
                      <w:rPr>
                        <w:sz w:val="20"/>
                        <w:vertAlign w:val="baseline"/>
                      </w:rPr>
                      <w:t>273-ФЗ</w:t>
                    </w:r>
                    <w:r>
                      <w:rPr>
                        <w:spacing w:val="-1"/>
                        <w:sz w:val="20"/>
                        <w:vertAlign w:val="baseline"/>
                      </w:rPr>
                      <w:t xml:space="preserve"> </w:t>
                    </w:r>
                    <w:r>
                      <w:rPr>
                        <w:sz w:val="20"/>
                        <w:vertAlign w:val="baseline"/>
                      </w:rPr>
                      <w:t>«Об</w:t>
                    </w:r>
                    <w:r>
                      <w:rPr>
                        <w:spacing w:val="-6"/>
                        <w:sz w:val="20"/>
                        <w:vertAlign w:val="baseline"/>
                      </w:rPr>
                      <w:t xml:space="preserve"> </w:t>
                    </w:r>
                    <w:r>
                      <w:rPr>
                        <w:sz w:val="20"/>
                        <w:vertAlign w:val="baseline"/>
                      </w:rPr>
                      <w:t>образовании</w:t>
                    </w:r>
                    <w:r>
                      <w:rPr>
                        <w:spacing w:val="-5"/>
                        <w:sz w:val="20"/>
                        <w:vertAlign w:val="baseline"/>
                      </w:rPr>
                      <w:t xml:space="preserve"> </w:t>
                    </w:r>
                    <w:r>
                      <w:rPr>
                        <w:sz w:val="20"/>
                        <w:vertAlign w:val="baseline"/>
                      </w:rPr>
                      <w:t>в</w:t>
                    </w:r>
                    <w:r>
                      <w:rPr>
                        <w:spacing w:val="-5"/>
                        <w:sz w:val="20"/>
                        <w:vertAlign w:val="baseline"/>
                      </w:rPr>
                      <w:t xml:space="preserve"> </w:t>
                    </w:r>
                    <w:r>
                      <w:rPr>
                        <w:sz w:val="20"/>
                        <w:vertAlign w:val="baseline"/>
                      </w:rPr>
                      <w:t>Российской</w:t>
                    </w:r>
                    <w:r>
                      <w:rPr>
                        <w:spacing w:val="-5"/>
                        <w:sz w:val="20"/>
                        <w:vertAlign w:val="baseline"/>
                      </w:rPr>
                      <w:t xml:space="preserve"> </w:t>
                    </w:r>
                    <w:r>
                      <w:rPr>
                        <w:spacing w:val="-2"/>
                        <w:sz w:val="20"/>
                        <w:vertAlign w:val="baseline"/>
                      </w:rPr>
                      <w:t>Федерации»</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F50FD">
    <w:pPr>
      <w:pStyle w:val="8"/>
      <w:spacing w:line="14" w:lineRule="auto"/>
      <w:ind w:left="0"/>
      <w:jc w:val="left"/>
      <w:rPr>
        <w:sz w:val="2"/>
      </w:rPr>
    </w:pP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39ED9">
    <w:pPr>
      <w:pStyle w:val="8"/>
      <w:spacing w:line="14" w:lineRule="auto"/>
      <w:ind w:left="0"/>
      <w:jc w:val="left"/>
      <w:rPr>
        <w:sz w:val="2"/>
      </w:rPr>
    </w:pP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F20B8">
    <w:pPr>
      <w:pStyle w:val="8"/>
      <w:spacing w:line="14" w:lineRule="auto"/>
      <w:ind w:left="0"/>
      <w:jc w:val="left"/>
      <w:rPr>
        <w:sz w:val="2"/>
      </w:rPr>
    </w:pP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10FE8">
    <w:pPr>
      <w:pStyle w:val="8"/>
      <w:spacing w:line="14" w:lineRule="auto"/>
      <w:ind w:left="0"/>
      <w:jc w:val="left"/>
      <w:rPr>
        <w:sz w:val="2"/>
      </w:rPr>
    </w:pP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3B5AF">
    <w:pPr>
      <w:pStyle w:val="8"/>
      <w:spacing w:line="14" w:lineRule="auto"/>
      <w:ind w:left="0"/>
      <w:jc w:val="left"/>
      <w:rPr>
        <w:sz w:val="2"/>
      </w:rPr>
    </w:pP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888F9">
    <w:pPr>
      <w:pStyle w:val="8"/>
      <w:spacing w:line="14" w:lineRule="auto"/>
      <w:ind w:left="0"/>
      <w:jc w:val="left"/>
      <w:rPr>
        <w:sz w:val="2"/>
      </w:rPr>
    </w:pP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4E3D2">
    <w:pPr>
      <w:pStyle w:val="8"/>
      <w:spacing w:line="14" w:lineRule="auto"/>
      <w:ind w:left="0"/>
      <w:jc w:val="left"/>
      <w:rPr>
        <w:sz w:val="2"/>
      </w:rPr>
    </w:pP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99E32">
    <w:pPr>
      <w:pStyle w:val="8"/>
      <w:spacing w:line="14" w:lineRule="auto"/>
      <w:ind w:left="0"/>
      <w:jc w:val="left"/>
      <w:rPr>
        <w:sz w:val="2"/>
      </w:rPr>
    </w:pP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DCC52">
    <w:pPr>
      <w:pStyle w:val="8"/>
      <w:spacing w:line="14" w:lineRule="auto"/>
      <w:ind w:left="0"/>
      <w:jc w:val="left"/>
      <w:rPr>
        <w:sz w:val="2"/>
      </w:rPr>
    </w:pP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F1D58">
    <w:pPr>
      <w:pStyle w:val="8"/>
      <w:spacing w:line="14" w:lineRule="auto"/>
      <w:ind w:left="0"/>
      <w:jc w:val="left"/>
      <w:rPr>
        <w:sz w:val="2"/>
      </w:rPr>
    </w:pP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2CA8B">
    <w:pPr>
      <w:pStyle w:val="8"/>
      <w:spacing w:line="14" w:lineRule="auto"/>
      <w:ind w:left="0"/>
      <w:jc w:val="left"/>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E7093">
    <w:pPr>
      <w:pStyle w:val="8"/>
      <w:spacing w:line="14" w:lineRule="auto"/>
      <w:ind w:left="0"/>
      <w:jc w:val="left"/>
      <w:rPr>
        <w:sz w:val="2"/>
      </w:rPr>
    </w:pP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248A">
    <w:pPr>
      <w:pStyle w:val="8"/>
      <w:spacing w:line="14" w:lineRule="auto"/>
      <w:ind w:left="0"/>
      <w:jc w:val="left"/>
      <w:rPr>
        <w:sz w:val="2"/>
      </w:rPr>
    </w:pP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AE704">
    <w:pPr>
      <w:pStyle w:val="8"/>
      <w:spacing w:line="14" w:lineRule="auto"/>
      <w:ind w:left="0"/>
      <w:jc w:val="left"/>
      <w:rPr>
        <w:sz w:val="2"/>
      </w:rPr>
    </w:pP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A419B">
    <w:pPr>
      <w:pStyle w:val="8"/>
      <w:spacing w:line="14" w:lineRule="auto"/>
      <w:ind w:left="0"/>
      <w:jc w:val="left"/>
      <w:rPr>
        <w:sz w:val="2"/>
      </w:rPr>
    </w:pP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35DEA">
    <w:pPr>
      <w:pStyle w:val="8"/>
      <w:spacing w:line="14" w:lineRule="auto"/>
      <w:ind w:left="0"/>
      <w:jc w:val="left"/>
      <w:rPr>
        <w:sz w:val="2"/>
      </w:rPr>
    </w:pP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19D14">
    <w:pPr>
      <w:pStyle w:val="8"/>
      <w:spacing w:line="14" w:lineRule="auto"/>
      <w:ind w:left="0"/>
      <w:jc w:val="left"/>
      <w:rPr>
        <w:sz w:val="2"/>
      </w:rPr>
    </w:pP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1F7DD">
    <w:pPr>
      <w:pStyle w:val="8"/>
      <w:spacing w:line="14" w:lineRule="auto"/>
      <w:ind w:left="0"/>
      <w:jc w:val="left"/>
      <w:rPr>
        <w:sz w:val="2"/>
      </w:rPr>
    </w:pP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81704">
    <w:pPr>
      <w:pStyle w:val="8"/>
      <w:spacing w:line="14" w:lineRule="auto"/>
      <w:ind w:left="0"/>
      <w:jc w:val="left"/>
      <w:rPr>
        <w:sz w:val="2"/>
      </w:rPr>
    </w:pP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03316">
    <w:pPr>
      <w:pStyle w:val="8"/>
      <w:spacing w:line="14" w:lineRule="auto"/>
      <w:ind w:left="0"/>
      <w:jc w:val="left"/>
      <w:rPr>
        <w:sz w:val="2"/>
      </w:rPr>
    </w:pP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AEC24">
    <w:pPr>
      <w:pStyle w:val="8"/>
      <w:spacing w:line="14" w:lineRule="auto"/>
      <w:ind w:left="0"/>
      <w:jc w:val="left"/>
      <w:rPr>
        <w:sz w:val="2"/>
      </w:rPr>
    </w:pP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A32CA">
    <w:pPr>
      <w:pStyle w:val="8"/>
      <w:spacing w:line="14" w:lineRule="auto"/>
      <w:ind w:left="0"/>
      <w:jc w:val="left"/>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FC90B">
    <w:pPr>
      <w:pStyle w:val="8"/>
      <w:spacing w:line="14" w:lineRule="auto"/>
      <w:ind w:left="0"/>
      <w:jc w:val="left"/>
      <w:rPr>
        <w:sz w:val="2"/>
      </w:rPr>
    </w:pP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29ADD">
    <w:pPr>
      <w:pStyle w:val="8"/>
      <w:spacing w:line="14" w:lineRule="auto"/>
      <w:ind w:left="0"/>
      <w:jc w:val="left"/>
      <w:rPr>
        <w:sz w:val="2"/>
      </w:rPr>
    </w:pP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BEC45">
    <w:pPr>
      <w:pStyle w:val="8"/>
      <w:spacing w:line="14" w:lineRule="auto"/>
      <w:ind w:left="0"/>
      <w:jc w:val="left"/>
      <w:rPr>
        <w:sz w:val="2"/>
      </w:rPr>
    </w:pP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35DCD">
    <w:pPr>
      <w:pStyle w:val="8"/>
      <w:spacing w:line="14" w:lineRule="auto"/>
      <w:ind w:left="0"/>
      <w:jc w:val="left"/>
      <w:rPr>
        <w:sz w:val="2"/>
      </w:rPr>
    </w:pP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F1D7B">
    <w:pPr>
      <w:pStyle w:val="8"/>
      <w:spacing w:line="14" w:lineRule="auto"/>
      <w:ind w:left="0"/>
      <w:jc w:val="left"/>
      <w:rPr>
        <w:sz w:val="2"/>
      </w:rPr>
    </w:pP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B9C35">
    <w:pPr>
      <w:pStyle w:val="8"/>
      <w:spacing w:line="14" w:lineRule="auto"/>
      <w:ind w:left="0"/>
      <w:jc w:val="left"/>
      <w:rPr>
        <w:sz w:val="2"/>
      </w:rPr>
    </w:pP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ADA20">
    <w:pPr>
      <w:pStyle w:val="8"/>
      <w:spacing w:line="14" w:lineRule="auto"/>
      <w:ind w:left="0"/>
      <w:jc w:val="left"/>
      <w:rPr>
        <w:sz w:val="2"/>
      </w:rPr>
    </w:pP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466A7">
    <w:pPr>
      <w:pStyle w:val="8"/>
      <w:spacing w:line="14" w:lineRule="auto"/>
      <w:ind w:left="0"/>
      <w:jc w:val="left"/>
      <w:rPr>
        <w:sz w:val="2"/>
      </w:rPr>
    </w:pP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27FFF">
    <w:pPr>
      <w:pStyle w:val="8"/>
      <w:spacing w:line="14" w:lineRule="auto"/>
      <w:ind w:left="0"/>
      <w:jc w:val="left"/>
      <w:rPr>
        <w:sz w:val="2"/>
      </w:rPr>
    </w:pP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3AEB2">
    <w:pPr>
      <w:pStyle w:val="8"/>
      <w:spacing w:line="14" w:lineRule="auto"/>
      <w:ind w:left="0"/>
      <w:jc w:val="left"/>
      <w:rPr>
        <w:sz w:val="2"/>
      </w:rPr>
    </w:pP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B1AD9">
    <w:pPr>
      <w:pStyle w:val="8"/>
      <w:spacing w:line="14" w:lineRule="auto"/>
      <w:ind w:left="0"/>
      <w:jc w:val="left"/>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B60AE">
    <w:pPr>
      <w:pStyle w:val="8"/>
      <w:spacing w:line="14" w:lineRule="auto"/>
      <w:ind w:left="0"/>
      <w:jc w:val="left"/>
      <w:rPr>
        <w:sz w:val="2"/>
      </w:rPr>
    </w:pP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BD5B7">
    <w:pPr>
      <w:pStyle w:val="8"/>
      <w:spacing w:line="14" w:lineRule="auto"/>
      <w:ind w:left="0"/>
      <w:jc w:val="left"/>
      <w:rPr>
        <w:sz w:val="2"/>
      </w:rPr>
    </w:pP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079F7">
    <w:pPr>
      <w:pStyle w:val="8"/>
      <w:spacing w:line="14" w:lineRule="auto"/>
      <w:ind w:left="0"/>
      <w:jc w:val="left"/>
      <w:rPr>
        <w:sz w:val="2"/>
      </w:rPr>
    </w:pP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5DB5F">
    <w:pPr>
      <w:pStyle w:val="8"/>
      <w:spacing w:line="14" w:lineRule="auto"/>
      <w:ind w:left="0"/>
      <w:jc w:val="left"/>
      <w:rPr>
        <w:sz w:val="2"/>
      </w:rPr>
    </w:pP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5ACFC">
    <w:pPr>
      <w:pStyle w:val="8"/>
      <w:spacing w:line="14" w:lineRule="auto"/>
      <w:ind w:left="0"/>
      <w:jc w:val="left"/>
      <w:rPr>
        <w:sz w:val="2"/>
      </w:rPr>
    </w:pP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F682A">
    <w:pPr>
      <w:pStyle w:val="8"/>
      <w:spacing w:line="14" w:lineRule="auto"/>
      <w:ind w:left="0"/>
      <w:jc w:val="left"/>
      <w:rPr>
        <w:sz w:val="2"/>
      </w:rPr>
    </w:pP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8A89F">
    <w:pPr>
      <w:pStyle w:val="8"/>
      <w:spacing w:line="14" w:lineRule="auto"/>
      <w:ind w:left="0"/>
      <w:jc w:val="left"/>
      <w:rPr>
        <w:sz w:val="2"/>
      </w:rPr>
    </w:pP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9C0B9">
    <w:pPr>
      <w:pStyle w:val="8"/>
      <w:spacing w:line="14" w:lineRule="auto"/>
      <w:ind w:left="0"/>
      <w:jc w:val="left"/>
      <w:rPr>
        <w:sz w:val="2"/>
      </w:rPr>
    </w:pP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296D0">
    <w:pPr>
      <w:pStyle w:val="8"/>
      <w:spacing w:line="14" w:lineRule="auto"/>
      <w:ind w:left="0"/>
      <w:jc w:val="left"/>
      <w:rPr>
        <w:sz w:val="2"/>
      </w:rPr>
    </w:pP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35BC3">
    <w:pPr>
      <w:pStyle w:val="8"/>
      <w:spacing w:line="14" w:lineRule="auto"/>
      <w:ind w:left="0"/>
      <w:jc w:val="left"/>
      <w:rPr>
        <w:sz w:val="20"/>
      </w:rPr>
    </w:pPr>
    <w:r>
      <w:rPr>
        <w:sz w:val="20"/>
      </w:rPr>
      <mc:AlternateContent>
        <mc:Choice Requires="wps">
          <w:drawing>
            <wp:anchor distT="0" distB="0" distL="0" distR="0" simplePos="0" relativeHeight="251737088" behindDoc="1" locked="0" layoutInCell="1" allowOverlap="1">
              <wp:simplePos x="0" y="0"/>
              <wp:positionH relativeFrom="page">
                <wp:posOffset>732790</wp:posOffset>
              </wp:positionH>
              <wp:positionV relativeFrom="page">
                <wp:posOffset>9628505</wp:posOffset>
              </wp:positionV>
              <wp:extent cx="6359525" cy="432435"/>
              <wp:effectExtent l="0" t="0" r="0" b="0"/>
              <wp:wrapNone/>
              <wp:docPr id="152" name="Textbox 152"/>
              <wp:cNvGraphicFramePr/>
              <a:graphic xmlns:a="http://schemas.openxmlformats.org/drawingml/2006/main">
                <a:graphicData uri="http://schemas.microsoft.com/office/word/2010/wordprocessingShape">
                  <wps:wsp>
                    <wps:cNvSpPr txBox="1"/>
                    <wps:spPr>
                      <a:xfrm>
                        <a:off x="0" y="0"/>
                        <a:ext cx="6359525" cy="432434"/>
                      </a:xfrm>
                      <a:prstGeom prst="rect">
                        <a:avLst/>
                      </a:prstGeom>
                    </wps:spPr>
                    <wps:txbx>
                      <w:txbxContent>
                        <w:p w14:paraId="38F11BD3">
                          <w:pPr>
                            <w:spacing w:before="34" w:line="235" w:lineRule="auto"/>
                            <w:ind w:left="20" w:right="18" w:firstLine="0"/>
                            <w:jc w:val="both"/>
                            <w:rPr>
                              <w:sz w:val="18"/>
                            </w:rPr>
                          </w:pPr>
                          <w:r>
                            <w:rPr>
                              <w:rFonts w:ascii="Courier New" w:hAnsi="Courier New"/>
                              <w:sz w:val="18"/>
                              <w:vertAlign w:val="superscript"/>
                            </w:rPr>
                            <w:t>10</w:t>
                          </w:r>
                          <w:r>
                            <w:rPr>
                              <w:rFonts w:ascii="Courier New" w:hAnsi="Courier New"/>
                              <w:spacing w:val="-27"/>
                              <w:sz w:val="18"/>
                              <w:vertAlign w:val="baseline"/>
                            </w:rPr>
                            <w:t xml:space="preserve"> </w:t>
                          </w:r>
                          <w:r>
                            <w:rPr>
                              <w:sz w:val="18"/>
                              <w:vertAlign w:val="baseline"/>
                            </w:rPr>
                            <w:t>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txbxContent>
                    </wps:txbx>
                    <wps:bodyPr wrap="square" lIns="0" tIns="0" rIns="0" bIns="0" rtlCol="0">
                      <a:noAutofit/>
                    </wps:bodyPr>
                  </wps:wsp>
                </a:graphicData>
              </a:graphic>
            </wp:anchor>
          </w:drawing>
        </mc:Choice>
        <mc:Fallback>
          <w:pict>
            <v:shape id="Textbox 152" o:spid="_x0000_s1026" o:spt="202" type="#_x0000_t202" style="position:absolute;left:0pt;margin-left:57.7pt;margin-top:758.15pt;height:34.05pt;width:500.75pt;mso-position-horizontal-relative:page;mso-position-vertical-relative:page;z-index:-251579392;mso-width-relative:page;mso-height-relative:page;" filled="f" stroked="f" coordsize="21600,21600" o:gfxdata="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s4tO82wAAAA4BAAAPAAAAAAAAAAEAIAAAACIAAABkcnMvZG93bnJldi54bWxQSwECFAAU&#10;AAAACACHTuJArBfa0rUBAAB4AwAADgAAAAAAAAABACAAAAAqAQAAZHJzL2Uyb0RvYy54bWxQSwUG&#10;AAAAAAYABgBZAQAAUQUAAAAA&#10;">
              <v:fill on="f" focussize="0,0"/>
              <v:stroke on="f"/>
              <v:imagedata o:title=""/>
              <o:lock v:ext="edit" aspectratio="f"/>
              <v:textbox inset="0mm,0mm,0mm,0mm">
                <w:txbxContent>
                  <w:p w14:paraId="38F11BD3">
                    <w:pPr>
                      <w:spacing w:before="34" w:line="235" w:lineRule="auto"/>
                      <w:ind w:left="20" w:right="18" w:firstLine="0"/>
                      <w:jc w:val="both"/>
                      <w:rPr>
                        <w:sz w:val="18"/>
                      </w:rPr>
                    </w:pPr>
                    <w:r>
                      <w:rPr>
                        <w:rFonts w:ascii="Courier New" w:hAnsi="Courier New"/>
                        <w:sz w:val="18"/>
                        <w:vertAlign w:val="superscript"/>
                      </w:rPr>
                      <w:t>10</w:t>
                    </w:r>
                    <w:r>
                      <w:rPr>
                        <w:rFonts w:ascii="Courier New" w:hAnsi="Courier New"/>
                        <w:spacing w:val="-27"/>
                        <w:sz w:val="18"/>
                        <w:vertAlign w:val="baseline"/>
                      </w:rPr>
                      <w:t xml:space="preserve"> </w:t>
                    </w:r>
                    <w:r>
                      <w:rPr>
                        <w:sz w:val="18"/>
                        <w:vertAlign w:val="baseline"/>
                      </w:rPr>
                      <w:t>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txbxContent>
              </v:textbox>
            </v:shape>
          </w:pict>
        </mc:Fallback>
      </mc:AlternateConten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D6535">
    <w:pPr>
      <w:pStyle w:val="8"/>
      <w:spacing w:line="14" w:lineRule="auto"/>
      <w:ind w:left="0"/>
      <w:jc w:val="left"/>
      <w:rPr>
        <w:sz w:val="20"/>
      </w:rPr>
    </w:pPr>
    <w:r>
      <w:rPr>
        <w:sz w:val="20"/>
      </w:rPr>
      <mc:AlternateContent>
        <mc:Choice Requires="wps">
          <w:drawing>
            <wp:anchor distT="0" distB="0" distL="0" distR="0" simplePos="0" relativeHeight="251738112" behindDoc="1" locked="0" layoutInCell="1" allowOverlap="1">
              <wp:simplePos x="0" y="0"/>
              <wp:positionH relativeFrom="page">
                <wp:posOffset>732790</wp:posOffset>
              </wp:positionH>
              <wp:positionV relativeFrom="page">
                <wp:posOffset>9598025</wp:posOffset>
              </wp:positionV>
              <wp:extent cx="6348730" cy="459740"/>
              <wp:effectExtent l="0" t="0" r="0" b="0"/>
              <wp:wrapNone/>
              <wp:docPr id="155" name="Textbox 155"/>
              <wp:cNvGraphicFramePr/>
              <a:graphic xmlns:a="http://schemas.openxmlformats.org/drawingml/2006/main">
                <a:graphicData uri="http://schemas.microsoft.com/office/word/2010/wordprocessingShape">
                  <wps:wsp>
                    <wps:cNvSpPr txBox="1"/>
                    <wps:spPr>
                      <a:xfrm>
                        <a:off x="0" y="0"/>
                        <a:ext cx="6348730" cy="459740"/>
                      </a:xfrm>
                      <a:prstGeom prst="rect">
                        <a:avLst/>
                      </a:prstGeom>
                    </wps:spPr>
                    <wps:txbx>
                      <w:txbxContent>
                        <w:p w14:paraId="402BAD8C">
                          <w:pPr>
                            <w:spacing w:before="34" w:line="266" w:lineRule="auto"/>
                            <w:ind w:left="20" w:right="18" w:firstLine="0"/>
                            <w:jc w:val="both"/>
                            <w:rPr>
                              <w:sz w:val="18"/>
                            </w:rPr>
                          </w:pPr>
                          <w:r>
                            <w:rPr>
                              <w:sz w:val="18"/>
                              <w:vertAlign w:val="superscript"/>
                            </w:rPr>
                            <w:t>11</w:t>
                          </w:r>
                          <w:r>
                            <w:rPr>
                              <w:sz w:val="18"/>
                              <w:vertAlign w:val="baseline"/>
                            </w:rP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txbxContent>
                    </wps:txbx>
                    <wps:bodyPr wrap="square" lIns="0" tIns="0" rIns="0" bIns="0" rtlCol="0">
                      <a:noAutofit/>
                    </wps:bodyPr>
                  </wps:wsp>
                </a:graphicData>
              </a:graphic>
            </wp:anchor>
          </w:drawing>
        </mc:Choice>
        <mc:Fallback>
          <w:pict>
            <v:shape id="Textbox 155" o:spid="_x0000_s1026" o:spt="202" type="#_x0000_t202" style="position:absolute;left:0pt;margin-left:57.7pt;margin-top:755.75pt;height:36.2pt;width:499.9pt;mso-position-horizontal-relative:page;mso-position-vertical-relative:page;z-index:-251578368;mso-width-relative:page;mso-height-relative:page;" filled="f" stroked="f" coordsize="21600,21600" o:gfxdata="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NpOzo9kAAAAOAQAADwAAAAAAAAABACAAAAAiAAAAZHJzL2Rvd25yZXYueG1sUEsBAhQAFAAA&#10;AAgAh07iQDxp7Yy1AQAAeAMAAA4AAAAAAAAAAQAgAAAAKAEAAGRycy9lMm9Eb2MueG1sUEsFBgAA&#10;AAAGAAYAWQEAAE8FAAAAAA==&#10;">
              <v:fill on="f" focussize="0,0"/>
              <v:stroke on="f"/>
              <v:imagedata o:title=""/>
              <o:lock v:ext="edit" aspectratio="f"/>
              <v:textbox inset="0mm,0mm,0mm,0mm">
                <w:txbxContent>
                  <w:p w14:paraId="402BAD8C">
                    <w:pPr>
                      <w:spacing w:before="34" w:line="266" w:lineRule="auto"/>
                      <w:ind w:left="20" w:right="18" w:firstLine="0"/>
                      <w:jc w:val="both"/>
                      <w:rPr>
                        <w:sz w:val="18"/>
                      </w:rPr>
                    </w:pPr>
                    <w:r>
                      <w:rPr>
                        <w:sz w:val="18"/>
                        <w:vertAlign w:val="superscript"/>
                      </w:rPr>
                      <w:t>11</w:t>
                    </w:r>
                    <w:r>
                      <w:rPr>
                        <w:sz w:val="18"/>
                        <w:vertAlign w:val="baseline"/>
                      </w:rP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45820">
    <w:pPr>
      <w:pStyle w:val="8"/>
      <w:spacing w:line="14" w:lineRule="auto"/>
      <w:ind w:left="0"/>
      <w:jc w:val="left"/>
      <w:rPr>
        <w:sz w:val="2"/>
      </w:rPr>
    </w:pP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AE539">
    <w:pPr>
      <w:pStyle w:val="8"/>
      <w:spacing w:line="14" w:lineRule="auto"/>
      <w:ind w:left="0"/>
      <w:jc w:val="left"/>
      <w:rPr>
        <w:sz w:val="2"/>
      </w:rPr>
    </w:pP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2B180">
    <w:pPr>
      <w:pStyle w:val="8"/>
      <w:spacing w:line="14" w:lineRule="auto"/>
      <w:ind w:left="0"/>
      <w:jc w:val="left"/>
      <w:rPr>
        <w:sz w:val="2"/>
      </w:rPr>
    </w:pP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75E45">
    <w:pPr>
      <w:pStyle w:val="8"/>
      <w:spacing w:line="14" w:lineRule="auto"/>
      <w:ind w:left="0"/>
      <w:jc w:val="left"/>
      <w:rPr>
        <w:sz w:val="2"/>
      </w:rPr>
    </w:pP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BF1B4">
    <w:pPr>
      <w:pStyle w:val="8"/>
      <w:spacing w:line="14" w:lineRule="auto"/>
      <w:ind w:left="0"/>
      <w:jc w:val="left"/>
      <w:rPr>
        <w:sz w:val="2"/>
      </w:rPr>
    </w:pP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C78DB">
    <w:pPr>
      <w:pStyle w:val="8"/>
      <w:spacing w:line="14" w:lineRule="auto"/>
      <w:ind w:left="0"/>
      <w:jc w:val="left"/>
      <w:rPr>
        <w:sz w:val="2"/>
      </w:rPr>
    </w:pP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444D5">
    <w:pPr>
      <w:pStyle w:val="8"/>
      <w:spacing w:line="14" w:lineRule="auto"/>
      <w:ind w:left="0"/>
      <w:jc w:val="left"/>
      <w:rPr>
        <w:sz w:val="2"/>
      </w:rPr>
    </w:pP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CF6F7">
    <w:pPr>
      <w:pStyle w:val="8"/>
      <w:spacing w:line="14" w:lineRule="auto"/>
      <w:ind w:left="0"/>
      <w:jc w:val="left"/>
      <w:rPr>
        <w:sz w:val="2"/>
      </w:rPr>
    </w:pP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1DF5D">
    <w:pPr>
      <w:pStyle w:val="8"/>
      <w:spacing w:line="14" w:lineRule="auto"/>
      <w:ind w:left="0"/>
      <w:jc w:val="left"/>
      <w:rPr>
        <w:sz w:val="2"/>
      </w:rPr>
    </w:pP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3E7E0">
    <w:pPr>
      <w:pStyle w:val="8"/>
      <w:spacing w:line="14" w:lineRule="auto"/>
      <w:ind w:left="0"/>
      <w:jc w:val="left"/>
      <w:rPr>
        <w:sz w:val="2"/>
      </w:rPr>
    </w:pP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6F6AF">
    <w:pPr>
      <w:pStyle w:val="8"/>
      <w:spacing w:line="14" w:lineRule="auto"/>
      <w:ind w:left="0"/>
      <w:jc w:val="left"/>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9CB58">
    <w:pPr>
      <w:pStyle w:val="8"/>
      <w:spacing w:line="14" w:lineRule="auto"/>
      <w:ind w:left="0"/>
      <w:jc w:val="left"/>
      <w:rPr>
        <w:sz w:val="2"/>
      </w:rPr>
    </w:pP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ED0BD">
    <w:pPr>
      <w:pStyle w:val="8"/>
      <w:spacing w:line="14" w:lineRule="auto"/>
      <w:ind w:left="0"/>
      <w:jc w:val="left"/>
      <w:rPr>
        <w:sz w:val="2"/>
      </w:rPr>
    </w:pP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18BD1">
    <w:pPr>
      <w:pStyle w:val="8"/>
      <w:spacing w:line="14" w:lineRule="auto"/>
      <w:ind w:left="0"/>
      <w:jc w:val="left"/>
      <w:rPr>
        <w:sz w:val="2"/>
      </w:rPr>
    </w:pP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5051F">
    <w:pPr>
      <w:pStyle w:val="8"/>
      <w:spacing w:line="14" w:lineRule="auto"/>
      <w:ind w:left="0"/>
      <w:jc w:val="left"/>
      <w:rPr>
        <w:sz w:val="2"/>
      </w:rPr>
    </w:pP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4B51C">
    <w:pPr>
      <w:pStyle w:val="8"/>
      <w:spacing w:line="14" w:lineRule="auto"/>
      <w:ind w:left="0"/>
      <w:jc w:val="left"/>
      <w:rPr>
        <w:sz w:val="2"/>
      </w:rPr>
    </w:pP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0C8CE">
    <w:pPr>
      <w:pStyle w:val="8"/>
      <w:spacing w:line="14" w:lineRule="auto"/>
      <w:ind w:left="0"/>
      <w:jc w:val="left"/>
      <w:rPr>
        <w:sz w:val="20"/>
      </w:rPr>
    </w:pPr>
    <w:r>
      <w:rPr>
        <w:sz w:val="20"/>
      </w:rPr>
      <mc:AlternateContent>
        <mc:Choice Requires="wps">
          <w:drawing>
            <wp:anchor distT="0" distB="0" distL="0" distR="0" simplePos="0" relativeHeight="251745280"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175" name="Textbox 175"/>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E9664E6">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156</w:t>
                          </w:r>
                          <w:r>
                            <w:rPr>
                              <w:spacing w:val="-5"/>
                              <w:sz w:val="22"/>
                            </w:rPr>
                            <w:fldChar w:fldCharType="end"/>
                          </w:r>
                        </w:p>
                      </w:txbxContent>
                    </wps:txbx>
                    <wps:bodyPr wrap="square" lIns="0" tIns="0" rIns="0" bIns="0" rtlCol="0">
                      <a:noAutofit/>
                    </wps:bodyPr>
                  </wps:wsp>
                </a:graphicData>
              </a:graphic>
            </wp:anchor>
          </w:drawing>
        </mc:Choice>
        <mc:Fallback>
          <w:pict>
            <v:shape id="Textbox 175" o:spid="_x0000_s1026" o:spt="202" type="#_x0000_t202" style="position:absolute;left:0pt;margin-left:561.55pt;margin-top:755.05pt;height:14.25pt;width:23.6pt;mso-position-horizontal-relative:page;mso-position-vertical-relative:page;z-index:-251571200;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eNAwDaAAAADwEAAA8AAAAAAAAAAQAgAAAAIgAAAGRycy9kb3ducmV2LnhtbFBLAQIUABQAAAAI&#10;AIdO4kCPOc/PsgEAAHcDAAAOAAAAAAAAAAEAIAAAACkBAABkcnMvZTJvRG9jLnhtbFBLBQYAAAAA&#10;BgAGAFkBAABNBQAAAAA=&#10;">
              <v:fill on="f" focussize="0,0"/>
              <v:stroke on="f"/>
              <v:imagedata o:title=""/>
              <o:lock v:ext="edit" aspectratio="f"/>
              <v:textbox inset="0mm,0mm,0mm,0mm">
                <w:txbxContent>
                  <w:p w14:paraId="1E9664E6">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156</w:t>
                    </w:r>
                    <w:r>
                      <w:rPr>
                        <w:spacing w:val="-5"/>
                        <w:sz w:val="22"/>
                      </w:rPr>
                      <w:fldChar w:fldCharType="end"/>
                    </w:r>
                  </w:p>
                </w:txbxContent>
              </v:textbox>
            </v:shape>
          </w:pict>
        </mc:Fallback>
      </mc:AlternateConten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3AF61">
    <w:pPr>
      <w:pStyle w:val="8"/>
      <w:spacing w:line="14" w:lineRule="auto"/>
      <w:ind w:left="0"/>
      <w:jc w:val="left"/>
      <w:rPr>
        <w:sz w:val="20"/>
      </w:rPr>
    </w:pPr>
    <w:r>
      <w:rPr>
        <w:sz w:val="20"/>
      </w:rPr>
      <mc:AlternateContent>
        <mc:Choice Requires="wps">
          <w:drawing>
            <wp:anchor distT="0" distB="0" distL="0" distR="0" simplePos="0" relativeHeight="251746304"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177" name="Textbox 177"/>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5FCC7D15">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157</w:t>
                          </w:r>
                          <w:r>
                            <w:rPr>
                              <w:spacing w:val="-5"/>
                              <w:sz w:val="22"/>
                            </w:rPr>
                            <w:fldChar w:fldCharType="end"/>
                          </w:r>
                        </w:p>
                      </w:txbxContent>
                    </wps:txbx>
                    <wps:bodyPr wrap="square" lIns="0" tIns="0" rIns="0" bIns="0" rtlCol="0">
                      <a:noAutofit/>
                    </wps:bodyPr>
                  </wps:wsp>
                </a:graphicData>
              </a:graphic>
            </wp:anchor>
          </w:drawing>
        </mc:Choice>
        <mc:Fallback>
          <w:pict>
            <v:shape id="Textbox 177" o:spid="_x0000_s1026" o:spt="202" type="#_x0000_t202" style="position:absolute;left:0pt;margin-left:561.55pt;margin-top:755.05pt;height:14.25pt;width:23.6pt;mso-position-horizontal-relative:page;mso-position-vertical-relative:page;z-index:-251570176;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eNAwDaAAAADwEAAA8AAAAAAAAAAQAgAAAAIgAAAGRycy9kb3ducmV2LnhtbFBLAQIUABQAAAAI&#10;AIdO4kAZHIDTsgEAAHcDAAAOAAAAAAAAAAEAIAAAACkBAABkcnMvZTJvRG9jLnhtbFBLBQYAAAAA&#10;BgAGAFkBAABNBQAAAAA=&#10;">
              <v:fill on="f" focussize="0,0"/>
              <v:stroke on="f"/>
              <v:imagedata o:title=""/>
              <o:lock v:ext="edit" aspectratio="f"/>
              <v:textbox inset="0mm,0mm,0mm,0mm">
                <w:txbxContent>
                  <w:p w14:paraId="5FCC7D15">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157</w:t>
                    </w:r>
                    <w:r>
                      <w:rPr>
                        <w:spacing w:val="-5"/>
                        <w:sz w:val="22"/>
                      </w:rPr>
                      <w:fldChar w:fldCharType="end"/>
                    </w:r>
                  </w:p>
                </w:txbxContent>
              </v:textbox>
            </v:shape>
          </w:pict>
        </mc:Fallback>
      </mc:AlternateConten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5A2EC">
    <w:pPr>
      <w:pStyle w:val="8"/>
      <w:spacing w:line="14" w:lineRule="auto"/>
      <w:ind w:left="0"/>
      <w:jc w:val="left"/>
      <w:rPr>
        <w:sz w:val="20"/>
      </w:rPr>
    </w:pPr>
    <w:r>
      <w:rPr>
        <w:sz w:val="20"/>
      </w:rPr>
      <mc:AlternateContent>
        <mc:Choice Requires="wps">
          <w:drawing>
            <wp:anchor distT="0" distB="0" distL="0" distR="0" simplePos="0" relativeHeight="251747328"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179" name="Textbox 179"/>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C34B504">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158</w:t>
                          </w:r>
                          <w:r>
                            <w:rPr>
                              <w:spacing w:val="-5"/>
                              <w:sz w:val="22"/>
                            </w:rPr>
                            <w:fldChar w:fldCharType="end"/>
                          </w:r>
                        </w:p>
                      </w:txbxContent>
                    </wps:txbx>
                    <wps:bodyPr wrap="square" lIns="0" tIns="0" rIns="0" bIns="0" rtlCol="0">
                      <a:noAutofit/>
                    </wps:bodyPr>
                  </wps:wsp>
                </a:graphicData>
              </a:graphic>
            </wp:anchor>
          </w:drawing>
        </mc:Choice>
        <mc:Fallback>
          <w:pict>
            <v:shape id="Textbox 179" o:spid="_x0000_s1026" o:spt="202" type="#_x0000_t202" style="position:absolute;left:0pt;margin-left:561.55pt;margin-top:755.05pt;height:14.25pt;width:23.6pt;mso-position-horizontal-relative:page;mso-position-vertical-relative:page;z-index:-251569152;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eNAwDaAAAADwEAAA8AAAAAAAAAAQAgAAAAIgAAAGRycy9kb3ducmV2LnhtbFBLAQIUABQAAAAI&#10;AIdO4kD75G2GsgEAAHcDAAAOAAAAAAAAAAEAIAAAACkBAABkcnMvZTJvRG9jLnhtbFBLBQYAAAAA&#10;BgAGAFkBAABNBQAAAAA=&#10;">
              <v:fill on="f" focussize="0,0"/>
              <v:stroke on="f"/>
              <v:imagedata o:title=""/>
              <o:lock v:ext="edit" aspectratio="f"/>
              <v:textbox inset="0mm,0mm,0mm,0mm">
                <w:txbxContent>
                  <w:p w14:paraId="1C34B504">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158</w:t>
                    </w:r>
                    <w:r>
                      <w:rPr>
                        <w:spacing w:val="-5"/>
                        <w:sz w:val="22"/>
                      </w:rPr>
                      <w:fldChar w:fldCharType="end"/>
                    </w:r>
                  </w:p>
                </w:txbxContent>
              </v:textbox>
            </v:shape>
          </w:pict>
        </mc:Fallback>
      </mc:AlternateConten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E1140">
    <w:pPr>
      <w:pStyle w:val="8"/>
      <w:spacing w:line="14" w:lineRule="auto"/>
      <w:ind w:left="0"/>
      <w:jc w:val="left"/>
      <w:rPr>
        <w:sz w:val="20"/>
      </w:rPr>
    </w:pPr>
    <w:r>
      <w:rPr>
        <w:sz w:val="20"/>
      </w:rPr>
      <mc:AlternateContent>
        <mc:Choice Requires="wps">
          <w:drawing>
            <wp:anchor distT="0" distB="0" distL="0" distR="0" simplePos="0" relativeHeight="251748352"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181" name="Textbox 181"/>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5A119F0F">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159</w:t>
                          </w:r>
                          <w:r>
                            <w:rPr>
                              <w:spacing w:val="-5"/>
                              <w:sz w:val="22"/>
                            </w:rPr>
                            <w:fldChar w:fldCharType="end"/>
                          </w:r>
                        </w:p>
                      </w:txbxContent>
                    </wps:txbx>
                    <wps:bodyPr wrap="square" lIns="0" tIns="0" rIns="0" bIns="0" rtlCol="0">
                      <a:noAutofit/>
                    </wps:bodyPr>
                  </wps:wsp>
                </a:graphicData>
              </a:graphic>
            </wp:anchor>
          </w:drawing>
        </mc:Choice>
        <mc:Fallback>
          <w:pict>
            <v:shape id="Textbox 181" o:spid="_x0000_s1026" o:spt="202" type="#_x0000_t202" style="position:absolute;left:0pt;margin-left:561.55pt;margin-top:755.05pt;height:14.25pt;width:23.6pt;mso-position-horizontal-relative:page;mso-position-vertical-relative:page;z-index:-251568128;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eNAwDaAAAADwEAAA8AAAAAAAAAAQAgAAAAIgAAAGRycy9kb3ducmV2LnhtbFBLAQIUABQAAAAI&#10;AIdO4kClILi1sgEAAHcDAAAOAAAAAAAAAAEAIAAAACkBAABkcnMvZTJvRG9jLnhtbFBLBQYAAAAA&#10;BgAGAFkBAABNBQAAAAA=&#10;">
              <v:fill on="f" focussize="0,0"/>
              <v:stroke on="f"/>
              <v:imagedata o:title=""/>
              <o:lock v:ext="edit" aspectratio="f"/>
              <v:textbox inset="0mm,0mm,0mm,0mm">
                <w:txbxContent>
                  <w:p w14:paraId="5A119F0F">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159</w:t>
                    </w:r>
                    <w:r>
                      <w:rPr>
                        <w:spacing w:val="-5"/>
                        <w:sz w:val="22"/>
                      </w:rPr>
                      <w:fldChar w:fldCharType="end"/>
                    </w:r>
                  </w:p>
                </w:txbxContent>
              </v:textbox>
            </v:shape>
          </w:pict>
        </mc:Fallback>
      </mc:AlternateConten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C1BAB">
    <w:pPr>
      <w:pStyle w:val="8"/>
      <w:spacing w:line="14" w:lineRule="auto"/>
      <w:ind w:left="0"/>
      <w:jc w:val="left"/>
      <w:rPr>
        <w:sz w:val="20"/>
      </w:rPr>
    </w:pPr>
    <w:r>
      <w:rPr>
        <w:sz w:val="20"/>
      </w:rPr>
      <mc:AlternateContent>
        <mc:Choice Requires="wps">
          <w:drawing>
            <wp:anchor distT="0" distB="0" distL="0" distR="0" simplePos="0" relativeHeight="251749376"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184" name="Textbox 184"/>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45FD9D6C">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160</w:t>
                          </w:r>
                          <w:r>
                            <w:rPr>
                              <w:spacing w:val="-5"/>
                              <w:sz w:val="22"/>
                            </w:rPr>
                            <w:fldChar w:fldCharType="end"/>
                          </w:r>
                        </w:p>
                      </w:txbxContent>
                    </wps:txbx>
                    <wps:bodyPr wrap="square" lIns="0" tIns="0" rIns="0" bIns="0" rtlCol="0">
                      <a:noAutofit/>
                    </wps:bodyPr>
                  </wps:wsp>
                </a:graphicData>
              </a:graphic>
            </wp:anchor>
          </w:drawing>
        </mc:Choice>
        <mc:Fallback>
          <w:pict>
            <v:shape id="Textbox 184" o:spid="_x0000_s1026" o:spt="202" type="#_x0000_t202" style="position:absolute;left:0pt;margin-left:561.55pt;margin-top:755.05pt;height:14.25pt;width:23.6pt;mso-position-horizontal-relative:page;mso-position-vertical-relative:page;z-index:-251567104;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eNAwDaAAAADwEAAA8AAAAAAAAAAQAgAAAAIgAAAGRycy9kb3ducmV2LnhtbFBLAQIUABQAAAAI&#10;AIdO4kBC+QGDsgEAAHcDAAAOAAAAAAAAAAEAIAAAACkBAABkcnMvZTJvRG9jLnhtbFBLBQYAAAAA&#10;BgAGAFkBAABNBQAAAAA=&#10;">
              <v:fill on="f" focussize="0,0"/>
              <v:stroke on="f"/>
              <v:imagedata o:title=""/>
              <o:lock v:ext="edit" aspectratio="f"/>
              <v:textbox inset="0mm,0mm,0mm,0mm">
                <w:txbxContent>
                  <w:p w14:paraId="45FD9D6C">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160</w:t>
                    </w:r>
                    <w:r>
                      <w:rPr>
                        <w:spacing w:val="-5"/>
                        <w:sz w:val="22"/>
                      </w:rPr>
                      <w:fldChar w:fldCharType="end"/>
                    </w:r>
                  </w:p>
                </w:txbxContent>
              </v:textbox>
            </v:shape>
          </w:pict>
        </mc:Fallback>
      </mc:AlternateConten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252EC">
    <w:pPr>
      <w:pStyle w:val="8"/>
      <w:spacing w:line="14" w:lineRule="auto"/>
      <w:ind w:left="0"/>
      <w:jc w:val="left"/>
      <w:rPr>
        <w:sz w:val="20"/>
      </w:rPr>
    </w:pPr>
    <w:r>
      <w:rPr>
        <w:sz w:val="20"/>
      </w:rPr>
      <mc:AlternateContent>
        <mc:Choice Requires="wps">
          <w:drawing>
            <wp:anchor distT="0" distB="0" distL="0" distR="0" simplePos="0" relativeHeight="251750400"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186" name="Textbox 186"/>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0CDC1798">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161</w:t>
                          </w:r>
                          <w:r>
                            <w:rPr>
                              <w:spacing w:val="-5"/>
                              <w:sz w:val="22"/>
                            </w:rPr>
                            <w:fldChar w:fldCharType="end"/>
                          </w:r>
                        </w:p>
                      </w:txbxContent>
                    </wps:txbx>
                    <wps:bodyPr wrap="square" lIns="0" tIns="0" rIns="0" bIns="0" rtlCol="0">
                      <a:noAutofit/>
                    </wps:bodyPr>
                  </wps:wsp>
                </a:graphicData>
              </a:graphic>
            </wp:anchor>
          </w:drawing>
        </mc:Choice>
        <mc:Fallback>
          <w:pict>
            <v:shape id="Textbox 186" o:spid="_x0000_s1026" o:spt="202" type="#_x0000_t202" style="position:absolute;left:0pt;margin-left:561.55pt;margin-top:755.05pt;height:14.25pt;width:23.6pt;mso-position-horizontal-relative:page;mso-position-vertical-relative:page;z-index:-251566080;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eNAwDaAAAADwEAAA8AAAAAAAAAAQAgAAAAIgAAAGRycy9kb3ducmV2LnhtbFBLAQIUABQAAAAI&#10;AIdO4kDU3E6fsgEAAHcDAAAOAAAAAAAAAAEAIAAAACkBAABkcnMvZTJvRG9jLnhtbFBLBQYAAAAA&#10;BgAGAFkBAABNBQAAAAA=&#10;">
              <v:fill on="f" focussize="0,0"/>
              <v:stroke on="f"/>
              <v:imagedata o:title=""/>
              <o:lock v:ext="edit" aspectratio="f"/>
              <v:textbox inset="0mm,0mm,0mm,0mm">
                <w:txbxContent>
                  <w:p w14:paraId="0CDC1798">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161</w:t>
                    </w:r>
                    <w:r>
                      <w:rPr>
                        <w:spacing w:val="-5"/>
                        <w:sz w:val="22"/>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531A1">
    <w:pPr>
      <w:pStyle w:val="8"/>
      <w:spacing w:line="14" w:lineRule="auto"/>
      <w:ind w:left="0"/>
      <w:jc w:val="left"/>
      <w:rPr>
        <w:sz w:val="2"/>
      </w:rPr>
    </w:pP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CA6BD">
    <w:pPr>
      <w:pStyle w:val="8"/>
      <w:spacing w:line="14" w:lineRule="auto"/>
      <w:ind w:left="0"/>
      <w:jc w:val="left"/>
      <w:rPr>
        <w:sz w:val="20"/>
      </w:rPr>
    </w:pPr>
    <w:r>
      <w:rPr>
        <w:sz w:val="20"/>
      </w:rPr>
      <mc:AlternateContent>
        <mc:Choice Requires="wps">
          <w:drawing>
            <wp:anchor distT="0" distB="0" distL="0" distR="0" simplePos="0" relativeHeight="251751424"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188" name="Textbox 188"/>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3AF0D213">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162</w:t>
                          </w:r>
                          <w:r>
                            <w:rPr>
                              <w:spacing w:val="-5"/>
                              <w:sz w:val="22"/>
                            </w:rPr>
                            <w:fldChar w:fldCharType="end"/>
                          </w:r>
                        </w:p>
                      </w:txbxContent>
                    </wps:txbx>
                    <wps:bodyPr wrap="square" lIns="0" tIns="0" rIns="0" bIns="0" rtlCol="0">
                      <a:noAutofit/>
                    </wps:bodyPr>
                  </wps:wsp>
                </a:graphicData>
              </a:graphic>
            </wp:anchor>
          </w:drawing>
        </mc:Choice>
        <mc:Fallback>
          <w:pict>
            <v:shape id="Textbox 188" o:spid="_x0000_s1026" o:spt="202" type="#_x0000_t202" style="position:absolute;left:0pt;margin-left:561.55pt;margin-top:755.05pt;height:14.25pt;width:23.6pt;mso-position-horizontal-relative:page;mso-position-vertical-relative:page;z-index:-251565056;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eNAwDaAAAADwEAAA8AAAAAAAAAAQAgAAAAIgAAAGRycy9kb3ducmV2LnhtbFBLAQIUABQAAAAI&#10;AIdO4kA2JKPKsgEAAHcDAAAOAAAAAAAAAAEAIAAAACkBAABkcnMvZTJvRG9jLnhtbFBLBQYAAAAA&#10;BgAGAFkBAABNBQAAAAA=&#10;">
              <v:fill on="f" focussize="0,0"/>
              <v:stroke on="f"/>
              <v:imagedata o:title=""/>
              <o:lock v:ext="edit" aspectratio="f"/>
              <v:textbox inset="0mm,0mm,0mm,0mm">
                <w:txbxContent>
                  <w:p w14:paraId="3AF0D213">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162</w:t>
                    </w:r>
                    <w:r>
                      <w:rPr>
                        <w:spacing w:val="-5"/>
                        <w:sz w:val="22"/>
                      </w:rPr>
                      <w:fldChar w:fldCharType="end"/>
                    </w:r>
                  </w:p>
                </w:txbxContent>
              </v:textbox>
            </v:shape>
          </w:pict>
        </mc:Fallback>
      </mc:AlternateConten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E148A">
    <w:pPr>
      <w:pStyle w:val="8"/>
      <w:spacing w:line="14" w:lineRule="auto"/>
      <w:ind w:left="0"/>
      <w:jc w:val="left"/>
      <w:rPr>
        <w:sz w:val="20"/>
      </w:rPr>
    </w:pPr>
    <w:r>
      <w:rPr>
        <w:sz w:val="20"/>
      </w:rPr>
      <mc:AlternateContent>
        <mc:Choice Requires="wps">
          <w:drawing>
            <wp:anchor distT="0" distB="0" distL="0" distR="0" simplePos="0" relativeHeight="251752448"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190" name="Textbox 190"/>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3742CFC">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163</w:t>
                          </w:r>
                          <w:r>
                            <w:rPr>
                              <w:spacing w:val="-5"/>
                              <w:sz w:val="22"/>
                            </w:rPr>
                            <w:fldChar w:fldCharType="end"/>
                          </w:r>
                        </w:p>
                      </w:txbxContent>
                    </wps:txbx>
                    <wps:bodyPr wrap="square" lIns="0" tIns="0" rIns="0" bIns="0" rtlCol="0">
                      <a:noAutofit/>
                    </wps:bodyPr>
                  </wps:wsp>
                </a:graphicData>
              </a:graphic>
            </wp:anchor>
          </w:drawing>
        </mc:Choice>
        <mc:Fallback>
          <w:pict>
            <v:shape id="Textbox 190" o:spid="_x0000_s1026" o:spt="202" type="#_x0000_t202" style="position:absolute;left:0pt;margin-left:561.55pt;margin-top:755.05pt;height:14.25pt;width:23.6pt;mso-position-horizontal-relative:page;mso-position-vertical-relative:page;z-index:-251564032;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eNAwDaAAAADwEAAA8AAAAAAAAAAQAgAAAAIgAAAGRycy9kb3ducmV2LnhtbFBLAQIUABQAAAAI&#10;AIdO4kDEjie3sgEAAHcDAAAOAAAAAAAAAAEAIAAAACkBAABkcnMvZTJvRG9jLnhtbFBLBQYAAAAA&#10;BgAGAFkBAABNBQAAAAA=&#10;">
              <v:fill on="f" focussize="0,0"/>
              <v:stroke on="f"/>
              <v:imagedata o:title=""/>
              <o:lock v:ext="edit" aspectratio="f"/>
              <v:textbox inset="0mm,0mm,0mm,0mm">
                <w:txbxContent>
                  <w:p w14:paraId="13742CFC">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163</w:t>
                    </w:r>
                    <w:r>
                      <w:rPr>
                        <w:spacing w:val="-5"/>
                        <w:sz w:val="22"/>
                      </w:rPr>
                      <w:fldChar w:fldCharType="end"/>
                    </w:r>
                  </w:p>
                </w:txbxContent>
              </v:textbox>
            </v:shape>
          </w:pict>
        </mc:Fallback>
      </mc:AlternateConten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80CF7">
    <w:pPr>
      <w:pStyle w:val="8"/>
      <w:spacing w:line="14" w:lineRule="auto"/>
      <w:ind w:left="0"/>
      <w:jc w:val="left"/>
      <w:rPr>
        <w:sz w:val="20"/>
      </w:rPr>
    </w:pPr>
    <w:r>
      <w:rPr>
        <w:sz w:val="20"/>
      </w:rPr>
      <mc:AlternateContent>
        <mc:Choice Requires="wps">
          <w:drawing>
            <wp:anchor distT="0" distB="0" distL="0" distR="0" simplePos="0" relativeHeight="251753472"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192" name="Textbox 192"/>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7B19BC84">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164</w:t>
                          </w:r>
                          <w:r>
                            <w:rPr>
                              <w:spacing w:val="-5"/>
                              <w:sz w:val="22"/>
                            </w:rPr>
                            <w:fldChar w:fldCharType="end"/>
                          </w:r>
                        </w:p>
                      </w:txbxContent>
                    </wps:txbx>
                    <wps:bodyPr wrap="square" lIns="0" tIns="0" rIns="0" bIns="0" rtlCol="0">
                      <a:noAutofit/>
                    </wps:bodyPr>
                  </wps:wsp>
                </a:graphicData>
              </a:graphic>
            </wp:anchor>
          </w:drawing>
        </mc:Choice>
        <mc:Fallback>
          <w:pict>
            <v:shape id="Textbox 192" o:spid="_x0000_s1026" o:spt="202" type="#_x0000_t202" style="position:absolute;left:0pt;margin-left:561.55pt;margin-top:755.05pt;height:14.25pt;width:23.6pt;mso-position-horizontal-relative:page;mso-position-vertical-relative:page;z-index:-251563008;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jQMA2gAAAA8BAAAPAAAAAAAAAAEAIAAAACIAAABkcnMvZG93bnJldi54bWxQSwECFAAUAAAA&#10;CACHTuJAUqtoq7MBAAB3AwAADgAAAAAAAAABACAAAAApAQAAZHJzL2Uyb0RvYy54bWxQSwUGAAAA&#10;AAYABgBZAQAATgUAAAAA&#10;">
              <v:fill on="f" focussize="0,0"/>
              <v:stroke on="f"/>
              <v:imagedata o:title=""/>
              <o:lock v:ext="edit" aspectratio="f"/>
              <v:textbox inset="0mm,0mm,0mm,0mm">
                <w:txbxContent>
                  <w:p w14:paraId="7B19BC84">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164</w:t>
                    </w:r>
                    <w:r>
                      <w:rPr>
                        <w:spacing w:val="-5"/>
                        <w:sz w:val="22"/>
                      </w:rPr>
                      <w:fldChar w:fldCharType="end"/>
                    </w:r>
                  </w:p>
                </w:txbxContent>
              </v:textbox>
            </v:shape>
          </w:pict>
        </mc:Fallback>
      </mc:AlternateConten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1355F">
    <w:pPr>
      <w:pStyle w:val="8"/>
      <w:spacing w:line="14" w:lineRule="auto"/>
      <w:ind w:left="0"/>
      <w:jc w:val="left"/>
      <w:rPr>
        <w:sz w:val="20"/>
      </w:rPr>
    </w:pPr>
    <w:r>
      <w:rPr>
        <w:sz w:val="20"/>
      </w:rPr>
      <mc:AlternateContent>
        <mc:Choice Requires="wps">
          <w:drawing>
            <wp:anchor distT="0" distB="0" distL="0" distR="0" simplePos="0" relativeHeight="251754496"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194" name="Textbox 194"/>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6B3F623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165</w:t>
                          </w:r>
                          <w:r>
                            <w:rPr>
                              <w:spacing w:val="-5"/>
                              <w:sz w:val="22"/>
                            </w:rPr>
                            <w:fldChar w:fldCharType="end"/>
                          </w:r>
                        </w:p>
                      </w:txbxContent>
                    </wps:txbx>
                    <wps:bodyPr wrap="square" lIns="0" tIns="0" rIns="0" bIns="0" rtlCol="0">
                      <a:noAutofit/>
                    </wps:bodyPr>
                  </wps:wsp>
                </a:graphicData>
              </a:graphic>
            </wp:anchor>
          </w:drawing>
        </mc:Choice>
        <mc:Fallback>
          <w:pict>
            <v:shape id="Textbox 194" o:spid="_x0000_s1026" o:spt="202" type="#_x0000_t202" style="position:absolute;left:0pt;margin-left:561.55pt;margin-top:755.05pt;height:14.25pt;width:23.6pt;mso-position-horizontal-relative:page;mso-position-vertical-relative:page;z-index:-251561984;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jQMA2gAAAA8BAAAPAAAAAAAAAAEAIAAAACIAAABkcnMvZG93bnJldi54bWxQSwECFAAUAAAA&#10;CACHTuJA6MW5j7MBAAB3AwAADgAAAAAAAAABACAAAAApAQAAZHJzL2Uyb0RvYy54bWxQSwUGAAAA&#10;AAYABgBZAQAATgUAAAAA&#10;">
              <v:fill on="f" focussize="0,0"/>
              <v:stroke on="f"/>
              <v:imagedata o:title=""/>
              <o:lock v:ext="edit" aspectratio="f"/>
              <v:textbox inset="0mm,0mm,0mm,0mm">
                <w:txbxContent>
                  <w:p w14:paraId="6B3F623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165</w:t>
                    </w:r>
                    <w:r>
                      <w:rPr>
                        <w:spacing w:val="-5"/>
                        <w:sz w:val="22"/>
                      </w:rPr>
                      <w:fldChar w:fldCharType="end"/>
                    </w:r>
                  </w:p>
                </w:txbxContent>
              </v:textbox>
            </v:shape>
          </w:pict>
        </mc:Fallback>
      </mc:AlternateConten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EF799">
    <w:pPr>
      <w:pStyle w:val="8"/>
      <w:spacing w:line="14" w:lineRule="auto"/>
      <w:ind w:left="0"/>
      <w:jc w:val="left"/>
      <w:rPr>
        <w:sz w:val="20"/>
      </w:rPr>
    </w:pPr>
    <w:r>
      <w:rPr>
        <w:sz w:val="20"/>
      </w:rPr>
      <mc:AlternateContent>
        <mc:Choice Requires="wps">
          <w:drawing>
            <wp:anchor distT="0" distB="0" distL="0" distR="0" simplePos="0" relativeHeight="251755520"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196" name="Textbox 196"/>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5280AEF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166</w:t>
                          </w:r>
                          <w:r>
                            <w:rPr>
                              <w:spacing w:val="-5"/>
                              <w:sz w:val="22"/>
                            </w:rPr>
                            <w:fldChar w:fldCharType="end"/>
                          </w:r>
                        </w:p>
                      </w:txbxContent>
                    </wps:txbx>
                    <wps:bodyPr wrap="square" lIns="0" tIns="0" rIns="0" bIns="0" rtlCol="0">
                      <a:noAutofit/>
                    </wps:bodyPr>
                  </wps:wsp>
                </a:graphicData>
              </a:graphic>
            </wp:anchor>
          </w:drawing>
        </mc:Choice>
        <mc:Fallback>
          <w:pict>
            <v:shape id="Textbox 196" o:spid="_x0000_s1026" o:spt="202" type="#_x0000_t202" style="position:absolute;left:0pt;margin-left:561.55pt;margin-top:755.05pt;height:14.25pt;width:23.6pt;mso-position-horizontal-relative:page;mso-position-vertical-relative:page;z-index:-251560960;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jQMA2gAAAA8BAAAPAAAAAAAAAAEAIAAAACIAAABkcnMvZG93bnJldi54bWxQSwECFAAUAAAA&#10;CACHTuJAfuD2k7MBAAB3AwAADgAAAAAAAAABACAAAAApAQAAZHJzL2Uyb0RvYy54bWxQSwUGAAAA&#10;AAYABgBZAQAATgUAAAAA&#10;">
              <v:fill on="f" focussize="0,0"/>
              <v:stroke on="f"/>
              <v:imagedata o:title=""/>
              <o:lock v:ext="edit" aspectratio="f"/>
              <v:textbox inset="0mm,0mm,0mm,0mm">
                <w:txbxContent>
                  <w:p w14:paraId="5280AEF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166</w:t>
                    </w:r>
                    <w:r>
                      <w:rPr>
                        <w:spacing w:val="-5"/>
                        <w:sz w:val="22"/>
                      </w:rPr>
                      <w:fldChar w:fldCharType="end"/>
                    </w:r>
                  </w:p>
                </w:txbxContent>
              </v:textbox>
            </v:shape>
          </w:pict>
        </mc:Fallback>
      </mc:AlternateConten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EF167">
    <w:pPr>
      <w:pStyle w:val="8"/>
      <w:spacing w:line="14" w:lineRule="auto"/>
      <w:ind w:left="0"/>
      <w:jc w:val="left"/>
      <w:rPr>
        <w:sz w:val="20"/>
      </w:rPr>
    </w:pPr>
    <w:r>
      <w:rPr>
        <w:sz w:val="20"/>
      </w:rPr>
      <mc:AlternateContent>
        <mc:Choice Requires="wps">
          <w:drawing>
            <wp:anchor distT="0" distB="0" distL="0" distR="0" simplePos="0" relativeHeight="251756544"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198" name="Textbox 198"/>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5E369603">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167</w:t>
                          </w:r>
                          <w:r>
                            <w:rPr>
                              <w:spacing w:val="-5"/>
                              <w:sz w:val="22"/>
                            </w:rPr>
                            <w:fldChar w:fldCharType="end"/>
                          </w:r>
                        </w:p>
                      </w:txbxContent>
                    </wps:txbx>
                    <wps:bodyPr wrap="square" lIns="0" tIns="0" rIns="0" bIns="0" rtlCol="0">
                      <a:noAutofit/>
                    </wps:bodyPr>
                  </wps:wsp>
                </a:graphicData>
              </a:graphic>
            </wp:anchor>
          </w:drawing>
        </mc:Choice>
        <mc:Fallback>
          <w:pict>
            <v:shape id="Textbox 198" o:spid="_x0000_s1026" o:spt="202" type="#_x0000_t202" style="position:absolute;left:0pt;margin-left:561.55pt;margin-top:755.05pt;height:14.25pt;width:23.6pt;mso-position-horizontal-relative:page;mso-position-vertical-relative:page;z-index:-251559936;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eNAwDaAAAADwEAAA8AAAAAAAAAAQAgAAAAIgAAAGRycy9kb3ducmV2LnhtbFBLAQIUABQAAAAI&#10;AIdO4kCcGBvGsgEAAHcDAAAOAAAAAAAAAAEAIAAAACkBAABkcnMvZTJvRG9jLnhtbFBLBQYAAAAA&#10;BgAGAFkBAABNBQAAAAA=&#10;">
              <v:fill on="f" focussize="0,0"/>
              <v:stroke on="f"/>
              <v:imagedata o:title=""/>
              <o:lock v:ext="edit" aspectratio="f"/>
              <v:textbox inset="0mm,0mm,0mm,0mm">
                <w:txbxContent>
                  <w:p w14:paraId="5E369603">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167</w:t>
                    </w:r>
                    <w:r>
                      <w:rPr>
                        <w:spacing w:val="-5"/>
                        <w:sz w:val="22"/>
                      </w:rPr>
                      <w:fldChar w:fldCharType="end"/>
                    </w:r>
                  </w:p>
                </w:txbxContent>
              </v:textbox>
            </v:shape>
          </w:pict>
        </mc:Fallback>
      </mc:AlternateConten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F0692">
    <w:pPr>
      <w:pStyle w:val="8"/>
      <w:spacing w:line="14" w:lineRule="auto"/>
      <w:ind w:left="0"/>
      <w:jc w:val="left"/>
      <w:rPr>
        <w:sz w:val="20"/>
      </w:rPr>
    </w:pPr>
    <w:r>
      <w:rPr>
        <w:sz w:val="20"/>
      </w:rPr>
      <mc:AlternateContent>
        <mc:Choice Requires="wps">
          <w:drawing>
            <wp:anchor distT="0" distB="0" distL="0" distR="0" simplePos="0" relativeHeight="251757568"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00" name="Textbox 200"/>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2B6FFCF7">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168</w:t>
                          </w:r>
                          <w:r>
                            <w:rPr>
                              <w:spacing w:val="-5"/>
                              <w:sz w:val="22"/>
                            </w:rPr>
                            <w:fldChar w:fldCharType="end"/>
                          </w:r>
                        </w:p>
                      </w:txbxContent>
                    </wps:txbx>
                    <wps:bodyPr wrap="square" lIns="0" tIns="0" rIns="0" bIns="0" rtlCol="0">
                      <a:noAutofit/>
                    </wps:bodyPr>
                  </wps:wsp>
                </a:graphicData>
              </a:graphic>
            </wp:anchor>
          </w:drawing>
        </mc:Choice>
        <mc:Fallback>
          <w:pict>
            <v:shape id="Textbox 200" o:spid="_x0000_s1026" o:spt="202" type="#_x0000_t202" style="position:absolute;left:0pt;margin-left:561.55pt;margin-top:755.05pt;height:14.25pt;width:23.6pt;mso-position-horizontal-relative:page;mso-position-vertical-relative:page;z-index:-251558912;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eNAwDaAAAADwEAAA8AAAAAAAAAAQAgAAAAIgAAAGRycy9kb3ducmV2LnhtbFBLAQIUABQAAAAI&#10;AIdO4kBgQE6EsgEAAHcDAAAOAAAAAAAAAAEAIAAAACkBAABkcnMvZTJvRG9jLnhtbFBLBQYAAAAA&#10;BgAGAFkBAABNBQAAAAA=&#10;">
              <v:fill on="f" focussize="0,0"/>
              <v:stroke on="f"/>
              <v:imagedata o:title=""/>
              <o:lock v:ext="edit" aspectratio="f"/>
              <v:textbox inset="0mm,0mm,0mm,0mm">
                <w:txbxContent>
                  <w:p w14:paraId="2B6FFCF7">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168</w:t>
                    </w:r>
                    <w:r>
                      <w:rPr>
                        <w:spacing w:val="-5"/>
                        <w:sz w:val="22"/>
                      </w:rPr>
                      <w:fldChar w:fldCharType="end"/>
                    </w:r>
                  </w:p>
                </w:txbxContent>
              </v:textbox>
            </v:shape>
          </w:pict>
        </mc:Fallback>
      </mc:AlternateConten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691F6">
    <w:pPr>
      <w:pStyle w:val="8"/>
      <w:spacing w:line="14" w:lineRule="auto"/>
      <w:ind w:left="0"/>
      <w:jc w:val="left"/>
      <w:rPr>
        <w:sz w:val="20"/>
      </w:rPr>
    </w:pPr>
    <w:r>
      <w:rPr>
        <w:sz w:val="20"/>
      </w:rPr>
      <mc:AlternateContent>
        <mc:Choice Requires="wps">
          <w:drawing>
            <wp:anchor distT="0" distB="0" distL="0" distR="0" simplePos="0" relativeHeight="251758592"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02" name="Textbox 202"/>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B03D8A5">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169</w:t>
                          </w:r>
                          <w:r>
                            <w:rPr>
                              <w:spacing w:val="-5"/>
                              <w:sz w:val="22"/>
                            </w:rPr>
                            <w:fldChar w:fldCharType="end"/>
                          </w:r>
                        </w:p>
                      </w:txbxContent>
                    </wps:txbx>
                    <wps:bodyPr wrap="square" lIns="0" tIns="0" rIns="0" bIns="0" rtlCol="0">
                      <a:noAutofit/>
                    </wps:bodyPr>
                  </wps:wsp>
                </a:graphicData>
              </a:graphic>
            </wp:anchor>
          </w:drawing>
        </mc:Choice>
        <mc:Fallback>
          <w:pict>
            <v:shape id="Textbox 202" o:spid="_x0000_s1026" o:spt="202" type="#_x0000_t202" style="position:absolute;left:0pt;margin-left:561.55pt;margin-top:755.05pt;height:14.25pt;width:23.6pt;mso-position-horizontal-relative:page;mso-position-vertical-relative:page;z-index:-251557888;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jQMA2gAAAA8BAAAPAAAAAAAAAAEAIAAAACIAAABkcnMvZG93bnJldi54bWxQSwECFAAUAAAA&#10;CACHTuJA9mUBmLMBAAB3AwAADgAAAAAAAAABACAAAAApAQAAZHJzL2Uyb0RvYy54bWxQSwUGAAAA&#10;AAYABgBZAQAATgUAAAAA&#10;">
              <v:fill on="f" focussize="0,0"/>
              <v:stroke on="f"/>
              <v:imagedata o:title=""/>
              <o:lock v:ext="edit" aspectratio="f"/>
              <v:textbox inset="0mm,0mm,0mm,0mm">
                <w:txbxContent>
                  <w:p w14:paraId="1B03D8A5">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169</w:t>
                    </w:r>
                    <w:r>
                      <w:rPr>
                        <w:spacing w:val="-5"/>
                        <w:sz w:val="22"/>
                      </w:rPr>
                      <w:fldChar w:fldCharType="end"/>
                    </w:r>
                  </w:p>
                </w:txbxContent>
              </v:textbox>
            </v:shape>
          </w:pict>
        </mc:Fallback>
      </mc:AlternateConten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10A5C">
    <w:pPr>
      <w:pStyle w:val="8"/>
      <w:spacing w:line="14" w:lineRule="auto"/>
      <w:ind w:left="0"/>
      <w:jc w:val="left"/>
      <w:rPr>
        <w:sz w:val="20"/>
      </w:rPr>
    </w:pPr>
    <w:r>
      <w:rPr>
        <w:sz w:val="20"/>
      </w:rPr>
      <mc:AlternateContent>
        <mc:Choice Requires="wps">
          <w:drawing>
            <wp:anchor distT="0" distB="0" distL="0" distR="0" simplePos="0" relativeHeight="251759616"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04" name="Textbox 204"/>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4E8DDC7E">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170</w:t>
                          </w:r>
                          <w:r>
                            <w:rPr>
                              <w:spacing w:val="-5"/>
                              <w:sz w:val="22"/>
                            </w:rPr>
                            <w:fldChar w:fldCharType="end"/>
                          </w:r>
                        </w:p>
                      </w:txbxContent>
                    </wps:txbx>
                    <wps:bodyPr wrap="square" lIns="0" tIns="0" rIns="0" bIns="0" rtlCol="0">
                      <a:noAutofit/>
                    </wps:bodyPr>
                  </wps:wsp>
                </a:graphicData>
              </a:graphic>
            </wp:anchor>
          </w:drawing>
        </mc:Choice>
        <mc:Fallback>
          <w:pict>
            <v:shape id="Textbox 204" o:spid="_x0000_s1026" o:spt="202" type="#_x0000_t202" style="position:absolute;left:0pt;margin-left:561.55pt;margin-top:755.05pt;height:14.25pt;width:23.6pt;mso-position-horizontal-relative:page;mso-position-vertical-relative:page;z-index:-251556864;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EwL0Ly0AQAAdwMAAA4AAAAAAAAAAQAgAAAAKQEAAGRycy9lMm9Eb2MueG1sUEsFBgAA&#10;AAAGAAYAWQEAAE8FAAAAAA==&#10;">
              <v:fill on="f" focussize="0,0"/>
              <v:stroke on="f"/>
              <v:imagedata o:title=""/>
              <o:lock v:ext="edit" aspectratio="f"/>
              <v:textbox inset="0mm,0mm,0mm,0mm">
                <w:txbxContent>
                  <w:p w14:paraId="4E8DDC7E">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170</w:t>
                    </w:r>
                    <w:r>
                      <w:rPr>
                        <w:spacing w:val="-5"/>
                        <w:sz w:val="22"/>
                      </w:rPr>
                      <w:fldChar w:fldCharType="end"/>
                    </w:r>
                  </w:p>
                </w:txbxContent>
              </v:textbox>
            </v:shape>
          </w:pict>
        </mc:Fallback>
      </mc:AlternateConten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6E739">
    <w:pPr>
      <w:pStyle w:val="8"/>
      <w:spacing w:line="14" w:lineRule="auto"/>
      <w:ind w:left="0"/>
      <w:jc w:val="left"/>
      <w:rPr>
        <w:sz w:val="20"/>
      </w:rPr>
    </w:pPr>
    <w:r>
      <w:rPr>
        <w:sz w:val="20"/>
      </w:rPr>
      <mc:AlternateContent>
        <mc:Choice Requires="wps">
          <w:drawing>
            <wp:anchor distT="0" distB="0" distL="0" distR="0" simplePos="0" relativeHeight="251760640"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06" name="Textbox 206"/>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6DFDA4FB">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171</w:t>
                          </w:r>
                          <w:r>
                            <w:rPr>
                              <w:spacing w:val="-5"/>
                              <w:sz w:val="22"/>
                            </w:rPr>
                            <w:fldChar w:fldCharType="end"/>
                          </w:r>
                        </w:p>
                      </w:txbxContent>
                    </wps:txbx>
                    <wps:bodyPr wrap="square" lIns="0" tIns="0" rIns="0" bIns="0" rtlCol="0">
                      <a:noAutofit/>
                    </wps:bodyPr>
                  </wps:wsp>
                </a:graphicData>
              </a:graphic>
            </wp:anchor>
          </w:drawing>
        </mc:Choice>
        <mc:Fallback>
          <w:pict>
            <v:shape id="Textbox 206" o:spid="_x0000_s1026" o:spt="202" type="#_x0000_t202" style="position:absolute;left:0pt;margin-left:561.55pt;margin-top:755.05pt;height:14.25pt;width:23.6pt;mso-position-horizontal-relative:page;mso-position-vertical-relative:page;z-index:-251555840;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jQMA2gAAAA8BAAAPAAAAAAAAAAEAIAAAACIAAABkcnMvZG93bnJldi54bWxQSwECFAAUAAAA&#10;CACHTuJA2i6foLMBAAB3AwAADgAAAAAAAAABACAAAAApAQAAZHJzL2Uyb0RvYy54bWxQSwUGAAAA&#10;AAYABgBZAQAATgUAAAAA&#10;">
              <v:fill on="f" focussize="0,0"/>
              <v:stroke on="f"/>
              <v:imagedata o:title=""/>
              <o:lock v:ext="edit" aspectratio="f"/>
              <v:textbox inset="0mm,0mm,0mm,0mm">
                <w:txbxContent>
                  <w:p w14:paraId="6DFDA4FB">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171</w:t>
                    </w:r>
                    <w:r>
                      <w:rPr>
                        <w:spacing w:val="-5"/>
                        <w:sz w:val="22"/>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FB2EF">
    <w:pPr>
      <w:pStyle w:val="8"/>
      <w:spacing w:line="14" w:lineRule="auto"/>
      <w:ind w:left="0"/>
      <w:jc w:val="left"/>
      <w:rPr>
        <w:sz w:val="2"/>
      </w:rPr>
    </w:pP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2FB72">
    <w:pPr>
      <w:pStyle w:val="8"/>
      <w:spacing w:line="14" w:lineRule="auto"/>
      <w:ind w:left="0"/>
      <w:jc w:val="left"/>
      <w:rPr>
        <w:sz w:val="20"/>
      </w:rPr>
    </w:pPr>
    <w:r>
      <w:rPr>
        <w:sz w:val="20"/>
      </w:rPr>
      <mc:AlternateContent>
        <mc:Choice Requires="wps">
          <w:drawing>
            <wp:anchor distT="0" distB="0" distL="0" distR="0" simplePos="0" relativeHeight="251761664"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08" name="Textbox 208"/>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07BBCDF5">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172</w:t>
                          </w:r>
                          <w:r>
                            <w:rPr>
                              <w:spacing w:val="-5"/>
                              <w:sz w:val="22"/>
                            </w:rPr>
                            <w:fldChar w:fldCharType="end"/>
                          </w:r>
                        </w:p>
                      </w:txbxContent>
                    </wps:txbx>
                    <wps:bodyPr wrap="square" lIns="0" tIns="0" rIns="0" bIns="0" rtlCol="0">
                      <a:noAutofit/>
                    </wps:bodyPr>
                  </wps:wsp>
                </a:graphicData>
              </a:graphic>
            </wp:anchor>
          </w:drawing>
        </mc:Choice>
        <mc:Fallback>
          <w:pict>
            <v:shape id="Textbox 208" o:spid="_x0000_s1026" o:spt="202" type="#_x0000_t202" style="position:absolute;left:0pt;margin-left:561.55pt;margin-top:755.05pt;height:14.25pt;width:23.6pt;mso-position-horizontal-relative:page;mso-position-vertical-relative:page;z-index:-251554816;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jQMA2gAAAA8BAAAPAAAAAAAAAAEAIAAAACIAAABkcnMvZG93bnJldi54bWxQSwECFAAUAAAA&#10;CACHTuJAONZy9bMBAAB3AwAADgAAAAAAAAABACAAAAApAQAAZHJzL2Uyb0RvYy54bWxQSwUGAAAA&#10;AAYABgBZAQAATgUAAAAA&#10;">
              <v:fill on="f" focussize="0,0"/>
              <v:stroke on="f"/>
              <v:imagedata o:title=""/>
              <o:lock v:ext="edit" aspectratio="f"/>
              <v:textbox inset="0mm,0mm,0mm,0mm">
                <w:txbxContent>
                  <w:p w14:paraId="07BBCDF5">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172</w:t>
                    </w:r>
                    <w:r>
                      <w:rPr>
                        <w:spacing w:val="-5"/>
                        <w:sz w:val="22"/>
                      </w:rPr>
                      <w:fldChar w:fldCharType="end"/>
                    </w:r>
                  </w:p>
                </w:txbxContent>
              </v:textbox>
            </v:shape>
          </w:pict>
        </mc:Fallback>
      </mc:AlternateConten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7E12B">
    <w:pPr>
      <w:pStyle w:val="8"/>
      <w:spacing w:line="14" w:lineRule="auto"/>
      <w:ind w:left="0"/>
      <w:jc w:val="left"/>
      <w:rPr>
        <w:sz w:val="20"/>
      </w:rPr>
    </w:pPr>
    <w:r>
      <w:rPr>
        <w:sz w:val="20"/>
      </w:rPr>
      <mc:AlternateContent>
        <mc:Choice Requires="wps">
          <w:drawing>
            <wp:anchor distT="0" distB="0" distL="0" distR="0" simplePos="0" relativeHeight="251762688"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10" name="Textbox 210"/>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4C38268B">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173</w:t>
                          </w:r>
                          <w:r>
                            <w:rPr>
                              <w:spacing w:val="-5"/>
                              <w:sz w:val="22"/>
                            </w:rPr>
                            <w:fldChar w:fldCharType="end"/>
                          </w:r>
                        </w:p>
                      </w:txbxContent>
                    </wps:txbx>
                    <wps:bodyPr wrap="square" lIns="0" tIns="0" rIns="0" bIns="0" rtlCol="0">
                      <a:noAutofit/>
                    </wps:bodyPr>
                  </wps:wsp>
                </a:graphicData>
              </a:graphic>
            </wp:anchor>
          </w:drawing>
        </mc:Choice>
        <mc:Fallback>
          <w:pict>
            <v:shape id="Textbox 210" o:spid="_x0000_s1026" o:spt="202" type="#_x0000_t202" style="position:absolute;left:0pt;margin-left:561.55pt;margin-top:755.05pt;height:14.25pt;width:23.6pt;mso-position-horizontal-relative:page;mso-position-vertical-relative:page;z-index:-251553792;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jQMA2gAAAA8BAAAPAAAAAAAAAAEAIAAAACIAAABkcnMvZG93bnJldi54bWxQSwECFAAUAAAA&#10;CACHTuJAynz2iLMBAAB3AwAADgAAAAAAAAABACAAAAApAQAAZHJzL2Uyb0RvYy54bWxQSwUGAAAA&#10;AAYABgBZAQAATgUAAAAA&#10;">
              <v:fill on="f" focussize="0,0"/>
              <v:stroke on="f"/>
              <v:imagedata o:title=""/>
              <o:lock v:ext="edit" aspectratio="f"/>
              <v:textbox inset="0mm,0mm,0mm,0mm">
                <w:txbxContent>
                  <w:p w14:paraId="4C38268B">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173</w:t>
                    </w:r>
                    <w:r>
                      <w:rPr>
                        <w:spacing w:val="-5"/>
                        <w:sz w:val="22"/>
                      </w:rPr>
                      <w:fldChar w:fldCharType="end"/>
                    </w:r>
                  </w:p>
                </w:txbxContent>
              </v:textbox>
            </v:shape>
          </w:pict>
        </mc:Fallback>
      </mc:AlternateConten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93CC3">
    <w:pPr>
      <w:pStyle w:val="8"/>
      <w:spacing w:line="14" w:lineRule="auto"/>
      <w:ind w:left="0"/>
      <w:jc w:val="left"/>
      <w:rPr>
        <w:sz w:val="20"/>
      </w:rPr>
    </w:pPr>
    <w:r>
      <w:rPr>
        <w:sz w:val="20"/>
      </w:rPr>
      <mc:AlternateContent>
        <mc:Choice Requires="wps">
          <w:drawing>
            <wp:anchor distT="0" distB="0" distL="0" distR="0" simplePos="0" relativeHeight="251763712"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12" name="Textbox 212"/>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FF5C374">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174</w:t>
                          </w:r>
                          <w:r>
                            <w:rPr>
                              <w:spacing w:val="-5"/>
                              <w:sz w:val="22"/>
                            </w:rPr>
                            <w:fldChar w:fldCharType="end"/>
                          </w:r>
                        </w:p>
                      </w:txbxContent>
                    </wps:txbx>
                    <wps:bodyPr wrap="square" lIns="0" tIns="0" rIns="0" bIns="0" rtlCol="0">
                      <a:noAutofit/>
                    </wps:bodyPr>
                  </wps:wsp>
                </a:graphicData>
              </a:graphic>
            </wp:anchor>
          </w:drawing>
        </mc:Choice>
        <mc:Fallback>
          <w:pict>
            <v:shape id="Textbox 212" o:spid="_x0000_s1026" o:spt="202" type="#_x0000_t202" style="position:absolute;left:0pt;margin-left:561.55pt;margin-top:755.05pt;height:14.25pt;width:23.6pt;mso-position-horizontal-relative:page;mso-position-vertical-relative:page;z-index:-251552768;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jQMA2gAAAA8BAAAPAAAAAAAAAAEAIAAAACIAAABkcnMvZG93bnJldi54bWxQSwECFAAUAAAA&#10;CACHTuJAXFm5lLMBAAB3AwAADgAAAAAAAAABACAAAAApAQAAZHJzL2Uyb0RvYy54bWxQSwUGAAAA&#10;AAYABgBZAQAATgUAAAAA&#10;">
              <v:fill on="f" focussize="0,0"/>
              <v:stroke on="f"/>
              <v:imagedata o:title=""/>
              <o:lock v:ext="edit" aspectratio="f"/>
              <v:textbox inset="0mm,0mm,0mm,0mm">
                <w:txbxContent>
                  <w:p w14:paraId="1FF5C374">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174</w:t>
                    </w:r>
                    <w:r>
                      <w:rPr>
                        <w:spacing w:val="-5"/>
                        <w:sz w:val="22"/>
                      </w:rPr>
                      <w:fldChar w:fldCharType="end"/>
                    </w:r>
                  </w:p>
                </w:txbxContent>
              </v:textbox>
            </v:shape>
          </w:pict>
        </mc:Fallback>
      </mc:AlternateConten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5E483">
    <w:pPr>
      <w:pStyle w:val="8"/>
      <w:spacing w:line="14" w:lineRule="auto"/>
      <w:ind w:left="0"/>
      <w:jc w:val="left"/>
      <w:rPr>
        <w:sz w:val="20"/>
      </w:rPr>
    </w:pPr>
    <w:r>
      <w:rPr>
        <w:sz w:val="20"/>
      </w:rPr>
      <mc:AlternateContent>
        <mc:Choice Requires="wps">
          <w:drawing>
            <wp:anchor distT="0" distB="0" distL="0" distR="0" simplePos="0" relativeHeight="251764736"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14" name="Textbox 214"/>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D889F59">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175</w:t>
                          </w:r>
                          <w:r>
                            <w:rPr>
                              <w:spacing w:val="-5"/>
                              <w:sz w:val="22"/>
                            </w:rPr>
                            <w:fldChar w:fldCharType="end"/>
                          </w:r>
                        </w:p>
                      </w:txbxContent>
                    </wps:txbx>
                    <wps:bodyPr wrap="square" lIns="0" tIns="0" rIns="0" bIns="0" rtlCol="0">
                      <a:noAutofit/>
                    </wps:bodyPr>
                  </wps:wsp>
                </a:graphicData>
              </a:graphic>
            </wp:anchor>
          </w:drawing>
        </mc:Choice>
        <mc:Fallback>
          <w:pict>
            <v:shape id="Textbox 214" o:spid="_x0000_s1026" o:spt="202" type="#_x0000_t202" style="position:absolute;left:0pt;margin-left:561.55pt;margin-top:755.05pt;height:14.25pt;width:23.6pt;mso-position-horizontal-relative:page;mso-position-vertical-relative:page;z-index:-251551744;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OY3aLC0AQAAdwMAAA4AAAAAAAAAAQAgAAAAKQEAAGRycy9lMm9Eb2MueG1sUEsFBgAA&#10;AAAGAAYAWQEAAE8FAAAAAA==&#10;">
              <v:fill on="f" focussize="0,0"/>
              <v:stroke on="f"/>
              <v:imagedata o:title=""/>
              <o:lock v:ext="edit" aspectratio="f"/>
              <v:textbox inset="0mm,0mm,0mm,0mm">
                <w:txbxContent>
                  <w:p w14:paraId="1D889F59">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175</w:t>
                    </w:r>
                    <w:r>
                      <w:rPr>
                        <w:spacing w:val="-5"/>
                        <w:sz w:val="22"/>
                      </w:rPr>
                      <w:fldChar w:fldCharType="end"/>
                    </w:r>
                  </w:p>
                </w:txbxContent>
              </v:textbox>
            </v:shape>
          </w:pict>
        </mc:Fallback>
      </mc:AlternateConten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FF8C1">
    <w:pPr>
      <w:pStyle w:val="8"/>
      <w:spacing w:line="14" w:lineRule="auto"/>
      <w:ind w:left="0"/>
      <w:jc w:val="left"/>
      <w:rPr>
        <w:sz w:val="20"/>
      </w:rPr>
    </w:pPr>
    <w:r>
      <w:rPr>
        <w:sz w:val="20"/>
      </w:rPr>
      <mc:AlternateContent>
        <mc:Choice Requires="wps">
          <w:drawing>
            <wp:anchor distT="0" distB="0" distL="0" distR="0" simplePos="0" relativeHeight="251765760"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16" name="Textbox 216"/>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4365A5A">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176</w:t>
                          </w:r>
                          <w:r>
                            <w:rPr>
                              <w:spacing w:val="-5"/>
                              <w:sz w:val="22"/>
                            </w:rPr>
                            <w:fldChar w:fldCharType="end"/>
                          </w:r>
                        </w:p>
                      </w:txbxContent>
                    </wps:txbx>
                    <wps:bodyPr wrap="square" lIns="0" tIns="0" rIns="0" bIns="0" rtlCol="0">
                      <a:noAutofit/>
                    </wps:bodyPr>
                  </wps:wsp>
                </a:graphicData>
              </a:graphic>
            </wp:anchor>
          </w:drawing>
        </mc:Choice>
        <mc:Fallback>
          <w:pict>
            <v:shape id="Textbox 216" o:spid="_x0000_s1026" o:spt="202" type="#_x0000_t202" style="position:absolute;left:0pt;margin-left:561.55pt;margin-top:755.05pt;height:14.25pt;width:23.6pt;mso-position-horizontal-relative:page;mso-position-vertical-relative:page;z-index:-251550720;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jQMA2gAAAA8BAAAPAAAAAAAAAAEAIAAAACIAAABkcnMvZG93bnJldi54bWxQSwECFAAUAAAA&#10;CACHTuJAcBInrLMBAAB3AwAADgAAAAAAAAABACAAAAApAQAAZHJzL2Uyb0RvYy54bWxQSwUGAAAA&#10;AAYABgBZAQAATgUAAAAA&#10;">
              <v:fill on="f" focussize="0,0"/>
              <v:stroke on="f"/>
              <v:imagedata o:title=""/>
              <o:lock v:ext="edit" aspectratio="f"/>
              <v:textbox inset="0mm,0mm,0mm,0mm">
                <w:txbxContent>
                  <w:p w14:paraId="14365A5A">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176</w:t>
                    </w:r>
                    <w:r>
                      <w:rPr>
                        <w:spacing w:val="-5"/>
                        <w:sz w:val="22"/>
                      </w:rPr>
                      <w:fldChar w:fldCharType="end"/>
                    </w:r>
                  </w:p>
                </w:txbxContent>
              </v:textbox>
            </v:shape>
          </w:pict>
        </mc:Fallback>
      </mc:AlternateConten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9B4F6">
    <w:pPr>
      <w:pStyle w:val="8"/>
      <w:spacing w:line="14" w:lineRule="auto"/>
      <w:ind w:left="0"/>
      <w:jc w:val="left"/>
      <w:rPr>
        <w:sz w:val="20"/>
      </w:rPr>
    </w:pPr>
    <w:r>
      <w:rPr>
        <w:sz w:val="20"/>
      </w:rPr>
      <mc:AlternateContent>
        <mc:Choice Requires="wps">
          <w:drawing>
            <wp:anchor distT="0" distB="0" distL="0" distR="0" simplePos="0" relativeHeight="251766784"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18" name="Textbox 218"/>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972D7E5">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177</w:t>
                          </w:r>
                          <w:r>
                            <w:rPr>
                              <w:spacing w:val="-5"/>
                              <w:sz w:val="22"/>
                            </w:rPr>
                            <w:fldChar w:fldCharType="end"/>
                          </w:r>
                        </w:p>
                      </w:txbxContent>
                    </wps:txbx>
                    <wps:bodyPr wrap="square" lIns="0" tIns="0" rIns="0" bIns="0" rtlCol="0">
                      <a:noAutofit/>
                    </wps:bodyPr>
                  </wps:wsp>
                </a:graphicData>
              </a:graphic>
            </wp:anchor>
          </w:drawing>
        </mc:Choice>
        <mc:Fallback>
          <w:pict>
            <v:shape id="Textbox 218" o:spid="_x0000_s1026" o:spt="202" type="#_x0000_t202" style="position:absolute;left:0pt;margin-left:561.55pt;margin-top:755.05pt;height:14.25pt;width:23.6pt;mso-position-horizontal-relative:page;mso-position-vertical-relative:page;z-index:-251549696;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jQMA2gAAAA8BAAAPAAAAAAAAAAEAIAAAACIAAABkcnMvZG93bnJldi54bWxQSwECFAAUAAAA&#10;CACHTuJAkurK+bMBAAB3AwAADgAAAAAAAAABACAAAAApAQAAZHJzL2Uyb0RvYy54bWxQSwUGAAAA&#10;AAYABgBZAQAATgUAAAAA&#10;">
              <v:fill on="f" focussize="0,0"/>
              <v:stroke on="f"/>
              <v:imagedata o:title=""/>
              <o:lock v:ext="edit" aspectratio="f"/>
              <v:textbox inset="0mm,0mm,0mm,0mm">
                <w:txbxContent>
                  <w:p w14:paraId="1972D7E5">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177</w:t>
                    </w:r>
                    <w:r>
                      <w:rPr>
                        <w:spacing w:val="-5"/>
                        <w:sz w:val="22"/>
                      </w:rPr>
                      <w:fldChar w:fldCharType="end"/>
                    </w:r>
                  </w:p>
                </w:txbxContent>
              </v:textbox>
            </v:shape>
          </w:pict>
        </mc:Fallback>
      </mc:AlternateConten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E895B">
    <w:pPr>
      <w:pStyle w:val="8"/>
      <w:spacing w:line="14" w:lineRule="auto"/>
      <w:ind w:left="0"/>
      <w:jc w:val="left"/>
      <w:rPr>
        <w:sz w:val="20"/>
      </w:rPr>
    </w:pPr>
    <w:r>
      <w:rPr>
        <w:sz w:val="20"/>
      </w:rPr>
      <mc:AlternateContent>
        <mc:Choice Requires="wps">
          <w:drawing>
            <wp:anchor distT="0" distB="0" distL="0" distR="0" simplePos="0" relativeHeight="251767808"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20" name="Textbox 220"/>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0F331336">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178</w:t>
                          </w:r>
                          <w:r>
                            <w:rPr>
                              <w:spacing w:val="-5"/>
                              <w:sz w:val="22"/>
                            </w:rPr>
                            <w:fldChar w:fldCharType="end"/>
                          </w:r>
                        </w:p>
                      </w:txbxContent>
                    </wps:txbx>
                    <wps:bodyPr wrap="square" lIns="0" tIns="0" rIns="0" bIns="0" rtlCol="0">
                      <a:noAutofit/>
                    </wps:bodyPr>
                  </wps:wsp>
                </a:graphicData>
              </a:graphic>
            </wp:anchor>
          </w:drawing>
        </mc:Choice>
        <mc:Fallback>
          <w:pict>
            <v:shape id="Textbox 220" o:spid="_x0000_s1026" o:spt="202" type="#_x0000_t202" style="position:absolute;left:0pt;margin-left:561.55pt;margin-top:755.05pt;height:14.25pt;width:23.6pt;mso-position-horizontal-relative:page;mso-position-vertical-relative:page;z-index:-251548672;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jQMA2gAAAA8BAAAPAAAAAAAAAAEAIAAAACIAAABkcnMvZG93bnJldi54bWxQSwECFAAUAAAA&#10;CACHTuJANDk+nbMBAAB3AwAADgAAAAAAAAABACAAAAApAQAAZHJzL2Uyb0RvYy54bWxQSwUGAAAA&#10;AAYABgBZAQAATgUAAAAA&#10;">
              <v:fill on="f" focussize="0,0"/>
              <v:stroke on="f"/>
              <v:imagedata o:title=""/>
              <o:lock v:ext="edit" aspectratio="f"/>
              <v:textbox inset="0mm,0mm,0mm,0mm">
                <w:txbxContent>
                  <w:p w14:paraId="0F331336">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178</w:t>
                    </w:r>
                    <w:r>
                      <w:rPr>
                        <w:spacing w:val="-5"/>
                        <w:sz w:val="22"/>
                      </w:rPr>
                      <w:fldChar w:fldCharType="end"/>
                    </w:r>
                  </w:p>
                </w:txbxContent>
              </v:textbox>
            </v:shape>
          </w:pict>
        </mc:Fallback>
      </mc:AlternateConten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CF5A3">
    <w:pPr>
      <w:pStyle w:val="8"/>
      <w:spacing w:line="14" w:lineRule="auto"/>
      <w:ind w:left="0"/>
      <w:jc w:val="left"/>
      <w:rPr>
        <w:sz w:val="20"/>
      </w:rPr>
    </w:pPr>
    <w:r>
      <w:rPr>
        <w:sz w:val="20"/>
      </w:rPr>
      <mc:AlternateContent>
        <mc:Choice Requires="wps">
          <w:drawing>
            <wp:anchor distT="0" distB="0" distL="0" distR="0" simplePos="0" relativeHeight="251768832"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22" name="Textbox 222"/>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560D25D0">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179</w:t>
                          </w:r>
                          <w:r>
                            <w:rPr>
                              <w:spacing w:val="-5"/>
                              <w:sz w:val="22"/>
                            </w:rPr>
                            <w:fldChar w:fldCharType="end"/>
                          </w:r>
                        </w:p>
                      </w:txbxContent>
                    </wps:txbx>
                    <wps:bodyPr wrap="square" lIns="0" tIns="0" rIns="0" bIns="0" rtlCol="0">
                      <a:noAutofit/>
                    </wps:bodyPr>
                  </wps:wsp>
                </a:graphicData>
              </a:graphic>
            </wp:anchor>
          </w:drawing>
        </mc:Choice>
        <mc:Fallback>
          <w:pict>
            <v:shape id="Textbox 222" o:spid="_x0000_s1026" o:spt="202" type="#_x0000_t202" style="position:absolute;left:0pt;margin-left:561.55pt;margin-top:755.05pt;height:14.25pt;width:23.6pt;mso-position-horizontal-relative:page;mso-position-vertical-relative:page;z-index:-251547648;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jQMA2gAAAA8BAAAPAAAAAAAAAAEAIAAAACIAAABkcnMvZG93bnJldi54bWxQSwECFAAUAAAA&#10;CACHTuJAohxxgbMBAAB3AwAADgAAAAAAAAABACAAAAApAQAAZHJzL2Uyb0RvYy54bWxQSwUGAAAA&#10;AAYABgBZAQAATgUAAAAA&#10;">
              <v:fill on="f" focussize="0,0"/>
              <v:stroke on="f"/>
              <v:imagedata o:title=""/>
              <o:lock v:ext="edit" aspectratio="f"/>
              <v:textbox inset="0mm,0mm,0mm,0mm">
                <w:txbxContent>
                  <w:p w14:paraId="560D25D0">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179</w:t>
                    </w:r>
                    <w:r>
                      <w:rPr>
                        <w:spacing w:val="-5"/>
                        <w:sz w:val="22"/>
                      </w:rPr>
                      <w:fldChar w:fldCharType="end"/>
                    </w:r>
                  </w:p>
                </w:txbxContent>
              </v:textbox>
            </v:shape>
          </w:pict>
        </mc:Fallback>
      </mc:AlternateConten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A29E2">
    <w:pPr>
      <w:pStyle w:val="8"/>
      <w:spacing w:line="14" w:lineRule="auto"/>
      <w:ind w:left="0"/>
      <w:jc w:val="left"/>
      <w:rPr>
        <w:sz w:val="20"/>
      </w:rPr>
    </w:pPr>
    <w:r>
      <w:rPr>
        <w:sz w:val="20"/>
      </w:rPr>
      <mc:AlternateContent>
        <mc:Choice Requires="wps">
          <w:drawing>
            <wp:anchor distT="0" distB="0" distL="0" distR="0" simplePos="0" relativeHeight="251769856"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24" name="Textbox 224"/>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73FC0ACA">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180</w:t>
                          </w:r>
                          <w:r>
                            <w:rPr>
                              <w:spacing w:val="-5"/>
                              <w:sz w:val="22"/>
                            </w:rPr>
                            <w:fldChar w:fldCharType="end"/>
                          </w:r>
                        </w:p>
                      </w:txbxContent>
                    </wps:txbx>
                    <wps:bodyPr wrap="square" lIns="0" tIns="0" rIns="0" bIns="0" rtlCol="0">
                      <a:noAutofit/>
                    </wps:bodyPr>
                  </wps:wsp>
                </a:graphicData>
              </a:graphic>
            </wp:anchor>
          </w:drawing>
        </mc:Choice>
        <mc:Fallback>
          <w:pict>
            <v:shape id="Textbox 224" o:spid="_x0000_s1026" o:spt="202" type="#_x0000_t202" style="position:absolute;left:0pt;margin-left:561.55pt;margin-top:755.05pt;height:14.25pt;width:23.6pt;mso-position-horizontal-relative:page;mso-position-vertical-relative:page;z-index:-251546624;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BhyoKW0AQAAdwMAAA4AAAAAAAAAAQAgAAAAKQEAAGRycy9lMm9Eb2MueG1sUEsFBgAA&#10;AAAGAAYAWQEAAE8FAAAAAA==&#10;">
              <v:fill on="f" focussize="0,0"/>
              <v:stroke on="f"/>
              <v:imagedata o:title=""/>
              <o:lock v:ext="edit" aspectratio="f"/>
              <v:textbox inset="0mm,0mm,0mm,0mm">
                <w:txbxContent>
                  <w:p w14:paraId="73FC0ACA">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180</w:t>
                    </w:r>
                    <w:r>
                      <w:rPr>
                        <w:spacing w:val="-5"/>
                        <w:sz w:val="22"/>
                      </w:rPr>
                      <w:fldChar w:fldCharType="end"/>
                    </w:r>
                  </w:p>
                </w:txbxContent>
              </v:textbox>
            </v:shape>
          </w:pict>
        </mc:Fallback>
      </mc:AlternateConten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4386D">
    <w:pPr>
      <w:pStyle w:val="8"/>
      <w:spacing w:line="14" w:lineRule="auto"/>
      <w:ind w:left="0"/>
      <w:jc w:val="left"/>
      <w:rPr>
        <w:sz w:val="20"/>
      </w:rPr>
    </w:pPr>
    <w:r>
      <w:rPr>
        <w:sz w:val="20"/>
      </w:rPr>
      <mc:AlternateContent>
        <mc:Choice Requires="wps">
          <w:drawing>
            <wp:anchor distT="0" distB="0" distL="0" distR="0" simplePos="0" relativeHeight="251770880"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26" name="Textbox 226"/>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37F2FFBE">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181</w:t>
                          </w:r>
                          <w:r>
                            <w:rPr>
                              <w:spacing w:val="-5"/>
                              <w:sz w:val="22"/>
                            </w:rPr>
                            <w:fldChar w:fldCharType="end"/>
                          </w:r>
                        </w:p>
                      </w:txbxContent>
                    </wps:txbx>
                    <wps:bodyPr wrap="square" lIns="0" tIns="0" rIns="0" bIns="0" rtlCol="0">
                      <a:noAutofit/>
                    </wps:bodyPr>
                  </wps:wsp>
                </a:graphicData>
              </a:graphic>
            </wp:anchor>
          </w:drawing>
        </mc:Choice>
        <mc:Fallback>
          <w:pict>
            <v:shape id="Textbox 226" o:spid="_x0000_s1026" o:spt="202" type="#_x0000_t202" style="position:absolute;left:0pt;margin-left:561.55pt;margin-top:755.05pt;height:14.25pt;width:23.6pt;mso-position-horizontal-relative:page;mso-position-vertical-relative:page;z-index:-251545600;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jQMA2gAAAA8BAAAPAAAAAAAAAAEAIAAAACIAAABkcnMvZG93bnJldi54bWxQSwECFAAUAAAA&#10;CACHTuJAjlfvubMBAAB3AwAADgAAAAAAAAABACAAAAApAQAAZHJzL2Uyb0RvYy54bWxQSwUGAAAA&#10;AAYABgBZAQAATgUAAAAA&#10;">
              <v:fill on="f" focussize="0,0"/>
              <v:stroke on="f"/>
              <v:imagedata o:title=""/>
              <o:lock v:ext="edit" aspectratio="f"/>
              <v:textbox inset="0mm,0mm,0mm,0mm">
                <w:txbxContent>
                  <w:p w14:paraId="37F2FFBE">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181</w:t>
                    </w:r>
                    <w:r>
                      <w:rPr>
                        <w:spacing w:val="-5"/>
                        <w:sz w:val="22"/>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B6E23">
    <w:pPr>
      <w:pStyle w:val="8"/>
      <w:spacing w:line="14" w:lineRule="auto"/>
      <w:ind w:left="0"/>
      <w:jc w:val="left"/>
      <w:rPr>
        <w:sz w:val="2"/>
      </w:rPr>
    </w:pP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2D4FF">
    <w:pPr>
      <w:pStyle w:val="8"/>
      <w:spacing w:line="14" w:lineRule="auto"/>
      <w:ind w:left="0"/>
      <w:jc w:val="left"/>
      <w:rPr>
        <w:sz w:val="20"/>
      </w:rPr>
    </w:pPr>
    <w:r>
      <w:rPr>
        <w:sz w:val="20"/>
      </w:rPr>
      <mc:AlternateContent>
        <mc:Choice Requires="wps">
          <w:drawing>
            <wp:anchor distT="0" distB="0" distL="0" distR="0" simplePos="0" relativeHeight="251771904"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28" name="Textbox 228"/>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F07D810">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182</w:t>
                          </w:r>
                          <w:r>
                            <w:rPr>
                              <w:spacing w:val="-5"/>
                              <w:sz w:val="22"/>
                            </w:rPr>
                            <w:fldChar w:fldCharType="end"/>
                          </w:r>
                        </w:p>
                      </w:txbxContent>
                    </wps:txbx>
                    <wps:bodyPr wrap="square" lIns="0" tIns="0" rIns="0" bIns="0" rtlCol="0">
                      <a:noAutofit/>
                    </wps:bodyPr>
                  </wps:wsp>
                </a:graphicData>
              </a:graphic>
            </wp:anchor>
          </w:drawing>
        </mc:Choice>
        <mc:Fallback>
          <w:pict>
            <v:shape id="Textbox 228" o:spid="_x0000_s1026" o:spt="202" type="#_x0000_t202" style="position:absolute;left:0pt;margin-left:561.55pt;margin-top:755.05pt;height:14.25pt;width:23.6pt;mso-position-horizontal-relative:page;mso-position-vertical-relative:page;z-index:-251544576;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jQMA2gAAAA8BAAAPAAAAAAAAAAEAIAAAACIAAABkcnMvZG93bnJldi54bWxQSwECFAAUAAAA&#10;CACHTuJAbK8C7LMBAAB3AwAADgAAAAAAAAABACAAAAApAQAAZHJzL2Uyb0RvYy54bWxQSwUGAAAA&#10;AAYABgBZAQAATgUAAAAA&#10;">
              <v:fill on="f" focussize="0,0"/>
              <v:stroke on="f"/>
              <v:imagedata o:title=""/>
              <o:lock v:ext="edit" aspectratio="f"/>
              <v:textbox inset="0mm,0mm,0mm,0mm">
                <w:txbxContent>
                  <w:p w14:paraId="1F07D810">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182</w:t>
                    </w:r>
                    <w:r>
                      <w:rPr>
                        <w:spacing w:val="-5"/>
                        <w:sz w:val="22"/>
                      </w:rPr>
                      <w:fldChar w:fldCharType="end"/>
                    </w:r>
                  </w:p>
                </w:txbxContent>
              </v:textbox>
            </v:shape>
          </w:pict>
        </mc:Fallback>
      </mc:AlternateConten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361B3">
    <w:pPr>
      <w:pStyle w:val="8"/>
      <w:spacing w:line="14" w:lineRule="auto"/>
      <w:ind w:left="0"/>
      <w:jc w:val="left"/>
      <w:rPr>
        <w:sz w:val="20"/>
      </w:rPr>
    </w:pPr>
    <w:r>
      <w:rPr>
        <w:sz w:val="20"/>
      </w:rPr>
      <mc:AlternateContent>
        <mc:Choice Requires="wps">
          <w:drawing>
            <wp:anchor distT="0" distB="0" distL="0" distR="0" simplePos="0" relativeHeight="251772928"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30" name="Textbox 230"/>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D35F92B">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183</w:t>
                          </w:r>
                          <w:r>
                            <w:rPr>
                              <w:spacing w:val="-5"/>
                              <w:sz w:val="22"/>
                            </w:rPr>
                            <w:fldChar w:fldCharType="end"/>
                          </w:r>
                        </w:p>
                      </w:txbxContent>
                    </wps:txbx>
                    <wps:bodyPr wrap="square" lIns="0" tIns="0" rIns="0" bIns="0" rtlCol="0">
                      <a:noAutofit/>
                    </wps:bodyPr>
                  </wps:wsp>
                </a:graphicData>
              </a:graphic>
            </wp:anchor>
          </w:drawing>
        </mc:Choice>
        <mc:Fallback>
          <w:pict>
            <v:shape id="Textbox 230" o:spid="_x0000_s1026" o:spt="202" type="#_x0000_t202" style="position:absolute;left:0pt;margin-left:561.55pt;margin-top:755.05pt;height:14.25pt;width:23.6pt;mso-position-horizontal-relative:page;mso-position-vertical-relative:page;z-index:-251543552;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jQMA2gAAAA8BAAAPAAAAAAAAAAEAIAAAACIAAABkcnMvZG93bnJldi54bWxQSwECFAAUAAAA&#10;CACHTuJAngWGkbMBAAB3AwAADgAAAAAAAAABACAAAAApAQAAZHJzL2Uyb0RvYy54bWxQSwUGAAAA&#10;AAYABgBZAQAATgUAAAAA&#10;">
              <v:fill on="f" focussize="0,0"/>
              <v:stroke on="f"/>
              <v:imagedata o:title=""/>
              <o:lock v:ext="edit" aspectratio="f"/>
              <v:textbox inset="0mm,0mm,0mm,0mm">
                <w:txbxContent>
                  <w:p w14:paraId="1D35F92B">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183</w:t>
                    </w:r>
                    <w:r>
                      <w:rPr>
                        <w:spacing w:val="-5"/>
                        <w:sz w:val="22"/>
                      </w:rPr>
                      <w:fldChar w:fldCharType="end"/>
                    </w:r>
                  </w:p>
                </w:txbxContent>
              </v:textbox>
            </v:shape>
          </w:pict>
        </mc:Fallback>
      </mc:AlternateConten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7C7F2">
    <w:pPr>
      <w:pStyle w:val="8"/>
      <w:spacing w:line="14" w:lineRule="auto"/>
      <w:ind w:left="0"/>
      <w:jc w:val="left"/>
      <w:rPr>
        <w:sz w:val="20"/>
      </w:rPr>
    </w:pPr>
    <w:r>
      <w:rPr>
        <w:sz w:val="20"/>
      </w:rPr>
      <mc:AlternateContent>
        <mc:Choice Requires="wps">
          <w:drawing>
            <wp:anchor distT="0" distB="0" distL="0" distR="0" simplePos="0" relativeHeight="251773952"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32" name="Textbox 232"/>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0DAFF877">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184</w:t>
                          </w:r>
                          <w:r>
                            <w:rPr>
                              <w:spacing w:val="-5"/>
                              <w:sz w:val="22"/>
                            </w:rPr>
                            <w:fldChar w:fldCharType="end"/>
                          </w:r>
                        </w:p>
                      </w:txbxContent>
                    </wps:txbx>
                    <wps:bodyPr wrap="square" lIns="0" tIns="0" rIns="0" bIns="0" rtlCol="0">
                      <a:noAutofit/>
                    </wps:bodyPr>
                  </wps:wsp>
                </a:graphicData>
              </a:graphic>
            </wp:anchor>
          </w:drawing>
        </mc:Choice>
        <mc:Fallback>
          <w:pict>
            <v:shape id="Textbox 232" o:spid="_x0000_s1026" o:spt="202" type="#_x0000_t202" style="position:absolute;left:0pt;margin-left:561.55pt;margin-top:755.05pt;height:14.25pt;width:23.6pt;mso-position-horizontal-relative:page;mso-position-vertical-relative:page;z-index:-251542528;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AggyY20AQAAdwMAAA4AAAAAAAAAAQAgAAAAKQEAAGRycy9lMm9Eb2MueG1sUEsFBgAA&#10;AAAGAAYAWQEAAE8FAAAAAA==&#10;">
              <v:fill on="f" focussize="0,0"/>
              <v:stroke on="f"/>
              <v:imagedata o:title=""/>
              <o:lock v:ext="edit" aspectratio="f"/>
              <v:textbox inset="0mm,0mm,0mm,0mm">
                <w:txbxContent>
                  <w:p w14:paraId="0DAFF877">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184</w:t>
                    </w:r>
                    <w:r>
                      <w:rPr>
                        <w:spacing w:val="-5"/>
                        <w:sz w:val="22"/>
                      </w:rPr>
                      <w:fldChar w:fldCharType="end"/>
                    </w:r>
                  </w:p>
                </w:txbxContent>
              </v:textbox>
            </v:shape>
          </w:pict>
        </mc:Fallback>
      </mc:AlternateContent>
    </w: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01E38">
    <w:pPr>
      <w:pStyle w:val="8"/>
      <w:spacing w:line="14" w:lineRule="auto"/>
      <w:ind w:left="0"/>
      <w:jc w:val="left"/>
      <w:rPr>
        <w:sz w:val="20"/>
      </w:rPr>
    </w:pPr>
    <w:r>
      <w:rPr>
        <w:sz w:val="20"/>
      </w:rPr>
      <mc:AlternateContent>
        <mc:Choice Requires="wps">
          <w:drawing>
            <wp:anchor distT="0" distB="0" distL="0" distR="0" simplePos="0" relativeHeight="251774976"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35" name="Textbox 235"/>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0C02F097">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185</w:t>
                          </w:r>
                          <w:r>
                            <w:rPr>
                              <w:spacing w:val="-5"/>
                              <w:sz w:val="22"/>
                            </w:rPr>
                            <w:fldChar w:fldCharType="end"/>
                          </w:r>
                        </w:p>
                      </w:txbxContent>
                    </wps:txbx>
                    <wps:bodyPr wrap="square" lIns="0" tIns="0" rIns="0" bIns="0" rtlCol="0">
                      <a:noAutofit/>
                    </wps:bodyPr>
                  </wps:wsp>
                </a:graphicData>
              </a:graphic>
            </wp:anchor>
          </w:drawing>
        </mc:Choice>
        <mc:Fallback>
          <w:pict>
            <v:shape id="Textbox 235" o:spid="_x0000_s1026" o:spt="202" type="#_x0000_t202" style="position:absolute;left:0pt;margin-left:561.55pt;margin-top:755.05pt;height:14.25pt;width:23.6pt;mso-position-horizontal-relative:page;mso-position-vertical-relative:page;z-index:-251541504;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HncP6e0AQAAdwMAAA4AAAAAAAAAAQAgAAAAKQEAAGRycy9lMm9Eb2MueG1sUEsFBgAA&#10;AAAGAAYAWQEAAE8FAAAAAA==&#10;">
              <v:fill on="f" focussize="0,0"/>
              <v:stroke on="f"/>
              <v:imagedata o:title=""/>
              <o:lock v:ext="edit" aspectratio="f"/>
              <v:textbox inset="0mm,0mm,0mm,0mm">
                <w:txbxContent>
                  <w:p w14:paraId="0C02F097">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185</w:t>
                    </w:r>
                    <w:r>
                      <w:rPr>
                        <w:spacing w:val="-5"/>
                        <w:sz w:val="22"/>
                      </w:rPr>
                      <w:fldChar w:fldCharType="end"/>
                    </w:r>
                  </w:p>
                </w:txbxContent>
              </v:textbox>
            </v:shape>
          </w:pict>
        </mc:Fallback>
      </mc:AlternateConten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ED7F7">
    <w:pPr>
      <w:pStyle w:val="8"/>
      <w:spacing w:line="14" w:lineRule="auto"/>
      <w:ind w:left="0"/>
      <w:jc w:val="left"/>
      <w:rPr>
        <w:sz w:val="20"/>
      </w:rPr>
    </w:pPr>
    <w:r>
      <w:rPr>
        <w:sz w:val="20"/>
      </w:rPr>
      <mc:AlternateContent>
        <mc:Choice Requires="wps">
          <w:drawing>
            <wp:anchor distT="0" distB="0" distL="0" distR="0" simplePos="0" relativeHeight="251776000"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37" name="Textbox 237"/>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49AD9D4F">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186</w:t>
                          </w:r>
                          <w:r>
                            <w:rPr>
                              <w:spacing w:val="-5"/>
                              <w:sz w:val="22"/>
                            </w:rPr>
                            <w:fldChar w:fldCharType="end"/>
                          </w:r>
                        </w:p>
                      </w:txbxContent>
                    </wps:txbx>
                    <wps:bodyPr wrap="square" lIns="0" tIns="0" rIns="0" bIns="0" rtlCol="0">
                      <a:noAutofit/>
                    </wps:bodyPr>
                  </wps:wsp>
                </a:graphicData>
              </a:graphic>
            </wp:anchor>
          </w:drawing>
        </mc:Choice>
        <mc:Fallback>
          <w:pict>
            <v:shape id="Textbox 237" o:spid="_x0000_s1026" o:spt="202" type="#_x0000_t202" style="position:absolute;left:0pt;margin-left:561.55pt;margin-top:755.05pt;height:14.25pt;width:23.6pt;mso-position-horizontal-relative:page;mso-position-vertical-relative:page;z-index:-251540480;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O/5cLu0AQAAdwMAAA4AAAAAAAAAAQAgAAAAKQEAAGRycy9lMm9Eb2MueG1sUEsFBgAA&#10;AAAGAAYAWQEAAE8FAAAAAA==&#10;">
              <v:fill on="f" focussize="0,0"/>
              <v:stroke on="f"/>
              <v:imagedata o:title=""/>
              <o:lock v:ext="edit" aspectratio="f"/>
              <v:textbox inset="0mm,0mm,0mm,0mm">
                <w:txbxContent>
                  <w:p w14:paraId="49AD9D4F">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186</w:t>
                    </w:r>
                    <w:r>
                      <w:rPr>
                        <w:spacing w:val="-5"/>
                        <w:sz w:val="22"/>
                      </w:rPr>
                      <w:fldChar w:fldCharType="end"/>
                    </w:r>
                  </w:p>
                </w:txbxContent>
              </v:textbox>
            </v:shape>
          </w:pict>
        </mc:Fallback>
      </mc:AlternateConten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63E26">
    <w:pPr>
      <w:pStyle w:val="8"/>
      <w:spacing w:line="14" w:lineRule="auto"/>
      <w:ind w:left="0"/>
      <w:jc w:val="left"/>
      <w:rPr>
        <w:sz w:val="20"/>
      </w:rPr>
    </w:pPr>
    <w:r>
      <w:rPr>
        <w:sz w:val="20"/>
      </w:rPr>
      <mc:AlternateContent>
        <mc:Choice Requires="wps">
          <w:drawing>
            <wp:anchor distT="0" distB="0" distL="0" distR="0" simplePos="0" relativeHeight="251777024"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39" name="Textbox 239"/>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5811241B">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187</w:t>
                          </w:r>
                          <w:r>
                            <w:rPr>
                              <w:spacing w:val="-5"/>
                              <w:sz w:val="22"/>
                            </w:rPr>
                            <w:fldChar w:fldCharType="end"/>
                          </w:r>
                        </w:p>
                      </w:txbxContent>
                    </wps:txbx>
                    <wps:bodyPr wrap="square" lIns="0" tIns="0" rIns="0" bIns="0" rtlCol="0">
                      <a:noAutofit/>
                    </wps:bodyPr>
                  </wps:wsp>
                </a:graphicData>
              </a:graphic>
            </wp:anchor>
          </w:drawing>
        </mc:Choice>
        <mc:Fallback>
          <w:pict>
            <v:shape id="Textbox 239" o:spid="_x0000_s1026" o:spt="202" type="#_x0000_t202" style="position:absolute;left:0pt;margin-left:561.55pt;margin-top:755.05pt;height:14.25pt;width:23.6pt;mso-position-horizontal-relative:page;mso-position-vertical-relative:page;z-index:-251539456;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A0Bne60AQAAdwMAAA4AAAAAAAAAAQAgAAAAKQEAAGRycy9lMm9Eb2MueG1sUEsFBgAA&#10;AAAGAAYAWQEAAE8FAAAAAA==&#10;">
              <v:fill on="f" focussize="0,0"/>
              <v:stroke on="f"/>
              <v:imagedata o:title=""/>
              <o:lock v:ext="edit" aspectratio="f"/>
              <v:textbox inset="0mm,0mm,0mm,0mm">
                <w:txbxContent>
                  <w:p w14:paraId="5811241B">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187</w:t>
                    </w:r>
                    <w:r>
                      <w:rPr>
                        <w:spacing w:val="-5"/>
                        <w:sz w:val="22"/>
                      </w:rPr>
                      <w:fldChar w:fldCharType="end"/>
                    </w:r>
                  </w:p>
                </w:txbxContent>
              </v:textbox>
            </v:shape>
          </w:pict>
        </mc:Fallback>
      </mc:AlternateConten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C9FEB">
    <w:pPr>
      <w:pStyle w:val="8"/>
      <w:spacing w:line="14" w:lineRule="auto"/>
      <w:ind w:left="0"/>
      <w:jc w:val="left"/>
      <w:rPr>
        <w:sz w:val="20"/>
      </w:rPr>
    </w:pPr>
    <w:r>
      <w:rPr>
        <w:sz w:val="20"/>
      </w:rPr>
      <mc:AlternateContent>
        <mc:Choice Requires="wps">
          <w:drawing>
            <wp:anchor distT="0" distB="0" distL="0" distR="0" simplePos="0" relativeHeight="251778048"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41" name="Textbox 241"/>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395FD943">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188</w:t>
                          </w:r>
                          <w:r>
                            <w:rPr>
                              <w:spacing w:val="-5"/>
                              <w:sz w:val="22"/>
                            </w:rPr>
                            <w:fldChar w:fldCharType="end"/>
                          </w:r>
                        </w:p>
                      </w:txbxContent>
                    </wps:txbx>
                    <wps:bodyPr wrap="square" lIns="0" tIns="0" rIns="0" bIns="0" rtlCol="0">
                      <a:noAutofit/>
                    </wps:bodyPr>
                  </wps:wsp>
                </a:graphicData>
              </a:graphic>
            </wp:anchor>
          </w:drawing>
        </mc:Choice>
        <mc:Fallback>
          <w:pict>
            <v:shape id="Textbox 241" o:spid="_x0000_s1026" o:spt="202" type="#_x0000_t202" style="position:absolute;left:0pt;margin-left:561.55pt;margin-top:755.05pt;height:14.25pt;width:23.6pt;mso-position-horizontal-relative:page;mso-position-vertical-relative:page;z-index:-251538432;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AMgibi0AQAAdwMAAA4AAAAAAAAAAQAgAAAAKQEAAGRycy9lMm9Eb2MueG1sUEsFBgAA&#10;AAAGAAYAWQEAAE8FAAAAAA==&#10;">
              <v:fill on="f" focussize="0,0"/>
              <v:stroke on="f"/>
              <v:imagedata o:title=""/>
              <o:lock v:ext="edit" aspectratio="f"/>
              <v:textbox inset="0mm,0mm,0mm,0mm">
                <w:txbxContent>
                  <w:p w14:paraId="395FD943">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188</w:t>
                    </w:r>
                    <w:r>
                      <w:rPr>
                        <w:spacing w:val="-5"/>
                        <w:sz w:val="22"/>
                      </w:rPr>
                      <w:fldChar w:fldCharType="end"/>
                    </w:r>
                  </w:p>
                </w:txbxContent>
              </v:textbox>
            </v:shape>
          </w:pict>
        </mc:Fallback>
      </mc:AlternateConten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50B86">
    <w:pPr>
      <w:pStyle w:val="8"/>
      <w:spacing w:line="14" w:lineRule="auto"/>
      <w:ind w:left="0"/>
      <w:jc w:val="left"/>
      <w:rPr>
        <w:sz w:val="20"/>
      </w:rPr>
    </w:pPr>
    <w:r>
      <w:rPr>
        <w:sz w:val="20"/>
      </w:rPr>
      <mc:AlternateContent>
        <mc:Choice Requires="wps">
          <w:drawing>
            <wp:anchor distT="0" distB="0" distL="0" distR="0" simplePos="0" relativeHeight="251779072"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43" name="Textbox 243"/>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6AF136A0">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189</w:t>
                          </w:r>
                          <w:r>
                            <w:rPr>
                              <w:spacing w:val="-5"/>
                              <w:sz w:val="22"/>
                            </w:rPr>
                            <w:fldChar w:fldCharType="end"/>
                          </w:r>
                        </w:p>
                      </w:txbxContent>
                    </wps:txbx>
                    <wps:bodyPr wrap="square" lIns="0" tIns="0" rIns="0" bIns="0" rtlCol="0">
                      <a:noAutofit/>
                    </wps:bodyPr>
                  </wps:wsp>
                </a:graphicData>
              </a:graphic>
            </wp:anchor>
          </w:drawing>
        </mc:Choice>
        <mc:Fallback>
          <w:pict>
            <v:shape id="Textbox 243" o:spid="_x0000_s1026" o:spt="202" type="#_x0000_t202" style="position:absolute;left:0pt;margin-left:561.55pt;margin-top:755.05pt;height:14.25pt;width:23.6pt;mso-position-horizontal-relative:page;mso-position-vertical-relative:page;z-index:-251537408;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JUFxqS0AQAAdwMAAA4AAAAAAAAAAQAgAAAAKQEAAGRycy9lMm9Eb2MueG1sUEsFBgAA&#10;AAAGAAYAWQEAAE8FAAAAAA==&#10;">
              <v:fill on="f" focussize="0,0"/>
              <v:stroke on="f"/>
              <v:imagedata o:title=""/>
              <o:lock v:ext="edit" aspectratio="f"/>
              <v:textbox inset="0mm,0mm,0mm,0mm">
                <w:txbxContent>
                  <w:p w14:paraId="6AF136A0">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189</w:t>
                    </w:r>
                    <w:r>
                      <w:rPr>
                        <w:spacing w:val="-5"/>
                        <w:sz w:val="22"/>
                      </w:rPr>
                      <w:fldChar w:fldCharType="end"/>
                    </w:r>
                  </w:p>
                </w:txbxContent>
              </v:textbox>
            </v:shape>
          </w:pict>
        </mc:Fallback>
      </mc:AlternateConten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61DA8">
    <w:pPr>
      <w:pStyle w:val="8"/>
      <w:spacing w:line="14" w:lineRule="auto"/>
      <w:ind w:left="0"/>
      <w:jc w:val="left"/>
      <w:rPr>
        <w:sz w:val="20"/>
      </w:rPr>
    </w:pPr>
    <w:r>
      <w:rPr>
        <w:sz w:val="20"/>
      </w:rPr>
      <mc:AlternateContent>
        <mc:Choice Requires="wps">
          <w:drawing>
            <wp:anchor distT="0" distB="0" distL="0" distR="0" simplePos="0" relativeHeight="251780096"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45" name="Textbox 245"/>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610DA8F8">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190</w:t>
                          </w:r>
                          <w:r>
                            <w:rPr>
                              <w:spacing w:val="-5"/>
                              <w:sz w:val="22"/>
                            </w:rPr>
                            <w:fldChar w:fldCharType="end"/>
                          </w:r>
                        </w:p>
                      </w:txbxContent>
                    </wps:txbx>
                    <wps:bodyPr wrap="square" lIns="0" tIns="0" rIns="0" bIns="0" rtlCol="0">
                      <a:noAutofit/>
                    </wps:bodyPr>
                  </wps:wsp>
                </a:graphicData>
              </a:graphic>
            </wp:anchor>
          </w:drawing>
        </mc:Choice>
        <mc:Fallback>
          <w:pict>
            <v:shape id="Textbox 245" o:spid="_x0000_s1026" o:spt="202" type="#_x0000_t202" style="position:absolute;left:0pt;margin-left:561.55pt;margin-top:755.05pt;height:14.25pt;width:23.6pt;mso-position-horizontal-relative:page;mso-position-vertical-relative:page;z-index:-251536384;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C9rF4C0AQAAdwMAAA4AAAAAAAAAAQAgAAAAKQEAAGRycy9lMm9Eb2MueG1sUEsFBgAA&#10;AAAGAAYAWQEAAE8FAAAAAA==&#10;">
              <v:fill on="f" focussize="0,0"/>
              <v:stroke on="f"/>
              <v:imagedata o:title=""/>
              <o:lock v:ext="edit" aspectratio="f"/>
              <v:textbox inset="0mm,0mm,0mm,0mm">
                <w:txbxContent>
                  <w:p w14:paraId="610DA8F8">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190</w:t>
                    </w:r>
                    <w:r>
                      <w:rPr>
                        <w:spacing w:val="-5"/>
                        <w:sz w:val="22"/>
                      </w:rPr>
                      <w:fldChar w:fldCharType="end"/>
                    </w:r>
                  </w:p>
                </w:txbxContent>
              </v:textbox>
            </v:shape>
          </w:pict>
        </mc:Fallback>
      </mc:AlternateContent>
    </w:r>
  </w:p>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ADEFA">
    <w:pPr>
      <w:pStyle w:val="8"/>
      <w:spacing w:line="14" w:lineRule="auto"/>
      <w:ind w:left="0"/>
      <w:jc w:val="left"/>
      <w:rPr>
        <w:sz w:val="20"/>
      </w:rPr>
    </w:pPr>
    <w:r>
      <w:rPr>
        <w:sz w:val="20"/>
      </w:rPr>
      <mc:AlternateContent>
        <mc:Choice Requires="wps">
          <w:drawing>
            <wp:anchor distT="0" distB="0" distL="0" distR="0" simplePos="0" relativeHeight="251781120"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47" name="Textbox 247"/>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337DF73">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191</w:t>
                          </w:r>
                          <w:r>
                            <w:rPr>
                              <w:spacing w:val="-5"/>
                              <w:sz w:val="22"/>
                            </w:rPr>
                            <w:fldChar w:fldCharType="end"/>
                          </w:r>
                        </w:p>
                      </w:txbxContent>
                    </wps:txbx>
                    <wps:bodyPr wrap="square" lIns="0" tIns="0" rIns="0" bIns="0" rtlCol="0">
                      <a:noAutofit/>
                    </wps:bodyPr>
                  </wps:wsp>
                </a:graphicData>
              </a:graphic>
            </wp:anchor>
          </w:drawing>
        </mc:Choice>
        <mc:Fallback>
          <w:pict>
            <v:shape id="Textbox 247" o:spid="_x0000_s1026" o:spt="202" type="#_x0000_t202" style="position:absolute;left:0pt;margin-left:561.55pt;margin-top:755.05pt;height:14.25pt;width:23.6pt;mso-position-horizontal-relative:page;mso-position-vertical-relative:page;z-index:-251535360;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LlOWJy0AQAAdwMAAA4AAAAAAAAAAQAgAAAAKQEAAGRycy9lMm9Eb2MueG1sUEsFBgAA&#10;AAAGAAYAWQEAAE8FAAAAAA==&#10;">
              <v:fill on="f" focussize="0,0"/>
              <v:stroke on="f"/>
              <v:imagedata o:title=""/>
              <o:lock v:ext="edit" aspectratio="f"/>
              <v:textbox inset="0mm,0mm,0mm,0mm">
                <w:txbxContent>
                  <w:p w14:paraId="1337DF73">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191</w:t>
                    </w:r>
                    <w:r>
                      <w:rPr>
                        <w:spacing w:val="-5"/>
                        <w:sz w:val="22"/>
                      </w:rP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215EF">
    <w:pPr>
      <w:pStyle w:val="8"/>
      <w:spacing w:line="14" w:lineRule="auto"/>
      <w:ind w:left="0"/>
      <w:jc w:val="left"/>
      <w:rPr>
        <w:sz w:val="2"/>
      </w:rPr>
    </w:pPr>
  </w:p>
</w:ftr>
</file>

<file path=word/footer1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3206C">
    <w:pPr>
      <w:pStyle w:val="8"/>
      <w:spacing w:line="14" w:lineRule="auto"/>
      <w:ind w:left="0"/>
      <w:jc w:val="left"/>
      <w:rPr>
        <w:sz w:val="20"/>
      </w:rPr>
    </w:pPr>
    <w:r>
      <w:rPr>
        <w:sz w:val="20"/>
      </w:rPr>
      <mc:AlternateContent>
        <mc:Choice Requires="wps">
          <w:drawing>
            <wp:anchor distT="0" distB="0" distL="0" distR="0" simplePos="0" relativeHeight="251782144"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49" name="Textbox 249"/>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0E313601">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192</w:t>
                          </w:r>
                          <w:r>
                            <w:rPr>
                              <w:spacing w:val="-5"/>
                              <w:sz w:val="22"/>
                            </w:rPr>
                            <w:fldChar w:fldCharType="end"/>
                          </w:r>
                        </w:p>
                      </w:txbxContent>
                    </wps:txbx>
                    <wps:bodyPr wrap="square" lIns="0" tIns="0" rIns="0" bIns="0" rtlCol="0">
                      <a:noAutofit/>
                    </wps:bodyPr>
                  </wps:wsp>
                </a:graphicData>
              </a:graphic>
            </wp:anchor>
          </w:drawing>
        </mc:Choice>
        <mc:Fallback>
          <w:pict>
            <v:shape id="Textbox 249" o:spid="_x0000_s1026" o:spt="202" type="#_x0000_t202" style="position:absolute;left:0pt;margin-left:561.55pt;margin-top:755.05pt;height:14.25pt;width:23.6pt;mso-position-horizontal-relative:page;mso-position-vertical-relative:page;z-index:-251534336;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Fu2tcm0AQAAdwMAAA4AAAAAAAAAAQAgAAAAKQEAAGRycy9lMm9Eb2MueG1sUEsFBgAA&#10;AAAGAAYAWQEAAE8FAAAAAA==&#10;">
              <v:fill on="f" focussize="0,0"/>
              <v:stroke on="f"/>
              <v:imagedata o:title=""/>
              <o:lock v:ext="edit" aspectratio="f"/>
              <v:textbox inset="0mm,0mm,0mm,0mm">
                <w:txbxContent>
                  <w:p w14:paraId="0E313601">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192</w:t>
                    </w:r>
                    <w:r>
                      <w:rPr>
                        <w:spacing w:val="-5"/>
                        <w:sz w:val="22"/>
                      </w:rPr>
                      <w:fldChar w:fldCharType="end"/>
                    </w:r>
                  </w:p>
                </w:txbxContent>
              </v:textbox>
            </v:shape>
          </w:pict>
        </mc:Fallback>
      </mc:AlternateContent>
    </w:r>
  </w:p>
</w:ftr>
</file>

<file path=word/footer1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3368D">
    <w:pPr>
      <w:pStyle w:val="8"/>
      <w:spacing w:line="14" w:lineRule="auto"/>
      <w:ind w:left="0"/>
      <w:jc w:val="left"/>
      <w:rPr>
        <w:sz w:val="20"/>
      </w:rPr>
    </w:pPr>
    <w:r>
      <w:rPr>
        <w:sz w:val="20"/>
      </w:rPr>
      <mc:AlternateContent>
        <mc:Choice Requires="wps">
          <w:drawing>
            <wp:anchor distT="0" distB="0" distL="0" distR="0" simplePos="0" relativeHeight="251783168"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51" name="Textbox 251"/>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7D569634">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193</w:t>
                          </w:r>
                          <w:r>
                            <w:rPr>
                              <w:spacing w:val="-5"/>
                              <w:sz w:val="22"/>
                            </w:rPr>
                            <w:fldChar w:fldCharType="end"/>
                          </w:r>
                        </w:p>
                      </w:txbxContent>
                    </wps:txbx>
                    <wps:bodyPr wrap="square" lIns="0" tIns="0" rIns="0" bIns="0" rtlCol="0">
                      <a:noAutofit/>
                    </wps:bodyPr>
                  </wps:wsp>
                </a:graphicData>
              </a:graphic>
            </wp:anchor>
          </w:drawing>
        </mc:Choice>
        <mc:Fallback>
          <w:pict>
            <v:shape id="Textbox 251" o:spid="_x0000_s1026" o:spt="202" type="#_x0000_t202" style="position:absolute;left:0pt;margin-left:561.55pt;margin-top:755.05pt;height:14.25pt;width:23.6pt;mso-position-horizontal-relative:page;mso-position-vertical-relative:page;z-index:-251533312;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KkcMbS0AQAAdwMAAA4AAAAAAAAAAQAgAAAAKQEAAGRycy9lMm9Eb2MueG1sUEsFBgAA&#10;AAAGAAYAWQEAAE8FAAAAAA==&#10;">
              <v:fill on="f" focussize="0,0"/>
              <v:stroke on="f"/>
              <v:imagedata o:title=""/>
              <o:lock v:ext="edit" aspectratio="f"/>
              <v:textbox inset="0mm,0mm,0mm,0mm">
                <w:txbxContent>
                  <w:p w14:paraId="7D569634">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193</w:t>
                    </w:r>
                    <w:r>
                      <w:rPr>
                        <w:spacing w:val="-5"/>
                        <w:sz w:val="22"/>
                      </w:rPr>
                      <w:fldChar w:fldCharType="end"/>
                    </w:r>
                  </w:p>
                </w:txbxContent>
              </v:textbox>
            </v:shape>
          </w:pict>
        </mc:Fallback>
      </mc:AlternateContent>
    </w:r>
  </w:p>
</w:ftr>
</file>

<file path=word/footer1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D7394">
    <w:pPr>
      <w:pStyle w:val="8"/>
      <w:spacing w:line="14" w:lineRule="auto"/>
      <w:ind w:left="0"/>
      <w:jc w:val="left"/>
      <w:rPr>
        <w:sz w:val="20"/>
      </w:rPr>
    </w:pPr>
    <w:r>
      <w:rPr>
        <w:sz w:val="20"/>
      </w:rPr>
      <mc:AlternateContent>
        <mc:Choice Requires="wps">
          <w:drawing>
            <wp:anchor distT="0" distB="0" distL="0" distR="0" simplePos="0" relativeHeight="251784192"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55" name="Textbox 255"/>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3659F16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194</w:t>
                          </w:r>
                          <w:r>
                            <w:rPr>
                              <w:spacing w:val="-5"/>
                              <w:sz w:val="22"/>
                            </w:rPr>
                            <w:fldChar w:fldCharType="end"/>
                          </w:r>
                        </w:p>
                      </w:txbxContent>
                    </wps:txbx>
                    <wps:bodyPr wrap="square" lIns="0" tIns="0" rIns="0" bIns="0" rtlCol="0">
                      <a:noAutofit/>
                    </wps:bodyPr>
                  </wps:wsp>
                </a:graphicData>
              </a:graphic>
            </wp:anchor>
          </w:drawing>
        </mc:Choice>
        <mc:Fallback>
          <w:pict>
            <v:shape id="Textbox 255" o:spid="_x0000_s1026" o:spt="202" type="#_x0000_t202" style="position:absolute;left:0pt;margin-left:561.55pt;margin-top:755.05pt;height:14.25pt;width:23.6pt;mso-position-horizontal-relative:page;mso-position-vertical-relative:page;z-index:-251532288;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IVXr4y0AQAAdwMAAA4AAAAAAAAAAQAgAAAAKQEAAGRycy9lMm9Eb2MueG1sUEsFBgAA&#10;AAAGAAYAWQEAAE8FAAAAAA==&#10;">
              <v:fill on="f" focussize="0,0"/>
              <v:stroke on="f"/>
              <v:imagedata o:title=""/>
              <o:lock v:ext="edit" aspectratio="f"/>
              <v:textbox inset="0mm,0mm,0mm,0mm">
                <w:txbxContent>
                  <w:p w14:paraId="3659F16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194</w:t>
                    </w:r>
                    <w:r>
                      <w:rPr>
                        <w:spacing w:val="-5"/>
                        <w:sz w:val="22"/>
                      </w:rPr>
                      <w:fldChar w:fldCharType="end"/>
                    </w:r>
                  </w:p>
                </w:txbxContent>
              </v:textbox>
            </v:shape>
          </w:pict>
        </mc:Fallback>
      </mc:AlternateContent>
    </w:r>
  </w:p>
</w:ftr>
</file>

<file path=word/footer1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90660">
    <w:pPr>
      <w:pStyle w:val="8"/>
      <w:spacing w:line="14" w:lineRule="auto"/>
      <w:ind w:left="0"/>
      <w:jc w:val="left"/>
      <w:rPr>
        <w:sz w:val="20"/>
      </w:rPr>
    </w:pPr>
    <w:r>
      <w:rPr>
        <w:sz w:val="20"/>
      </w:rPr>
      <mc:AlternateContent>
        <mc:Choice Requires="wps">
          <w:drawing>
            <wp:anchor distT="0" distB="0" distL="0" distR="0" simplePos="0" relativeHeight="251785216"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57" name="Textbox 257"/>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34D0D54">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195</w:t>
                          </w:r>
                          <w:r>
                            <w:rPr>
                              <w:spacing w:val="-5"/>
                              <w:sz w:val="22"/>
                            </w:rPr>
                            <w:fldChar w:fldCharType="end"/>
                          </w:r>
                        </w:p>
                      </w:txbxContent>
                    </wps:txbx>
                    <wps:bodyPr wrap="square" lIns="0" tIns="0" rIns="0" bIns="0" rtlCol="0">
                      <a:noAutofit/>
                    </wps:bodyPr>
                  </wps:wsp>
                </a:graphicData>
              </a:graphic>
            </wp:anchor>
          </w:drawing>
        </mc:Choice>
        <mc:Fallback>
          <w:pict>
            <v:shape id="Textbox 257" o:spid="_x0000_s1026" o:spt="202" type="#_x0000_t202" style="position:absolute;left:0pt;margin-left:561.55pt;margin-top:755.05pt;height:14.25pt;width:23.6pt;mso-position-horizontal-relative:page;mso-position-vertical-relative:page;z-index:-251531264;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BNy4JC0AQAAdwMAAA4AAAAAAAAAAQAgAAAAKQEAAGRycy9lMm9Eb2MueG1sUEsFBgAA&#10;AAAGAAYAWQEAAE8FAAAAAA==&#10;">
              <v:fill on="f" focussize="0,0"/>
              <v:stroke on="f"/>
              <v:imagedata o:title=""/>
              <o:lock v:ext="edit" aspectratio="f"/>
              <v:textbox inset="0mm,0mm,0mm,0mm">
                <w:txbxContent>
                  <w:p w14:paraId="134D0D54">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195</w:t>
                    </w:r>
                    <w:r>
                      <w:rPr>
                        <w:spacing w:val="-5"/>
                        <w:sz w:val="22"/>
                      </w:rPr>
                      <w:fldChar w:fldCharType="end"/>
                    </w:r>
                  </w:p>
                </w:txbxContent>
              </v:textbox>
            </v:shape>
          </w:pict>
        </mc:Fallback>
      </mc:AlternateContent>
    </w:r>
  </w:p>
</w:ftr>
</file>

<file path=word/footer1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A2C93">
    <w:pPr>
      <w:pStyle w:val="8"/>
      <w:spacing w:line="14" w:lineRule="auto"/>
      <w:ind w:left="0"/>
      <w:jc w:val="left"/>
      <w:rPr>
        <w:sz w:val="20"/>
      </w:rPr>
    </w:pPr>
    <w:r>
      <w:rPr>
        <w:sz w:val="20"/>
      </w:rPr>
      <mc:AlternateContent>
        <mc:Choice Requires="wps">
          <w:drawing>
            <wp:anchor distT="0" distB="0" distL="0" distR="0" simplePos="0" relativeHeight="251786240"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59" name="Textbox 259"/>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0785BB09">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196</w:t>
                          </w:r>
                          <w:r>
                            <w:rPr>
                              <w:spacing w:val="-5"/>
                              <w:sz w:val="22"/>
                            </w:rPr>
                            <w:fldChar w:fldCharType="end"/>
                          </w:r>
                        </w:p>
                      </w:txbxContent>
                    </wps:txbx>
                    <wps:bodyPr wrap="square" lIns="0" tIns="0" rIns="0" bIns="0" rtlCol="0">
                      <a:noAutofit/>
                    </wps:bodyPr>
                  </wps:wsp>
                </a:graphicData>
              </a:graphic>
            </wp:anchor>
          </w:drawing>
        </mc:Choice>
        <mc:Fallback>
          <w:pict>
            <v:shape id="Textbox 259" o:spid="_x0000_s1026" o:spt="202" type="#_x0000_t202" style="position:absolute;left:0pt;margin-left:561.55pt;margin-top:755.05pt;height:14.25pt;width:23.6pt;mso-position-horizontal-relative:page;mso-position-vertical-relative:page;z-index:-251530240;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PGKDcW0AQAAdwMAAA4AAAAAAAAAAQAgAAAAKQEAAGRycy9lMm9Eb2MueG1sUEsFBgAA&#10;AAAGAAYAWQEAAE8FAAAAAA==&#10;">
              <v:fill on="f" focussize="0,0"/>
              <v:stroke on="f"/>
              <v:imagedata o:title=""/>
              <o:lock v:ext="edit" aspectratio="f"/>
              <v:textbox inset="0mm,0mm,0mm,0mm">
                <w:txbxContent>
                  <w:p w14:paraId="0785BB09">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196</w:t>
                    </w:r>
                    <w:r>
                      <w:rPr>
                        <w:spacing w:val="-5"/>
                        <w:sz w:val="22"/>
                      </w:rPr>
                      <w:fldChar w:fldCharType="end"/>
                    </w:r>
                  </w:p>
                </w:txbxContent>
              </v:textbox>
            </v:shape>
          </w:pict>
        </mc:Fallback>
      </mc:AlternateContent>
    </w:r>
  </w:p>
</w:ftr>
</file>

<file path=word/footer1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31B35">
    <w:pPr>
      <w:pStyle w:val="8"/>
      <w:spacing w:line="14" w:lineRule="auto"/>
      <w:ind w:left="0"/>
      <w:jc w:val="left"/>
      <w:rPr>
        <w:sz w:val="20"/>
      </w:rPr>
    </w:pPr>
    <w:r>
      <w:rPr>
        <w:sz w:val="20"/>
      </w:rPr>
      <mc:AlternateContent>
        <mc:Choice Requires="wps">
          <w:drawing>
            <wp:anchor distT="0" distB="0" distL="0" distR="0" simplePos="0" relativeHeight="251787264"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61" name="Textbox 261"/>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9A2BE51">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197</w:t>
                          </w:r>
                          <w:r>
                            <w:rPr>
                              <w:spacing w:val="-5"/>
                              <w:sz w:val="22"/>
                            </w:rPr>
                            <w:fldChar w:fldCharType="end"/>
                          </w:r>
                        </w:p>
                      </w:txbxContent>
                    </wps:txbx>
                    <wps:bodyPr wrap="square" lIns="0" tIns="0" rIns="0" bIns="0" rtlCol="0">
                      <a:noAutofit/>
                    </wps:bodyPr>
                  </wps:wsp>
                </a:graphicData>
              </a:graphic>
            </wp:anchor>
          </w:drawing>
        </mc:Choice>
        <mc:Fallback>
          <w:pict>
            <v:shape id="Textbox 261" o:spid="_x0000_s1026" o:spt="202" type="#_x0000_t202" style="position:absolute;left:0pt;margin-left:561.55pt;margin-top:755.05pt;height:14.25pt;width:23.6pt;mso-position-horizontal-relative:page;mso-position-vertical-relative:page;z-index:-251529216;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jQMA2gAAAA8BAAAPAAAAAAAAAAEAIAAAACIAAABkcnMvZG93bnJldi54bWxQSwECFAAUAAAA&#10;CACHTuJAV1n5obMBAAB3AwAADgAAAAAAAAABACAAAAApAQAAZHJzL2Uyb0RvYy54bWxQSwUGAAAA&#10;AAYABgBZAQAATgUAAAAA&#10;">
              <v:fill on="f" focussize="0,0"/>
              <v:stroke on="f"/>
              <v:imagedata o:title=""/>
              <o:lock v:ext="edit" aspectratio="f"/>
              <v:textbox inset="0mm,0mm,0mm,0mm">
                <w:txbxContent>
                  <w:p w14:paraId="19A2BE51">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197</w:t>
                    </w:r>
                    <w:r>
                      <w:rPr>
                        <w:spacing w:val="-5"/>
                        <w:sz w:val="22"/>
                      </w:rPr>
                      <w:fldChar w:fldCharType="end"/>
                    </w:r>
                  </w:p>
                </w:txbxContent>
              </v:textbox>
            </v:shape>
          </w:pict>
        </mc:Fallback>
      </mc:AlternateContent>
    </w:r>
  </w:p>
</w:ftr>
</file>

<file path=word/footer1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22285">
    <w:pPr>
      <w:pStyle w:val="8"/>
      <w:spacing w:line="14" w:lineRule="auto"/>
      <w:ind w:left="0"/>
      <w:jc w:val="left"/>
      <w:rPr>
        <w:sz w:val="20"/>
      </w:rPr>
    </w:pPr>
    <w:r>
      <w:rPr>
        <w:sz w:val="20"/>
      </w:rPr>
      <mc:AlternateContent>
        <mc:Choice Requires="wps">
          <w:drawing>
            <wp:anchor distT="0" distB="0" distL="0" distR="0" simplePos="0" relativeHeight="251788288" behindDoc="1" locked="0" layoutInCell="1" allowOverlap="1">
              <wp:simplePos x="0" y="0"/>
              <wp:positionH relativeFrom="page">
                <wp:posOffset>7131685</wp:posOffset>
              </wp:positionH>
              <wp:positionV relativeFrom="page">
                <wp:posOffset>9589135</wp:posOffset>
              </wp:positionV>
              <wp:extent cx="299720" cy="180975"/>
              <wp:effectExtent l="0" t="0" r="0" b="0"/>
              <wp:wrapNone/>
              <wp:docPr id="264" name="Textbox 264"/>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723EE8A2">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198</w:t>
                          </w:r>
                          <w:r>
                            <w:rPr>
                              <w:spacing w:val="-5"/>
                              <w:sz w:val="22"/>
                            </w:rPr>
                            <w:fldChar w:fldCharType="end"/>
                          </w:r>
                        </w:p>
                      </w:txbxContent>
                    </wps:txbx>
                    <wps:bodyPr wrap="square" lIns="0" tIns="0" rIns="0" bIns="0" rtlCol="0">
                      <a:noAutofit/>
                    </wps:bodyPr>
                  </wps:wsp>
                </a:graphicData>
              </a:graphic>
            </wp:anchor>
          </w:drawing>
        </mc:Choice>
        <mc:Fallback>
          <w:pict>
            <v:shape id="Textbox 264" o:spid="_x0000_s1026" o:spt="202" type="#_x0000_t202" style="position:absolute;left:0pt;margin-left:561.55pt;margin-top:755.05pt;height:14.25pt;width:23.6pt;mso-position-horizontal-relative:page;mso-position-vertical-relative:page;z-index:-251528192;mso-width-relative:page;mso-height-relative:page;" filled="f" stroked="f" coordsize="21600,21600" o:gfxdata="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540DANoAAAAPAQAADwAAAAAAAAABACAAAAAiAAAAZHJzL2Rvd25yZXYueG1sUEsBAhQAFAAA&#10;AAgAh07iQLCAQJe0AQAAdwMAAA4AAAAAAAAAAQAgAAAAKQEAAGRycy9lMm9Eb2MueG1sUEsFBgAA&#10;AAAGAAYAWQEAAE8FAAAAAA==&#10;">
              <v:fill on="f" focussize="0,0"/>
              <v:stroke on="f"/>
              <v:imagedata o:title=""/>
              <o:lock v:ext="edit" aspectratio="f"/>
              <v:textbox inset="0mm,0mm,0mm,0mm">
                <w:txbxContent>
                  <w:p w14:paraId="723EE8A2">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198</w:t>
                    </w:r>
                    <w:r>
                      <w:rPr>
                        <w:spacing w:val="-5"/>
                        <w:sz w:val="22"/>
                      </w:rPr>
                      <w:fldChar w:fldCharType="end"/>
                    </w:r>
                  </w:p>
                </w:txbxContent>
              </v:textbox>
            </v:shape>
          </w:pict>
        </mc:Fallback>
      </mc:AlternateContent>
    </w:r>
  </w:p>
</w:ftr>
</file>

<file path=word/footer1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90A03">
    <w:pPr>
      <w:pStyle w:val="8"/>
      <w:spacing w:line="14" w:lineRule="auto"/>
      <w:ind w:left="0"/>
      <w:jc w:val="left"/>
      <w:rPr>
        <w:sz w:val="20"/>
      </w:rPr>
    </w:pPr>
    <w:r>
      <w:rPr>
        <w:sz w:val="20"/>
      </w:rPr>
      <mc:AlternateContent>
        <mc:Choice Requires="wps">
          <w:drawing>
            <wp:anchor distT="0" distB="0" distL="0" distR="0" simplePos="0" relativeHeight="251789312" behindDoc="1" locked="0" layoutInCell="1" allowOverlap="1">
              <wp:simplePos x="0" y="0"/>
              <wp:positionH relativeFrom="page">
                <wp:posOffset>6772275</wp:posOffset>
              </wp:positionH>
              <wp:positionV relativeFrom="page">
                <wp:posOffset>9589135</wp:posOffset>
              </wp:positionV>
              <wp:extent cx="299720" cy="180975"/>
              <wp:effectExtent l="0" t="0" r="0" b="0"/>
              <wp:wrapNone/>
              <wp:docPr id="266" name="Textbox 266"/>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FE0D9C5">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199</w:t>
                          </w:r>
                          <w:r>
                            <w:rPr>
                              <w:spacing w:val="-5"/>
                              <w:sz w:val="22"/>
                            </w:rPr>
                            <w:fldChar w:fldCharType="end"/>
                          </w:r>
                        </w:p>
                      </w:txbxContent>
                    </wps:txbx>
                    <wps:bodyPr wrap="square" lIns="0" tIns="0" rIns="0" bIns="0" rtlCol="0">
                      <a:noAutofit/>
                    </wps:bodyPr>
                  </wps:wsp>
                </a:graphicData>
              </a:graphic>
            </wp:anchor>
          </w:drawing>
        </mc:Choice>
        <mc:Fallback>
          <w:pict>
            <v:shape id="Textbox 266" o:spid="_x0000_s1026" o:spt="202" type="#_x0000_t202" style="position:absolute;left:0pt;margin-left:533.25pt;margin-top:755.05pt;height:14.25pt;width:23.6pt;mso-position-horizontal-relative:page;mso-position-vertical-relative:page;z-index:-251527168;mso-width-relative:page;mso-height-relative:page;" filled="f" stroked="f" coordsize="21600,21600" o:gfxdata="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JE3GvbAAAADwEAAA8AAAAAAAAAAQAgAAAAIgAAAGRycy9kb3ducmV2LnhtbFBLAQIUABQA&#10;AAAIAIdO4kAmpQ+LtAEAAHcDAAAOAAAAAAAAAAEAIAAAACoBAABkcnMvZTJvRG9jLnhtbFBLBQYA&#10;AAAABgAGAFkBAABQBQAAAAA=&#10;">
              <v:fill on="f" focussize="0,0"/>
              <v:stroke on="f"/>
              <v:imagedata o:title=""/>
              <o:lock v:ext="edit" aspectratio="f"/>
              <v:textbox inset="0mm,0mm,0mm,0mm">
                <w:txbxContent>
                  <w:p w14:paraId="1FE0D9C5">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199</w:t>
                    </w:r>
                    <w:r>
                      <w:rPr>
                        <w:spacing w:val="-5"/>
                        <w:sz w:val="22"/>
                      </w:rPr>
                      <w:fldChar w:fldCharType="end"/>
                    </w:r>
                  </w:p>
                </w:txbxContent>
              </v:textbox>
            </v:shape>
          </w:pict>
        </mc:Fallback>
      </mc:AlternateContent>
    </w:r>
  </w:p>
</w:ftr>
</file>

<file path=word/footer1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0D71F">
    <w:pPr>
      <w:pStyle w:val="8"/>
      <w:spacing w:line="14" w:lineRule="auto"/>
      <w:ind w:left="0"/>
      <w:jc w:val="left"/>
      <w:rPr>
        <w:sz w:val="20"/>
      </w:rPr>
    </w:pPr>
    <w:r>
      <w:rPr>
        <w:sz w:val="20"/>
      </w:rPr>
      <mc:AlternateContent>
        <mc:Choice Requires="wps">
          <w:drawing>
            <wp:anchor distT="0" distB="0" distL="0" distR="0" simplePos="0" relativeHeight="251790336" behindDoc="1" locked="0" layoutInCell="1" allowOverlap="1">
              <wp:simplePos x="0" y="0"/>
              <wp:positionH relativeFrom="page">
                <wp:posOffset>6772275</wp:posOffset>
              </wp:positionH>
              <wp:positionV relativeFrom="page">
                <wp:posOffset>9589135</wp:posOffset>
              </wp:positionV>
              <wp:extent cx="299720" cy="180975"/>
              <wp:effectExtent l="0" t="0" r="0" b="0"/>
              <wp:wrapNone/>
              <wp:docPr id="268" name="Textbox 268"/>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59299C4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200</w:t>
                          </w:r>
                          <w:r>
                            <w:rPr>
                              <w:spacing w:val="-5"/>
                              <w:sz w:val="22"/>
                            </w:rPr>
                            <w:fldChar w:fldCharType="end"/>
                          </w:r>
                        </w:p>
                      </w:txbxContent>
                    </wps:txbx>
                    <wps:bodyPr wrap="square" lIns="0" tIns="0" rIns="0" bIns="0" rtlCol="0">
                      <a:noAutofit/>
                    </wps:bodyPr>
                  </wps:wsp>
                </a:graphicData>
              </a:graphic>
            </wp:anchor>
          </w:drawing>
        </mc:Choice>
        <mc:Fallback>
          <w:pict>
            <v:shape id="Textbox 268" o:spid="_x0000_s1026" o:spt="202" type="#_x0000_t202" style="position:absolute;left:0pt;margin-left:533.25pt;margin-top:755.05pt;height:14.25pt;width:23.6pt;mso-position-horizontal-relative:page;mso-position-vertical-relative:page;z-index:-251526144;mso-width-relative:page;mso-height-relative:page;" filled="f" stroked="f" coordsize="21600,21600" o:gfxdata="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ckTca9sAAAAPAQAADwAAAAAAAAABACAAAAAiAAAAZHJzL2Rvd25yZXYueG1sUEsBAhQAFAAA&#10;AAgAh07iQMRd4t6zAQAAdwMAAA4AAAAAAAAAAQAgAAAAKgEAAGRycy9lMm9Eb2MueG1sUEsFBgAA&#10;AAAGAAYAWQEAAE8FAAAAAA==&#10;">
              <v:fill on="f" focussize="0,0"/>
              <v:stroke on="f"/>
              <v:imagedata o:title=""/>
              <o:lock v:ext="edit" aspectratio="f"/>
              <v:textbox inset="0mm,0mm,0mm,0mm">
                <w:txbxContent>
                  <w:p w14:paraId="59299C4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200</w:t>
                    </w:r>
                    <w:r>
                      <w:rPr>
                        <w:spacing w:val="-5"/>
                        <w:sz w:val="22"/>
                      </w:rPr>
                      <w:fldChar w:fldCharType="end"/>
                    </w:r>
                  </w:p>
                </w:txbxContent>
              </v:textbox>
            </v:shape>
          </w:pict>
        </mc:Fallback>
      </mc:AlternateContent>
    </w:r>
  </w:p>
</w:ftr>
</file>

<file path=word/footer1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39C4A">
    <w:pPr>
      <w:pStyle w:val="8"/>
      <w:spacing w:line="14" w:lineRule="auto"/>
      <w:ind w:left="0"/>
      <w:jc w:val="left"/>
      <w:rPr>
        <w:sz w:val="20"/>
      </w:rPr>
    </w:pPr>
    <w:r>
      <w:rPr>
        <w:sz w:val="20"/>
      </w:rPr>
      <mc:AlternateContent>
        <mc:Choice Requires="wps">
          <w:drawing>
            <wp:anchor distT="0" distB="0" distL="0" distR="0" simplePos="0" relativeHeight="251791360" behindDoc="1" locked="0" layoutInCell="1" allowOverlap="1">
              <wp:simplePos x="0" y="0"/>
              <wp:positionH relativeFrom="page">
                <wp:posOffset>9975850</wp:posOffset>
              </wp:positionH>
              <wp:positionV relativeFrom="page">
                <wp:posOffset>6457950</wp:posOffset>
              </wp:positionV>
              <wp:extent cx="299720" cy="180975"/>
              <wp:effectExtent l="0" t="0" r="0" b="0"/>
              <wp:wrapNone/>
              <wp:docPr id="270" name="Textbox 270"/>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6CDFB341">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201</w:t>
                          </w:r>
                          <w:r>
                            <w:rPr>
                              <w:spacing w:val="-5"/>
                              <w:sz w:val="22"/>
                            </w:rPr>
                            <w:fldChar w:fldCharType="end"/>
                          </w:r>
                        </w:p>
                      </w:txbxContent>
                    </wps:txbx>
                    <wps:bodyPr wrap="square" lIns="0" tIns="0" rIns="0" bIns="0" rtlCol="0">
                      <a:noAutofit/>
                    </wps:bodyPr>
                  </wps:wsp>
                </a:graphicData>
              </a:graphic>
            </wp:anchor>
          </w:drawing>
        </mc:Choice>
        <mc:Fallback>
          <w:pict>
            <v:shape id="Textbox 270" o:spid="_x0000_s1026" o:spt="202" type="#_x0000_t202" style="position:absolute;left:0pt;margin-left:785.5pt;margin-top:508.5pt;height:14.25pt;width:23.6pt;mso-position-horizontal-relative:page;mso-position-vertical-relative:page;z-index:-251525120;mso-width-relative:page;mso-height-relative:page;" filled="f" stroked="f" coordsize="21600,21600" o:gfxdata="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eYwh62gAAAA8BAAAPAAAAAAAAAAEAIAAAACIAAABkcnMvZG93bnJldi54bWxQSwECFAAUAAAA&#10;CACHTuJANvdmo7MBAAB3AwAADgAAAAAAAAABACAAAAApAQAAZHJzL2Uyb0RvYy54bWxQSwUGAAAA&#10;AAYABgBZAQAATgUAAAAA&#10;">
              <v:fill on="f" focussize="0,0"/>
              <v:stroke on="f"/>
              <v:imagedata o:title=""/>
              <o:lock v:ext="edit" aspectratio="f"/>
              <v:textbox inset="0mm,0mm,0mm,0mm">
                <w:txbxContent>
                  <w:p w14:paraId="6CDFB341">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201</w:t>
                    </w:r>
                    <w:r>
                      <w:rPr>
                        <w:spacing w:val="-5"/>
                        <w:sz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550F9">
    <w:pPr>
      <w:pStyle w:val="8"/>
      <w:spacing w:line="14" w:lineRule="auto"/>
      <w:ind w:left="0"/>
      <w:jc w:val="left"/>
      <w:rPr>
        <w:sz w:val="20"/>
      </w:rPr>
    </w:pPr>
    <w:r>
      <w:rPr>
        <w:sz w:val="20"/>
      </w:rPr>
      <mc:AlternateContent>
        <mc:Choice Requires="wps">
          <w:drawing>
            <wp:anchor distT="0" distB="0" distL="0" distR="0" simplePos="0" relativeHeight="251664384" behindDoc="1" locked="0" layoutInCell="1" allowOverlap="1">
              <wp:simplePos x="0" y="0"/>
              <wp:positionH relativeFrom="page">
                <wp:posOffset>719455</wp:posOffset>
              </wp:positionH>
              <wp:positionV relativeFrom="page">
                <wp:posOffset>9823450</wp:posOffset>
              </wp:positionV>
              <wp:extent cx="1829435" cy="7620"/>
              <wp:effectExtent l="0" t="0" r="0" b="0"/>
              <wp:wrapNone/>
              <wp:docPr id="5" name="Graphic 5"/>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noAutofit/>
                    </wps:bodyPr>
                  </wps:wsp>
                </a:graphicData>
              </a:graphic>
            </wp:anchor>
          </w:drawing>
        </mc:Choice>
        <mc:Fallback>
          <w:pict>
            <v:shape id="Graphic 5" o:spid="_x0000_s1026" o:spt="100" style="position:absolute;left:0pt;margin-left:56.65pt;margin-top:773.5pt;height:0.6pt;width:144.05pt;mso-position-horizontal-relative:page;mso-position-vertical-relative:page;z-index:-251652096;mso-width-relative:page;mso-height-relative:page;" fillcolor="#000000" filled="t" stroked="f" coordsize="1829435,7620" o:gfxdata="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A&#10;SeTv2wAAAA0BAAAPAAAAAAAAAAEAIAAAACIAAABkcnMvZG93bnJldi54bWxQSwECFAAUAAAACACH&#10;TuJA9CvruyECAADcBAAADgAAAAAAAAABACAAAAAqAQAAZHJzL2Uyb0RvYy54bWxQSwUGAAAAAAYA&#10;BgBZAQAAvQUAAAAA&#10;" path="m1829054,0l0,0,0,7619,1829054,7619,1829054,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706755</wp:posOffset>
              </wp:positionH>
              <wp:positionV relativeFrom="page">
                <wp:posOffset>9882505</wp:posOffset>
              </wp:positionV>
              <wp:extent cx="495935" cy="172085"/>
              <wp:effectExtent l="0" t="0" r="0" b="0"/>
              <wp:wrapNone/>
              <wp:docPr id="6" name="Textbox 6"/>
              <wp:cNvGraphicFramePr/>
              <a:graphic xmlns:a="http://schemas.openxmlformats.org/drawingml/2006/main">
                <a:graphicData uri="http://schemas.microsoft.com/office/word/2010/wordprocessingShape">
                  <wps:wsp>
                    <wps:cNvSpPr txBox="1"/>
                    <wps:spPr>
                      <a:xfrm>
                        <a:off x="0" y="0"/>
                        <a:ext cx="495934" cy="172085"/>
                      </a:xfrm>
                      <a:prstGeom prst="rect">
                        <a:avLst/>
                      </a:prstGeom>
                    </wps:spPr>
                    <wps:txbx>
                      <w:txbxContent>
                        <w:p w14:paraId="2AC50CD5">
                          <w:pPr>
                            <w:spacing w:before="20"/>
                            <w:ind w:left="20" w:right="0" w:firstLine="0"/>
                            <w:jc w:val="left"/>
                            <w:rPr>
                              <w:sz w:val="20"/>
                            </w:rPr>
                          </w:pPr>
                          <w:r>
                            <w:rPr>
                              <w:rFonts w:ascii="Courier New" w:hAnsi="Courier New"/>
                              <w:sz w:val="20"/>
                              <w:vertAlign w:val="superscript"/>
                            </w:rPr>
                            <w:t>2</w:t>
                          </w:r>
                          <w:r>
                            <w:rPr>
                              <w:rFonts w:ascii="Courier New" w:hAnsi="Courier New"/>
                              <w:spacing w:val="-71"/>
                              <w:sz w:val="20"/>
                              <w:vertAlign w:val="baseline"/>
                            </w:rPr>
                            <w:t xml:space="preserve"> </w:t>
                          </w:r>
                          <w:r>
                            <w:rPr>
                              <w:sz w:val="20"/>
                              <w:vertAlign w:val="baseline"/>
                            </w:rPr>
                            <w:t>Там</w:t>
                          </w:r>
                          <w:r>
                            <w:rPr>
                              <w:spacing w:val="-3"/>
                              <w:sz w:val="20"/>
                              <w:vertAlign w:val="baseline"/>
                            </w:rPr>
                            <w:t xml:space="preserve"> </w:t>
                          </w:r>
                          <w:r>
                            <w:rPr>
                              <w:spacing w:val="-5"/>
                              <w:sz w:val="20"/>
                              <w:vertAlign w:val="baseline"/>
                            </w:rPr>
                            <w:t>же</w:t>
                          </w:r>
                        </w:p>
                      </w:txbxContent>
                    </wps:txbx>
                    <wps:bodyPr wrap="square" lIns="0" tIns="0" rIns="0" bIns="0" rtlCol="0">
                      <a:noAutofit/>
                    </wps:bodyPr>
                  </wps:wsp>
                </a:graphicData>
              </a:graphic>
            </wp:anchor>
          </w:drawing>
        </mc:Choice>
        <mc:Fallback>
          <w:pict>
            <v:shape id="Textbox 6" o:spid="_x0000_s1026" o:spt="202" type="#_x0000_t202" style="position:absolute;left:0pt;margin-left:55.65pt;margin-top:778.15pt;height:13.55pt;width:39.05pt;mso-position-horizontal-relative:page;mso-position-vertical-relative:page;z-index:-251652096;mso-width-relative:page;mso-height-relative:page;" filled="f" stroked="f" coordsize="21600,21600" o:gfxdata="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X5bV2gAAAA0BAAAPAAAAAAAAAAEAIAAAACIAAABkcnMvZG93bnJldi54bWxQSwECFAAUAAAA&#10;CACHTuJAIa+5mrMBAABzAwAADgAAAAAAAAABACAAAAApAQAAZHJzL2Uyb0RvYy54bWxQSwUGAAAA&#10;AAYABgBZAQAATgUAAAAA&#10;">
              <v:fill on="f" focussize="0,0"/>
              <v:stroke on="f"/>
              <v:imagedata o:title=""/>
              <o:lock v:ext="edit" aspectratio="f"/>
              <v:textbox inset="0mm,0mm,0mm,0mm">
                <w:txbxContent>
                  <w:p w14:paraId="2AC50CD5">
                    <w:pPr>
                      <w:spacing w:before="20"/>
                      <w:ind w:left="20" w:right="0" w:firstLine="0"/>
                      <w:jc w:val="left"/>
                      <w:rPr>
                        <w:sz w:val="20"/>
                      </w:rPr>
                    </w:pPr>
                    <w:r>
                      <w:rPr>
                        <w:rFonts w:ascii="Courier New" w:hAnsi="Courier New"/>
                        <w:sz w:val="20"/>
                        <w:vertAlign w:val="superscript"/>
                      </w:rPr>
                      <w:t>2</w:t>
                    </w:r>
                    <w:r>
                      <w:rPr>
                        <w:rFonts w:ascii="Courier New" w:hAnsi="Courier New"/>
                        <w:spacing w:val="-71"/>
                        <w:sz w:val="20"/>
                        <w:vertAlign w:val="baseline"/>
                      </w:rPr>
                      <w:t xml:space="preserve"> </w:t>
                    </w:r>
                    <w:r>
                      <w:rPr>
                        <w:sz w:val="20"/>
                        <w:vertAlign w:val="baseline"/>
                      </w:rPr>
                      <w:t>Там</w:t>
                    </w:r>
                    <w:r>
                      <w:rPr>
                        <w:spacing w:val="-3"/>
                        <w:sz w:val="20"/>
                        <w:vertAlign w:val="baseline"/>
                      </w:rPr>
                      <w:t xml:space="preserve"> </w:t>
                    </w:r>
                    <w:r>
                      <w:rPr>
                        <w:spacing w:val="-5"/>
                        <w:sz w:val="20"/>
                        <w:vertAlign w:val="baseline"/>
                      </w:rPr>
                      <w:t>же</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7BA64">
    <w:pPr>
      <w:pStyle w:val="8"/>
      <w:spacing w:line="14" w:lineRule="auto"/>
      <w:ind w:left="0"/>
      <w:jc w:val="left"/>
      <w:rPr>
        <w:sz w:val="2"/>
      </w:rPr>
    </w:pPr>
  </w:p>
</w:ftr>
</file>

<file path=word/footer2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0FB88">
    <w:pPr>
      <w:pStyle w:val="8"/>
      <w:spacing w:line="14" w:lineRule="auto"/>
      <w:ind w:left="0"/>
      <w:jc w:val="left"/>
      <w:rPr>
        <w:sz w:val="20"/>
      </w:rPr>
    </w:pPr>
    <w:r>
      <w:rPr>
        <w:sz w:val="20"/>
      </w:rPr>
      <mc:AlternateContent>
        <mc:Choice Requires="wps">
          <w:drawing>
            <wp:anchor distT="0" distB="0" distL="0" distR="0" simplePos="0" relativeHeight="251792384" behindDoc="1" locked="0" layoutInCell="1" allowOverlap="1">
              <wp:simplePos x="0" y="0"/>
              <wp:positionH relativeFrom="page">
                <wp:posOffset>9975850</wp:posOffset>
              </wp:positionH>
              <wp:positionV relativeFrom="page">
                <wp:posOffset>6457950</wp:posOffset>
              </wp:positionV>
              <wp:extent cx="299720" cy="180975"/>
              <wp:effectExtent l="0" t="0" r="0" b="0"/>
              <wp:wrapNone/>
              <wp:docPr id="272" name="Textbox 272"/>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4D6C898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202</w:t>
                          </w:r>
                          <w:r>
                            <w:rPr>
                              <w:spacing w:val="-5"/>
                              <w:sz w:val="22"/>
                            </w:rPr>
                            <w:fldChar w:fldCharType="end"/>
                          </w:r>
                        </w:p>
                      </w:txbxContent>
                    </wps:txbx>
                    <wps:bodyPr wrap="square" lIns="0" tIns="0" rIns="0" bIns="0" rtlCol="0">
                      <a:noAutofit/>
                    </wps:bodyPr>
                  </wps:wsp>
                </a:graphicData>
              </a:graphic>
            </wp:anchor>
          </w:drawing>
        </mc:Choice>
        <mc:Fallback>
          <w:pict>
            <v:shape id="Textbox 272" o:spid="_x0000_s1026" o:spt="202" type="#_x0000_t202" style="position:absolute;left:0pt;margin-left:785.5pt;margin-top:508.5pt;height:14.25pt;width:23.6pt;mso-position-horizontal-relative:page;mso-position-vertical-relative:page;z-index:-251524096;mso-width-relative:page;mso-height-relative:page;" filled="f" stroked="f" coordsize="21600,21600" o:gfxdata="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eYwh62gAAAA8BAAAPAAAAAAAAAAEAIAAAACIAAABkcnMvZG93bnJldi54bWxQSwECFAAUAAAA&#10;CACHTuJAoNIpv7MBAAB3AwAADgAAAAAAAAABACAAAAApAQAAZHJzL2Uyb0RvYy54bWxQSwUGAAAA&#10;AAYABgBZAQAATgUAAAAA&#10;">
              <v:fill on="f" focussize="0,0"/>
              <v:stroke on="f"/>
              <v:imagedata o:title=""/>
              <o:lock v:ext="edit" aspectratio="f"/>
              <v:textbox inset="0mm,0mm,0mm,0mm">
                <w:txbxContent>
                  <w:p w14:paraId="4D6C898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202</w:t>
                    </w:r>
                    <w:r>
                      <w:rPr>
                        <w:spacing w:val="-5"/>
                        <w:sz w:val="22"/>
                      </w:rPr>
                      <w:fldChar w:fldCharType="end"/>
                    </w:r>
                  </w:p>
                </w:txbxContent>
              </v:textbox>
            </v:shape>
          </w:pict>
        </mc:Fallback>
      </mc:AlternateContent>
    </w:r>
  </w:p>
</w:ftr>
</file>

<file path=word/footer2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D836C">
    <w:pPr>
      <w:pStyle w:val="8"/>
      <w:spacing w:line="14" w:lineRule="auto"/>
      <w:ind w:left="0"/>
      <w:jc w:val="left"/>
      <w:rPr>
        <w:sz w:val="20"/>
      </w:rPr>
    </w:pPr>
    <w:r>
      <w:rPr>
        <w:sz w:val="20"/>
      </w:rPr>
      <mc:AlternateContent>
        <mc:Choice Requires="wps">
          <w:drawing>
            <wp:anchor distT="0" distB="0" distL="0" distR="0" simplePos="0" relativeHeight="251793408" behindDoc="1" locked="0" layoutInCell="1" allowOverlap="1">
              <wp:simplePos x="0" y="0"/>
              <wp:positionH relativeFrom="page">
                <wp:posOffset>9975850</wp:posOffset>
              </wp:positionH>
              <wp:positionV relativeFrom="page">
                <wp:posOffset>6457950</wp:posOffset>
              </wp:positionV>
              <wp:extent cx="299720" cy="180975"/>
              <wp:effectExtent l="0" t="0" r="0" b="0"/>
              <wp:wrapNone/>
              <wp:docPr id="274" name="Textbox 274"/>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0225912B">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203</w:t>
                          </w:r>
                          <w:r>
                            <w:rPr>
                              <w:spacing w:val="-5"/>
                              <w:sz w:val="22"/>
                            </w:rPr>
                            <w:fldChar w:fldCharType="end"/>
                          </w:r>
                        </w:p>
                      </w:txbxContent>
                    </wps:txbx>
                    <wps:bodyPr wrap="square" lIns="0" tIns="0" rIns="0" bIns="0" rtlCol="0">
                      <a:noAutofit/>
                    </wps:bodyPr>
                  </wps:wsp>
                </a:graphicData>
              </a:graphic>
            </wp:anchor>
          </w:drawing>
        </mc:Choice>
        <mc:Fallback>
          <w:pict>
            <v:shape id="Textbox 274" o:spid="_x0000_s1026" o:spt="202" type="#_x0000_t202" style="position:absolute;left:0pt;margin-left:785.5pt;margin-top:508.5pt;height:14.25pt;width:23.6pt;mso-position-horizontal-relative:page;mso-position-vertical-relative:page;z-index:-251523072;mso-width-relative:page;mso-height-relative:page;" filled="f" stroked="f" coordsize="21600,21600" o:gfxdata="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3mMIetoAAAAPAQAADwAAAAAAAAABACAAAAAiAAAAZHJzL2Rvd25yZXYueG1sUEsBAhQAFAAA&#10;AAgAh07iQBq8+Ju0AQAAdwMAAA4AAAAAAAAAAQAgAAAAKQEAAGRycy9lMm9Eb2MueG1sUEsFBgAA&#10;AAAGAAYAWQEAAE8FAAAAAA==&#10;">
              <v:fill on="f" focussize="0,0"/>
              <v:stroke on="f"/>
              <v:imagedata o:title=""/>
              <o:lock v:ext="edit" aspectratio="f"/>
              <v:textbox inset="0mm,0mm,0mm,0mm">
                <w:txbxContent>
                  <w:p w14:paraId="0225912B">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203</w:t>
                    </w:r>
                    <w:r>
                      <w:rPr>
                        <w:spacing w:val="-5"/>
                        <w:sz w:val="22"/>
                      </w:rPr>
                      <w:fldChar w:fldCharType="end"/>
                    </w:r>
                  </w:p>
                </w:txbxContent>
              </v:textbox>
            </v:shape>
          </w:pict>
        </mc:Fallback>
      </mc:AlternateContent>
    </w:r>
  </w:p>
</w:ftr>
</file>

<file path=word/footer2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3C2FB">
    <w:pPr>
      <w:pStyle w:val="8"/>
      <w:spacing w:line="14" w:lineRule="auto"/>
      <w:ind w:left="0"/>
      <w:jc w:val="left"/>
      <w:rPr>
        <w:sz w:val="20"/>
      </w:rPr>
    </w:pPr>
    <w:r>
      <w:rPr>
        <w:sz w:val="20"/>
      </w:rPr>
      <mc:AlternateContent>
        <mc:Choice Requires="wps">
          <w:drawing>
            <wp:anchor distT="0" distB="0" distL="0" distR="0" simplePos="0" relativeHeight="251794432" behindDoc="1" locked="0" layoutInCell="1" allowOverlap="1">
              <wp:simplePos x="0" y="0"/>
              <wp:positionH relativeFrom="page">
                <wp:posOffset>9975850</wp:posOffset>
              </wp:positionH>
              <wp:positionV relativeFrom="page">
                <wp:posOffset>6457950</wp:posOffset>
              </wp:positionV>
              <wp:extent cx="299720" cy="180975"/>
              <wp:effectExtent l="0" t="0" r="0" b="0"/>
              <wp:wrapNone/>
              <wp:docPr id="276" name="Textbox 276"/>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368F4D90">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204</w:t>
                          </w:r>
                          <w:r>
                            <w:rPr>
                              <w:spacing w:val="-5"/>
                              <w:sz w:val="22"/>
                            </w:rPr>
                            <w:fldChar w:fldCharType="end"/>
                          </w:r>
                        </w:p>
                      </w:txbxContent>
                    </wps:txbx>
                    <wps:bodyPr wrap="square" lIns="0" tIns="0" rIns="0" bIns="0" rtlCol="0">
                      <a:noAutofit/>
                    </wps:bodyPr>
                  </wps:wsp>
                </a:graphicData>
              </a:graphic>
            </wp:anchor>
          </w:drawing>
        </mc:Choice>
        <mc:Fallback>
          <w:pict>
            <v:shape id="Textbox 276" o:spid="_x0000_s1026" o:spt="202" type="#_x0000_t202" style="position:absolute;left:0pt;margin-left:785.5pt;margin-top:508.5pt;height:14.25pt;width:23.6pt;mso-position-horizontal-relative:page;mso-position-vertical-relative:page;z-index:-251522048;mso-width-relative:page;mso-height-relative:page;" filled="f" stroked="f" coordsize="21600,21600" o:gfxdata="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3mMIetoAAAAPAQAADwAAAAAAAAABACAAAAAiAAAAZHJzL2Rvd25yZXYueG1sUEsBAhQAFAAA&#10;AAgAh07iQIyZt4e0AQAAdwMAAA4AAAAAAAAAAQAgAAAAKQEAAGRycy9lMm9Eb2MueG1sUEsFBgAA&#10;AAAGAAYAWQEAAE8FAAAAAA==&#10;">
              <v:fill on="f" focussize="0,0"/>
              <v:stroke on="f"/>
              <v:imagedata o:title=""/>
              <o:lock v:ext="edit" aspectratio="f"/>
              <v:textbox inset="0mm,0mm,0mm,0mm">
                <w:txbxContent>
                  <w:p w14:paraId="368F4D90">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204</w:t>
                    </w:r>
                    <w:r>
                      <w:rPr>
                        <w:spacing w:val="-5"/>
                        <w:sz w:val="22"/>
                      </w:rPr>
                      <w:fldChar w:fldCharType="end"/>
                    </w:r>
                  </w:p>
                </w:txbxContent>
              </v:textbox>
            </v:shape>
          </w:pict>
        </mc:Fallback>
      </mc:AlternateContent>
    </w:r>
  </w:p>
</w:ftr>
</file>

<file path=word/footer2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296C1">
    <w:pPr>
      <w:pStyle w:val="8"/>
      <w:spacing w:line="14" w:lineRule="auto"/>
      <w:ind w:left="0"/>
      <w:jc w:val="left"/>
      <w:rPr>
        <w:sz w:val="20"/>
      </w:rPr>
    </w:pPr>
    <w:r>
      <w:rPr>
        <w:sz w:val="20"/>
      </w:rPr>
      <mc:AlternateContent>
        <mc:Choice Requires="wps">
          <w:drawing>
            <wp:anchor distT="0" distB="0" distL="0" distR="0" simplePos="0" relativeHeight="251795456" behindDoc="1" locked="0" layoutInCell="1" allowOverlap="1">
              <wp:simplePos x="0" y="0"/>
              <wp:positionH relativeFrom="page">
                <wp:posOffset>9975850</wp:posOffset>
              </wp:positionH>
              <wp:positionV relativeFrom="page">
                <wp:posOffset>6457950</wp:posOffset>
              </wp:positionV>
              <wp:extent cx="299720" cy="180975"/>
              <wp:effectExtent l="0" t="0" r="0" b="0"/>
              <wp:wrapNone/>
              <wp:docPr id="278" name="Textbox 278"/>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0F1C6FFA">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205</w:t>
                          </w:r>
                          <w:r>
                            <w:rPr>
                              <w:spacing w:val="-5"/>
                              <w:sz w:val="22"/>
                            </w:rPr>
                            <w:fldChar w:fldCharType="end"/>
                          </w:r>
                        </w:p>
                      </w:txbxContent>
                    </wps:txbx>
                    <wps:bodyPr wrap="square" lIns="0" tIns="0" rIns="0" bIns="0" rtlCol="0">
                      <a:noAutofit/>
                    </wps:bodyPr>
                  </wps:wsp>
                </a:graphicData>
              </a:graphic>
            </wp:anchor>
          </w:drawing>
        </mc:Choice>
        <mc:Fallback>
          <w:pict>
            <v:shape id="Textbox 278" o:spid="_x0000_s1026" o:spt="202" type="#_x0000_t202" style="position:absolute;left:0pt;margin-left:785.5pt;margin-top:508.5pt;height:14.25pt;width:23.6pt;mso-position-horizontal-relative:page;mso-position-vertical-relative:page;z-index:-251521024;mso-width-relative:page;mso-height-relative:page;" filled="f" stroked="f" coordsize="21600,21600" o:gfxdata="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eYwh62gAAAA8BAAAPAAAAAAAAAAEAIAAAACIAAABkcnMvZG93bnJldi54bWxQSwECFAAUAAAA&#10;CACHTuJAbmFa0rMBAAB3AwAADgAAAAAAAAABACAAAAApAQAAZHJzL2Uyb0RvYy54bWxQSwUGAAAA&#10;AAYABgBZAQAATgUAAAAA&#10;">
              <v:fill on="f" focussize="0,0"/>
              <v:stroke on="f"/>
              <v:imagedata o:title=""/>
              <o:lock v:ext="edit" aspectratio="f"/>
              <v:textbox inset="0mm,0mm,0mm,0mm">
                <w:txbxContent>
                  <w:p w14:paraId="0F1C6FFA">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205</w:t>
                    </w:r>
                    <w:r>
                      <w:rPr>
                        <w:spacing w:val="-5"/>
                        <w:sz w:val="22"/>
                      </w:rPr>
                      <w:fldChar w:fldCharType="end"/>
                    </w:r>
                  </w:p>
                </w:txbxContent>
              </v:textbox>
            </v:shape>
          </w:pict>
        </mc:Fallback>
      </mc:AlternateContent>
    </w:r>
  </w:p>
</w:ftr>
</file>

<file path=word/footer2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83138">
    <w:pPr>
      <w:pStyle w:val="8"/>
      <w:spacing w:line="14" w:lineRule="auto"/>
      <w:ind w:left="0"/>
      <w:jc w:val="left"/>
      <w:rPr>
        <w:sz w:val="20"/>
      </w:rPr>
    </w:pPr>
    <w:r>
      <w:rPr>
        <w:sz w:val="20"/>
      </w:rPr>
      <mc:AlternateContent>
        <mc:Choice Requires="wps">
          <w:drawing>
            <wp:anchor distT="0" distB="0" distL="0" distR="0" simplePos="0" relativeHeight="251796480" behindDoc="1" locked="0" layoutInCell="1" allowOverlap="1">
              <wp:simplePos x="0" y="0"/>
              <wp:positionH relativeFrom="page">
                <wp:posOffset>9975850</wp:posOffset>
              </wp:positionH>
              <wp:positionV relativeFrom="page">
                <wp:posOffset>6457950</wp:posOffset>
              </wp:positionV>
              <wp:extent cx="299720" cy="180975"/>
              <wp:effectExtent l="0" t="0" r="0" b="0"/>
              <wp:wrapNone/>
              <wp:docPr id="280" name="Textbox 280"/>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C494A34">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206</w:t>
                          </w:r>
                          <w:r>
                            <w:rPr>
                              <w:spacing w:val="-5"/>
                              <w:sz w:val="22"/>
                            </w:rPr>
                            <w:fldChar w:fldCharType="end"/>
                          </w:r>
                        </w:p>
                      </w:txbxContent>
                    </wps:txbx>
                    <wps:bodyPr wrap="square" lIns="0" tIns="0" rIns="0" bIns="0" rtlCol="0">
                      <a:noAutofit/>
                    </wps:bodyPr>
                  </wps:wsp>
                </a:graphicData>
              </a:graphic>
            </wp:anchor>
          </w:drawing>
        </mc:Choice>
        <mc:Fallback>
          <w:pict>
            <v:shape id="Textbox 280" o:spid="_x0000_s1026" o:spt="202" type="#_x0000_t202" style="position:absolute;left:0pt;margin-left:785.5pt;margin-top:508.5pt;height:14.25pt;width:23.6pt;mso-position-horizontal-relative:page;mso-position-vertical-relative:page;z-index:-251520000;mso-width-relative:page;mso-height-relative:page;" filled="f" stroked="f" coordsize="21600,21600" o:gfxdata="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eYwh62gAAAA8BAAAPAAAAAAAAAAEAIAAAACIAAABkcnMvZG93bnJldi54bWxQSwECFAAUAAAA&#10;CACHTuJAMKWP4bMBAAB3AwAADgAAAAAAAAABACAAAAApAQAAZHJzL2Uyb0RvYy54bWxQSwUGAAAA&#10;AAYABgBZAQAATgUAAAAA&#10;">
              <v:fill on="f" focussize="0,0"/>
              <v:stroke on="f"/>
              <v:imagedata o:title=""/>
              <o:lock v:ext="edit" aspectratio="f"/>
              <v:textbox inset="0mm,0mm,0mm,0mm">
                <w:txbxContent>
                  <w:p w14:paraId="1C494A34">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206</w:t>
                    </w:r>
                    <w:r>
                      <w:rPr>
                        <w:spacing w:val="-5"/>
                        <w:sz w:val="22"/>
                      </w:rPr>
                      <w:fldChar w:fldCharType="end"/>
                    </w:r>
                  </w:p>
                </w:txbxContent>
              </v:textbox>
            </v:shape>
          </w:pict>
        </mc:Fallback>
      </mc:AlternateContent>
    </w:r>
  </w:p>
</w:ftr>
</file>

<file path=word/footer2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45293">
    <w:pPr>
      <w:pStyle w:val="8"/>
      <w:spacing w:line="14" w:lineRule="auto"/>
      <w:ind w:left="0"/>
      <w:jc w:val="left"/>
      <w:rPr>
        <w:sz w:val="20"/>
      </w:rPr>
    </w:pPr>
    <w:r>
      <w:rPr>
        <w:sz w:val="20"/>
      </w:rPr>
      <mc:AlternateContent>
        <mc:Choice Requires="wps">
          <w:drawing>
            <wp:anchor distT="0" distB="0" distL="0" distR="0" simplePos="0" relativeHeight="251797504" behindDoc="1" locked="0" layoutInCell="1" allowOverlap="1">
              <wp:simplePos x="0" y="0"/>
              <wp:positionH relativeFrom="page">
                <wp:posOffset>9975850</wp:posOffset>
              </wp:positionH>
              <wp:positionV relativeFrom="page">
                <wp:posOffset>6457950</wp:posOffset>
              </wp:positionV>
              <wp:extent cx="299720" cy="180975"/>
              <wp:effectExtent l="0" t="0" r="0" b="0"/>
              <wp:wrapNone/>
              <wp:docPr id="282" name="Textbox 282"/>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0634B191">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207</w:t>
                          </w:r>
                          <w:r>
                            <w:rPr>
                              <w:spacing w:val="-5"/>
                              <w:sz w:val="22"/>
                            </w:rPr>
                            <w:fldChar w:fldCharType="end"/>
                          </w:r>
                        </w:p>
                      </w:txbxContent>
                    </wps:txbx>
                    <wps:bodyPr wrap="square" lIns="0" tIns="0" rIns="0" bIns="0" rtlCol="0">
                      <a:noAutofit/>
                    </wps:bodyPr>
                  </wps:wsp>
                </a:graphicData>
              </a:graphic>
            </wp:anchor>
          </w:drawing>
        </mc:Choice>
        <mc:Fallback>
          <w:pict>
            <v:shape id="Textbox 282" o:spid="_x0000_s1026" o:spt="202" type="#_x0000_t202" style="position:absolute;left:0pt;margin-left:785.5pt;margin-top:508.5pt;height:14.25pt;width:23.6pt;mso-position-horizontal-relative:page;mso-position-vertical-relative:page;z-index:-251518976;mso-width-relative:page;mso-height-relative:page;" filled="f" stroked="f" coordsize="21600,21600" o:gfxdata="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eYwh62gAAAA8BAAAPAAAAAAAAAAEAIAAAACIAAABkcnMvZG93bnJldi54bWxQSwECFAAUAAAA&#10;CACHTuJApoDA/bMBAAB3AwAADgAAAAAAAAABACAAAAApAQAAZHJzL2Uyb0RvYy54bWxQSwUGAAAA&#10;AAYABgBZAQAATgUAAAAA&#10;">
              <v:fill on="f" focussize="0,0"/>
              <v:stroke on="f"/>
              <v:imagedata o:title=""/>
              <o:lock v:ext="edit" aspectratio="f"/>
              <v:textbox inset="0mm,0mm,0mm,0mm">
                <w:txbxContent>
                  <w:p w14:paraId="0634B191">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207</w:t>
                    </w:r>
                    <w:r>
                      <w:rPr>
                        <w:spacing w:val="-5"/>
                        <w:sz w:val="22"/>
                      </w:rPr>
                      <w:fldChar w:fldCharType="end"/>
                    </w:r>
                  </w:p>
                </w:txbxContent>
              </v:textbox>
            </v:shape>
          </w:pict>
        </mc:Fallback>
      </mc:AlternateContent>
    </w:r>
  </w:p>
</w:ftr>
</file>

<file path=word/footer2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6BB79">
    <w:pPr>
      <w:pStyle w:val="8"/>
      <w:spacing w:line="14" w:lineRule="auto"/>
      <w:ind w:left="0"/>
      <w:jc w:val="left"/>
      <w:rPr>
        <w:sz w:val="20"/>
      </w:rPr>
    </w:pPr>
    <w:r>
      <w:rPr>
        <w:sz w:val="20"/>
      </w:rPr>
      <mc:AlternateContent>
        <mc:Choice Requires="wps">
          <w:drawing>
            <wp:anchor distT="0" distB="0" distL="0" distR="0" simplePos="0" relativeHeight="251798528" behindDoc="1" locked="0" layoutInCell="1" allowOverlap="1">
              <wp:simplePos x="0" y="0"/>
              <wp:positionH relativeFrom="page">
                <wp:posOffset>6947535</wp:posOffset>
              </wp:positionH>
              <wp:positionV relativeFrom="page">
                <wp:posOffset>9583420</wp:posOffset>
              </wp:positionV>
              <wp:extent cx="299720" cy="180975"/>
              <wp:effectExtent l="0" t="0" r="0" b="0"/>
              <wp:wrapNone/>
              <wp:docPr id="284" name="Textbox 284"/>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3938932E">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208</w:t>
                          </w:r>
                          <w:r>
                            <w:rPr>
                              <w:spacing w:val="-5"/>
                              <w:sz w:val="22"/>
                            </w:rPr>
                            <w:fldChar w:fldCharType="end"/>
                          </w:r>
                        </w:p>
                      </w:txbxContent>
                    </wps:txbx>
                    <wps:bodyPr wrap="square" lIns="0" tIns="0" rIns="0" bIns="0" rtlCol="0">
                      <a:noAutofit/>
                    </wps:bodyPr>
                  </wps:wsp>
                </a:graphicData>
              </a:graphic>
            </wp:anchor>
          </w:drawing>
        </mc:Choice>
        <mc:Fallback>
          <w:pict>
            <v:shape id="Textbox 284" o:spid="_x0000_s1026" o:spt="202" type="#_x0000_t202" style="position:absolute;left:0pt;margin-left:547.05pt;margin-top:754.6pt;height:14.25pt;width:23.6pt;mso-position-horizontal-relative:page;mso-position-vertical-relative:page;z-index:-251517952;mso-width-relative:page;mso-height-relative:page;" filled="f" stroked="f" coordsize="21600,21600" o:gfxdata="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2FERL3AAAAA8BAAAPAAAAAAAAAAEAIAAAACIAAABkcnMvZG93bnJldi54bWxQSwECFAAU&#10;AAAACACHTuJAHO4R2bQBAAB3AwAADgAAAAAAAAABACAAAAArAQAAZHJzL2Uyb0RvYy54bWxQSwUG&#10;AAAAAAYABgBZAQAAUQUAAAAA&#10;">
              <v:fill on="f" focussize="0,0"/>
              <v:stroke on="f"/>
              <v:imagedata o:title=""/>
              <o:lock v:ext="edit" aspectratio="f"/>
              <v:textbox inset="0mm,0mm,0mm,0mm">
                <w:txbxContent>
                  <w:p w14:paraId="3938932E">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208</w:t>
                    </w:r>
                    <w:r>
                      <w:rPr>
                        <w:spacing w:val="-5"/>
                        <w:sz w:val="22"/>
                      </w:rPr>
                      <w:fldChar w:fldCharType="end"/>
                    </w:r>
                  </w:p>
                </w:txbxContent>
              </v:textbox>
            </v:shape>
          </w:pict>
        </mc:Fallback>
      </mc:AlternateContent>
    </w:r>
  </w:p>
</w:ftr>
</file>

<file path=word/footer2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B9856">
    <w:pPr>
      <w:pStyle w:val="8"/>
      <w:spacing w:line="14" w:lineRule="auto"/>
      <w:ind w:left="0"/>
      <w:jc w:val="left"/>
      <w:rPr>
        <w:sz w:val="20"/>
      </w:rPr>
    </w:pPr>
    <w:r>
      <w:rPr>
        <w:sz w:val="20"/>
      </w:rPr>
      <mc:AlternateContent>
        <mc:Choice Requires="wps">
          <w:drawing>
            <wp:anchor distT="0" distB="0" distL="0" distR="0" simplePos="0" relativeHeight="251799552" behindDoc="1" locked="0" layoutInCell="1" allowOverlap="1">
              <wp:simplePos x="0" y="0"/>
              <wp:positionH relativeFrom="page">
                <wp:posOffset>6947535</wp:posOffset>
              </wp:positionH>
              <wp:positionV relativeFrom="page">
                <wp:posOffset>9583420</wp:posOffset>
              </wp:positionV>
              <wp:extent cx="299720" cy="180975"/>
              <wp:effectExtent l="0" t="0" r="0" b="0"/>
              <wp:wrapNone/>
              <wp:docPr id="286" name="Textbox 286"/>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21548676">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209</w:t>
                          </w:r>
                          <w:r>
                            <w:rPr>
                              <w:spacing w:val="-5"/>
                              <w:sz w:val="22"/>
                            </w:rPr>
                            <w:fldChar w:fldCharType="end"/>
                          </w:r>
                        </w:p>
                      </w:txbxContent>
                    </wps:txbx>
                    <wps:bodyPr wrap="square" lIns="0" tIns="0" rIns="0" bIns="0" rtlCol="0">
                      <a:noAutofit/>
                    </wps:bodyPr>
                  </wps:wsp>
                </a:graphicData>
              </a:graphic>
            </wp:anchor>
          </w:drawing>
        </mc:Choice>
        <mc:Fallback>
          <w:pict>
            <v:shape id="Textbox 286" o:spid="_x0000_s1026" o:spt="202" type="#_x0000_t202" style="position:absolute;left:0pt;margin-left:547.05pt;margin-top:754.6pt;height:14.25pt;width:23.6pt;mso-position-horizontal-relative:page;mso-position-vertical-relative:page;z-index:-251516928;mso-width-relative:page;mso-height-relative:page;" filled="f" stroked="f" coordsize="21600,21600" o:gfxdata="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2FERL3AAAAA8BAAAPAAAAAAAAAAEAIAAAACIAAABkcnMvZG93bnJldi54bWxQSwECFAAU&#10;AAAACACHTuJAistexbQBAAB3AwAADgAAAAAAAAABACAAAAArAQAAZHJzL2Uyb0RvYy54bWxQSwUG&#10;AAAAAAYABgBZAQAAUQUAAAAA&#10;">
              <v:fill on="f" focussize="0,0"/>
              <v:stroke on="f"/>
              <v:imagedata o:title=""/>
              <o:lock v:ext="edit" aspectratio="f"/>
              <v:textbox inset="0mm,0mm,0mm,0mm">
                <w:txbxContent>
                  <w:p w14:paraId="21548676">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209</w:t>
                    </w:r>
                    <w:r>
                      <w:rPr>
                        <w:spacing w:val="-5"/>
                        <w:sz w:val="22"/>
                      </w:rPr>
                      <w:fldChar w:fldCharType="end"/>
                    </w:r>
                  </w:p>
                </w:txbxContent>
              </v:textbox>
            </v:shape>
          </w:pict>
        </mc:Fallback>
      </mc:AlternateContent>
    </w:r>
  </w:p>
</w:ftr>
</file>

<file path=word/footer2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A1D42">
    <w:pPr>
      <w:pStyle w:val="8"/>
      <w:spacing w:line="14" w:lineRule="auto"/>
      <w:ind w:left="0"/>
      <w:jc w:val="left"/>
      <w:rPr>
        <w:sz w:val="20"/>
      </w:rPr>
    </w:pPr>
    <w:r>
      <w:rPr>
        <w:sz w:val="20"/>
      </w:rPr>
      <mc:AlternateContent>
        <mc:Choice Requires="wps">
          <w:drawing>
            <wp:anchor distT="0" distB="0" distL="0" distR="0" simplePos="0" relativeHeight="251800576" behindDoc="1" locked="0" layoutInCell="1" allowOverlap="1">
              <wp:simplePos x="0" y="0"/>
              <wp:positionH relativeFrom="page">
                <wp:posOffset>6947535</wp:posOffset>
              </wp:positionH>
              <wp:positionV relativeFrom="page">
                <wp:posOffset>9583420</wp:posOffset>
              </wp:positionV>
              <wp:extent cx="299720" cy="180975"/>
              <wp:effectExtent l="0" t="0" r="0" b="0"/>
              <wp:wrapNone/>
              <wp:docPr id="288" name="Textbox 288"/>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3E040C2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210</w:t>
                          </w:r>
                          <w:r>
                            <w:rPr>
                              <w:spacing w:val="-5"/>
                              <w:sz w:val="22"/>
                            </w:rPr>
                            <w:fldChar w:fldCharType="end"/>
                          </w:r>
                        </w:p>
                      </w:txbxContent>
                    </wps:txbx>
                    <wps:bodyPr wrap="square" lIns="0" tIns="0" rIns="0" bIns="0" rtlCol="0">
                      <a:noAutofit/>
                    </wps:bodyPr>
                  </wps:wsp>
                </a:graphicData>
              </a:graphic>
            </wp:anchor>
          </w:drawing>
        </mc:Choice>
        <mc:Fallback>
          <w:pict>
            <v:shape id="Textbox 288" o:spid="_x0000_s1026" o:spt="202" type="#_x0000_t202" style="position:absolute;left:0pt;margin-left:547.05pt;margin-top:754.6pt;height:14.25pt;width:23.6pt;mso-position-horizontal-relative:page;mso-position-vertical-relative:page;z-index:-251515904;mso-width-relative:page;mso-height-relative:page;" filled="f" stroked="f" coordsize="21600,21600" o:gfxdata="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YUREvcAAAADwEAAA8AAAAAAAAAAQAgAAAAIgAAAGRycy9kb3ducmV2LnhtbFBLAQIUABQA&#10;AAAIAIdO4kBoM7OQswEAAHcDAAAOAAAAAAAAAAEAIAAAACsBAABkcnMvZTJvRG9jLnhtbFBLBQYA&#10;AAAABgAGAFkBAABQBQAAAAA=&#10;">
              <v:fill on="f" focussize="0,0"/>
              <v:stroke on="f"/>
              <v:imagedata o:title=""/>
              <o:lock v:ext="edit" aspectratio="f"/>
              <v:textbox inset="0mm,0mm,0mm,0mm">
                <w:txbxContent>
                  <w:p w14:paraId="3E040C2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210</w:t>
                    </w:r>
                    <w:r>
                      <w:rPr>
                        <w:spacing w:val="-5"/>
                        <w:sz w:val="22"/>
                      </w:rPr>
                      <w:fldChar w:fldCharType="end"/>
                    </w:r>
                  </w:p>
                </w:txbxContent>
              </v:textbox>
            </v:shape>
          </w:pict>
        </mc:Fallback>
      </mc:AlternateContent>
    </w:r>
  </w:p>
</w:ftr>
</file>

<file path=word/footer2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D7AD5">
    <w:pPr>
      <w:pStyle w:val="8"/>
      <w:spacing w:line="14" w:lineRule="auto"/>
      <w:ind w:left="0"/>
      <w:jc w:val="left"/>
      <w:rPr>
        <w:sz w:val="20"/>
      </w:rPr>
    </w:pPr>
    <w:r>
      <w:rPr>
        <w:sz w:val="20"/>
      </w:rPr>
      <mc:AlternateContent>
        <mc:Choice Requires="wps">
          <w:drawing>
            <wp:anchor distT="0" distB="0" distL="0" distR="0" simplePos="0" relativeHeight="251801600"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290" name="Textbox 290"/>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0E416A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211</w:t>
                          </w:r>
                          <w:r>
                            <w:rPr>
                              <w:spacing w:val="-5"/>
                              <w:sz w:val="22"/>
                            </w:rPr>
                            <w:fldChar w:fldCharType="end"/>
                          </w:r>
                        </w:p>
                      </w:txbxContent>
                    </wps:txbx>
                    <wps:bodyPr wrap="square" lIns="0" tIns="0" rIns="0" bIns="0" rtlCol="0">
                      <a:noAutofit/>
                    </wps:bodyPr>
                  </wps:wsp>
                </a:graphicData>
              </a:graphic>
            </wp:anchor>
          </w:drawing>
        </mc:Choice>
        <mc:Fallback>
          <w:pict>
            <v:shape id="Textbox 290" o:spid="_x0000_s1026" o:spt="202" type="#_x0000_t202" style="position:absolute;left:0pt;margin-left:815.5pt;margin-top:508.1pt;height:14.25pt;width:23.6pt;mso-position-horizontal-relative:page;mso-position-vertical-relative:page;z-index:-251514880;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Db5Fb2gAAAA8BAAAPAAAAAAAAAAEAIAAAACIAAABkcnMvZG93bnJldi54bWxQSwECFAAUAAAA&#10;CACHTuJAmpk37bMBAAB3AwAADgAAAAAAAAABACAAAAApAQAAZHJzL2Uyb0RvYy54bWxQSwUGAAAA&#10;AAYABgBZAQAATgUAAAAA&#10;">
              <v:fill on="f" focussize="0,0"/>
              <v:stroke on="f"/>
              <v:imagedata o:title=""/>
              <o:lock v:ext="edit" aspectratio="f"/>
              <v:textbox inset="0mm,0mm,0mm,0mm">
                <w:txbxContent>
                  <w:p w14:paraId="10E416A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211</w:t>
                    </w:r>
                    <w:r>
                      <w:rPr>
                        <w:spacing w:val="-5"/>
                        <w:sz w:val="22"/>
                      </w:rP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BE9BD">
    <w:pPr>
      <w:pStyle w:val="8"/>
      <w:spacing w:line="14" w:lineRule="auto"/>
      <w:ind w:left="0"/>
      <w:jc w:val="left"/>
      <w:rPr>
        <w:sz w:val="2"/>
      </w:rPr>
    </w:pPr>
  </w:p>
</w:ftr>
</file>

<file path=word/footer2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27653">
    <w:pPr>
      <w:pStyle w:val="8"/>
      <w:spacing w:line="14" w:lineRule="auto"/>
      <w:ind w:left="0"/>
      <w:jc w:val="left"/>
      <w:rPr>
        <w:sz w:val="20"/>
      </w:rPr>
    </w:pPr>
    <w:r>
      <w:rPr>
        <w:sz w:val="20"/>
      </w:rPr>
      <mc:AlternateContent>
        <mc:Choice Requires="wps">
          <w:drawing>
            <wp:anchor distT="0" distB="0" distL="0" distR="0" simplePos="0" relativeHeight="251802624"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292" name="Textbox 292"/>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4ED24856">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212</w:t>
                          </w:r>
                          <w:r>
                            <w:rPr>
                              <w:spacing w:val="-5"/>
                              <w:sz w:val="22"/>
                            </w:rPr>
                            <w:fldChar w:fldCharType="end"/>
                          </w:r>
                        </w:p>
                      </w:txbxContent>
                    </wps:txbx>
                    <wps:bodyPr wrap="square" lIns="0" tIns="0" rIns="0" bIns="0" rtlCol="0">
                      <a:noAutofit/>
                    </wps:bodyPr>
                  </wps:wsp>
                </a:graphicData>
              </a:graphic>
            </wp:anchor>
          </w:drawing>
        </mc:Choice>
        <mc:Fallback>
          <w:pict>
            <v:shape id="Textbox 292" o:spid="_x0000_s1026" o:spt="202" type="#_x0000_t202" style="position:absolute;left:0pt;margin-left:815.5pt;margin-top:508.1pt;height:14.25pt;width:23.6pt;mso-position-horizontal-relative:page;mso-position-vertical-relative:page;z-index:-251513856;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Db5Fb2gAAAA8BAAAPAAAAAAAAAAEAIAAAACIAAABkcnMvZG93bnJldi54bWxQSwECFAAUAAAA&#10;CACHTuJADLx48bMBAAB3AwAADgAAAAAAAAABACAAAAApAQAAZHJzL2Uyb0RvYy54bWxQSwUGAAAA&#10;AAYABgBZAQAATgUAAAAA&#10;">
              <v:fill on="f" focussize="0,0"/>
              <v:stroke on="f"/>
              <v:imagedata o:title=""/>
              <o:lock v:ext="edit" aspectratio="f"/>
              <v:textbox inset="0mm,0mm,0mm,0mm">
                <w:txbxContent>
                  <w:p w14:paraId="4ED24856">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212</w:t>
                    </w:r>
                    <w:r>
                      <w:rPr>
                        <w:spacing w:val="-5"/>
                        <w:sz w:val="22"/>
                      </w:rPr>
                      <w:fldChar w:fldCharType="end"/>
                    </w:r>
                  </w:p>
                </w:txbxContent>
              </v:textbox>
            </v:shape>
          </w:pict>
        </mc:Fallback>
      </mc:AlternateContent>
    </w:r>
  </w:p>
</w:ftr>
</file>

<file path=word/footer2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021A1">
    <w:pPr>
      <w:pStyle w:val="8"/>
      <w:spacing w:line="14" w:lineRule="auto"/>
      <w:ind w:left="0"/>
      <w:jc w:val="left"/>
      <w:rPr>
        <w:sz w:val="20"/>
      </w:rPr>
    </w:pPr>
    <w:r>
      <w:rPr>
        <w:sz w:val="20"/>
      </w:rPr>
      <mc:AlternateContent>
        <mc:Choice Requires="wps">
          <w:drawing>
            <wp:anchor distT="0" distB="0" distL="0" distR="0" simplePos="0" relativeHeight="251803648"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294" name="Textbox 294"/>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5AAFEA45">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213</w:t>
                          </w:r>
                          <w:r>
                            <w:rPr>
                              <w:spacing w:val="-5"/>
                              <w:sz w:val="22"/>
                            </w:rPr>
                            <w:fldChar w:fldCharType="end"/>
                          </w:r>
                        </w:p>
                      </w:txbxContent>
                    </wps:txbx>
                    <wps:bodyPr wrap="square" lIns="0" tIns="0" rIns="0" bIns="0" rtlCol="0">
                      <a:noAutofit/>
                    </wps:bodyPr>
                  </wps:wsp>
                </a:graphicData>
              </a:graphic>
            </wp:anchor>
          </w:drawing>
        </mc:Choice>
        <mc:Fallback>
          <w:pict>
            <v:shape id="Textbox 294" o:spid="_x0000_s1026" o:spt="202" type="#_x0000_t202" style="position:absolute;left:0pt;margin-left:815.5pt;margin-top:508.1pt;height:14.25pt;width:23.6pt;mso-position-horizontal-relative:page;mso-position-vertical-relative:page;z-index:-251512832;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LbSqdW0AQAAdwMAAA4AAAAAAAAAAQAgAAAAKQEAAGRycy9lMm9Eb2MueG1sUEsFBgAA&#10;AAAGAAYAWQEAAE8FAAAAAA==&#10;">
              <v:fill on="f" focussize="0,0"/>
              <v:stroke on="f"/>
              <v:imagedata o:title=""/>
              <o:lock v:ext="edit" aspectratio="f"/>
              <v:textbox inset="0mm,0mm,0mm,0mm">
                <w:txbxContent>
                  <w:p w14:paraId="5AAFEA45">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213</w:t>
                    </w:r>
                    <w:r>
                      <w:rPr>
                        <w:spacing w:val="-5"/>
                        <w:sz w:val="22"/>
                      </w:rPr>
                      <w:fldChar w:fldCharType="end"/>
                    </w:r>
                  </w:p>
                </w:txbxContent>
              </v:textbox>
            </v:shape>
          </w:pict>
        </mc:Fallback>
      </mc:AlternateContent>
    </w:r>
  </w:p>
</w:ftr>
</file>

<file path=word/footer2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8CF71">
    <w:pPr>
      <w:pStyle w:val="8"/>
      <w:spacing w:line="14" w:lineRule="auto"/>
      <w:ind w:left="0"/>
      <w:jc w:val="left"/>
      <w:rPr>
        <w:sz w:val="20"/>
      </w:rPr>
    </w:pPr>
    <w:r>
      <w:rPr>
        <w:sz w:val="20"/>
      </w:rPr>
      <mc:AlternateContent>
        <mc:Choice Requires="wps">
          <w:drawing>
            <wp:anchor distT="0" distB="0" distL="0" distR="0" simplePos="0" relativeHeight="251804672"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296" name="Textbox 296"/>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362BB5F3">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214</w:t>
                          </w:r>
                          <w:r>
                            <w:rPr>
                              <w:spacing w:val="-5"/>
                              <w:sz w:val="22"/>
                            </w:rPr>
                            <w:fldChar w:fldCharType="end"/>
                          </w:r>
                        </w:p>
                      </w:txbxContent>
                    </wps:txbx>
                    <wps:bodyPr wrap="square" lIns="0" tIns="0" rIns="0" bIns="0" rtlCol="0">
                      <a:noAutofit/>
                    </wps:bodyPr>
                  </wps:wsp>
                </a:graphicData>
              </a:graphic>
            </wp:anchor>
          </w:drawing>
        </mc:Choice>
        <mc:Fallback>
          <w:pict>
            <v:shape id="Textbox 296" o:spid="_x0000_s1026" o:spt="202" type="#_x0000_t202" style="position:absolute;left:0pt;margin-left:815.5pt;margin-top:508.1pt;height:14.25pt;width:23.6pt;mso-position-horizontal-relative:page;mso-position-vertical-relative:page;z-index:-251511808;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Db5Fb2gAAAA8BAAAPAAAAAAAAAAEAIAAAACIAAABkcnMvZG93bnJldi54bWxQSwECFAAUAAAA&#10;CACHTuJAIPfmybMBAAB3AwAADgAAAAAAAAABACAAAAApAQAAZHJzL2Uyb0RvYy54bWxQSwUGAAAA&#10;AAYABgBZAQAATgUAAAAA&#10;">
              <v:fill on="f" focussize="0,0"/>
              <v:stroke on="f"/>
              <v:imagedata o:title=""/>
              <o:lock v:ext="edit" aspectratio="f"/>
              <v:textbox inset="0mm,0mm,0mm,0mm">
                <w:txbxContent>
                  <w:p w14:paraId="362BB5F3">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214</w:t>
                    </w:r>
                    <w:r>
                      <w:rPr>
                        <w:spacing w:val="-5"/>
                        <w:sz w:val="22"/>
                      </w:rPr>
                      <w:fldChar w:fldCharType="end"/>
                    </w:r>
                  </w:p>
                </w:txbxContent>
              </v:textbox>
            </v:shape>
          </w:pict>
        </mc:Fallback>
      </mc:AlternateContent>
    </w:r>
  </w:p>
</w:ftr>
</file>

<file path=word/footer2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20A6C">
    <w:pPr>
      <w:pStyle w:val="8"/>
      <w:spacing w:line="14" w:lineRule="auto"/>
      <w:ind w:left="0"/>
      <w:jc w:val="left"/>
      <w:rPr>
        <w:sz w:val="20"/>
      </w:rPr>
    </w:pPr>
    <w:r>
      <w:rPr>
        <w:sz w:val="20"/>
      </w:rPr>
      <mc:AlternateContent>
        <mc:Choice Requires="wps">
          <w:drawing>
            <wp:anchor distT="0" distB="0" distL="0" distR="0" simplePos="0" relativeHeight="251805696"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298" name="Textbox 298"/>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744D1583">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215</w:t>
                          </w:r>
                          <w:r>
                            <w:rPr>
                              <w:spacing w:val="-5"/>
                              <w:sz w:val="22"/>
                            </w:rPr>
                            <w:fldChar w:fldCharType="end"/>
                          </w:r>
                        </w:p>
                      </w:txbxContent>
                    </wps:txbx>
                    <wps:bodyPr wrap="square" lIns="0" tIns="0" rIns="0" bIns="0" rtlCol="0">
                      <a:noAutofit/>
                    </wps:bodyPr>
                  </wps:wsp>
                </a:graphicData>
              </a:graphic>
            </wp:anchor>
          </w:drawing>
        </mc:Choice>
        <mc:Fallback>
          <w:pict>
            <v:shape id="Textbox 298" o:spid="_x0000_s1026" o:spt="202" type="#_x0000_t202" style="position:absolute;left:0pt;margin-left:815.5pt;margin-top:508.1pt;height:14.25pt;width:23.6pt;mso-position-horizontal-relative:page;mso-position-vertical-relative:page;z-index:-251510784;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Db5Fb2gAAAA8BAAAPAAAAAAAAAAEAIAAAACIAAABkcnMvZG93bnJldi54bWxQSwECFAAUAAAA&#10;CACHTuJAwg8LnLMBAAB3AwAADgAAAAAAAAABACAAAAApAQAAZHJzL2Uyb0RvYy54bWxQSwUGAAAA&#10;AAYABgBZAQAATgUAAAAA&#10;">
              <v:fill on="f" focussize="0,0"/>
              <v:stroke on="f"/>
              <v:imagedata o:title=""/>
              <o:lock v:ext="edit" aspectratio="f"/>
              <v:textbox inset="0mm,0mm,0mm,0mm">
                <w:txbxContent>
                  <w:p w14:paraId="744D1583">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215</w:t>
                    </w:r>
                    <w:r>
                      <w:rPr>
                        <w:spacing w:val="-5"/>
                        <w:sz w:val="22"/>
                      </w:rPr>
                      <w:fldChar w:fldCharType="end"/>
                    </w:r>
                  </w:p>
                </w:txbxContent>
              </v:textbox>
            </v:shape>
          </w:pict>
        </mc:Fallback>
      </mc:AlternateContent>
    </w:r>
  </w:p>
</w:ftr>
</file>

<file path=word/footer2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5937B">
    <w:pPr>
      <w:pStyle w:val="8"/>
      <w:spacing w:line="14" w:lineRule="auto"/>
      <w:ind w:left="0"/>
      <w:jc w:val="left"/>
      <w:rPr>
        <w:sz w:val="20"/>
      </w:rPr>
    </w:pPr>
    <w:r>
      <w:rPr>
        <w:sz w:val="20"/>
      </w:rPr>
      <mc:AlternateContent>
        <mc:Choice Requires="wps">
          <w:drawing>
            <wp:anchor distT="0" distB="0" distL="0" distR="0" simplePos="0" relativeHeight="251806720"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00" name="Textbox 300"/>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68C2185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216</w:t>
                          </w:r>
                          <w:r>
                            <w:rPr>
                              <w:spacing w:val="-5"/>
                              <w:sz w:val="22"/>
                            </w:rPr>
                            <w:fldChar w:fldCharType="end"/>
                          </w:r>
                        </w:p>
                      </w:txbxContent>
                    </wps:txbx>
                    <wps:bodyPr wrap="square" lIns="0" tIns="0" rIns="0" bIns="0" rtlCol="0">
                      <a:noAutofit/>
                    </wps:bodyPr>
                  </wps:wsp>
                </a:graphicData>
              </a:graphic>
            </wp:anchor>
          </w:drawing>
        </mc:Choice>
        <mc:Fallback>
          <w:pict>
            <v:shape id="Textbox 300" o:spid="_x0000_s1026" o:spt="202" type="#_x0000_t202" style="position:absolute;left:0pt;margin-left:815.5pt;margin-top:508.1pt;height:14.25pt;width:23.6pt;mso-position-horizontal-relative:page;mso-position-vertical-relative:page;z-index:-251509760;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Db5Fb2gAAAA8BAAAPAAAAAAAAAAEAIAAAACIAAABkcnMvZG93bnJldi54bWxQSwECFAAUAAAA&#10;CACHTuJAqrJBsrMBAAB3AwAADgAAAAAAAAABACAAAAApAQAAZHJzL2Uyb0RvYy54bWxQSwUGAAAA&#10;AAYABgBZAQAATgUAAAAA&#10;">
              <v:fill on="f" focussize="0,0"/>
              <v:stroke on="f"/>
              <v:imagedata o:title=""/>
              <o:lock v:ext="edit" aspectratio="f"/>
              <v:textbox inset="0mm,0mm,0mm,0mm">
                <w:txbxContent>
                  <w:p w14:paraId="68C2185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216</w:t>
                    </w:r>
                    <w:r>
                      <w:rPr>
                        <w:spacing w:val="-5"/>
                        <w:sz w:val="22"/>
                      </w:rPr>
                      <w:fldChar w:fldCharType="end"/>
                    </w:r>
                  </w:p>
                </w:txbxContent>
              </v:textbox>
            </v:shape>
          </w:pict>
        </mc:Fallback>
      </mc:AlternateContent>
    </w:r>
  </w:p>
</w:ftr>
</file>

<file path=word/footer2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B7182">
    <w:pPr>
      <w:pStyle w:val="8"/>
      <w:spacing w:line="14" w:lineRule="auto"/>
      <w:ind w:left="0"/>
      <w:jc w:val="left"/>
      <w:rPr>
        <w:sz w:val="20"/>
      </w:rPr>
    </w:pPr>
    <w:r>
      <w:rPr>
        <w:sz w:val="20"/>
      </w:rPr>
      <mc:AlternateContent>
        <mc:Choice Requires="wps">
          <w:drawing>
            <wp:anchor distT="0" distB="0" distL="0" distR="0" simplePos="0" relativeHeight="251807744"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02" name="Textbox 302"/>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51B32982">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217</w:t>
                          </w:r>
                          <w:r>
                            <w:rPr>
                              <w:spacing w:val="-5"/>
                              <w:sz w:val="22"/>
                            </w:rPr>
                            <w:fldChar w:fldCharType="end"/>
                          </w:r>
                        </w:p>
                      </w:txbxContent>
                    </wps:txbx>
                    <wps:bodyPr wrap="square" lIns="0" tIns="0" rIns="0" bIns="0" rtlCol="0">
                      <a:noAutofit/>
                    </wps:bodyPr>
                  </wps:wsp>
                </a:graphicData>
              </a:graphic>
            </wp:anchor>
          </w:drawing>
        </mc:Choice>
        <mc:Fallback>
          <w:pict>
            <v:shape id="Textbox 302" o:spid="_x0000_s1026" o:spt="202" type="#_x0000_t202" style="position:absolute;left:0pt;margin-left:815.5pt;margin-top:508.1pt;height:14.25pt;width:23.6pt;mso-position-horizontal-relative:page;mso-position-vertical-relative:page;z-index:-251508736;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DyXDq60AQAAdwMAAA4AAAAAAAAAAQAgAAAAKQEAAGRycy9lMm9Eb2MueG1sUEsFBgAA&#10;AAAGAAYAWQEAAE8FAAAAAA==&#10;">
              <v:fill on="f" focussize="0,0"/>
              <v:stroke on="f"/>
              <v:imagedata o:title=""/>
              <o:lock v:ext="edit" aspectratio="f"/>
              <v:textbox inset="0mm,0mm,0mm,0mm">
                <w:txbxContent>
                  <w:p w14:paraId="51B32982">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217</w:t>
                    </w:r>
                    <w:r>
                      <w:rPr>
                        <w:spacing w:val="-5"/>
                        <w:sz w:val="22"/>
                      </w:rPr>
                      <w:fldChar w:fldCharType="end"/>
                    </w:r>
                  </w:p>
                </w:txbxContent>
              </v:textbox>
            </v:shape>
          </w:pict>
        </mc:Fallback>
      </mc:AlternateContent>
    </w:r>
  </w:p>
</w:ftr>
</file>

<file path=word/footer2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3F237">
    <w:pPr>
      <w:pStyle w:val="8"/>
      <w:spacing w:line="14" w:lineRule="auto"/>
      <w:ind w:left="0"/>
      <w:jc w:val="left"/>
      <w:rPr>
        <w:sz w:val="20"/>
      </w:rPr>
    </w:pPr>
    <w:r>
      <w:rPr>
        <w:sz w:val="20"/>
      </w:rPr>
      <mc:AlternateContent>
        <mc:Choice Requires="wps">
          <w:drawing>
            <wp:anchor distT="0" distB="0" distL="0" distR="0" simplePos="0" relativeHeight="251808768"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04" name="Textbox 304"/>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6AD72B71">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218</w:t>
                          </w:r>
                          <w:r>
                            <w:rPr>
                              <w:spacing w:val="-5"/>
                              <w:sz w:val="22"/>
                            </w:rPr>
                            <w:fldChar w:fldCharType="end"/>
                          </w:r>
                        </w:p>
                      </w:txbxContent>
                    </wps:txbx>
                    <wps:bodyPr wrap="square" lIns="0" tIns="0" rIns="0" bIns="0" rtlCol="0">
                      <a:noAutofit/>
                    </wps:bodyPr>
                  </wps:wsp>
                </a:graphicData>
              </a:graphic>
            </wp:anchor>
          </w:drawing>
        </mc:Choice>
        <mc:Fallback>
          <w:pict>
            <v:shape id="Textbox 304" o:spid="_x0000_s1026" o:spt="202" type="#_x0000_t202" style="position:absolute;left:0pt;margin-left:815.5pt;margin-top:508.1pt;height:14.25pt;width:23.6pt;mso-position-horizontal-relative:page;mso-position-vertical-relative:page;z-index:-251507712;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Ib534q0AQAAdwMAAA4AAAAAAAAAAQAgAAAAKQEAAGRycy9lMm9Eb2MueG1sUEsFBgAA&#10;AAAGAAYAWQEAAE8FAAAAAA==&#10;">
              <v:fill on="f" focussize="0,0"/>
              <v:stroke on="f"/>
              <v:imagedata o:title=""/>
              <o:lock v:ext="edit" aspectratio="f"/>
              <v:textbox inset="0mm,0mm,0mm,0mm">
                <w:txbxContent>
                  <w:p w14:paraId="6AD72B71">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218</w:t>
                    </w:r>
                    <w:r>
                      <w:rPr>
                        <w:spacing w:val="-5"/>
                        <w:sz w:val="22"/>
                      </w:rPr>
                      <w:fldChar w:fldCharType="end"/>
                    </w:r>
                  </w:p>
                </w:txbxContent>
              </v:textbox>
            </v:shape>
          </w:pict>
        </mc:Fallback>
      </mc:AlternateContent>
    </w:r>
  </w:p>
</w:ftr>
</file>

<file path=word/footer2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8EDA4">
    <w:pPr>
      <w:pStyle w:val="8"/>
      <w:spacing w:line="14" w:lineRule="auto"/>
      <w:ind w:left="0"/>
      <w:jc w:val="left"/>
      <w:rPr>
        <w:sz w:val="20"/>
      </w:rPr>
    </w:pPr>
    <w:r>
      <w:rPr>
        <w:sz w:val="20"/>
      </w:rPr>
      <mc:AlternateContent>
        <mc:Choice Requires="wps">
          <w:drawing>
            <wp:anchor distT="0" distB="0" distL="0" distR="0" simplePos="0" relativeHeight="251809792"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06" name="Textbox 306"/>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4C476BA3">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219</w:t>
                          </w:r>
                          <w:r>
                            <w:rPr>
                              <w:spacing w:val="-5"/>
                              <w:sz w:val="22"/>
                            </w:rPr>
                            <w:fldChar w:fldCharType="end"/>
                          </w:r>
                        </w:p>
                      </w:txbxContent>
                    </wps:txbx>
                    <wps:bodyPr wrap="square" lIns="0" tIns="0" rIns="0" bIns="0" rtlCol="0">
                      <a:noAutofit/>
                    </wps:bodyPr>
                  </wps:wsp>
                </a:graphicData>
              </a:graphic>
            </wp:anchor>
          </w:drawing>
        </mc:Choice>
        <mc:Fallback>
          <w:pict>
            <v:shape id="Textbox 306" o:spid="_x0000_s1026" o:spt="202" type="#_x0000_t202" style="position:absolute;left:0pt;margin-left:815.5pt;margin-top:508.1pt;height:14.25pt;width:23.6pt;mso-position-horizontal-relative:page;mso-position-vertical-relative:page;z-index:-251506688;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BDckJa0AQAAdwMAAA4AAAAAAAAAAQAgAAAAKQEAAGRycy9lMm9Eb2MueG1sUEsFBgAA&#10;AAAGAAYAWQEAAE8FAAAAAA==&#10;">
              <v:fill on="f" focussize="0,0"/>
              <v:stroke on="f"/>
              <v:imagedata o:title=""/>
              <o:lock v:ext="edit" aspectratio="f"/>
              <v:textbox inset="0mm,0mm,0mm,0mm">
                <w:txbxContent>
                  <w:p w14:paraId="4C476BA3">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219</w:t>
                    </w:r>
                    <w:r>
                      <w:rPr>
                        <w:spacing w:val="-5"/>
                        <w:sz w:val="22"/>
                      </w:rPr>
                      <w:fldChar w:fldCharType="end"/>
                    </w:r>
                  </w:p>
                </w:txbxContent>
              </v:textbox>
            </v:shape>
          </w:pict>
        </mc:Fallback>
      </mc:AlternateContent>
    </w:r>
  </w:p>
</w:ftr>
</file>

<file path=word/footer2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9C4E5">
    <w:pPr>
      <w:pStyle w:val="8"/>
      <w:spacing w:line="14" w:lineRule="auto"/>
      <w:ind w:left="0"/>
      <w:jc w:val="left"/>
      <w:rPr>
        <w:sz w:val="20"/>
      </w:rPr>
    </w:pPr>
    <w:r>
      <w:rPr>
        <w:sz w:val="20"/>
      </w:rPr>
      <mc:AlternateContent>
        <mc:Choice Requires="wps">
          <w:drawing>
            <wp:anchor distT="0" distB="0" distL="0" distR="0" simplePos="0" relativeHeight="251810816"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08" name="Textbox 308"/>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3A90D668">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220</w:t>
                          </w:r>
                          <w:r>
                            <w:rPr>
                              <w:spacing w:val="-5"/>
                              <w:sz w:val="22"/>
                            </w:rPr>
                            <w:fldChar w:fldCharType="end"/>
                          </w:r>
                        </w:p>
                      </w:txbxContent>
                    </wps:txbx>
                    <wps:bodyPr wrap="square" lIns="0" tIns="0" rIns="0" bIns="0" rtlCol="0">
                      <a:noAutofit/>
                    </wps:bodyPr>
                  </wps:wsp>
                </a:graphicData>
              </a:graphic>
            </wp:anchor>
          </w:drawing>
        </mc:Choice>
        <mc:Fallback>
          <w:pict>
            <v:shape id="Textbox 308" o:spid="_x0000_s1026" o:spt="202" type="#_x0000_t202" style="position:absolute;left:0pt;margin-left:815.5pt;margin-top:508.1pt;height:14.25pt;width:23.6pt;mso-position-horizontal-relative:page;mso-position-vertical-relative:page;z-index:-251505664;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Db5Fb2gAAAA8BAAAPAAAAAAAAAAEAIAAAACIAAABkcnMvZG93bnJldi54bWxQSwECFAAUAAAA&#10;CACHTuJA8iR9w7MBAAB3AwAADgAAAAAAAAABACAAAAApAQAAZHJzL2Uyb0RvYy54bWxQSwUGAAAA&#10;AAYABgBZAQAATgUAAAAA&#10;">
              <v:fill on="f" focussize="0,0"/>
              <v:stroke on="f"/>
              <v:imagedata o:title=""/>
              <o:lock v:ext="edit" aspectratio="f"/>
              <v:textbox inset="0mm,0mm,0mm,0mm">
                <w:txbxContent>
                  <w:p w14:paraId="3A90D668">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220</w:t>
                    </w:r>
                    <w:r>
                      <w:rPr>
                        <w:spacing w:val="-5"/>
                        <w:sz w:val="22"/>
                      </w:rPr>
                      <w:fldChar w:fldCharType="end"/>
                    </w:r>
                  </w:p>
                </w:txbxContent>
              </v:textbox>
            </v:shape>
          </w:pict>
        </mc:Fallback>
      </mc:AlternateContent>
    </w:r>
  </w:p>
</w:ftr>
</file>

<file path=word/footer2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66DE3">
    <w:pPr>
      <w:pStyle w:val="8"/>
      <w:spacing w:line="14" w:lineRule="auto"/>
      <w:ind w:left="0"/>
      <w:jc w:val="left"/>
      <w:rPr>
        <w:sz w:val="20"/>
      </w:rPr>
    </w:pPr>
    <w:r>
      <w:rPr>
        <w:sz w:val="20"/>
      </w:rPr>
      <mc:AlternateContent>
        <mc:Choice Requires="wps">
          <w:drawing>
            <wp:anchor distT="0" distB="0" distL="0" distR="0" simplePos="0" relativeHeight="251811840"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10" name="Textbox 310"/>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0E94872E">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221</w:t>
                          </w:r>
                          <w:r>
                            <w:rPr>
                              <w:spacing w:val="-5"/>
                              <w:sz w:val="22"/>
                            </w:rPr>
                            <w:fldChar w:fldCharType="end"/>
                          </w:r>
                        </w:p>
                      </w:txbxContent>
                    </wps:txbx>
                    <wps:bodyPr wrap="square" lIns="0" tIns="0" rIns="0" bIns="0" rtlCol="0">
                      <a:noAutofit/>
                    </wps:bodyPr>
                  </wps:wsp>
                </a:graphicData>
              </a:graphic>
            </wp:anchor>
          </w:drawing>
        </mc:Choice>
        <mc:Fallback>
          <w:pict>
            <v:shape id="Textbox 310" o:spid="_x0000_s1026" o:spt="202" type="#_x0000_t202" style="position:absolute;left:0pt;margin-left:815.5pt;margin-top:508.1pt;height:14.25pt;width:23.6pt;mso-position-horizontal-relative:page;mso-position-vertical-relative:page;z-index:-251504640;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Db5Fb2gAAAA8BAAAPAAAAAAAAAAEAIAAAACIAAABkcnMvZG93bnJldi54bWxQSwECFAAUAAAA&#10;CACHTuJAAI75vrMBAAB3AwAADgAAAAAAAAABACAAAAApAQAAZHJzL2Uyb0RvYy54bWxQSwUGAAAA&#10;AAYABgBZAQAATgUAAAAA&#10;">
              <v:fill on="f" focussize="0,0"/>
              <v:stroke on="f"/>
              <v:imagedata o:title=""/>
              <o:lock v:ext="edit" aspectratio="f"/>
              <v:textbox inset="0mm,0mm,0mm,0mm">
                <w:txbxContent>
                  <w:p w14:paraId="0E94872E">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221</w:t>
                    </w:r>
                    <w:r>
                      <w:rPr>
                        <w:spacing w:val="-5"/>
                        <w:sz w:val="22"/>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3DAFE">
    <w:pPr>
      <w:pStyle w:val="8"/>
      <w:spacing w:line="14" w:lineRule="auto"/>
      <w:ind w:left="0"/>
      <w:jc w:val="left"/>
      <w:rPr>
        <w:sz w:val="2"/>
      </w:rPr>
    </w:pPr>
  </w:p>
</w:ftr>
</file>

<file path=word/footer2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62B5A">
    <w:pPr>
      <w:pStyle w:val="8"/>
      <w:spacing w:line="14" w:lineRule="auto"/>
      <w:ind w:left="0"/>
      <w:jc w:val="left"/>
      <w:rPr>
        <w:sz w:val="20"/>
      </w:rPr>
    </w:pPr>
    <w:r>
      <w:rPr>
        <w:sz w:val="20"/>
      </w:rPr>
      <mc:AlternateContent>
        <mc:Choice Requires="wps">
          <w:drawing>
            <wp:anchor distT="0" distB="0" distL="0" distR="0" simplePos="0" relativeHeight="251812864"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12" name="Textbox 312"/>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41E866A8">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222</w:t>
                          </w:r>
                          <w:r>
                            <w:rPr>
                              <w:spacing w:val="-5"/>
                              <w:sz w:val="22"/>
                            </w:rPr>
                            <w:fldChar w:fldCharType="end"/>
                          </w:r>
                        </w:p>
                      </w:txbxContent>
                    </wps:txbx>
                    <wps:bodyPr wrap="square" lIns="0" tIns="0" rIns="0" bIns="0" rtlCol="0">
                      <a:noAutofit/>
                    </wps:bodyPr>
                  </wps:wsp>
                </a:graphicData>
              </a:graphic>
            </wp:anchor>
          </w:drawing>
        </mc:Choice>
        <mc:Fallback>
          <w:pict>
            <v:shape id="Textbox 312" o:spid="_x0000_s1026" o:spt="202" type="#_x0000_t202" style="position:absolute;left:0pt;margin-left:815.5pt;margin-top:508.1pt;height:14.25pt;width:23.6pt;mso-position-horizontal-relative:page;mso-position-vertical-relative:page;z-index:-251503616;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JartqK0AQAAdwMAAA4AAAAAAAAAAQAgAAAAKQEAAGRycy9lMm9Eb2MueG1sUEsFBgAA&#10;AAAGAAYAWQEAAE8FAAAAAA==&#10;">
              <v:fill on="f" focussize="0,0"/>
              <v:stroke on="f"/>
              <v:imagedata o:title=""/>
              <o:lock v:ext="edit" aspectratio="f"/>
              <v:textbox inset="0mm,0mm,0mm,0mm">
                <w:txbxContent>
                  <w:p w14:paraId="41E866A8">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222</w:t>
                    </w:r>
                    <w:r>
                      <w:rPr>
                        <w:spacing w:val="-5"/>
                        <w:sz w:val="22"/>
                      </w:rPr>
                      <w:fldChar w:fldCharType="end"/>
                    </w:r>
                  </w:p>
                </w:txbxContent>
              </v:textbox>
            </v:shape>
          </w:pict>
        </mc:Fallback>
      </mc:AlternateContent>
    </w:r>
  </w:p>
</w:ftr>
</file>

<file path=word/footer2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C531F">
    <w:pPr>
      <w:pStyle w:val="8"/>
      <w:spacing w:line="14" w:lineRule="auto"/>
      <w:ind w:left="0"/>
      <w:jc w:val="left"/>
      <w:rPr>
        <w:sz w:val="20"/>
      </w:rPr>
    </w:pPr>
    <w:r>
      <w:rPr>
        <w:sz w:val="20"/>
      </w:rPr>
      <mc:AlternateContent>
        <mc:Choice Requires="wps">
          <w:drawing>
            <wp:anchor distT="0" distB="0" distL="0" distR="0" simplePos="0" relativeHeight="251813888"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14" name="Textbox 314"/>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6A3DEA9E">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223</w:t>
                          </w:r>
                          <w:r>
                            <w:rPr>
                              <w:spacing w:val="-5"/>
                              <w:sz w:val="22"/>
                            </w:rPr>
                            <w:fldChar w:fldCharType="end"/>
                          </w:r>
                        </w:p>
                      </w:txbxContent>
                    </wps:txbx>
                    <wps:bodyPr wrap="square" lIns="0" tIns="0" rIns="0" bIns="0" rtlCol="0">
                      <a:noAutofit/>
                    </wps:bodyPr>
                  </wps:wsp>
                </a:graphicData>
              </a:graphic>
            </wp:anchor>
          </w:drawing>
        </mc:Choice>
        <mc:Fallback>
          <w:pict>
            <v:shape id="Textbox 314" o:spid="_x0000_s1026" o:spt="202" type="#_x0000_t202" style="position:absolute;left:0pt;margin-left:815.5pt;margin-top:508.1pt;height:14.25pt;width:23.6pt;mso-position-horizontal-relative:page;mso-position-vertical-relative:page;z-index:-251502592;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CzFZ4a0AQAAdwMAAA4AAAAAAAAAAQAgAAAAKQEAAGRycy9lMm9Eb2MueG1sUEsFBgAA&#10;AAAGAAYAWQEAAE8FAAAAAA==&#10;">
              <v:fill on="f" focussize="0,0"/>
              <v:stroke on="f"/>
              <v:imagedata o:title=""/>
              <o:lock v:ext="edit" aspectratio="f"/>
              <v:textbox inset="0mm,0mm,0mm,0mm">
                <w:txbxContent>
                  <w:p w14:paraId="6A3DEA9E">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223</w:t>
                    </w:r>
                    <w:r>
                      <w:rPr>
                        <w:spacing w:val="-5"/>
                        <w:sz w:val="22"/>
                      </w:rPr>
                      <w:fldChar w:fldCharType="end"/>
                    </w:r>
                  </w:p>
                </w:txbxContent>
              </v:textbox>
            </v:shape>
          </w:pict>
        </mc:Fallback>
      </mc:AlternateContent>
    </w:r>
  </w:p>
</w:ftr>
</file>

<file path=word/footer2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DBC1F">
    <w:pPr>
      <w:pStyle w:val="8"/>
      <w:spacing w:line="14" w:lineRule="auto"/>
      <w:ind w:left="0"/>
      <w:jc w:val="left"/>
      <w:rPr>
        <w:sz w:val="20"/>
      </w:rPr>
    </w:pPr>
    <w:r>
      <w:rPr>
        <w:sz w:val="20"/>
      </w:rPr>
      <mc:AlternateContent>
        <mc:Choice Requires="wps">
          <w:drawing>
            <wp:anchor distT="0" distB="0" distL="0" distR="0" simplePos="0" relativeHeight="251814912"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16" name="Textbox 316"/>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65DB2E96">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224</w:t>
                          </w:r>
                          <w:r>
                            <w:rPr>
                              <w:spacing w:val="-5"/>
                              <w:sz w:val="22"/>
                            </w:rPr>
                            <w:fldChar w:fldCharType="end"/>
                          </w:r>
                        </w:p>
                      </w:txbxContent>
                    </wps:txbx>
                    <wps:bodyPr wrap="square" lIns="0" tIns="0" rIns="0" bIns="0" rtlCol="0">
                      <a:noAutofit/>
                    </wps:bodyPr>
                  </wps:wsp>
                </a:graphicData>
              </a:graphic>
            </wp:anchor>
          </w:drawing>
        </mc:Choice>
        <mc:Fallback>
          <w:pict>
            <v:shape id="Textbox 316" o:spid="_x0000_s1026" o:spt="202" type="#_x0000_t202" style="position:absolute;left:0pt;margin-left:815.5pt;margin-top:508.1pt;height:14.25pt;width:23.6pt;mso-position-horizontal-relative:page;mso-position-vertical-relative:page;z-index:-251501568;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LrgKJq0AQAAdwMAAA4AAAAAAAAAAQAgAAAAKQEAAGRycy9lMm9Eb2MueG1sUEsFBgAA&#10;AAAGAAYAWQEAAE8FAAAAAA==&#10;">
              <v:fill on="f" focussize="0,0"/>
              <v:stroke on="f"/>
              <v:imagedata o:title=""/>
              <o:lock v:ext="edit" aspectratio="f"/>
              <v:textbox inset="0mm,0mm,0mm,0mm">
                <w:txbxContent>
                  <w:p w14:paraId="65DB2E96">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224</w:t>
                    </w:r>
                    <w:r>
                      <w:rPr>
                        <w:spacing w:val="-5"/>
                        <w:sz w:val="22"/>
                      </w:rPr>
                      <w:fldChar w:fldCharType="end"/>
                    </w:r>
                  </w:p>
                </w:txbxContent>
              </v:textbox>
            </v:shape>
          </w:pict>
        </mc:Fallback>
      </mc:AlternateContent>
    </w:r>
  </w:p>
</w:ftr>
</file>

<file path=word/footer2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AA494">
    <w:pPr>
      <w:pStyle w:val="8"/>
      <w:spacing w:line="14" w:lineRule="auto"/>
      <w:ind w:left="0"/>
      <w:jc w:val="left"/>
      <w:rPr>
        <w:sz w:val="20"/>
      </w:rPr>
    </w:pPr>
    <w:r>
      <w:rPr>
        <w:sz w:val="20"/>
      </w:rPr>
      <mc:AlternateContent>
        <mc:Choice Requires="wps">
          <w:drawing>
            <wp:anchor distT="0" distB="0" distL="0" distR="0" simplePos="0" relativeHeight="251815936"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18" name="Textbox 318"/>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69C3F556">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225</w:t>
                          </w:r>
                          <w:r>
                            <w:rPr>
                              <w:spacing w:val="-5"/>
                              <w:sz w:val="22"/>
                            </w:rPr>
                            <w:fldChar w:fldCharType="end"/>
                          </w:r>
                        </w:p>
                      </w:txbxContent>
                    </wps:txbx>
                    <wps:bodyPr wrap="square" lIns="0" tIns="0" rIns="0" bIns="0" rtlCol="0">
                      <a:noAutofit/>
                    </wps:bodyPr>
                  </wps:wsp>
                </a:graphicData>
              </a:graphic>
            </wp:anchor>
          </w:drawing>
        </mc:Choice>
        <mc:Fallback>
          <w:pict>
            <v:shape id="Textbox 318" o:spid="_x0000_s1026" o:spt="202" type="#_x0000_t202" style="position:absolute;left:0pt;margin-left:815.5pt;margin-top:508.1pt;height:14.25pt;width:23.6pt;mso-position-horizontal-relative:page;mso-position-vertical-relative:page;z-index:-251500544;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Db5Fb2gAAAA8BAAAPAAAAAAAAAAEAIAAAACIAAABkcnMvZG93bnJldi54bWxQSwECFAAUAAAA&#10;CACHTuJAWBjFz7MBAAB3AwAADgAAAAAAAAABACAAAAApAQAAZHJzL2Uyb0RvYy54bWxQSwUGAAAA&#10;AAYABgBZAQAATgUAAAAA&#10;">
              <v:fill on="f" focussize="0,0"/>
              <v:stroke on="f"/>
              <v:imagedata o:title=""/>
              <o:lock v:ext="edit" aspectratio="f"/>
              <v:textbox inset="0mm,0mm,0mm,0mm">
                <w:txbxContent>
                  <w:p w14:paraId="69C3F556">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225</w:t>
                    </w:r>
                    <w:r>
                      <w:rPr>
                        <w:spacing w:val="-5"/>
                        <w:sz w:val="22"/>
                      </w:rPr>
                      <w:fldChar w:fldCharType="end"/>
                    </w:r>
                  </w:p>
                </w:txbxContent>
              </v:textbox>
            </v:shape>
          </w:pict>
        </mc:Fallback>
      </mc:AlternateContent>
    </w:r>
  </w:p>
</w:ftr>
</file>

<file path=word/footer2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34984">
    <w:pPr>
      <w:pStyle w:val="8"/>
      <w:spacing w:line="14" w:lineRule="auto"/>
      <w:ind w:left="0"/>
      <w:jc w:val="left"/>
      <w:rPr>
        <w:sz w:val="20"/>
      </w:rPr>
    </w:pPr>
    <w:r>
      <w:rPr>
        <w:sz w:val="20"/>
      </w:rPr>
      <mc:AlternateContent>
        <mc:Choice Requires="wps">
          <w:drawing>
            <wp:anchor distT="0" distB="0" distL="0" distR="0" simplePos="0" relativeHeight="251816960"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20" name="Textbox 320"/>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B0D8306">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226</w:t>
                          </w:r>
                          <w:r>
                            <w:rPr>
                              <w:spacing w:val="-5"/>
                              <w:sz w:val="22"/>
                            </w:rPr>
                            <w:fldChar w:fldCharType="end"/>
                          </w:r>
                        </w:p>
                      </w:txbxContent>
                    </wps:txbx>
                    <wps:bodyPr wrap="square" lIns="0" tIns="0" rIns="0" bIns="0" rtlCol="0">
                      <a:noAutofit/>
                    </wps:bodyPr>
                  </wps:wsp>
                </a:graphicData>
              </a:graphic>
            </wp:anchor>
          </w:drawing>
        </mc:Choice>
        <mc:Fallback>
          <w:pict>
            <v:shape id="Textbox 320" o:spid="_x0000_s1026" o:spt="202" type="#_x0000_t202" style="position:absolute;left:0pt;margin-left:815.5pt;margin-top:508.1pt;height:14.25pt;width:23.6pt;mso-position-horizontal-relative:page;mso-position-vertical-relative:page;z-index:-251499520;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NvkVvaAAAADwEAAA8AAAAAAAAAAQAgAAAAIgAAAGRycy9kb3ducmV2LnhtbFBLAQIUABQAAAAI&#10;AIdO4kD+yzGrsgEAAHcDAAAOAAAAAAAAAAEAIAAAACkBAABkcnMvZTJvRG9jLnhtbFBLBQYAAAAA&#10;BgAGAFkBAABNBQAAAAA=&#10;">
              <v:fill on="f" focussize="0,0"/>
              <v:stroke on="f"/>
              <v:imagedata o:title=""/>
              <o:lock v:ext="edit" aspectratio="f"/>
              <v:textbox inset="0mm,0mm,0mm,0mm">
                <w:txbxContent>
                  <w:p w14:paraId="1B0D8306">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226</w:t>
                    </w:r>
                    <w:r>
                      <w:rPr>
                        <w:spacing w:val="-5"/>
                        <w:sz w:val="22"/>
                      </w:rPr>
                      <w:fldChar w:fldCharType="end"/>
                    </w:r>
                  </w:p>
                </w:txbxContent>
              </v:textbox>
            </v:shape>
          </w:pict>
        </mc:Fallback>
      </mc:AlternateContent>
    </w:r>
  </w:p>
</w:ftr>
</file>

<file path=word/footer2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DE551">
    <w:pPr>
      <w:pStyle w:val="8"/>
      <w:spacing w:line="14" w:lineRule="auto"/>
      <w:ind w:left="0"/>
      <w:jc w:val="left"/>
      <w:rPr>
        <w:sz w:val="20"/>
      </w:rPr>
    </w:pPr>
    <w:r>
      <w:rPr>
        <w:sz w:val="20"/>
      </w:rPr>
      <mc:AlternateContent>
        <mc:Choice Requires="wps">
          <w:drawing>
            <wp:anchor distT="0" distB="0" distL="0" distR="0" simplePos="0" relativeHeight="251817984"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22" name="Textbox 322"/>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01D3A23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227</w:t>
                          </w:r>
                          <w:r>
                            <w:rPr>
                              <w:spacing w:val="-5"/>
                              <w:sz w:val="22"/>
                            </w:rPr>
                            <w:fldChar w:fldCharType="end"/>
                          </w:r>
                        </w:p>
                      </w:txbxContent>
                    </wps:txbx>
                    <wps:bodyPr wrap="square" lIns="0" tIns="0" rIns="0" bIns="0" rtlCol="0">
                      <a:noAutofit/>
                    </wps:bodyPr>
                  </wps:wsp>
                </a:graphicData>
              </a:graphic>
            </wp:anchor>
          </w:drawing>
        </mc:Choice>
        <mc:Fallback>
          <w:pict>
            <v:shape id="Textbox 322" o:spid="_x0000_s1026" o:spt="202" type="#_x0000_t202" style="position:absolute;left:0pt;margin-left:815.5pt;margin-top:508.1pt;height:14.25pt;width:23.6pt;mso-position-horizontal-relative:page;mso-position-vertical-relative:page;z-index:-251498496;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Gjufre0AQAAdwMAAA4AAAAAAAAAAQAgAAAAKQEAAGRycy9lMm9Eb2MueG1sUEsFBgAA&#10;AAAGAAYAWQEAAE8FAAAAAA==&#10;">
              <v:fill on="f" focussize="0,0"/>
              <v:stroke on="f"/>
              <v:imagedata o:title=""/>
              <o:lock v:ext="edit" aspectratio="f"/>
              <v:textbox inset="0mm,0mm,0mm,0mm">
                <w:txbxContent>
                  <w:p w14:paraId="01D3A23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227</w:t>
                    </w:r>
                    <w:r>
                      <w:rPr>
                        <w:spacing w:val="-5"/>
                        <w:sz w:val="22"/>
                      </w:rPr>
                      <w:fldChar w:fldCharType="end"/>
                    </w:r>
                  </w:p>
                </w:txbxContent>
              </v:textbox>
            </v:shape>
          </w:pict>
        </mc:Fallback>
      </mc:AlternateContent>
    </w:r>
  </w:p>
</w:ftr>
</file>

<file path=word/footer2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B9CAF">
    <w:pPr>
      <w:pStyle w:val="8"/>
      <w:spacing w:line="14" w:lineRule="auto"/>
      <w:ind w:left="0"/>
      <w:jc w:val="left"/>
      <w:rPr>
        <w:sz w:val="20"/>
      </w:rPr>
    </w:pPr>
    <w:r>
      <w:rPr>
        <w:sz w:val="20"/>
      </w:rPr>
      <mc:AlternateContent>
        <mc:Choice Requires="wps">
          <w:drawing>
            <wp:anchor distT="0" distB="0" distL="0" distR="0" simplePos="0" relativeHeight="251819008"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24" name="Textbox 324"/>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60197030">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228</w:t>
                          </w:r>
                          <w:r>
                            <w:rPr>
                              <w:spacing w:val="-5"/>
                              <w:sz w:val="22"/>
                            </w:rPr>
                            <w:fldChar w:fldCharType="end"/>
                          </w:r>
                        </w:p>
                      </w:txbxContent>
                    </wps:txbx>
                    <wps:bodyPr wrap="square" lIns="0" tIns="0" rIns="0" bIns="0" rtlCol="0">
                      <a:noAutofit/>
                    </wps:bodyPr>
                  </wps:wsp>
                </a:graphicData>
              </a:graphic>
            </wp:anchor>
          </w:drawing>
        </mc:Choice>
        <mc:Fallback>
          <w:pict>
            <v:shape id="Textbox 324" o:spid="_x0000_s1026" o:spt="202" type="#_x0000_t202" style="position:absolute;left:0pt;margin-left:815.5pt;margin-top:508.1pt;height:14.25pt;width:23.6pt;mso-position-horizontal-relative:page;mso-position-vertical-relative:page;z-index:-251497472;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NKAr5O0AQAAdwMAAA4AAAAAAAAAAQAgAAAAKQEAAGRycy9lMm9Eb2MueG1sUEsFBgAA&#10;AAAGAAYAWQEAAE8FAAAAAA==&#10;">
              <v:fill on="f" focussize="0,0"/>
              <v:stroke on="f"/>
              <v:imagedata o:title=""/>
              <o:lock v:ext="edit" aspectratio="f"/>
              <v:textbox inset="0mm,0mm,0mm,0mm">
                <w:txbxContent>
                  <w:p w14:paraId="60197030">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228</w:t>
                    </w:r>
                    <w:r>
                      <w:rPr>
                        <w:spacing w:val="-5"/>
                        <w:sz w:val="22"/>
                      </w:rPr>
                      <w:fldChar w:fldCharType="end"/>
                    </w:r>
                  </w:p>
                </w:txbxContent>
              </v:textbox>
            </v:shape>
          </w:pict>
        </mc:Fallback>
      </mc:AlternateContent>
    </w:r>
  </w:p>
</w:ftr>
</file>

<file path=word/footer2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0A11C">
    <w:pPr>
      <w:pStyle w:val="8"/>
      <w:spacing w:line="14" w:lineRule="auto"/>
      <w:ind w:left="0"/>
      <w:jc w:val="left"/>
      <w:rPr>
        <w:sz w:val="20"/>
      </w:rPr>
    </w:pPr>
    <w:r>
      <w:rPr>
        <w:sz w:val="20"/>
      </w:rPr>
      <mc:AlternateContent>
        <mc:Choice Requires="wps">
          <w:drawing>
            <wp:anchor distT="0" distB="0" distL="0" distR="0" simplePos="0" relativeHeight="251820032"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26" name="Textbox 326"/>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5633AD79">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229</w:t>
                          </w:r>
                          <w:r>
                            <w:rPr>
                              <w:spacing w:val="-5"/>
                              <w:sz w:val="22"/>
                            </w:rPr>
                            <w:fldChar w:fldCharType="end"/>
                          </w:r>
                        </w:p>
                      </w:txbxContent>
                    </wps:txbx>
                    <wps:bodyPr wrap="square" lIns="0" tIns="0" rIns="0" bIns="0" rtlCol="0">
                      <a:noAutofit/>
                    </wps:bodyPr>
                  </wps:wsp>
                </a:graphicData>
              </a:graphic>
            </wp:anchor>
          </w:drawing>
        </mc:Choice>
        <mc:Fallback>
          <w:pict>
            <v:shape id="Textbox 326" o:spid="_x0000_s1026" o:spt="202" type="#_x0000_t202" style="position:absolute;left:0pt;margin-left:815.5pt;margin-top:508.1pt;height:14.25pt;width:23.6pt;mso-position-horizontal-relative:page;mso-position-vertical-relative:page;z-index:-251496448;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ESl4I+0AQAAdwMAAA4AAAAAAAAAAQAgAAAAKQEAAGRycy9lMm9Eb2MueG1sUEsFBgAA&#10;AAAGAAYAWQEAAE8FAAAAAA==&#10;">
              <v:fill on="f" focussize="0,0"/>
              <v:stroke on="f"/>
              <v:imagedata o:title=""/>
              <o:lock v:ext="edit" aspectratio="f"/>
              <v:textbox inset="0mm,0mm,0mm,0mm">
                <w:txbxContent>
                  <w:p w14:paraId="5633AD79">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229</w:t>
                    </w:r>
                    <w:r>
                      <w:rPr>
                        <w:spacing w:val="-5"/>
                        <w:sz w:val="22"/>
                      </w:rPr>
                      <w:fldChar w:fldCharType="end"/>
                    </w:r>
                  </w:p>
                </w:txbxContent>
              </v:textbox>
            </v:shape>
          </w:pict>
        </mc:Fallback>
      </mc:AlternateContent>
    </w:r>
  </w:p>
</w:ftr>
</file>

<file path=word/footer2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A98E8">
    <w:pPr>
      <w:pStyle w:val="8"/>
      <w:spacing w:line="14" w:lineRule="auto"/>
      <w:ind w:left="0"/>
      <w:jc w:val="left"/>
      <w:rPr>
        <w:sz w:val="20"/>
      </w:rPr>
    </w:pPr>
    <w:r>
      <w:rPr>
        <w:sz w:val="20"/>
      </w:rPr>
      <mc:AlternateContent>
        <mc:Choice Requires="wps">
          <w:drawing>
            <wp:anchor distT="0" distB="0" distL="0" distR="0" simplePos="0" relativeHeight="251821056"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28" name="Textbox 328"/>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31F6956B">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230</w:t>
                          </w:r>
                          <w:r>
                            <w:rPr>
                              <w:spacing w:val="-5"/>
                              <w:sz w:val="22"/>
                            </w:rPr>
                            <w:fldChar w:fldCharType="end"/>
                          </w:r>
                        </w:p>
                      </w:txbxContent>
                    </wps:txbx>
                    <wps:bodyPr wrap="square" lIns="0" tIns="0" rIns="0" bIns="0" rtlCol="0">
                      <a:noAutofit/>
                    </wps:bodyPr>
                  </wps:wsp>
                </a:graphicData>
              </a:graphic>
            </wp:anchor>
          </w:drawing>
        </mc:Choice>
        <mc:Fallback>
          <w:pict>
            <v:shape id="Textbox 328" o:spid="_x0000_s1026" o:spt="202" type="#_x0000_t202" style="position:absolute;left:0pt;margin-left:815.5pt;margin-top:508.1pt;height:14.25pt;width:23.6pt;mso-position-horizontal-relative:page;mso-position-vertical-relative:page;z-index:-251495424;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KZdDdq0AQAAdwMAAA4AAAAAAAAAAQAgAAAAKQEAAGRycy9lMm9Eb2MueG1sUEsFBgAA&#10;AAAGAAYAWQEAAE8FAAAAAA==&#10;">
              <v:fill on="f" focussize="0,0"/>
              <v:stroke on="f"/>
              <v:imagedata o:title=""/>
              <o:lock v:ext="edit" aspectratio="f"/>
              <v:textbox inset="0mm,0mm,0mm,0mm">
                <w:txbxContent>
                  <w:p w14:paraId="31F6956B">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230</w:t>
                    </w:r>
                    <w:r>
                      <w:rPr>
                        <w:spacing w:val="-5"/>
                        <w:sz w:val="22"/>
                      </w:rPr>
                      <w:fldChar w:fldCharType="end"/>
                    </w:r>
                  </w:p>
                </w:txbxContent>
              </v:textbox>
            </v:shape>
          </w:pict>
        </mc:Fallback>
      </mc:AlternateContent>
    </w:r>
  </w:p>
</w:ftr>
</file>

<file path=word/footer2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5883B">
    <w:pPr>
      <w:pStyle w:val="8"/>
      <w:spacing w:line="14" w:lineRule="auto"/>
      <w:ind w:left="0"/>
      <w:jc w:val="left"/>
      <w:rPr>
        <w:sz w:val="20"/>
      </w:rPr>
    </w:pPr>
    <w:r>
      <w:rPr>
        <w:sz w:val="20"/>
      </w:rPr>
      <mc:AlternateContent>
        <mc:Choice Requires="wps">
          <w:drawing>
            <wp:anchor distT="0" distB="0" distL="0" distR="0" simplePos="0" relativeHeight="251822080"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30" name="Textbox 330"/>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756B2909">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231</w:t>
                          </w:r>
                          <w:r>
                            <w:rPr>
                              <w:spacing w:val="-5"/>
                              <w:sz w:val="22"/>
                            </w:rPr>
                            <w:fldChar w:fldCharType="end"/>
                          </w:r>
                        </w:p>
                      </w:txbxContent>
                    </wps:txbx>
                    <wps:bodyPr wrap="square" lIns="0" tIns="0" rIns="0" bIns="0" rtlCol="0">
                      <a:noAutofit/>
                    </wps:bodyPr>
                  </wps:wsp>
                </a:graphicData>
              </a:graphic>
            </wp:anchor>
          </w:drawing>
        </mc:Choice>
        <mc:Fallback>
          <w:pict>
            <v:shape id="Textbox 330" o:spid="_x0000_s1026" o:spt="202" type="#_x0000_t202" style="position:absolute;left:0pt;margin-left:815.5pt;margin-top:508.1pt;height:14.25pt;width:23.6pt;mso-position-horizontal-relative:page;mso-position-vertical-relative:page;z-index:-251494400;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Db5Fb2gAAAA8BAAAPAAAAAAAAAAEAIAAAACIAAABkcnMvZG93bnJldi54bWxQSwECFAAUAAAA&#10;CACHTuJAVPeJp7MBAAB3AwAADgAAAAAAAAABACAAAAApAQAAZHJzL2Uyb0RvYy54bWxQSwUGAAAA&#10;AAYABgBZAQAATgUAAAAA&#10;">
              <v:fill on="f" focussize="0,0"/>
              <v:stroke on="f"/>
              <v:imagedata o:title=""/>
              <o:lock v:ext="edit" aspectratio="f"/>
              <v:textbox inset="0mm,0mm,0mm,0mm">
                <w:txbxContent>
                  <w:p w14:paraId="756B2909">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231</w:t>
                    </w:r>
                    <w:r>
                      <w:rPr>
                        <w:spacing w:val="-5"/>
                        <w:sz w:val="22"/>
                      </w:rP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9A5C9">
    <w:pPr>
      <w:pStyle w:val="8"/>
      <w:spacing w:line="14" w:lineRule="auto"/>
      <w:ind w:left="0"/>
      <w:jc w:val="left"/>
      <w:rPr>
        <w:sz w:val="2"/>
      </w:rPr>
    </w:pPr>
  </w:p>
</w:ftr>
</file>

<file path=word/footer2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93EC">
    <w:pPr>
      <w:pStyle w:val="8"/>
      <w:spacing w:line="14" w:lineRule="auto"/>
      <w:ind w:left="0"/>
      <w:jc w:val="left"/>
      <w:rPr>
        <w:sz w:val="20"/>
      </w:rPr>
    </w:pPr>
    <w:r>
      <w:rPr>
        <w:sz w:val="20"/>
      </w:rPr>
      <mc:AlternateContent>
        <mc:Choice Requires="wps">
          <w:drawing>
            <wp:anchor distT="0" distB="0" distL="0" distR="0" simplePos="0" relativeHeight="251823104"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32" name="Textbox 332"/>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31F88A45">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232</w:t>
                          </w:r>
                          <w:r>
                            <w:rPr>
                              <w:spacing w:val="-5"/>
                              <w:sz w:val="22"/>
                            </w:rPr>
                            <w:fldChar w:fldCharType="end"/>
                          </w:r>
                        </w:p>
                      </w:txbxContent>
                    </wps:txbx>
                    <wps:bodyPr wrap="square" lIns="0" tIns="0" rIns="0" bIns="0" rtlCol="0">
                      <a:noAutofit/>
                    </wps:bodyPr>
                  </wps:wsp>
                </a:graphicData>
              </a:graphic>
            </wp:anchor>
          </w:drawing>
        </mc:Choice>
        <mc:Fallback>
          <w:pict>
            <v:shape id="Textbox 332" o:spid="_x0000_s1026" o:spt="202" type="#_x0000_t202" style="position:absolute;left:0pt;margin-left:815.5pt;margin-top:508.1pt;height:14.25pt;width:23.6pt;mso-position-horizontal-relative:page;mso-position-vertical-relative:page;z-index:-251493376;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MLSxru0AQAAdwMAAA4AAAAAAAAAAQAgAAAAKQEAAGRycy9lMm9Eb2MueG1sUEsFBgAA&#10;AAAGAAYAWQEAAE8FAAAAAA==&#10;">
              <v:fill on="f" focussize="0,0"/>
              <v:stroke on="f"/>
              <v:imagedata o:title=""/>
              <o:lock v:ext="edit" aspectratio="f"/>
              <v:textbox inset="0mm,0mm,0mm,0mm">
                <w:txbxContent>
                  <w:p w14:paraId="31F88A45">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232</w:t>
                    </w:r>
                    <w:r>
                      <w:rPr>
                        <w:spacing w:val="-5"/>
                        <w:sz w:val="22"/>
                      </w:rPr>
                      <w:fldChar w:fldCharType="end"/>
                    </w:r>
                  </w:p>
                </w:txbxContent>
              </v:textbox>
            </v:shape>
          </w:pict>
        </mc:Fallback>
      </mc:AlternateContent>
    </w:r>
  </w:p>
</w:ftr>
</file>

<file path=word/footer2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CBA0A">
    <w:pPr>
      <w:pStyle w:val="8"/>
      <w:spacing w:line="14" w:lineRule="auto"/>
      <w:ind w:left="0"/>
      <w:jc w:val="left"/>
      <w:rPr>
        <w:sz w:val="20"/>
      </w:rPr>
    </w:pPr>
    <w:r>
      <w:rPr>
        <w:sz w:val="20"/>
      </w:rPr>
      <mc:AlternateContent>
        <mc:Choice Requires="wps">
          <w:drawing>
            <wp:anchor distT="0" distB="0" distL="0" distR="0" simplePos="0" relativeHeight="251824128"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34" name="Textbox 334"/>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79AEBCB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233</w:t>
                          </w:r>
                          <w:r>
                            <w:rPr>
                              <w:spacing w:val="-5"/>
                              <w:sz w:val="22"/>
                            </w:rPr>
                            <w:fldChar w:fldCharType="end"/>
                          </w:r>
                        </w:p>
                      </w:txbxContent>
                    </wps:txbx>
                    <wps:bodyPr wrap="square" lIns="0" tIns="0" rIns="0" bIns="0" rtlCol="0">
                      <a:noAutofit/>
                    </wps:bodyPr>
                  </wps:wsp>
                </a:graphicData>
              </a:graphic>
            </wp:anchor>
          </w:drawing>
        </mc:Choice>
        <mc:Fallback>
          <w:pict>
            <v:shape id="Textbox 334" o:spid="_x0000_s1026" o:spt="202" type="#_x0000_t202" style="position:absolute;left:0pt;margin-left:815.5pt;margin-top:508.1pt;height:14.25pt;width:23.6pt;mso-position-horizontal-relative:page;mso-position-vertical-relative:page;z-index:-251492352;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Hi8F5+0AQAAdwMAAA4AAAAAAAAAAQAgAAAAKQEAAGRycy9lMm9Eb2MueG1sUEsFBgAA&#10;AAAGAAYAWQEAAE8FAAAAAA==&#10;">
              <v:fill on="f" focussize="0,0"/>
              <v:stroke on="f"/>
              <v:imagedata o:title=""/>
              <o:lock v:ext="edit" aspectratio="f"/>
              <v:textbox inset="0mm,0mm,0mm,0mm">
                <w:txbxContent>
                  <w:p w14:paraId="79AEBCBD">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233</w:t>
                    </w:r>
                    <w:r>
                      <w:rPr>
                        <w:spacing w:val="-5"/>
                        <w:sz w:val="22"/>
                      </w:rPr>
                      <w:fldChar w:fldCharType="end"/>
                    </w:r>
                  </w:p>
                </w:txbxContent>
              </v:textbox>
            </v:shape>
          </w:pict>
        </mc:Fallback>
      </mc:AlternateContent>
    </w:r>
  </w:p>
</w:ftr>
</file>

<file path=word/footer2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F45D2">
    <w:pPr>
      <w:pStyle w:val="8"/>
      <w:spacing w:line="14" w:lineRule="auto"/>
      <w:ind w:left="0"/>
      <w:jc w:val="left"/>
      <w:rPr>
        <w:sz w:val="20"/>
      </w:rPr>
    </w:pPr>
    <w:r>
      <w:rPr>
        <w:sz w:val="20"/>
      </w:rPr>
      <mc:AlternateContent>
        <mc:Choice Requires="wps">
          <w:drawing>
            <wp:anchor distT="0" distB="0" distL="0" distR="0" simplePos="0" relativeHeight="251825152"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36" name="Textbox 336"/>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6F24F07E">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234</w:t>
                          </w:r>
                          <w:r>
                            <w:rPr>
                              <w:spacing w:val="-5"/>
                              <w:sz w:val="22"/>
                            </w:rPr>
                            <w:fldChar w:fldCharType="end"/>
                          </w:r>
                        </w:p>
                      </w:txbxContent>
                    </wps:txbx>
                    <wps:bodyPr wrap="square" lIns="0" tIns="0" rIns="0" bIns="0" rtlCol="0">
                      <a:noAutofit/>
                    </wps:bodyPr>
                  </wps:wsp>
                </a:graphicData>
              </a:graphic>
            </wp:anchor>
          </w:drawing>
        </mc:Choice>
        <mc:Fallback>
          <w:pict>
            <v:shape id="Textbox 336" o:spid="_x0000_s1026" o:spt="202" type="#_x0000_t202" style="position:absolute;left:0pt;margin-left:815.5pt;margin-top:508.1pt;height:14.25pt;width:23.6pt;mso-position-horizontal-relative:page;mso-position-vertical-relative:page;z-index:-251491328;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O6ZWIO0AQAAdwMAAA4AAAAAAAAAAQAgAAAAKQEAAGRycy9lMm9Eb2MueG1sUEsFBgAA&#10;AAAGAAYAWQEAAE8FAAAAAA==&#10;">
              <v:fill on="f" focussize="0,0"/>
              <v:stroke on="f"/>
              <v:imagedata o:title=""/>
              <o:lock v:ext="edit" aspectratio="f"/>
              <v:textbox inset="0mm,0mm,0mm,0mm">
                <w:txbxContent>
                  <w:p w14:paraId="6F24F07E">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234</w:t>
                    </w:r>
                    <w:r>
                      <w:rPr>
                        <w:spacing w:val="-5"/>
                        <w:sz w:val="22"/>
                      </w:rPr>
                      <w:fldChar w:fldCharType="end"/>
                    </w:r>
                  </w:p>
                </w:txbxContent>
              </v:textbox>
            </v:shape>
          </w:pict>
        </mc:Fallback>
      </mc:AlternateContent>
    </w:r>
  </w:p>
</w:ftr>
</file>

<file path=word/footer2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44CA5">
    <w:pPr>
      <w:pStyle w:val="8"/>
      <w:spacing w:line="14" w:lineRule="auto"/>
      <w:ind w:left="0"/>
      <w:jc w:val="left"/>
      <w:rPr>
        <w:sz w:val="20"/>
      </w:rPr>
    </w:pPr>
    <w:r>
      <w:rPr>
        <w:sz w:val="20"/>
      </w:rPr>
      <mc:AlternateContent>
        <mc:Choice Requires="wps">
          <w:drawing>
            <wp:anchor distT="0" distB="0" distL="0" distR="0" simplePos="0" relativeHeight="251826176"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38" name="Textbox 338"/>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5386B4CF">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235</w:t>
                          </w:r>
                          <w:r>
                            <w:rPr>
                              <w:spacing w:val="-5"/>
                              <w:sz w:val="22"/>
                            </w:rPr>
                            <w:fldChar w:fldCharType="end"/>
                          </w:r>
                        </w:p>
                      </w:txbxContent>
                    </wps:txbx>
                    <wps:bodyPr wrap="square" lIns="0" tIns="0" rIns="0" bIns="0" rtlCol="0">
                      <a:noAutofit/>
                    </wps:bodyPr>
                  </wps:wsp>
                </a:graphicData>
              </a:graphic>
            </wp:anchor>
          </w:drawing>
        </mc:Choice>
        <mc:Fallback>
          <w:pict>
            <v:shape id="Textbox 338" o:spid="_x0000_s1026" o:spt="202" type="#_x0000_t202" style="position:absolute;left:0pt;margin-left:815.5pt;margin-top:508.1pt;height:14.25pt;width:23.6pt;mso-position-horizontal-relative:page;mso-position-vertical-relative:page;z-index:-251490304;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Db5Fb2gAAAA8BAAAPAAAAAAAAAAEAIAAAACIAAABkcnMvZG93bnJldi54bWxQSwECFAAUAAAA&#10;CACHTuJADGG11rMBAAB3AwAADgAAAAAAAAABACAAAAApAQAAZHJzL2Uyb0RvYy54bWxQSwUGAAAA&#10;AAYABgBZAQAATgUAAAAA&#10;">
              <v:fill on="f" focussize="0,0"/>
              <v:stroke on="f"/>
              <v:imagedata o:title=""/>
              <o:lock v:ext="edit" aspectratio="f"/>
              <v:textbox inset="0mm,0mm,0mm,0mm">
                <w:txbxContent>
                  <w:p w14:paraId="5386B4CF">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235</w:t>
                    </w:r>
                    <w:r>
                      <w:rPr>
                        <w:spacing w:val="-5"/>
                        <w:sz w:val="22"/>
                      </w:rPr>
                      <w:fldChar w:fldCharType="end"/>
                    </w:r>
                  </w:p>
                </w:txbxContent>
              </v:textbox>
            </v:shape>
          </w:pict>
        </mc:Fallback>
      </mc:AlternateContent>
    </w:r>
  </w:p>
</w:ftr>
</file>

<file path=word/footer2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8881B">
    <w:pPr>
      <w:pStyle w:val="8"/>
      <w:spacing w:line="14" w:lineRule="auto"/>
      <w:ind w:left="0"/>
      <w:jc w:val="left"/>
      <w:rPr>
        <w:sz w:val="20"/>
      </w:rPr>
    </w:pPr>
    <w:r>
      <w:rPr>
        <w:sz w:val="20"/>
      </w:rPr>
      <mc:AlternateContent>
        <mc:Choice Requires="wps">
          <w:drawing>
            <wp:anchor distT="0" distB="0" distL="0" distR="0" simplePos="0" relativeHeight="251827200"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40" name="Textbox 340"/>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2ED20E60">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236</w:t>
                          </w:r>
                          <w:r>
                            <w:rPr>
                              <w:spacing w:val="-5"/>
                              <w:sz w:val="22"/>
                            </w:rPr>
                            <w:fldChar w:fldCharType="end"/>
                          </w:r>
                        </w:p>
                      </w:txbxContent>
                    </wps:txbx>
                    <wps:bodyPr wrap="square" lIns="0" tIns="0" rIns="0" bIns="0" rtlCol="0">
                      <a:noAutofit/>
                    </wps:bodyPr>
                  </wps:wsp>
                </a:graphicData>
              </a:graphic>
            </wp:anchor>
          </w:drawing>
        </mc:Choice>
        <mc:Fallback>
          <w:pict>
            <v:shape id="Textbox 340" o:spid="_x0000_s1026" o:spt="202" type="#_x0000_t202" style="position:absolute;left:0pt;margin-left:815.5pt;margin-top:508.1pt;height:14.25pt;width:23.6pt;mso-position-horizontal-relative:page;mso-position-vertical-relative:page;z-index:-251489280;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AJAoYC0AQAAdwMAAA4AAAAAAAAAAQAgAAAAKQEAAGRycy9lMm9Eb2MueG1sUEsFBgAA&#10;AAAGAAYAWQEAAE8FAAAAAA==&#10;">
              <v:fill on="f" focussize="0,0"/>
              <v:stroke on="f"/>
              <v:imagedata o:title=""/>
              <o:lock v:ext="edit" aspectratio="f"/>
              <v:textbox inset="0mm,0mm,0mm,0mm">
                <w:txbxContent>
                  <w:p w14:paraId="2ED20E60">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236</w:t>
                    </w:r>
                    <w:r>
                      <w:rPr>
                        <w:spacing w:val="-5"/>
                        <w:sz w:val="22"/>
                      </w:rPr>
                      <w:fldChar w:fldCharType="end"/>
                    </w:r>
                  </w:p>
                </w:txbxContent>
              </v:textbox>
            </v:shape>
          </w:pict>
        </mc:Fallback>
      </mc:AlternateContent>
    </w:r>
  </w:p>
</w:ftr>
</file>

<file path=word/footer2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D136B">
    <w:pPr>
      <w:pStyle w:val="8"/>
      <w:spacing w:line="14" w:lineRule="auto"/>
      <w:ind w:left="0"/>
      <w:jc w:val="left"/>
      <w:rPr>
        <w:sz w:val="20"/>
      </w:rPr>
    </w:pPr>
    <w:r>
      <w:rPr>
        <w:sz w:val="20"/>
      </w:rPr>
      <mc:AlternateContent>
        <mc:Choice Requires="wps">
          <w:drawing>
            <wp:anchor distT="0" distB="0" distL="0" distR="0" simplePos="0" relativeHeight="251828224"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42" name="Textbox 342"/>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487F4E78">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237</w:t>
                          </w:r>
                          <w:r>
                            <w:rPr>
                              <w:spacing w:val="-5"/>
                              <w:sz w:val="22"/>
                            </w:rPr>
                            <w:fldChar w:fldCharType="end"/>
                          </w:r>
                        </w:p>
                      </w:txbxContent>
                    </wps:txbx>
                    <wps:bodyPr wrap="square" lIns="0" tIns="0" rIns="0" bIns="0" rtlCol="0">
                      <a:noAutofit/>
                    </wps:bodyPr>
                  </wps:wsp>
                </a:graphicData>
              </a:graphic>
            </wp:anchor>
          </w:drawing>
        </mc:Choice>
        <mc:Fallback>
          <w:pict>
            <v:shape id="Textbox 342" o:spid="_x0000_s1026" o:spt="202" type="#_x0000_t202" style="position:absolute;left:0pt;margin-left:815.5pt;margin-top:508.1pt;height:14.25pt;width:23.6pt;mso-position-horizontal-relative:page;mso-position-vertical-relative:page;z-index:-251488256;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JRl7py0AQAAdwMAAA4AAAAAAAAAAQAgAAAAKQEAAGRycy9lMm9Eb2MueG1sUEsFBgAA&#10;AAAGAAYAWQEAAE8FAAAAAA==&#10;">
              <v:fill on="f" focussize="0,0"/>
              <v:stroke on="f"/>
              <v:imagedata o:title=""/>
              <o:lock v:ext="edit" aspectratio="f"/>
              <v:textbox inset="0mm,0mm,0mm,0mm">
                <w:txbxContent>
                  <w:p w14:paraId="487F4E78">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237</w:t>
                    </w:r>
                    <w:r>
                      <w:rPr>
                        <w:spacing w:val="-5"/>
                        <w:sz w:val="22"/>
                      </w:rPr>
                      <w:fldChar w:fldCharType="end"/>
                    </w:r>
                  </w:p>
                </w:txbxContent>
              </v:textbox>
            </v:shape>
          </w:pict>
        </mc:Fallback>
      </mc:AlternateContent>
    </w:r>
  </w:p>
</w:ftr>
</file>

<file path=word/footer2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DA563">
    <w:pPr>
      <w:pStyle w:val="8"/>
      <w:spacing w:line="14" w:lineRule="auto"/>
      <w:ind w:left="0"/>
      <w:jc w:val="left"/>
      <w:rPr>
        <w:sz w:val="20"/>
      </w:rPr>
    </w:pPr>
    <w:r>
      <w:rPr>
        <w:sz w:val="20"/>
      </w:rPr>
      <mc:AlternateContent>
        <mc:Choice Requires="wps">
          <w:drawing>
            <wp:anchor distT="0" distB="0" distL="0" distR="0" simplePos="0" relativeHeight="251829248"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44" name="Textbox 344"/>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3E4A41E0">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238</w:t>
                          </w:r>
                          <w:r>
                            <w:rPr>
                              <w:spacing w:val="-5"/>
                              <w:sz w:val="22"/>
                            </w:rPr>
                            <w:fldChar w:fldCharType="end"/>
                          </w:r>
                        </w:p>
                      </w:txbxContent>
                    </wps:txbx>
                    <wps:bodyPr wrap="square" lIns="0" tIns="0" rIns="0" bIns="0" rtlCol="0">
                      <a:noAutofit/>
                    </wps:bodyPr>
                  </wps:wsp>
                </a:graphicData>
              </a:graphic>
            </wp:anchor>
          </w:drawing>
        </mc:Choice>
        <mc:Fallback>
          <w:pict>
            <v:shape id="Textbox 344" o:spid="_x0000_s1026" o:spt="202" type="#_x0000_t202" style="position:absolute;left:0pt;margin-left:815.5pt;margin-top:508.1pt;height:14.25pt;width:23.6pt;mso-position-horizontal-relative:page;mso-position-vertical-relative:page;z-index:-251487232;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C4LP7i0AQAAdwMAAA4AAAAAAAAAAQAgAAAAKQEAAGRycy9lMm9Eb2MueG1sUEsFBgAA&#10;AAAGAAYAWQEAAE8FAAAAAA==&#10;">
              <v:fill on="f" focussize="0,0"/>
              <v:stroke on="f"/>
              <v:imagedata o:title=""/>
              <o:lock v:ext="edit" aspectratio="f"/>
              <v:textbox inset="0mm,0mm,0mm,0mm">
                <w:txbxContent>
                  <w:p w14:paraId="3E4A41E0">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238</w:t>
                    </w:r>
                    <w:r>
                      <w:rPr>
                        <w:spacing w:val="-5"/>
                        <w:sz w:val="22"/>
                      </w:rPr>
                      <w:fldChar w:fldCharType="end"/>
                    </w:r>
                  </w:p>
                </w:txbxContent>
              </v:textbox>
            </v:shape>
          </w:pict>
        </mc:Fallback>
      </mc:AlternateContent>
    </w:r>
  </w:p>
</w:ftr>
</file>

<file path=word/footer2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DDFFA">
    <w:pPr>
      <w:pStyle w:val="8"/>
      <w:spacing w:line="14" w:lineRule="auto"/>
      <w:ind w:left="0"/>
      <w:jc w:val="left"/>
      <w:rPr>
        <w:sz w:val="20"/>
      </w:rPr>
    </w:pPr>
    <w:r>
      <w:rPr>
        <w:sz w:val="20"/>
      </w:rPr>
      <mc:AlternateContent>
        <mc:Choice Requires="wps">
          <w:drawing>
            <wp:anchor distT="0" distB="0" distL="0" distR="0" simplePos="0" relativeHeight="251830272"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46" name="Textbox 346"/>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348D3855">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239</w:t>
                          </w:r>
                          <w:r>
                            <w:rPr>
                              <w:spacing w:val="-5"/>
                              <w:sz w:val="22"/>
                            </w:rPr>
                            <w:fldChar w:fldCharType="end"/>
                          </w:r>
                        </w:p>
                      </w:txbxContent>
                    </wps:txbx>
                    <wps:bodyPr wrap="square" lIns="0" tIns="0" rIns="0" bIns="0" rtlCol="0">
                      <a:noAutofit/>
                    </wps:bodyPr>
                  </wps:wsp>
                </a:graphicData>
              </a:graphic>
            </wp:anchor>
          </w:drawing>
        </mc:Choice>
        <mc:Fallback>
          <w:pict>
            <v:shape id="Textbox 346" o:spid="_x0000_s1026" o:spt="202" type="#_x0000_t202" style="position:absolute;left:0pt;margin-left:815.5pt;margin-top:508.1pt;height:14.25pt;width:23.6pt;mso-position-horizontal-relative:page;mso-position-vertical-relative:page;z-index:-251486208;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LgucKS0AQAAdwMAAA4AAAAAAAAAAQAgAAAAKQEAAGRycy9lMm9Eb2MueG1sUEsFBgAA&#10;AAAGAAYAWQEAAE8FAAAAAA==&#10;">
              <v:fill on="f" focussize="0,0"/>
              <v:stroke on="f"/>
              <v:imagedata o:title=""/>
              <o:lock v:ext="edit" aspectratio="f"/>
              <v:textbox inset="0mm,0mm,0mm,0mm">
                <w:txbxContent>
                  <w:p w14:paraId="348D3855">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239</w:t>
                    </w:r>
                    <w:r>
                      <w:rPr>
                        <w:spacing w:val="-5"/>
                        <w:sz w:val="22"/>
                      </w:rPr>
                      <w:fldChar w:fldCharType="end"/>
                    </w:r>
                  </w:p>
                </w:txbxContent>
              </v:textbox>
            </v:shape>
          </w:pict>
        </mc:Fallback>
      </mc:AlternateContent>
    </w:r>
  </w:p>
</w:ftr>
</file>

<file path=word/footer2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7A31A">
    <w:pPr>
      <w:pStyle w:val="8"/>
      <w:spacing w:line="14" w:lineRule="auto"/>
      <w:ind w:left="0"/>
      <w:jc w:val="left"/>
      <w:rPr>
        <w:sz w:val="20"/>
      </w:rPr>
    </w:pPr>
    <w:r>
      <w:rPr>
        <w:sz w:val="20"/>
      </w:rPr>
      <mc:AlternateContent>
        <mc:Choice Requires="wps">
          <w:drawing>
            <wp:anchor distT="0" distB="0" distL="0" distR="0" simplePos="0" relativeHeight="251831296"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48" name="Textbox 348"/>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087865AC">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240</w:t>
                          </w:r>
                          <w:r>
                            <w:rPr>
                              <w:spacing w:val="-5"/>
                              <w:sz w:val="22"/>
                            </w:rPr>
                            <w:fldChar w:fldCharType="end"/>
                          </w:r>
                        </w:p>
                      </w:txbxContent>
                    </wps:txbx>
                    <wps:bodyPr wrap="square" lIns="0" tIns="0" rIns="0" bIns="0" rtlCol="0">
                      <a:noAutofit/>
                    </wps:bodyPr>
                  </wps:wsp>
                </a:graphicData>
              </a:graphic>
            </wp:anchor>
          </w:drawing>
        </mc:Choice>
        <mc:Fallback>
          <w:pict>
            <v:shape id="Textbox 348" o:spid="_x0000_s1026" o:spt="202" type="#_x0000_t202" style="position:absolute;left:0pt;margin-left:815.5pt;margin-top:508.1pt;height:14.25pt;width:23.6pt;mso-position-horizontal-relative:page;mso-position-vertical-relative:page;z-index:-251485184;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FrWnfG0AQAAdwMAAA4AAAAAAAAAAQAgAAAAKQEAAGRycy9lMm9Eb2MueG1sUEsFBgAA&#10;AAAGAAYAWQEAAE8FAAAAAA==&#10;">
              <v:fill on="f" focussize="0,0"/>
              <v:stroke on="f"/>
              <v:imagedata o:title=""/>
              <o:lock v:ext="edit" aspectratio="f"/>
              <v:textbox inset="0mm,0mm,0mm,0mm">
                <w:txbxContent>
                  <w:p w14:paraId="087865AC">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240</w:t>
                    </w:r>
                    <w:r>
                      <w:rPr>
                        <w:spacing w:val="-5"/>
                        <w:sz w:val="22"/>
                      </w:rPr>
                      <w:fldChar w:fldCharType="end"/>
                    </w:r>
                  </w:p>
                </w:txbxContent>
              </v:textbox>
            </v:shape>
          </w:pict>
        </mc:Fallback>
      </mc:AlternateContent>
    </w:r>
  </w:p>
</w:ftr>
</file>

<file path=word/footer2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39ED7">
    <w:pPr>
      <w:pStyle w:val="8"/>
      <w:spacing w:line="14" w:lineRule="auto"/>
      <w:ind w:left="0"/>
      <w:jc w:val="left"/>
      <w:rPr>
        <w:sz w:val="20"/>
      </w:rPr>
    </w:pPr>
    <w:r>
      <w:rPr>
        <w:sz w:val="20"/>
      </w:rPr>
      <mc:AlternateContent>
        <mc:Choice Requires="wps">
          <w:drawing>
            <wp:anchor distT="0" distB="0" distL="0" distR="0" simplePos="0" relativeHeight="251832320"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50" name="Textbox 350"/>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3476FE41">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241</w:t>
                          </w:r>
                          <w:r>
                            <w:rPr>
                              <w:spacing w:val="-5"/>
                              <w:sz w:val="22"/>
                            </w:rPr>
                            <w:fldChar w:fldCharType="end"/>
                          </w:r>
                        </w:p>
                      </w:txbxContent>
                    </wps:txbx>
                    <wps:bodyPr wrap="square" lIns="0" tIns="0" rIns="0" bIns="0" rtlCol="0">
                      <a:noAutofit/>
                    </wps:bodyPr>
                  </wps:wsp>
                </a:graphicData>
              </a:graphic>
            </wp:anchor>
          </w:drawing>
        </mc:Choice>
        <mc:Fallback>
          <w:pict>
            <v:shape id="Textbox 350" o:spid="_x0000_s1026" o:spt="202" type="#_x0000_t202" style="position:absolute;left:0pt;margin-left:815.5pt;margin-top:508.1pt;height:14.25pt;width:23.6pt;mso-position-horizontal-relative:page;mso-position-vertical-relative:page;z-index:-251484160;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Db5Fb2gAAAA8BAAAPAAAAAAAAAAEAIAAAACIAAABkcnMvZG93bnJldi54bWxQSwECFAAUAAAA&#10;CACHTuJAqHwZjLMBAAB3AwAADgAAAAAAAAABACAAAAApAQAAZHJzL2Uyb0RvYy54bWxQSwUGAAAA&#10;AAYABgBZAQAATgUAAAAA&#10;">
              <v:fill on="f" focussize="0,0"/>
              <v:stroke on="f"/>
              <v:imagedata o:title=""/>
              <o:lock v:ext="edit" aspectratio="f"/>
              <v:textbox inset="0mm,0mm,0mm,0mm">
                <w:txbxContent>
                  <w:p w14:paraId="3476FE41">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241</w:t>
                    </w:r>
                    <w:r>
                      <w:rPr>
                        <w:spacing w:val="-5"/>
                        <w:sz w:val="22"/>
                      </w:rP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B13C7">
    <w:pPr>
      <w:pStyle w:val="8"/>
      <w:spacing w:line="14" w:lineRule="auto"/>
      <w:ind w:left="0"/>
      <w:jc w:val="left"/>
      <w:rPr>
        <w:sz w:val="2"/>
      </w:rPr>
    </w:pPr>
  </w:p>
</w:ftr>
</file>

<file path=word/footer2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D1332">
    <w:pPr>
      <w:pStyle w:val="8"/>
      <w:spacing w:line="14" w:lineRule="auto"/>
      <w:ind w:left="0"/>
      <w:jc w:val="left"/>
      <w:rPr>
        <w:sz w:val="20"/>
      </w:rPr>
    </w:pPr>
    <w:r>
      <w:rPr>
        <w:sz w:val="20"/>
      </w:rPr>
      <mc:AlternateContent>
        <mc:Choice Requires="wps">
          <w:drawing>
            <wp:anchor distT="0" distB="0" distL="0" distR="0" simplePos="0" relativeHeight="251833344"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52" name="Textbox 352"/>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60A7D1F8">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242</w:t>
                          </w:r>
                          <w:r>
                            <w:rPr>
                              <w:spacing w:val="-5"/>
                              <w:sz w:val="22"/>
                            </w:rPr>
                            <w:fldChar w:fldCharType="end"/>
                          </w:r>
                        </w:p>
                      </w:txbxContent>
                    </wps:txbx>
                    <wps:bodyPr wrap="square" lIns="0" tIns="0" rIns="0" bIns="0" rtlCol="0">
                      <a:noAutofit/>
                    </wps:bodyPr>
                  </wps:wsp>
                </a:graphicData>
              </a:graphic>
            </wp:anchor>
          </w:drawing>
        </mc:Choice>
        <mc:Fallback>
          <w:pict>
            <v:shape id="Textbox 352" o:spid="_x0000_s1026" o:spt="202" type="#_x0000_t202" style="position:absolute;left:0pt;margin-left:815.5pt;margin-top:508.1pt;height:14.25pt;width:23.6pt;mso-position-horizontal-relative:page;mso-position-vertical-relative:page;z-index:-251483136;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D5ZVpC0AQAAdwMAAA4AAAAAAAAAAQAgAAAAKQEAAGRycy9lMm9Eb2MueG1sUEsFBgAA&#10;AAAGAAYAWQEAAE8FAAAAAA==&#10;">
              <v:fill on="f" focussize="0,0"/>
              <v:stroke on="f"/>
              <v:imagedata o:title=""/>
              <o:lock v:ext="edit" aspectratio="f"/>
              <v:textbox inset="0mm,0mm,0mm,0mm">
                <w:txbxContent>
                  <w:p w14:paraId="60A7D1F8">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242</w:t>
                    </w:r>
                    <w:r>
                      <w:rPr>
                        <w:spacing w:val="-5"/>
                        <w:sz w:val="22"/>
                      </w:rPr>
                      <w:fldChar w:fldCharType="end"/>
                    </w:r>
                  </w:p>
                </w:txbxContent>
              </v:textbox>
            </v:shape>
          </w:pict>
        </mc:Fallback>
      </mc:AlternateContent>
    </w:r>
  </w:p>
</w:ftr>
</file>

<file path=word/footer2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DFA35">
    <w:pPr>
      <w:pStyle w:val="8"/>
      <w:spacing w:line="14" w:lineRule="auto"/>
      <w:ind w:left="0"/>
      <w:jc w:val="left"/>
      <w:rPr>
        <w:sz w:val="20"/>
      </w:rPr>
    </w:pPr>
    <w:r>
      <w:rPr>
        <w:sz w:val="20"/>
      </w:rPr>
      <mc:AlternateContent>
        <mc:Choice Requires="wps">
          <w:drawing>
            <wp:anchor distT="0" distB="0" distL="0" distR="0" simplePos="0" relativeHeight="251834368"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54" name="Textbox 354"/>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755B124">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243</w:t>
                          </w:r>
                          <w:r>
                            <w:rPr>
                              <w:spacing w:val="-5"/>
                              <w:sz w:val="22"/>
                            </w:rPr>
                            <w:fldChar w:fldCharType="end"/>
                          </w:r>
                        </w:p>
                      </w:txbxContent>
                    </wps:txbx>
                    <wps:bodyPr wrap="square" lIns="0" tIns="0" rIns="0" bIns="0" rtlCol="0">
                      <a:noAutofit/>
                    </wps:bodyPr>
                  </wps:wsp>
                </a:graphicData>
              </a:graphic>
            </wp:anchor>
          </w:drawing>
        </mc:Choice>
        <mc:Fallback>
          <w:pict>
            <v:shape id="Textbox 354" o:spid="_x0000_s1026" o:spt="202" type="#_x0000_t202" style="position:absolute;left:0pt;margin-left:815.5pt;margin-top:508.1pt;height:14.25pt;width:23.6pt;mso-position-horizontal-relative:page;mso-position-vertical-relative:page;z-index:-251482112;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IQ3h7S0AQAAdwMAAA4AAAAAAAAAAQAgAAAAKQEAAGRycy9lMm9Eb2MueG1sUEsFBgAA&#10;AAAGAAYAWQEAAE8FAAAAAA==&#10;">
              <v:fill on="f" focussize="0,0"/>
              <v:stroke on="f"/>
              <v:imagedata o:title=""/>
              <o:lock v:ext="edit" aspectratio="f"/>
              <v:textbox inset="0mm,0mm,0mm,0mm">
                <w:txbxContent>
                  <w:p w14:paraId="1755B124">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243</w:t>
                    </w:r>
                    <w:r>
                      <w:rPr>
                        <w:spacing w:val="-5"/>
                        <w:sz w:val="22"/>
                      </w:rPr>
                      <w:fldChar w:fldCharType="end"/>
                    </w:r>
                  </w:p>
                </w:txbxContent>
              </v:textbox>
            </v:shape>
          </w:pict>
        </mc:Fallback>
      </mc:AlternateContent>
    </w:r>
  </w:p>
</w:ftr>
</file>

<file path=word/footer2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79A17">
    <w:pPr>
      <w:pStyle w:val="8"/>
      <w:spacing w:line="14" w:lineRule="auto"/>
      <w:ind w:left="0"/>
      <w:jc w:val="left"/>
      <w:rPr>
        <w:sz w:val="20"/>
      </w:rPr>
    </w:pPr>
    <w:r>
      <w:rPr>
        <w:sz w:val="20"/>
      </w:rPr>
      <mc:AlternateContent>
        <mc:Choice Requires="wps">
          <w:drawing>
            <wp:anchor distT="0" distB="0" distL="0" distR="0" simplePos="0" relativeHeight="251835392"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56" name="Textbox 356"/>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6B113D8F">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244</w:t>
                          </w:r>
                          <w:r>
                            <w:rPr>
                              <w:spacing w:val="-5"/>
                              <w:sz w:val="22"/>
                            </w:rPr>
                            <w:fldChar w:fldCharType="end"/>
                          </w:r>
                        </w:p>
                      </w:txbxContent>
                    </wps:txbx>
                    <wps:bodyPr wrap="square" lIns="0" tIns="0" rIns="0" bIns="0" rtlCol="0">
                      <a:noAutofit/>
                    </wps:bodyPr>
                  </wps:wsp>
                </a:graphicData>
              </a:graphic>
            </wp:anchor>
          </w:drawing>
        </mc:Choice>
        <mc:Fallback>
          <w:pict>
            <v:shape id="Textbox 356" o:spid="_x0000_s1026" o:spt="202" type="#_x0000_t202" style="position:absolute;left:0pt;margin-left:815.5pt;margin-top:508.1pt;height:14.25pt;width:23.6pt;mso-position-horizontal-relative:page;mso-position-vertical-relative:page;z-index:-251481088;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BISyKi0AQAAdwMAAA4AAAAAAAAAAQAgAAAAKQEAAGRycy9lMm9Eb2MueG1sUEsFBgAA&#10;AAAGAAYAWQEAAE8FAAAAAA==&#10;">
              <v:fill on="f" focussize="0,0"/>
              <v:stroke on="f"/>
              <v:imagedata o:title=""/>
              <o:lock v:ext="edit" aspectratio="f"/>
              <v:textbox inset="0mm,0mm,0mm,0mm">
                <w:txbxContent>
                  <w:p w14:paraId="6B113D8F">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244</w:t>
                    </w:r>
                    <w:r>
                      <w:rPr>
                        <w:spacing w:val="-5"/>
                        <w:sz w:val="22"/>
                      </w:rPr>
                      <w:fldChar w:fldCharType="end"/>
                    </w:r>
                  </w:p>
                </w:txbxContent>
              </v:textbox>
            </v:shape>
          </w:pict>
        </mc:Fallback>
      </mc:AlternateContent>
    </w:r>
  </w:p>
</w:ftr>
</file>

<file path=word/footer2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813CA">
    <w:pPr>
      <w:pStyle w:val="8"/>
      <w:spacing w:line="14" w:lineRule="auto"/>
      <w:ind w:left="0"/>
      <w:jc w:val="left"/>
      <w:rPr>
        <w:sz w:val="20"/>
      </w:rPr>
    </w:pPr>
    <w:r>
      <w:rPr>
        <w:sz w:val="20"/>
      </w:rPr>
      <mc:AlternateContent>
        <mc:Choice Requires="wps">
          <w:drawing>
            <wp:anchor distT="0" distB="0" distL="0" distR="0" simplePos="0" relativeHeight="251836416"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58" name="Textbox 358"/>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25808181">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245</w:t>
                          </w:r>
                          <w:r>
                            <w:rPr>
                              <w:spacing w:val="-5"/>
                              <w:sz w:val="22"/>
                            </w:rPr>
                            <w:fldChar w:fldCharType="end"/>
                          </w:r>
                        </w:p>
                      </w:txbxContent>
                    </wps:txbx>
                    <wps:bodyPr wrap="square" lIns="0" tIns="0" rIns="0" bIns="0" rtlCol="0">
                      <a:noAutofit/>
                    </wps:bodyPr>
                  </wps:wsp>
                </a:graphicData>
              </a:graphic>
            </wp:anchor>
          </w:drawing>
        </mc:Choice>
        <mc:Fallback>
          <w:pict>
            <v:shape id="Textbox 358" o:spid="_x0000_s1026" o:spt="202" type="#_x0000_t202" style="position:absolute;left:0pt;margin-left:815.5pt;margin-top:508.1pt;height:14.25pt;width:23.6pt;mso-position-horizontal-relative:page;mso-position-vertical-relative:page;z-index:-251480064;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Db5Fb2gAAAA8BAAAPAAAAAAAAAAEAIAAAACIAAABkcnMvZG93bnJldi54bWxQSwECFAAUAAAA&#10;CACHTuJA8Ool/bMBAAB3AwAADgAAAAAAAAABACAAAAApAQAAZHJzL2Uyb0RvYy54bWxQSwUGAAAA&#10;AAYABgBZAQAATgUAAAAA&#10;">
              <v:fill on="f" focussize="0,0"/>
              <v:stroke on="f"/>
              <v:imagedata o:title=""/>
              <o:lock v:ext="edit" aspectratio="f"/>
              <v:textbox inset="0mm,0mm,0mm,0mm">
                <w:txbxContent>
                  <w:p w14:paraId="25808181">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245</w:t>
                    </w:r>
                    <w:r>
                      <w:rPr>
                        <w:spacing w:val="-5"/>
                        <w:sz w:val="22"/>
                      </w:rPr>
                      <w:fldChar w:fldCharType="end"/>
                    </w:r>
                  </w:p>
                </w:txbxContent>
              </v:textbox>
            </v:shape>
          </w:pict>
        </mc:Fallback>
      </mc:AlternateContent>
    </w:r>
  </w:p>
</w:ftr>
</file>

<file path=word/footer2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B7405">
    <w:pPr>
      <w:pStyle w:val="8"/>
      <w:spacing w:line="14" w:lineRule="auto"/>
      <w:ind w:left="0"/>
      <w:jc w:val="left"/>
      <w:rPr>
        <w:sz w:val="20"/>
      </w:rPr>
    </w:pPr>
    <w:r>
      <w:rPr>
        <w:sz w:val="20"/>
      </w:rPr>
      <mc:AlternateContent>
        <mc:Choice Requires="wps">
          <w:drawing>
            <wp:anchor distT="0" distB="0" distL="0" distR="0" simplePos="0" relativeHeight="251837440"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60" name="Textbox 360"/>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7BB467DA">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246</w:t>
                          </w:r>
                          <w:r>
                            <w:rPr>
                              <w:spacing w:val="-5"/>
                              <w:sz w:val="22"/>
                            </w:rPr>
                            <w:fldChar w:fldCharType="end"/>
                          </w:r>
                        </w:p>
                      </w:txbxContent>
                    </wps:txbx>
                    <wps:bodyPr wrap="square" lIns="0" tIns="0" rIns="0" bIns="0" rtlCol="0">
                      <a:noAutofit/>
                    </wps:bodyPr>
                  </wps:wsp>
                </a:graphicData>
              </a:graphic>
            </wp:anchor>
          </w:drawing>
        </mc:Choice>
        <mc:Fallback>
          <w:pict>
            <v:shape id="Textbox 360" o:spid="_x0000_s1026" o:spt="202" type="#_x0000_t202" style="position:absolute;left:0pt;margin-left:815.5pt;margin-top:508.1pt;height:14.25pt;width:23.6pt;mso-position-horizontal-relative:page;mso-position-vertical-relative:page;z-index:-251479040;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Db5Fb2gAAAA8BAAAPAAAAAAAAAAEAIAAAACIAAABkcnMvZG93bnJldi54bWxQSwECFAAUAAAA&#10;CACHTuJAVjnRmbMBAAB3AwAADgAAAAAAAAABACAAAAApAQAAZHJzL2Uyb0RvYy54bWxQSwUGAAAA&#10;AAYABgBZAQAATgUAAAAA&#10;">
              <v:fill on="f" focussize="0,0"/>
              <v:stroke on="f"/>
              <v:imagedata o:title=""/>
              <o:lock v:ext="edit" aspectratio="f"/>
              <v:textbox inset="0mm,0mm,0mm,0mm">
                <w:txbxContent>
                  <w:p w14:paraId="7BB467DA">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246</w:t>
                    </w:r>
                    <w:r>
                      <w:rPr>
                        <w:spacing w:val="-5"/>
                        <w:sz w:val="22"/>
                      </w:rPr>
                      <w:fldChar w:fldCharType="end"/>
                    </w:r>
                  </w:p>
                </w:txbxContent>
              </v:textbox>
            </v:shape>
          </w:pict>
        </mc:Fallback>
      </mc:AlternateContent>
    </w:r>
  </w:p>
</w:ftr>
</file>

<file path=word/footer2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042EC">
    <w:pPr>
      <w:pStyle w:val="8"/>
      <w:spacing w:line="14" w:lineRule="auto"/>
      <w:ind w:left="0"/>
      <w:jc w:val="left"/>
      <w:rPr>
        <w:sz w:val="20"/>
      </w:rPr>
    </w:pPr>
    <w:r>
      <w:rPr>
        <w:sz w:val="20"/>
      </w:rPr>
      <mc:AlternateContent>
        <mc:Choice Requires="wps">
          <w:drawing>
            <wp:anchor distT="0" distB="0" distL="0" distR="0" simplePos="0" relativeHeight="251838464"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62" name="Textbox 362"/>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6467BF79">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247</w:t>
                          </w:r>
                          <w:r>
                            <w:rPr>
                              <w:spacing w:val="-5"/>
                              <w:sz w:val="22"/>
                            </w:rPr>
                            <w:fldChar w:fldCharType="end"/>
                          </w:r>
                        </w:p>
                      </w:txbxContent>
                    </wps:txbx>
                    <wps:bodyPr wrap="square" lIns="0" tIns="0" rIns="0" bIns="0" rtlCol="0">
                      <a:noAutofit/>
                    </wps:bodyPr>
                  </wps:wsp>
                </a:graphicData>
              </a:graphic>
            </wp:anchor>
          </w:drawing>
        </mc:Choice>
        <mc:Fallback>
          <w:pict>
            <v:shape id="Textbox 362" o:spid="_x0000_s1026" o:spt="202" type="#_x0000_t202" style="position:absolute;left:0pt;margin-left:815.5pt;margin-top:508.1pt;height:14.25pt;width:23.6pt;mso-position-horizontal-relative:page;mso-position-vertical-relative:page;z-index:-251478016;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MAcnoW0AQAAdwMAAA4AAAAAAAAAAQAgAAAAKQEAAGRycy9lMm9Eb2MueG1sUEsFBgAA&#10;AAAGAAYAWQEAAE8FAAAAAA==&#10;">
              <v:fill on="f" focussize="0,0"/>
              <v:stroke on="f"/>
              <v:imagedata o:title=""/>
              <o:lock v:ext="edit" aspectratio="f"/>
              <v:textbox inset="0mm,0mm,0mm,0mm">
                <w:txbxContent>
                  <w:p w14:paraId="6467BF79">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247</w:t>
                    </w:r>
                    <w:r>
                      <w:rPr>
                        <w:spacing w:val="-5"/>
                        <w:sz w:val="22"/>
                      </w:rPr>
                      <w:fldChar w:fldCharType="end"/>
                    </w:r>
                  </w:p>
                </w:txbxContent>
              </v:textbox>
            </v:shape>
          </w:pict>
        </mc:Fallback>
      </mc:AlternateContent>
    </w:r>
  </w:p>
</w:ftr>
</file>

<file path=word/footer2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3F409">
    <w:pPr>
      <w:pStyle w:val="8"/>
      <w:spacing w:line="14" w:lineRule="auto"/>
      <w:ind w:left="0"/>
      <w:jc w:val="left"/>
      <w:rPr>
        <w:sz w:val="20"/>
      </w:rPr>
    </w:pPr>
    <w:r>
      <w:rPr>
        <w:sz w:val="20"/>
      </w:rPr>
      <mc:AlternateContent>
        <mc:Choice Requires="wps">
          <w:drawing>
            <wp:anchor distT="0" distB="0" distL="0" distR="0" simplePos="0" relativeHeight="251839488" behindDoc="1" locked="0" layoutInCell="1" allowOverlap="1">
              <wp:simplePos x="0" y="0"/>
              <wp:positionH relativeFrom="page">
                <wp:posOffset>10356850</wp:posOffset>
              </wp:positionH>
              <wp:positionV relativeFrom="page">
                <wp:posOffset>6452870</wp:posOffset>
              </wp:positionV>
              <wp:extent cx="299720" cy="180975"/>
              <wp:effectExtent l="0" t="0" r="0" b="0"/>
              <wp:wrapNone/>
              <wp:docPr id="364" name="Textbox 364"/>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78C30D74">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248</w:t>
                          </w:r>
                          <w:r>
                            <w:rPr>
                              <w:spacing w:val="-5"/>
                              <w:sz w:val="22"/>
                            </w:rPr>
                            <w:fldChar w:fldCharType="end"/>
                          </w:r>
                        </w:p>
                      </w:txbxContent>
                    </wps:txbx>
                    <wps:bodyPr wrap="square" lIns="0" tIns="0" rIns="0" bIns="0" rtlCol="0">
                      <a:noAutofit/>
                    </wps:bodyPr>
                  </wps:wsp>
                </a:graphicData>
              </a:graphic>
            </wp:anchor>
          </w:drawing>
        </mc:Choice>
        <mc:Fallback>
          <w:pict>
            <v:shape id="Textbox 364" o:spid="_x0000_s1026" o:spt="202" type="#_x0000_t202" style="position:absolute;left:0pt;margin-left:815.5pt;margin-top:508.1pt;height:14.25pt;width:23.6pt;mso-position-horizontal-relative:page;mso-position-vertical-relative:page;z-index:-251476992;mso-width-relative:page;mso-height-relative:page;" filled="f" stroked="f" coordsize="21600,21600" o:gfxdata="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2+RW9oAAAAPAQAADwAAAAAAAAABACAAAAAiAAAAZHJzL2Rvd25yZXYueG1sUEsBAhQAFAAA&#10;AAgAh07iQHpyT6G0AQAAdwMAAA4AAAAAAAAAAQAgAAAAKQEAAGRycy9lMm9Eb2MueG1sUEsFBgAA&#10;AAAGAAYAWQEAAE8FAAAAAA==&#10;">
              <v:fill on="f" focussize="0,0"/>
              <v:stroke on="f"/>
              <v:imagedata o:title=""/>
              <o:lock v:ext="edit" aspectratio="f"/>
              <v:textbox inset="0mm,0mm,0mm,0mm">
                <w:txbxContent>
                  <w:p w14:paraId="78C30D74">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248</w:t>
                    </w:r>
                    <w:r>
                      <w:rPr>
                        <w:spacing w:val="-5"/>
                        <w:sz w:val="22"/>
                      </w:rPr>
                      <w:fldChar w:fldCharType="end"/>
                    </w:r>
                  </w:p>
                </w:txbxContent>
              </v:textbox>
            </v:shape>
          </w:pict>
        </mc:Fallback>
      </mc:AlternateContent>
    </w:r>
  </w:p>
</w:ftr>
</file>

<file path=word/footer2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B2E86">
    <w:pPr>
      <w:pStyle w:val="8"/>
      <w:spacing w:line="14" w:lineRule="auto"/>
      <w:ind w:left="0"/>
      <w:jc w:val="left"/>
      <w:rPr>
        <w:sz w:val="20"/>
      </w:rPr>
    </w:pPr>
    <w:r>
      <w:rPr>
        <w:sz w:val="20"/>
      </w:rPr>
      <mc:AlternateContent>
        <mc:Choice Requires="wps">
          <w:drawing>
            <wp:anchor distT="0" distB="0" distL="0" distR="0" simplePos="0" relativeHeight="251840512" behindDoc="1" locked="0" layoutInCell="1" allowOverlap="1">
              <wp:simplePos x="0" y="0"/>
              <wp:positionH relativeFrom="page">
                <wp:posOffset>9724390</wp:posOffset>
              </wp:positionH>
              <wp:positionV relativeFrom="page">
                <wp:posOffset>6457950</wp:posOffset>
              </wp:positionV>
              <wp:extent cx="299720" cy="180975"/>
              <wp:effectExtent l="0" t="0" r="0" b="0"/>
              <wp:wrapNone/>
              <wp:docPr id="366" name="Textbox 366"/>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44CA985A">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249</w:t>
                          </w:r>
                          <w:r>
                            <w:rPr>
                              <w:spacing w:val="-5"/>
                              <w:sz w:val="22"/>
                            </w:rPr>
                            <w:fldChar w:fldCharType="end"/>
                          </w:r>
                        </w:p>
                      </w:txbxContent>
                    </wps:txbx>
                    <wps:bodyPr wrap="square" lIns="0" tIns="0" rIns="0" bIns="0" rtlCol="0">
                      <a:noAutofit/>
                    </wps:bodyPr>
                  </wps:wsp>
                </a:graphicData>
              </a:graphic>
            </wp:anchor>
          </w:drawing>
        </mc:Choice>
        <mc:Fallback>
          <w:pict>
            <v:shape id="Textbox 366" o:spid="_x0000_s1026" o:spt="202" type="#_x0000_t202" style="position:absolute;left:0pt;margin-left:765.7pt;margin-top:508.5pt;height:14.25pt;width:23.6pt;mso-position-horizontal-relative:page;mso-position-vertical-relative:page;z-index:-251475968;mso-width-relative:page;mso-height-relative:page;" filled="f" stroked="f" coordsize="21600,21600" o:gfxdata="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cPwwzbAAAADwEAAA8AAAAAAAAAAQAgAAAAIgAAAGRycy9kb3ducmV2LnhtbFBLAQIUABQA&#10;AAAIAIdO4kDsVwC9tAEAAHcDAAAOAAAAAAAAAAEAIAAAACoBAABkcnMvZTJvRG9jLnhtbFBLBQYA&#10;AAAABgAGAFkBAABQBQAAAAA=&#10;">
              <v:fill on="f" focussize="0,0"/>
              <v:stroke on="f"/>
              <v:imagedata o:title=""/>
              <o:lock v:ext="edit" aspectratio="f"/>
              <v:textbox inset="0mm,0mm,0mm,0mm">
                <w:txbxContent>
                  <w:p w14:paraId="44CA985A">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249</w:t>
                    </w:r>
                    <w:r>
                      <w:rPr>
                        <w:spacing w:val="-5"/>
                        <w:sz w:val="22"/>
                      </w:rPr>
                      <w:fldChar w:fldCharType="end"/>
                    </w:r>
                  </w:p>
                </w:txbxContent>
              </v:textbox>
            </v:shape>
          </w:pict>
        </mc:Fallback>
      </mc:AlternateContent>
    </w:r>
  </w:p>
</w:ftr>
</file>

<file path=word/footer2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6A09B">
    <w:pPr>
      <w:pStyle w:val="8"/>
      <w:spacing w:line="14" w:lineRule="auto"/>
      <w:ind w:left="0"/>
      <w:jc w:val="left"/>
      <w:rPr>
        <w:sz w:val="20"/>
      </w:rPr>
    </w:pPr>
    <w:r>
      <w:rPr>
        <w:sz w:val="20"/>
      </w:rPr>
      <mc:AlternateContent>
        <mc:Choice Requires="wps">
          <w:drawing>
            <wp:anchor distT="0" distB="0" distL="0" distR="0" simplePos="0" relativeHeight="251841536" behindDoc="1" locked="0" layoutInCell="1" allowOverlap="1">
              <wp:simplePos x="0" y="0"/>
              <wp:positionH relativeFrom="page">
                <wp:posOffset>9724390</wp:posOffset>
              </wp:positionH>
              <wp:positionV relativeFrom="page">
                <wp:posOffset>6457950</wp:posOffset>
              </wp:positionV>
              <wp:extent cx="299720" cy="180975"/>
              <wp:effectExtent l="0" t="0" r="0" b="0"/>
              <wp:wrapNone/>
              <wp:docPr id="368" name="Textbox 368"/>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517F5400">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250</w:t>
                          </w:r>
                          <w:r>
                            <w:rPr>
                              <w:spacing w:val="-5"/>
                              <w:sz w:val="22"/>
                            </w:rPr>
                            <w:fldChar w:fldCharType="end"/>
                          </w:r>
                        </w:p>
                      </w:txbxContent>
                    </wps:txbx>
                    <wps:bodyPr wrap="square" lIns="0" tIns="0" rIns="0" bIns="0" rtlCol="0">
                      <a:noAutofit/>
                    </wps:bodyPr>
                  </wps:wsp>
                </a:graphicData>
              </a:graphic>
            </wp:anchor>
          </w:drawing>
        </mc:Choice>
        <mc:Fallback>
          <w:pict>
            <v:shape id="Textbox 368" o:spid="_x0000_s1026" o:spt="202" type="#_x0000_t202" style="position:absolute;left:0pt;margin-left:765.7pt;margin-top:508.5pt;height:14.25pt;width:23.6pt;mso-position-horizontal-relative:page;mso-position-vertical-relative:page;z-index:-251474944;mso-width-relative:page;mso-height-relative:page;" filled="f" stroked="f" coordsize="21600,21600" o:gfxdata="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Fw/DDNsAAAAPAQAADwAAAAAAAAABACAAAAAiAAAAZHJzL2Rvd25yZXYueG1sUEsBAhQAFAAA&#10;AAgAh07iQA6v7eizAQAAdwMAAA4AAAAAAAAAAQAgAAAAKgEAAGRycy9lMm9Eb2MueG1sUEsFBgAA&#10;AAAGAAYAWQEAAE8FAAAAAA==&#10;">
              <v:fill on="f" focussize="0,0"/>
              <v:stroke on="f"/>
              <v:imagedata o:title=""/>
              <o:lock v:ext="edit" aspectratio="f"/>
              <v:textbox inset="0mm,0mm,0mm,0mm">
                <w:txbxContent>
                  <w:p w14:paraId="517F5400">
                    <w:pPr>
                      <w:spacing w:before="11"/>
                      <w:ind w:left="6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250</w:t>
                    </w:r>
                    <w:r>
                      <w:rPr>
                        <w:spacing w:val="-5"/>
                        <w:sz w:val="22"/>
                      </w:rP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D8835">
    <w:pPr>
      <w:pStyle w:val="8"/>
      <w:spacing w:line="14" w:lineRule="auto"/>
      <w:ind w:left="0"/>
      <w:jc w:val="left"/>
      <w:rPr>
        <w:sz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524E6">
    <w:pPr>
      <w:pStyle w:val="8"/>
      <w:spacing w:line="14" w:lineRule="auto"/>
      <w:ind w:left="0"/>
      <w:jc w:val="left"/>
      <w:rPr>
        <w:sz w:val="20"/>
      </w:rPr>
    </w:pPr>
    <w:r>
      <w:rPr>
        <w:sz w:val="20"/>
      </w:rPr>
      <mc:AlternateContent>
        <mc:Choice Requires="wps">
          <w:drawing>
            <wp:anchor distT="0" distB="0" distL="0" distR="0" simplePos="0" relativeHeight="251678720" behindDoc="1" locked="0" layoutInCell="1" allowOverlap="1">
              <wp:simplePos x="0" y="0"/>
              <wp:positionH relativeFrom="page">
                <wp:posOffset>706755</wp:posOffset>
              </wp:positionH>
              <wp:positionV relativeFrom="page">
                <wp:posOffset>9888855</wp:posOffset>
              </wp:positionV>
              <wp:extent cx="1137285" cy="168910"/>
              <wp:effectExtent l="0" t="0" r="0" b="0"/>
              <wp:wrapNone/>
              <wp:docPr id="35" name="Textbox 35"/>
              <wp:cNvGraphicFramePr/>
              <a:graphic xmlns:a="http://schemas.openxmlformats.org/drawingml/2006/main">
                <a:graphicData uri="http://schemas.microsoft.com/office/word/2010/wordprocessingShape">
                  <wps:wsp>
                    <wps:cNvSpPr txBox="1"/>
                    <wps:spPr>
                      <a:xfrm>
                        <a:off x="0" y="0"/>
                        <a:ext cx="1137285" cy="168910"/>
                      </a:xfrm>
                      <a:prstGeom prst="rect">
                        <a:avLst/>
                      </a:prstGeom>
                    </wps:spPr>
                    <wps:txbx>
                      <w:txbxContent>
                        <w:p w14:paraId="146F9750">
                          <w:pPr>
                            <w:spacing w:before="38"/>
                            <w:ind w:left="20" w:right="0" w:firstLine="0"/>
                            <w:jc w:val="left"/>
                            <w:rPr>
                              <w:sz w:val="18"/>
                            </w:rPr>
                          </w:pPr>
                          <w:r>
                            <w:rPr>
                              <w:sz w:val="18"/>
                              <w:vertAlign w:val="superscript"/>
                            </w:rPr>
                            <w:t>6</w:t>
                          </w:r>
                          <w:r>
                            <w:rPr>
                              <w:spacing w:val="8"/>
                              <w:sz w:val="18"/>
                              <w:vertAlign w:val="baseline"/>
                            </w:rPr>
                            <w:t xml:space="preserve"> </w:t>
                          </w:r>
                          <w:r>
                            <w:rPr>
                              <w:sz w:val="18"/>
                              <w:vertAlign w:val="baseline"/>
                            </w:rPr>
                            <w:t>Пункт</w:t>
                          </w:r>
                          <w:r>
                            <w:rPr>
                              <w:spacing w:val="-2"/>
                              <w:sz w:val="18"/>
                              <w:vertAlign w:val="baseline"/>
                            </w:rPr>
                            <w:t xml:space="preserve"> </w:t>
                          </w:r>
                          <w:r>
                            <w:rPr>
                              <w:sz w:val="18"/>
                              <w:vertAlign w:val="baseline"/>
                            </w:rPr>
                            <w:t>4.3 ФГОС</w:t>
                          </w:r>
                          <w:r>
                            <w:rPr>
                              <w:spacing w:val="-1"/>
                              <w:sz w:val="18"/>
                              <w:vertAlign w:val="baseline"/>
                            </w:rPr>
                            <w:t xml:space="preserve"> </w:t>
                          </w:r>
                          <w:r>
                            <w:rPr>
                              <w:spacing w:val="-5"/>
                              <w:sz w:val="18"/>
                              <w:vertAlign w:val="baseline"/>
                            </w:rPr>
                            <w:t>ДО.</w:t>
                          </w:r>
                        </w:p>
                      </w:txbxContent>
                    </wps:txbx>
                    <wps:bodyPr wrap="square" lIns="0" tIns="0" rIns="0" bIns="0" rtlCol="0">
                      <a:noAutofit/>
                    </wps:bodyPr>
                  </wps:wsp>
                </a:graphicData>
              </a:graphic>
            </wp:anchor>
          </w:drawing>
        </mc:Choice>
        <mc:Fallback>
          <w:pict>
            <v:shape id="Textbox 35" o:spid="_x0000_s1026" o:spt="202" type="#_x0000_t202" style="position:absolute;left:0pt;margin-left:55.65pt;margin-top:778.65pt;height:13.3pt;width:89.55pt;mso-position-horizontal-relative:page;mso-position-vertical-relative:page;z-index:-251637760;mso-width-relative:page;mso-height-relative:page;" filled="f" stroked="f" coordsize="21600,21600" o:gfxdata="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Mtnab9oAAAANAQAADwAAAAAAAAABACAAAAAiAAAAZHJzL2Rvd25yZXYueG1sUEsBAhQAFAAA&#10;AAgAh07iQKoWLGC0AQAAdgMAAA4AAAAAAAAAAQAgAAAAKQEAAGRycy9lMm9Eb2MueG1sUEsFBgAA&#10;AAAGAAYAWQEAAE8FAAAAAA==&#10;">
              <v:fill on="f" focussize="0,0"/>
              <v:stroke on="f"/>
              <v:imagedata o:title=""/>
              <o:lock v:ext="edit" aspectratio="f"/>
              <v:textbox inset="0mm,0mm,0mm,0mm">
                <w:txbxContent>
                  <w:p w14:paraId="146F9750">
                    <w:pPr>
                      <w:spacing w:before="38"/>
                      <w:ind w:left="20" w:right="0" w:firstLine="0"/>
                      <w:jc w:val="left"/>
                      <w:rPr>
                        <w:sz w:val="18"/>
                      </w:rPr>
                    </w:pPr>
                    <w:r>
                      <w:rPr>
                        <w:sz w:val="18"/>
                        <w:vertAlign w:val="superscript"/>
                      </w:rPr>
                      <w:t>6</w:t>
                    </w:r>
                    <w:r>
                      <w:rPr>
                        <w:spacing w:val="8"/>
                        <w:sz w:val="18"/>
                        <w:vertAlign w:val="baseline"/>
                      </w:rPr>
                      <w:t xml:space="preserve"> </w:t>
                    </w:r>
                    <w:r>
                      <w:rPr>
                        <w:sz w:val="18"/>
                        <w:vertAlign w:val="baseline"/>
                      </w:rPr>
                      <w:t>Пункт</w:t>
                    </w:r>
                    <w:r>
                      <w:rPr>
                        <w:spacing w:val="-2"/>
                        <w:sz w:val="18"/>
                        <w:vertAlign w:val="baseline"/>
                      </w:rPr>
                      <w:t xml:space="preserve"> </w:t>
                    </w:r>
                    <w:r>
                      <w:rPr>
                        <w:sz w:val="18"/>
                        <w:vertAlign w:val="baseline"/>
                      </w:rPr>
                      <w:t>4.3 ФГОС</w:t>
                    </w:r>
                    <w:r>
                      <w:rPr>
                        <w:spacing w:val="-1"/>
                        <w:sz w:val="18"/>
                        <w:vertAlign w:val="baseline"/>
                      </w:rPr>
                      <w:t xml:space="preserve"> </w:t>
                    </w:r>
                    <w:r>
                      <w:rPr>
                        <w:spacing w:val="-5"/>
                        <w:sz w:val="18"/>
                        <w:vertAlign w:val="baseline"/>
                      </w:rPr>
                      <w:t>ДО.</w:t>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51ACD">
    <w:pPr>
      <w:pStyle w:val="8"/>
      <w:spacing w:line="14" w:lineRule="auto"/>
      <w:ind w:left="0"/>
      <w:jc w:val="left"/>
      <w:rPr>
        <w:sz w:val="20"/>
      </w:rPr>
    </w:pPr>
    <w:r>
      <w:rPr>
        <w:sz w:val="20"/>
      </w:rPr>
      <mc:AlternateContent>
        <mc:Choice Requires="wps">
          <w:drawing>
            <wp:anchor distT="0" distB="0" distL="0" distR="0" simplePos="0" relativeHeight="251679744" behindDoc="1" locked="0" layoutInCell="1" allowOverlap="1">
              <wp:simplePos x="0" y="0"/>
              <wp:positionH relativeFrom="page">
                <wp:posOffset>706755</wp:posOffset>
              </wp:positionH>
              <wp:positionV relativeFrom="page">
                <wp:posOffset>9888855</wp:posOffset>
              </wp:positionV>
              <wp:extent cx="1137285" cy="168910"/>
              <wp:effectExtent l="0" t="0" r="0" b="0"/>
              <wp:wrapNone/>
              <wp:docPr id="38" name="Textbox 38"/>
              <wp:cNvGraphicFramePr/>
              <a:graphic xmlns:a="http://schemas.openxmlformats.org/drawingml/2006/main">
                <a:graphicData uri="http://schemas.microsoft.com/office/word/2010/wordprocessingShape">
                  <wps:wsp>
                    <wps:cNvSpPr txBox="1"/>
                    <wps:spPr>
                      <a:xfrm>
                        <a:off x="0" y="0"/>
                        <a:ext cx="1137285" cy="168910"/>
                      </a:xfrm>
                      <a:prstGeom prst="rect">
                        <a:avLst/>
                      </a:prstGeom>
                    </wps:spPr>
                    <wps:txbx>
                      <w:txbxContent>
                        <w:p w14:paraId="63820582">
                          <w:pPr>
                            <w:spacing w:before="38"/>
                            <w:ind w:left="20" w:right="0" w:firstLine="0"/>
                            <w:jc w:val="left"/>
                            <w:rPr>
                              <w:sz w:val="18"/>
                            </w:rPr>
                          </w:pPr>
                          <w:r>
                            <w:rPr>
                              <w:sz w:val="18"/>
                              <w:vertAlign w:val="superscript"/>
                            </w:rPr>
                            <w:t>7</w:t>
                          </w:r>
                          <w:r>
                            <w:rPr>
                              <w:spacing w:val="8"/>
                              <w:sz w:val="18"/>
                              <w:vertAlign w:val="baseline"/>
                            </w:rPr>
                            <w:t xml:space="preserve"> </w:t>
                          </w:r>
                          <w:r>
                            <w:rPr>
                              <w:sz w:val="18"/>
                              <w:vertAlign w:val="baseline"/>
                            </w:rPr>
                            <w:t>Пункт</w:t>
                          </w:r>
                          <w:r>
                            <w:rPr>
                              <w:spacing w:val="-2"/>
                              <w:sz w:val="18"/>
                              <w:vertAlign w:val="baseline"/>
                            </w:rPr>
                            <w:t xml:space="preserve"> </w:t>
                          </w:r>
                          <w:r>
                            <w:rPr>
                              <w:sz w:val="18"/>
                              <w:vertAlign w:val="baseline"/>
                            </w:rPr>
                            <w:t>4.3 ФГОС</w:t>
                          </w:r>
                          <w:r>
                            <w:rPr>
                              <w:spacing w:val="-1"/>
                              <w:sz w:val="18"/>
                              <w:vertAlign w:val="baseline"/>
                            </w:rPr>
                            <w:t xml:space="preserve"> </w:t>
                          </w:r>
                          <w:r>
                            <w:rPr>
                              <w:spacing w:val="-5"/>
                              <w:sz w:val="18"/>
                              <w:vertAlign w:val="baseline"/>
                            </w:rPr>
                            <w:t>ДО.</w:t>
                          </w:r>
                        </w:p>
                      </w:txbxContent>
                    </wps:txbx>
                    <wps:bodyPr wrap="square" lIns="0" tIns="0" rIns="0" bIns="0" rtlCol="0">
                      <a:noAutofit/>
                    </wps:bodyPr>
                  </wps:wsp>
                </a:graphicData>
              </a:graphic>
            </wp:anchor>
          </w:drawing>
        </mc:Choice>
        <mc:Fallback>
          <w:pict>
            <v:shape id="Textbox 38" o:spid="_x0000_s1026" o:spt="202" type="#_x0000_t202" style="position:absolute;left:0pt;margin-left:55.65pt;margin-top:778.65pt;height:13.3pt;width:89.55pt;mso-position-horizontal-relative:page;mso-position-vertical-relative:page;z-index:-251636736;mso-width-relative:page;mso-height-relative:page;" filled="f" stroked="f" coordsize="21600,21600" o:gfxdata="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Mtnab9oAAAANAQAADwAAAAAAAAABACAAAAAiAAAAZHJzL2Rvd25yZXYueG1sUEsBAhQAFAAA&#10;AAgAh07iQK/hq1K0AQAAdgMAAA4AAAAAAAAAAQAgAAAAKQEAAGRycy9lMm9Eb2MueG1sUEsFBgAA&#10;AAAGAAYAWQEAAE8FAAAAAA==&#10;">
              <v:fill on="f" focussize="0,0"/>
              <v:stroke on="f"/>
              <v:imagedata o:title=""/>
              <o:lock v:ext="edit" aspectratio="f"/>
              <v:textbox inset="0mm,0mm,0mm,0mm">
                <w:txbxContent>
                  <w:p w14:paraId="63820582">
                    <w:pPr>
                      <w:spacing w:before="38"/>
                      <w:ind w:left="20" w:right="0" w:firstLine="0"/>
                      <w:jc w:val="left"/>
                      <w:rPr>
                        <w:sz w:val="18"/>
                      </w:rPr>
                    </w:pPr>
                    <w:r>
                      <w:rPr>
                        <w:sz w:val="18"/>
                        <w:vertAlign w:val="superscript"/>
                      </w:rPr>
                      <w:t>7</w:t>
                    </w:r>
                    <w:r>
                      <w:rPr>
                        <w:spacing w:val="8"/>
                        <w:sz w:val="18"/>
                        <w:vertAlign w:val="baseline"/>
                      </w:rPr>
                      <w:t xml:space="preserve"> </w:t>
                    </w:r>
                    <w:r>
                      <w:rPr>
                        <w:sz w:val="18"/>
                        <w:vertAlign w:val="baseline"/>
                      </w:rPr>
                      <w:t>Пункт</w:t>
                    </w:r>
                    <w:r>
                      <w:rPr>
                        <w:spacing w:val="-2"/>
                        <w:sz w:val="18"/>
                        <w:vertAlign w:val="baseline"/>
                      </w:rPr>
                      <w:t xml:space="preserve"> </w:t>
                    </w:r>
                    <w:r>
                      <w:rPr>
                        <w:sz w:val="18"/>
                        <w:vertAlign w:val="baseline"/>
                      </w:rPr>
                      <w:t>4.3 ФГОС</w:t>
                    </w:r>
                    <w:r>
                      <w:rPr>
                        <w:spacing w:val="-1"/>
                        <w:sz w:val="18"/>
                        <w:vertAlign w:val="baseline"/>
                      </w:rPr>
                      <w:t xml:space="preserve"> </w:t>
                    </w:r>
                    <w:r>
                      <w:rPr>
                        <w:spacing w:val="-5"/>
                        <w:sz w:val="18"/>
                        <w:vertAlign w:val="baseline"/>
                      </w:rPr>
                      <w:t>ДО.</w:t>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7B2F0">
    <w:pPr>
      <w:pStyle w:val="8"/>
      <w:spacing w:line="14" w:lineRule="auto"/>
      <w:ind w:left="0"/>
      <w:jc w:val="left"/>
      <w:rPr>
        <w:sz w:val="2"/>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4A568">
    <w:pPr>
      <w:pStyle w:val="8"/>
      <w:spacing w:line="14" w:lineRule="auto"/>
      <w:ind w:left="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3A799">
    <w:pPr>
      <w:pStyle w:val="8"/>
      <w:spacing w:line="14" w:lineRule="auto"/>
      <w:ind w:left="0"/>
      <w:jc w:val="left"/>
      <w:rPr>
        <w:sz w:val="20"/>
      </w:rPr>
    </w:pPr>
    <w:r>
      <w:rPr>
        <w:sz w:val="20"/>
      </w:rPr>
      <mc:AlternateContent>
        <mc:Choice Requires="wps">
          <w:drawing>
            <wp:anchor distT="0" distB="0" distL="0" distR="0" simplePos="0" relativeHeight="251665408" behindDoc="1" locked="0" layoutInCell="1" allowOverlap="1">
              <wp:simplePos x="0" y="0"/>
              <wp:positionH relativeFrom="page">
                <wp:posOffset>706755</wp:posOffset>
              </wp:positionH>
              <wp:positionV relativeFrom="page">
                <wp:posOffset>9905365</wp:posOffset>
              </wp:positionV>
              <wp:extent cx="2270125" cy="152400"/>
              <wp:effectExtent l="0" t="0" r="0" b="0"/>
              <wp:wrapNone/>
              <wp:docPr id="8" name="Textbox 8"/>
              <wp:cNvGraphicFramePr/>
              <a:graphic xmlns:a="http://schemas.openxmlformats.org/drawingml/2006/main">
                <a:graphicData uri="http://schemas.microsoft.com/office/word/2010/wordprocessingShape">
                  <wps:wsp>
                    <wps:cNvSpPr txBox="1"/>
                    <wps:spPr>
                      <a:xfrm>
                        <a:off x="0" y="0"/>
                        <a:ext cx="2270125" cy="152400"/>
                      </a:xfrm>
                      <a:prstGeom prst="rect">
                        <a:avLst/>
                      </a:prstGeom>
                    </wps:spPr>
                    <wps:txbx>
                      <w:txbxContent>
                        <w:p w14:paraId="40FF3577">
                          <w:pPr>
                            <w:spacing w:before="12"/>
                            <w:ind w:left="20" w:right="0" w:firstLine="0"/>
                            <w:jc w:val="left"/>
                            <w:rPr>
                              <w:sz w:val="18"/>
                            </w:rPr>
                          </w:pPr>
                          <w:r>
                            <w:rPr>
                              <w:sz w:val="18"/>
                            </w:rPr>
                            <w:t>Российской</w:t>
                          </w:r>
                          <w:r>
                            <w:rPr>
                              <w:spacing w:val="-3"/>
                              <w:sz w:val="18"/>
                            </w:rPr>
                            <w:t xml:space="preserve"> </w:t>
                          </w:r>
                          <w:r>
                            <w:rPr>
                              <w:sz w:val="18"/>
                            </w:rPr>
                            <w:t>Федерации,</w:t>
                          </w:r>
                          <w:r>
                            <w:rPr>
                              <w:spacing w:val="-1"/>
                              <w:sz w:val="18"/>
                            </w:rPr>
                            <w:t xml:space="preserve"> </w:t>
                          </w:r>
                          <w:r>
                            <w:rPr>
                              <w:sz w:val="18"/>
                            </w:rPr>
                            <w:t>2022,</w:t>
                          </w:r>
                          <w:r>
                            <w:rPr>
                              <w:spacing w:val="-6"/>
                              <w:sz w:val="18"/>
                            </w:rPr>
                            <w:t xml:space="preserve"> </w:t>
                          </w:r>
                          <w:r>
                            <w:rPr>
                              <w:sz w:val="18"/>
                            </w:rPr>
                            <w:t>№ 46,</w:t>
                          </w:r>
                          <w:r>
                            <w:rPr>
                              <w:spacing w:val="1"/>
                              <w:sz w:val="18"/>
                            </w:rPr>
                            <w:t xml:space="preserve"> </w:t>
                          </w:r>
                          <w:r>
                            <w:rPr>
                              <w:sz w:val="18"/>
                            </w:rPr>
                            <w:t>ст.</w:t>
                          </w:r>
                          <w:r>
                            <w:rPr>
                              <w:spacing w:val="-2"/>
                              <w:sz w:val="18"/>
                            </w:rPr>
                            <w:t xml:space="preserve"> 7977).</w:t>
                          </w:r>
                        </w:p>
                      </w:txbxContent>
                    </wps:txbx>
                    <wps:bodyPr wrap="square" lIns="0" tIns="0" rIns="0" bIns="0" rtlCol="0">
                      <a:noAutofit/>
                    </wps:bodyPr>
                  </wps:wsp>
                </a:graphicData>
              </a:graphic>
            </wp:anchor>
          </w:drawing>
        </mc:Choice>
        <mc:Fallback>
          <w:pict>
            <v:shape id="Textbox 8" o:spid="_x0000_s1026" o:spt="202" type="#_x0000_t202" style="position:absolute;left:0pt;margin-left:55.65pt;margin-top:779.95pt;height:12pt;width:178.75pt;mso-position-horizontal-relative:page;mso-position-vertical-relative:page;z-index:-251651072;mso-width-relative:page;mso-height-relative:page;" filled="f" stroked="f" coordsize="21600,21600" o:gfxdata="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ERKraAAAADQEAAA8AAAAAAAAAAQAgAAAAIgAAAGRycy9kb3ducmV2LnhtbFBLAQIUABQAAAAI&#10;AIdO4kBRGWMGsgEAAHQDAAAOAAAAAAAAAAEAIAAAACkBAABkcnMvZTJvRG9jLnhtbFBLBQYAAAAA&#10;BgAGAFkBAABNBQAAAAA=&#10;">
              <v:fill on="f" focussize="0,0"/>
              <v:stroke on="f"/>
              <v:imagedata o:title=""/>
              <o:lock v:ext="edit" aspectratio="f"/>
              <v:textbox inset="0mm,0mm,0mm,0mm">
                <w:txbxContent>
                  <w:p w14:paraId="40FF3577">
                    <w:pPr>
                      <w:spacing w:before="12"/>
                      <w:ind w:left="20" w:right="0" w:firstLine="0"/>
                      <w:jc w:val="left"/>
                      <w:rPr>
                        <w:sz w:val="18"/>
                      </w:rPr>
                    </w:pPr>
                    <w:r>
                      <w:rPr>
                        <w:sz w:val="18"/>
                      </w:rPr>
                      <w:t>Российской</w:t>
                    </w:r>
                    <w:r>
                      <w:rPr>
                        <w:spacing w:val="-3"/>
                        <w:sz w:val="18"/>
                      </w:rPr>
                      <w:t xml:space="preserve"> </w:t>
                    </w:r>
                    <w:r>
                      <w:rPr>
                        <w:sz w:val="18"/>
                      </w:rPr>
                      <w:t>Федерации,</w:t>
                    </w:r>
                    <w:r>
                      <w:rPr>
                        <w:spacing w:val="-1"/>
                        <w:sz w:val="18"/>
                      </w:rPr>
                      <w:t xml:space="preserve"> </w:t>
                    </w:r>
                    <w:r>
                      <w:rPr>
                        <w:sz w:val="18"/>
                      </w:rPr>
                      <w:t>2022,</w:t>
                    </w:r>
                    <w:r>
                      <w:rPr>
                        <w:spacing w:val="-6"/>
                        <w:sz w:val="18"/>
                      </w:rPr>
                      <w:t xml:space="preserve"> </w:t>
                    </w:r>
                    <w:r>
                      <w:rPr>
                        <w:sz w:val="18"/>
                      </w:rPr>
                      <w:t>№ 46,</w:t>
                    </w:r>
                    <w:r>
                      <w:rPr>
                        <w:spacing w:val="1"/>
                        <w:sz w:val="18"/>
                      </w:rPr>
                      <w:t xml:space="preserve"> </w:t>
                    </w:r>
                    <w:r>
                      <w:rPr>
                        <w:sz w:val="18"/>
                      </w:rPr>
                      <w:t>ст.</w:t>
                    </w:r>
                    <w:r>
                      <w:rPr>
                        <w:spacing w:val="-2"/>
                        <w:sz w:val="18"/>
                      </w:rPr>
                      <w:t xml:space="preserve"> 7977).</w:t>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FD5D3">
    <w:pPr>
      <w:pStyle w:val="8"/>
      <w:spacing w:line="14" w:lineRule="auto"/>
      <w:ind w:left="0"/>
      <w:jc w:val="left"/>
      <w:rPr>
        <w:sz w:val="2"/>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18601">
    <w:pPr>
      <w:pStyle w:val="8"/>
      <w:spacing w:line="14" w:lineRule="auto"/>
      <w:ind w:left="0"/>
      <w:jc w:val="left"/>
      <w:rPr>
        <w:sz w:val="2"/>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4831C">
    <w:pPr>
      <w:pStyle w:val="8"/>
      <w:spacing w:line="14" w:lineRule="auto"/>
      <w:ind w:left="0"/>
      <w:jc w:val="left"/>
      <w:rPr>
        <w:sz w:val="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F27C9">
    <w:pPr>
      <w:pStyle w:val="8"/>
      <w:spacing w:line="14" w:lineRule="auto"/>
      <w:ind w:left="0"/>
      <w:jc w:val="left"/>
      <w:rPr>
        <w:sz w:val="2"/>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3D106">
    <w:pPr>
      <w:pStyle w:val="8"/>
      <w:spacing w:line="14" w:lineRule="auto"/>
      <w:ind w:left="0"/>
      <w:jc w:val="left"/>
      <w:rPr>
        <w:sz w:val="2"/>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3503B">
    <w:pPr>
      <w:pStyle w:val="8"/>
      <w:spacing w:line="14" w:lineRule="auto"/>
      <w:ind w:left="0"/>
      <w:jc w:val="left"/>
      <w:rPr>
        <w:sz w:val="2"/>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2C158">
    <w:pPr>
      <w:pStyle w:val="8"/>
      <w:spacing w:line="14" w:lineRule="auto"/>
      <w:ind w:left="0"/>
      <w:jc w:val="left"/>
      <w:rPr>
        <w:sz w:val="2"/>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B4E3A">
    <w:pPr>
      <w:pStyle w:val="8"/>
      <w:spacing w:line="14" w:lineRule="auto"/>
      <w:ind w:left="0"/>
      <w:jc w:val="left"/>
      <w:rPr>
        <w:sz w:val="2"/>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196B1">
    <w:pPr>
      <w:pStyle w:val="8"/>
      <w:spacing w:line="14" w:lineRule="auto"/>
      <w:ind w:left="0"/>
      <w:jc w:val="left"/>
      <w:rPr>
        <w:sz w:val="2"/>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EFDD4">
    <w:pPr>
      <w:pStyle w:val="8"/>
      <w:spacing w:line="14" w:lineRule="auto"/>
      <w:ind w:left="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03A90">
    <w:pPr>
      <w:pStyle w:val="8"/>
      <w:spacing w:line="14" w:lineRule="auto"/>
      <w:ind w:left="0"/>
      <w:jc w:val="left"/>
      <w:rPr>
        <w:sz w:val="20"/>
      </w:rPr>
    </w:pPr>
    <w:r>
      <w:rPr>
        <w:sz w:val="20"/>
      </w:rPr>
      <mc:AlternateContent>
        <mc:Choice Requires="wps">
          <w:drawing>
            <wp:anchor distT="0" distB="0" distL="0" distR="0" simplePos="0" relativeHeight="251666432" behindDoc="1" locked="0" layoutInCell="1" allowOverlap="1">
              <wp:simplePos x="0" y="0"/>
              <wp:positionH relativeFrom="page">
                <wp:posOffset>706755</wp:posOffset>
              </wp:positionH>
              <wp:positionV relativeFrom="page">
                <wp:posOffset>9908540</wp:posOffset>
              </wp:positionV>
              <wp:extent cx="3096895" cy="152400"/>
              <wp:effectExtent l="0" t="0" r="0" b="0"/>
              <wp:wrapNone/>
              <wp:docPr id="11" name="Textbox 11"/>
              <wp:cNvGraphicFramePr/>
              <a:graphic xmlns:a="http://schemas.openxmlformats.org/drawingml/2006/main">
                <a:graphicData uri="http://schemas.microsoft.com/office/word/2010/wordprocessingShape">
                  <wps:wsp>
                    <wps:cNvSpPr txBox="1"/>
                    <wps:spPr>
                      <a:xfrm>
                        <a:off x="0" y="0"/>
                        <a:ext cx="3096895" cy="152400"/>
                      </a:xfrm>
                      <a:prstGeom prst="rect">
                        <a:avLst/>
                      </a:prstGeom>
                    </wps:spPr>
                    <wps:txbx>
                      <w:txbxContent>
                        <w:p w14:paraId="2CDEE230">
                          <w:pPr>
                            <w:spacing w:before="12"/>
                            <w:ind w:left="20" w:right="0" w:firstLine="0"/>
                            <w:jc w:val="left"/>
                            <w:rPr>
                              <w:sz w:val="18"/>
                            </w:rPr>
                          </w:pPr>
                          <w:r>
                            <w:rPr>
                              <w:sz w:val="18"/>
                            </w:rPr>
                            <w:t>законодательств</w:t>
                          </w:r>
                          <w:r>
                            <w:rPr>
                              <w:spacing w:val="-4"/>
                              <w:sz w:val="18"/>
                            </w:rPr>
                            <w:t xml:space="preserve"> </w:t>
                          </w:r>
                          <w:r>
                            <w:rPr>
                              <w:sz w:val="18"/>
                            </w:rPr>
                            <w:t>Российской</w:t>
                          </w:r>
                          <w:r>
                            <w:rPr>
                              <w:spacing w:val="-4"/>
                              <w:sz w:val="18"/>
                            </w:rPr>
                            <w:t xml:space="preserve"> </w:t>
                          </w:r>
                          <w:r>
                            <w:rPr>
                              <w:sz w:val="18"/>
                            </w:rPr>
                            <w:t>Федерации,</w:t>
                          </w:r>
                          <w:r>
                            <w:rPr>
                              <w:spacing w:val="-2"/>
                              <w:sz w:val="18"/>
                            </w:rPr>
                            <w:t xml:space="preserve"> </w:t>
                          </w:r>
                          <w:r>
                            <w:rPr>
                              <w:sz w:val="18"/>
                            </w:rPr>
                            <w:t>2012,</w:t>
                          </w:r>
                          <w:r>
                            <w:rPr>
                              <w:spacing w:val="-3"/>
                              <w:sz w:val="18"/>
                            </w:rPr>
                            <w:t xml:space="preserve"> </w:t>
                          </w:r>
                          <w:r>
                            <w:rPr>
                              <w:sz w:val="18"/>
                            </w:rPr>
                            <w:t>№</w:t>
                          </w:r>
                          <w:r>
                            <w:rPr>
                              <w:spacing w:val="-3"/>
                              <w:sz w:val="18"/>
                            </w:rPr>
                            <w:t xml:space="preserve"> </w:t>
                          </w:r>
                          <w:r>
                            <w:rPr>
                              <w:sz w:val="18"/>
                            </w:rPr>
                            <w:t>53,</w:t>
                          </w:r>
                          <w:r>
                            <w:rPr>
                              <w:spacing w:val="-3"/>
                              <w:sz w:val="18"/>
                            </w:rPr>
                            <w:t xml:space="preserve"> </w:t>
                          </w:r>
                          <w:r>
                            <w:rPr>
                              <w:sz w:val="18"/>
                            </w:rPr>
                            <w:t>ст.</w:t>
                          </w:r>
                          <w:r>
                            <w:rPr>
                              <w:spacing w:val="-3"/>
                              <w:sz w:val="18"/>
                            </w:rPr>
                            <w:t xml:space="preserve"> </w:t>
                          </w:r>
                          <w:r>
                            <w:rPr>
                              <w:spacing w:val="-2"/>
                              <w:sz w:val="18"/>
                            </w:rPr>
                            <w:t>7598).</w:t>
                          </w:r>
                        </w:p>
                      </w:txbxContent>
                    </wps:txbx>
                    <wps:bodyPr wrap="square" lIns="0" tIns="0" rIns="0" bIns="0" rtlCol="0">
                      <a:noAutofit/>
                    </wps:bodyPr>
                  </wps:wsp>
                </a:graphicData>
              </a:graphic>
            </wp:anchor>
          </w:drawing>
        </mc:Choice>
        <mc:Fallback>
          <w:pict>
            <v:shape id="Textbox 11" o:spid="_x0000_s1026" o:spt="202" type="#_x0000_t202" style="position:absolute;left:0pt;margin-left:55.65pt;margin-top:780.2pt;height:12pt;width:243.85pt;mso-position-horizontal-relative:page;mso-position-vertical-relative:page;z-index:-251650048;mso-width-relative:page;mso-height-relative:page;" filled="f" stroked="f" coordsize="21600,21600" o:gfxdata="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RtyXNoAAAANAQAADwAAAAAAAAABACAAAAAiAAAAZHJzL2Rvd25yZXYueG1sUEsBAhQAFAAA&#10;AAgAh07iQHbiYJm0AQAAdgMAAA4AAAAAAAAAAQAgAAAAKQEAAGRycy9lMm9Eb2MueG1sUEsFBgAA&#10;AAAGAAYAWQEAAE8FAAAAAA==&#10;">
              <v:fill on="f" focussize="0,0"/>
              <v:stroke on="f"/>
              <v:imagedata o:title=""/>
              <o:lock v:ext="edit" aspectratio="f"/>
              <v:textbox inset="0mm,0mm,0mm,0mm">
                <w:txbxContent>
                  <w:p w14:paraId="2CDEE230">
                    <w:pPr>
                      <w:spacing w:before="12"/>
                      <w:ind w:left="20" w:right="0" w:firstLine="0"/>
                      <w:jc w:val="left"/>
                      <w:rPr>
                        <w:sz w:val="18"/>
                      </w:rPr>
                    </w:pPr>
                    <w:r>
                      <w:rPr>
                        <w:sz w:val="18"/>
                      </w:rPr>
                      <w:t>законодательств</w:t>
                    </w:r>
                    <w:r>
                      <w:rPr>
                        <w:spacing w:val="-4"/>
                        <w:sz w:val="18"/>
                      </w:rPr>
                      <w:t xml:space="preserve"> </w:t>
                    </w:r>
                    <w:r>
                      <w:rPr>
                        <w:sz w:val="18"/>
                      </w:rPr>
                      <w:t>Российской</w:t>
                    </w:r>
                    <w:r>
                      <w:rPr>
                        <w:spacing w:val="-4"/>
                        <w:sz w:val="18"/>
                      </w:rPr>
                      <w:t xml:space="preserve"> </w:t>
                    </w:r>
                    <w:r>
                      <w:rPr>
                        <w:sz w:val="18"/>
                      </w:rPr>
                      <w:t>Федерации,</w:t>
                    </w:r>
                    <w:r>
                      <w:rPr>
                        <w:spacing w:val="-2"/>
                        <w:sz w:val="18"/>
                      </w:rPr>
                      <w:t xml:space="preserve"> </w:t>
                    </w:r>
                    <w:r>
                      <w:rPr>
                        <w:sz w:val="18"/>
                      </w:rPr>
                      <w:t>2012,</w:t>
                    </w:r>
                    <w:r>
                      <w:rPr>
                        <w:spacing w:val="-3"/>
                        <w:sz w:val="18"/>
                      </w:rPr>
                      <w:t xml:space="preserve"> </w:t>
                    </w:r>
                    <w:r>
                      <w:rPr>
                        <w:sz w:val="18"/>
                      </w:rPr>
                      <w:t>№</w:t>
                    </w:r>
                    <w:r>
                      <w:rPr>
                        <w:spacing w:val="-3"/>
                        <w:sz w:val="18"/>
                      </w:rPr>
                      <w:t xml:space="preserve"> </w:t>
                    </w:r>
                    <w:r>
                      <w:rPr>
                        <w:sz w:val="18"/>
                      </w:rPr>
                      <w:t>53,</w:t>
                    </w:r>
                    <w:r>
                      <w:rPr>
                        <w:spacing w:val="-3"/>
                        <w:sz w:val="18"/>
                      </w:rPr>
                      <w:t xml:space="preserve"> </w:t>
                    </w:r>
                    <w:r>
                      <w:rPr>
                        <w:sz w:val="18"/>
                      </w:rPr>
                      <w:t>ст.</w:t>
                    </w:r>
                    <w:r>
                      <w:rPr>
                        <w:spacing w:val="-3"/>
                        <w:sz w:val="18"/>
                      </w:rPr>
                      <w:t xml:space="preserve"> </w:t>
                    </w:r>
                    <w:r>
                      <w:rPr>
                        <w:spacing w:val="-2"/>
                        <w:sz w:val="18"/>
                      </w:rPr>
                      <w:t>7598).</w:t>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C0303">
    <w:pPr>
      <w:pStyle w:val="8"/>
      <w:spacing w:line="14" w:lineRule="auto"/>
      <w:ind w:left="0"/>
      <w:jc w:val="left"/>
      <w:rPr>
        <w:sz w:val="2"/>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6E416">
    <w:pPr>
      <w:pStyle w:val="8"/>
      <w:spacing w:line="14" w:lineRule="auto"/>
      <w:ind w:left="0"/>
      <w:jc w:val="left"/>
      <w:rPr>
        <w:sz w:val="2"/>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4C5EF">
    <w:pPr>
      <w:pStyle w:val="8"/>
      <w:spacing w:line="14" w:lineRule="auto"/>
      <w:ind w:left="0"/>
      <w:jc w:val="left"/>
      <w:rPr>
        <w:sz w:val="2"/>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BB55E">
    <w:pPr>
      <w:pStyle w:val="8"/>
      <w:spacing w:line="14" w:lineRule="auto"/>
      <w:ind w:left="0"/>
      <w:jc w:val="left"/>
      <w:rPr>
        <w:sz w:val="2"/>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BC99C">
    <w:pPr>
      <w:pStyle w:val="8"/>
      <w:spacing w:line="14" w:lineRule="auto"/>
      <w:ind w:left="0"/>
      <w:jc w:val="left"/>
      <w:rPr>
        <w:sz w:val="2"/>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B2951">
    <w:pPr>
      <w:pStyle w:val="8"/>
      <w:spacing w:line="14" w:lineRule="auto"/>
      <w:ind w:left="0"/>
      <w:jc w:val="left"/>
      <w:rPr>
        <w:sz w:val="2"/>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41D9B">
    <w:pPr>
      <w:pStyle w:val="8"/>
      <w:spacing w:line="14" w:lineRule="auto"/>
      <w:ind w:left="0"/>
      <w:jc w:val="left"/>
      <w:rPr>
        <w:sz w:val="2"/>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71188">
    <w:pPr>
      <w:pStyle w:val="8"/>
      <w:spacing w:line="14" w:lineRule="auto"/>
      <w:ind w:left="0"/>
      <w:jc w:val="left"/>
      <w:rPr>
        <w:sz w:val="2"/>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9A768">
    <w:pPr>
      <w:pStyle w:val="8"/>
      <w:spacing w:line="14" w:lineRule="auto"/>
      <w:ind w:left="0"/>
      <w:jc w:val="left"/>
      <w:rPr>
        <w:sz w:val="2"/>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EF93C">
    <w:pPr>
      <w:pStyle w:val="8"/>
      <w:spacing w:line="14" w:lineRule="auto"/>
      <w:ind w:left="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504A8">
    <w:pPr>
      <w:pStyle w:val="8"/>
      <w:spacing w:line="14" w:lineRule="auto"/>
      <w:ind w:left="0"/>
      <w:jc w:val="left"/>
      <w:rPr>
        <w:sz w:val="2"/>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77FA9">
    <w:pPr>
      <w:pStyle w:val="8"/>
      <w:spacing w:line="14" w:lineRule="auto"/>
      <w:ind w:left="0"/>
      <w:jc w:val="left"/>
      <w:rPr>
        <w:sz w:val="2"/>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D79A7">
    <w:pPr>
      <w:pStyle w:val="8"/>
      <w:spacing w:line="14" w:lineRule="auto"/>
      <w:ind w:left="0"/>
      <w:jc w:val="left"/>
      <w:rPr>
        <w:sz w:val="2"/>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8EF11">
    <w:pPr>
      <w:pStyle w:val="8"/>
      <w:spacing w:line="14" w:lineRule="auto"/>
      <w:ind w:left="0"/>
      <w:jc w:val="left"/>
      <w:rPr>
        <w:sz w:val="2"/>
      </w:rP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BB15D">
    <w:pPr>
      <w:pStyle w:val="8"/>
      <w:spacing w:line="14" w:lineRule="auto"/>
      <w:ind w:left="0"/>
      <w:jc w:val="left"/>
      <w:rPr>
        <w:sz w:val="2"/>
      </w:rP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28844">
    <w:pPr>
      <w:pStyle w:val="8"/>
      <w:spacing w:line="14" w:lineRule="auto"/>
      <w:ind w:left="0"/>
      <w:jc w:val="left"/>
      <w:rPr>
        <w:sz w:val="2"/>
      </w:rP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8D98D">
    <w:pPr>
      <w:pStyle w:val="8"/>
      <w:spacing w:line="14" w:lineRule="auto"/>
      <w:ind w:left="0"/>
      <w:jc w:val="left"/>
      <w:rPr>
        <w:sz w:val="2"/>
      </w:rP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7B341">
    <w:pPr>
      <w:pStyle w:val="8"/>
      <w:spacing w:line="14" w:lineRule="auto"/>
      <w:ind w:left="0"/>
      <w:jc w:val="left"/>
      <w:rPr>
        <w:sz w:val="2"/>
      </w:rP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DB507">
    <w:pPr>
      <w:pStyle w:val="8"/>
      <w:spacing w:line="14" w:lineRule="auto"/>
      <w:ind w:left="0"/>
      <w:jc w:val="left"/>
      <w:rPr>
        <w:sz w:val="2"/>
      </w:rP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8B72F">
    <w:pPr>
      <w:pStyle w:val="8"/>
      <w:spacing w:line="14" w:lineRule="auto"/>
      <w:ind w:left="0"/>
      <w:jc w:val="left"/>
      <w:rPr>
        <w:sz w:val="2"/>
      </w:rP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7DA35">
    <w:pPr>
      <w:pStyle w:val="8"/>
      <w:spacing w:line="14" w:lineRule="auto"/>
      <w:ind w:left="0"/>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605E0">
    <w:pPr>
      <w:pStyle w:val="8"/>
      <w:spacing w:line="14" w:lineRule="auto"/>
      <w:ind w:left="0"/>
      <w:jc w:val="left"/>
      <w:rPr>
        <w:sz w:val="2"/>
      </w:rP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BB6A3">
    <w:pPr>
      <w:pStyle w:val="8"/>
      <w:spacing w:line="14" w:lineRule="auto"/>
      <w:ind w:left="0"/>
      <w:jc w:val="left"/>
      <w:rPr>
        <w:sz w:val="2"/>
      </w:rP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89B57">
    <w:pPr>
      <w:pStyle w:val="8"/>
      <w:spacing w:line="14" w:lineRule="auto"/>
      <w:ind w:left="0"/>
      <w:jc w:val="left"/>
      <w:rPr>
        <w:sz w:val="2"/>
      </w:rP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11FC0">
    <w:pPr>
      <w:pStyle w:val="8"/>
      <w:spacing w:line="14" w:lineRule="auto"/>
      <w:ind w:left="0"/>
      <w:jc w:val="left"/>
      <w:rPr>
        <w:sz w:val="2"/>
      </w:rP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C918C">
    <w:pPr>
      <w:pStyle w:val="8"/>
      <w:spacing w:line="14" w:lineRule="auto"/>
      <w:ind w:left="0"/>
      <w:jc w:val="left"/>
      <w:rPr>
        <w:sz w:val="2"/>
      </w:rP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B8D0E">
    <w:pPr>
      <w:pStyle w:val="8"/>
      <w:spacing w:line="14" w:lineRule="auto"/>
      <w:ind w:left="0"/>
      <w:jc w:val="left"/>
      <w:rPr>
        <w:sz w:val="2"/>
      </w:rP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36E6E">
    <w:pPr>
      <w:pStyle w:val="8"/>
      <w:spacing w:line="14" w:lineRule="auto"/>
      <w:ind w:left="0"/>
      <w:jc w:val="left"/>
      <w:rPr>
        <w:sz w:val="2"/>
      </w:rP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3EEB2">
    <w:pPr>
      <w:pStyle w:val="8"/>
      <w:spacing w:line="14" w:lineRule="auto"/>
      <w:ind w:left="0"/>
      <w:jc w:val="left"/>
      <w:rPr>
        <w:sz w:val="2"/>
      </w:rP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25479">
    <w:pPr>
      <w:pStyle w:val="8"/>
      <w:spacing w:line="14" w:lineRule="auto"/>
      <w:ind w:left="0"/>
      <w:jc w:val="left"/>
      <w:rPr>
        <w:sz w:val="2"/>
      </w:rP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5EB74">
    <w:pPr>
      <w:pStyle w:val="8"/>
      <w:spacing w:line="14" w:lineRule="auto"/>
      <w:ind w:left="0"/>
      <w:jc w:val="left"/>
      <w:rPr>
        <w:sz w:val="2"/>
      </w:rP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BE451">
    <w:pPr>
      <w:pStyle w:val="8"/>
      <w:spacing w:line="14" w:lineRule="auto"/>
      <w:ind w:left="0"/>
      <w:jc w:val="left"/>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A2051">
    <w:pPr>
      <w:pStyle w:val="8"/>
      <w:spacing w:line="14" w:lineRule="auto"/>
      <w:ind w:left="0"/>
      <w:jc w:val="left"/>
      <w:rPr>
        <w:sz w:val="2"/>
      </w:rPr>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93696">
    <w:pPr>
      <w:pStyle w:val="8"/>
      <w:spacing w:line="14" w:lineRule="auto"/>
      <w:ind w:left="0"/>
      <w:jc w:val="left"/>
      <w:rPr>
        <w:sz w:val="2"/>
      </w:rPr>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DDDD9">
    <w:pPr>
      <w:pStyle w:val="8"/>
      <w:spacing w:line="14" w:lineRule="auto"/>
      <w:ind w:left="0"/>
      <w:jc w:val="left"/>
      <w:rPr>
        <w:sz w:val="2"/>
      </w:rPr>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E6FCC">
    <w:pPr>
      <w:pStyle w:val="8"/>
      <w:spacing w:line="14" w:lineRule="auto"/>
      <w:ind w:left="0"/>
      <w:jc w:val="left"/>
      <w:rPr>
        <w:sz w:val="2"/>
      </w:rPr>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DD12E">
    <w:pPr>
      <w:pStyle w:val="8"/>
      <w:spacing w:line="14" w:lineRule="auto"/>
      <w:ind w:left="0"/>
      <w:jc w:val="left"/>
      <w:rPr>
        <w:sz w:val="2"/>
      </w:rPr>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DAD1B">
    <w:pPr>
      <w:pStyle w:val="8"/>
      <w:spacing w:line="14" w:lineRule="auto"/>
      <w:ind w:left="0"/>
      <w:jc w:val="left"/>
      <w:rPr>
        <w:sz w:val="2"/>
      </w:rPr>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5FA44">
    <w:pPr>
      <w:pStyle w:val="8"/>
      <w:spacing w:line="14" w:lineRule="auto"/>
      <w:ind w:left="0"/>
      <w:jc w:val="left"/>
      <w:rPr>
        <w:sz w:val="2"/>
      </w:rP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AFBFA">
    <w:pPr>
      <w:pStyle w:val="8"/>
      <w:spacing w:line="14" w:lineRule="auto"/>
      <w:ind w:left="0"/>
      <w:jc w:val="left"/>
      <w:rPr>
        <w:sz w:val="2"/>
      </w:rP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F608">
    <w:pPr>
      <w:pStyle w:val="8"/>
      <w:spacing w:line="14" w:lineRule="auto"/>
      <w:ind w:left="0"/>
      <w:jc w:val="left"/>
      <w:rPr>
        <w:sz w:val="2"/>
      </w:rPr>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73AA4">
    <w:pPr>
      <w:pStyle w:val="8"/>
      <w:spacing w:line="14" w:lineRule="auto"/>
      <w:ind w:left="0"/>
      <w:jc w:val="left"/>
      <w:rPr>
        <w:sz w:val="2"/>
      </w:rPr>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B11D6">
    <w:pPr>
      <w:pStyle w:val="8"/>
      <w:spacing w:line="14" w:lineRule="auto"/>
      <w:ind w:left="0"/>
      <w:jc w:val="left"/>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BEEDB">
    <w:pPr>
      <w:pStyle w:val="8"/>
      <w:spacing w:line="14" w:lineRule="auto"/>
      <w:ind w:left="0"/>
      <w:jc w:val="left"/>
      <w:rPr>
        <w:sz w:val="2"/>
      </w:rPr>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B6064">
    <w:pPr>
      <w:pStyle w:val="8"/>
      <w:spacing w:line="14" w:lineRule="auto"/>
      <w:ind w:left="0"/>
      <w:jc w:val="left"/>
      <w:rPr>
        <w:sz w:val="2"/>
      </w:rPr>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02BC1">
    <w:pPr>
      <w:pStyle w:val="8"/>
      <w:spacing w:line="14" w:lineRule="auto"/>
      <w:ind w:left="0"/>
      <w:jc w:val="left"/>
      <w:rPr>
        <w:sz w:val="2"/>
      </w:rP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8E992">
    <w:pPr>
      <w:pStyle w:val="8"/>
      <w:spacing w:line="14" w:lineRule="auto"/>
      <w:ind w:left="0"/>
      <w:jc w:val="left"/>
      <w:rPr>
        <w:sz w:val="2"/>
      </w:rPr>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6E367">
    <w:pPr>
      <w:pStyle w:val="8"/>
      <w:spacing w:line="14" w:lineRule="auto"/>
      <w:ind w:left="0"/>
      <w:jc w:val="left"/>
      <w:rPr>
        <w:sz w:val="2"/>
      </w:rPr>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82101">
    <w:pPr>
      <w:pStyle w:val="8"/>
      <w:spacing w:line="14" w:lineRule="auto"/>
      <w:ind w:left="0"/>
      <w:jc w:val="left"/>
      <w:rPr>
        <w:sz w:val="2"/>
      </w:rPr>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2F2AF">
    <w:pPr>
      <w:pStyle w:val="8"/>
      <w:spacing w:line="14" w:lineRule="auto"/>
      <w:ind w:left="0"/>
      <w:jc w:val="left"/>
      <w:rPr>
        <w:sz w:val="2"/>
      </w:rPr>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A2281">
    <w:pPr>
      <w:pStyle w:val="8"/>
      <w:spacing w:line="14" w:lineRule="auto"/>
      <w:ind w:left="0"/>
      <w:jc w:val="left"/>
      <w:rPr>
        <w:sz w:val="2"/>
      </w:rPr>
    </w:pP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C36CF">
    <w:pPr>
      <w:pStyle w:val="8"/>
      <w:spacing w:line="14" w:lineRule="auto"/>
      <w:ind w:left="0"/>
      <w:jc w:val="left"/>
      <w:rPr>
        <w:sz w:val="2"/>
      </w:rPr>
    </w:pP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86990">
    <w:pPr>
      <w:pStyle w:val="8"/>
      <w:spacing w:line="14" w:lineRule="auto"/>
      <w:ind w:left="0"/>
      <w:jc w:val="left"/>
      <w:rPr>
        <w:sz w:val="2"/>
      </w:rPr>
    </w:pP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CCEEF">
    <w:pPr>
      <w:pStyle w:val="8"/>
      <w:spacing w:line="14" w:lineRule="auto"/>
      <w:ind w:left="0"/>
      <w:jc w:val="left"/>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921A3">
    <w:pPr>
      <w:pStyle w:val="8"/>
      <w:spacing w:line="14" w:lineRule="auto"/>
      <w:ind w:left="0"/>
      <w:jc w:val="left"/>
      <w:rPr>
        <w:sz w:val="2"/>
      </w:rPr>
    </w:pP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83CA6">
    <w:pPr>
      <w:pStyle w:val="8"/>
      <w:spacing w:line="14" w:lineRule="auto"/>
      <w:ind w:left="0"/>
      <w:jc w:val="left"/>
      <w:rPr>
        <w:sz w:val="2"/>
      </w:rPr>
    </w:pP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8AB2F">
    <w:pPr>
      <w:pStyle w:val="8"/>
      <w:spacing w:line="14" w:lineRule="auto"/>
      <w:ind w:left="0"/>
      <w:jc w:val="left"/>
      <w:rPr>
        <w:sz w:val="2"/>
      </w:rPr>
    </w:pP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D7862">
    <w:pPr>
      <w:pStyle w:val="8"/>
      <w:spacing w:line="14" w:lineRule="auto"/>
      <w:ind w:left="0"/>
      <w:jc w:val="left"/>
      <w:rPr>
        <w:sz w:val="2"/>
      </w:rPr>
    </w:pP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8C541">
    <w:pPr>
      <w:pStyle w:val="8"/>
      <w:spacing w:line="14" w:lineRule="auto"/>
      <w:ind w:left="0"/>
      <w:jc w:val="left"/>
      <w:rPr>
        <w:sz w:val="2"/>
      </w:rPr>
    </w:pP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14341">
    <w:pPr>
      <w:pStyle w:val="8"/>
      <w:spacing w:line="14" w:lineRule="auto"/>
      <w:ind w:left="0"/>
      <w:jc w:val="left"/>
      <w:rPr>
        <w:sz w:val="2"/>
      </w:rPr>
    </w:pP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88003">
    <w:pPr>
      <w:pStyle w:val="8"/>
      <w:spacing w:line="14" w:lineRule="auto"/>
      <w:ind w:left="0"/>
      <w:jc w:val="left"/>
      <w:rPr>
        <w:sz w:val="2"/>
      </w:rPr>
    </w:pP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42E6C">
    <w:pPr>
      <w:pStyle w:val="8"/>
      <w:spacing w:line="14" w:lineRule="auto"/>
      <w:ind w:left="0"/>
      <w:jc w:val="left"/>
      <w:rPr>
        <w:sz w:val="2"/>
      </w:rPr>
    </w:pP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CB29E">
    <w:pPr>
      <w:pStyle w:val="8"/>
      <w:spacing w:line="14" w:lineRule="auto"/>
      <w:ind w:left="0"/>
      <w:jc w:val="left"/>
      <w:rPr>
        <w:sz w:val="2"/>
      </w:rPr>
    </w:pP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2309D">
    <w:pPr>
      <w:pStyle w:val="8"/>
      <w:spacing w:line="14" w:lineRule="auto"/>
      <w:ind w:left="0"/>
      <w:jc w:val="left"/>
      <w:rPr>
        <w:sz w:val="2"/>
      </w:rPr>
    </w:pP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39551">
    <w:pPr>
      <w:pStyle w:val="8"/>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C949D">
    <w:pPr>
      <w:pStyle w:val="8"/>
      <w:spacing w:line="14" w:lineRule="auto"/>
      <w:ind w:left="0"/>
      <w:jc w:val="left"/>
      <w:rPr>
        <w:sz w:val="20"/>
      </w:rPr>
    </w:pPr>
    <w:r>
      <w:rPr>
        <w:sz w:val="20"/>
      </w:rPr>
      <mc:AlternateContent>
        <mc:Choice Requires="wps">
          <w:drawing>
            <wp:anchor distT="0" distB="0" distL="0" distR="0" simplePos="0" relativeHeight="251662336" behindDoc="1" locked="0" layoutInCell="1" allowOverlap="1">
              <wp:simplePos x="0" y="0"/>
              <wp:positionH relativeFrom="page">
                <wp:posOffset>3829050</wp:posOffset>
              </wp:positionH>
              <wp:positionV relativeFrom="page">
                <wp:posOffset>148590</wp:posOffset>
              </wp:positionV>
              <wp:extent cx="152400" cy="165735"/>
              <wp:effectExtent l="0" t="0" r="0" b="0"/>
              <wp:wrapNone/>
              <wp:docPr id="1" name="Textbox 1"/>
              <wp:cNvGraphicFramePr/>
              <a:graphic xmlns:a="http://schemas.openxmlformats.org/drawingml/2006/main">
                <a:graphicData uri="http://schemas.microsoft.com/office/word/2010/wordprocessingShape">
                  <wps:wsp>
                    <wps:cNvSpPr txBox="1"/>
                    <wps:spPr>
                      <a:xfrm>
                        <a:off x="0" y="0"/>
                        <a:ext cx="152400" cy="165735"/>
                      </a:xfrm>
                      <a:prstGeom prst="rect">
                        <a:avLst/>
                      </a:prstGeom>
                    </wps:spPr>
                    <wps:txbx>
                      <w:txbxContent>
                        <w:p w14:paraId="77B1A3E5">
                          <w:pPr>
                            <w:spacing w:before="10"/>
                            <w:ind w:left="60" w:right="0" w:firstLine="0"/>
                            <w:jc w:val="left"/>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301.5pt;margin-top:11.7pt;height:13.05pt;width:12pt;mso-position-horizontal-relative:page;mso-position-vertical-relative:page;z-index:-251654144;mso-width-relative:page;mso-height-relative:page;" filled="f" stroked="f" coordsize="21600,21600" o:gfxdata="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NMA&#10;Af7ZAAAACQEAAA8AAAAAAAAAAQAgAAAAIgAAAGRycy9kb3ducmV2LnhtbFBLAQIUABQAAAAIAIdO&#10;4kCKvuNGsAEAAHMDAAAOAAAAAAAAAAEAIAAAACgBAABkcnMvZTJvRG9jLnhtbFBLBQYAAAAABgAG&#10;AFkBAABKBQAAAAA=&#10;">
              <v:fill on="f" focussize="0,0"/>
              <v:stroke on="f"/>
              <v:imagedata o:title=""/>
              <o:lock v:ext="edit" aspectratio="f"/>
              <v:textbox inset="0mm,0mm,0mm,0mm">
                <w:txbxContent>
                  <w:p w14:paraId="77B1A3E5">
                    <w:pPr>
                      <w:spacing w:before="10"/>
                      <w:ind w:left="60" w:right="0" w:firstLine="0"/>
                      <w:jc w:val="left"/>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6FFE0">
    <w:pPr>
      <w:pStyle w:val="8"/>
      <w:spacing w:line="14" w:lineRule="auto"/>
      <w:ind w:left="0"/>
      <w:jc w:val="left"/>
      <w:rPr>
        <w:sz w:val="20"/>
      </w:rPr>
    </w:pPr>
    <w:r>
      <w:rPr>
        <w:sz w:val="20"/>
      </w:rPr>
      <mc:AlternateContent>
        <mc:Choice Requires="wps">
          <w:drawing>
            <wp:anchor distT="0" distB="0" distL="0" distR="0" simplePos="0" relativeHeight="25166950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18" name="Textbox 18"/>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021128A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w:t>
                          </w:r>
                          <w:r>
                            <w:rPr>
                              <w:spacing w:val="-5"/>
                              <w:sz w:val="20"/>
                            </w:rPr>
                            <w:fldChar w:fldCharType="end"/>
                          </w:r>
                        </w:p>
                      </w:txbxContent>
                    </wps:txbx>
                    <wps:bodyPr wrap="square" lIns="0" tIns="0" rIns="0" bIns="0" rtlCol="0">
                      <a:noAutofit/>
                    </wps:bodyPr>
                  </wps:wsp>
                </a:graphicData>
              </a:graphic>
            </wp:anchor>
          </w:drawing>
        </mc:Choice>
        <mc:Fallback>
          <w:pict>
            <v:shape id="Textbox 18" o:spid="_x0000_s1026" o:spt="202" type="#_x0000_t202" style="position:absolute;left:0pt;margin-left:299.1pt;margin-top:11.7pt;height:13.05pt;width:17.1pt;mso-position-horizontal-relative:page;mso-position-vertical-relative:page;z-index:-25164697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C7K0ANoAAAAJAQAADwAAAAAAAAABACAAAAAiAAAAZHJzL2Rvd25yZXYueG1sUEsBAhQAFAAAAAgA&#10;h07iQBZMXvuxAQAAdQMAAA4AAAAAAAAAAQAgAAAAKQEAAGRycy9lMm9Eb2MueG1sUEsFBgAAAAAG&#10;AAYAWQEAAEwFAAAAAA==&#10;">
              <v:fill on="f" focussize="0,0"/>
              <v:stroke on="f"/>
              <v:imagedata o:title=""/>
              <o:lock v:ext="edit" aspectratio="f"/>
              <v:textbox inset="0mm,0mm,0mm,0mm">
                <w:txbxContent>
                  <w:p w14:paraId="021128A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w:t>
                    </w:r>
                    <w:r>
                      <w:rPr>
                        <w:spacing w:val="-5"/>
                        <w:sz w:val="20"/>
                      </w:rPr>
                      <w:fldChar w:fldCharType="end"/>
                    </w:r>
                  </w:p>
                </w:txbxContent>
              </v:textbox>
            </v:shape>
          </w:pict>
        </mc:Fallback>
      </mc:AlternateConten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C7E34">
    <w:pPr>
      <w:pStyle w:val="8"/>
      <w:spacing w:line="14" w:lineRule="auto"/>
      <w:ind w:left="0"/>
      <w:jc w:val="left"/>
      <w:rPr>
        <w:sz w:val="20"/>
      </w:rPr>
    </w:pPr>
    <w:r>
      <w:rPr>
        <w:sz w:val="20"/>
      </w:rPr>
      <mc:AlternateContent>
        <mc:Choice Requires="wps">
          <w:drawing>
            <wp:anchor distT="0" distB="0" distL="0" distR="0" simplePos="0" relativeHeight="251716608"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12" name="Textbox 112"/>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7619EC1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102</w:t>
                          </w:r>
                          <w:r>
                            <w:rPr>
                              <w:spacing w:val="-5"/>
                              <w:sz w:val="20"/>
                            </w:rPr>
                            <w:fldChar w:fldCharType="end"/>
                          </w:r>
                        </w:p>
                      </w:txbxContent>
                    </wps:txbx>
                    <wps:bodyPr wrap="square" lIns="0" tIns="0" rIns="0" bIns="0" rtlCol="0">
                      <a:noAutofit/>
                    </wps:bodyPr>
                  </wps:wsp>
                </a:graphicData>
              </a:graphic>
            </wp:anchor>
          </w:drawing>
        </mc:Choice>
        <mc:Fallback>
          <w:pict>
            <v:shape id="Textbox 112" o:spid="_x0000_s1026" o:spt="202" type="#_x0000_t202" style="position:absolute;left:0pt;margin-left:296.55pt;margin-top:11.7pt;height:13.05pt;width:22.15pt;mso-position-horizontal-relative:page;mso-position-vertical-relative:page;z-index:-251599872;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GoiHrQBAAB3AwAADgAAAAAAAAABACAAAAAoAQAAZHJzL2Uyb0RvYy54bWxQSwUGAAAA&#10;AAYABgBZAQAATgUAAAAA&#10;">
              <v:fill on="f" focussize="0,0"/>
              <v:stroke on="f"/>
              <v:imagedata o:title=""/>
              <o:lock v:ext="edit" aspectratio="f"/>
              <v:textbox inset="0mm,0mm,0mm,0mm">
                <w:txbxContent>
                  <w:p w14:paraId="7619EC1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102</w:t>
                    </w:r>
                    <w:r>
                      <w:rPr>
                        <w:spacing w:val="-5"/>
                        <w:sz w:val="20"/>
                      </w:rPr>
                      <w:fldChar w:fldCharType="end"/>
                    </w:r>
                  </w:p>
                </w:txbxContent>
              </v:textbox>
            </v:shape>
          </w:pict>
        </mc:Fallback>
      </mc:AlternateConten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4E8B4">
    <w:pPr>
      <w:pStyle w:val="8"/>
      <w:spacing w:line="14" w:lineRule="auto"/>
      <w:ind w:left="0"/>
      <w:jc w:val="left"/>
      <w:rPr>
        <w:sz w:val="20"/>
      </w:rPr>
    </w:pPr>
    <w:r>
      <w:rPr>
        <w:sz w:val="20"/>
      </w:rPr>
      <mc:AlternateContent>
        <mc:Choice Requires="wps">
          <w:drawing>
            <wp:anchor distT="0" distB="0" distL="0" distR="0" simplePos="0" relativeHeight="251717632"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13" name="Textbox 11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3E4A4D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103</w:t>
                          </w:r>
                          <w:r>
                            <w:rPr>
                              <w:spacing w:val="-5"/>
                              <w:sz w:val="20"/>
                            </w:rPr>
                            <w:fldChar w:fldCharType="end"/>
                          </w:r>
                        </w:p>
                      </w:txbxContent>
                    </wps:txbx>
                    <wps:bodyPr wrap="square" lIns="0" tIns="0" rIns="0" bIns="0" rtlCol="0">
                      <a:noAutofit/>
                    </wps:bodyPr>
                  </wps:wsp>
                </a:graphicData>
              </a:graphic>
            </wp:anchor>
          </w:drawing>
        </mc:Choice>
        <mc:Fallback>
          <w:pict>
            <v:shape id="Textbox 113" o:spid="_x0000_s1026" o:spt="202" type="#_x0000_t202" style="position:absolute;left:0pt;margin-left:296.55pt;margin-top:11.7pt;height:13.05pt;width:22.15pt;mso-position-horizontal-relative:page;mso-position-vertical-relative:page;z-index:-251598848;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M/gFELQBAAB3AwAADgAAAAAAAAABACAAAAAoAQAAZHJzL2Uyb0RvYy54bWxQSwUGAAAA&#10;AAYABgBZAQAATgUAAAAA&#10;">
              <v:fill on="f" focussize="0,0"/>
              <v:stroke on="f"/>
              <v:imagedata o:title=""/>
              <o:lock v:ext="edit" aspectratio="f"/>
              <v:textbox inset="0mm,0mm,0mm,0mm">
                <w:txbxContent>
                  <w:p w14:paraId="33E4A4D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103</w:t>
                    </w:r>
                    <w:r>
                      <w:rPr>
                        <w:spacing w:val="-5"/>
                        <w:sz w:val="20"/>
                      </w:rPr>
                      <w:fldChar w:fldCharType="end"/>
                    </w:r>
                  </w:p>
                </w:txbxContent>
              </v:textbox>
            </v:shape>
          </w:pict>
        </mc:Fallback>
      </mc:AlternateConten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74DCA">
    <w:pPr>
      <w:pStyle w:val="8"/>
      <w:spacing w:line="14" w:lineRule="auto"/>
      <w:ind w:left="0"/>
      <w:jc w:val="left"/>
      <w:rPr>
        <w:sz w:val="20"/>
      </w:rPr>
    </w:pPr>
    <w:r>
      <w:rPr>
        <w:sz w:val="20"/>
      </w:rPr>
      <mc:AlternateContent>
        <mc:Choice Requires="wps">
          <w:drawing>
            <wp:anchor distT="0" distB="0" distL="0" distR="0" simplePos="0" relativeHeight="251717632"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14" name="Textbox 114"/>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3CFE1F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104</w:t>
                          </w:r>
                          <w:r>
                            <w:rPr>
                              <w:spacing w:val="-5"/>
                              <w:sz w:val="20"/>
                            </w:rPr>
                            <w:fldChar w:fldCharType="end"/>
                          </w:r>
                        </w:p>
                      </w:txbxContent>
                    </wps:txbx>
                    <wps:bodyPr wrap="square" lIns="0" tIns="0" rIns="0" bIns="0" rtlCol="0">
                      <a:noAutofit/>
                    </wps:bodyPr>
                  </wps:wsp>
                </a:graphicData>
              </a:graphic>
            </wp:anchor>
          </w:drawing>
        </mc:Choice>
        <mc:Fallback>
          <w:pict>
            <v:shape id="Textbox 114" o:spid="_x0000_s1026" o:spt="202" type="#_x0000_t202" style="position:absolute;left:0pt;margin-left:296.55pt;margin-top:11.7pt;height:13.05pt;width:22.15pt;mso-position-horizontal-relative:page;mso-position-vertical-relative:page;z-index:-251598848;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QgTzOrQBAAB3AwAADgAAAAAAAAABACAAAAAoAQAAZHJzL2Uyb0RvYy54bWxQSwUGAAAA&#10;AAYABgBZAQAATgUAAAAA&#10;">
              <v:fill on="f" focussize="0,0"/>
              <v:stroke on="f"/>
              <v:imagedata o:title=""/>
              <o:lock v:ext="edit" aspectratio="f"/>
              <v:textbox inset="0mm,0mm,0mm,0mm">
                <w:txbxContent>
                  <w:p w14:paraId="13CFE1F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104</w:t>
                    </w:r>
                    <w:r>
                      <w:rPr>
                        <w:spacing w:val="-5"/>
                        <w:sz w:val="20"/>
                      </w:rPr>
                      <w:fldChar w:fldCharType="end"/>
                    </w:r>
                  </w:p>
                </w:txbxContent>
              </v:textbox>
            </v:shape>
          </w:pict>
        </mc:Fallback>
      </mc:AlternateConten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D8336">
    <w:pPr>
      <w:pStyle w:val="8"/>
      <w:spacing w:line="14" w:lineRule="auto"/>
      <w:ind w:left="0"/>
      <w:jc w:val="left"/>
      <w:rPr>
        <w:sz w:val="20"/>
      </w:rPr>
    </w:pPr>
    <w:r>
      <w:rPr>
        <w:sz w:val="20"/>
      </w:rPr>
      <mc:AlternateContent>
        <mc:Choice Requires="wps">
          <w:drawing>
            <wp:anchor distT="0" distB="0" distL="0" distR="0" simplePos="0" relativeHeight="251718656"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15" name="Textbox 11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BF47CA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105</w:t>
                          </w:r>
                          <w:r>
                            <w:rPr>
                              <w:spacing w:val="-5"/>
                              <w:sz w:val="20"/>
                            </w:rPr>
                            <w:fldChar w:fldCharType="end"/>
                          </w:r>
                        </w:p>
                      </w:txbxContent>
                    </wps:txbx>
                    <wps:bodyPr wrap="square" lIns="0" tIns="0" rIns="0" bIns="0" rtlCol="0">
                      <a:noAutofit/>
                    </wps:bodyPr>
                  </wps:wsp>
                </a:graphicData>
              </a:graphic>
            </wp:anchor>
          </w:drawing>
        </mc:Choice>
        <mc:Fallback>
          <w:pict>
            <v:shape id="Textbox 115" o:spid="_x0000_s1026" o:spt="202" type="#_x0000_t202" style="position:absolute;left:0pt;margin-left:296.55pt;margin-top:11.7pt;height:13.05pt;width:22.15pt;mso-position-horizontal-relative:page;mso-position-vertical-relative:page;z-index:-251597824;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CJltQ0swEAAHcDAAAOAAAAAAAAAAEAIAAAACgBAABkcnMvZTJvRG9jLnhtbFBLBQYAAAAA&#10;BgAGAFkBAABNBQAAAAA=&#10;">
              <v:fill on="f" focussize="0,0"/>
              <v:stroke on="f"/>
              <v:imagedata o:title=""/>
              <o:lock v:ext="edit" aspectratio="f"/>
              <v:textbox inset="0mm,0mm,0mm,0mm">
                <w:txbxContent>
                  <w:p w14:paraId="5BF47CA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105</w:t>
                    </w:r>
                    <w:r>
                      <w:rPr>
                        <w:spacing w:val="-5"/>
                        <w:sz w:val="20"/>
                      </w:rPr>
                      <w:fldChar w:fldCharType="end"/>
                    </w:r>
                  </w:p>
                </w:txbxContent>
              </v:textbox>
            </v:shape>
          </w:pict>
        </mc:Fallback>
      </mc:AlternateConten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FDF60">
    <w:pPr>
      <w:pStyle w:val="8"/>
      <w:spacing w:line="14" w:lineRule="auto"/>
      <w:ind w:left="0"/>
      <w:jc w:val="left"/>
      <w:rPr>
        <w:sz w:val="20"/>
      </w:rPr>
    </w:pPr>
    <w:r>
      <w:rPr>
        <w:sz w:val="20"/>
      </w:rPr>
      <mc:AlternateContent>
        <mc:Choice Requires="wps">
          <w:drawing>
            <wp:anchor distT="0" distB="0" distL="0" distR="0" simplePos="0" relativeHeight="251718656"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16" name="Textbox 116"/>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D82BB2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106</w:t>
                          </w:r>
                          <w:r>
                            <w:rPr>
                              <w:spacing w:val="-5"/>
                              <w:sz w:val="20"/>
                            </w:rPr>
                            <w:fldChar w:fldCharType="end"/>
                          </w:r>
                        </w:p>
                      </w:txbxContent>
                    </wps:txbx>
                    <wps:bodyPr wrap="square" lIns="0" tIns="0" rIns="0" bIns="0" rtlCol="0">
                      <a:noAutofit/>
                    </wps:bodyPr>
                  </wps:wsp>
                </a:graphicData>
              </a:graphic>
            </wp:anchor>
          </w:drawing>
        </mc:Choice>
        <mc:Fallback>
          <w:pict>
            <v:shape id="Textbox 116" o:spid="_x0000_s1026" o:spt="202" type="#_x0000_t202" style="position:absolute;left:0pt;margin-left:296.55pt;margin-top:11.7pt;height:13.05pt;width:22.15pt;mso-position-horizontal-relative:page;mso-position-vertical-relative:page;z-index:-251597824;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1CG8JrQBAAB3AwAADgAAAAAAAAABACAAAAAoAQAAZHJzL2Uyb0RvYy54bWxQSwUGAAAA&#10;AAYABgBZAQAATgUAAAAA&#10;">
              <v:fill on="f" focussize="0,0"/>
              <v:stroke on="f"/>
              <v:imagedata o:title=""/>
              <o:lock v:ext="edit" aspectratio="f"/>
              <v:textbox inset="0mm,0mm,0mm,0mm">
                <w:txbxContent>
                  <w:p w14:paraId="1D82BB2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106</w:t>
                    </w:r>
                    <w:r>
                      <w:rPr>
                        <w:spacing w:val="-5"/>
                        <w:sz w:val="20"/>
                      </w:rPr>
                      <w:fldChar w:fldCharType="end"/>
                    </w:r>
                  </w:p>
                </w:txbxContent>
              </v:textbox>
            </v:shape>
          </w:pict>
        </mc:Fallback>
      </mc:AlternateConten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55984">
    <w:pPr>
      <w:pStyle w:val="8"/>
      <w:spacing w:line="14" w:lineRule="auto"/>
      <w:ind w:left="0"/>
      <w:jc w:val="left"/>
      <w:rPr>
        <w:sz w:val="20"/>
      </w:rPr>
    </w:pPr>
    <w:r>
      <w:rPr>
        <w:sz w:val="20"/>
      </w:rPr>
      <mc:AlternateContent>
        <mc:Choice Requires="wps">
          <w:drawing>
            <wp:anchor distT="0" distB="0" distL="0" distR="0" simplePos="0" relativeHeight="251719680"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17" name="Textbox 11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4C850637">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107</w:t>
                          </w:r>
                          <w:r>
                            <w:rPr>
                              <w:spacing w:val="-5"/>
                              <w:sz w:val="20"/>
                            </w:rPr>
                            <w:fldChar w:fldCharType="end"/>
                          </w:r>
                        </w:p>
                      </w:txbxContent>
                    </wps:txbx>
                    <wps:bodyPr wrap="square" lIns="0" tIns="0" rIns="0" bIns="0" rtlCol="0">
                      <a:noAutofit/>
                    </wps:bodyPr>
                  </wps:wsp>
                </a:graphicData>
              </a:graphic>
            </wp:anchor>
          </w:drawing>
        </mc:Choice>
        <mc:Fallback>
          <w:pict>
            <v:shape id="Textbox 117" o:spid="_x0000_s1026" o:spt="202" type="#_x0000_t202" style="position:absolute;left:0pt;margin-left:296.55pt;margin-top:11.7pt;height:13.05pt;width:22.15pt;mso-position-horizontal-relative:page;mso-position-vertical-relative:page;z-index:-251596800;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H7ObKLQBAAB3AwAADgAAAAAAAAABACAAAAAoAQAAZHJzL2Uyb0RvYy54bWxQSwUGAAAA&#10;AAYABgBZAQAATgUAAAAA&#10;">
              <v:fill on="f" focussize="0,0"/>
              <v:stroke on="f"/>
              <v:imagedata o:title=""/>
              <o:lock v:ext="edit" aspectratio="f"/>
              <v:textbox inset="0mm,0mm,0mm,0mm">
                <w:txbxContent>
                  <w:p w14:paraId="4C850637">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107</w:t>
                    </w:r>
                    <w:r>
                      <w:rPr>
                        <w:spacing w:val="-5"/>
                        <w:sz w:val="20"/>
                      </w:rPr>
                      <w:fldChar w:fldCharType="end"/>
                    </w:r>
                  </w:p>
                </w:txbxContent>
              </v:textbox>
            </v:shape>
          </w:pict>
        </mc:Fallback>
      </mc:AlternateConten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C133A">
    <w:pPr>
      <w:pStyle w:val="8"/>
      <w:spacing w:line="14" w:lineRule="auto"/>
      <w:ind w:left="0"/>
      <w:jc w:val="left"/>
      <w:rPr>
        <w:sz w:val="20"/>
      </w:rPr>
    </w:pPr>
    <w:r>
      <w:rPr>
        <w:sz w:val="20"/>
      </w:rPr>
      <mc:AlternateContent>
        <mc:Choice Requires="wps">
          <w:drawing>
            <wp:anchor distT="0" distB="0" distL="0" distR="0" simplePos="0" relativeHeight="251719680"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18" name="Textbox 118"/>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A3B0ED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108</w:t>
                          </w:r>
                          <w:r>
                            <w:rPr>
                              <w:spacing w:val="-5"/>
                              <w:sz w:val="20"/>
                            </w:rPr>
                            <w:fldChar w:fldCharType="end"/>
                          </w:r>
                        </w:p>
                      </w:txbxContent>
                    </wps:txbx>
                    <wps:bodyPr wrap="square" lIns="0" tIns="0" rIns="0" bIns="0" rtlCol="0">
                      <a:noAutofit/>
                    </wps:bodyPr>
                  </wps:wsp>
                </a:graphicData>
              </a:graphic>
            </wp:anchor>
          </w:drawing>
        </mc:Choice>
        <mc:Fallback>
          <w:pict>
            <v:shape id="Textbox 118" o:spid="_x0000_s1026" o:spt="202" type="#_x0000_t202" style="position:absolute;left:0pt;margin-left:296.55pt;margin-top:11.7pt;height:13.05pt;width:22.15pt;mso-position-horizontal-relative:page;mso-position-vertical-relative:page;z-index:-251596800;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A22VFzswEAAHcDAAAOAAAAAAAAAAEAIAAAACgBAABkcnMvZTJvRG9jLnhtbFBLBQYAAAAA&#10;BgAGAFkBAABNBQAAAAA=&#10;">
              <v:fill on="f" focussize="0,0"/>
              <v:stroke on="f"/>
              <v:imagedata o:title=""/>
              <o:lock v:ext="edit" aspectratio="f"/>
              <v:textbox inset="0mm,0mm,0mm,0mm">
                <w:txbxContent>
                  <w:p w14:paraId="5A3B0ED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108</w:t>
                    </w:r>
                    <w:r>
                      <w:rPr>
                        <w:spacing w:val="-5"/>
                        <w:sz w:val="20"/>
                      </w:rPr>
                      <w:fldChar w:fldCharType="end"/>
                    </w:r>
                  </w:p>
                </w:txbxContent>
              </v:textbox>
            </v:shape>
          </w:pict>
        </mc:Fallback>
      </mc:AlternateConten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B84A3">
    <w:pPr>
      <w:pStyle w:val="8"/>
      <w:spacing w:line="14" w:lineRule="auto"/>
      <w:ind w:left="0"/>
      <w:jc w:val="left"/>
      <w:rPr>
        <w:sz w:val="20"/>
      </w:rPr>
    </w:pPr>
    <w:r>
      <w:rPr>
        <w:sz w:val="20"/>
      </w:rPr>
      <mc:AlternateContent>
        <mc:Choice Requires="wps">
          <w:drawing>
            <wp:anchor distT="0" distB="0" distL="0" distR="0" simplePos="0" relativeHeight="251720704"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19" name="Textbox 11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72D4D7C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109</w:t>
                          </w:r>
                          <w:r>
                            <w:rPr>
                              <w:spacing w:val="-5"/>
                              <w:sz w:val="20"/>
                            </w:rPr>
                            <w:fldChar w:fldCharType="end"/>
                          </w:r>
                        </w:p>
                      </w:txbxContent>
                    </wps:txbx>
                    <wps:bodyPr wrap="square" lIns="0" tIns="0" rIns="0" bIns="0" rtlCol="0">
                      <a:noAutofit/>
                    </wps:bodyPr>
                  </wps:wsp>
                </a:graphicData>
              </a:graphic>
            </wp:anchor>
          </w:drawing>
        </mc:Choice>
        <mc:Fallback>
          <w:pict>
            <v:shape id="Textbox 119" o:spid="_x0000_s1026" o:spt="202" type="#_x0000_t202" style="position:absolute;left:0pt;margin-left:296.55pt;margin-top:11.7pt;height:13.05pt;width:22.15pt;mso-position-horizontal-relative:page;mso-position-vertical-relative:page;z-index:-251595776;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Ut2fbQBAAB3AwAADgAAAAAAAAABACAAAAAoAQAAZHJzL2Uyb0RvYy54bWxQSwUGAAAA&#10;AAYABgBZAQAATgUAAAAA&#10;">
              <v:fill on="f" focussize="0,0"/>
              <v:stroke on="f"/>
              <v:imagedata o:title=""/>
              <o:lock v:ext="edit" aspectratio="f"/>
              <v:textbox inset="0mm,0mm,0mm,0mm">
                <w:txbxContent>
                  <w:p w14:paraId="72D4D7C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109</w:t>
                    </w:r>
                    <w:r>
                      <w:rPr>
                        <w:spacing w:val="-5"/>
                        <w:sz w:val="20"/>
                      </w:rPr>
                      <w:fldChar w:fldCharType="end"/>
                    </w:r>
                  </w:p>
                </w:txbxContent>
              </v:textbox>
            </v:shape>
          </w:pict>
        </mc:Fallback>
      </mc:AlternateConten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1F923">
    <w:pPr>
      <w:pStyle w:val="8"/>
      <w:spacing w:line="14" w:lineRule="auto"/>
      <w:ind w:left="0"/>
      <w:jc w:val="left"/>
      <w:rPr>
        <w:sz w:val="20"/>
      </w:rPr>
    </w:pPr>
    <w:r>
      <w:rPr>
        <w:sz w:val="20"/>
      </w:rPr>
      <mc:AlternateContent>
        <mc:Choice Requires="wps">
          <w:drawing>
            <wp:anchor distT="0" distB="0" distL="0" distR="0" simplePos="0" relativeHeight="251720704"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20" name="Textbox 120"/>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511D0F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110</w:t>
                          </w:r>
                          <w:r>
                            <w:rPr>
                              <w:spacing w:val="-5"/>
                              <w:sz w:val="20"/>
                            </w:rPr>
                            <w:fldChar w:fldCharType="end"/>
                          </w:r>
                        </w:p>
                      </w:txbxContent>
                    </wps:txbx>
                    <wps:bodyPr wrap="square" lIns="0" tIns="0" rIns="0" bIns="0" rtlCol="0">
                      <a:noAutofit/>
                    </wps:bodyPr>
                  </wps:wsp>
                </a:graphicData>
              </a:graphic>
            </wp:anchor>
          </w:drawing>
        </mc:Choice>
        <mc:Fallback>
          <w:pict>
            <v:shape id="Textbox 120" o:spid="_x0000_s1026" o:spt="202" type="#_x0000_t202" style="position:absolute;left:0pt;margin-left:296.55pt;margin-top:11.7pt;height:13.05pt;width:22.15pt;mso-position-horizontal-relative:page;mso-position-vertical-relative:page;z-index:-251595776;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CQCqUXswEAAHcDAAAOAAAAAAAAAAEAIAAAACgBAABkcnMvZTJvRG9jLnhtbFBLBQYAAAAA&#10;BgAGAFkBAABNBQAAAAA=&#10;">
              <v:fill on="f" focussize="0,0"/>
              <v:stroke on="f"/>
              <v:imagedata o:title=""/>
              <o:lock v:ext="edit" aspectratio="f"/>
              <v:textbox inset="0mm,0mm,0mm,0mm">
                <w:txbxContent>
                  <w:p w14:paraId="5511D0F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110</w:t>
                    </w:r>
                    <w:r>
                      <w:rPr>
                        <w:spacing w:val="-5"/>
                        <w:sz w:val="20"/>
                      </w:rPr>
                      <w:fldChar w:fldCharType="end"/>
                    </w:r>
                  </w:p>
                </w:txbxContent>
              </v:textbox>
            </v:shape>
          </w:pict>
        </mc:Fallback>
      </mc:AlternateConten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680B1">
    <w:pPr>
      <w:pStyle w:val="8"/>
      <w:spacing w:line="14" w:lineRule="auto"/>
      <w:ind w:left="0"/>
      <w:jc w:val="left"/>
      <w:rPr>
        <w:sz w:val="20"/>
      </w:rPr>
    </w:pPr>
    <w:r>
      <w:rPr>
        <w:sz w:val="20"/>
      </w:rPr>
      <mc:AlternateContent>
        <mc:Choice Requires="wps">
          <w:drawing>
            <wp:anchor distT="0" distB="0" distL="0" distR="0" simplePos="0" relativeHeight="251721728"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21" name="Textbox 12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363D91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111</w:t>
                          </w:r>
                          <w:r>
                            <w:rPr>
                              <w:spacing w:val="-5"/>
                              <w:sz w:val="20"/>
                            </w:rPr>
                            <w:fldChar w:fldCharType="end"/>
                          </w:r>
                        </w:p>
                      </w:txbxContent>
                    </wps:txbx>
                    <wps:bodyPr wrap="square" lIns="0" tIns="0" rIns="0" bIns="0" rtlCol="0">
                      <a:noAutofit/>
                    </wps:bodyPr>
                  </wps:wsp>
                </a:graphicData>
              </a:graphic>
            </wp:anchor>
          </w:drawing>
        </mc:Choice>
        <mc:Fallback>
          <w:pict>
            <v:shape id="Textbox 121" o:spid="_x0000_s1026" o:spt="202" type="#_x0000_t202" style="position:absolute;left:0pt;margin-left:296.55pt;margin-top:11.7pt;height:13.05pt;width:22.15pt;mso-position-horizontal-relative:page;mso-position-vertical-relative:page;z-index:-251594752;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W5iCGbQBAAB3AwAADgAAAAAAAAABACAAAAAoAQAAZHJzL2Uyb0RvYy54bWxQSwUGAAAA&#10;AAYABgBZAQAATgUAAAAA&#10;">
              <v:fill on="f" focussize="0,0"/>
              <v:stroke on="f"/>
              <v:imagedata o:title=""/>
              <o:lock v:ext="edit" aspectratio="f"/>
              <v:textbox inset="0mm,0mm,0mm,0mm">
                <w:txbxContent>
                  <w:p w14:paraId="6363D91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111</w:t>
                    </w:r>
                    <w:r>
                      <w:rPr>
                        <w:spacing w:val="-5"/>
                        <w:sz w:val="20"/>
                      </w:rPr>
                      <w:fldChar w:fldCharType="end"/>
                    </w: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1A3D4">
    <w:pPr>
      <w:pStyle w:val="8"/>
      <w:spacing w:line="14" w:lineRule="auto"/>
      <w:ind w:left="0"/>
      <w:jc w:val="left"/>
      <w:rPr>
        <w:sz w:val="20"/>
      </w:rPr>
    </w:pPr>
    <w:r>
      <w:rPr>
        <w:sz w:val="20"/>
      </w:rPr>
      <mc:AlternateContent>
        <mc:Choice Requires="wps">
          <w:drawing>
            <wp:anchor distT="0" distB="0" distL="0" distR="0" simplePos="0" relativeHeight="25167052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19" name="Textbox 19"/>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932535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w:t>
                          </w:r>
                          <w:r>
                            <w:rPr>
                              <w:spacing w:val="-5"/>
                              <w:sz w:val="20"/>
                            </w:rPr>
                            <w:fldChar w:fldCharType="end"/>
                          </w:r>
                        </w:p>
                      </w:txbxContent>
                    </wps:txbx>
                    <wps:bodyPr wrap="square" lIns="0" tIns="0" rIns="0" bIns="0" rtlCol="0">
                      <a:noAutofit/>
                    </wps:bodyPr>
                  </wps:wsp>
                </a:graphicData>
              </a:graphic>
            </wp:anchor>
          </w:drawing>
        </mc:Choice>
        <mc:Fallback>
          <w:pict>
            <v:shape id="Textbox 19" o:spid="_x0000_s1026" o:spt="202" type="#_x0000_t202" style="position:absolute;left:0pt;margin-left:299.1pt;margin-top:11.7pt;height:13.05pt;width:17.1pt;mso-position-horizontal-relative:page;mso-position-vertical-relative:page;z-index:-25164595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D3WOzcsgEAAHUDAAAOAAAAAAAAAAEAIAAAACkBAABkcnMvZTJvRG9jLnhtbFBLBQYAAAAA&#10;BgAGAFkBAABNBQAAAAA=&#10;">
              <v:fill on="f" focussize="0,0"/>
              <v:stroke on="f"/>
              <v:imagedata o:title=""/>
              <o:lock v:ext="edit" aspectratio="f"/>
              <v:textbox inset="0mm,0mm,0mm,0mm">
                <w:txbxContent>
                  <w:p w14:paraId="4932535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w:t>
                    </w:r>
                    <w:r>
                      <w:rPr>
                        <w:spacing w:val="-5"/>
                        <w:sz w:val="20"/>
                      </w:rPr>
                      <w:fldChar w:fldCharType="end"/>
                    </w:r>
                  </w:p>
                </w:txbxContent>
              </v:textbox>
            </v:shape>
          </w:pict>
        </mc:Fallback>
      </mc:AlternateConten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6C045">
    <w:pPr>
      <w:pStyle w:val="8"/>
      <w:spacing w:line="14" w:lineRule="auto"/>
      <w:ind w:left="0"/>
      <w:jc w:val="left"/>
      <w:rPr>
        <w:sz w:val="20"/>
      </w:rPr>
    </w:pPr>
    <w:r>
      <w:rPr>
        <w:sz w:val="20"/>
      </w:rPr>
      <mc:AlternateContent>
        <mc:Choice Requires="wps">
          <w:drawing>
            <wp:anchor distT="0" distB="0" distL="0" distR="0" simplePos="0" relativeHeight="251721728"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22" name="Textbox 122"/>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7BE0833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112</w:t>
                          </w:r>
                          <w:r>
                            <w:rPr>
                              <w:spacing w:val="-5"/>
                              <w:sz w:val="20"/>
                            </w:rPr>
                            <w:fldChar w:fldCharType="end"/>
                          </w:r>
                        </w:p>
                      </w:txbxContent>
                    </wps:txbx>
                    <wps:bodyPr wrap="square" lIns="0" tIns="0" rIns="0" bIns="0" rtlCol="0">
                      <a:noAutofit/>
                    </wps:bodyPr>
                  </wps:wsp>
                </a:graphicData>
              </a:graphic>
            </wp:anchor>
          </w:drawing>
        </mc:Choice>
        <mc:Fallback>
          <w:pict>
            <v:shape id="Textbox 122" o:spid="_x0000_s1026" o:spt="202" type="#_x0000_t202" style="position:absolute;left:0pt;margin-left:296.55pt;margin-top:11.7pt;height:13.05pt;width:22.15pt;mso-position-horizontal-relative:page;mso-position-vertical-relative:page;z-index:-251594752;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Bi/qC7QBAAB3AwAADgAAAAAAAAABACAAAAAoAQAAZHJzL2Uyb0RvYy54bWxQSwUGAAAA&#10;AAYABgBZAQAATgUAAAAA&#10;">
              <v:fill on="f" focussize="0,0"/>
              <v:stroke on="f"/>
              <v:imagedata o:title=""/>
              <o:lock v:ext="edit" aspectratio="f"/>
              <v:textbox inset="0mm,0mm,0mm,0mm">
                <w:txbxContent>
                  <w:p w14:paraId="7BE0833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112</w:t>
                    </w:r>
                    <w:r>
                      <w:rPr>
                        <w:spacing w:val="-5"/>
                        <w:sz w:val="20"/>
                      </w:rPr>
                      <w:fldChar w:fldCharType="end"/>
                    </w:r>
                  </w:p>
                </w:txbxContent>
              </v:textbox>
            </v:shape>
          </w:pict>
        </mc:Fallback>
      </mc:AlternateConten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2B334">
    <w:pPr>
      <w:pStyle w:val="8"/>
      <w:spacing w:line="14" w:lineRule="auto"/>
      <w:ind w:left="0"/>
      <w:jc w:val="left"/>
      <w:rPr>
        <w:sz w:val="20"/>
      </w:rPr>
    </w:pPr>
    <w:r>
      <w:rPr>
        <w:sz w:val="20"/>
      </w:rPr>
      <mc:AlternateContent>
        <mc:Choice Requires="wps">
          <w:drawing>
            <wp:anchor distT="0" distB="0" distL="0" distR="0" simplePos="0" relativeHeight="251722752"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23" name="Textbox 12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D63B26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113</w:t>
                          </w:r>
                          <w:r>
                            <w:rPr>
                              <w:spacing w:val="-5"/>
                              <w:sz w:val="20"/>
                            </w:rPr>
                            <w:fldChar w:fldCharType="end"/>
                          </w:r>
                        </w:p>
                      </w:txbxContent>
                    </wps:txbx>
                    <wps:bodyPr wrap="square" lIns="0" tIns="0" rIns="0" bIns="0" rtlCol="0">
                      <a:noAutofit/>
                    </wps:bodyPr>
                  </wps:wsp>
                </a:graphicData>
              </a:graphic>
            </wp:anchor>
          </w:drawing>
        </mc:Choice>
        <mc:Fallback>
          <w:pict>
            <v:shape id="Textbox 123" o:spid="_x0000_s1026" o:spt="202" type="#_x0000_t202" style="position:absolute;left:0pt;margin-left:296.55pt;margin-top:11.7pt;height:13.05pt;width:22.15pt;mso-position-horizontal-relative:page;mso-position-vertical-relative:page;z-index:-251593728;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DNvc0FswEAAHcDAAAOAAAAAAAAAAEAIAAAACgBAABkcnMvZTJvRG9jLnhtbFBLBQYAAAAA&#10;BgAGAFkBAABNBQAAAAA=&#10;">
              <v:fill on="f" focussize="0,0"/>
              <v:stroke on="f"/>
              <v:imagedata o:title=""/>
              <o:lock v:ext="edit" aspectratio="f"/>
              <v:textbox inset="0mm,0mm,0mm,0mm">
                <w:txbxContent>
                  <w:p w14:paraId="1D63B26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113</w:t>
                    </w:r>
                    <w:r>
                      <w:rPr>
                        <w:spacing w:val="-5"/>
                        <w:sz w:val="20"/>
                      </w:rPr>
                      <w:fldChar w:fldCharType="end"/>
                    </w:r>
                  </w:p>
                </w:txbxContent>
              </v:textbox>
            </v:shape>
          </w:pict>
        </mc:Fallback>
      </mc:AlternateConten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D921B">
    <w:pPr>
      <w:pStyle w:val="8"/>
      <w:spacing w:line="14" w:lineRule="auto"/>
      <w:ind w:left="0"/>
      <w:jc w:val="left"/>
      <w:rPr>
        <w:sz w:val="20"/>
      </w:rPr>
    </w:pPr>
    <w:r>
      <w:rPr>
        <w:sz w:val="20"/>
      </w:rPr>
      <mc:AlternateContent>
        <mc:Choice Requires="wps">
          <w:drawing>
            <wp:anchor distT="0" distB="0" distL="0" distR="0" simplePos="0" relativeHeight="251722752"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24" name="Textbox 124"/>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718EA2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114</w:t>
                          </w:r>
                          <w:r>
                            <w:rPr>
                              <w:spacing w:val="-5"/>
                              <w:sz w:val="20"/>
                            </w:rPr>
                            <w:fldChar w:fldCharType="end"/>
                          </w:r>
                        </w:p>
                      </w:txbxContent>
                    </wps:txbx>
                    <wps:bodyPr wrap="square" lIns="0" tIns="0" rIns="0" bIns="0" rtlCol="0">
                      <a:noAutofit/>
                    </wps:bodyPr>
                  </wps:wsp>
                </a:graphicData>
              </a:graphic>
            </wp:anchor>
          </w:drawing>
        </mc:Choice>
        <mc:Fallback>
          <w:pict>
            <v:shape id="Textbox 124" o:spid="_x0000_s1026" o:spt="202" type="#_x0000_t202" style="position:absolute;left:0pt;margin-left:296.55pt;margin-top:11.7pt;height:13.05pt;width:22.15pt;mso-position-horizontal-relative:page;mso-position-vertical-relative:page;z-index:-251593728;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vEE7L7QBAAB3AwAADgAAAAAAAAABACAAAAAoAQAAZHJzL2Uyb0RvYy54bWxQSwUGAAAA&#10;AAYABgBZAQAATgUAAAAA&#10;">
              <v:fill on="f" focussize="0,0"/>
              <v:stroke on="f"/>
              <v:imagedata o:title=""/>
              <o:lock v:ext="edit" aspectratio="f"/>
              <v:textbox inset="0mm,0mm,0mm,0mm">
                <w:txbxContent>
                  <w:p w14:paraId="5718EA2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114</w:t>
                    </w:r>
                    <w:r>
                      <w:rPr>
                        <w:spacing w:val="-5"/>
                        <w:sz w:val="20"/>
                      </w:rPr>
                      <w:fldChar w:fldCharType="end"/>
                    </w:r>
                  </w:p>
                </w:txbxContent>
              </v:textbox>
            </v:shape>
          </w:pict>
        </mc:Fallback>
      </mc:AlternateConten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47643">
    <w:pPr>
      <w:pStyle w:val="8"/>
      <w:spacing w:line="14" w:lineRule="auto"/>
      <w:ind w:left="0"/>
      <w:jc w:val="left"/>
      <w:rPr>
        <w:sz w:val="20"/>
      </w:rPr>
    </w:pPr>
    <w:r>
      <w:rPr>
        <w:sz w:val="20"/>
      </w:rPr>
      <mc:AlternateContent>
        <mc:Choice Requires="wps">
          <w:drawing>
            <wp:anchor distT="0" distB="0" distL="0" distR="0" simplePos="0" relativeHeight="251723776"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25" name="Textbox 12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193606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115</w:t>
                          </w:r>
                          <w:r>
                            <w:rPr>
                              <w:spacing w:val="-5"/>
                              <w:sz w:val="20"/>
                            </w:rPr>
                            <w:fldChar w:fldCharType="end"/>
                          </w:r>
                        </w:p>
                      </w:txbxContent>
                    </wps:txbx>
                    <wps:bodyPr wrap="square" lIns="0" tIns="0" rIns="0" bIns="0" rtlCol="0">
                      <a:noAutofit/>
                    </wps:bodyPr>
                  </wps:wsp>
                </a:graphicData>
              </a:graphic>
            </wp:anchor>
          </w:drawing>
        </mc:Choice>
        <mc:Fallback>
          <w:pict>
            <v:shape id="Textbox 125" o:spid="_x0000_s1026" o:spt="202" type="#_x0000_t202" style="position:absolute;left:0pt;margin-left:296.55pt;margin-top:11.7pt;height:13.05pt;width:22.15pt;mso-position-horizontal-relative:page;mso-position-vertical-relative:page;z-index:-251592704;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B30xwhswEAAHcDAAAOAAAAAAAAAAEAIAAAACgBAABkcnMvZTJvRG9jLnhtbFBLBQYAAAAA&#10;BgAGAFkBAABNBQAAAAA=&#10;">
              <v:fill on="f" focussize="0,0"/>
              <v:stroke on="f"/>
              <v:imagedata o:title=""/>
              <o:lock v:ext="edit" aspectratio="f"/>
              <v:textbox inset="0mm,0mm,0mm,0mm">
                <w:txbxContent>
                  <w:p w14:paraId="6193606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115</w:t>
                    </w:r>
                    <w:r>
                      <w:rPr>
                        <w:spacing w:val="-5"/>
                        <w:sz w:val="20"/>
                      </w:rPr>
                      <w:fldChar w:fldCharType="end"/>
                    </w:r>
                  </w:p>
                </w:txbxContent>
              </v:textbox>
            </v:shape>
          </w:pict>
        </mc:Fallback>
      </mc:AlternateConten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33B54">
    <w:pPr>
      <w:pStyle w:val="8"/>
      <w:spacing w:line="14" w:lineRule="auto"/>
      <w:ind w:left="0"/>
      <w:jc w:val="left"/>
      <w:rPr>
        <w:sz w:val="20"/>
      </w:rPr>
    </w:pPr>
    <w:r>
      <w:rPr>
        <w:sz w:val="20"/>
      </w:rPr>
      <mc:AlternateContent>
        <mc:Choice Requires="wps">
          <w:drawing>
            <wp:anchor distT="0" distB="0" distL="0" distR="0" simplePos="0" relativeHeight="251723776"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26" name="Textbox 126"/>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443C3C8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116</w:t>
                          </w:r>
                          <w:r>
                            <w:rPr>
                              <w:spacing w:val="-5"/>
                              <w:sz w:val="20"/>
                            </w:rPr>
                            <w:fldChar w:fldCharType="end"/>
                          </w:r>
                        </w:p>
                      </w:txbxContent>
                    </wps:txbx>
                    <wps:bodyPr wrap="square" lIns="0" tIns="0" rIns="0" bIns="0" rtlCol="0">
                      <a:noAutofit/>
                    </wps:bodyPr>
                  </wps:wsp>
                </a:graphicData>
              </a:graphic>
            </wp:anchor>
          </w:drawing>
        </mc:Choice>
        <mc:Fallback>
          <w:pict>
            <v:shape id="Textbox 126" o:spid="_x0000_s1026" o:spt="202" type="#_x0000_t202" style="position:absolute;left:0pt;margin-left:296.55pt;margin-top:11.7pt;height:13.05pt;width:22.15pt;mso-position-horizontal-relative:page;mso-position-vertical-relative:page;z-index:-251592704;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AqZHQzswEAAHcDAAAOAAAAAAAAAAEAIAAAACgBAABkcnMvZTJvRG9jLnhtbFBLBQYAAAAA&#10;BgAGAFkBAABNBQAAAAA=&#10;">
              <v:fill on="f" focussize="0,0"/>
              <v:stroke on="f"/>
              <v:imagedata o:title=""/>
              <o:lock v:ext="edit" aspectratio="f"/>
              <v:textbox inset="0mm,0mm,0mm,0mm">
                <w:txbxContent>
                  <w:p w14:paraId="443C3C8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116</w:t>
                    </w:r>
                    <w:r>
                      <w:rPr>
                        <w:spacing w:val="-5"/>
                        <w:sz w:val="20"/>
                      </w:rPr>
                      <w:fldChar w:fldCharType="end"/>
                    </w:r>
                  </w:p>
                </w:txbxContent>
              </v:textbox>
            </v:shape>
          </w:pict>
        </mc:Fallback>
      </mc:AlternateConten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F5D0E">
    <w:pPr>
      <w:pStyle w:val="8"/>
      <w:spacing w:line="14" w:lineRule="auto"/>
      <w:ind w:left="0"/>
      <w:jc w:val="left"/>
      <w:rPr>
        <w:sz w:val="20"/>
      </w:rPr>
    </w:pPr>
    <w:r>
      <w:rPr>
        <w:sz w:val="20"/>
      </w:rPr>
      <mc:AlternateContent>
        <mc:Choice Requires="wps">
          <w:drawing>
            <wp:anchor distT="0" distB="0" distL="0" distR="0" simplePos="0" relativeHeight="251724800"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27" name="Textbox 12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863E2B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117</w:t>
                          </w:r>
                          <w:r>
                            <w:rPr>
                              <w:spacing w:val="-5"/>
                              <w:sz w:val="20"/>
                            </w:rPr>
                            <w:fldChar w:fldCharType="end"/>
                          </w:r>
                        </w:p>
                      </w:txbxContent>
                    </wps:txbx>
                    <wps:bodyPr wrap="square" lIns="0" tIns="0" rIns="0" bIns="0" rtlCol="0">
                      <a:noAutofit/>
                    </wps:bodyPr>
                  </wps:wsp>
                </a:graphicData>
              </a:graphic>
            </wp:anchor>
          </w:drawing>
        </mc:Choice>
        <mc:Fallback>
          <w:pict>
            <v:shape id="Textbox 127" o:spid="_x0000_s1026" o:spt="202" type="#_x0000_t202" style="position:absolute;left:0pt;margin-left:296.55pt;margin-top:11.7pt;height:13.05pt;width:22.15pt;mso-position-horizontal-relative:page;mso-position-vertical-relative:page;z-index:-251591680;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Dh9lM9swEAAHcDAAAOAAAAAAAAAAEAIAAAACgBAABkcnMvZTJvRG9jLnhtbFBLBQYAAAAA&#10;BgAGAFkBAABNBQAAAAA=&#10;">
              <v:fill on="f" focussize="0,0"/>
              <v:stroke on="f"/>
              <v:imagedata o:title=""/>
              <o:lock v:ext="edit" aspectratio="f"/>
              <v:textbox inset="0mm,0mm,0mm,0mm">
                <w:txbxContent>
                  <w:p w14:paraId="2863E2B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117</w:t>
                    </w:r>
                    <w:r>
                      <w:rPr>
                        <w:spacing w:val="-5"/>
                        <w:sz w:val="20"/>
                      </w:rPr>
                      <w:fldChar w:fldCharType="end"/>
                    </w:r>
                  </w:p>
                </w:txbxContent>
              </v:textbox>
            </v:shape>
          </w:pict>
        </mc:Fallback>
      </mc:AlternateConten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573F6">
    <w:pPr>
      <w:pStyle w:val="8"/>
      <w:spacing w:line="14" w:lineRule="auto"/>
      <w:ind w:left="0"/>
      <w:jc w:val="left"/>
      <w:rPr>
        <w:sz w:val="20"/>
      </w:rPr>
    </w:pPr>
    <w:r>
      <w:rPr>
        <w:sz w:val="20"/>
      </w:rPr>
      <mc:AlternateContent>
        <mc:Choice Requires="wps">
          <w:drawing>
            <wp:anchor distT="0" distB="0" distL="0" distR="0" simplePos="0" relativeHeight="251724800"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28" name="Textbox 128"/>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135594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118</w:t>
                          </w:r>
                          <w:r>
                            <w:rPr>
                              <w:spacing w:val="-5"/>
                              <w:sz w:val="20"/>
                            </w:rPr>
                            <w:fldChar w:fldCharType="end"/>
                          </w:r>
                        </w:p>
                      </w:txbxContent>
                    </wps:txbx>
                    <wps:bodyPr wrap="square" lIns="0" tIns="0" rIns="0" bIns="0" rtlCol="0">
                      <a:noAutofit/>
                    </wps:bodyPr>
                  </wps:wsp>
                </a:graphicData>
              </a:graphic>
            </wp:anchor>
          </w:drawing>
        </mc:Choice>
        <mc:Fallback>
          <w:pict>
            <v:shape id="Textbox 128" o:spid="_x0000_s1026" o:spt="202" type="#_x0000_t202" style="position:absolute;left:0pt;margin-left:296.55pt;margin-top:11.7pt;height:13.05pt;width:22.15pt;mso-position-horizontal-relative:page;mso-position-vertical-relative:page;z-index:-251591680;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DInJlmswEAAHcDAAAOAAAAAAAAAAEAIAAAACgBAABkcnMvZTJvRG9jLnhtbFBLBQYAAAAA&#10;BgAGAFkBAABNBQAAAAA=&#10;">
              <v:fill on="f" focussize="0,0"/>
              <v:stroke on="f"/>
              <v:imagedata o:title=""/>
              <o:lock v:ext="edit" aspectratio="f"/>
              <v:textbox inset="0mm,0mm,0mm,0mm">
                <w:txbxContent>
                  <w:p w14:paraId="2135594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118</w:t>
                    </w:r>
                    <w:r>
                      <w:rPr>
                        <w:spacing w:val="-5"/>
                        <w:sz w:val="20"/>
                      </w:rPr>
                      <w:fldChar w:fldCharType="end"/>
                    </w:r>
                  </w:p>
                </w:txbxContent>
              </v:textbox>
            </v:shape>
          </w:pict>
        </mc:Fallback>
      </mc:AlternateConten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9DDB9">
    <w:pPr>
      <w:pStyle w:val="8"/>
      <w:spacing w:line="14" w:lineRule="auto"/>
      <w:ind w:left="0"/>
      <w:jc w:val="left"/>
      <w:rPr>
        <w:sz w:val="20"/>
      </w:rPr>
    </w:pPr>
    <w:r>
      <w:rPr>
        <w:sz w:val="20"/>
      </w:rPr>
      <mc:AlternateContent>
        <mc:Choice Requires="wps">
          <w:drawing>
            <wp:anchor distT="0" distB="0" distL="0" distR="0" simplePos="0" relativeHeight="251725824"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29" name="Textbox 12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8D97DE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119</w:t>
                          </w:r>
                          <w:r>
                            <w:rPr>
                              <w:spacing w:val="-5"/>
                              <w:sz w:val="20"/>
                            </w:rPr>
                            <w:fldChar w:fldCharType="end"/>
                          </w:r>
                        </w:p>
                      </w:txbxContent>
                    </wps:txbx>
                    <wps:bodyPr wrap="square" lIns="0" tIns="0" rIns="0" bIns="0" rtlCol="0">
                      <a:noAutofit/>
                    </wps:bodyPr>
                  </wps:wsp>
                </a:graphicData>
              </a:graphic>
            </wp:anchor>
          </w:drawing>
        </mc:Choice>
        <mc:Fallback>
          <w:pict>
            <v:shape id="Textbox 129" o:spid="_x0000_s1026" o:spt="202" type="#_x0000_t202" style="position:absolute;left:0pt;margin-left:296.55pt;margin-top:11.7pt;height:13.05pt;width:22.15pt;mso-position-horizontal-relative:page;mso-position-vertical-relative:page;z-index:-251590656;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Aw6+aLQBAAB3AwAADgAAAAAAAAABACAAAAAoAQAAZHJzL2Uyb0RvYy54bWxQSwUGAAAA&#10;AAYABgBZAQAATgUAAAAA&#10;">
              <v:fill on="f" focussize="0,0"/>
              <v:stroke on="f"/>
              <v:imagedata o:title=""/>
              <o:lock v:ext="edit" aspectratio="f"/>
              <v:textbox inset="0mm,0mm,0mm,0mm">
                <w:txbxContent>
                  <w:p w14:paraId="58D97DE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119</w:t>
                    </w:r>
                    <w:r>
                      <w:rPr>
                        <w:spacing w:val="-5"/>
                        <w:sz w:val="20"/>
                      </w:rPr>
                      <w:fldChar w:fldCharType="end"/>
                    </w:r>
                  </w:p>
                </w:txbxContent>
              </v:textbox>
            </v:shape>
          </w:pict>
        </mc:Fallback>
      </mc:AlternateConten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BDD15">
    <w:pPr>
      <w:pStyle w:val="8"/>
      <w:spacing w:line="14" w:lineRule="auto"/>
      <w:ind w:left="0"/>
      <w:jc w:val="left"/>
      <w:rPr>
        <w:sz w:val="20"/>
      </w:rPr>
    </w:pPr>
    <w:r>
      <w:rPr>
        <w:sz w:val="20"/>
      </w:rPr>
      <mc:AlternateContent>
        <mc:Choice Requires="wps">
          <w:drawing>
            <wp:anchor distT="0" distB="0" distL="0" distR="0" simplePos="0" relativeHeight="251725824"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30" name="Textbox 130"/>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D3DBCD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120</w:t>
                          </w:r>
                          <w:r>
                            <w:rPr>
                              <w:spacing w:val="-5"/>
                              <w:sz w:val="20"/>
                            </w:rPr>
                            <w:fldChar w:fldCharType="end"/>
                          </w:r>
                        </w:p>
                      </w:txbxContent>
                    </wps:txbx>
                    <wps:bodyPr wrap="square" lIns="0" tIns="0" rIns="0" bIns="0" rtlCol="0">
                      <a:noAutofit/>
                    </wps:bodyPr>
                  </wps:wsp>
                </a:graphicData>
              </a:graphic>
            </wp:anchor>
          </w:drawing>
        </mc:Choice>
        <mc:Fallback>
          <w:pict>
            <v:shape id="Textbox 130" o:spid="_x0000_s1026" o:spt="202" type="#_x0000_t202" style="position:absolute;left:0pt;margin-left:296.55pt;margin-top:11.7pt;height:13.05pt;width:22.15pt;mso-position-horizontal-relative:page;mso-position-vertical-relative:page;z-index:-251590656;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9tyDWtkAAAAJAQAADwAAAAAAAAABACAAAAAiAAAAZHJzL2Rvd25yZXYueG1sUEsBAhQAFAAAAAgA&#10;h07iQDo2HRuyAQAAdwMAAA4AAAAAAAAAAQAgAAAAKAEAAGRycy9lMm9Eb2MueG1sUEsFBgAAAAAG&#10;AAYAWQEAAEwFAAAAAA==&#10;">
              <v:fill on="f" focussize="0,0"/>
              <v:stroke on="f"/>
              <v:imagedata o:title=""/>
              <o:lock v:ext="edit" aspectratio="f"/>
              <v:textbox inset="0mm,0mm,0mm,0mm">
                <w:txbxContent>
                  <w:p w14:paraId="5D3DBCD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120</w:t>
                    </w:r>
                    <w:r>
                      <w:rPr>
                        <w:spacing w:val="-5"/>
                        <w:sz w:val="20"/>
                      </w:rPr>
                      <w:fldChar w:fldCharType="end"/>
                    </w:r>
                  </w:p>
                </w:txbxContent>
              </v:textbox>
            </v:shape>
          </w:pict>
        </mc:Fallback>
      </mc:AlternateConten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86B80">
    <w:pPr>
      <w:pStyle w:val="8"/>
      <w:spacing w:line="14" w:lineRule="auto"/>
      <w:ind w:left="0"/>
      <w:jc w:val="left"/>
      <w:rPr>
        <w:sz w:val="20"/>
      </w:rPr>
    </w:pPr>
    <w:r>
      <w:rPr>
        <w:sz w:val="20"/>
      </w:rPr>
      <mc:AlternateContent>
        <mc:Choice Requires="wps">
          <w:drawing>
            <wp:anchor distT="0" distB="0" distL="0" distR="0" simplePos="0" relativeHeight="251726848"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31" name="Textbox 13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7414A57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121</w:t>
                          </w:r>
                          <w:r>
                            <w:rPr>
                              <w:spacing w:val="-5"/>
                              <w:sz w:val="20"/>
                            </w:rPr>
                            <w:fldChar w:fldCharType="end"/>
                          </w:r>
                        </w:p>
                      </w:txbxContent>
                    </wps:txbx>
                    <wps:bodyPr wrap="square" lIns="0" tIns="0" rIns="0" bIns="0" rtlCol="0">
                      <a:noAutofit/>
                    </wps:bodyPr>
                  </wps:wsp>
                </a:graphicData>
              </a:graphic>
            </wp:anchor>
          </w:drawing>
        </mc:Choice>
        <mc:Fallback>
          <w:pict>
            <v:shape id="Textbox 131" o:spid="_x0000_s1026" o:spt="202" type="#_x0000_t202" style="position:absolute;left:0pt;margin-left:296.55pt;margin-top:11.7pt;height:13.05pt;width:22.15pt;mso-position-horizontal-relative:page;mso-position-vertical-relative:page;z-index:-251589632;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8aQ6FbQBAAB3AwAADgAAAAAAAAABACAAAAAoAQAAZHJzL2Uyb0RvYy54bWxQSwUGAAAA&#10;AAYABgBZAQAATgUAAAAA&#10;">
              <v:fill on="f" focussize="0,0"/>
              <v:stroke on="f"/>
              <v:imagedata o:title=""/>
              <o:lock v:ext="edit" aspectratio="f"/>
              <v:textbox inset="0mm,0mm,0mm,0mm">
                <w:txbxContent>
                  <w:p w14:paraId="7414A57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121</w:t>
                    </w:r>
                    <w:r>
                      <w:rPr>
                        <w:spacing w:val="-5"/>
                        <w:sz w:val="20"/>
                      </w:rPr>
                      <w:fldChar w:fldCharType="end"/>
                    </w:r>
                  </w:p>
                </w:txbxContent>
              </v:textbox>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48062">
    <w:pPr>
      <w:pStyle w:val="8"/>
      <w:spacing w:line="14" w:lineRule="auto"/>
      <w:ind w:left="0"/>
      <w:jc w:val="left"/>
      <w:rPr>
        <w:sz w:val="20"/>
      </w:rPr>
    </w:pPr>
    <w:r>
      <w:rPr>
        <w:sz w:val="20"/>
      </w:rPr>
      <mc:AlternateContent>
        <mc:Choice Requires="wps">
          <w:drawing>
            <wp:anchor distT="0" distB="0" distL="0" distR="0" simplePos="0" relativeHeight="25167052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20" name="Textbox 20"/>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1DA0993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w:t>
                          </w:r>
                          <w:r>
                            <w:rPr>
                              <w:spacing w:val="-5"/>
                              <w:sz w:val="20"/>
                            </w:rPr>
                            <w:fldChar w:fldCharType="end"/>
                          </w:r>
                        </w:p>
                      </w:txbxContent>
                    </wps:txbx>
                    <wps:bodyPr wrap="square" lIns="0" tIns="0" rIns="0" bIns="0" rtlCol="0">
                      <a:noAutofit/>
                    </wps:bodyPr>
                  </wps:wsp>
                </a:graphicData>
              </a:graphic>
            </wp:anchor>
          </w:drawing>
        </mc:Choice>
        <mc:Fallback>
          <w:pict>
            <v:shape id="Textbox 20" o:spid="_x0000_s1026" o:spt="202" type="#_x0000_t202" style="position:absolute;left:0pt;margin-left:299.1pt;margin-top:11.7pt;height:13.05pt;width:17.1pt;mso-position-horizontal-relative:page;mso-position-vertical-relative:page;z-index:-25164595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AQSrC/sgEAAHUDAAAOAAAAAAAAAAEAIAAAACkBAABkcnMvZTJvRG9jLnhtbFBLBQYAAAAA&#10;BgAGAFkBAABNBQAAAAA=&#10;">
              <v:fill on="f" focussize="0,0"/>
              <v:stroke on="f"/>
              <v:imagedata o:title=""/>
              <o:lock v:ext="edit" aspectratio="f"/>
              <v:textbox inset="0mm,0mm,0mm,0mm">
                <w:txbxContent>
                  <w:p w14:paraId="1DA0993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w:t>
                    </w:r>
                    <w:r>
                      <w:rPr>
                        <w:spacing w:val="-5"/>
                        <w:sz w:val="20"/>
                      </w:rPr>
                      <w:fldChar w:fldCharType="end"/>
                    </w:r>
                  </w:p>
                </w:txbxContent>
              </v:textbox>
            </v:shape>
          </w:pict>
        </mc:Fallback>
      </mc:AlternateContent>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FD3E4">
    <w:pPr>
      <w:pStyle w:val="8"/>
      <w:spacing w:line="14" w:lineRule="auto"/>
      <w:ind w:left="0"/>
      <w:jc w:val="left"/>
      <w:rPr>
        <w:sz w:val="20"/>
      </w:rPr>
    </w:pPr>
    <w:r>
      <w:rPr>
        <w:sz w:val="20"/>
      </w:rPr>
      <mc:AlternateContent>
        <mc:Choice Requires="wps">
          <w:drawing>
            <wp:anchor distT="0" distB="0" distL="0" distR="0" simplePos="0" relativeHeight="251726848"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32" name="Textbox 132"/>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73E1F51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122</w:t>
                          </w:r>
                          <w:r>
                            <w:rPr>
                              <w:spacing w:val="-5"/>
                              <w:sz w:val="20"/>
                            </w:rPr>
                            <w:fldChar w:fldCharType="end"/>
                          </w:r>
                        </w:p>
                      </w:txbxContent>
                    </wps:txbx>
                    <wps:bodyPr wrap="square" lIns="0" tIns="0" rIns="0" bIns="0" rtlCol="0">
                      <a:noAutofit/>
                    </wps:bodyPr>
                  </wps:wsp>
                </a:graphicData>
              </a:graphic>
            </wp:anchor>
          </w:drawing>
        </mc:Choice>
        <mc:Fallback>
          <w:pict>
            <v:shape id="Textbox 132" o:spid="_x0000_s1026" o:spt="202" type="#_x0000_t202" style="position:absolute;left:0pt;margin-left:296.55pt;margin-top:11.7pt;height:13.05pt;width:22.15pt;mso-position-horizontal-relative:page;mso-position-vertical-relative:page;z-index:-251589632;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CsE1IHswEAAHcDAAAOAAAAAAAAAAEAIAAAACgBAABkcnMvZTJvRG9jLnhtbFBLBQYAAAAA&#10;BgAGAFkBAABNBQAAAAA=&#10;">
              <v:fill on="f" focussize="0,0"/>
              <v:stroke on="f"/>
              <v:imagedata o:title=""/>
              <o:lock v:ext="edit" aspectratio="f"/>
              <v:textbox inset="0mm,0mm,0mm,0mm">
                <w:txbxContent>
                  <w:p w14:paraId="73E1F51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122</w:t>
                    </w:r>
                    <w:r>
                      <w:rPr>
                        <w:spacing w:val="-5"/>
                        <w:sz w:val="20"/>
                      </w:rPr>
                      <w:fldChar w:fldCharType="end"/>
                    </w:r>
                  </w:p>
                </w:txbxContent>
              </v:textbox>
            </v:shape>
          </w:pict>
        </mc:Fallback>
      </mc:AlternateConten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18200">
    <w:pPr>
      <w:pStyle w:val="8"/>
      <w:spacing w:line="14" w:lineRule="auto"/>
      <w:ind w:left="0"/>
      <w:jc w:val="left"/>
      <w:rPr>
        <w:sz w:val="20"/>
      </w:rPr>
    </w:pPr>
    <w:r>
      <w:rPr>
        <w:sz w:val="20"/>
      </w:rPr>
      <mc:AlternateContent>
        <mc:Choice Requires="wps">
          <w:drawing>
            <wp:anchor distT="0" distB="0" distL="0" distR="0" simplePos="0" relativeHeight="251727872"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33" name="Textbox 13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ED7DA2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123</w:t>
                          </w:r>
                          <w:r>
                            <w:rPr>
                              <w:spacing w:val="-5"/>
                              <w:sz w:val="20"/>
                            </w:rPr>
                            <w:fldChar w:fldCharType="end"/>
                          </w:r>
                        </w:p>
                      </w:txbxContent>
                    </wps:txbx>
                    <wps:bodyPr wrap="square" lIns="0" tIns="0" rIns="0" bIns="0" rtlCol="0">
                      <a:noAutofit/>
                    </wps:bodyPr>
                  </wps:wsp>
                </a:graphicData>
              </a:graphic>
            </wp:anchor>
          </w:drawing>
        </mc:Choice>
        <mc:Fallback>
          <w:pict>
            <v:shape id="Textbox 133" o:spid="_x0000_s1026" o:spt="202" type="#_x0000_t202" style="position:absolute;left:0pt;margin-left:296.55pt;margin-top:11.7pt;height:13.05pt;width:22.15pt;mso-position-horizontal-relative:page;mso-position-vertical-relative:page;z-index:-251588608;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BngXUJswEAAHcDAAAOAAAAAAAAAAEAIAAAACgBAABkcnMvZTJvRG9jLnhtbFBLBQYAAAAA&#10;BgAGAFkBAABNBQAAAAA=&#10;">
              <v:fill on="f" focussize="0,0"/>
              <v:stroke on="f"/>
              <v:imagedata o:title=""/>
              <o:lock v:ext="edit" aspectratio="f"/>
              <v:textbox inset="0mm,0mm,0mm,0mm">
                <w:txbxContent>
                  <w:p w14:paraId="2ED7DA2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123</w:t>
                    </w:r>
                    <w:r>
                      <w:rPr>
                        <w:spacing w:val="-5"/>
                        <w:sz w:val="20"/>
                      </w:rPr>
                      <w:fldChar w:fldCharType="end"/>
                    </w:r>
                  </w:p>
                </w:txbxContent>
              </v:textbox>
            </v:shape>
          </w:pict>
        </mc:Fallback>
      </mc:AlternateConten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5E66F">
    <w:pPr>
      <w:pStyle w:val="8"/>
      <w:spacing w:line="14" w:lineRule="auto"/>
      <w:ind w:left="0"/>
      <w:jc w:val="left"/>
      <w:rPr>
        <w:sz w:val="20"/>
      </w:rPr>
    </w:pPr>
    <w:r>
      <w:rPr>
        <w:sz w:val="20"/>
      </w:rPr>
      <mc:AlternateContent>
        <mc:Choice Requires="wps">
          <w:drawing>
            <wp:anchor distT="0" distB="0" distL="0" distR="0" simplePos="0" relativeHeight="251727872"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34" name="Textbox 134"/>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B155FE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124</w:t>
                          </w:r>
                          <w:r>
                            <w:rPr>
                              <w:spacing w:val="-5"/>
                              <w:sz w:val="20"/>
                            </w:rPr>
                            <w:fldChar w:fldCharType="end"/>
                          </w:r>
                        </w:p>
                      </w:txbxContent>
                    </wps:txbx>
                    <wps:bodyPr wrap="square" lIns="0" tIns="0" rIns="0" bIns="0" rtlCol="0">
                      <a:noAutofit/>
                    </wps:bodyPr>
                  </wps:wsp>
                </a:graphicData>
              </a:graphic>
            </wp:anchor>
          </w:drawing>
        </mc:Choice>
        <mc:Fallback>
          <w:pict>
            <v:shape id="Textbox 134" o:spid="_x0000_s1026" o:spt="202" type="#_x0000_t202" style="position:absolute;left:0pt;margin-left:296.55pt;margin-top:11.7pt;height:13.05pt;width:22.15pt;mso-position-horizontal-relative:page;mso-position-vertical-relative:page;z-index:-251588608;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Fn2DI7QBAAB3AwAADgAAAAAAAAABACAAAAAoAQAAZHJzL2Uyb0RvYy54bWxQSwUGAAAA&#10;AAYABgBZAQAATgUAAAAA&#10;">
              <v:fill on="f" focussize="0,0"/>
              <v:stroke on="f"/>
              <v:imagedata o:title=""/>
              <o:lock v:ext="edit" aspectratio="f"/>
              <v:textbox inset="0mm,0mm,0mm,0mm">
                <w:txbxContent>
                  <w:p w14:paraId="2B155FE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124</w:t>
                    </w:r>
                    <w:r>
                      <w:rPr>
                        <w:spacing w:val="-5"/>
                        <w:sz w:val="20"/>
                      </w:rPr>
                      <w:fldChar w:fldCharType="end"/>
                    </w:r>
                  </w:p>
                </w:txbxContent>
              </v:textbox>
            </v:shape>
          </w:pict>
        </mc:Fallback>
      </mc:AlternateContent>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50FE5">
    <w:pPr>
      <w:pStyle w:val="8"/>
      <w:spacing w:line="14" w:lineRule="auto"/>
      <w:ind w:left="0"/>
      <w:jc w:val="left"/>
      <w:rPr>
        <w:sz w:val="20"/>
      </w:rPr>
    </w:pPr>
    <w:r>
      <w:rPr>
        <w:sz w:val="20"/>
      </w:rPr>
      <mc:AlternateContent>
        <mc:Choice Requires="wps">
          <w:drawing>
            <wp:anchor distT="0" distB="0" distL="0" distR="0" simplePos="0" relativeHeight="251728896"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35" name="Textbox 13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633E5C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125</w:t>
                          </w:r>
                          <w:r>
                            <w:rPr>
                              <w:spacing w:val="-5"/>
                              <w:sz w:val="20"/>
                            </w:rPr>
                            <w:fldChar w:fldCharType="end"/>
                          </w:r>
                        </w:p>
                      </w:txbxContent>
                    </wps:txbx>
                    <wps:bodyPr wrap="square" lIns="0" tIns="0" rIns="0" bIns="0" rtlCol="0">
                      <a:noAutofit/>
                    </wps:bodyPr>
                  </wps:wsp>
                </a:graphicData>
              </a:graphic>
            </wp:anchor>
          </w:drawing>
        </mc:Choice>
        <mc:Fallback>
          <w:pict>
            <v:shape id="Textbox 135" o:spid="_x0000_s1026" o:spt="202" type="#_x0000_t202" style="position:absolute;left:0pt;margin-left:296.55pt;margin-top:11.7pt;height:13.05pt;width:22.15pt;mso-position-horizontal-relative:page;mso-position-vertical-relative:page;z-index:-251587584;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Dd76QtswEAAHcDAAAOAAAAAAAAAAEAIAAAACgBAABkcnMvZTJvRG9jLnhtbFBLBQYAAAAA&#10;BgAGAFkBAABNBQAAAAA=&#10;">
              <v:fill on="f" focussize="0,0"/>
              <v:stroke on="f"/>
              <v:imagedata o:title=""/>
              <o:lock v:ext="edit" aspectratio="f"/>
              <v:textbox inset="0mm,0mm,0mm,0mm">
                <w:txbxContent>
                  <w:p w14:paraId="6633E5C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125</w:t>
                    </w:r>
                    <w:r>
                      <w:rPr>
                        <w:spacing w:val="-5"/>
                        <w:sz w:val="20"/>
                      </w:rPr>
                      <w:fldChar w:fldCharType="end"/>
                    </w:r>
                  </w:p>
                </w:txbxContent>
              </v:textbox>
            </v:shape>
          </w:pict>
        </mc:Fallback>
      </mc:AlternateConten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CA128">
    <w:pPr>
      <w:pStyle w:val="8"/>
      <w:spacing w:line="14" w:lineRule="auto"/>
      <w:ind w:left="0"/>
      <w:jc w:val="left"/>
      <w:rPr>
        <w:sz w:val="20"/>
      </w:rPr>
    </w:pPr>
    <w:r>
      <w:rPr>
        <w:sz w:val="20"/>
      </w:rPr>
      <mc:AlternateContent>
        <mc:Choice Requires="wps">
          <w:drawing>
            <wp:anchor distT="0" distB="0" distL="0" distR="0" simplePos="0" relativeHeight="251728896"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36" name="Textbox 136"/>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02C3B65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126</w:t>
                          </w:r>
                          <w:r>
                            <w:rPr>
                              <w:spacing w:val="-5"/>
                              <w:sz w:val="20"/>
                            </w:rPr>
                            <w:fldChar w:fldCharType="end"/>
                          </w:r>
                        </w:p>
                      </w:txbxContent>
                    </wps:txbx>
                    <wps:bodyPr wrap="square" lIns="0" tIns="0" rIns="0" bIns="0" rtlCol="0">
                      <a:noAutofit/>
                    </wps:bodyPr>
                  </wps:wsp>
                </a:graphicData>
              </a:graphic>
            </wp:anchor>
          </w:drawing>
        </mc:Choice>
        <mc:Fallback>
          <w:pict>
            <v:shape id="Textbox 136" o:spid="_x0000_s1026" o:spt="202" type="#_x0000_t202" style="position:absolute;left:0pt;margin-left:296.55pt;margin-top:11.7pt;height:13.05pt;width:22.15pt;mso-position-horizontal-relative:page;mso-position-vertical-relative:page;z-index:-251587584;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gFjMP7QBAAB3AwAADgAAAAAAAAABACAAAAAoAQAAZHJzL2Uyb0RvYy54bWxQSwUGAAAA&#10;AAYABgBZAQAATgUAAAAA&#10;">
              <v:fill on="f" focussize="0,0"/>
              <v:stroke on="f"/>
              <v:imagedata o:title=""/>
              <o:lock v:ext="edit" aspectratio="f"/>
              <v:textbox inset="0mm,0mm,0mm,0mm">
                <w:txbxContent>
                  <w:p w14:paraId="02C3B65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126</w:t>
                    </w:r>
                    <w:r>
                      <w:rPr>
                        <w:spacing w:val="-5"/>
                        <w:sz w:val="20"/>
                      </w:rPr>
                      <w:fldChar w:fldCharType="end"/>
                    </w:r>
                  </w:p>
                </w:txbxContent>
              </v:textbox>
            </v:shape>
          </w:pict>
        </mc:Fallback>
      </mc:AlternateConten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9F81C">
    <w:pPr>
      <w:pStyle w:val="8"/>
      <w:spacing w:line="14" w:lineRule="auto"/>
      <w:ind w:left="0"/>
      <w:jc w:val="left"/>
      <w:rPr>
        <w:sz w:val="20"/>
      </w:rPr>
    </w:pPr>
    <w:r>
      <w:rPr>
        <w:sz w:val="20"/>
      </w:rPr>
      <mc:AlternateContent>
        <mc:Choice Requires="wps">
          <w:drawing>
            <wp:anchor distT="0" distB="0" distL="0" distR="0" simplePos="0" relativeHeight="251729920"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37" name="Textbox 13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E59F7F7">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127</w:t>
                          </w:r>
                          <w:r>
                            <w:rPr>
                              <w:spacing w:val="-5"/>
                              <w:sz w:val="20"/>
                            </w:rPr>
                            <w:fldChar w:fldCharType="end"/>
                          </w:r>
                        </w:p>
                      </w:txbxContent>
                    </wps:txbx>
                    <wps:bodyPr wrap="square" lIns="0" tIns="0" rIns="0" bIns="0" rtlCol="0">
                      <a:noAutofit/>
                    </wps:bodyPr>
                  </wps:wsp>
                </a:graphicData>
              </a:graphic>
            </wp:anchor>
          </w:drawing>
        </mc:Choice>
        <mc:Fallback>
          <w:pict>
            <v:shape id="Textbox 137" o:spid="_x0000_s1026" o:spt="202" type="#_x0000_t202" style="position:absolute;left:0pt;margin-left:296.55pt;margin-top:11.7pt;height:13.05pt;width:22.15pt;mso-position-horizontal-relative:page;mso-position-vertical-relative:page;z-index:-251586560;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S8rrMbQBAAB3AwAADgAAAAAAAAABACAAAAAoAQAAZHJzL2Uyb0RvYy54bWxQSwUGAAAA&#10;AAYABgBZAQAATgUAAAAA&#10;">
              <v:fill on="f" focussize="0,0"/>
              <v:stroke on="f"/>
              <v:imagedata o:title=""/>
              <o:lock v:ext="edit" aspectratio="f"/>
              <v:textbox inset="0mm,0mm,0mm,0mm">
                <w:txbxContent>
                  <w:p w14:paraId="6E59F7F7">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127</w:t>
                    </w:r>
                    <w:r>
                      <w:rPr>
                        <w:spacing w:val="-5"/>
                        <w:sz w:val="20"/>
                      </w:rPr>
                      <w:fldChar w:fldCharType="end"/>
                    </w:r>
                  </w:p>
                </w:txbxContent>
              </v:textbox>
            </v:shape>
          </w:pict>
        </mc:Fallback>
      </mc:AlternateConten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74C8B">
    <w:pPr>
      <w:pStyle w:val="8"/>
      <w:spacing w:line="14" w:lineRule="auto"/>
      <w:ind w:left="0"/>
      <w:jc w:val="left"/>
      <w:rPr>
        <w:sz w:val="20"/>
      </w:rPr>
    </w:pPr>
    <w:r>
      <w:rPr>
        <w:sz w:val="20"/>
      </w:rPr>
      <mc:AlternateContent>
        <mc:Choice Requires="wps">
          <w:drawing>
            <wp:anchor distT="0" distB="0" distL="0" distR="0" simplePos="0" relativeHeight="251729920"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39" name="Textbox 13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A88EC0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128</w:t>
                          </w:r>
                          <w:r>
                            <w:rPr>
                              <w:spacing w:val="-5"/>
                              <w:sz w:val="20"/>
                            </w:rPr>
                            <w:fldChar w:fldCharType="end"/>
                          </w:r>
                        </w:p>
                      </w:txbxContent>
                    </wps:txbx>
                    <wps:bodyPr wrap="square" lIns="0" tIns="0" rIns="0" bIns="0" rtlCol="0">
                      <a:noAutofit/>
                    </wps:bodyPr>
                  </wps:wsp>
                </a:graphicData>
              </a:graphic>
            </wp:anchor>
          </w:drawing>
        </mc:Choice>
        <mc:Fallback>
          <w:pict>
            <v:shape id="Textbox 139" o:spid="_x0000_s1026" o:spt="202" type="#_x0000_t202" style="position:absolute;left:0pt;margin-left:296.55pt;margin-top:11.7pt;height:13.05pt;width:22.15pt;mso-position-horizontal-relative:page;mso-position-vertical-relative:page;z-index:-251586560;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qTIGZLQBAAB3AwAADgAAAAAAAAABACAAAAAoAQAAZHJzL2Uyb0RvYy54bWxQSwUGAAAA&#10;AAYABgBZAQAATgUAAAAA&#10;">
              <v:fill on="f" focussize="0,0"/>
              <v:stroke on="f"/>
              <v:imagedata o:title=""/>
              <o:lock v:ext="edit" aspectratio="f"/>
              <v:textbox inset="0mm,0mm,0mm,0mm">
                <w:txbxContent>
                  <w:p w14:paraId="1A88EC0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128</w:t>
                    </w:r>
                    <w:r>
                      <w:rPr>
                        <w:spacing w:val="-5"/>
                        <w:sz w:val="20"/>
                      </w:rPr>
                      <w:fldChar w:fldCharType="end"/>
                    </w:r>
                  </w:p>
                </w:txbxContent>
              </v:textbox>
            </v:shape>
          </w:pict>
        </mc:Fallback>
      </mc:AlternateConten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68A69">
    <w:pPr>
      <w:pStyle w:val="8"/>
      <w:spacing w:line="14" w:lineRule="auto"/>
      <w:ind w:left="0"/>
      <w:jc w:val="left"/>
      <w:rPr>
        <w:sz w:val="20"/>
      </w:rPr>
    </w:pPr>
    <w:r>
      <w:rPr>
        <w:sz w:val="20"/>
      </w:rPr>
      <mc:AlternateContent>
        <mc:Choice Requires="wps">
          <w:drawing>
            <wp:anchor distT="0" distB="0" distL="0" distR="0" simplePos="0" relativeHeight="251730944"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40" name="Textbox 140"/>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D70DCC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129</w:t>
                          </w:r>
                          <w:r>
                            <w:rPr>
                              <w:spacing w:val="-5"/>
                              <w:sz w:val="20"/>
                            </w:rPr>
                            <w:fldChar w:fldCharType="end"/>
                          </w:r>
                        </w:p>
                      </w:txbxContent>
                    </wps:txbx>
                    <wps:bodyPr wrap="square" lIns="0" tIns="0" rIns="0" bIns="0" rtlCol="0">
                      <a:noAutofit/>
                    </wps:bodyPr>
                  </wps:wsp>
                </a:graphicData>
              </a:graphic>
            </wp:anchor>
          </w:drawing>
        </mc:Choice>
        <mc:Fallback>
          <w:pict>
            <v:shape id="Textbox 140" o:spid="_x0000_s1026" o:spt="202" type="#_x0000_t202" style="position:absolute;left:0pt;margin-left:296.55pt;margin-top:11.7pt;height:13.05pt;width:22.15pt;mso-position-horizontal-relative:page;mso-position-vertical-relative:page;z-index:-251585536;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BsgTU8swEAAHcDAAAOAAAAAAAAAAEAIAAAACgBAABkcnMvZTJvRG9jLnhtbFBLBQYAAAAA&#10;BgAGAFkBAABNBQAAAAA=&#10;">
              <v:fill on="f" focussize="0,0"/>
              <v:stroke on="f"/>
              <v:imagedata o:title=""/>
              <o:lock v:ext="edit" aspectratio="f"/>
              <v:textbox inset="0mm,0mm,0mm,0mm">
                <w:txbxContent>
                  <w:p w14:paraId="1D70DCC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129</w:t>
                    </w:r>
                    <w:r>
                      <w:rPr>
                        <w:spacing w:val="-5"/>
                        <w:sz w:val="20"/>
                      </w:rPr>
                      <w:fldChar w:fldCharType="end"/>
                    </w:r>
                  </w:p>
                </w:txbxContent>
              </v:textbox>
            </v:shape>
          </w:pict>
        </mc:Fallback>
      </mc:AlternateConten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AA680">
    <w:pPr>
      <w:pStyle w:val="8"/>
      <w:spacing w:line="14" w:lineRule="auto"/>
      <w:ind w:left="0"/>
      <w:jc w:val="left"/>
      <w:rPr>
        <w:sz w:val="20"/>
      </w:rPr>
    </w:pPr>
    <w:r>
      <w:rPr>
        <w:sz w:val="20"/>
      </w:rPr>
      <mc:AlternateContent>
        <mc:Choice Requires="wps">
          <w:drawing>
            <wp:anchor distT="0" distB="0" distL="0" distR="0" simplePos="0" relativeHeight="251730944"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41" name="Textbox 14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AC5133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130</w:t>
                          </w:r>
                          <w:r>
                            <w:rPr>
                              <w:spacing w:val="-5"/>
                              <w:sz w:val="20"/>
                            </w:rPr>
                            <w:fldChar w:fldCharType="end"/>
                          </w:r>
                        </w:p>
                      </w:txbxContent>
                    </wps:txbx>
                    <wps:bodyPr wrap="square" lIns="0" tIns="0" rIns="0" bIns="0" rtlCol="0">
                      <a:noAutofit/>
                    </wps:bodyPr>
                  </wps:wsp>
                </a:graphicData>
              </a:graphic>
            </wp:anchor>
          </w:drawing>
        </mc:Choice>
        <mc:Fallback>
          <w:pict>
            <v:shape id="Textbox 141" o:spid="_x0000_s1026" o:spt="202" type="#_x0000_t202" style="position:absolute;left:0pt;margin-left:296.55pt;margin-top:11.7pt;height:13.05pt;width:22.15pt;mso-position-horizontal-relative:page;mso-position-vertical-relative:page;z-index:-251585536;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pxMSMrQBAAB3AwAADgAAAAAAAAABACAAAAAoAQAAZHJzL2Uyb0RvYy54bWxQSwUGAAAA&#10;AAYABgBZAQAATgUAAAAA&#10;">
              <v:fill on="f" focussize="0,0"/>
              <v:stroke on="f"/>
              <v:imagedata o:title=""/>
              <o:lock v:ext="edit" aspectratio="f"/>
              <v:textbox inset="0mm,0mm,0mm,0mm">
                <w:txbxContent>
                  <w:p w14:paraId="5AC5133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130</w:t>
                    </w:r>
                    <w:r>
                      <w:rPr>
                        <w:spacing w:val="-5"/>
                        <w:sz w:val="20"/>
                      </w:rPr>
                      <w:fldChar w:fldCharType="end"/>
                    </w:r>
                  </w:p>
                </w:txbxContent>
              </v:textbox>
            </v:shape>
          </w:pict>
        </mc:Fallback>
      </mc:AlternateConten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F6209">
    <w:pPr>
      <w:pStyle w:val="8"/>
      <w:spacing w:line="14" w:lineRule="auto"/>
      <w:ind w:left="0"/>
      <w:jc w:val="left"/>
      <w:rPr>
        <w:sz w:val="20"/>
      </w:rPr>
    </w:pPr>
    <w:r>
      <w:rPr>
        <w:sz w:val="20"/>
      </w:rPr>
      <mc:AlternateContent>
        <mc:Choice Requires="wps">
          <w:drawing>
            <wp:anchor distT="0" distB="0" distL="0" distR="0" simplePos="0" relativeHeight="251731968"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42" name="Textbox 142"/>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FFEA9F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131</w:t>
                          </w:r>
                          <w:r>
                            <w:rPr>
                              <w:spacing w:val="-5"/>
                              <w:sz w:val="20"/>
                            </w:rPr>
                            <w:fldChar w:fldCharType="end"/>
                          </w:r>
                        </w:p>
                      </w:txbxContent>
                    </wps:txbx>
                    <wps:bodyPr wrap="square" lIns="0" tIns="0" rIns="0" bIns="0" rtlCol="0">
                      <a:noAutofit/>
                    </wps:bodyPr>
                  </wps:wsp>
                </a:graphicData>
              </a:graphic>
            </wp:anchor>
          </w:drawing>
        </mc:Choice>
        <mc:Fallback>
          <w:pict>
            <v:shape id="Textbox 142" o:spid="_x0000_s1026" o:spt="202" type="#_x0000_t202" style="position:absolute;left:0pt;margin-left:296.55pt;margin-top:11.7pt;height:13.05pt;width:22.15pt;mso-position-horizontal-relative:page;mso-position-vertical-relative:page;z-index:-251584512;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qR6ILQBAAB3AwAADgAAAAAAAAABACAAAAAoAQAAZHJzL2Uyb0RvYy54bWxQSwUGAAAA&#10;AAYABgBZAQAATgUAAAAA&#10;">
              <v:fill on="f" focussize="0,0"/>
              <v:stroke on="f"/>
              <v:imagedata o:title=""/>
              <o:lock v:ext="edit" aspectratio="f"/>
              <v:textbox inset="0mm,0mm,0mm,0mm">
                <w:txbxContent>
                  <w:p w14:paraId="5FFEA9F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131</w:t>
                    </w:r>
                    <w:r>
                      <w:rPr>
                        <w:spacing w:val="-5"/>
                        <w:sz w:val="20"/>
                      </w:rPr>
                      <w:fldChar w:fldCharType="end"/>
                    </w:r>
                  </w:p>
                </w:txbxContent>
              </v:textbox>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C09B8">
    <w:pPr>
      <w:pStyle w:val="8"/>
      <w:spacing w:line="14" w:lineRule="auto"/>
      <w:ind w:left="0"/>
      <w:jc w:val="left"/>
      <w:rPr>
        <w:sz w:val="20"/>
      </w:rPr>
    </w:pPr>
    <w:r>
      <w:rPr>
        <w:sz w:val="20"/>
      </w:rPr>
      <mc:AlternateContent>
        <mc:Choice Requires="wps">
          <w:drawing>
            <wp:anchor distT="0" distB="0" distL="0" distR="0" simplePos="0" relativeHeight="25167155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21" name="Textbox 21"/>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18E5F9F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w:t>
                          </w:r>
                          <w:r>
                            <w:rPr>
                              <w:spacing w:val="-5"/>
                              <w:sz w:val="20"/>
                            </w:rPr>
                            <w:fldChar w:fldCharType="end"/>
                          </w:r>
                        </w:p>
                      </w:txbxContent>
                    </wps:txbx>
                    <wps:bodyPr wrap="square" lIns="0" tIns="0" rIns="0" bIns="0" rtlCol="0">
                      <a:noAutofit/>
                    </wps:bodyPr>
                  </wps:wsp>
                </a:graphicData>
              </a:graphic>
            </wp:anchor>
          </w:drawing>
        </mc:Choice>
        <mc:Fallback>
          <w:pict>
            <v:shape id="Textbox 21" o:spid="_x0000_s1026" o:spt="202" type="#_x0000_t202" style="position:absolute;left:0pt;margin-left:299.1pt;margin-top:11.7pt;height:13.05pt;width:17.1pt;mso-position-horizontal-relative:page;mso-position-vertical-relative:page;z-index:-25164492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DxXgKYsgEAAHUDAAAOAAAAAAAAAAEAIAAAACkBAABkcnMvZTJvRG9jLnhtbFBLBQYAAAAA&#10;BgAGAFkBAABNBQAAAAA=&#10;">
              <v:fill on="f" focussize="0,0"/>
              <v:stroke on="f"/>
              <v:imagedata o:title=""/>
              <o:lock v:ext="edit" aspectratio="f"/>
              <v:textbox inset="0mm,0mm,0mm,0mm">
                <w:txbxContent>
                  <w:p w14:paraId="18E5F9F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w:t>
                    </w:r>
                    <w:r>
                      <w:rPr>
                        <w:spacing w:val="-5"/>
                        <w:sz w:val="20"/>
                      </w:rPr>
                      <w:fldChar w:fldCharType="end"/>
                    </w:r>
                  </w:p>
                </w:txbxContent>
              </v:textbox>
            </v:shape>
          </w:pict>
        </mc:Fallback>
      </mc:AlternateConten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DB32C">
    <w:pPr>
      <w:pStyle w:val="8"/>
      <w:spacing w:line="14" w:lineRule="auto"/>
      <w:ind w:left="0"/>
      <w:jc w:val="left"/>
      <w:rPr>
        <w:sz w:val="20"/>
      </w:rPr>
    </w:pPr>
    <w:r>
      <w:rPr>
        <w:sz w:val="20"/>
      </w:rPr>
      <mc:AlternateContent>
        <mc:Choice Requires="wps">
          <w:drawing>
            <wp:anchor distT="0" distB="0" distL="0" distR="0" simplePos="0" relativeHeight="251731968"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43" name="Textbox 14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CFA4727">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132</w:t>
                          </w:r>
                          <w:r>
                            <w:rPr>
                              <w:spacing w:val="-5"/>
                              <w:sz w:val="20"/>
                            </w:rPr>
                            <w:fldChar w:fldCharType="end"/>
                          </w:r>
                        </w:p>
                      </w:txbxContent>
                    </wps:txbx>
                    <wps:bodyPr wrap="square" lIns="0" tIns="0" rIns="0" bIns="0" rtlCol="0">
                      <a:noAutofit/>
                    </wps:bodyPr>
                  </wps:wsp>
                </a:graphicData>
              </a:graphic>
            </wp:anchor>
          </w:drawing>
        </mc:Choice>
        <mc:Fallback>
          <w:pict>
            <v:shape id="Textbox 143" o:spid="_x0000_s1026" o:spt="202" type="#_x0000_t202" style="position:absolute;left:0pt;margin-left:296.55pt;margin-top:11.7pt;height:13.05pt;width:22.15pt;mso-position-horizontal-relative:page;mso-position-vertical-relative:page;z-index:-251584512;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MTZdLrQBAAB3AwAADgAAAAAAAAABACAAAAAoAQAAZHJzL2Uyb0RvYy54bWxQSwUGAAAA&#10;AAYABgBZAQAATgUAAAAA&#10;">
              <v:fill on="f" focussize="0,0"/>
              <v:stroke on="f"/>
              <v:imagedata o:title=""/>
              <o:lock v:ext="edit" aspectratio="f"/>
              <v:textbox inset="0mm,0mm,0mm,0mm">
                <w:txbxContent>
                  <w:p w14:paraId="6CFA4727">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132</w:t>
                    </w:r>
                    <w:r>
                      <w:rPr>
                        <w:spacing w:val="-5"/>
                        <w:sz w:val="20"/>
                      </w:rPr>
                      <w:fldChar w:fldCharType="end"/>
                    </w:r>
                  </w:p>
                </w:txbxContent>
              </v:textbox>
            </v:shape>
          </w:pict>
        </mc:Fallback>
      </mc:AlternateConten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D6954">
    <w:pPr>
      <w:pStyle w:val="8"/>
      <w:spacing w:line="14" w:lineRule="auto"/>
      <w:ind w:left="0"/>
      <w:jc w:val="left"/>
      <w:rPr>
        <w:sz w:val="20"/>
      </w:rPr>
    </w:pPr>
    <w:r>
      <w:rPr>
        <w:sz w:val="20"/>
      </w:rPr>
      <mc:AlternateContent>
        <mc:Choice Requires="wps">
          <w:drawing>
            <wp:anchor distT="0" distB="0" distL="0" distR="0" simplePos="0" relativeHeight="251732992"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44" name="Textbox 144"/>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45A463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133</w:t>
                          </w:r>
                          <w:r>
                            <w:rPr>
                              <w:spacing w:val="-5"/>
                              <w:sz w:val="20"/>
                            </w:rPr>
                            <w:fldChar w:fldCharType="end"/>
                          </w:r>
                        </w:p>
                      </w:txbxContent>
                    </wps:txbx>
                    <wps:bodyPr wrap="square" lIns="0" tIns="0" rIns="0" bIns="0" rtlCol="0">
                      <a:noAutofit/>
                    </wps:bodyPr>
                  </wps:wsp>
                </a:graphicData>
              </a:graphic>
            </wp:anchor>
          </w:drawing>
        </mc:Choice>
        <mc:Fallback>
          <w:pict>
            <v:shape id="Textbox 144" o:spid="_x0000_s1026" o:spt="202" type="#_x0000_t202" style="position:absolute;left:0pt;margin-left:296.55pt;margin-top:11.7pt;height:13.05pt;width:22.15pt;mso-position-horizontal-relative:page;mso-position-vertical-relative:page;z-index:-251583488;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QMqrBLQBAAB3AwAADgAAAAAAAAABACAAAAAoAQAAZHJzL2Uyb0RvYy54bWxQSwUGAAAA&#10;AAYABgBZAQAATgUAAAAA&#10;">
              <v:fill on="f" focussize="0,0"/>
              <v:stroke on="f"/>
              <v:imagedata o:title=""/>
              <o:lock v:ext="edit" aspectratio="f"/>
              <v:textbox inset="0mm,0mm,0mm,0mm">
                <w:txbxContent>
                  <w:p w14:paraId="645A463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133</w:t>
                    </w:r>
                    <w:r>
                      <w:rPr>
                        <w:spacing w:val="-5"/>
                        <w:sz w:val="20"/>
                      </w:rPr>
                      <w:fldChar w:fldCharType="end"/>
                    </w:r>
                  </w:p>
                </w:txbxContent>
              </v:textbox>
            </v:shape>
          </w:pict>
        </mc:Fallback>
      </mc:AlternateConten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2B3C3">
    <w:pPr>
      <w:pStyle w:val="8"/>
      <w:spacing w:line="14" w:lineRule="auto"/>
      <w:ind w:left="0"/>
      <w:jc w:val="left"/>
      <w:rPr>
        <w:sz w:val="20"/>
      </w:rPr>
    </w:pPr>
    <w:r>
      <w:rPr>
        <w:sz w:val="20"/>
      </w:rPr>
      <mc:AlternateContent>
        <mc:Choice Requires="wps">
          <w:drawing>
            <wp:anchor distT="0" distB="0" distL="0" distR="0" simplePos="0" relativeHeight="251732992"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45" name="Textbox 14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BC9406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134</w:t>
                          </w:r>
                          <w:r>
                            <w:rPr>
                              <w:spacing w:val="-5"/>
                              <w:sz w:val="20"/>
                            </w:rPr>
                            <w:fldChar w:fldCharType="end"/>
                          </w:r>
                        </w:p>
                      </w:txbxContent>
                    </wps:txbx>
                    <wps:bodyPr wrap="square" lIns="0" tIns="0" rIns="0" bIns="0" rtlCol="0">
                      <a:noAutofit/>
                    </wps:bodyPr>
                  </wps:wsp>
                </a:graphicData>
              </a:graphic>
            </wp:anchor>
          </w:drawing>
        </mc:Choice>
        <mc:Fallback>
          <w:pict>
            <v:shape id="Textbox 145" o:spid="_x0000_s1026" o:spt="202" type="#_x0000_t202" style="position:absolute;left:0pt;margin-left:296.55pt;margin-top:11.7pt;height:13.05pt;width:22.15pt;mso-position-horizontal-relative:page;mso-position-vertical-relative:page;z-index:-251583488;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i1iMCrQBAAB3AwAADgAAAAAAAAABACAAAAAoAQAAZHJzL2Uyb0RvYy54bWxQSwUGAAAA&#10;AAYABgBZAQAATgUAAAAA&#10;">
              <v:fill on="f" focussize="0,0"/>
              <v:stroke on="f"/>
              <v:imagedata o:title=""/>
              <o:lock v:ext="edit" aspectratio="f"/>
              <v:textbox inset="0mm,0mm,0mm,0mm">
                <w:txbxContent>
                  <w:p w14:paraId="2BC9406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134</w:t>
                    </w:r>
                    <w:r>
                      <w:rPr>
                        <w:spacing w:val="-5"/>
                        <w:sz w:val="20"/>
                      </w:rPr>
                      <w:fldChar w:fldCharType="end"/>
                    </w:r>
                  </w:p>
                </w:txbxContent>
              </v:textbox>
            </v:shape>
          </w:pict>
        </mc:Fallback>
      </mc:AlternateConten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0EA1C">
    <w:pPr>
      <w:pStyle w:val="8"/>
      <w:spacing w:line="14" w:lineRule="auto"/>
      <w:ind w:left="0"/>
      <w:jc w:val="left"/>
      <w:rPr>
        <w:sz w:val="20"/>
      </w:rPr>
    </w:pPr>
    <w:r>
      <w:rPr>
        <w:sz w:val="20"/>
      </w:rPr>
      <mc:AlternateContent>
        <mc:Choice Requires="wps">
          <w:drawing>
            <wp:anchor distT="0" distB="0" distL="0" distR="0" simplePos="0" relativeHeight="251734016"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46" name="Textbox 146"/>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7B4D703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135</w:t>
                          </w:r>
                          <w:r>
                            <w:rPr>
                              <w:spacing w:val="-5"/>
                              <w:sz w:val="20"/>
                            </w:rPr>
                            <w:fldChar w:fldCharType="end"/>
                          </w:r>
                        </w:p>
                      </w:txbxContent>
                    </wps:txbx>
                    <wps:bodyPr wrap="square" lIns="0" tIns="0" rIns="0" bIns="0" rtlCol="0">
                      <a:noAutofit/>
                    </wps:bodyPr>
                  </wps:wsp>
                </a:graphicData>
              </a:graphic>
            </wp:anchor>
          </w:drawing>
        </mc:Choice>
        <mc:Fallback>
          <w:pict>
            <v:shape id="Textbox 146" o:spid="_x0000_s1026" o:spt="202" type="#_x0000_t202" style="position:absolute;left:0pt;margin-left:296.55pt;margin-top:11.7pt;height:13.05pt;width:22.15pt;mso-position-horizontal-relative:page;mso-position-vertical-relative:page;z-index:-251582464;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1u/kGLQBAAB3AwAADgAAAAAAAAABACAAAAAoAQAAZHJzL2Uyb0RvYy54bWxQSwUGAAAA&#10;AAYABgBZAQAATgUAAAAA&#10;">
              <v:fill on="f" focussize="0,0"/>
              <v:stroke on="f"/>
              <v:imagedata o:title=""/>
              <o:lock v:ext="edit" aspectratio="f"/>
              <v:textbox inset="0mm,0mm,0mm,0mm">
                <w:txbxContent>
                  <w:p w14:paraId="7B4D703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135</w:t>
                    </w:r>
                    <w:r>
                      <w:rPr>
                        <w:spacing w:val="-5"/>
                        <w:sz w:val="20"/>
                      </w:rPr>
                      <w:fldChar w:fldCharType="end"/>
                    </w:r>
                  </w:p>
                </w:txbxContent>
              </v:textbox>
            </v:shape>
          </w:pict>
        </mc:Fallback>
      </mc:AlternateConten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42ACB">
    <w:pPr>
      <w:pStyle w:val="8"/>
      <w:spacing w:line="14" w:lineRule="auto"/>
      <w:ind w:left="0"/>
      <w:jc w:val="left"/>
      <w:rPr>
        <w:sz w:val="20"/>
      </w:rPr>
    </w:pPr>
    <w:r>
      <w:rPr>
        <w:sz w:val="20"/>
      </w:rPr>
      <mc:AlternateContent>
        <mc:Choice Requires="wps">
          <w:drawing>
            <wp:anchor distT="0" distB="0" distL="0" distR="0" simplePos="0" relativeHeight="251734016"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47" name="Textbox 14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033A389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136</w:t>
                          </w:r>
                          <w:r>
                            <w:rPr>
                              <w:spacing w:val="-5"/>
                              <w:sz w:val="20"/>
                            </w:rPr>
                            <w:fldChar w:fldCharType="end"/>
                          </w:r>
                        </w:p>
                      </w:txbxContent>
                    </wps:txbx>
                    <wps:bodyPr wrap="square" lIns="0" tIns="0" rIns="0" bIns="0" rtlCol="0">
                      <a:noAutofit/>
                    </wps:bodyPr>
                  </wps:wsp>
                </a:graphicData>
              </a:graphic>
            </wp:anchor>
          </w:drawing>
        </mc:Choice>
        <mc:Fallback>
          <w:pict>
            <v:shape id="Textbox 147" o:spid="_x0000_s1026" o:spt="202" type="#_x0000_t202" style="position:absolute;left:0pt;margin-left:296.55pt;margin-top:11.7pt;height:13.05pt;width:22.15pt;mso-position-horizontal-relative:page;mso-position-vertical-relative:page;z-index:-251582464;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HX3DFrQBAAB3AwAADgAAAAAAAAABACAAAAAoAQAAZHJzL2Uyb0RvYy54bWxQSwUGAAAA&#10;AAYABgBZAQAATgUAAAAA&#10;">
              <v:fill on="f" focussize="0,0"/>
              <v:stroke on="f"/>
              <v:imagedata o:title=""/>
              <o:lock v:ext="edit" aspectratio="f"/>
              <v:textbox inset="0mm,0mm,0mm,0mm">
                <w:txbxContent>
                  <w:p w14:paraId="033A389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136</w:t>
                    </w:r>
                    <w:r>
                      <w:rPr>
                        <w:spacing w:val="-5"/>
                        <w:sz w:val="20"/>
                      </w:rPr>
                      <w:fldChar w:fldCharType="end"/>
                    </w:r>
                  </w:p>
                </w:txbxContent>
              </v:textbox>
            </v:shape>
          </w:pict>
        </mc:Fallback>
      </mc:AlternateContent>
    </w: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FF049">
    <w:pPr>
      <w:pStyle w:val="8"/>
      <w:spacing w:line="14" w:lineRule="auto"/>
      <w:ind w:left="0"/>
      <w:jc w:val="left"/>
      <w:rPr>
        <w:sz w:val="20"/>
      </w:rPr>
    </w:pPr>
    <w:r>
      <w:rPr>
        <w:sz w:val="20"/>
      </w:rPr>
      <mc:AlternateContent>
        <mc:Choice Requires="wps">
          <w:drawing>
            <wp:anchor distT="0" distB="0" distL="0" distR="0" simplePos="0" relativeHeight="251735040"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48" name="Textbox 148"/>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7008A30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137</w:t>
                          </w:r>
                          <w:r>
                            <w:rPr>
                              <w:spacing w:val="-5"/>
                              <w:sz w:val="20"/>
                            </w:rPr>
                            <w:fldChar w:fldCharType="end"/>
                          </w:r>
                        </w:p>
                      </w:txbxContent>
                    </wps:txbx>
                    <wps:bodyPr wrap="square" lIns="0" tIns="0" rIns="0" bIns="0" rtlCol="0">
                      <a:noAutofit/>
                    </wps:bodyPr>
                  </wps:wsp>
                </a:graphicData>
              </a:graphic>
            </wp:anchor>
          </w:drawing>
        </mc:Choice>
        <mc:Fallback>
          <w:pict>
            <v:shape id="Textbox 148" o:spid="_x0000_s1026" o:spt="202" type="#_x0000_t202" style="position:absolute;left:0pt;margin-left:296.55pt;margin-top:11.7pt;height:13.05pt;width:22.15pt;mso-position-horizontal-relative:page;mso-position-vertical-relative:page;z-index:-251581440;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A0FwlNswEAAHcDAAAOAAAAAAAAAAEAIAAAACgBAABkcnMvZTJvRG9jLnhtbFBLBQYAAAAA&#10;BgAGAFkBAABNBQAAAAA=&#10;">
              <v:fill on="f" focussize="0,0"/>
              <v:stroke on="f"/>
              <v:imagedata o:title=""/>
              <o:lock v:ext="edit" aspectratio="f"/>
              <v:textbox inset="0mm,0mm,0mm,0mm">
                <w:txbxContent>
                  <w:p w14:paraId="7008A30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137</w:t>
                    </w:r>
                    <w:r>
                      <w:rPr>
                        <w:spacing w:val="-5"/>
                        <w:sz w:val="20"/>
                      </w:rPr>
                      <w:fldChar w:fldCharType="end"/>
                    </w:r>
                  </w:p>
                </w:txbxContent>
              </v:textbox>
            </v:shape>
          </w:pict>
        </mc:Fallback>
      </mc:AlternateContent>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E1C35">
    <w:pPr>
      <w:pStyle w:val="8"/>
      <w:spacing w:line="14" w:lineRule="auto"/>
      <w:ind w:left="0"/>
      <w:jc w:val="left"/>
      <w:rPr>
        <w:sz w:val="20"/>
      </w:rPr>
    </w:pPr>
    <w:r>
      <w:rPr>
        <w:sz w:val="20"/>
      </w:rPr>
      <mc:AlternateContent>
        <mc:Choice Requires="wps">
          <w:drawing>
            <wp:anchor distT="0" distB="0" distL="0" distR="0" simplePos="0" relativeHeight="251735040"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49" name="Textbox 14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41913F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138</w:t>
                          </w:r>
                          <w:r>
                            <w:rPr>
                              <w:spacing w:val="-5"/>
                              <w:sz w:val="20"/>
                            </w:rPr>
                            <w:fldChar w:fldCharType="end"/>
                          </w:r>
                        </w:p>
                      </w:txbxContent>
                    </wps:txbx>
                    <wps:bodyPr wrap="square" lIns="0" tIns="0" rIns="0" bIns="0" rtlCol="0">
                      <a:noAutofit/>
                    </wps:bodyPr>
                  </wps:wsp>
                </a:graphicData>
              </a:graphic>
            </wp:anchor>
          </w:drawing>
        </mc:Choice>
        <mc:Fallback>
          <w:pict>
            <v:shape id="Textbox 149" o:spid="_x0000_s1026" o:spt="202" type="#_x0000_t202" style="position:absolute;left:0pt;margin-left:296.55pt;margin-top:11.7pt;height:13.05pt;width:22.15pt;mso-position-horizontal-relative:page;mso-position-vertical-relative:page;z-index:-251581440;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4UuQ7QBAAB3AwAADgAAAAAAAAABACAAAAAoAQAAZHJzL2Uyb0RvYy54bWxQSwUGAAAA&#10;AAYABgBZAQAATgUAAAAA&#10;">
              <v:fill on="f" focussize="0,0"/>
              <v:stroke on="f"/>
              <v:imagedata o:title=""/>
              <o:lock v:ext="edit" aspectratio="f"/>
              <v:textbox inset="0mm,0mm,0mm,0mm">
                <w:txbxContent>
                  <w:p w14:paraId="641913F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138</w:t>
                    </w:r>
                    <w:r>
                      <w:rPr>
                        <w:spacing w:val="-5"/>
                        <w:sz w:val="20"/>
                      </w:rPr>
                      <w:fldChar w:fldCharType="end"/>
                    </w:r>
                  </w:p>
                </w:txbxContent>
              </v:textbox>
            </v:shape>
          </w:pict>
        </mc:Fallback>
      </mc:AlternateContent>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A2771">
    <w:pPr>
      <w:pStyle w:val="8"/>
      <w:spacing w:line="14" w:lineRule="auto"/>
      <w:ind w:left="0"/>
      <w:jc w:val="left"/>
      <w:rPr>
        <w:sz w:val="20"/>
      </w:rPr>
    </w:pPr>
    <w:r>
      <w:rPr>
        <w:sz w:val="20"/>
      </w:rPr>
      <mc:AlternateContent>
        <mc:Choice Requires="wps">
          <w:drawing>
            <wp:anchor distT="0" distB="0" distL="0" distR="0" simplePos="0" relativeHeight="251736064"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50" name="Textbox 150"/>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78E44BE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139</w:t>
                          </w:r>
                          <w:r>
                            <w:rPr>
                              <w:spacing w:val="-5"/>
                              <w:sz w:val="20"/>
                            </w:rPr>
                            <w:fldChar w:fldCharType="end"/>
                          </w:r>
                        </w:p>
                      </w:txbxContent>
                    </wps:txbx>
                    <wps:bodyPr wrap="square" lIns="0" tIns="0" rIns="0" bIns="0" rtlCol="0">
                      <a:noAutofit/>
                    </wps:bodyPr>
                  </wps:wsp>
                </a:graphicData>
              </a:graphic>
            </wp:anchor>
          </w:drawing>
        </mc:Choice>
        <mc:Fallback>
          <w:pict>
            <v:shape id="Textbox 150" o:spid="_x0000_s1026" o:spt="202" type="#_x0000_t202" style="position:absolute;left:0pt;margin-left:296.55pt;margin-top:11.7pt;height:13.05pt;width:22.15pt;mso-position-horizontal-relative:page;mso-position-vertical-relative:page;z-index:-251580416;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DGvY0wswEAAHcDAAAOAAAAAAAAAAEAIAAAACgBAABkcnMvZTJvRG9jLnhtbFBLBQYAAAAA&#10;BgAGAFkBAABNBQAAAAA=&#10;">
              <v:fill on="f" focussize="0,0"/>
              <v:stroke on="f"/>
              <v:imagedata o:title=""/>
              <o:lock v:ext="edit" aspectratio="f"/>
              <v:textbox inset="0mm,0mm,0mm,0mm">
                <w:txbxContent>
                  <w:p w14:paraId="78E44BE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139</w:t>
                    </w:r>
                    <w:r>
                      <w:rPr>
                        <w:spacing w:val="-5"/>
                        <w:sz w:val="20"/>
                      </w:rPr>
                      <w:fldChar w:fldCharType="end"/>
                    </w:r>
                  </w:p>
                </w:txbxContent>
              </v:textbox>
            </v:shape>
          </w:pict>
        </mc:Fallback>
      </mc:AlternateContent>
    </w: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519EF">
    <w:pPr>
      <w:pStyle w:val="8"/>
      <w:spacing w:line="14" w:lineRule="auto"/>
      <w:ind w:left="0"/>
      <w:jc w:val="left"/>
      <w:rPr>
        <w:sz w:val="20"/>
      </w:rPr>
    </w:pPr>
    <w:r>
      <w:rPr>
        <w:sz w:val="20"/>
      </w:rPr>
      <mc:AlternateContent>
        <mc:Choice Requires="wps">
          <w:drawing>
            <wp:anchor distT="0" distB="0" distL="0" distR="0" simplePos="0" relativeHeight="251736064"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51" name="Textbox 15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800E73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140</w:t>
                          </w:r>
                          <w:r>
                            <w:rPr>
                              <w:spacing w:val="-5"/>
                              <w:sz w:val="20"/>
                            </w:rPr>
                            <w:fldChar w:fldCharType="end"/>
                          </w:r>
                        </w:p>
                      </w:txbxContent>
                    </wps:txbx>
                    <wps:bodyPr wrap="square" lIns="0" tIns="0" rIns="0" bIns="0" rtlCol="0">
                      <a:noAutofit/>
                    </wps:bodyPr>
                  </wps:wsp>
                </a:graphicData>
              </a:graphic>
            </wp:anchor>
          </w:drawing>
        </mc:Choice>
        <mc:Fallback>
          <w:pict>
            <v:shape id="Textbox 151" o:spid="_x0000_s1026" o:spt="202" type="#_x0000_t202" style="position:absolute;left:0pt;margin-left:296.55pt;margin-top:11.7pt;height:13.05pt;width:22.15pt;mso-position-horizontal-relative:page;mso-position-vertical-relative:page;z-index:-251580416;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DS+qPrQBAAB3AwAADgAAAAAAAAABACAAAAAoAQAAZHJzL2Uyb0RvYy54bWxQSwUGAAAA&#10;AAYABgBZAQAATgUAAAAA&#10;">
              <v:fill on="f" focussize="0,0"/>
              <v:stroke on="f"/>
              <v:imagedata o:title=""/>
              <o:lock v:ext="edit" aspectratio="f"/>
              <v:textbox inset="0mm,0mm,0mm,0mm">
                <w:txbxContent>
                  <w:p w14:paraId="3800E73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140</w:t>
                    </w:r>
                    <w:r>
                      <w:rPr>
                        <w:spacing w:val="-5"/>
                        <w:sz w:val="20"/>
                      </w:rPr>
                      <w:fldChar w:fldCharType="end"/>
                    </w:r>
                  </w:p>
                </w:txbxContent>
              </v:textbox>
            </v:shape>
          </w:pict>
        </mc:Fallback>
      </mc:AlternateContent>
    </w: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1EFE8">
    <w:pPr>
      <w:pStyle w:val="8"/>
      <w:spacing w:line="14" w:lineRule="auto"/>
      <w:ind w:left="0"/>
      <w:jc w:val="left"/>
      <w:rPr>
        <w:sz w:val="20"/>
      </w:rPr>
    </w:pPr>
    <w:r>
      <w:rPr>
        <w:sz w:val="20"/>
      </w:rPr>
      <mc:AlternateContent>
        <mc:Choice Requires="wps">
          <w:drawing>
            <wp:anchor distT="0" distB="0" distL="0" distR="0" simplePos="0" relativeHeight="251737088"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54" name="Textbox 154"/>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9DAE1BB">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141</w:t>
                          </w:r>
                          <w:r>
                            <w:rPr>
                              <w:spacing w:val="-5"/>
                              <w:sz w:val="20"/>
                            </w:rPr>
                            <w:fldChar w:fldCharType="end"/>
                          </w:r>
                        </w:p>
                      </w:txbxContent>
                    </wps:txbx>
                    <wps:bodyPr wrap="square" lIns="0" tIns="0" rIns="0" bIns="0" rtlCol="0">
                      <a:noAutofit/>
                    </wps:bodyPr>
                  </wps:wsp>
                </a:graphicData>
              </a:graphic>
            </wp:anchor>
          </w:drawing>
        </mc:Choice>
        <mc:Fallback>
          <w:pict>
            <v:shape id="Textbox 154" o:spid="_x0000_s1026" o:spt="202" type="#_x0000_t202" style="position:absolute;left:0pt;margin-left:296.55pt;margin-top:11.7pt;height:13.05pt;width:22.15pt;mso-position-horizontal-relative:page;mso-position-vertical-relative:page;z-index:-251579392;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6vYTCLQBAAB3AwAADgAAAAAAAAABACAAAAAoAQAAZHJzL2Uyb0RvYy54bWxQSwUGAAAA&#10;AAYABgBZAQAATgUAAAAA&#10;">
              <v:fill on="f" focussize="0,0"/>
              <v:stroke on="f"/>
              <v:imagedata o:title=""/>
              <o:lock v:ext="edit" aspectratio="f"/>
              <v:textbox inset="0mm,0mm,0mm,0mm">
                <w:txbxContent>
                  <w:p w14:paraId="39DAE1BB">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141</w:t>
                    </w:r>
                    <w:r>
                      <w:rPr>
                        <w:spacing w:val="-5"/>
                        <w:sz w:val="20"/>
                      </w:rPr>
                      <w:fldChar w:fldCharType="end"/>
                    </w:r>
                  </w:p>
                </w:txbxContent>
              </v:textbox>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D99C6">
    <w:pPr>
      <w:pStyle w:val="8"/>
      <w:spacing w:line="14" w:lineRule="auto"/>
      <w:ind w:left="0"/>
      <w:jc w:val="left"/>
      <w:rPr>
        <w:sz w:val="20"/>
      </w:rPr>
    </w:pPr>
    <w:r>
      <w:rPr>
        <w:sz w:val="20"/>
      </w:rPr>
      <mc:AlternateContent>
        <mc:Choice Requires="wps">
          <w:drawing>
            <wp:anchor distT="0" distB="0" distL="0" distR="0" simplePos="0" relativeHeight="25167155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22" name="Textbox 22"/>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28CA559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w:t>
                          </w:r>
                          <w:r>
                            <w:rPr>
                              <w:spacing w:val="-5"/>
                              <w:sz w:val="20"/>
                            </w:rPr>
                            <w:fldChar w:fldCharType="end"/>
                          </w:r>
                        </w:p>
                      </w:txbxContent>
                    </wps:txbx>
                    <wps:bodyPr wrap="square" lIns="0" tIns="0" rIns="0" bIns="0" rtlCol="0">
                      <a:noAutofit/>
                    </wps:bodyPr>
                  </wps:wsp>
                </a:graphicData>
              </a:graphic>
            </wp:anchor>
          </w:drawing>
        </mc:Choice>
        <mc:Fallback>
          <w:pict>
            <v:shape id="Textbox 22" o:spid="_x0000_s1026" o:spt="202" type="#_x0000_t202" style="position:absolute;left:0pt;margin-left:299.1pt;margin-top:11.7pt;height:13.05pt;width:17.1pt;mso-position-horizontal-relative:page;mso-position-vertical-relative:page;z-index:-25164492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DSY9TwsgEAAHUDAAAOAAAAAAAAAAEAIAAAACkBAABkcnMvZTJvRG9jLnhtbFBLBQYAAAAA&#10;BgAGAFkBAABNBQAAAAA=&#10;">
              <v:fill on="f" focussize="0,0"/>
              <v:stroke on="f"/>
              <v:imagedata o:title=""/>
              <o:lock v:ext="edit" aspectratio="f"/>
              <v:textbox inset="0mm,0mm,0mm,0mm">
                <w:txbxContent>
                  <w:p w14:paraId="28CA559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w:t>
                    </w:r>
                    <w:r>
                      <w:rPr>
                        <w:spacing w:val="-5"/>
                        <w:sz w:val="20"/>
                      </w:rPr>
                      <w:fldChar w:fldCharType="end"/>
                    </w:r>
                  </w:p>
                </w:txbxContent>
              </v:textbox>
            </v:shape>
          </w:pict>
        </mc:Fallback>
      </mc:AlternateContent>
    </w: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712C6">
    <w:pPr>
      <w:pStyle w:val="8"/>
      <w:spacing w:line="14" w:lineRule="auto"/>
      <w:ind w:left="0"/>
      <w:jc w:val="left"/>
      <w:rPr>
        <w:sz w:val="20"/>
      </w:rPr>
    </w:pPr>
    <w:r>
      <w:rPr>
        <w:sz w:val="20"/>
      </w:rPr>
      <mc:AlternateContent>
        <mc:Choice Requires="wps">
          <w:drawing>
            <wp:anchor distT="0" distB="0" distL="0" distR="0" simplePos="0" relativeHeight="251738112"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57" name="Textbox 15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BEF27D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142</w:t>
                          </w:r>
                          <w:r>
                            <w:rPr>
                              <w:spacing w:val="-5"/>
                              <w:sz w:val="20"/>
                            </w:rPr>
                            <w:fldChar w:fldCharType="end"/>
                          </w:r>
                        </w:p>
                      </w:txbxContent>
                    </wps:txbx>
                    <wps:bodyPr wrap="square" lIns="0" tIns="0" rIns="0" bIns="0" rtlCol="0">
                      <a:noAutofit/>
                    </wps:bodyPr>
                  </wps:wsp>
                </a:graphicData>
              </a:graphic>
            </wp:anchor>
          </w:drawing>
        </mc:Choice>
        <mc:Fallback>
          <w:pict>
            <v:shape id="Textbox 157" o:spid="_x0000_s1026" o:spt="202" type="#_x0000_t202" style="position:absolute;left:0pt;margin-left:296.55pt;margin-top:11.7pt;height:13.05pt;width:22.15pt;mso-position-horizontal-relative:page;mso-position-vertical-relative:page;z-index:-251578368;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C3QXsaswEAAHcDAAAOAAAAAAAAAAEAIAAAACgBAABkcnMvZTJvRG9jLnhtbFBLBQYAAAAA&#10;BgAGAFkBAABNBQAAAAA=&#10;">
              <v:fill on="f" focussize="0,0"/>
              <v:stroke on="f"/>
              <v:imagedata o:title=""/>
              <o:lock v:ext="edit" aspectratio="f"/>
              <v:textbox inset="0mm,0mm,0mm,0mm">
                <w:txbxContent>
                  <w:p w14:paraId="1BEF27D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142</w:t>
                    </w:r>
                    <w:r>
                      <w:rPr>
                        <w:spacing w:val="-5"/>
                        <w:sz w:val="20"/>
                      </w:rPr>
                      <w:fldChar w:fldCharType="end"/>
                    </w:r>
                  </w:p>
                </w:txbxContent>
              </v:textbox>
            </v:shape>
          </w:pict>
        </mc:Fallback>
      </mc:AlternateContent>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7ADEB">
    <w:pPr>
      <w:pStyle w:val="8"/>
      <w:spacing w:line="14" w:lineRule="auto"/>
      <w:ind w:left="0"/>
      <w:jc w:val="left"/>
      <w:rPr>
        <w:sz w:val="20"/>
      </w:rPr>
    </w:pPr>
    <w:r>
      <w:rPr>
        <w:sz w:val="20"/>
      </w:rPr>
      <mc:AlternateContent>
        <mc:Choice Requires="wps">
          <w:drawing>
            <wp:anchor distT="0" distB="0" distL="0" distR="0" simplePos="0" relativeHeight="251739136"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58" name="Textbox 158"/>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44DE188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143</w:t>
                          </w:r>
                          <w:r>
                            <w:rPr>
                              <w:spacing w:val="-5"/>
                              <w:sz w:val="20"/>
                            </w:rPr>
                            <w:fldChar w:fldCharType="end"/>
                          </w:r>
                        </w:p>
                      </w:txbxContent>
                    </wps:txbx>
                    <wps:bodyPr wrap="square" lIns="0" tIns="0" rIns="0" bIns="0" rtlCol="0">
                      <a:noAutofit/>
                    </wps:bodyPr>
                  </wps:wsp>
                </a:graphicData>
              </a:graphic>
            </wp:anchor>
          </w:drawing>
        </mc:Choice>
        <mc:Fallback>
          <w:pict>
            <v:shape id="Textbox 158" o:spid="_x0000_s1026" o:spt="202" type="#_x0000_t202" style="position:absolute;left:0pt;margin-left:296.55pt;margin-top:11.7pt;height:13.05pt;width:22.15pt;mso-position-horizontal-relative:page;mso-position-vertical-relative:page;z-index:-251577344;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CeK7FBswEAAHcDAAAOAAAAAAAAAAEAIAAAACgBAABkcnMvZTJvRG9jLnhtbFBLBQYAAAAA&#10;BgAGAFkBAABNBQAAAAA=&#10;">
              <v:fill on="f" focussize="0,0"/>
              <v:stroke on="f"/>
              <v:imagedata o:title=""/>
              <o:lock v:ext="edit" aspectratio="f"/>
              <v:textbox inset="0mm,0mm,0mm,0mm">
                <w:txbxContent>
                  <w:p w14:paraId="44DE188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143</w:t>
                    </w:r>
                    <w:r>
                      <w:rPr>
                        <w:spacing w:val="-5"/>
                        <w:sz w:val="20"/>
                      </w:rPr>
                      <w:fldChar w:fldCharType="end"/>
                    </w:r>
                  </w:p>
                </w:txbxContent>
              </v:textbox>
            </v:shape>
          </w:pict>
        </mc:Fallback>
      </mc:AlternateConten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FEBFA">
    <w:pPr>
      <w:pStyle w:val="8"/>
      <w:spacing w:line="14" w:lineRule="auto"/>
      <w:ind w:left="0"/>
      <w:jc w:val="left"/>
      <w:rPr>
        <w:sz w:val="20"/>
      </w:rPr>
    </w:pPr>
    <w:r>
      <w:rPr>
        <w:sz w:val="20"/>
      </w:rPr>
      <mc:AlternateContent>
        <mc:Choice Requires="wps">
          <w:drawing>
            <wp:anchor distT="0" distB="0" distL="0" distR="0" simplePos="0" relativeHeight="251739136"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59" name="Textbox 15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33FA8E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144</w:t>
                          </w:r>
                          <w:r>
                            <w:rPr>
                              <w:spacing w:val="-5"/>
                              <w:sz w:val="20"/>
                            </w:rPr>
                            <w:fldChar w:fldCharType="end"/>
                          </w:r>
                        </w:p>
                      </w:txbxContent>
                    </wps:txbx>
                    <wps:bodyPr wrap="square" lIns="0" tIns="0" rIns="0" bIns="0" rtlCol="0">
                      <a:noAutofit/>
                    </wps:bodyPr>
                  </wps:wsp>
                </a:graphicData>
              </a:graphic>
            </wp:anchor>
          </w:drawing>
        </mc:Choice>
        <mc:Fallback>
          <w:pict>
            <v:shape id="Textbox 159" o:spid="_x0000_s1026" o:spt="202" type="#_x0000_t202" style="position:absolute;left:0pt;margin-left:296.55pt;margin-top:11.7pt;height:13.05pt;width:22.15pt;mso-position-horizontal-relative:page;mso-position-vertical-relative:page;z-index:-251577344;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VbmWT7QBAAB3AwAADgAAAAAAAAABACAAAAAoAQAAZHJzL2Uyb0RvYy54bWxQSwUGAAAA&#10;AAYABgBZAQAATgUAAAAA&#10;">
              <v:fill on="f" focussize="0,0"/>
              <v:stroke on="f"/>
              <v:imagedata o:title=""/>
              <o:lock v:ext="edit" aspectratio="f"/>
              <v:textbox inset="0mm,0mm,0mm,0mm">
                <w:txbxContent>
                  <w:p w14:paraId="233FA8E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144</w:t>
                    </w:r>
                    <w:r>
                      <w:rPr>
                        <w:spacing w:val="-5"/>
                        <w:sz w:val="20"/>
                      </w:rPr>
                      <w:fldChar w:fldCharType="end"/>
                    </w:r>
                  </w:p>
                </w:txbxContent>
              </v:textbox>
            </v:shape>
          </w:pict>
        </mc:Fallback>
      </mc:AlternateContent>
    </w: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EFE36">
    <w:pPr>
      <w:pStyle w:val="8"/>
      <w:spacing w:line="14" w:lineRule="auto"/>
      <w:ind w:left="0"/>
      <w:jc w:val="left"/>
      <w:rPr>
        <w:sz w:val="20"/>
      </w:rPr>
    </w:pPr>
    <w:r>
      <w:rPr>
        <w:sz w:val="20"/>
      </w:rPr>
      <mc:AlternateContent>
        <mc:Choice Requires="wps">
          <w:drawing>
            <wp:anchor distT="0" distB="0" distL="0" distR="0" simplePos="0" relativeHeight="251740160"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60" name="Textbox 160"/>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B5C693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145</w:t>
                          </w:r>
                          <w:r>
                            <w:rPr>
                              <w:spacing w:val="-5"/>
                              <w:sz w:val="20"/>
                            </w:rPr>
                            <w:fldChar w:fldCharType="end"/>
                          </w:r>
                        </w:p>
                      </w:txbxContent>
                    </wps:txbx>
                    <wps:bodyPr wrap="square" lIns="0" tIns="0" rIns="0" bIns="0" rtlCol="0">
                      <a:noAutofit/>
                    </wps:bodyPr>
                  </wps:wsp>
                </a:graphicData>
              </a:graphic>
            </wp:anchor>
          </w:drawing>
        </mc:Choice>
        <mc:Fallback>
          <w:pict>
            <v:shape id="Textbox 160" o:spid="_x0000_s1026" o:spt="202" type="#_x0000_t202" style="position:absolute;left:0pt;margin-left:296.55pt;margin-top:11.7pt;height:13.05pt;width:22.15pt;mso-position-horizontal-relative:page;mso-position-vertical-relative:page;z-index:-251576320;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A4+EUlswEAAHcDAAAOAAAAAAAAAAEAIAAAACgBAABkcnMvZTJvRG9jLnhtbFBLBQYAAAAA&#10;BgAGAFkBAABNBQAAAAA=&#10;">
              <v:fill on="f" focussize="0,0"/>
              <v:stroke on="f"/>
              <v:imagedata o:title=""/>
              <o:lock v:ext="edit" aspectratio="f"/>
              <v:textbox inset="0mm,0mm,0mm,0mm">
                <w:txbxContent>
                  <w:p w14:paraId="6B5C693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145</w:t>
                    </w:r>
                    <w:r>
                      <w:rPr>
                        <w:spacing w:val="-5"/>
                        <w:sz w:val="20"/>
                      </w:rPr>
                      <w:fldChar w:fldCharType="end"/>
                    </w:r>
                  </w:p>
                </w:txbxContent>
              </v:textbox>
            </v:shape>
          </w:pict>
        </mc:Fallback>
      </mc:AlternateContent>
    </w: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36F3B">
    <w:pPr>
      <w:pStyle w:val="8"/>
      <w:spacing w:line="14" w:lineRule="auto"/>
      <w:ind w:left="0"/>
      <w:jc w:val="left"/>
      <w:rPr>
        <w:sz w:val="20"/>
      </w:rPr>
    </w:pPr>
    <w:r>
      <w:rPr>
        <w:sz w:val="20"/>
      </w:rPr>
      <mc:AlternateContent>
        <mc:Choice Requires="wps">
          <w:drawing>
            <wp:anchor distT="0" distB="0" distL="0" distR="0" simplePos="0" relativeHeight="251740160"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61" name="Textbox 16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4A39CF0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146</w:t>
                          </w:r>
                          <w:r>
                            <w:rPr>
                              <w:spacing w:val="-5"/>
                              <w:sz w:val="20"/>
                            </w:rPr>
                            <w:fldChar w:fldCharType="end"/>
                          </w:r>
                        </w:p>
                      </w:txbxContent>
                    </wps:txbx>
                    <wps:bodyPr wrap="square" lIns="0" tIns="0" rIns="0" bIns="0" rtlCol="0">
                      <a:noAutofit/>
                    </wps:bodyPr>
                  </wps:wsp>
                </a:graphicData>
              </a:graphic>
            </wp:anchor>
          </w:drawing>
        </mc:Choice>
        <mc:Fallback>
          <w:pict>
            <v:shape id="Textbox 161" o:spid="_x0000_s1026" o:spt="202" type="#_x0000_t202" style="position:absolute;left:0pt;margin-left:296.55pt;margin-top:11.7pt;height:13.05pt;width:22.15pt;mso-position-horizontal-relative:page;mso-position-vertical-relative:page;z-index:-251576320;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3INa2QAAAAkBAAAPAAAAAAAAAAEAIAAAACIAAABkcnMvZG93bnJldi54bWxQSwECFAAUAAAA&#10;CACHTuJA82piK7QBAAB3AwAADgAAAAAAAAABACAAAAAoAQAAZHJzL2Uyb0RvYy54bWxQSwUGAAAA&#10;AAYABgBZAQAATgUAAAAA&#10;">
              <v:fill on="f" focussize="0,0"/>
              <v:stroke on="f"/>
              <v:imagedata o:title=""/>
              <o:lock v:ext="edit" aspectratio="f"/>
              <v:textbox inset="0mm,0mm,0mm,0mm">
                <w:txbxContent>
                  <w:p w14:paraId="4A39CF0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146</w:t>
                    </w:r>
                    <w:r>
                      <w:rPr>
                        <w:spacing w:val="-5"/>
                        <w:sz w:val="20"/>
                      </w:rPr>
                      <w:fldChar w:fldCharType="end"/>
                    </w:r>
                  </w:p>
                </w:txbxContent>
              </v:textbox>
            </v:shape>
          </w:pict>
        </mc:Fallback>
      </mc:AlternateContent>
    </w: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9F5DB">
    <w:pPr>
      <w:pStyle w:val="8"/>
      <w:spacing w:line="14" w:lineRule="auto"/>
      <w:ind w:left="0"/>
      <w:jc w:val="left"/>
      <w:rPr>
        <w:sz w:val="20"/>
      </w:rPr>
    </w:pPr>
    <w:r>
      <w:rPr>
        <w:sz w:val="20"/>
      </w:rPr>
      <mc:AlternateContent>
        <mc:Choice Requires="wps">
          <w:drawing>
            <wp:anchor distT="0" distB="0" distL="0" distR="0" simplePos="0" relativeHeight="251741184"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62" name="Textbox 162"/>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7E1FFFB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147</w:t>
                          </w:r>
                          <w:r>
                            <w:rPr>
                              <w:spacing w:val="-5"/>
                              <w:sz w:val="20"/>
                            </w:rPr>
                            <w:fldChar w:fldCharType="end"/>
                          </w:r>
                        </w:p>
                      </w:txbxContent>
                    </wps:txbx>
                    <wps:bodyPr wrap="square" lIns="0" tIns="0" rIns="0" bIns="0" rtlCol="0">
                      <a:noAutofit/>
                    </wps:bodyPr>
                  </wps:wsp>
                </a:graphicData>
              </a:graphic>
            </wp:anchor>
          </w:drawing>
        </mc:Choice>
        <mc:Fallback>
          <w:pict>
            <v:shape id="Textbox 162" o:spid="_x0000_s1026" o:spt="202" type="#_x0000_t202" style="position:absolute;left:0pt;margin-left:296.55pt;margin-top:11.7pt;height:13.05pt;width:22.15pt;mso-position-horizontal-relative:page;mso-position-vertical-relative:page;z-index:-251575296;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Cu3Qo5swEAAHcDAAAOAAAAAAAAAAEAIAAAACgBAABkcnMvZTJvRG9jLnhtbFBLBQYAAAAA&#10;BgAGAFkBAABNBQAAAAA=&#10;">
              <v:fill on="f" focussize="0,0"/>
              <v:stroke on="f"/>
              <v:imagedata o:title=""/>
              <o:lock v:ext="edit" aspectratio="f"/>
              <v:textbox inset="0mm,0mm,0mm,0mm">
                <w:txbxContent>
                  <w:p w14:paraId="7E1FFFB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147</w:t>
                    </w:r>
                    <w:r>
                      <w:rPr>
                        <w:spacing w:val="-5"/>
                        <w:sz w:val="20"/>
                      </w:rPr>
                      <w:fldChar w:fldCharType="end"/>
                    </w:r>
                  </w:p>
                </w:txbxContent>
              </v:textbox>
            </v:shape>
          </w:pict>
        </mc:Fallback>
      </mc:AlternateContent>
    </w: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5F04A">
    <w:pPr>
      <w:pStyle w:val="8"/>
      <w:spacing w:line="14" w:lineRule="auto"/>
      <w:ind w:left="0"/>
      <w:jc w:val="left"/>
      <w:rPr>
        <w:sz w:val="2"/>
      </w:rPr>
    </w:pP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0EC67">
    <w:pPr>
      <w:pStyle w:val="8"/>
      <w:spacing w:line="14" w:lineRule="auto"/>
      <w:ind w:left="0"/>
      <w:jc w:val="left"/>
      <w:rPr>
        <w:sz w:val="20"/>
      </w:rPr>
    </w:pPr>
    <w:r>
      <w:rPr>
        <w:sz w:val="20"/>
      </w:rPr>
      <mc:AlternateContent>
        <mc:Choice Requires="wps">
          <w:drawing>
            <wp:anchor distT="0" distB="0" distL="0" distR="0" simplePos="0" relativeHeight="251741184" behindDoc="1" locked="0" layoutInCell="1" allowOverlap="1">
              <wp:simplePos x="0" y="0"/>
              <wp:positionH relativeFrom="page">
                <wp:posOffset>5377180</wp:posOffset>
              </wp:positionH>
              <wp:positionV relativeFrom="page">
                <wp:posOffset>148590</wp:posOffset>
              </wp:positionV>
              <wp:extent cx="281305" cy="165735"/>
              <wp:effectExtent l="0" t="0" r="0" b="0"/>
              <wp:wrapNone/>
              <wp:docPr id="163" name="Textbox 16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66269E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149</w:t>
                          </w:r>
                          <w:r>
                            <w:rPr>
                              <w:spacing w:val="-5"/>
                              <w:sz w:val="20"/>
                            </w:rPr>
                            <w:fldChar w:fldCharType="end"/>
                          </w:r>
                        </w:p>
                      </w:txbxContent>
                    </wps:txbx>
                    <wps:bodyPr wrap="square" lIns="0" tIns="0" rIns="0" bIns="0" rtlCol="0">
                      <a:noAutofit/>
                    </wps:bodyPr>
                  </wps:wsp>
                </a:graphicData>
              </a:graphic>
            </wp:anchor>
          </w:drawing>
        </mc:Choice>
        <mc:Fallback>
          <w:pict>
            <v:shape id="Textbox 163" o:spid="_x0000_s1026" o:spt="202" type="#_x0000_t202" style="position:absolute;left:0pt;margin-left:423.4pt;margin-top:11.7pt;height:13.05pt;width:22.15pt;mso-position-horizontal-relative:page;mso-position-vertical-relative:page;z-index:-251575296;mso-width-relative:page;mso-height-relative:page;" filled="f" stroked="f" coordsize="21600,21600" o:gfxdata="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WrppDYAAAACQEAAA8AAAAAAAAAAQAgAAAAIgAAAGRycy9kb3ducmV2LnhtbFBLAQIUABQAAAAI&#10;AIdO4kBlTy03tAEAAHcDAAAOAAAAAAAAAAEAIAAAACcBAABkcnMvZTJvRG9jLnhtbFBLBQYAAAAA&#10;BgAGAFkBAABNBQAAAAA=&#10;">
              <v:fill on="f" focussize="0,0"/>
              <v:stroke on="f"/>
              <v:imagedata o:title=""/>
              <o:lock v:ext="edit" aspectratio="f"/>
              <v:textbox inset="0mm,0mm,0mm,0mm">
                <w:txbxContent>
                  <w:p w14:paraId="366269E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149</w:t>
                    </w:r>
                    <w:r>
                      <w:rPr>
                        <w:spacing w:val="-5"/>
                        <w:sz w:val="20"/>
                      </w:rPr>
                      <w:fldChar w:fldCharType="end"/>
                    </w:r>
                  </w:p>
                </w:txbxContent>
              </v:textbox>
            </v:shape>
          </w:pict>
        </mc:Fallback>
      </mc:AlternateContent>
    </w: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FB185">
    <w:pPr>
      <w:pStyle w:val="8"/>
      <w:spacing w:line="14" w:lineRule="auto"/>
      <w:ind w:left="0"/>
      <w:jc w:val="left"/>
      <w:rPr>
        <w:sz w:val="20"/>
      </w:rPr>
    </w:pPr>
    <w:r>
      <w:rPr>
        <w:sz w:val="20"/>
      </w:rPr>
      <mc:AlternateContent>
        <mc:Choice Requires="wps">
          <w:drawing>
            <wp:anchor distT="0" distB="0" distL="0" distR="0" simplePos="0" relativeHeight="251742208" behindDoc="1" locked="0" layoutInCell="1" allowOverlap="1">
              <wp:simplePos x="0" y="0"/>
              <wp:positionH relativeFrom="page">
                <wp:posOffset>5377180</wp:posOffset>
              </wp:positionH>
              <wp:positionV relativeFrom="page">
                <wp:posOffset>148590</wp:posOffset>
              </wp:positionV>
              <wp:extent cx="281305" cy="165735"/>
              <wp:effectExtent l="0" t="0" r="0" b="0"/>
              <wp:wrapNone/>
              <wp:docPr id="164" name="Textbox 164"/>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A87F09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150</w:t>
                          </w:r>
                          <w:r>
                            <w:rPr>
                              <w:spacing w:val="-5"/>
                              <w:sz w:val="20"/>
                            </w:rPr>
                            <w:fldChar w:fldCharType="end"/>
                          </w:r>
                        </w:p>
                      </w:txbxContent>
                    </wps:txbx>
                    <wps:bodyPr wrap="square" lIns="0" tIns="0" rIns="0" bIns="0" rtlCol="0">
                      <a:noAutofit/>
                    </wps:bodyPr>
                  </wps:wsp>
                </a:graphicData>
              </a:graphic>
            </wp:anchor>
          </w:drawing>
        </mc:Choice>
        <mc:Fallback>
          <w:pict>
            <v:shape id="Textbox 164" o:spid="_x0000_s1026" o:spt="202" type="#_x0000_t202" style="position:absolute;left:0pt;margin-left:423.4pt;margin-top:11.7pt;height:13.05pt;width:22.15pt;mso-position-horizontal-relative:page;mso-position-vertical-relative:page;z-index:-251574272;mso-width-relative:page;mso-height-relative:page;" filled="f" stroked="f" coordsize="21600,21600" o:gfxdata="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WrppDYAAAACQEAAA8AAAAAAAAAAQAgAAAAIgAAAGRycy9kb3ducmV2LnhtbFBLAQIUABQAAAAI&#10;AIdO4kAUs9sdtAEAAHcDAAAOAAAAAAAAAAEAIAAAACcBAABkcnMvZTJvRG9jLnhtbFBLBQYAAAAA&#10;BgAGAFkBAABNBQAAAAA=&#10;">
              <v:fill on="f" focussize="0,0"/>
              <v:stroke on="f"/>
              <v:imagedata o:title=""/>
              <o:lock v:ext="edit" aspectratio="f"/>
              <v:textbox inset="0mm,0mm,0mm,0mm">
                <w:txbxContent>
                  <w:p w14:paraId="6A87F09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150</w:t>
                    </w:r>
                    <w:r>
                      <w:rPr>
                        <w:spacing w:val="-5"/>
                        <w:sz w:val="20"/>
                      </w:rPr>
                      <w:fldChar w:fldCharType="end"/>
                    </w:r>
                  </w:p>
                </w:txbxContent>
              </v:textbox>
            </v:shape>
          </w:pict>
        </mc:Fallback>
      </mc:AlternateContent>
    </w: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2342E">
    <w:pPr>
      <w:pStyle w:val="8"/>
      <w:spacing w:line="14" w:lineRule="auto"/>
      <w:ind w:left="0"/>
      <w:jc w:val="left"/>
      <w:rPr>
        <w:sz w:val="20"/>
      </w:rPr>
    </w:pPr>
    <w:r>
      <w:rPr>
        <w:sz w:val="20"/>
      </w:rPr>
      <mc:AlternateContent>
        <mc:Choice Requires="wps">
          <w:drawing>
            <wp:anchor distT="0" distB="0" distL="0" distR="0" simplePos="0" relativeHeight="251742208" behindDoc="1" locked="0" layoutInCell="1" allowOverlap="1">
              <wp:simplePos x="0" y="0"/>
              <wp:positionH relativeFrom="page">
                <wp:posOffset>5377180</wp:posOffset>
              </wp:positionH>
              <wp:positionV relativeFrom="page">
                <wp:posOffset>148590</wp:posOffset>
              </wp:positionV>
              <wp:extent cx="281305" cy="165735"/>
              <wp:effectExtent l="0" t="0" r="0" b="0"/>
              <wp:wrapNone/>
              <wp:docPr id="165" name="Textbox 16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857081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151</w:t>
                          </w:r>
                          <w:r>
                            <w:rPr>
                              <w:spacing w:val="-5"/>
                              <w:sz w:val="20"/>
                            </w:rPr>
                            <w:fldChar w:fldCharType="end"/>
                          </w:r>
                        </w:p>
                      </w:txbxContent>
                    </wps:txbx>
                    <wps:bodyPr wrap="square" lIns="0" tIns="0" rIns="0" bIns="0" rtlCol="0">
                      <a:noAutofit/>
                    </wps:bodyPr>
                  </wps:wsp>
                </a:graphicData>
              </a:graphic>
            </wp:anchor>
          </w:drawing>
        </mc:Choice>
        <mc:Fallback>
          <w:pict>
            <v:shape id="Textbox 165" o:spid="_x0000_s1026" o:spt="202" type="#_x0000_t202" style="position:absolute;left:0pt;margin-left:423.4pt;margin-top:11.7pt;height:13.05pt;width:22.15pt;mso-position-horizontal-relative:page;mso-position-vertical-relative:page;z-index:-251574272;mso-width-relative:page;mso-height-relative:page;" filled="f" stroked="f" coordsize="21600,21600" o:gfxdata="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1&#10;q6aQ2AAAAAkBAAAPAAAAAAAAAAEAIAAAACIAAABkcnMvZG93bnJldi54bWxQSwECFAAUAAAACACH&#10;TuJA3yH8E7IBAAB3AwAADgAAAAAAAAABACAAAAAnAQAAZHJzL2Uyb0RvYy54bWxQSwUGAAAAAAYA&#10;BgBZAQAASwUAAAAA&#10;">
              <v:fill on="f" focussize="0,0"/>
              <v:stroke on="f"/>
              <v:imagedata o:title=""/>
              <o:lock v:ext="edit" aspectratio="f"/>
              <v:textbox inset="0mm,0mm,0mm,0mm">
                <w:txbxContent>
                  <w:p w14:paraId="1857081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151</w:t>
                    </w:r>
                    <w:r>
                      <w:rPr>
                        <w:spacing w:val="-5"/>
                        <w:sz w:val="20"/>
                      </w:rPr>
                      <w:fldChar w:fldCharType="end"/>
                    </w:r>
                  </w:p>
                </w:txbxContent>
              </v:textbox>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2DC1F">
    <w:pPr>
      <w:pStyle w:val="8"/>
      <w:spacing w:line="14" w:lineRule="auto"/>
      <w:ind w:left="0"/>
      <w:jc w:val="left"/>
      <w:rPr>
        <w:sz w:val="20"/>
      </w:rPr>
    </w:pPr>
    <w:r>
      <w:rPr>
        <w:sz w:val="20"/>
      </w:rPr>
      <mc:AlternateContent>
        <mc:Choice Requires="wps">
          <w:drawing>
            <wp:anchor distT="0" distB="0" distL="0" distR="0" simplePos="0" relativeHeight="25167257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23" name="Textbox 23"/>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EF80D17">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w:t>
                          </w:r>
                          <w:r>
                            <w:rPr>
                              <w:spacing w:val="-5"/>
                              <w:sz w:val="20"/>
                            </w:rPr>
                            <w:fldChar w:fldCharType="end"/>
                          </w:r>
                        </w:p>
                      </w:txbxContent>
                    </wps:txbx>
                    <wps:bodyPr wrap="square" lIns="0" tIns="0" rIns="0" bIns="0" rtlCol="0">
                      <a:noAutofit/>
                    </wps:bodyPr>
                  </wps:wsp>
                </a:graphicData>
              </a:graphic>
            </wp:anchor>
          </w:drawing>
        </mc:Choice>
        <mc:Fallback>
          <w:pict>
            <v:shape id="Textbox 23" o:spid="_x0000_s1026" o:spt="202" type="#_x0000_t202" style="position:absolute;left:0pt;margin-left:299.1pt;margin-top:11.7pt;height:13.05pt;width:17.1pt;mso-position-horizontal-relative:page;mso-position-vertical-relative:page;z-index:-25164390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Azd2bXsgEAAHUDAAAOAAAAAAAAAAEAIAAAACkBAABkcnMvZTJvRG9jLnhtbFBLBQYAAAAA&#10;BgAGAFkBAABNBQAAAAA=&#10;">
              <v:fill on="f" focussize="0,0"/>
              <v:stroke on="f"/>
              <v:imagedata o:title=""/>
              <o:lock v:ext="edit" aspectratio="f"/>
              <v:textbox inset="0mm,0mm,0mm,0mm">
                <w:txbxContent>
                  <w:p w14:paraId="4EF80D17">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w:t>
                    </w:r>
                    <w:r>
                      <w:rPr>
                        <w:spacing w:val="-5"/>
                        <w:sz w:val="20"/>
                      </w:rPr>
                      <w:fldChar w:fldCharType="end"/>
                    </w:r>
                  </w:p>
                </w:txbxContent>
              </v:textbox>
            </v:shape>
          </w:pict>
        </mc:Fallback>
      </mc:AlternateContent>
    </w: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59756">
    <w:pPr>
      <w:pStyle w:val="8"/>
      <w:spacing w:line="14" w:lineRule="auto"/>
      <w:ind w:left="0"/>
      <w:jc w:val="left"/>
      <w:rPr>
        <w:sz w:val="20"/>
      </w:rPr>
    </w:pPr>
    <w:r>
      <w:rPr>
        <w:sz w:val="20"/>
      </w:rPr>
      <mc:AlternateContent>
        <mc:Choice Requires="wps">
          <w:drawing>
            <wp:anchor distT="0" distB="0" distL="0" distR="0" simplePos="0" relativeHeight="251743232" behindDoc="1" locked="0" layoutInCell="1" allowOverlap="1">
              <wp:simplePos x="0" y="0"/>
              <wp:positionH relativeFrom="page">
                <wp:posOffset>5377180</wp:posOffset>
              </wp:positionH>
              <wp:positionV relativeFrom="page">
                <wp:posOffset>148590</wp:posOffset>
              </wp:positionV>
              <wp:extent cx="281305" cy="165735"/>
              <wp:effectExtent l="0" t="0" r="0" b="0"/>
              <wp:wrapNone/>
              <wp:docPr id="166" name="Textbox 166"/>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4DF6C39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152</w:t>
                          </w:r>
                          <w:r>
                            <w:rPr>
                              <w:spacing w:val="-5"/>
                              <w:sz w:val="20"/>
                            </w:rPr>
                            <w:fldChar w:fldCharType="end"/>
                          </w:r>
                        </w:p>
                      </w:txbxContent>
                    </wps:txbx>
                    <wps:bodyPr wrap="square" lIns="0" tIns="0" rIns="0" bIns="0" rtlCol="0">
                      <a:noAutofit/>
                    </wps:bodyPr>
                  </wps:wsp>
                </a:graphicData>
              </a:graphic>
            </wp:anchor>
          </w:drawing>
        </mc:Choice>
        <mc:Fallback>
          <w:pict>
            <v:shape id="Textbox 166" o:spid="_x0000_s1026" o:spt="202" type="#_x0000_t202" style="position:absolute;left:0pt;margin-left:423.4pt;margin-top:11.7pt;height:13.05pt;width:22.15pt;mso-position-horizontal-relative:page;mso-position-vertical-relative:page;z-index:-251573248;mso-width-relative:page;mso-height-relative:page;" filled="f" stroked="f" coordsize="21600,21600" o:gfxdata="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daumkNgAAAAJAQAADwAAAAAAAAABACAAAAAiAAAAZHJzL2Rvd25yZXYueG1sUEsBAhQAFAAAAAgA&#10;h07iQIKWlAGzAQAAdwMAAA4AAAAAAAAAAQAgAAAAJwEAAGRycy9lMm9Eb2MueG1sUEsFBgAAAAAG&#10;AAYAWQEAAEwFAAAAAA==&#10;">
              <v:fill on="f" focussize="0,0"/>
              <v:stroke on="f"/>
              <v:imagedata o:title=""/>
              <o:lock v:ext="edit" aspectratio="f"/>
              <v:textbox inset="0mm,0mm,0mm,0mm">
                <w:txbxContent>
                  <w:p w14:paraId="4DF6C39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152</w:t>
                    </w:r>
                    <w:r>
                      <w:rPr>
                        <w:spacing w:val="-5"/>
                        <w:sz w:val="20"/>
                      </w:rPr>
                      <w:fldChar w:fldCharType="end"/>
                    </w:r>
                  </w:p>
                </w:txbxContent>
              </v:textbox>
            </v:shape>
          </w:pict>
        </mc:Fallback>
      </mc:AlternateContent>
    </w: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73836">
    <w:pPr>
      <w:pStyle w:val="8"/>
      <w:spacing w:line="14" w:lineRule="auto"/>
      <w:ind w:left="0"/>
      <w:jc w:val="left"/>
      <w:rPr>
        <w:sz w:val="20"/>
      </w:rPr>
    </w:pPr>
    <w:r>
      <w:rPr>
        <w:sz w:val="20"/>
      </w:rPr>
      <mc:AlternateContent>
        <mc:Choice Requires="wps">
          <w:drawing>
            <wp:anchor distT="0" distB="0" distL="0" distR="0" simplePos="0" relativeHeight="251743232" behindDoc="1" locked="0" layoutInCell="1" allowOverlap="1">
              <wp:simplePos x="0" y="0"/>
              <wp:positionH relativeFrom="page">
                <wp:posOffset>3827145</wp:posOffset>
              </wp:positionH>
              <wp:positionV relativeFrom="page">
                <wp:posOffset>148590</wp:posOffset>
              </wp:positionV>
              <wp:extent cx="281305" cy="165735"/>
              <wp:effectExtent l="0" t="0" r="0" b="0"/>
              <wp:wrapNone/>
              <wp:docPr id="167" name="Textbox 16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4F4301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153</w:t>
                          </w:r>
                          <w:r>
                            <w:rPr>
                              <w:spacing w:val="-5"/>
                              <w:sz w:val="20"/>
                            </w:rPr>
                            <w:fldChar w:fldCharType="end"/>
                          </w:r>
                        </w:p>
                      </w:txbxContent>
                    </wps:txbx>
                    <wps:bodyPr wrap="square" lIns="0" tIns="0" rIns="0" bIns="0" rtlCol="0">
                      <a:noAutofit/>
                    </wps:bodyPr>
                  </wps:wsp>
                </a:graphicData>
              </a:graphic>
            </wp:anchor>
          </w:drawing>
        </mc:Choice>
        <mc:Fallback>
          <w:pict>
            <v:shape id="Textbox 167" o:spid="_x0000_s1026" o:spt="202" type="#_x0000_t202" style="position:absolute;left:0pt;margin-left:301.35pt;margin-top:11.7pt;height:13.05pt;width:22.15pt;mso-position-horizontal-relative:page;mso-position-vertical-relative:page;z-index:-251573248;mso-width-relative:page;mso-height-relative:page;" filled="f" stroked="f" coordsize="21600,21600" o:gfxdata="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oUS4a2QAAAAkBAAAPAAAAAAAAAAEAIAAAACIAAABkcnMvZG93bnJldi54bWxQSwECFAAUAAAA&#10;CACHTuJASQSzD7QBAAB3AwAADgAAAAAAAAABACAAAAAoAQAAZHJzL2Uyb0RvYy54bWxQSwUGAAAA&#10;AAYABgBZAQAATgUAAAAA&#10;">
              <v:fill on="f" focussize="0,0"/>
              <v:stroke on="f"/>
              <v:imagedata o:title=""/>
              <o:lock v:ext="edit" aspectratio="f"/>
              <v:textbox inset="0mm,0mm,0mm,0mm">
                <w:txbxContent>
                  <w:p w14:paraId="64F4301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153</w:t>
                    </w:r>
                    <w:r>
                      <w:rPr>
                        <w:spacing w:val="-5"/>
                        <w:sz w:val="20"/>
                      </w:rPr>
                      <w:fldChar w:fldCharType="end"/>
                    </w:r>
                  </w:p>
                </w:txbxContent>
              </v:textbox>
            </v:shape>
          </w:pict>
        </mc:Fallback>
      </mc:AlternateContent>
    </w: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DE931">
    <w:pPr>
      <w:pStyle w:val="8"/>
      <w:spacing w:line="14" w:lineRule="auto"/>
      <w:ind w:left="0"/>
      <w:jc w:val="left"/>
      <w:rPr>
        <w:sz w:val="20"/>
      </w:rPr>
    </w:pPr>
    <w:r>
      <w:rPr>
        <w:sz w:val="20"/>
      </w:rPr>
      <mc:AlternateContent>
        <mc:Choice Requires="wps">
          <w:drawing>
            <wp:anchor distT="0" distB="0" distL="0" distR="0" simplePos="0" relativeHeight="251744256" behindDoc="1" locked="0" layoutInCell="1" allowOverlap="1">
              <wp:simplePos x="0" y="0"/>
              <wp:positionH relativeFrom="page">
                <wp:posOffset>3827145</wp:posOffset>
              </wp:positionH>
              <wp:positionV relativeFrom="page">
                <wp:posOffset>148590</wp:posOffset>
              </wp:positionV>
              <wp:extent cx="281305" cy="165735"/>
              <wp:effectExtent l="0" t="0" r="0" b="0"/>
              <wp:wrapNone/>
              <wp:docPr id="168" name="Textbox 168"/>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7E706BC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154</w:t>
                          </w:r>
                          <w:r>
                            <w:rPr>
                              <w:spacing w:val="-5"/>
                              <w:sz w:val="20"/>
                            </w:rPr>
                            <w:fldChar w:fldCharType="end"/>
                          </w:r>
                        </w:p>
                      </w:txbxContent>
                    </wps:txbx>
                    <wps:bodyPr wrap="square" lIns="0" tIns="0" rIns="0" bIns="0" rtlCol="0">
                      <a:noAutofit/>
                    </wps:bodyPr>
                  </wps:wsp>
                </a:graphicData>
              </a:graphic>
            </wp:anchor>
          </w:drawing>
        </mc:Choice>
        <mc:Fallback>
          <w:pict>
            <v:shape id="Textbox 168" o:spid="_x0000_s1026" o:spt="202" type="#_x0000_t202" style="position:absolute;left:0pt;margin-left:301.35pt;margin-top:11.7pt;height:13.05pt;width:22.15pt;mso-position-horizontal-relative:page;mso-position-vertical-relative:page;z-index:-251572224;mso-width-relative:page;mso-height-relative:page;" filled="f" stroked="f" coordsize="21600,21600" o:gfxdata="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hRLhrZAAAACQEAAA8AAAAAAAAAAQAgAAAAIgAAAGRycy9kb3ducmV2LnhtbFBLAQIUABQAAAAI&#10;AIdO4kBgbnlUswEAAHcDAAAOAAAAAAAAAAEAIAAAACgBAABkcnMvZTJvRG9jLnhtbFBLBQYAAAAA&#10;BgAGAFkBAABNBQAAAAA=&#10;">
              <v:fill on="f" focussize="0,0"/>
              <v:stroke on="f"/>
              <v:imagedata o:title=""/>
              <o:lock v:ext="edit" aspectratio="f"/>
              <v:textbox inset="0mm,0mm,0mm,0mm">
                <w:txbxContent>
                  <w:p w14:paraId="7E706BC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154</w:t>
                    </w:r>
                    <w:r>
                      <w:rPr>
                        <w:spacing w:val="-5"/>
                        <w:sz w:val="20"/>
                      </w:rPr>
                      <w:fldChar w:fldCharType="end"/>
                    </w:r>
                  </w:p>
                </w:txbxContent>
              </v:textbox>
            </v:shape>
          </w:pict>
        </mc:Fallback>
      </mc:AlternateContent>
    </w: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98F8E">
    <w:pPr>
      <w:pStyle w:val="8"/>
      <w:spacing w:line="14" w:lineRule="auto"/>
      <w:ind w:left="0"/>
      <w:jc w:val="left"/>
      <w:rPr>
        <w:sz w:val="20"/>
      </w:rPr>
    </w:pPr>
    <w:r>
      <w:rPr>
        <w:sz w:val="20"/>
      </w:rPr>
      <mc:AlternateContent>
        <mc:Choice Requires="wps">
          <w:drawing>
            <wp:anchor distT="0" distB="0" distL="0" distR="0" simplePos="0" relativeHeight="251744256" behindDoc="1" locked="0" layoutInCell="1" allowOverlap="1">
              <wp:simplePos x="0" y="0"/>
              <wp:positionH relativeFrom="page">
                <wp:posOffset>3827145</wp:posOffset>
              </wp:positionH>
              <wp:positionV relativeFrom="page">
                <wp:posOffset>148590</wp:posOffset>
              </wp:positionV>
              <wp:extent cx="281305" cy="165735"/>
              <wp:effectExtent l="0" t="0" r="0" b="0"/>
              <wp:wrapNone/>
              <wp:docPr id="169" name="Textbox 16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2268B3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155</w:t>
                          </w:r>
                          <w:r>
                            <w:rPr>
                              <w:spacing w:val="-5"/>
                              <w:sz w:val="20"/>
                            </w:rPr>
                            <w:fldChar w:fldCharType="end"/>
                          </w:r>
                        </w:p>
                      </w:txbxContent>
                    </wps:txbx>
                    <wps:bodyPr wrap="square" lIns="0" tIns="0" rIns="0" bIns="0" rtlCol="0">
                      <a:noAutofit/>
                    </wps:bodyPr>
                  </wps:wsp>
                </a:graphicData>
              </a:graphic>
            </wp:anchor>
          </w:drawing>
        </mc:Choice>
        <mc:Fallback>
          <w:pict>
            <v:shape id="Textbox 169" o:spid="_x0000_s1026" o:spt="202" type="#_x0000_t202" style="position:absolute;left:0pt;margin-left:301.35pt;margin-top:11.7pt;height:13.05pt;width:22.15pt;mso-position-horizontal-relative:page;mso-position-vertical-relative:page;z-index:-251572224;mso-width-relative:page;mso-height-relative:page;" filled="f" stroked="f" coordsize="21600,21600" o:gfxdata="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oUS4a2QAAAAkBAAAPAAAAAAAAAAEAIAAAACIAAABkcnMvZG93bnJldi54bWxQSwECFAAUAAAA&#10;CACHTuJAq/xeWrQBAAB3AwAADgAAAAAAAAABACAAAAAoAQAAZHJzL2Uyb0RvYy54bWxQSwUGAAAA&#10;AAYABgBZAQAATgUAAAAA&#10;">
              <v:fill on="f" focussize="0,0"/>
              <v:stroke on="f"/>
              <v:imagedata o:title=""/>
              <o:lock v:ext="edit" aspectratio="f"/>
              <v:textbox inset="0mm,0mm,0mm,0mm">
                <w:txbxContent>
                  <w:p w14:paraId="62268B3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155</w:t>
                    </w:r>
                    <w:r>
                      <w:rPr>
                        <w:spacing w:val="-5"/>
                        <w:sz w:val="20"/>
                      </w:rPr>
                      <w:fldChar w:fldCharType="end"/>
                    </w:r>
                  </w:p>
                </w:txbxContent>
              </v:textbox>
            </v:shape>
          </w:pict>
        </mc:Fallback>
      </mc:AlternateContent>
    </w: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A06B6">
    <w:pPr>
      <w:pStyle w:val="8"/>
      <w:spacing w:line="14" w:lineRule="auto"/>
      <w:ind w:left="0"/>
      <w:jc w:val="left"/>
      <w:rPr>
        <w:sz w:val="20"/>
      </w:rPr>
    </w:pPr>
    <w:r>
      <w:rPr>
        <w:sz w:val="20"/>
      </w:rPr>
      <mc:AlternateContent>
        <mc:Choice Requires="wps">
          <w:drawing>
            <wp:anchor distT="0" distB="0" distL="0" distR="0" simplePos="0" relativeHeight="251745280"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174" name="Textbox 174"/>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0E695F4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156</w:t>
                          </w:r>
                          <w:r>
                            <w:rPr>
                              <w:spacing w:val="-5"/>
                              <w:sz w:val="20"/>
                            </w:rPr>
                            <w:fldChar w:fldCharType="end"/>
                          </w:r>
                        </w:p>
                      </w:txbxContent>
                    </wps:txbx>
                    <wps:bodyPr wrap="square" lIns="0" tIns="0" rIns="0" bIns="0" rtlCol="0">
                      <a:noAutofit/>
                    </wps:bodyPr>
                  </wps:wsp>
                </a:graphicData>
              </a:graphic>
            </wp:anchor>
          </w:drawing>
        </mc:Choice>
        <mc:Fallback>
          <w:pict>
            <v:shape id="Textbox 174" o:spid="_x0000_s1026" o:spt="202" type="#_x0000_t202" style="position:absolute;left:0pt;margin-left:294.15pt;margin-top:47.2pt;height:13.05pt;width:22.15pt;mso-position-horizontal-relative:page;mso-position-vertical-relative:page;z-index:-251571200;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L6PYxG0AQAAdwMAAA4AAAAAAAAAAQAgAAAAKQEAAGRycy9lMm9Eb2MueG1sUEsFBgAA&#10;AAAGAAYAWQEAAE8FAAAAAA==&#10;">
              <v:fill on="f" focussize="0,0"/>
              <v:stroke on="f"/>
              <v:imagedata o:title=""/>
              <o:lock v:ext="edit" aspectratio="f"/>
              <v:textbox inset="0mm,0mm,0mm,0mm">
                <w:txbxContent>
                  <w:p w14:paraId="0E695F4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156</w:t>
                    </w:r>
                    <w:r>
                      <w:rPr>
                        <w:spacing w:val="-5"/>
                        <w:sz w:val="20"/>
                      </w:rPr>
                      <w:fldChar w:fldCharType="end"/>
                    </w:r>
                  </w:p>
                </w:txbxContent>
              </v:textbox>
            </v:shape>
          </w:pict>
        </mc:Fallback>
      </mc:AlternateContent>
    </w: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8BA72">
    <w:pPr>
      <w:pStyle w:val="8"/>
      <w:spacing w:line="14" w:lineRule="auto"/>
      <w:ind w:left="0"/>
      <w:jc w:val="left"/>
      <w:rPr>
        <w:sz w:val="20"/>
      </w:rPr>
    </w:pPr>
    <w:r>
      <w:rPr>
        <w:sz w:val="20"/>
      </w:rPr>
      <mc:AlternateContent>
        <mc:Choice Requires="wps">
          <w:drawing>
            <wp:anchor distT="0" distB="0" distL="0" distR="0" simplePos="0" relativeHeight="251746304"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176" name="Textbox 176"/>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699D78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157</w:t>
                          </w:r>
                          <w:r>
                            <w:rPr>
                              <w:spacing w:val="-5"/>
                              <w:sz w:val="20"/>
                            </w:rPr>
                            <w:fldChar w:fldCharType="end"/>
                          </w:r>
                        </w:p>
                      </w:txbxContent>
                    </wps:txbx>
                    <wps:bodyPr wrap="square" lIns="0" tIns="0" rIns="0" bIns="0" rtlCol="0">
                      <a:noAutofit/>
                    </wps:bodyPr>
                  </wps:wsp>
                </a:graphicData>
              </a:graphic>
            </wp:anchor>
          </w:drawing>
        </mc:Choice>
        <mc:Fallback>
          <w:pict>
            <v:shape id="Textbox 176" o:spid="_x0000_s1026" o:spt="202" type="#_x0000_t202" style="position:absolute;left:0pt;margin-left:294.15pt;margin-top:47.2pt;height:13.05pt;width:22.15pt;mso-position-horizontal-relative:page;mso-position-vertical-relative:page;z-index:-251570176;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CiqLA20AQAAdwMAAA4AAAAAAAAAAQAgAAAAKQEAAGRycy9lMm9Eb2MueG1sUEsFBgAA&#10;AAAGAAYAWQEAAE8FAAAAAA==&#10;">
              <v:fill on="f" focussize="0,0"/>
              <v:stroke on="f"/>
              <v:imagedata o:title=""/>
              <o:lock v:ext="edit" aspectratio="f"/>
              <v:textbox inset="0mm,0mm,0mm,0mm">
                <w:txbxContent>
                  <w:p w14:paraId="6699D78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157</w:t>
                    </w:r>
                    <w:r>
                      <w:rPr>
                        <w:spacing w:val="-5"/>
                        <w:sz w:val="20"/>
                      </w:rPr>
                      <w:fldChar w:fldCharType="end"/>
                    </w:r>
                  </w:p>
                </w:txbxContent>
              </v:textbox>
            </v:shape>
          </w:pict>
        </mc:Fallback>
      </mc:AlternateContent>
    </w: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F1F20">
    <w:pPr>
      <w:pStyle w:val="8"/>
      <w:spacing w:line="14" w:lineRule="auto"/>
      <w:ind w:left="0"/>
      <w:jc w:val="left"/>
      <w:rPr>
        <w:sz w:val="20"/>
      </w:rPr>
    </w:pPr>
    <w:r>
      <w:rPr>
        <w:sz w:val="20"/>
      </w:rPr>
      <mc:AlternateContent>
        <mc:Choice Requires="wps">
          <w:drawing>
            <wp:anchor distT="0" distB="0" distL="0" distR="0" simplePos="0" relativeHeight="251747328"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178" name="Textbox 178"/>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071DEBD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158</w:t>
                          </w:r>
                          <w:r>
                            <w:rPr>
                              <w:spacing w:val="-5"/>
                              <w:sz w:val="20"/>
                            </w:rPr>
                            <w:fldChar w:fldCharType="end"/>
                          </w:r>
                        </w:p>
                      </w:txbxContent>
                    </wps:txbx>
                    <wps:bodyPr wrap="square" lIns="0" tIns="0" rIns="0" bIns="0" rtlCol="0">
                      <a:noAutofit/>
                    </wps:bodyPr>
                  </wps:wsp>
                </a:graphicData>
              </a:graphic>
            </wp:anchor>
          </w:drawing>
        </mc:Choice>
        <mc:Fallback>
          <w:pict>
            <v:shape id="Textbox 178" o:spid="_x0000_s1026" o:spt="202" type="#_x0000_t202" style="position:absolute;left:0pt;margin-left:294.15pt;margin-top:47.2pt;height:13.05pt;width:22.15pt;mso-position-horizontal-relative:page;mso-position-vertical-relative:page;z-index:-251569152;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H0XSa2gAAAAoBAAAPAAAAAAAAAAEAIAAAACIAAABkcnMvZG93bnJldi54bWxQSwECFAAUAAAA&#10;CACHTuJAylLBWLMBAAB3AwAADgAAAAAAAAABACAAAAApAQAAZHJzL2Uyb0RvYy54bWxQSwUGAAAA&#10;AAYABgBZAQAATgUAAAAA&#10;">
              <v:fill on="f" focussize="0,0"/>
              <v:stroke on="f"/>
              <v:imagedata o:title=""/>
              <o:lock v:ext="edit" aspectratio="f"/>
              <v:textbox inset="0mm,0mm,0mm,0mm">
                <w:txbxContent>
                  <w:p w14:paraId="071DEBD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158</w:t>
                    </w:r>
                    <w:r>
                      <w:rPr>
                        <w:spacing w:val="-5"/>
                        <w:sz w:val="20"/>
                      </w:rPr>
                      <w:fldChar w:fldCharType="end"/>
                    </w:r>
                  </w:p>
                </w:txbxContent>
              </v:textbox>
            </v:shape>
          </w:pict>
        </mc:Fallback>
      </mc:AlternateContent>
    </w: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69B17">
    <w:pPr>
      <w:pStyle w:val="8"/>
      <w:spacing w:line="14" w:lineRule="auto"/>
      <w:ind w:left="0"/>
      <w:jc w:val="left"/>
      <w:rPr>
        <w:sz w:val="20"/>
      </w:rPr>
    </w:pPr>
    <w:r>
      <w:rPr>
        <w:sz w:val="20"/>
      </w:rPr>
      <mc:AlternateContent>
        <mc:Choice Requires="wps">
          <w:drawing>
            <wp:anchor distT="0" distB="0" distL="0" distR="0" simplePos="0" relativeHeight="251748352"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180" name="Textbox 180"/>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A24580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159</w:t>
                          </w:r>
                          <w:r>
                            <w:rPr>
                              <w:spacing w:val="-5"/>
                              <w:sz w:val="20"/>
                            </w:rPr>
                            <w:fldChar w:fldCharType="end"/>
                          </w:r>
                        </w:p>
                      </w:txbxContent>
                    </wps:txbx>
                    <wps:bodyPr wrap="square" lIns="0" tIns="0" rIns="0" bIns="0" rtlCol="0">
                      <a:noAutofit/>
                    </wps:bodyPr>
                  </wps:wsp>
                </a:graphicData>
              </a:graphic>
            </wp:anchor>
          </w:drawing>
        </mc:Choice>
        <mc:Fallback>
          <w:pict>
            <v:shape id="Textbox 180" o:spid="_x0000_s1026" o:spt="202" type="#_x0000_t202" style="position:absolute;left:0pt;margin-left:294.15pt;margin-top:47.2pt;height:13.05pt;width:22.15pt;mso-position-horizontal-relative:page;mso-position-vertical-relative:page;z-index:-251568128;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H0XSa2gAAAAoBAAAPAAAAAAAAAAEAIAAAACIAAABkcnMvZG93bnJldi54bWxQSwECFAAUAAAA&#10;CACHTuJAlJYUa7MBAAB3AwAADgAAAAAAAAABACAAAAApAQAAZHJzL2Uyb0RvYy54bWxQSwUGAAAA&#10;AAYABgBZAQAATgUAAAAA&#10;">
              <v:fill on="f" focussize="0,0"/>
              <v:stroke on="f"/>
              <v:imagedata o:title=""/>
              <o:lock v:ext="edit" aspectratio="f"/>
              <v:textbox inset="0mm,0mm,0mm,0mm">
                <w:txbxContent>
                  <w:p w14:paraId="1A24580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159</w:t>
                    </w:r>
                    <w:r>
                      <w:rPr>
                        <w:spacing w:val="-5"/>
                        <w:sz w:val="20"/>
                      </w:rPr>
                      <w:fldChar w:fldCharType="end"/>
                    </w:r>
                  </w:p>
                </w:txbxContent>
              </v:textbox>
            </v:shape>
          </w:pict>
        </mc:Fallback>
      </mc:AlternateContent>
    </w: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9ED0A">
    <w:pPr>
      <w:pStyle w:val="8"/>
      <w:spacing w:line="14" w:lineRule="auto"/>
      <w:ind w:left="0"/>
      <w:jc w:val="left"/>
      <w:rPr>
        <w:sz w:val="20"/>
      </w:rPr>
    </w:pPr>
    <w:r>
      <w:rPr>
        <w:sz w:val="20"/>
      </w:rPr>
      <mc:AlternateContent>
        <mc:Choice Requires="wps">
          <w:drawing>
            <wp:anchor distT="0" distB="0" distL="0" distR="0" simplePos="0" relativeHeight="251749376"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183" name="Textbox 18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32FC7F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160</w:t>
                          </w:r>
                          <w:r>
                            <w:rPr>
                              <w:spacing w:val="-5"/>
                              <w:sz w:val="20"/>
                            </w:rPr>
                            <w:fldChar w:fldCharType="end"/>
                          </w:r>
                        </w:p>
                      </w:txbxContent>
                    </wps:txbx>
                    <wps:bodyPr wrap="square" lIns="0" tIns="0" rIns="0" bIns="0" rtlCol="0">
                      <a:noAutofit/>
                    </wps:bodyPr>
                  </wps:wsp>
                </a:graphicData>
              </a:graphic>
            </wp:anchor>
          </w:drawing>
        </mc:Choice>
        <mc:Fallback>
          <w:pict>
            <v:shape id="Textbox 183" o:spid="_x0000_s1026" o:spt="202" type="#_x0000_t202" style="position:absolute;left:0pt;margin-left:294.15pt;margin-top:47.2pt;height:13.05pt;width:22.15pt;mso-position-horizontal-relative:page;mso-position-vertical-relative:page;z-index:-251567104;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MkhfHm0AQAAdwMAAA4AAAAAAAAAAQAgAAAAKQEAAGRycy9lMm9Eb2MueG1sUEsFBgAA&#10;AAAGAAYAWQEAAE8FAAAAAA==&#10;">
              <v:fill on="f" focussize="0,0"/>
              <v:stroke on="f"/>
              <v:imagedata o:title=""/>
              <o:lock v:ext="edit" aspectratio="f"/>
              <v:textbox inset="0mm,0mm,0mm,0mm">
                <w:txbxContent>
                  <w:p w14:paraId="332FC7F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160</w:t>
                    </w:r>
                    <w:r>
                      <w:rPr>
                        <w:spacing w:val="-5"/>
                        <w:sz w:val="20"/>
                      </w:rPr>
                      <w:fldChar w:fldCharType="end"/>
                    </w:r>
                  </w:p>
                </w:txbxContent>
              </v:textbox>
            </v:shape>
          </w:pict>
        </mc:Fallback>
      </mc:AlternateContent>
    </w: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0F1C1">
    <w:pPr>
      <w:pStyle w:val="8"/>
      <w:spacing w:line="14" w:lineRule="auto"/>
      <w:ind w:left="0"/>
      <w:jc w:val="left"/>
      <w:rPr>
        <w:sz w:val="20"/>
      </w:rPr>
    </w:pPr>
    <w:r>
      <w:rPr>
        <w:sz w:val="20"/>
      </w:rPr>
      <mc:AlternateContent>
        <mc:Choice Requires="wps">
          <w:drawing>
            <wp:anchor distT="0" distB="0" distL="0" distR="0" simplePos="0" relativeHeight="251750400"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185" name="Textbox 18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15CC29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161</w:t>
                          </w:r>
                          <w:r>
                            <w:rPr>
                              <w:spacing w:val="-5"/>
                              <w:sz w:val="20"/>
                            </w:rPr>
                            <w:fldChar w:fldCharType="end"/>
                          </w:r>
                        </w:p>
                      </w:txbxContent>
                    </wps:txbx>
                    <wps:bodyPr wrap="square" lIns="0" tIns="0" rIns="0" bIns="0" rtlCol="0">
                      <a:noAutofit/>
                    </wps:bodyPr>
                  </wps:wsp>
                </a:graphicData>
              </a:graphic>
            </wp:anchor>
          </w:drawing>
        </mc:Choice>
        <mc:Fallback>
          <w:pict>
            <v:shape id="Textbox 185" o:spid="_x0000_s1026" o:spt="202" type="#_x0000_t202" style="position:absolute;left:0pt;margin-left:294.15pt;margin-top:47.2pt;height:13.05pt;width:22.15pt;mso-position-horizontal-relative:page;mso-position-vertical-relative:page;z-index:-251566080;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H0XSa2gAAAAoBAAAPAAAAAAAAAAEAIAAAACIAAABkcnMvZG93bnJldi54bWxQSwECFAAUAAAA&#10;CACHTuJAc0+tXbMBAAB3AwAADgAAAAAAAAABACAAAAApAQAAZHJzL2Uyb0RvYy54bWxQSwUGAAAA&#10;AAYABgBZAQAATgUAAAAA&#10;">
              <v:fill on="f" focussize="0,0"/>
              <v:stroke on="f"/>
              <v:imagedata o:title=""/>
              <o:lock v:ext="edit" aspectratio="f"/>
              <v:textbox inset="0mm,0mm,0mm,0mm">
                <w:txbxContent>
                  <w:p w14:paraId="515CC29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161</w:t>
                    </w:r>
                    <w:r>
                      <w:rPr>
                        <w:spacing w:val="-5"/>
                        <w:sz w:val="20"/>
                      </w:rPr>
                      <w:fldChar w:fldCharType="end"/>
                    </w:r>
                  </w:p>
                </w:txbxContent>
              </v:textbox>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5D6ED">
    <w:pPr>
      <w:pStyle w:val="8"/>
      <w:spacing w:line="14" w:lineRule="auto"/>
      <w:ind w:left="0"/>
      <w:jc w:val="left"/>
      <w:rPr>
        <w:sz w:val="20"/>
      </w:rPr>
    </w:pPr>
    <w:r>
      <w:rPr>
        <w:sz w:val="20"/>
      </w:rPr>
      <mc:AlternateContent>
        <mc:Choice Requires="wps">
          <w:drawing>
            <wp:anchor distT="0" distB="0" distL="0" distR="0" simplePos="0" relativeHeight="25167257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24" name="Textbox 24"/>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3F56550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w:t>
                          </w:r>
                          <w:r>
                            <w:rPr>
                              <w:spacing w:val="-5"/>
                              <w:sz w:val="20"/>
                            </w:rPr>
                            <w:fldChar w:fldCharType="end"/>
                          </w:r>
                        </w:p>
                      </w:txbxContent>
                    </wps:txbx>
                    <wps:bodyPr wrap="square" lIns="0" tIns="0" rIns="0" bIns="0" rtlCol="0">
                      <a:noAutofit/>
                    </wps:bodyPr>
                  </wps:wsp>
                </a:graphicData>
              </a:graphic>
            </wp:anchor>
          </w:drawing>
        </mc:Choice>
        <mc:Fallback>
          <w:pict>
            <v:shape id="Textbox 24" o:spid="_x0000_s1026" o:spt="202" type="#_x0000_t202" style="position:absolute;left:0pt;margin-left:299.1pt;margin-top:11.7pt;height:13.05pt;width:17.1pt;mso-position-horizontal-relative:page;mso-position-vertical-relative:page;z-index:-25164390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lBl4IbMBAAB1AwAADgAAAAAAAAABACAAAAApAQAAZHJzL2Uyb0RvYy54bWxQSwUGAAAA&#10;AAYABgBZAQAATgUAAAAA&#10;">
              <v:fill on="f" focussize="0,0"/>
              <v:stroke on="f"/>
              <v:imagedata o:title=""/>
              <o:lock v:ext="edit" aspectratio="f"/>
              <v:textbox inset="0mm,0mm,0mm,0mm">
                <w:txbxContent>
                  <w:p w14:paraId="3F56550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w:t>
                    </w:r>
                    <w:r>
                      <w:rPr>
                        <w:spacing w:val="-5"/>
                        <w:sz w:val="20"/>
                      </w:rPr>
                      <w:fldChar w:fldCharType="end"/>
                    </w:r>
                  </w:p>
                </w:txbxContent>
              </v:textbox>
            </v:shape>
          </w:pict>
        </mc:Fallback>
      </mc:AlternateContent>
    </w: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04D4F">
    <w:pPr>
      <w:pStyle w:val="8"/>
      <w:spacing w:line="14" w:lineRule="auto"/>
      <w:ind w:left="0"/>
      <w:jc w:val="left"/>
      <w:rPr>
        <w:sz w:val="20"/>
      </w:rPr>
    </w:pPr>
    <w:r>
      <w:rPr>
        <w:sz w:val="20"/>
      </w:rPr>
      <mc:AlternateContent>
        <mc:Choice Requires="wps">
          <w:drawing>
            <wp:anchor distT="0" distB="0" distL="0" distR="0" simplePos="0" relativeHeight="251751424"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187" name="Textbox 18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C0B1B9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162</w:t>
                          </w:r>
                          <w:r>
                            <w:rPr>
                              <w:spacing w:val="-5"/>
                              <w:sz w:val="20"/>
                            </w:rPr>
                            <w:fldChar w:fldCharType="end"/>
                          </w:r>
                        </w:p>
                      </w:txbxContent>
                    </wps:txbx>
                    <wps:bodyPr wrap="square" lIns="0" tIns="0" rIns="0" bIns="0" rtlCol="0">
                      <a:noAutofit/>
                    </wps:bodyPr>
                  </wps:wsp>
                </a:graphicData>
              </a:graphic>
            </wp:anchor>
          </w:drawing>
        </mc:Choice>
        <mc:Fallback>
          <w:pict>
            <v:shape id="Textbox 187" o:spid="_x0000_s1026" o:spt="202" type="#_x0000_t202" style="position:absolute;left:0pt;margin-left:294.15pt;margin-top:47.2pt;height:13.05pt;width:22.15pt;mso-position-horizontal-relative:page;mso-position-vertical-relative:page;z-index:-251565056;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OVq4kG0AQAAdwMAAA4AAAAAAAAAAQAgAAAAKQEAAGRycy9lMm9Eb2MueG1sUEsFBgAA&#10;AAAGAAYAWQEAAE8FAAAAAA==&#10;">
              <v:fill on="f" focussize="0,0"/>
              <v:stroke on="f"/>
              <v:imagedata o:title=""/>
              <o:lock v:ext="edit" aspectratio="f"/>
              <v:textbox inset="0mm,0mm,0mm,0mm">
                <w:txbxContent>
                  <w:p w14:paraId="3C0B1B9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162</w:t>
                    </w:r>
                    <w:r>
                      <w:rPr>
                        <w:spacing w:val="-5"/>
                        <w:sz w:val="20"/>
                      </w:rPr>
                      <w:fldChar w:fldCharType="end"/>
                    </w:r>
                  </w:p>
                </w:txbxContent>
              </v:textbox>
            </v:shape>
          </w:pict>
        </mc:Fallback>
      </mc:AlternateContent>
    </w: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A7A64">
    <w:pPr>
      <w:pStyle w:val="8"/>
      <w:spacing w:line="14" w:lineRule="auto"/>
      <w:ind w:left="0"/>
      <w:jc w:val="left"/>
      <w:rPr>
        <w:sz w:val="20"/>
      </w:rPr>
    </w:pPr>
    <w:r>
      <w:rPr>
        <w:sz w:val="20"/>
      </w:rPr>
      <mc:AlternateContent>
        <mc:Choice Requires="wps">
          <w:drawing>
            <wp:anchor distT="0" distB="0" distL="0" distR="0" simplePos="0" relativeHeight="251752448"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189" name="Textbox 18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27E901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163</w:t>
                          </w:r>
                          <w:r>
                            <w:rPr>
                              <w:spacing w:val="-5"/>
                              <w:sz w:val="20"/>
                            </w:rPr>
                            <w:fldChar w:fldCharType="end"/>
                          </w:r>
                        </w:p>
                      </w:txbxContent>
                    </wps:txbx>
                    <wps:bodyPr wrap="square" lIns="0" tIns="0" rIns="0" bIns="0" rtlCol="0">
                      <a:noAutofit/>
                    </wps:bodyPr>
                  </wps:wsp>
                </a:graphicData>
              </a:graphic>
            </wp:anchor>
          </w:drawing>
        </mc:Choice>
        <mc:Fallback>
          <w:pict>
            <v:shape id="Textbox 189" o:spid="_x0000_s1026" o:spt="202" type="#_x0000_t202" style="position:absolute;left:0pt;margin-left:294.15pt;margin-top:47.2pt;height:13.05pt;width:22.15pt;mso-position-horizontal-relative:page;mso-position-vertical-relative:page;z-index:-251564032;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AeSDxS0AQAAdwMAAA4AAAAAAAAAAQAgAAAAKQEAAGRycy9lMm9Eb2MueG1sUEsFBgAA&#10;AAAGAAYAWQEAAE8FAAAAAA==&#10;">
              <v:fill on="f" focussize="0,0"/>
              <v:stroke on="f"/>
              <v:imagedata o:title=""/>
              <o:lock v:ext="edit" aspectratio="f"/>
              <v:textbox inset="0mm,0mm,0mm,0mm">
                <w:txbxContent>
                  <w:p w14:paraId="527E901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163</w:t>
                    </w:r>
                    <w:r>
                      <w:rPr>
                        <w:spacing w:val="-5"/>
                        <w:sz w:val="20"/>
                      </w:rPr>
                      <w:fldChar w:fldCharType="end"/>
                    </w:r>
                  </w:p>
                </w:txbxContent>
              </v:textbox>
            </v:shape>
          </w:pict>
        </mc:Fallback>
      </mc:AlternateContent>
    </w: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96922">
    <w:pPr>
      <w:pStyle w:val="8"/>
      <w:spacing w:line="14" w:lineRule="auto"/>
      <w:ind w:left="0"/>
      <w:jc w:val="left"/>
      <w:rPr>
        <w:sz w:val="20"/>
      </w:rPr>
    </w:pPr>
    <w:r>
      <w:rPr>
        <w:sz w:val="20"/>
      </w:rPr>
      <mc:AlternateContent>
        <mc:Choice Requires="wps">
          <w:drawing>
            <wp:anchor distT="0" distB="0" distL="0" distR="0" simplePos="0" relativeHeight="251753472"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191" name="Textbox 19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7B081F6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164</w:t>
                          </w:r>
                          <w:r>
                            <w:rPr>
                              <w:spacing w:val="-5"/>
                              <w:sz w:val="20"/>
                            </w:rPr>
                            <w:fldChar w:fldCharType="end"/>
                          </w:r>
                        </w:p>
                      </w:txbxContent>
                    </wps:txbx>
                    <wps:bodyPr wrap="square" lIns="0" tIns="0" rIns="0" bIns="0" rtlCol="0">
                      <a:noAutofit/>
                    </wps:bodyPr>
                  </wps:wsp>
                </a:graphicData>
              </a:graphic>
            </wp:anchor>
          </w:drawing>
        </mc:Choice>
        <mc:Fallback>
          <w:pict>
            <v:shape id="Textbox 191" o:spid="_x0000_s1026" o:spt="202" type="#_x0000_t202" style="position:absolute;left:0pt;margin-left:294.15pt;margin-top:47.2pt;height:13.05pt;width:22.15pt;mso-position-horizontal-relative:page;mso-position-vertical-relative:page;z-index:-251563008;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PU4i2m0AQAAdwMAAA4AAAAAAAAAAQAgAAAAKQEAAGRycy9lMm9Eb2MueG1sUEsFBgAA&#10;AAAGAAYAWQEAAE8FAAAAAA==&#10;">
              <v:fill on="f" focussize="0,0"/>
              <v:stroke on="f"/>
              <v:imagedata o:title=""/>
              <o:lock v:ext="edit" aspectratio="f"/>
              <v:textbox inset="0mm,0mm,0mm,0mm">
                <w:txbxContent>
                  <w:p w14:paraId="7B081F6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164</w:t>
                    </w:r>
                    <w:r>
                      <w:rPr>
                        <w:spacing w:val="-5"/>
                        <w:sz w:val="20"/>
                      </w:rPr>
                      <w:fldChar w:fldCharType="end"/>
                    </w:r>
                  </w:p>
                </w:txbxContent>
              </v:textbox>
            </v:shape>
          </w:pict>
        </mc:Fallback>
      </mc:AlternateContent>
    </w: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33E65">
    <w:pPr>
      <w:pStyle w:val="8"/>
      <w:spacing w:line="14" w:lineRule="auto"/>
      <w:ind w:left="0"/>
      <w:jc w:val="left"/>
      <w:rPr>
        <w:sz w:val="20"/>
      </w:rPr>
    </w:pPr>
    <w:r>
      <w:rPr>
        <w:sz w:val="20"/>
      </w:rPr>
      <mc:AlternateContent>
        <mc:Choice Requires="wps">
          <w:drawing>
            <wp:anchor distT="0" distB="0" distL="0" distR="0" simplePos="0" relativeHeight="251754496"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193" name="Textbox 19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CC9707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165</w:t>
                          </w:r>
                          <w:r>
                            <w:rPr>
                              <w:spacing w:val="-5"/>
                              <w:sz w:val="20"/>
                            </w:rPr>
                            <w:fldChar w:fldCharType="end"/>
                          </w:r>
                        </w:p>
                      </w:txbxContent>
                    </wps:txbx>
                    <wps:bodyPr wrap="square" lIns="0" tIns="0" rIns="0" bIns="0" rtlCol="0">
                      <a:noAutofit/>
                    </wps:bodyPr>
                  </wps:wsp>
                </a:graphicData>
              </a:graphic>
            </wp:anchor>
          </w:drawing>
        </mc:Choice>
        <mc:Fallback>
          <w:pict>
            <v:shape id="Textbox 193" o:spid="_x0000_s1026" o:spt="202" type="#_x0000_t202" style="position:absolute;left:0pt;margin-left:294.15pt;margin-top:47.2pt;height:13.05pt;width:22.15pt;mso-position-horizontal-relative:page;mso-position-vertical-relative:page;z-index:-251561984;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GMdxHW0AQAAdwMAAA4AAAAAAAAAAQAgAAAAKQEAAGRycy9lMm9Eb2MueG1sUEsFBgAA&#10;AAAGAAYAWQEAAE8FAAAAAA==&#10;">
              <v:fill on="f" focussize="0,0"/>
              <v:stroke on="f"/>
              <v:imagedata o:title=""/>
              <o:lock v:ext="edit" aspectratio="f"/>
              <v:textbox inset="0mm,0mm,0mm,0mm">
                <w:txbxContent>
                  <w:p w14:paraId="5CC9707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165</w:t>
                    </w:r>
                    <w:r>
                      <w:rPr>
                        <w:spacing w:val="-5"/>
                        <w:sz w:val="20"/>
                      </w:rPr>
                      <w:fldChar w:fldCharType="end"/>
                    </w:r>
                  </w:p>
                </w:txbxContent>
              </v:textbox>
            </v:shape>
          </w:pict>
        </mc:Fallback>
      </mc:AlternateContent>
    </w:r>
  </w:p>
</w:hdr>
</file>

<file path=word/header1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D730C">
    <w:pPr>
      <w:pStyle w:val="8"/>
      <w:spacing w:line="14" w:lineRule="auto"/>
      <w:ind w:left="0"/>
      <w:jc w:val="left"/>
      <w:rPr>
        <w:sz w:val="20"/>
      </w:rPr>
    </w:pPr>
    <w:r>
      <w:rPr>
        <w:sz w:val="20"/>
      </w:rPr>
      <mc:AlternateContent>
        <mc:Choice Requires="wps">
          <w:drawing>
            <wp:anchor distT="0" distB="0" distL="0" distR="0" simplePos="0" relativeHeight="251755520"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195" name="Textbox 19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1D3B69B">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166</w:t>
                          </w:r>
                          <w:r>
                            <w:rPr>
                              <w:spacing w:val="-5"/>
                              <w:sz w:val="20"/>
                            </w:rPr>
                            <w:fldChar w:fldCharType="end"/>
                          </w:r>
                        </w:p>
                      </w:txbxContent>
                    </wps:txbx>
                    <wps:bodyPr wrap="square" lIns="0" tIns="0" rIns="0" bIns="0" rtlCol="0">
                      <a:noAutofit/>
                    </wps:bodyPr>
                  </wps:wsp>
                </a:graphicData>
              </a:graphic>
            </wp:anchor>
          </w:drawing>
        </mc:Choice>
        <mc:Fallback>
          <w:pict>
            <v:shape id="Textbox 195" o:spid="_x0000_s1026" o:spt="202" type="#_x0000_t202" style="position:absolute;left:0pt;margin-left:294.15pt;margin-top:47.2pt;height:13.05pt;width:22.15pt;mso-position-horizontal-relative:page;mso-position-vertical-relative:page;z-index:-251560960;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NlzFVG0AQAAdwMAAA4AAAAAAAAAAQAgAAAAKQEAAGRycy9lMm9Eb2MueG1sUEsFBgAA&#10;AAAGAAYAWQEAAE8FAAAAAA==&#10;">
              <v:fill on="f" focussize="0,0"/>
              <v:stroke on="f"/>
              <v:imagedata o:title=""/>
              <o:lock v:ext="edit" aspectratio="f"/>
              <v:textbox inset="0mm,0mm,0mm,0mm">
                <w:txbxContent>
                  <w:p w14:paraId="31D3B69B">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166</w:t>
                    </w:r>
                    <w:r>
                      <w:rPr>
                        <w:spacing w:val="-5"/>
                        <w:sz w:val="20"/>
                      </w:rPr>
                      <w:fldChar w:fldCharType="end"/>
                    </w:r>
                  </w:p>
                </w:txbxContent>
              </v:textbox>
            </v:shape>
          </w:pict>
        </mc:Fallback>
      </mc:AlternateContent>
    </w:r>
  </w:p>
</w:hdr>
</file>

<file path=word/header1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A82A">
    <w:pPr>
      <w:pStyle w:val="8"/>
      <w:spacing w:line="14" w:lineRule="auto"/>
      <w:ind w:left="0"/>
      <w:jc w:val="left"/>
      <w:rPr>
        <w:sz w:val="20"/>
      </w:rPr>
    </w:pPr>
    <w:r>
      <w:rPr>
        <w:sz w:val="20"/>
      </w:rPr>
      <mc:AlternateContent>
        <mc:Choice Requires="wps">
          <w:drawing>
            <wp:anchor distT="0" distB="0" distL="0" distR="0" simplePos="0" relativeHeight="251756544"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197" name="Textbox 19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CB5006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167</w:t>
                          </w:r>
                          <w:r>
                            <w:rPr>
                              <w:spacing w:val="-5"/>
                              <w:sz w:val="20"/>
                            </w:rPr>
                            <w:fldChar w:fldCharType="end"/>
                          </w:r>
                        </w:p>
                      </w:txbxContent>
                    </wps:txbx>
                    <wps:bodyPr wrap="square" lIns="0" tIns="0" rIns="0" bIns="0" rtlCol="0">
                      <a:noAutofit/>
                    </wps:bodyPr>
                  </wps:wsp>
                </a:graphicData>
              </a:graphic>
            </wp:anchor>
          </w:drawing>
        </mc:Choice>
        <mc:Fallback>
          <w:pict>
            <v:shape id="Textbox 197" o:spid="_x0000_s1026" o:spt="202" type="#_x0000_t202" style="position:absolute;left:0pt;margin-left:294.15pt;margin-top:47.2pt;height:13.05pt;width:22.15pt;mso-position-horizontal-relative:page;mso-position-vertical-relative:page;z-index:-251559936;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E9WWk20AQAAdwMAAA4AAAAAAAAAAQAgAAAAKQEAAGRycy9lMm9Eb2MueG1sUEsFBgAA&#10;AAAGAAYAWQEAAE8FAAAAAA==&#10;">
              <v:fill on="f" focussize="0,0"/>
              <v:stroke on="f"/>
              <v:imagedata o:title=""/>
              <o:lock v:ext="edit" aspectratio="f"/>
              <v:textbox inset="0mm,0mm,0mm,0mm">
                <w:txbxContent>
                  <w:p w14:paraId="3CB5006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167</w:t>
                    </w:r>
                    <w:r>
                      <w:rPr>
                        <w:spacing w:val="-5"/>
                        <w:sz w:val="20"/>
                      </w:rPr>
                      <w:fldChar w:fldCharType="end"/>
                    </w:r>
                  </w:p>
                </w:txbxContent>
              </v:textbox>
            </v:shape>
          </w:pict>
        </mc:Fallback>
      </mc:AlternateContent>
    </w:r>
  </w:p>
</w:hdr>
</file>

<file path=word/header1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49551">
    <w:pPr>
      <w:pStyle w:val="8"/>
      <w:spacing w:line="14" w:lineRule="auto"/>
      <w:ind w:left="0"/>
      <w:jc w:val="left"/>
      <w:rPr>
        <w:sz w:val="20"/>
      </w:rPr>
    </w:pPr>
    <w:r>
      <w:rPr>
        <w:sz w:val="20"/>
      </w:rPr>
      <mc:AlternateContent>
        <mc:Choice Requires="wps">
          <w:drawing>
            <wp:anchor distT="0" distB="0" distL="0" distR="0" simplePos="0" relativeHeight="251757568"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199" name="Textbox 19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E3DCFF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168</w:t>
                          </w:r>
                          <w:r>
                            <w:rPr>
                              <w:spacing w:val="-5"/>
                              <w:sz w:val="20"/>
                            </w:rPr>
                            <w:fldChar w:fldCharType="end"/>
                          </w:r>
                        </w:p>
                      </w:txbxContent>
                    </wps:txbx>
                    <wps:bodyPr wrap="square" lIns="0" tIns="0" rIns="0" bIns="0" rtlCol="0">
                      <a:noAutofit/>
                    </wps:bodyPr>
                  </wps:wsp>
                </a:graphicData>
              </a:graphic>
            </wp:anchor>
          </w:drawing>
        </mc:Choice>
        <mc:Fallback>
          <w:pict>
            <v:shape id="Textbox 199" o:spid="_x0000_s1026" o:spt="202" type="#_x0000_t202" style="position:absolute;left:0pt;margin-left:294.15pt;margin-top:47.2pt;height:13.05pt;width:22.15pt;mso-position-horizontal-relative:page;mso-position-vertical-relative:page;z-index:-251558912;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K2utxi0AQAAdwMAAA4AAAAAAAAAAQAgAAAAKQEAAGRycy9lMm9Eb2MueG1sUEsFBgAA&#10;AAAGAAYAWQEAAE8FAAAAAA==&#10;">
              <v:fill on="f" focussize="0,0"/>
              <v:stroke on="f"/>
              <v:imagedata o:title=""/>
              <o:lock v:ext="edit" aspectratio="f"/>
              <v:textbox inset="0mm,0mm,0mm,0mm">
                <w:txbxContent>
                  <w:p w14:paraId="6E3DCFF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168</w:t>
                    </w:r>
                    <w:r>
                      <w:rPr>
                        <w:spacing w:val="-5"/>
                        <w:sz w:val="20"/>
                      </w:rPr>
                      <w:fldChar w:fldCharType="end"/>
                    </w:r>
                  </w:p>
                </w:txbxContent>
              </v:textbox>
            </v:shape>
          </w:pict>
        </mc:Fallback>
      </mc:AlternateContent>
    </w:r>
  </w:p>
</w:hdr>
</file>

<file path=word/header1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A24D3">
    <w:pPr>
      <w:pStyle w:val="8"/>
      <w:spacing w:line="14" w:lineRule="auto"/>
      <w:ind w:left="0"/>
      <w:jc w:val="left"/>
      <w:rPr>
        <w:sz w:val="20"/>
      </w:rPr>
    </w:pPr>
    <w:r>
      <w:rPr>
        <w:sz w:val="20"/>
      </w:rPr>
      <mc:AlternateContent>
        <mc:Choice Requires="wps">
          <w:drawing>
            <wp:anchor distT="0" distB="0" distL="0" distR="0" simplePos="0" relativeHeight="251758592"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01" name="Textbox 20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A00C37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169</w:t>
                          </w:r>
                          <w:r>
                            <w:rPr>
                              <w:spacing w:val="-5"/>
                              <w:sz w:val="20"/>
                            </w:rPr>
                            <w:fldChar w:fldCharType="end"/>
                          </w:r>
                        </w:p>
                      </w:txbxContent>
                    </wps:txbx>
                    <wps:bodyPr wrap="square" lIns="0" tIns="0" rIns="0" bIns="0" rtlCol="0">
                      <a:noAutofit/>
                    </wps:bodyPr>
                  </wps:wsp>
                </a:graphicData>
              </a:graphic>
            </wp:anchor>
          </w:drawing>
        </mc:Choice>
        <mc:Fallback>
          <w:pict>
            <v:shape id="Textbox 201" o:spid="_x0000_s1026" o:spt="202" type="#_x0000_t202" style="position:absolute;left:0pt;margin-left:294.15pt;margin-top:47.2pt;height:13.05pt;width:22.15pt;mso-position-horizontal-relative:page;mso-position-vertical-relative:page;z-index:-251557888;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H0XSa2gAAAAoBAAAPAAAAAAAAAAEAIAAAACIAAABkcnMvZG93bnJldi54bWxQSwECFAAUAAAA&#10;CACHTuJAUfbiWrMBAAB3AwAADgAAAAAAAAABACAAAAApAQAAZHJzL2Uyb0RvYy54bWxQSwUGAAAA&#10;AAYABgBZAQAATgUAAAAA&#10;">
              <v:fill on="f" focussize="0,0"/>
              <v:stroke on="f"/>
              <v:imagedata o:title=""/>
              <o:lock v:ext="edit" aspectratio="f"/>
              <v:textbox inset="0mm,0mm,0mm,0mm">
                <w:txbxContent>
                  <w:p w14:paraId="3A00C37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169</w:t>
                    </w:r>
                    <w:r>
                      <w:rPr>
                        <w:spacing w:val="-5"/>
                        <w:sz w:val="20"/>
                      </w:rPr>
                      <w:fldChar w:fldCharType="end"/>
                    </w:r>
                  </w:p>
                </w:txbxContent>
              </v:textbox>
            </v:shape>
          </w:pict>
        </mc:Fallback>
      </mc:AlternateContent>
    </w:r>
  </w:p>
</w:hdr>
</file>

<file path=word/header1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51108">
    <w:pPr>
      <w:pStyle w:val="8"/>
      <w:spacing w:line="14" w:lineRule="auto"/>
      <w:ind w:left="0"/>
      <w:jc w:val="left"/>
      <w:rPr>
        <w:sz w:val="20"/>
      </w:rPr>
    </w:pPr>
    <w:r>
      <w:rPr>
        <w:sz w:val="20"/>
      </w:rPr>
      <mc:AlternateContent>
        <mc:Choice Requires="wps">
          <w:drawing>
            <wp:anchor distT="0" distB="0" distL="0" distR="0" simplePos="0" relativeHeight="251759616"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03" name="Textbox 20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925CE6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170</w:t>
                          </w:r>
                          <w:r>
                            <w:rPr>
                              <w:spacing w:val="-5"/>
                              <w:sz w:val="20"/>
                            </w:rPr>
                            <w:fldChar w:fldCharType="end"/>
                          </w:r>
                        </w:p>
                      </w:txbxContent>
                    </wps:txbx>
                    <wps:bodyPr wrap="square" lIns="0" tIns="0" rIns="0" bIns="0" rtlCol="0">
                      <a:noAutofit/>
                    </wps:bodyPr>
                  </wps:wsp>
                </a:graphicData>
              </a:graphic>
            </wp:anchor>
          </w:drawing>
        </mc:Choice>
        <mc:Fallback>
          <w:pict>
            <v:shape id="Textbox 203" o:spid="_x0000_s1026" o:spt="202" type="#_x0000_t202" style="position:absolute;left:0pt;margin-left:294.15pt;margin-top:47.2pt;height:13.05pt;width:22.15pt;mso-position-horizontal-relative:page;mso-position-vertical-relative:page;z-index:-251556864;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MfTrUa0AQAAdwMAAA4AAAAAAAAAAQAgAAAAKQEAAGRycy9lMm9Eb2MueG1sUEsFBgAA&#10;AAAGAAYAWQEAAE8FAAAAAA==&#10;">
              <v:fill on="f" focussize="0,0"/>
              <v:stroke on="f"/>
              <v:imagedata o:title=""/>
              <o:lock v:ext="edit" aspectratio="f"/>
              <v:textbox inset="0mm,0mm,0mm,0mm">
                <w:txbxContent>
                  <w:p w14:paraId="3925CE6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170</w:t>
                    </w:r>
                    <w:r>
                      <w:rPr>
                        <w:spacing w:val="-5"/>
                        <w:sz w:val="20"/>
                      </w:rPr>
                      <w:fldChar w:fldCharType="end"/>
                    </w:r>
                  </w:p>
                </w:txbxContent>
              </v:textbox>
            </v:shape>
          </w:pict>
        </mc:Fallback>
      </mc:AlternateContent>
    </w:r>
  </w:p>
</w:hdr>
</file>

<file path=word/header1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8787E">
    <w:pPr>
      <w:pStyle w:val="8"/>
      <w:spacing w:line="14" w:lineRule="auto"/>
      <w:ind w:left="0"/>
      <w:jc w:val="left"/>
      <w:rPr>
        <w:sz w:val="20"/>
      </w:rPr>
    </w:pPr>
    <w:r>
      <w:rPr>
        <w:sz w:val="20"/>
      </w:rPr>
      <mc:AlternateContent>
        <mc:Choice Requires="wps">
          <w:drawing>
            <wp:anchor distT="0" distB="0" distL="0" distR="0" simplePos="0" relativeHeight="251760640"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05" name="Textbox 20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691B05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171</w:t>
                          </w:r>
                          <w:r>
                            <w:rPr>
                              <w:spacing w:val="-5"/>
                              <w:sz w:val="20"/>
                            </w:rPr>
                            <w:fldChar w:fldCharType="end"/>
                          </w:r>
                        </w:p>
                      </w:txbxContent>
                    </wps:txbx>
                    <wps:bodyPr wrap="square" lIns="0" tIns="0" rIns="0" bIns="0" rtlCol="0">
                      <a:noAutofit/>
                    </wps:bodyPr>
                  </wps:wsp>
                </a:graphicData>
              </a:graphic>
            </wp:anchor>
          </w:drawing>
        </mc:Choice>
        <mc:Fallback>
          <w:pict>
            <v:shape id="Textbox 205" o:spid="_x0000_s1026" o:spt="202" type="#_x0000_t202" style="position:absolute;left:0pt;margin-left:294.15pt;margin-top:47.2pt;height:13.05pt;width:22.15pt;mso-position-horizontal-relative:page;mso-position-vertical-relative:page;z-index:-251555840;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H0XSa2gAAAAoBAAAPAAAAAAAAAAEAIAAAACIAAABkcnMvZG93bnJldi54bWxQSwECFAAUAAAA&#10;CACHTuJAfb18YrMBAAB3AwAADgAAAAAAAAABACAAAAApAQAAZHJzL2Uyb0RvYy54bWxQSwUGAAAA&#10;AAYABgBZAQAATgUAAAAA&#10;">
              <v:fill on="f" focussize="0,0"/>
              <v:stroke on="f"/>
              <v:imagedata o:title=""/>
              <o:lock v:ext="edit" aspectratio="f"/>
              <v:textbox inset="0mm,0mm,0mm,0mm">
                <w:txbxContent>
                  <w:p w14:paraId="1691B05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171</w:t>
                    </w:r>
                    <w:r>
                      <w:rPr>
                        <w:spacing w:val="-5"/>
                        <w:sz w:val="20"/>
                      </w:rPr>
                      <w:fldChar w:fldCharType="end"/>
                    </w:r>
                  </w:p>
                </w:txbxContent>
              </v:textbox>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00BD1">
    <w:pPr>
      <w:pStyle w:val="8"/>
      <w:spacing w:line="14" w:lineRule="auto"/>
      <w:ind w:left="0"/>
      <w:jc w:val="left"/>
      <w:rPr>
        <w:sz w:val="20"/>
      </w:rPr>
    </w:pPr>
    <w:r>
      <w:rPr>
        <w:sz w:val="20"/>
      </w:rPr>
      <mc:AlternateContent>
        <mc:Choice Requires="wps">
          <w:drawing>
            <wp:anchor distT="0" distB="0" distL="0" distR="0" simplePos="0" relativeHeight="25167360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25" name="Textbox 25"/>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30C3B1A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w:t>
                          </w:r>
                          <w:r>
                            <w:rPr>
                              <w:spacing w:val="-5"/>
                              <w:sz w:val="20"/>
                            </w:rPr>
                            <w:fldChar w:fldCharType="end"/>
                          </w:r>
                        </w:p>
                      </w:txbxContent>
                    </wps:txbx>
                    <wps:bodyPr wrap="square" lIns="0" tIns="0" rIns="0" bIns="0" rtlCol="0">
                      <a:noAutofit/>
                    </wps:bodyPr>
                  </wps:wsp>
                </a:graphicData>
              </a:graphic>
            </wp:anchor>
          </w:drawing>
        </mc:Choice>
        <mc:Fallback>
          <w:pict>
            <v:shape id="Textbox 25" o:spid="_x0000_s1026" o:spt="202" type="#_x0000_t202" style="position:absolute;left:0pt;margin-left:299.1pt;margin-top:11.7pt;height:13.05pt;width:17.1pt;mso-position-horizontal-relative:page;mso-position-vertical-relative:page;z-index:-25164288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dQ3KBrMBAAB1AwAADgAAAAAAAAABACAAAAApAQAAZHJzL2Uyb0RvYy54bWxQSwUGAAAA&#10;AAYABgBZAQAATgUAAAAA&#10;">
              <v:fill on="f" focussize="0,0"/>
              <v:stroke on="f"/>
              <v:imagedata o:title=""/>
              <o:lock v:ext="edit" aspectratio="f"/>
              <v:textbox inset="0mm,0mm,0mm,0mm">
                <w:txbxContent>
                  <w:p w14:paraId="30C3B1A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w:t>
                    </w:r>
                    <w:r>
                      <w:rPr>
                        <w:spacing w:val="-5"/>
                        <w:sz w:val="20"/>
                      </w:rPr>
                      <w:fldChar w:fldCharType="end"/>
                    </w:r>
                  </w:p>
                </w:txbxContent>
              </v:textbox>
            </v:shape>
          </w:pict>
        </mc:Fallback>
      </mc:AlternateContent>
    </w:r>
  </w:p>
</w:hdr>
</file>

<file path=word/header1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04E2F">
    <w:pPr>
      <w:pStyle w:val="8"/>
      <w:spacing w:line="14" w:lineRule="auto"/>
      <w:ind w:left="0"/>
      <w:jc w:val="left"/>
      <w:rPr>
        <w:sz w:val="20"/>
      </w:rPr>
    </w:pPr>
    <w:r>
      <w:rPr>
        <w:sz w:val="20"/>
      </w:rPr>
      <mc:AlternateContent>
        <mc:Choice Requires="wps">
          <w:drawing>
            <wp:anchor distT="0" distB="0" distL="0" distR="0" simplePos="0" relativeHeight="251761664"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07" name="Textbox 20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A9FD43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172</w:t>
                          </w:r>
                          <w:r>
                            <w:rPr>
                              <w:spacing w:val="-5"/>
                              <w:sz w:val="20"/>
                            </w:rPr>
                            <w:fldChar w:fldCharType="end"/>
                          </w:r>
                        </w:p>
                      </w:txbxContent>
                    </wps:txbx>
                    <wps:bodyPr wrap="square" lIns="0" tIns="0" rIns="0" bIns="0" rtlCol="0">
                      <a:noAutofit/>
                    </wps:bodyPr>
                  </wps:wsp>
                </a:graphicData>
              </a:graphic>
            </wp:anchor>
          </w:drawing>
        </mc:Choice>
        <mc:Fallback>
          <w:pict>
            <v:shape id="Textbox 207" o:spid="_x0000_s1026" o:spt="202" type="#_x0000_t202" style="position:absolute;left:0pt;margin-left:294.15pt;margin-top:47.2pt;height:13.05pt;width:22.15pt;mso-position-horizontal-relative:page;mso-position-vertical-relative:page;z-index:-251554816;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OuYM360AQAAdwMAAA4AAAAAAAAAAQAgAAAAKQEAAGRycy9lMm9Eb2MueG1sUEsFBgAA&#10;AAAGAAYAWQEAAE8FAAAAAA==&#10;">
              <v:fill on="f" focussize="0,0"/>
              <v:stroke on="f"/>
              <v:imagedata o:title=""/>
              <o:lock v:ext="edit" aspectratio="f"/>
              <v:textbox inset="0mm,0mm,0mm,0mm">
                <w:txbxContent>
                  <w:p w14:paraId="6A9FD43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172</w:t>
                    </w:r>
                    <w:r>
                      <w:rPr>
                        <w:spacing w:val="-5"/>
                        <w:sz w:val="20"/>
                      </w:rPr>
                      <w:fldChar w:fldCharType="end"/>
                    </w:r>
                  </w:p>
                </w:txbxContent>
              </v:textbox>
            </v:shape>
          </w:pict>
        </mc:Fallback>
      </mc:AlternateContent>
    </w:r>
  </w:p>
</w:hdr>
</file>

<file path=word/header1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F1A4D">
    <w:pPr>
      <w:pStyle w:val="8"/>
      <w:spacing w:line="14" w:lineRule="auto"/>
      <w:ind w:left="0"/>
      <w:jc w:val="left"/>
      <w:rPr>
        <w:sz w:val="20"/>
      </w:rPr>
    </w:pPr>
    <w:r>
      <w:rPr>
        <w:sz w:val="20"/>
      </w:rPr>
      <mc:AlternateContent>
        <mc:Choice Requires="wps">
          <w:drawing>
            <wp:anchor distT="0" distB="0" distL="0" distR="0" simplePos="0" relativeHeight="251762688"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09" name="Textbox 20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0C48755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173</w:t>
                          </w:r>
                          <w:r>
                            <w:rPr>
                              <w:spacing w:val="-5"/>
                              <w:sz w:val="20"/>
                            </w:rPr>
                            <w:fldChar w:fldCharType="end"/>
                          </w:r>
                        </w:p>
                      </w:txbxContent>
                    </wps:txbx>
                    <wps:bodyPr wrap="square" lIns="0" tIns="0" rIns="0" bIns="0" rtlCol="0">
                      <a:noAutofit/>
                    </wps:bodyPr>
                  </wps:wsp>
                </a:graphicData>
              </a:graphic>
            </wp:anchor>
          </w:drawing>
        </mc:Choice>
        <mc:Fallback>
          <w:pict>
            <v:shape id="Textbox 209" o:spid="_x0000_s1026" o:spt="202" type="#_x0000_t202" style="position:absolute;left:0pt;margin-left:294.15pt;margin-top:47.2pt;height:13.05pt;width:22.15pt;mso-position-horizontal-relative:page;mso-position-vertical-relative:page;z-index:-251553792;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Alg3iu0AQAAdwMAAA4AAAAAAAAAAQAgAAAAKQEAAGRycy9lMm9Eb2MueG1sUEsFBgAA&#10;AAAGAAYAWQEAAE8FAAAAAA==&#10;">
              <v:fill on="f" focussize="0,0"/>
              <v:stroke on="f"/>
              <v:imagedata o:title=""/>
              <o:lock v:ext="edit" aspectratio="f"/>
              <v:textbox inset="0mm,0mm,0mm,0mm">
                <w:txbxContent>
                  <w:p w14:paraId="0C48755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173</w:t>
                    </w:r>
                    <w:r>
                      <w:rPr>
                        <w:spacing w:val="-5"/>
                        <w:sz w:val="20"/>
                      </w:rPr>
                      <w:fldChar w:fldCharType="end"/>
                    </w:r>
                  </w:p>
                </w:txbxContent>
              </v:textbox>
            </v:shape>
          </w:pict>
        </mc:Fallback>
      </mc:AlternateContent>
    </w:r>
  </w:p>
</w:hdr>
</file>

<file path=word/header1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E9F29">
    <w:pPr>
      <w:pStyle w:val="8"/>
      <w:spacing w:line="14" w:lineRule="auto"/>
      <w:ind w:left="0"/>
      <w:jc w:val="left"/>
      <w:rPr>
        <w:sz w:val="20"/>
      </w:rPr>
    </w:pPr>
    <w:r>
      <w:rPr>
        <w:sz w:val="20"/>
      </w:rPr>
      <mc:AlternateContent>
        <mc:Choice Requires="wps">
          <w:drawing>
            <wp:anchor distT="0" distB="0" distL="0" distR="0" simplePos="0" relativeHeight="251763712"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11" name="Textbox 21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87EF43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174</w:t>
                          </w:r>
                          <w:r>
                            <w:rPr>
                              <w:spacing w:val="-5"/>
                              <w:sz w:val="20"/>
                            </w:rPr>
                            <w:fldChar w:fldCharType="end"/>
                          </w:r>
                        </w:p>
                      </w:txbxContent>
                    </wps:txbx>
                    <wps:bodyPr wrap="square" lIns="0" tIns="0" rIns="0" bIns="0" rtlCol="0">
                      <a:noAutofit/>
                    </wps:bodyPr>
                  </wps:wsp>
                </a:graphicData>
              </a:graphic>
            </wp:anchor>
          </w:drawing>
        </mc:Choice>
        <mc:Fallback>
          <w:pict>
            <v:shape id="Textbox 211" o:spid="_x0000_s1026" o:spt="202" type="#_x0000_t202" style="position:absolute;left:0pt;margin-left:294.15pt;margin-top:47.2pt;height:13.05pt;width:22.15pt;mso-position-horizontal-relative:page;mso-position-vertical-relative:page;z-index:-251552768;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PvKWla0AQAAdwMAAA4AAAAAAAAAAQAgAAAAKQEAAGRycy9lMm9Eb2MueG1sUEsFBgAA&#10;AAAGAAYAWQEAAE8FAAAAAA==&#10;">
              <v:fill on="f" focussize="0,0"/>
              <v:stroke on="f"/>
              <v:imagedata o:title=""/>
              <o:lock v:ext="edit" aspectratio="f"/>
              <v:textbox inset="0mm,0mm,0mm,0mm">
                <w:txbxContent>
                  <w:p w14:paraId="587EF43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174</w:t>
                    </w:r>
                    <w:r>
                      <w:rPr>
                        <w:spacing w:val="-5"/>
                        <w:sz w:val="20"/>
                      </w:rPr>
                      <w:fldChar w:fldCharType="end"/>
                    </w:r>
                  </w:p>
                </w:txbxContent>
              </v:textbox>
            </v:shape>
          </w:pict>
        </mc:Fallback>
      </mc:AlternateContent>
    </w:r>
  </w:p>
</w:hdr>
</file>

<file path=word/header1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B3A06">
    <w:pPr>
      <w:pStyle w:val="8"/>
      <w:spacing w:line="14" w:lineRule="auto"/>
      <w:ind w:left="0"/>
      <w:jc w:val="left"/>
      <w:rPr>
        <w:sz w:val="20"/>
      </w:rPr>
    </w:pPr>
    <w:r>
      <w:rPr>
        <w:sz w:val="20"/>
      </w:rPr>
      <mc:AlternateContent>
        <mc:Choice Requires="wps">
          <w:drawing>
            <wp:anchor distT="0" distB="0" distL="0" distR="0" simplePos="0" relativeHeight="251764736"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13" name="Textbox 21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379CB0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175</w:t>
                          </w:r>
                          <w:r>
                            <w:rPr>
                              <w:spacing w:val="-5"/>
                              <w:sz w:val="20"/>
                            </w:rPr>
                            <w:fldChar w:fldCharType="end"/>
                          </w:r>
                        </w:p>
                      </w:txbxContent>
                    </wps:txbx>
                    <wps:bodyPr wrap="square" lIns="0" tIns="0" rIns="0" bIns="0" rtlCol="0">
                      <a:noAutofit/>
                    </wps:bodyPr>
                  </wps:wsp>
                </a:graphicData>
              </a:graphic>
            </wp:anchor>
          </w:drawing>
        </mc:Choice>
        <mc:Fallback>
          <w:pict>
            <v:shape id="Textbox 213" o:spid="_x0000_s1026" o:spt="202" type="#_x0000_t202" style="position:absolute;left:0pt;margin-left:294.15pt;margin-top:47.2pt;height:13.05pt;width:22.15pt;mso-position-horizontal-relative:page;mso-position-vertical-relative:page;z-index:-251551744;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G3vFUq0AQAAdwMAAA4AAAAAAAAAAQAgAAAAKQEAAGRycy9lMm9Eb2MueG1sUEsFBgAA&#10;AAAGAAYAWQEAAE8FAAAAAA==&#10;">
              <v:fill on="f" focussize="0,0"/>
              <v:stroke on="f"/>
              <v:imagedata o:title=""/>
              <o:lock v:ext="edit" aspectratio="f"/>
              <v:textbox inset="0mm,0mm,0mm,0mm">
                <w:txbxContent>
                  <w:p w14:paraId="2379CB0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175</w:t>
                    </w:r>
                    <w:r>
                      <w:rPr>
                        <w:spacing w:val="-5"/>
                        <w:sz w:val="20"/>
                      </w:rPr>
                      <w:fldChar w:fldCharType="end"/>
                    </w:r>
                  </w:p>
                </w:txbxContent>
              </v:textbox>
            </v:shape>
          </w:pict>
        </mc:Fallback>
      </mc:AlternateContent>
    </w:r>
  </w:p>
</w:hdr>
</file>

<file path=word/header1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022BA">
    <w:pPr>
      <w:pStyle w:val="8"/>
      <w:spacing w:line="14" w:lineRule="auto"/>
      <w:ind w:left="0"/>
      <w:jc w:val="left"/>
      <w:rPr>
        <w:sz w:val="20"/>
      </w:rPr>
    </w:pPr>
    <w:r>
      <w:rPr>
        <w:sz w:val="20"/>
      </w:rPr>
      <mc:AlternateContent>
        <mc:Choice Requires="wps">
          <w:drawing>
            <wp:anchor distT="0" distB="0" distL="0" distR="0" simplePos="0" relativeHeight="251765760"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15" name="Textbox 21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B09097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176</w:t>
                          </w:r>
                          <w:r>
                            <w:rPr>
                              <w:spacing w:val="-5"/>
                              <w:sz w:val="20"/>
                            </w:rPr>
                            <w:fldChar w:fldCharType="end"/>
                          </w:r>
                        </w:p>
                      </w:txbxContent>
                    </wps:txbx>
                    <wps:bodyPr wrap="square" lIns="0" tIns="0" rIns="0" bIns="0" rtlCol="0">
                      <a:noAutofit/>
                    </wps:bodyPr>
                  </wps:wsp>
                </a:graphicData>
              </a:graphic>
            </wp:anchor>
          </w:drawing>
        </mc:Choice>
        <mc:Fallback>
          <w:pict>
            <v:shape id="Textbox 215" o:spid="_x0000_s1026" o:spt="202" type="#_x0000_t202" style="position:absolute;left:0pt;margin-left:294.15pt;margin-top:47.2pt;height:13.05pt;width:22.15pt;mso-position-horizontal-relative:page;mso-position-vertical-relative:page;z-index:-251550720;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NeBxG60AQAAdwMAAA4AAAAAAAAAAQAgAAAAKQEAAGRycy9lMm9Eb2MueG1sUEsFBgAA&#10;AAAGAAYAWQEAAE8FAAAAAA==&#10;">
              <v:fill on="f" focussize="0,0"/>
              <v:stroke on="f"/>
              <v:imagedata o:title=""/>
              <o:lock v:ext="edit" aspectratio="f"/>
              <v:textbox inset="0mm,0mm,0mm,0mm">
                <w:txbxContent>
                  <w:p w14:paraId="2B09097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176</w:t>
                    </w:r>
                    <w:r>
                      <w:rPr>
                        <w:spacing w:val="-5"/>
                        <w:sz w:val="20"/>
                      </w:rPr>
                      <w:fldChar w:fldCharType="end"/>
                    </w:r>
                  </w:p>
                </w:txbxContent>
              </v:textbox>
            </v:shape>
          </w:pict>
        </mc:Fallback>
      </mc:AlternateContent>
    </w:r>
  </w:p>
</w:hdr>
</file>

<file path=word/header1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55802">
    <w:pPr>
      <w:pStyle w:val="8"/>
      <w:spacing w:line="14" w:lineRule="auto"/>
      <w:ind w:left="0"/>
      <w:jc w:val="left"/>
      <w:rPr>
        <w:sz w:val="20"/>
      </w:rPr>
    </w:pPr>
    <w:r>
      <w:rPr>
        <w:sz w:val="20"/>
      </w:rPr>
      <mc:AlternateContent>
        <mc:Choice Requires="wps">
          <w:drawing>
            <wp:anchor distT="0" distB="0" distL="0" distR="0" simplePos="0" relativeHeight="251766784"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17" name="Textbox 21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C4A8AA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177</w:t>
                          </w:r>
                          <w:r>
                            <w:rPr>
                              <w:spacing w:val="-5"/>
                              <w:sz w:val="20"/>
                            </w:rPr>
                            <w:fldChar w:fldCharType="end"/>
                          </w:r>
                        </w:p>
                      </w:txbxContent>
                    </wps:txbx>
                    <wps:bodyPr wrap="square" lIns="0" tIns="0" rIns="0" bIns="0" rtlCol="0">
                      <a:noAutofit/>
                    </wps:bodyPr>
                  </wps:wsp>
                </a:graphicData>
              </a:graphic>
            </wp:anchor>
          </w:drawing>
        </mc:Choice>
        <mc:Fallback>
          <w:pict>
            <v:shape id="Textbox 217" o:spid="_x0000_s1026" o:spt="202" type="#_x0000_t202" style="position:absolute;left:0pt;margin-left:294.15pt;margin-top:47.2pt;height:13.05pt;width:22.15pt;mso-position-horizontal-relative:page;mso-position-vertical-relative:page;z-index:-251549696;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EGki3K0AQAAdwMAAA4AAAAAAAAAAQAgAAAAKQEAAGRycy9lMm9Eb2MueG1sUEsFBgAA&#10;AAAGAAYAWQEAAE8FAAAAAA==&#10;">
              <v:fill on="f" focussize="0,0"/>
              <v:stroke on="f"/>
              <v:imagedata o:title=""/>
              <o:lock v:ext="edit" aspectratio="f"/>
              <v:textbox inset="0mm,0mm,0mm,0mm">
                <w:txbxContent>
                  <w:p w14:paraId="5C4A8AA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177</w:t>
                    </w:r>
                    <w:r>
                      <w:rPr>
                        <w:spacing w:val="-5"/>
                        <w:sz w:val="20"/>
                      </w:rPr>
                      <w:fldChar w:fldCharType="end"/>
                    </w:r>
                  </w:p>
                </w:txbxContent>
              </v:textbox>
            </v:shape>
          </w:pict>
        </mc:Fallback>
      </mc:AlternateContent>
    </w:r>
  </w:p>
</w:hdr>
</file>

<file path=word/header1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74400">
    <w:pPr>
      <w:pStyle w:val="8"/>
      <w:spacing w:line="14" w:lineRule="auto"/>
      <w:ind w:left="0"/>
      <w:jc w:val="left"/>
      <w:rPr>
        <w:sz w:val="20"/>
      </w:rPr>
    </w:pPr>
    <w:r>
      <w:rPr>
        <w:sz w:val="20"/>
      </w:rPr>
      <mc:AlternateContent>
        <mc:Choice Requires="wps">
          <w:drawing>
            <wp:anchor distT="0" distB="0" distL="0" distR="0" simplePos="0" relativeHeight="251767808"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19" name="Textbox 21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07AD5E5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178</w:t>
                          </w:r>
                          <w:r>
                            <w:rPr>
                              <w:spacing w:val="-5"/>
                              <w:sz w:val="20"/>
                            </w:rPr>
                            <w:fldChar w:fldCharType="end"/>
                          </w:r>
                        </w:p>
                      </w:txbxContent>
                    </wps:txbx>
                    <wps:bodyPr wrap="square" lIns="0" tIns="0" rIns="0" bIns="0" rtlCol="0">
                      <a:noAutofit/>
                    </wps:bodyPr>
                  </wps:wsp>
                </a:graphicData>
              </a:graphic>
            </wp:anchor>
          </w:drawing>
        </mc:Choice>
        <mc:Fallback>
          <w:pict>
            <v:shape id="Textbox 219" o:spid="_x0000_s1026" o:spt="202" type="#_x0000_t202" style="position:absolute;left:0pt;margin-left:294.15pt;margin-top:47.2pt;height:13.05pt;width:22.15pt;mso-position-horizontal-relative:page;mso-position-vertical-relative:page;z-index:-251548672;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fRdJraAAAACgEAAA8AAAAAAAAAAQAgAAAAIgAAAGRycy9kb3ducmV2LnhtbFBLAQIUABQA&#10;AAAIAIdO4kCjXGYntQEAAHcDAAAOAAAAAAAAAAEAIAAAACkBAABkcnMvZTJvRG9jLnhtbFBLBQYA&#10;AAAABgAGAFkBAABQBQAAAAA=&#10;">
              <v:fill on="f" focussize="0,0"/>
              <v:stroke on="f"/>
              <v:imagedata o:title=""/>
              <o:lock v:ext="edit" aspectratio="f"/>
              <v:textbox inset="0mm,0mm,0mm,0mm">
                <w:txbxContent>
                  <w:p w14:paraId="07AD5E5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178</w:t>
                    </w:r>
                    <w:r>
                      <w:rPr>
                        <w:spacing w:val="-5"/>
                        <w:sz w:val="20"/>
                      </w:rPr>
                      <w:fldChar w:fldCharType="end"/>
                    </w:r>
                  </w:p>
                </w:txbxContent>
              </v:textbox>
            </v:shape>
          </w:pict>
        </mc:Fallback>
      </mc:AlternateContent>
    </w:r>
  </w:p>
</w:hdr>
</file>

<file path=word/header1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A8BC7">
    <w:pPr>
      <w:pStyle w:val="8"/>
      <w:spacing w:line="14" w:lineRule="auto"/>
      <w:ind w:left="0"/>
      <w:jc w:val="left"/>
      <w:rPr>
        <w:sz w:val="20"/>
      </w:rPr>
    </w:pPr>
    <w:r>
      <w:rPr>
        <w:sz w:val="20"/>
      </w:rPr>
      <mc:AlternateContent>
        <mc:Choice Requires="wps">
          <w:drawing>
            <wp:anchor distT="0" distB="0" distL="0" distR="0" simplePos="0" relativeHeight="251768832"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21" name="Textbox 22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45CF5D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179</w:t>
                          </w:r>
                          <w:r>
                            <w:rPr>
                              <w:spacing w:val="-5"/>
                              <w:sz w:val="20"/>
                            </w:rPr>
                            <w:fldChar w:fldCharType="end"/>
                          </w:r>
                        </w:p>
                      </w:txbxContent>
                    </wps:txbx>
                    <wps:bodyPr wrap="square" lIns="0" tIns="0" rIns="0" bIns="0" rtlCol="0">
                      <a:noAutofit/>
                    </wps:bodyPr>
                  </wps:wsp>
                </a:graphicData>
              </a:graphic>
            </wp:anchor>
          </w:drawing>
        </mc:Choice>
        <mc:Fallback>
          <w:pict>
            <v:shape id="Textbox 221" o:spid="_x0000_s1026" o:spt="202" type="#_x0000_t202" style="position:absolute;left:0pt;margin-left:294.15pt;margin-top:47.2pt;height:13.05pt;width:22.15pt;mso-position-horizontal-relative:page;mso-position-vertical-relative:page;z-index:-251547648;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AWPkkO0AQAAdwMAAA4AAAAAAAAAAQAgAAAAKQEAAGRycy9lMm9Eb2MueG1sUEsFBgAA&#10;AAAGAAYAWQEAAE8FAAAAAA==&#10;">
              <v:fill on="f" focussize="0,0"/>
              <v:stroke on="f"/>
              <v:imagedata o:title=""/>
              <o:lock v:ext="edit" aspectratio="f"/>
              <v:textbox inset="0mm,0mm,0mm,0mm">
                <w:txbxContent>
                  <w:p w14:paraId="145CF5D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179</w:t>
                    </w:r>
                    <w:r>
                      <w:rPr>
                        <w:spacing w:val="-5"/>
                        <w:sz w:val="20"/>
                      </w:rPr>
                      <w:fldChar w:fldCharType="end"/>
                    </w:r>
                  </w:p>
                </w:txbxContent>
              </v:textbox>
            </v:shape>
          </w:pict>
        </mc:Fallback>
      </mc:AlternateContent>
    </w:r>
  </w:p>
</w:hdr>
</file>

<file path=word/header1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4FCF7">
    <w:pPr>
      <w:pStyle w:val="8"/>
      <w:spacing w:line="14" w:lineRule="auto"/>
      <w:ind w:left="0"/>
      <w:jc w:val="left"/>
      <w:rPr>
        <w:sz w:val="20"/>
      </w:rPr>
    </w:pPr>
    <w:r>
      <w:rPr>
        <w:sz w:val="20"/>
      </w:rPr>
      <mc:AlternateContent>
        <mc:Choice Requires="wps">
          <w:drawing>
            <wp:anchor distT="0" distB="0" distL="0" distR="0" simplePos="0" relativeHeight="251769856"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23" name="Textbox 22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5F4328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180</w:t>
                          </w:r>
                          <w:r>
                            <w:rPr>
                              <w:spacing w:val="-5"/>
                              <w:sz w:val="20"/>
                            </w:rPr>
                            <w:fldChar w:fldCharType="end"/>
                          </w:r>
                        </w:p>
                      </w:txbxContent>
                    </wps:txbx>
                    <wps:bodyPr wrap="square" lIns="0" tIns="0" rIns="0" bIns="0" rtlCol="0">
                      <a:noAutofit/>
                    </wps:bodyPr>
                  </wps:wsp>
                </a:graphicData>
              </a:graphic>
            </wp:anchor>
          </w:drawing>
        </mc:Choice>
        <mc:Fallback>
          <w:pict>
            <v:shape id="Textbox 223" o:spid="_x0000_s1026" o:spt="202" type="#_x0000_t202" style="position:absolute;left:0pt;margin-left:294.15pt;margin-top:47.2pt;height:13.05pt;width:22.15pt;mso-position-horizontal-relative:page;mso-position-vertical-relative:page;z-index:-251546624;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JOq3V+0AQAAdwMAAA4AAAAAAAAAAQAgAAAAKQEAAGRycy9lMm9Eb2MueG1sUEsFBgAA&#10;AAAGAAYAWQEAAE8FAAAAAA==&#10;">
              <v:fill on="f" focussize="0,0"/>
              <v:stroke on="f"/>
              <v:imagedata o:title=""/>
              <o:lock v:ext="edit" aspectratio="f"/>
              <v:textbox inset="0mm,0mm,0mm,0mm">
                <w:txbxContent>
                  <w:p w14:paraId="35F4328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180</w:t>
                    </w:r>
                    <w:r>
                      <w:rPr>
                        <w:spacing w:val="-5"/>
                        <w:sz w:val="20"/>
                      </w:rPr>
                      <w:fldChar w:fldCharType="end"/>
                    </w:r>
                  </w:p>
                </w:txbxContent>
              </v:textbox>
            </v:shape>
          </w:pict>
        </mc:Fallback>
      </mc:AlternateContent>
    </w:r>
  </w:p>
</w:hdr>
</file>

<file path=word/header1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FA1C0">
    <w:pPr>
      <w:pStyle w:val="8"/>
      <w:spacing w:line="14" w:lineRule="auto"/>
      <w:ind w:left="0"/>
      <w:jc w:val="left"/>
      <w:rPr>
        <w:sz w:val="20"/>
      </w:rPr>
    </w:pPr>
    <w:r>
      <w:rPr>
        <w:sz w:val="20"/>
      </w:rPr>
      <mc:AlternateContent>
        <mc:Choice Requires="wps">
          <w:drawing>
            <wp:anchor distT="0" distB="0" distL="0" distR="0" simplePos="0" relativeHeight="251770880"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25" name="Textbox 22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27969E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181</w:t>
                          </w:r>
                          <w:r>
                            <w:rPr>
                              <w:spacing w:val="-5"/>
                              <w:sz w:val="20"/>
                            </w:rPr>
                            <w:fldChar w:fldCharType="end"/>
                          </w:r>
                        </w:p>
                      </w:txbxContent>
                    </wps:txbx>
                    <wps:bodyPr wrap="square" lIns="0" tIns="0" rIns="0" bIns="0" rtlCol="0">
                      <a:noAutofit/>
                    </wps:bodyPr>
                  </wps:wsp>
                </a:graphicData>
              </a:graphic>
            </wp:anchor>
          </w:drawing>
        </mc:Choice>
        <mc:Fallback>
          <w:pict>
            <v:shape id="Textbox 225" o:spid="_x0000_s1026" o:spt="202" type="#_x0000_t202" style="position:absolute;left:0pt;margin-left:294.15pt;margin-top:47.2pt;height:13.05pt;width:22.15pt;mso-position-horizontal-relative:page;mso-position-vertical-relative:page;z-index:-251545600;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CnEDHu0AQAAdwMAAA4AAAAAAAAAAQAgAAAAKQEAAGRycy9lMm9Eb2MueG1sUEsFBgAA&#10;AAAGAAYAWQEAAE8FAAAAAA==&#10;">
              <v:fill on="f" focussize="0,0"/>
              <v:stroke on="f"/>
              <v:imagedata o:title=""/>
              <o:lock v:ext="edit" aspectratio="f"/>
              <v:textbox inset="0mm,0mm,0mm,0mm">
                <w:txbxContent>
                  <w:p w14:paraId="627969E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181</w:t>
                    </w:r>
                    <w:r>
                      <w:rPr>
                        <w:spacing w:val="-5"/>
                        <w:sz w:val="20"/>
                      </w:rPr>
                      <w:fldChar w:fldCharType="end"/>
                    </w:r>
                  </w:p>
                </w:txbxContent>
              </v:textbox>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06BF8">
    <w:pPr>
      <w:pStyle w:val="8"/>
      <w:spacing w:line="14" w:lineRule="auto"/>
      <w:ind w:left="0"/>
      <w:jc w:val="left"/>
      <w:rPr>
        <w:sz w:val="20"/>
      </w:rPr>
    </w:pPr>
    <w:r>
      <w:rPr>
        <w:sz w:val="20"/>
      </w:rPr>
      <mc:AlternateContent>
        <mc:Choice Requires="wps">
          <w:drawing>
            <wp:anchor distT="0" distB="0" distL="0" distR="0" simplePos="0" relativeHeight="25167360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26" name="Textbox 26"/>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0D5077F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w:t>
                          </w:r>
                          <w:r>
                            <w:rPr>
                              <w:spacing w:val="-5"/>
                              <w:sz w:val="20"/>
                            </w:rPr>
                            <w:fldChar w:fldCharType="end"/>
                          </w:r>
                        </w:p>
                      </w:txbxContent>
                    </wps:txbx>
                    <wps:bodyPr wrap="square" lIns="0" tIns="0" rIns="0" bIns="0" rtlCol="0">
                      <a:noAutofit/>
                    </wps:bodyPr>
                  </wps:wsp>
                </a:graphicData>
              </a:graphic>
            </wp:anchor>
          </w:drawing>
        </mc:Choice>
        <mc:Fallback>
          <w:pict>
            <v:shape id="Textbox 26" o:spid="_x0000_s1026" o:spt="202" type="#_x0000_t202" style="position:absolute;left:0pt;margin-left:299.1pt;margin-top:11.7pt;height:13.05pt;width:17.1pt;mso-position-horizontal-relative:page;mso-position-vertical-relative:page;z-index:-25164288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BWMBxusgEAAHUDAAAOAAAAAAAAAAEAIAAAACkBAABkcnMvZTJvRG9jLnhtbFBLBQYAAAAA&#10;BgAGAFkBAABNBQAAAAA=&#10;">
              <v:fill on="f" focussize="0,0"/>
              <v:stroke on="f"/>
              <v:imagedata o:title=""/>
              <o:lock v:ext="edit" aspectratio="f"/>
              <v:textbox inset="0mm,0mm,0mm,0mm">
                <w:txbxContent>
                  <w:p w14:paraId="0D5077F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w:t>
                    </w:r>
                    <w:r>
                      <w:rPr>
                        <w:spacing w:val="-5"/>
                        <w:sz w:val="20"/>
                      </w:rPr>
                      <w:fldChar w:fldCharType="end"/>
                    </w:r>
                  </w:p>
                </w:txbxContent>
              </v:textbox>
            </v:shape>
          </w:pict>
        </mc:Fallback>
      </mc:AlternateContent>
    </w:r>
  </w:p>
</w:hdr>
</file>

<file path=word/header1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B0B5C">
    <w:pPr>
      <w:pStyle w:val="8"/>
      <w:spacing w:line="14" w:lineRule="auto"/>
      <w:ind w:left="0"/>
      <w:jc w:val="left"/>
      <w:rPr>
        <w:sz w:val="20"/>
      </w:rPr>
    </w:pPr>
    <w:r>
      <w:rPr>
        <w:sz w:val="20"/>
      </w:rPr>
      <mc:AlternateContent>
        <mc:Choice Requires="wps">
          <w:drawing>
            <wp:anchor distT="0" distB="0" distL="0" distR="0" simplePos="0" relativeHeight="251771904"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27" name="Textbox 22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C3A5B9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182</w:t>
                          </w:r>
                          <w:r>
                            <w:rPr>
                              <w:spacing w:val="-5"/>
                              <w:sz w:val="20"/>
                            </w:rPr>
                            <w:fldChar w:fldCharType="end"/>
                          </w:r>
                        </w:p>
                      </w:txbxContent>
                    </wps:txbx>
                    <wps:bodyPr wrap="square" lIns="0" tIns="0" rIns="0" bIns="0" rtlCol="0">
                      <a:noAutofit/>
                    </wps:bodyPr>
                  </wps:wsp>
                </a:graphicData>
              </a:graphic>
            </wp:anchor>
          </w:drawing>
        </mc:Choice>
        <mc:Fallback>
          <w:pict>
            <v:shape id="Textbox 227" o:spid="_x0000_s1026" o:spt="202" type="#_x0000_t202" style="position:absolute;left:0pt;margin-left:294.15pt;margin-top:47.2pt;height:13.05pt;width:22.15pt;mso-position-horizontal-relative:page;mso-position-vertical-relative:page;z-index:-251544576;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L/hQ2e0AQAAdwMAAA4AAAAAAAAAAQAgAAAAKQEAAGRycy9lMm9Eb2MueG1sUEsFBgAA&#10;AAAGAAYAWQEAAE8FAAAAAA==&#10;">
              <v:fill on="f" focussize="0,0"/>
              <v:stroke on="f"/>
              <v:imagedata o:title=""/>
              <o:lock v:ext="edit" aspectratio="f"/>
              <v:textbox inset="0mm,0mm,0mm,0mm">
                <w:txbxContent>
                  <w:p w14:paraId="1C3A5B9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182</w:t>
                    </w:r>
                    <w:r>
                      <w:rPr>
                        <w:spacing w:val="-5"/>
                        <w:sz w:val="20"/>
                      </w:rPr>
                      <w:fldChar w:fldCharType="end"/>
                    </w:r>
                  </w:p>
                </w:txbxContent>
              </v:textbox>
            </v:shape>
          </w:pict>
        </mc:Fallback>
      </mc:AlternateContent>
    </w:r>
  </w:p>
</w:hdr>
</file>

<file path=word/header1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5ACF2">
    <w:pPr>
      <w:pStyle w:val="8"/>
      <w:spacing w:line="14" w:lineRule="auto"/>
      <w:ind w:left="0"/>
      <w:jc w:val="left"/>
      <w:rPr>
        <w:sz w:val="20"/>
      </w:rPr>
    </w:pPr>
    <w:r>
      <w:rPr>
        <w:sz w:val="20"/>
      </w:rPr>
      <mc:AlternateContent>
        <mc:Choice Requires="wps">
          <w:drawing>
            <wp:anchor distT="0" distB="0" distL="0" distR="0" simplePos="0" relativeHeight="251772928"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29" name="Textbox 22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5B637A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183</w:t>
                          </w:r>
                          <w:r>
                            <w:rPr>
                              <w:spacing w:val="-5"/>
                              <w:sz w:val="20"/>
                            </w:rPr>
                            <w:fldChar w:fldCharType="end"/>
                          </w:r>
                        </w:p>
                      </w:txbxContent>
                    </wps:txbx>
                    <wps:bodyPr wrap="square" lIns="0" tIns="0" rIns="0" bIns="0" rtlCol="0">
                      <a:noAutofit/>
                    </wps:bodyPr>
                  </wps:wsp>
                </a:graphicData>
              </a:graphic>
            </wp:anchor>
          </w:drawing>
        </mc:Choice>
        <mc:Fallback>
          <w:pict>
            <v:shape id="Textbox 229" o:spid="_x0000_s1026" o:spt="202" type="#_x0000_t202" style="position:absolute;left:0pt;margin-left:294.15pt;margin-top:47.2pt;height:13.05pt;width:22.15pt;mso-position-horizontal-relative:page;mso-position-vertical-relative:page;z-index:-251543552;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fRdJraAAAACgEAAA8AAAAAAAAAAQAgAAAAIgAAAGRycy9kb3ducmV2LnhtbFBLAQIUABQA&#10;AAAIAIdO4kBdGa4ytQEAAHcDAAAOAAAAAAAAAAEAIAAAACkBAABkcnMvZTJvRG9jLnhtbFBLBQYA&#10;AAAABgAGAFkBAABQBQAAAAA=&#10;">
              <v:fill on="f" focussize="0,0"/>
              <v:stroke on="f"/>
              <v:imagedata o:title=""/>
              <o:lock v:ext="edit" aspectratio="f"/>
              <v:textbox inset="0mm,0mm,0mm,0mm">
                <w:txbxContent>
                  <w:p w14:paraId="25B637A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183</w:t>
                    </w:r>
                    <w:r>
                      <w:rPr>
                        <w:spacing w:val="-5"/>
                        <w:sz w:val="20"/>
                      </w:rPr>
                      <w:fldChar w:fldCharType="end"/>
                    </w:r>
                  </w:p>
                </w:txbxContent>
              </v:textbox>
            </v:shape>
          </w:pict>
        </mc:Fallback>
      </mc:AlternateContent>
    </w:r>
  </w:p>
</w:hdr>
</file>

<file path=word/header1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01A31">
    <w:pPr>
      <w:pStyle w:val="8"/>
      <w:spacing w:line="14" w:lineRule="auto"/>
      <w:ind w:left="0"/>
      <w:jc w:val="left"/>
      <w:rPr>
        <w:sz w:val="20"/>
      </w:rPr>
    </w:pPr>
    <w:r>
      <w:rPr>
        <w:sz w:val="20"/>
      </w:rPr>
      <mc:AlternateContent>
        <mc:Choice Requires="wps">
          <w:drawing>
            <wp:anchor distT="0" distB="0" distL="0" distR="0" simplePos="0" relativeHeight="251773952"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31" name="Textbox 23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1DDF94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184</w:t>
                          </w:r>
                          <w:r>
                            <w:rPr>
                              <w:spacing w:val="-5"/>
                              <w:sz w:val="20"/>
                            </w:rPr>
                            <w:fldChar w:fldCharType="end"/>
                          </w:r>
                        </w:p>
                      </w:txbxContent>
                    </wps:txbx>
                    <wps:bodyPr wrap="square" lIns="0" tIns="0" rIns="0" bIns="0" rtlCol="0">
                      <a:noAutofit/>
                    </wps:bodyPr>
                  </wps:wsp>
                </a:graphicData>
              </a:graphic>
            </wp:anchor>
          </w:drawing>
        </mc:Choice>
        <mc:Fallback>
          <w:pict>
            <v:shape id="Textbox 231" o:spid="_x0000_s1026" o:spt="202" type="#_x0000_t202" style="position:absolute;left:0pt;margin-left:294.15pt;margin-top:47.2pt;height:13.05pt;width:22.15pt;mso-position-horizontal-relative:page;mso-position-vertical-relative:page;z-index:-251542528;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K+zKk+0AQAAdwMAAA4AAAAAAAAAAQAgAAAAKQEAAGRycy9lMm9Eb2MueG1sUEsFBgAA&#10;AAAGAAYAWQEAAE8FAAAAAA==&#10;">
              <v:fill on="f" focussize="0,0"/>
              <v:stroke on="f"/>
              <v:imagedata o:title=""/>
              <o:lock v:ext="edit" aspectratio="f"/>
              <v:textbox inset="0mm,0mm,0mm,0mm">
                <w:txbxContent>
                  <w:p w14:paraId="21DDF94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184</w:t>
                    </w:r>
                    <w:r>
                      <w:rPr>
                        <w:spacing w:val="-5"/>
                        <w:sz w:val="20"/>
                      </w:rPr>
                      <w:fldChar w:fldCharType="end"/>
                    </w:r>
                  </w:p>
                </w:txbxContent>
              </v:textbox>
            </v:shape>
          </w:pict>
        </mc:Fallback>
      </mc:AlternateContent>
    </w:r>
  </w:p>
</w:hdr>
</file>

<file path=word/header1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05637">
    <w:pPr>
      <w:pStyle w:val="8"/>
      <w:spacing w:line="14" w:lineRule="auto"/>
      <w:ind w:left="0"/>
      <w:jc w:val="left"/>
      <w:rPr>
        <w:sz w:val="20"/>
      </w:rPr>
    </w:pPr>
    <w:r>
      <w:rPr>
        <w:sz w:val="20"/>
      </w:rPr>
      <mc:AlternateContent>
        <mc:Choice Requires="wps">
          <w:drawing>
            <wp:anchor distT="0" distB="0" distL="0" distR="0" simplePos="0" relativeHeight="251774976"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34" name="Textbox 234"/>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BD57EB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185</w:t>
                          </w:r>
                          <w:r>
                            <w:rPr>
                              <w:spacing w:val="-5"/>
                              <w:sz w:val="20"/>
                            </w:rPr>
                            <w:fldChar w:fldCharType="end"/>
                          </w:r>
                        </w:p>
                      </w:txbxContent>
                    </wps:txbx>
                    <wps:bodyPr wrap="square" lIns="0" tIns="0" rIns="0" bIns="0" rtlCol="0">
                      <a:noAutofit/>
                    </wps:bodyPr>
                  </wps:wsp>
                </a:graphicData>
              </a:graphic>
            </wp:anchor>
          </w:drawing>
        </mc:Choice>
        <mc:Fallback>
          <w:pict>
            <v:shape id="Textbox 234" o:spid="_x0000_s1026" o:spt="202" type="#_x0000_t202" style="position:absolute;left:0pt;margin-left:294.15pt;margin-top:47.2pt;height:13.05pt;width:22.15pt;mso-position-horizontal-relative:page;mso-position-vertical-relative:page;z-index:-251541504;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fRdJraAAAACgEAAA8AAAAAAAAAAQAgAAAAIgAAAGRycy9kb3ducmV2LnhtbFBLAQIUABQA&#10;AAAIAIdO4kBIapN5tQEAAHcDAAAOAAAAAAAAAAEAIAAAACkBAABkcnMvZTJvRG9jLnhtbFBLBQYA&#10;AAAABgAGAFkBAABQBQAAAAA=&#10;">
              <v:fill on="f" focussize="0,0"/>
              <v:stroke on="f"/>
              <v:imagedata o:title=""/>
              <o:lock v:ext="edit" aspectratio="f"/>
              <v:textbox inset="0mm,0mm,0mm,0mm">
                <w:txbxContent>
                  <w:p w14:paraId="1BD57EB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185</w:t>
                    </w:r>
                    <w:r>
                      <w:rPr>
                        <w:spacing w:val="-5"/>
                        <w:sz w:val="20"/>
                      </w:rPr>
                      <w:fldChar w:fldCharType="end"/>
                    </w:r>
                  </w:p>
                </w:txbxContent>
              </v:textbox>
            </v:shape>
          </w:pict>
        </mc:Fallback>
      </mc:AlternateContent>
    </w:r>
  </w:p>
</w:hdr>
</file>

<file path=word/header1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F7AFB">
    <w:pPr>
      <w:pStyle w:val="8"/>
      <w:spacing w:line="14" w:lineRule="auto"/>
      <w:ind w:left="0"/>
      <w:jc w:val="left"/>
      <w:rPr>
        <w:sz w:val="20"/>
      </w:rPr>
    </w:pPr>
    <w:r>
      <w:rPr>
        <w:sz w:val="20"/>
      </w:rPr>
      <mc:AlternateContent>
        <mc:Choice Requires="wps">
          <w:drawing>
            <wp:anchor distT="0" distB="0" distL="0" distR="0" simplePos="0" relativeHeight="251776000"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36" name="Textbox 236"/>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4E0B8DA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186</w:t>
                          </w:r>
                          <w:r>
                            <w:rPr>
                              <w:spacing w:val="-5"/>
                              <w:sz w:val="20"/>
                            </w:rPr>
                            <w:fldChar w:fldCharType="end"/>
                          </w:r>
                        </w:p>
                      </w:txbxContent>
                    </wps:txbx>
                    <wps:bodyPr wrap="square" lIns="0" tIns="0" rIns="0" bIns="0" rtlCol="0">
                      <a:noAutofit/>
                    </wps:bodyPr>
                  </wps:wsp>
                </a:graphicData>
              </a:graphic>
            </wp:anchor>
          </w:drawing>
        </mc:Choice>
        <mc:Fallback>
          <w:pict>
            <v:shape id="Textbox 236" o:spid="_x0000_s1026" o:spt="202" type="#_x0000_t202" style="position:absolute;left:0pt;margin-left:294.15pt;margin-top:47.2pt;height:13.05pt;width:22.15pt;mso-position-horizontal-relative:page;mso-position-vertical-relative:page;z-index:-251540480;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N5P3GW0AQAAdwMAAA4AAAAAAAAAAQAgAAAAKQEAAGRycy9lMm9Eb2MueG1sUEsFBgAA&#10;AAAGAAYAWQEAAE8FAAAAAA==&#10;">
              <v:fill on="f" focussize="0,0"/>
              <v:stroke on="f"/>
              <v:imagedata o:title=""/>
              <o:lock v:ext="edit" aspectratio="f"/>
              <v:textbox inset="0mm,0mm,0mm,0mm">
                <w:txbxContent>
                  <w:p w14:paraId="4E0B8DA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186</w:t>
                    </w:r>
                    <w:r>
                      <w:rPr>
                        <w:spacing w:val="-5"/>
                        <w:sz w:val="20"/>
                      </w:rPr>
                      <w:fldChar w:fldCharType="end"/>
                    </w:r>
                  </w:p>
                </w:txbxContent>
              </v:textbox>
            </v:shape>
          </w:pict>
        </mc:Fallback>
      </mc:AlternateContent>
    </w:r>
  </w:p>
</w:hdr>
</file>

<file path=word/header1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3F1B2">
    <w:pPr>
      <w:pStyle w:val="8"/>
      <w:spacing w:line="14" w:lineRule="auto"/>
      <w:ind w:left="0"/>
      <w:jc w:val="left"/>
      <w:rPr>
        <w:sz w:val="20"/>
      </w:rPr>
    </w:pPr>
    <w:r>
      <w:rPr>
        <w:sz w:val="20"/>
      </w:rPr>
      <mc:AlternateContent>
        <mc:Choice Requires="wps">
          <w:drawing>
            <wp:anchor distT="0" distB="0" distL="0" distR="0" simplePos="0" relativeHeight="251777024"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38" name="Textbox 238"/>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4E4A4ED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187</w:t>
                          </w:r>
                          <w:r>
                            <w:rPr>
                              <w:spacing w:val="-5"/>
                              <w:sz w:val="20"/>
                            </w:rPr>
                            <w:fldChar w:fldCharType="end"/>
                          </w:r>
                        </w:p>
                      </w:txbxContent>
                    </wps:txbx>
                    <wps:bodyPr wrap="square" lIns="0" tIns="0" rIns="0" bIns="0" rtlCol="0">
                      <a:noAutofit/>
                    </wps:bodyPr>
                  </wps:wsp>
                </a:graphicData>
              </a:graphic>
            </wp:anchor>
          </w:drawing>
        </mc:Choice>
        <mc:Fallback>
          <w:pict>
            <v:shape id="Textbox 238" o:spid="_x0000_s1026" o:spt="202" type="#_x0000_t202" style="position:absolute;left:0pt;margin-left:294.15pt;margin-top:47.2pt;height:13.05pt;width:22.15pt;mso-position-horizontal-relative:page;mso-position-vertical-relative:page;z-index:-251539456;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Dy3MTC0AQAAdwMAAA4AAAAAAAAAAQAgAAAAKQEAAGRycy9lMm9Eb2MueG1sUEsFBgAA&#10;AAAGAAYAWQEAAE8FAAAAAA==&#10;">
              <v:fill on="f" focussize="0,0"/>
              <v:stroke on="f"/>
              <v:imagedata o:title=""/>
              <o:lock v:ext="edit" aspectratio="f"/>
              <v:textbox inset="0mm,0mm,0mm,0mm">
                <w:txbxContent>
                  <w:p w14:paraId="4E4A4ED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187</w:t>
                    </w:r>
                    <w:r>
                      <w:rPr>
                        <w:spacing w:val="-5"/>
                        <w:sz w:val="20"/>
                      </w:rPr>
                      <w:fldChar w:fldCharType="end"/>
                    </w:r>
                  </w:p>
                </w:txbxContent>
              </v:textbox>
            </v:shape>
          </w:pict>
        </mc:Fallback>
      </mc:AlternateContent>
    </w:r>
  </w:p>
</w:hdr>
</file>

<file path=word/header1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79BA8">
    <w:pPr>
      <w:pStyle w:val="8"/>
      <w:spacing w:line="14" w:lineRule="auto"/>
      <w:ind w:left="0"/>
      <w:jc w:val="left"/>
      <w:rPr>
        <w:sz w:val="20"/>
      </w:rPr>
    </w:pPr>
    <w:r>
      <w:rPr>
        <w:sz w:val="20"/>
      </w:rPr>
      <mc:AlternateContent>
        <mc:Choice Requires="wps">
          <w:drawing>
            <wp:anchor distT="0" distB="0" distL="0" distR="0" simplePos="0" relativeHeight="251778048"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40" name="Textbox 240"/>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053172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188</w:t>
                          </w:r>
                          <w:r>
                            <w:rPr>
                              <w:spacing w:val="-5"/>
                              <w:sz w:val="20"/>
                            </w:rPr>
                            <w:fldChar w:fldCharType="end"/>
                          </w:r>
                        </w:p>
                      </w:txbxContent>
                    </wps:txbx>
                    <wps:bodyPr wrap="square" lIns="0" tIns="0" rIns="0" bIns="0" rtlCol="0">
                      <a:noAutofit/>
                    </wps:bodyPr>
                  </wps:wsp>
                </a:graphicData>
              </a:graphic>
            </wp:anchor>
          </w:drawing>
        </mc:Choice>
        <mc:Fallback>
          <w:pict>
            <v:shape id="Textbox 240" o:spid="_x0000_s1026" o:spt="202" type="#_x0000_t202" style="position:absolute;left:0pt;margin-left:294.15pt;margin-top:47.2pt;height:13.05pt;width:22.15pt;mso-position-horizontal-relative:page;mso-position-vertical-relative:page;z-index:-251538432;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DKWJWa0AQAAdwMAAA4AAAAAAAAAAQAgAAAAKQEAAGRycy9lMm9Eb2MueG1sUEsFBgAA&#10;AAAGAAYAWQEAAE8FAAAAAA==&#10;">
              <v:fill on="f" focussize="0,0"/>
              <v:stroke on="f"/>
              <v:imagedata o:title=""/>
              <o:lock v:ext="edit" aspectratio="f"/>
              <v:textbox inset="0mm,0mm,0mm,0mm">
                <w:txbxContent>
                  <w:p w14:paraId="5053172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188</w:t>
                    </w:r>
                    <w:r>
                      <w:rPr>
                        <w:spacing w:val="-5"/>
                        <w:sz w:val="20"/>
                      </w:rPr>
                      <w:fldChar w:fldCharType="end"/>
                    </w:r>
                  </w:p>
                </w:txbxContent>
              </v:textbox>
            </v:shape>
          </w:pict>
        </mc:Fallback>
      </mc:AlternateContent>
    </w:r>
  </w:p>
</w:hdr>
</file>

<file path=word/header1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82155">
    <w:pPr>
      <w:pStyle w:val="8"/>
      <w:spacing w:line="14" w:lineRule="auto"/>
      <w:ind w:left="0"/>
      <w:jc w:val="left"/>
      <w:rPr>
        <w:sz w:val="20"/>
      </w:rPr>
    </w:pPr>
    <w:r>
      <w:rPr>
        <w:sz w:val="20"/>
      </w:rPr>
      <mc:AlternateContent>
        <mc:Choice Requires="wps">
          <w:drawing>
            <wp:anchor distT="0" distB="0" distL="0" distR="0" simplePos="0" relativeHeight="251779072"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42" name="Textbox 242"/>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6E6A29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189</w:t>
                          </w:r>
                          <w:r>
                            <w:rPr>
                              <w:spacing w:val="-5"/>
                              <w:sz w:val="20"/>
                            </w:rPr>
                            <w:fldChar w:fldCharType="end"/>
                          </w:r>
                        </w:p>
                      </w:txbxContent>
                    </wps:txbx>
                    <wps:bodyPr wrap="square" lIns="0" tIns="0" rIns="0" bIns="0" rtlCol="0">
                      <a:noAutofit/>
                    </wps:bodyPr>
                  </wps:wsp>
                </a:graphicData>
              </a:graphic>
            </wp:anchor>
          </w:drawing>
        </mc:Choice>
        <mc:Fallback>
          <w:pict>
            <v:shape id="Textbox 242" o:spid="_x0000_s1026" o:spt="202" type="#_x0000_t202" style="position:absolute;left:0pt;margin-left:294.15pt;margin-top:47.2pt;height:13.05pt;width:22.15pt;mso-position-horizontal-relative:page;mso-position-vertical-relative:page;z-index:-251537408;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fRdJraAAAACgEAAA8AAAAAAAAAAQAgAAAAIgAAAGRycy9kb3ducmV2LnhtbFBLAQIUABQA&#10;AAAIAIdO4kCks2p6tQEAAHcDAAAOAAAAAAAAAAEAIAAAACkBAABkcnMvZTJvRG9jLnhtbFBLBQYA&#10;AAAABgAGAFkBAABQBQAAAAA=&#10;">
              <v:fill on="f" focussize="0,0"/>
              <v:stroke on="f"/>
              <v:imagedata o:title=""/>
              <o:lock v:ext="edit" aspectratio="f"/>
              <v:textbox inset="0mm,0mm,0mm,0mm">
                <w:txbxContent>
                  <w:p w14:paraId="56E6A29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189</w:t>
                    </w:r>
                    <w:r>
                      <w:rPr>
                        <w:spacing w:val="-5"/>
                        <w:sz w:val="20"/>
                      </w:rPr>
                      <w:fldChar w:fldCharType="end"/>
                    </w:r>
                  </w:p>
                </w:txbxContent>
              </v:textbox>
            </v:shape>
          </w:pict>
        </mc:Fallback>
      </mc:AlternateContent>
    </w:r>
  </w:p>
</w:hdr>
</file>

<file path=word/header1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01BAD">
    <w:pPr>
      <w:pStyle w:val="8"/>
      <w:spacing w:line="14" w:lineRule="auto"/>
      <w:ind w:left="0"/>
      <w:jc w:val="left"/>
      <w:rPr>
        <w:sz w:val="20"/>
      </w:rPr>
    </w:pPr>
    <w:r>
      <w:rPr>
        <w:sz w:val="20"/>
      </w:rPr>
      <mc:AlternateContent>
        <mc:Choice Requires="wps">
          <w:drawing>
            <wp:anchor distT="0" distB="0" distL="0" distR="0" simplePos="0" relativeHeight="251780096"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44" name="Textbox 244"/>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7072CE5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190</w:t>
                          </w:r>
                          <w:r>
                            <w:rPr>
                              <w:spacing w:val="-5"/>
                              <w:sz w:val="20"/>
                            </w:rPr>
                            <w:fldChar w:fldCharType="end"/>
                          </w:r>
                        </w:p>
                      </w:txbxContent>
                    </wps:txbx>
                    <wps:bodyPr wrap="square" lIns="0" tIns="0" rIns="0" bIns="0" rtlCol="0">
                      <a:noAutofit/>
                    </wps:bodyPr>
                  </wps:wsp>
                </a:graphicData>
              </a:graphic>
            </wp:anchor>
          </w:drawing>
        </mc:Choice>
        <mc:Fallback>
          <w:pict>
            <v:shape id="Textbox 244" o:spid="_x0000_s1026" o:spt="202" type="#_x0000_t202" style="position:absolute;left:0pt;margin-left:294.15pt;margin-top:47.2pt;height:13.05pt;width:22.15pt;mso-position-horizontal-relative:page;mso-position-vertical-relative:page;z-index:-251536384;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fRdJraAAAACgEAAA8AAAAAAAAAAQAgAAAAIgAAAGRycy9kb3ducmV2LnhtbFBLAQIUABQA&#10;AAAIAIdO4kAe3btetQEAAHcDAAAOAAAAAAAAAAEAIAAAACkBAABkcnMvZTJvRG9jLnhtbFBLBQYA&#10;AAAABgAGAFkBAABQBQAAAAA=&#10;">
              <v:fill on="f" focussize="0,0"/>
              <v:stroke on="f"/>
              <v:imagedata o:title=""/>
              <o:lock v:ext="edit" aspectratio="f"/>
              <v:textbox inset="0mm,0mm,0mm,0mm">
                <w:txbxContent>
                  <w:p w14:paraId="7072CE5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190</w:t>
                    </w:r>
                    <w:r>
                      <w:rPr>
                        <w:spacing w:val="-5"/>
                        <w:sz w:val="20"/>
                      </w:rPr>
                      <w:fldChar w:fldCharType="end"/>
                    </w:r>
                  </w:p>
                </w:txbxContent>
              </v:textbox>
            </v:shape>
          </w:pict>
        </mc:Fallback>
      </mc:AlternateContent>
    </w:r>
  </w:p>
</w:hdr>
</file>

<file path=word/header1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77EA3">
    <w:pPr>
      <w:pStyle w:val="8"/>
      <w:spacing w:line="14" w:lineRule="auto"/>
      <w:ind w:left="0"/>
      <w:jc w:val="left"/>
      <w:rPr>
        <w:sz w:val="20"/>
      </w:rPr>
    </w:pPr>
    <w:r>
      <w:rPr>
        <w:sz w:val="20"/>
      </w:rPr>
      <mc:AlternateContent>
        <mc:Choice Requires="wps">
          <w:drawing>
            <wp:anchor distT="0" distB="0" distL="0" distR="0" simplePos="0" relativeHeight="251781120"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46" name="Textbox 246"/>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096FB5C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191</w:t>
                          </w:r>
                          <w:r>
                            <w:rPr>
                              <w:spacing w:val="-5"/>
                              <w:sz w:val="20"/>
                            </w:rPr>
                            <w:fldChar w:fldCharType="end"/>
                          </w:r>
                        </w:p>
                      </w:txbxContent>
                    </wps:txbx>
                    <wps:bodyPr wrap="square" lIns="0" tIns="0" rIns="0" bIns="0" rtlCol="0">
                      <a:noAutofit/>
                    </wps:bodyPr>
                  </wps:wsp>
                </a:graphicData>
              </a:graphic>
            </wp:anchor>
          </w:drawing>
        </mc:Choice>
        <mc:Fallback>
          <w:pict>
            <v:shape id="Textbox 246" o:spid="_x0000_s1026" o:spt="202" type="#_x0000_t202" style="position:absolute;left:0pt;margin-left:294.15pt;margin-top:47.2pt;height:13.05pt;width:22.15pt;mso-position-horizontal-relative:page;mso-position-vertical-relative:page;z-index:-251535360;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fRdJraAAAACgEAAA8AAAAAAAAAAQAgAAAAIgAAAGRycy9kb3ducmV2LnhtbFBLAQIUABQA&#10;AAAIAIdO4kCI+PRCtQEAAHcDAAAOAAAAAAAAAAEAIAAAACkBAABkcnMvZTJvRG9jLnhtbFBLBQYA&#10;AAAABgAGAFkBAABQBQAAAAA=&#10;">
              <v:fill on="f" focussize="0,0"/>
              <v:stroke on="f"/>
              <v:imagedata o:title=""/>
              <o:lock v:ext="edit" aspectratio="f"/>
              <v:textbox inset="0mm,0mm,0mm,0mm">
                <w:txbxContent>
                  <w:p w14:paraId="096FB5C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191</w:t>
                    </w:r>
                    <w:r>
                      <w:rPr>
                        <w:spacing w:val="-5"/>
                        <w:sz w:val="20"/>
                      </w:rPr>
                      <w:fldChar w:fldCharType="end"/>
                    </w:r>
                  </w:p>
                </w:txbxContent>
              </v:textbox>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56A6A">
    <w:pPr>
      <w:pStyle w:val="8"/>
      <w:spacing w:line="14" w:lineRule="auto"/>
      <w:ind w:left="0"/>
      <w:jc w:val="left"/>
      <w:rPr>
        <w:sz w:val="20"/>
      </w:rPr>
    </w:pPr>
    <w:r>
      <w:rPr>
        <w:sz w:val="20"/>
      </w:rPr>
      <mc:AlternateContent>
        <mc:Choice Requires="wps">
          <w:drawing>
            <wp:anchor distT="0" distB="0" distL="0" distR="0" simplePos="0" relativeHeight="25167462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27" name="Textbox 27"/>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321AD98B">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w:t>
                          </w:r>
                          <w:r>
                            <w:rPr>
                              <w:spacing w:val="-5"/>
                              <w:sz w:val="20"/>
                            </w:rPr>
                            <w:fldChar w:fldCharType="end"/>
                          </w:r>
                        </w:p>
                      </w:txbxContent>
                    </wps:txbx>
                    <wps:bodyPr wrap="square" lIns="0" tIns="0" rIns="0" bIns="0" rtlCol="0">
                      <a:noAutofit/>
                    </wps:bodyPr>
                  </wps:wsp>
                </a:graphicData>
              </a:graphic>
            </wp:anchor>
          </w:drawing>
        </mc:Choice>
        <mc:Fallback>
          <w:pict>
            <v:shape id="Textbox 27" o:spid="_x0000_s1026" o:spt="202" type="#_x0000_t202" style="position:absolute;left:0pt;margin-left:299.1pt;margin-top:11.7pt;height:13.05pt;width:17.1pt;mso-position-horizontal-relative:page;mso-position-vertical-relative:page;z-index:-25164185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C3JK5JsgEAAHUDAAAOAAAAAAAAAAEAIAAAACkBAABkcnMvZTJvRG9jLnhtbFBLBQYAAAAA&#10;BgAGAFkBAABNBQAAAAA=&#10;">
              <v:fill on="f" focussize="0,0"/>
              <v:stroke on="f"/>
              <v:imagedata o:title=""/>
              <o:lock v:ext="edit" aspectratio="f"/>
              <v:textbox inset="0mm,0mm,0mm,0mm">
                <w:txbxContent>
                  <w:p w14:paraId="321AD98B">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w:t>
                    </w:r>
                    <w:r>
                      <w:rPr>
                        <w:spacing w:val="-5"/>
                        <w:sz w:val="20"/>
                      </w:rPr>
                      <w:fldChar w:fldCharType="end"/>
                    </w:r>
                  </w:p>
                </w:txbxContent>
              </v:textbox>
            </v:shape>
          </w:pict>
        </mc:Fallback>
      </mc:AlternateContent>
    </w:r>
  </w:p>
</w:hdr>
</file>

<file path=word/header1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C2EE8">
    <w:pPr>
      <w:pStyle w:val="8"/>
      <w:spacing w:line="14" w:lineRule="auto"/>
      <w:ind w:left="0"/>
      <w:jc w:val="left"/>
      <w:rPr>
        <w:sz w:val="20"/>
      </w:rPr>
    </w:pPr>
    <w:r>
      <w:rPr>
        <w:sz w:val="20"/>
      </w:rPr>
      <mc:AlternateContent>
        <mc:Choice Requires="wps">
          <w:drawing>
            <wp:anchor distT="0" distB="0" distL="0" distR="0" simplePos="0" relativeHeight="251782144"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48" name="Textbox 248"/>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0648629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192</w:t>
                          </w:r>
                          <w:r>
                            <w:rPr>
                              <w:spacing w:val="-5"/>
                              <w:sz w:val="20"/>
                            </w:rPr>
                            <w:fldChar w:fldCharType="end"/>
                          </w:r>
                        </w:p>
                      </w:txbxContent>
                    </wps:txbx>
                    <wps:bodyPr wrap="square" lIns="0" tIns="0" rIns="0" bIns="0" rtlCol="0">
                      <a:noAutofit/>
                    </wps:bodyPr>
                  </wps:wsp>
                </a:graphicData>
              </a:graphic>
            </wp:anchor>
          </w:drawing>
        </mc:Choice>
        <mc:Fallback>
          <w:pict>
            <v:shape id="Textbox 248" o:spid="_x0000_s1026" o:spt="202" type="#_x0000_t202" style="position:absolute;left:0pt;margin-left:294.15pt;margin-top:47.2pt;height:13.05pt;width:22.15pt;mso-position-horizontal-relative:page;mso-position-vertical-relative:page;z-index:-251534336;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GoAGRe0AQAAdwMAAA4AAAAAAAAAAQAgAAAAKQEAAGRycy9lMm9Eb2MueG1sUEsFBgAA&#10;AAAGAAYAWQEAAE8FAAAAAA==&#10;">
              <v:fill on="f" focussize="0,0"/>
              <v:stroke on="f"/>
              <v:imagedata o:title=""/>
              <o:lock v:ext="edit" aspectratio="f"/>
              <v:textbox inset="0mm,0mm,0mm,0mm">
                <w:txbxContent>
                  <w:p w14:paraId="0648629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192</w:t>
                    </w:r>
                    <w:r>
                      <w:rPr>
                        <w:spacing w:val="-5"/>
                        <w:sz w:val="20"/>
                      </w:rPr>
                      <w:fldChar w:fldCharType="end"/>
                    </w:r>
                  </w:p>
                </w:txbxContent>
              </v:textbox>
            </v:shape>
          </w:pict>
        </mc:Fallback>
      </mc:AlternateContent>
    </w:r>
  </w:p>
</w:hdr>
</file>

<file path=word/header1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7EB98">
    <w:pPr>
      <w:pStyle w:val="8"/>
      <w:spacing w:line="14" w:lineRule="auto"/>
      <w:ind w:left="0"/>
      <w:jc w:val="left"/>
      <w:rPr>
        <w:sz w:val="20"/>
      </w:rPr>
    </w:pPr>
    <w:r>
      <w:rPr>
        <w:sz w:val="20"/>
      </w:rPr>
      <mc:AlternateContent>
        <mc:Choice Requires="wps">
          <w:drawing>
            <wp:anchor distT="0" distB="0" distL="0" distR="0" simplePos="0" relativeHeight="251783168"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50" name="Textbox 250"/>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0AC4D37">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193</w:t>
                          </w:r>
                          <w:r>
                            <w:rPr>
                              <w:spacing w:val="-5"/>
                              <w:sz w:val="20"/>
                            </w:rPr>
                            <w:fldChar w:fldCharType="end"/>
                          </w:r>
                        </w:p>
                      </w:txbxContent>
                    </wps:txbx>
                    <wps:bodyPr wrap="square" lIns="0" tIns="0" rIns="0" bIns="0" rtlCol="0">
                      <a:noAutofit/>
                    </wps:bodyPr>
                  </wps:wsp>
                </a:graphicData>
              </a:graphic>
            </wp:anchor>
          </w:drawing>
        </mc:Choice>
        <mc:Fallback>
          <w:pict>
            <v:shape id="Textbox 250" o:spid="_x0000_s1026" o:spt="202" type="#_x0000_t202" style="position:absolute;left:0pt;margin-left:294.15pt;margin-top:47.2pt;height:13.05pt;width:22.15pt;mso-position-horizontal-relative:page;mso-position-vertical-relative:page;z-index:-251533312;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H0XSa2gAAAAoBAAAPAAAAAAAAAAEAIAAAACIAAABkcnMvZG93bnJldi54bWxQSwECFAAUAAAA&#10;CACHTuJAmKqdarMBAAB3AwAADgAAAAAAAAABACAAAAApAQAAZHJzL2Uyb0RvYy54bWxQSwUGAAAA&#10;AAYABgBZAQAATgUAAAAA&#10;">
              <v:fill on="f" focussize="0,0"/>
              <v:stroke on="f"/>
              <v:imagedata o:title=""/>
              <o:lock v:ext="edit" aspectratio="f"/>
              <v:textbox inset="0mm,0mm,0mm,0mm">
                <w:txbxContent>
                  <w:p w14:paraId="50AC4D37">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193</w:t>
                    </w:r>
                    <w:r>
                      <w:rPr>
                        <w:spacing w:val="-5"/>
                        <w:sz w:val="20"/>
                      </w:rPr>
                      <w:fldChar w:fldCharType="end"/>
                    </w:r>
                  </w:p>
                </w:txbxContent>
              </v:textbox>
            </v:shape>
          </w:pict>
        </mc:Fallback>
      </mc:AlternateContent>
    </w:r>
  </w:p>
</w:hdr>
</file>

<file path=word/header1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7075B">
    <w:pPr>
      <w:pStyle w:val="8"/>
      <w:spacing w:line="14" w:lineRule="auto"/>
      <w:ind w:left="0"/>
      <w:jc w:val="left"/>
      <w:rPr>
        <w:sz w:val="20"/>
      </w:rPr>
    </w:pPr>
    <w:r>
      <w:rPr>
        <w:sz w:val="20"/>
      </w:rPr>
      <mc:AlternateContent>
        <mc:Choice Requires="wps">
          <w:drawing>
            <wp:anchor distT="0" distB="0" distL="0" distR="0" simplePos="0" relativeHeight="251784192"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54" name="Textbox 254"/>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DE9546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194</w:t>
                          </w:r>
                          <w:r>
                            <w:rPr>
                              <w:spacing w:val="-5"/>
                              <w:sz w:val="20"/>
                            </w:rPr>
                            <w:fldChar w:fldCharType="end"/>
                          </w:r>
                        </w:p>
                      </w:txbxContent>
                    </wps:txbx>
                    <wps:bodyPr wrap="square" lIns="0" tIns="0" rIns="0" bIns="0" rtlCol="0">
                      <a:noAutofit/>
                    </wps:bodyPr>
                  </wps:wsp>
                </a:graphicData>
              </a:graphic>
            </wp:anchor>
          </w:drawing>
        </mc:Choice>
        <mc:Fallback>
          <w:pict>
            <v:shape id="Textbox 254" o:spid="_x0000_s1026" o:spt="202" type="#_x0000_t202" style="position:absolute;left:0pt;margin-left:294.15pt;margin-top:47.2pt;height:13.05pt;width:22.15pt;mso-position-horizontal-relative:page;mso-position-vertical-relative:page;z-index:-251532288;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LThA1K0AQAAdwMAAA4AAAAAAAAAAQAgAAAAKQEAAGRycy9lMm9Eb2MueG1sUEsFBgAA&#10;AAAGAAYAWQEAAE8FAAAAAA==&#10;">
              <v:fill on="f" focussize="0,0"/>
              <v:stroke on="f"/>
              <v:imagedata o:title=""/>
              <o:lock v:ext="edit" aspectratio="f"/>
              <v:textbox inset="0mm,0mm,0mm,0mm">
                <w:txbxContent>
                  <w:p w14:paraId="5DE9546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194</w:t>
                    </w:r>
                    <w:r>
                      <w:rPr>
                        <w:spacing w:val="-5"/>
                        <w:sz w:val="20"/>
                      </w:rPr>
                      <w:fldChar w:fldCharType="end"/>
                    </w:r>
                  </w:p>
                </w:txbxContent>
              </v:textbox>
            </v:shape>
          </w:pict>
        </mc:Fallback>
      </mc:AlternateContent>
    </w:r>
  </w:p>
</w:hdr>
</file>

<file path=word/header1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01FC4">
    <w:pPr>
      <w:pStyle w:val="8"/>
      <w:spacing w:line="14" w:lineRule="auto"/>
      <w:ind w:left="0"/>
      <w:jc w:val="left"/>
      <w:rPr>
        <w:sz w:val="20"/>
      </w:rPr>
    </w:pPr>
    <w:r>
      <w:rPr>
        <w:sz w:val="20"/>
      </w:rPr>
      <mc:AlternateContent>
        <mc:Choice Requires="wps">
          <w:drawing>
            <wp:anchor distT="0" distB="0" distL="0" distR="0" simplePos="0" relativeHeight="251785216"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56" name="Textbox 256"/>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4A63CC6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195</w:t>
                          </w:r>
                          <w:r>
                            <w:rPr>
                              <w:spacing w:val="-5"/>
                              <w:sz w:val="20"/>
                            </w:rPr>
                            <w:fldChar w:fldCharType="end"/>
                          </w:r>
                        </w:p>
                      </w:txbxContent>
                    </wps:txbx>
                    <wps:bodyPr wrap="square" lIns="0" tIns="0" rIns="0" bIns="0" rtlCol="0">
                      <a:noAutofit/>
                    </wps:bodyPr>
                  </wps:wsp>
                </a:graphicData>
              </a:graphic>
            </wp:anchor>
          </w:drawing>
        </mc:Choice>
        <mc:Fallback>
          <w:pict>
            <v:shape id="Textbox 256" o:spid="_x0000_s1026" o:spt="202" type="#_x0000_t202" style="position:absolute;left:0pt;margin-left:294.15pt;margin-top:47.2pt;height:13.05pt;width:22.15pt;mso-position-horizontal-relative:page;mso-position-vertical-relative:page;z-index:-251531264;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CLETE60AQAAdwMAAA4AAAAAAAAAAQAgAAAAKQEAAGRycy9lMm9Eb2MueG1sUEsFBgAA&#10;AAAGAAYAWQEAAE8FAAAAAA==&#10;">
              <v:fill on="f" focussize="0,0"/>
              <v:stroke on="f"/>
              <v:imagedata o:title=""/>
              <o:lock v:ext="edit" aspectratio="f"/>
              <v:textbox inset="0mm,0mm,0mm,0mm">
                <w:txbxContent>
                  <w:p w14:paraId="4A63CC6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195</w:t>
                    </w:r>
                    <w:r>
                      <w:rPr>
                        <w:spacing w:val="-5"/>
                        <w:sz w:val="20"/>
                      </w:rPr>
                      <w:fldChar w:fldCharType="end"/>
                    </w:r>
                  </w:p>
                </w:txbxContent>
              </v:textbox>
            </v:shape>
          </w:pict>
        </mc:Fallback>
      </mc:AlternateContent>
    </w:r>
  </w:p>
</w:hdr>
</file>

<file path=word/header1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5CE97">
    <w:pPr>
      <w:pStyle w:val="8"/>
      <w:spacing w:line="14" w:lineRule="auto"/>
      <w:ind w:left="0"/>
      <w:jc w:val="left"/>
      <w:rPr>
        <w:sz w:val="20"/>
      </w:rPr>
    </w:pPr>
    <w:r>
      <w:rPr>
        <w:sz w:val="20"/>
      </w:rPr>
      <mc:AlternateContent>
        <mc:Choice Requires="wps">
          <w:drawing>
            <wp:anchor distT="0" distB="0" distL="0" distR="0" simplePos="0" relativeHeight="251786240"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58" name="Textbox 258"/>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A33568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196</w:t>
                          </w:r>
                          <w:r>
                            <w:rPr>
                              <w:spacing w:val="-5"/>
                              <w:sz w:val="20"/>
                            </w:rPr>
                            <w:fldChar w:fldCharType="end"/>
                          </w:r>
                        </w:p>
                      </w:txbxContent>
                    </wps:txbx>
                    <wps:bodyPr wrap="square" lIns="0" tIns="0" rIns="0" bIns="0" rtlCol="0">
                      <a:noAutofit/>
                    </wps:bodyPr>
                  </wps:wsp>
                </a:graphicData>
              </a:graphic>
            </wp:anchor>
          </w:drawing>
        </mc:Choice>
        <mc:Fallback>
          <w:pict>
            <v:shape id="Textbox 258" o:spid="_x0000_s1026" o:spt="202" type="#_x0000_t202" style="position:absolute;left:0pt;margin-left:294.15pt;margin-top:47.2pt;height:13.05pt;width:22.15pt;mso-position-horizontal-relative:page;mso-position-vertical-relative:page;z-index:-251530240;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MA8oRu0AQAAdwMAAA4AAAAAAAAAAQAgAAAAKQEAAGRycy9lMm9Eb2MueG1sUEsFBgAA&#10;AAAGAAYAWQEAAE8FAAAAAA==&#10;">
              <v:fill on="f" focussize="0,0"/>
              <v:stroke on="f"/>
              <v:imagedata o:title=""/>
              <o:lock v:ext="edit" aspectratio="f"/>
              <v:textbox inset="0mm,0mm,0mm,0mm">
                <w:txbxContent>
                  <w:p w14:paraId="3A33568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196</w:t>
                    </w:r>
                    <w:r>
                      <w:rPr>
                        <w:spacing w:val="-5"/>
                        <w:sz w:val="20"/>
                      </w:rPr>
                      <w:fldChar w:fldCharType="end"/>
                    </w:r>
                  </w:p>
                </w:txbxContent>
              </v:textbox>
            </v:shape>
          </w:pict>
        </mc:Fallback>
      </mc:AlternateContent>
    </w:r>
  </w:p>
</w:hdr>
</file>

<file path=word/header1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F990B">
    <w:pPr>
      <w:pStyle w:val="8"/>
      <w:spacing w:line="14" w:lineRule="auto"/>
      <w:ind w:left="0"/>
      <w:jc w:val="left"/>
      <w:rPr>
        <w:sz w:val="20"/>
      </w:rPr>
    </w:pPr>
    <w:r>
      <w:rPr>
        <w:sz w:val="20"/>
      </w:rPr>
      <mc:AlternateContent>
        <mc:Choice Requires="wps">
          <w:drawing>
            <wp:anchor distT="0" distB="0" distL="0" distR="0" simplePos="0" relativeHeight="251787264"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60" name="Textbox 260"/>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E88E6C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197</w:t>
                          </w:r>
                          <w:r>
                            <w:rPr>
                              <w:spacing w:val="-5"/>
                              <w:sz w:val="20"/>
                            </w:rPr>
                            <w:fldChar w:fldCharType="end"/>
                          </w:r>
                        </w:p>
                      </w:txbxContent>
                    </wps:txbx>
                    <wps:bodyPr wrap="square" lIns="0" tIns="0" rIns="0" bIns="0" rtlCol="0">
                      <a:noAutofit/>
                    </wps:bodyPr>
                  </wps:wsp>
                </a:graphicData>
              </a:graphic>
            </wp:anchor>
          </w:drawing>
        </mc:Choice>
        <mc:Fallback>
          <w:pict>
            <v:shape id="Textbox 260" o:spid="_x0000_s1026" o:spt="202" type="#_x0000_t202" style="position:absolute;left:0pt;margin-left:294.15pt;margin-top:47.2pt;height:13.05pt;width:22.15pt;mso-position-horizontal-relative:page;mso-position-vertical-relative:page;z-index:-251529216;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H0XSa2gAAAAoBAAAPAAAAAAAAAAEAIAAAACIAAABkcnMvZG93bnJldi54bWxQSwECFAAUAAAA&#10;CACHTuJAZu9Vf7MBAAB3AwAADgAAAAAAAAABACAAAAApAQAAZHJzL2Uyb0RvYy54bWxQSwUGAAAA&#10;AAYABgBZAQAATgUAAAAA&#10;">
              <v:fill on="f" focussize="0,0"/>
              <v:stroke on="f"/>
              <v:imagedata o:title=""/>
              <o:lock v:ext="edit" aspectratio="f"/>
              <v:textbox inset="0mm,0mm,0mm,0mm">
                <w:txbxContent>
                  <w:p w14:paraId="6E88E6C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197</w:t>
                    </w:r>
                    <w:r>
                      <w:rPr>
                        <w:spacing w:val="-5"/>
                        <w:sz w:val="20"/>
                      </w:rPr>
                      <w:fldChar w:fldCharType="end"/>
                    </w:r>
                  </w:p>
                </w:txbxContent>
              </v:textbox>
            </v:shape>
          </w:pict>
        </mc:Fallback>
      </mc:AlternateContent>
    </w:r>
  </w:p>
</w:hdr>
</file>

<file path=word/header1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B79EF">
    <w:pPr>
      <w:pStyle w:val="8"/>
      <w:spacing w:line="14" w:lineRule="auto"/>
      <w:ind w:left="0"/>
      <w:jc w:val="left"/>
      <w:rPr>
        <w:sz w:val="20"/>
      </w:rPr>
    </w:pPr>
    <w:r>
      <w:rPr>
        <w:sz w:val="20"/>
      </w:rPr>
      <mc:AlternateContent>
        <mc:Choice Requires="wps">
          <w:drawing>
            <wp:anchor distT="0" distB="0" distL="0" distR="0" simplePos="0" relativeHeight="251788288"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63" name="Textbox 26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D63C72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198</w:t>
                          </w:r>
                          <w:r>
                            <w:rPr>
                              <w:spacing w:val="-5"/>
                              <w:sz w:val="20"/>
                            </w:rPr>
                            <w:fldChar w:fldCharType="end"/>
                          </w:r>
                        </w:p>
                      </w:txbxContent>
                    </wps:txbx>
                    <wps:bodyPr wrap="square" lIns="0" tIns="0" rIns="0" bIns="0" rtlCol="0">
                      <a:noAutofit/>
                    </wps:bodyPr>
                  </wps:wsp>
                </a:graphicData>
              </a:graphic>
            </wp:anchor>
          </w:drawing>
        </mc:Choice>
        <mc:Fallback>
          <w:pict>
            <v:shape id="Textbox 263" o:spid="_x0000_s1026" o:spt="202" type="#_x0000_t202" style="position:absolute;left:0pt;margin-left:294.15pt;margin-top:47.2pt;height:13.05pt;width:22.15pt;mso-position-horizontal-relative:page;mso-position-vertical-relative:page;z-index:-251528192;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DtYPW20AQAAdwMAAA4AAAAAAAAAAQAgAAAAKQEAAGRycy9lMm9Eb2MueG1sUEsFBgAA&#10;AAAGAAYAWQEAAE8FAAAAAA==&#10;">
              <v:fill on="f" focussize="0,0"/>
              <v:stroke on="f"/>
              <v:imagedata o:title=""/>
              <o:lock v:ext="edit" aspectratio="f"/>
              <v:textbox inset="0mm,0mm,0mm,0mm">
                <w:txbxContent>
                  <w:p w14:paraId="6D63C72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198</w:t>
                    </w:r>
                    <w:r>
                      <w:rPr>
                        <w:spacing w:val="-5"/>
                        <w:sz w:val="20"/>
                      </w:rPr>
                      <w:fldChar w:fldCharType="end"/>
                    </w:r>
                  </w:p>
                </w:txbxContent>
              </v:textbox>
            </v:shape>
          </w:pict>
        </mc:Fallback>
      </mc:AlternateContent>
    </w:r>
  </w:p>
</w:hdr>
</file>

<file path=word/header1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118A4">
    <w:pPr>
      <w:pStyle w:val="8"/>
      <w:spacing w:line="14" w:lineRule="auto"/>
      <w:ind w:left="0"/>
      <w:jc w:val="left"/>
      <w:rPr>
        <w:sz w:val="20"/>
      </w:rPr>
    </w:pPr>
    <w:r>
      <w:rPr>
        <w:sz w:val="20"/>
      </w:rPr>
      <mc:AlternateContent>
        <mc:Choice Requires="wps">
          <w:drawing>
            <wp:anchor distT="0" distB="0" distL="0" distR="0" simplePos="0" relativeHeight="251789312"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65" name="Textbox 26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0B6E58F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199</w:t>
                          </w:r>
                          <w:r>
                            <w:rPr>
                              <w:spacing w:val="-5"/>
                              <w:sz w:val="20"/>
                            </w:rPr>
                            <w:fldChar w:fldCharType="end"/>
                          </w:r>
                        </w:p>
                      </w:txbxContent>
                    </wps:txbx>
                    <wps:bodyPr wrap="square" lIns="0" tIns="0" rIns="0" bIns="0" rtlCol="0">
                      <a:noAutofit/>
                    </wps:bodyPr>
                  </wps:wsp>
                </a:graphicData>
              </a:graphic>
            </wp:anchor>
          </w:drawing>
        </mc:Choice>
        <mc:Fallback>
          <w:pict>
            <v:shape id="Textbox 265" o:spid="_x0000_s1026" o:spt="202" type="#_x0000_t202" style="position:absolute;left:0pt;margin-left:294.15pt;margin-top:47.2pt;height:13.05pt;width:22.15pt;mso-position-horizontal-relative:page;mso-position-vertical-relative:page;z-index:-251527168;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9F0mtoAAAAKAQAADwAAAAAAAAABACAAAAAiAAAAZHJzL2Rvd25yZXYueG1sUEsBAhQAFAAA&#10;AAgAh07iQIE27Em0AQAAdwMAAA4AAAAAAAAAAQAgAAAAKQEAAGRycy9lMm9Eb2MueG1sUEsFBgAA&#10;AAAGAAYAWQEAAE8FAAAAAA==&#10;">
              <v:fill on="f" focussize="0,0"/>
              <v:stroke on="f"/>
              <v:imagedata o:title=""/>
              <o:lock v:ext="edit" aspectratio="f"/>
              <v:textbox inset="0mm,0mm,0mm,0mm">
                <w:txbxContent>
                  <w:p w14:paraId="0B6E58F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199</w:t>
                    </w:r>
                    <w:r>
                      <w:rPr>
                        <w:spacing w:val="-5"/>
                        <w:sz w:val="20"/>
                      </w:rPr>
                      <w:fldChar w:fldCharType="end"/>
                    </w:r>
                  </w:p>
                </w:txbxContent>
              </v:textbox>
            </v:shape>
          </w:pict>
        </mc:Fallback>
      </mc:AlternateContent>
    </w:r>
  </w:p>
</w:hdr>
</file>

<file path=word/header1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C340C">
    <w:pPr>
      <w:pStyle w:val="8"/>
      <w:spacing w:line="14" w:lineRule="auto"/>
      <w:ind w:left="0"/>
      <w:jc w:val="left"/>
      <w:rPr>
        <w:sz w:val="20"/>
      </w:rPr>
    </w:pPr>
    <w:r>
      <w:rPr>
        <w:sz w:val="20"/>
      </w:rPr>
      <mc:AlternateContent>
        <mc:Choice Requires="wps">
          <w:drawing>
            <wp:anchor distT="0" distB="0" distL="0" distR="0" simplePos="0" relativeHeight="251790336" behindDoc="1" locked="0" layoutInCell="1" allowOverlap="1">
              <wp:simplePos x="0" y="0"/>
              <wp:positionH relativeFrom="page">
                <wp:posOffset>3735705</wp:posOffset>
              </wp:positionH>
              <wp:positionV relativeFrom="page">
                <wp:posOffset>599440</wp:posOffset>
              </wp:positionV>
              <wp:extent cx="281305" cy="165735"/>
              <wp:effectExtent l="0" t="0" r="0" b="0"/>
              <wp:wrapNone/>
              <wp:docPr id="267" name="Textbox 26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90A967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200</w:t>
                          </w:r>
                          <w:r>
                            <w:rPr>
                              <w:spacing w:val="-5"/>
                              <w:sz w:val="20"/>
                            </w:rPr>
                            <w:fldChar w:fldCharType="end"/>
                          </w:r>
                        </w:p>
                      </w:txbxContent>
                    </wps:txbx>
                    <wps:bodyPr wrap="square" lIns="0" tIns="0" rIns="0" bIns="0" rtlCol="0">
                      <a:noAutofit/>
                    </wps:bodyPr>
                  </wps:wsp>
                </a:graphicData>
              </a:graphic>
            </wp:anchor>
          </w:drawing>
        </mc:Choice>
        <mc:Fallback>
          <w:pict>
            <v:shape id="Textbox 267" o:spid="_x0000_s1026" o:spt="202" type="#_x0000_t202" style="position:absolute;left:0pt;margin-left:294.15pt;margin-top:47.2pt;height:13.05pt;width:22.15pt;mso-position-horizontal-relative:page;mso-position-vertical-relative:page;z-index:-251526144;mso-width-relative:page;mso-height-relative:page;" filled="f" stroked="f" coordsize="21600,21600" o:gfxdata="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fRdJraAAAACgEAAA8AAAAAAAAAAQAgAAAAIgAAAGRycy9kb3ducmV2LnhtbFBLAQIUABQA&#10;AAAIAIdO4kAXE6NVtQEAAHcDAAAOAAAAAAAAAAEAIAAAACkBAABkcnMvZTJvRG9jLnhtbFBLBQYA&#10;AAAABgAGAFkBAABQBQAAAAA=&#10;">
              <v:fill on="f" focussize="0,0"/>
              <v:stroke on="f"/>
              <v:imagedata o:title=""/>
              <o:lock v:ext="edit" aspectratio="f"/>
              <v:textbox inset="0mm,0mm,0mm,0mm">
                <w:txbxContent>
                  <w:p w14:paraId="190A967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200</w:t>
                    </w:r>
                    <w:r>
                      <w:rPr>
                        <w:spacing w:val="-5"/>
                        <w:sz w:val="20"/>
                      </w:rPr>
                      <w:fldChar w:fldCharType="end"/>
                    </w:r>
                  </w:p>
                </w:txbxContent>
              </v:textbox>
            </v:shape>
          </w:pict>
        </mc:Fallback>
      </mc:AlternateContent>
    </w:r>
  </w:p>
</w:hdr>
</file>

<file path=word/header1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33DBB">
    <w:pPr>
      <w:pStyle w:val="8"/>
      <w:spacing w:line="14" w:lineRule="auto"/>
      <w:ind w:left="0"/>
      <w:jc w:val="left"/>
      <w:rPr>
        <w:sz w:val="20"/>
      </w:rPr>
    </w:pPr>
    <w:r>
      <w:rPr>
        <w:sz w:val="20"/>
      </w:rPr>
      <mc:AlternateContent>
        <mc:Choice Requires="wps">
          <w:drawing>
            <wp:anchor distT="0" distB="0" distL="0" distR="0" simplePos="0" relativeHeight="251791360" behindDoc="1" locked="0" layoutInCell="1" allowOverlap="1">
              <wp:simplePos x="0" y="0"/>
              <wp:positionH relativeFrom="page">
                <wp:posOffset>5337175</wp:posOffset>
              </wp:positionH>
              <wp:positionV relativeFrom="page">
                <wp:posOffset>599440</wp:posOffset>
              </wp:positionV>
              <wp:extent cx="281305" cy="165735"/>
              <wp:effectExtent l="0" t="0" r="0" b="0"/>
              <wp:wrapNone/>
              <wp:docPr id="269" name="Textbox 26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7DF2785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201</w:t>
                          </w:r>
                          <w:r>
                            <w:rPr>
                              <w:spacing w:val="-5"/>
                              <w:sz w:val="20"/>
                            </w:rPr>
                            <w:fldChar w:fldCharType="end"/>
                          </w:r>
                        </w:p>
                      </w:txbxContent>
                    </wps:txbx>
                    <wps:bodyPr wrap="square" lIns="0" tIns="0" rIns="0" bIns="0" rtlCol="0">
                      <a:noAutofit/>
                    </wps:bodyPr>
                  </wps:wsp>
                </a:graphicData>
              </a:graphic>
            </wp:anchor>
          </w:drawing>
        </mc:Choice>
        <mc:Fallback>
          <w:pict>
            <v:shape id="Textbox 269" o:spid="_x0000_s1026" o:spt="202" type="#_x0000_t202" style="position:absolute;left:0pt;margin-left:420.25pt;margin-top:47.2pt;height:13.05pt;width:22.15pt;mso-position-horizontal-relative:page;mso-position-vertical-relative:page;z-index:-251525120;mso-width-relative:page;mso-height-relative:page;" filled="f" stroked="f" coordsize="21600,21600" o:gfxdata="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2GsWfXAAAACgEAAA8AAAAAAAAAAQAgAAAAIgAAAGRycy9kb3ducmV2LnhtbFBLAQIUABQAAAAI&#10;AIdO4kD1604AtQEAAHcDAAAOAAAAAAAAAAEAIAAAACYBAABkcnMvZTJvRG9jLnhtbFBLBQYAAAAA&#10;BgAGAFkBAABNBQAAAAA=&#10;">
              <v:fill on="f" focussize="0,0"/>
              <v:stroke on="f"/>
              <v:imagedata o:title=""/>
              <o:lock v:ext="edit" aspectratio="f"/>
              <v:textbox inset="0mm,0mm,0mm,0mm">
                <w:txbxContent>
                  <w:p w14:paraId="7DF2785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201</w:t>
                    </w:r>
                    <w:r>
                      <w:rPr>
                        <w:spacing w:val="-5"/>
                        <w:sz w:val="20"/>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7351F">
    <w:pPr>
      <w:pStyle w:val="8"/>
      <w:spacing w:line="14" w:lineRule="auto"/>
      <w:ind w:left="0"/>
      <w:jc w:val="left"/>
      <w:rPr>
        <w:sz w:val="20"/>
      </w:rPr>
    </w:pPr>
    <w:r>
      <w:rPr>
        <w:sz w:val="20"/>
      </w:rPr>
      <mc:AlternateContent>
        <mc:Choice Requires="wps">
          <w:drawing>
            <wp:anchor distT="0" distB="0" distL="0" distR="0" simplePos="0" relativeHeight="251663360" behindDoc="1" locked="0" layoutInCell="1" allowOverlap="1">
              <wp:simplePos x="0" y="0"/>
              <wp:positionH relativeFrom="page">
                <wp:posOffset>3829050</wp:posOffset>
              </wp:positionH>
              <wp:positionV relativeFrom="page">
                <wp:posOffset>148590</wp:posOffset>
              </wp:positionV>
              <wp:extent cx="152400" cy="165735"/>
              <wp:effectExtent l="0" t="0" r="0" b="0"/>
              <wp:wrapNone/>
              <wp:docPr id="4" name="Textbox 4"/>
              <wp:cNvGraphicFramePr/>
              <a:graphic xmlns:a="http://schemas.openxmlformats.org/drawingml/2006/main">
                <a:graphicData uri="http://schemas.microsoft.com/office/word/2010/wordprocessingShape">
                  <wps:wsp>
                    <wps:cNvSpPr txBox="1"/>
                    <wps:spPr>
                      <a:xfrm>
                        <a:off x="0" y="0"/>
                        <a:ext cx="152400" cy="165735"/>
                      </a:xfrm>
                      <a:prstGeom prst="rect">
                        <a:avLst/>
                      </a:prstGeom>
                    </wps:spPr>
                    <wps:txbx>
                      <w:txbxContent>
                        <w:p w14:paraId="2FE8526D">
                          <w:pPr>
                            <w:spacing w:before="10"/>
                            <w:ind w:left="60" w:right="0" w:firstLine="0"/>
                            <w:jc w:val="left"/>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4</w:t>
                          </w:r>
                          <w:r>
                            <w:rPr>
                              <w:spacing w:val="-10"/>
                              <w:sz w:val="20"/>
                            </w:rPr>
                            <w:fldChar w:fldCharType="end"/>
                          </w:r>
                        </w:p>
                      </w:txbxContent>
                    </wps:txbx>
                    <wps:bodyPr wrap="square" lIns="0" tIns="0" rIns="0" bIns="0" rtlCol="0">
                      <a:noAutofit/>
                    </wps:bodyPr>
                  </wps:wsp>
                </a:graphicData>
              </a:graphic>
            </wp:anchor>
          </w:drawing>
        </mc:Choice>
        <mc:Fallback>
          <w:pict>
            <v:shape id="Textbox 4" o:spid="_x0000_s1026" o:spt="202" type="#_x0000_t202" style="position:absolute;left:0pt;margin-left:301.5pt;margin-top:11.7pt;height:13.05pt;width:12pt;mso-position-horizontal-relative:page;mso-position-vertical-relative:page;z-index:-251653120;mso-width-relative:page;mso-height-relative:page;" filled="f" stroked="f" coordsize="21600,21600" o:gfxdata="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NMA&#10;Af7ZAAAACQEAAA8AAAAAAAAAAQAgAAAAIgAAAGRycy9kb3ducmV2LnhtbFBLAQIUABQAAAAIAIdO&#10;4kAzhJlZsAEAAHMDAAAOAAAAAAAAAAEAIAAAACgBAABkcnMvZTJvRG9jLnhtbFBLBQYAAAAABgAG&#10;AFkBAABKBQAAAAA=&#10;">
              <v:fill on="f" focussize="0,0"/>
              <v:stroke on="f"/>
              <v:imagedata o:title=""/>
              <o:lock v:ext="edit" aspectratio="f"/>
              <v:textbox inset="0mm,0mm,0mm,0mm">
                <w:txbxContent>
                  <w:p w14:paraId="2FE8526D">
                    <w:pPr>
                      <w:spacing w:before="10"/>
                      <w:ind w:left="60" w:right="0" w:firstLine="0"/>
                      <w:jc w:val="left"/>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4</w:t>
                    </w:r>
                    <w:r>
                      <w:rPr>
                        <w:spacing w:val="-10"/>
                        <w:sz w:val="20"/>
                      </w:rPr>
                      <w:fldChar w:fldCharType="end"/>
                    </w:r>
                  </w:p>
                </w:txbxContent>
              </v:textbox>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AD9C1">
    <w:pPr>
      <w:pStyle w:val="8"/>
      <w:spacing w:line="14" w:lineRule="auto"/>
      <w:ind w:left="0"/>
      <w:jc w:val="left"/>
      <w:rPr>
        <w:sz w:val="20"/>
      </w:rPr>
    </w:pPr>
    <w:r>
      <w:rPr>
        <w:sz w:val="20"/>
      </w:rPr>
      <mc:AlternateContent>
        <mc:Choice Requires="wps">
          <w:drawing>
            <wp:anchor distT="0" distB="0" distL="0" distR="0" simplePos="0" relativeHeight="25167462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28" name="Textbox 28"/>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435254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w:t>
                          </w:r>
                          <w:r>
                            <w:rPr>
                              <w:spacing w:val="-5"/>
                              <w:sz w:val="20"/>
                            </w:rPr>
                            <w:fldChar w:fldCharType="end"/>
                          </w:r>
                        </w:p>
                      </w:txbxContent>
                    </wps:txbx>
                    <wps:bodyPr wrap="square" lIns="0" tIns="0" rIns="0" bIns="0" rtlCol="0">
                      <a:noAutofit/>
                    </wps:bodyPr>
                  </wps:wsp>
                </a:graphicData>
              </a:graphic>
            </wp:anchor>
          </w:drawing>
        </mc:Choice>
        <mc:Fallback>
          <w:pict>
            <v:shape id="Textbox 28" o:spid="_x0000_s1026" o:spt="202" type="#_x0000_t202" style="position:absolute;left:0pt;margin-left:299.1pt;margin-top:11.7pt;height:13.05pt;width:17.1pt;mso-position-horizontal-relative:page;mso-position-vertical-relative:page;z-index:-25164185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BZ61FZsgEAAHUDAAAOAAAAAAAAAAEAIAAAACkBAABkcnMvZTJvRG9jLnhtbFBLBQYAAAAA&#10;BgAGAFkBAABNBQAAAAA=&#10;">
              <v:fill on="f" focussize="0,0"/>
              <v:stroke on="f"/>
              <v:imagedata o:title=""/>
              <o:lock v:ext="edit" aspectratio="f"/>
              <v:textbox inset="0mm,0mm,0mm,0mm">
                <w:txbxContent>
                  <w:p w14:paraId="4435254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w:t>
                    </w:r>
                    <w:r>
                      <w:rPr>
                        <w:spacing w:val="-5"/>
                        <w:sz w:val="20"/>
                      </w:rPr>
                      <w:fldChar w:fldCharType="end"/>
                    </w:r>
                  </w:p>
                </w:txbxContent>
              </v:textbox>
            </v:shape>
          </w:pict>
        </mc:Fallback>
      </mc:AlternateContent>
    </w:r>
  </w:p>
</w:hdr>
</file>

<file path=word/header2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7AC49">
    <w:pPr>
      <w:pStyle w:val="8"/>
      <w:spacing w:line="14" w:lineRule="auto"/>
      <w:ind w:left="0"/>
      <w:jc w:val="left"/>
      <w:rPr>
        <w:sz w:val="20"/>
      </w:rPr>
    </w:pPr>
    <w:r>
      <w:rPr>
        <w:sz w:val="20"/>
      </w:rPr>
      <mc:AlternateContent>
        <mc:Choice Requires="wps">
          <w:drawing>
            <wp:anchor distT="0" distB="0" distL="0" distR="0" simplePos="0" relativeHeight="251792384" behindDoc="1" locked="0" layoutInCell="1" allowOverlap="1">
              <wp:simplePos x="0" y="0"/>
              <wp:positionH relativeFrom="page">
                <wp:posOffset>5337175</wp:posOffset>
              </wp:positionH>
              <wp:positionV relativeFrom="page">
                <wp:posOffset>599440</wp:posOffset>
              </wp:positionV>
              <wp:extent cx="281305" cy="165735"/>
              <wp:effectExtent l="0" t="0" r="0" b="0"/>
              <wp:wrapNone/>
              <wp:docPr id="271" name="Textbox 27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4DA86F1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202</w:t>
                          </w:r>
                          <w:r>
                            <w:rPr>
                              <w:spacing w:val="-5"/>
                              <w:sz w:val="20"/>
                            </w:rPr>
                            <w:fldChar w:fldCharType="end"/>
                          </w:r>
                        </w:p>
                      </w:txbxContent>
                    </wps:txbx>
                    <wps:bodyPr wrap="square" lIns="0" tIns="0" rIns="0" bIns="0" rtlCol="0">
                      <a:noAutofit/>
                    </wps:bodyPr>
                  </wps:wsp>
                </a:graphicData>
              </a:graphic>
            </wp:anchor>
          </w:drawing>
        </mc:Choice>
        <mc:Fallback>
          <w:pict>
            <v:shape id="Textbox 271" o:spid="_x0000_s1026" o:spt="202" type="#_x0000_t202" style="position:absolute;left:0pt;margin-left:420.25pt;margin-top:47.2pt;height:13.05pt;width:22.15pt;mso-position-horizontal-relative:page;mso-position-vertical-relative:page;z-index:-251524096;mso-width-relative:page;mso-height-relative:page;" filled="f" stroked="f" coordsize="21600,21600" o:gfxdata="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DYaxZ9cAAAAKAQAADwAAAAAAAAABACAAAAAiAAAAZHJzL2Rvd25yZXYueG1sUEsBAhQAFAAAAAgA&#10;h07iQAdByn20AQAAdwMAAA4AAAAAAAAAAQAgAAAAJgEAAGRycy9lMm9Eb2MueG1sUEsFBgAAAAAG&#10;AAYAWQEAAEwFAAAAAA==&#10;">
              <v:fill on="f" focussize="0,0"/>
              <v:stroke on="f"/>
              <v:imagedata o:title=""/>
              <o:lock v:ext="edit" aspectratio="f"/>
              <v:textbox inset="0mm,0mm,0mm,0mm">
                <w:txbxContent>
                  <w:p w14:paraId="4DA86F1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202</w:t>
                    </w:r>
                    <w:r>
                      <w:rPr>
                        <w:spacing w:val="-5"/>
                        <w:sz w:val="20"/>
                      </w:rPr>
                      <w:fldChar w:fldCharType="end"/>
                    </w:r>
                  </w:p>
                </w:txbxContent>
              </v:textbox>
            </v:shape>
          </w:pict>
        </mc:Fallback>
      </mc:AlternateContent>
    </w:r>
  </w:p>
</w:hdr>
</file>

<file path=word/header2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02087">
    <w:pPr>
      <w:pStyle w:val="8"/>
      <w:spacing w:line="14" w:lineRule="auto"/>
      <w:ind w:left="0"/>
      <w:jc w:val="left"/>
      <w:rPr>
        <w:sz w:val="20"/>
      </w:rPr>
    </w:pPr>
    <w:r>
      <w:rPr>
        <w:sz w:val="20"/>
      </w:rPr>
      <mc:AlternateContent>
        <mc:Choice Requires="wps">
          <w:drawing>
            <wp:anchor distT="0" distB="0" distL="0" distR="0" simplePos="0" relativeHeight="251793408" behindDoc="1" locked="0" layoutInCell="1" allowOverlap="1">
              <wp:simplePos x="0" y="0"/>
              <wp:positionH relativeFrom="page">
                <wp:posOffset>5337175</wp:posOffset>
              </wp:positionH>
              <wp:positionV relativeFrom="page">
                <wp:posOffset>599440</wp:posOffset>
              </wp:positionV>
              <wp:extent cx="281305" cy="165735"/>
              <wp:effectExtent l="0" t="0" r="0" b="0"/>
              <wp:wrapNone/>
              <wp:docPr id="273" name="Textbox 27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C17AFB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203</w:t>
                          </w:r>
                          <w:r>
                            <w:rPr>
                              <w:spacing w:val="-5"/>
                              <w:sz w:val="20"/>
                            </w:rPr>
                            <w:fldChar w:fldCharType="end"/>
                          </w:r>
                        </w:p>
                      </w:txbxContent>
                    </wps:txbx>
                    <wps:bodyPr wrap="square" lIns="0" tIns="0" rIns="0" bIns="0" rtlCol="0">
                      <a:noAutofit/>
                    </wps:bodyPr>
                  </wps:wsp>
                </a:graphicData>
              </a:graphic>
            </wp:anchor>
          </w:drawing>
        </mc:Choice>
        <mc:Fallback>
          <w:pict>
            <v:shape id="Textbox 273" o:spid="_x0000_s1026" o:spt="202" type="#_x0000_t202" style="position:absolute;left:0pt;margin-left:420.25pt;margin-top:47.2pt;height:13.05pt;width:22.15pt;mso-position-horizontal-relative:page;mso-position-vertical-relative:page;z-index:-251523072;mso-width-relative:page;mso-height-relative:page;" filled="f" stroked="f" coordsize="21600,21600" o:gfxdata="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2GsWfXAAAACgEAAA8AAAAAAAAAAQAgAAAAIgAAAGRycy9kb3ducmV2LnhtbFBLAQIUABQAAAAI&#10;AIdO4kCRZIVhtQEAAHcDAAAOAAAAAAAAAAEAIAAAACYBAABkcnMvZTJvRG9jLnhtbFBLBQYAAAAA&#10;BgAGAFkBAABNBQAAAAA=&#10;">
              <v:fill on="f" focussize="0,0"/>
              <v:stroke on="f"/>
              <v:imagedata o:title=""/>
              <o:lock v:ext="edit" aspectratio="f"/>
              <v:textbox inset="0mm,0mm,0mm,0mm">
                <w:txbxContent>
                  <w:p w14:paraId="5C17AFB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203</w:t>
                    </w:r>
                    <w:r>
                      <w:rPr>
                        <w:spacing w:val="-5"/>
                        <w:sz w:val="20"/>
                      </w:rPr>
                      <w:fldChar w:fldCharType="end"/>
                    </w:r>
                  </w:p>
                </w:txbxContent>
              </v:textbox>
            </v:shape>
          </w:pict>
        </mc:Fallback>
      </mc:AlternateContent>
    </w:r>
  </w:p>
</w:hdr>
</file>

<file path=word/header2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DE08F">
    <w:pPr>
      <w:pStyle w:val="8"/>
      <w:spacing w:line="14" w:lineRule="auto"/>
      <w:ind w:left="0"/>
      <w:jc w:val="left"/>
      <w:rPr>
        <w:sz w:val="20"/>
      </w:rPr>
    </w:pPr>
    <w:r>
      <w:rPr>
        <w:sz w:val="20"/>
      </w:rPr>
      <mc:AlternateContent>
        <mc:Choice Requires="wps">
          <w:drawing>
            <wp:anchor distT="0" distB="0" distL="0" distR="0" simplePos="0" relativeHeight="251794432" behindDoc="1" locked="0" layoutInCell="1" allowOverlap="1">
              <wp:simplePos x="0" y="0"/>
              <wp:positionH relativeFrom="page">
                <wp:posOffset>5337175</wp:posOffset>
              </wp:positionH>
              <wp:positionV relativeFrom="page">
                <wp:posOffset>599440</wp:posOffset>
              </wp:positionV>
              <wp:extent cx="281305" cy="165735"/>
              <wp:effectExtent l="0" t="0" r="0" b="0"/>
              <wp:wrapNone/>
              <wp:docPr id="275" name="Textbox 27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95FE31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204</w:t>
                          </w:r>
                          <w:r>
                            <w:rPr>
                              <w:spacing w:val="-5"/>
                              <w:sz w:val="20"/>
                            </w:rPr>
                            <w:fldChar w:fldCharType="end"/>
                          </w:r>
                        </w:p>
                      </w:txbxContent>
                    </wps:txbx>
                    <wps:bodyPr wrap="square" lIns="0" tIns="0" rIns="0" bIns="0" rtlCol="0">
                      <a:noAutofit/>
                    </wps:bodyPr>
                  </wps:wsp>
                </a:graphicData>
              </a:graphic>
            </wp:anchor>
          </w:drawing>
        </mc:Choice>
        <mc:Fallback>
          <w:pict>
            <v:shape id="Textbox 275" o:spid="_x0000_s1026" o:spt="202" type="#_x0000_t202" style="position:absolute;left:0pt;margin-left:420.25pt;margin-top:47.2pt;height:13.05pt;width:22.15pt;mso-position-horizontal-relative:page;mso-position-vertical-relative:page;z-index:-251522048;mso-width-relative:page;mso-height-relative:page;" filled="f" stroked="f" coordsize="21600,21600" o:gfxdata="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DYaxZ9cAAAAKAQAADwAAAAAAAAABACAAAAAiAAAAZHJzL2Rvd25yZXYueG1sUEsBAhQAFAAAAAgA&#10;h07iQCsKVEW0AQAAdwMAAA4AAAAAAAAAAQAgAAAAJgEAAGRycy9lMm9Eb2MueG1sUEsFBgAAAAAG&#10;AAYAWQEAAEwFAAAAAA==&#10;">
              <v:fill on="f" focussize="0,0"/>
              <v:stroke on="f"/>
              <v:imagedata o:title=""/>
              <o:lock v:ext="edit" aspectratio="f"/>
              <v:textbox inset="0mm,0mm,0mm,0mm">
                <w:txbxContent>
                  <w:p w14:paraId="595FE31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204</w:t>
                    </w:r>
                    <w:r>
                      <w:rPr>
                        <w:spacing w:val="-5"/>
                        <w:sz w:val="20"/>
                      </w:rPr>
                      <w:fldChar w:fldCharType="end"/>
                    </w:r>
                  </w:p>
                </w:txbxContent>
              </v:textbox>
            </v:shape>
          </w:pict>
        </mc:Fallback>
      </mc:AlternateContent>
    </w:r>
  </w:p>
</w:hdr>
</file>

<file path=word/header2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55845">
    <w:pPr>
      <w:pStyle w:val="8"/>
      <w:spacing w:line="14" w:lineRule="auto"/>
      <w:ind w:left="0"/>
      <w:jc w:val="left"/>
      <w:rPr>
        <w:sz w:val="20"/>
      </w:rPr>
    </w:pPr>
    <w:r>
      <w:rPr>
        <w:sz w:val="20"/>
      </w:rPr>
      <mc:AlternateContent>
        <mc:Choice Requires="wps">
          <w:drawing>
            <wp:anchor distT="0" distB="0" distL="0" distR="0" simplePos="0" relativeHeight="251795456" behindDoc="1" locked="0" layoutInCell="1" allowOverlap="1">
              <wp:simplePos x="0" y="0"/>
              <wp:positionH relativeFrom="page">
                <wp:posOffset>5337175</wp:posOffset>
              </wp:positionH>
              <wp:positionV relativeFrom="page">
                <wp:posOffset>599440</wp:posOffset>
              </wp:positionV>
              <wp:extent cx="281305" cy="165735"/>
              <wp:effectExtent l="0" t="0" r="0" b="0"/>
              <wp:wrapNone/>
              <wp:docPr id="277" name="Textbox 27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B0FA17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205</w:t>
                          </w:r>
                          <w:r>
                            <w:rPr>
                              <w:spacing w:val="-5"/>
                              <w:sz w:val="20"/>
                            </w:rPr>
                            <w:fldChar w:fldCharType="end"/>
                          </w:r>
                        </w:p>
                      </w:txbxContent>
                    </wps:txbx>
                    <wps:bodyPr wrap="square" lIns="0" tIns="0" rIns="0" bIns="0" rtlCol="0">
                      <a:noAutofit/>
                    </wps:bodyPr>
                  </wps:wsp>
                </a:graphicData>
              </a:graphic>
            </wp:anchor>
          </w:drawing>
        </mc:Choice>
        <mc:Fallback>
          <w:pict>
            <v:shape id="Textbox 277" o:spid="_x0000_s1026" o:spt="202" type="#_x0000_t202" style="position:absolute;left:0pt;margin-left:420.25pt;margin-top:47.2pt;height:13.05pt;width:22.15pt;mso-position-horizontal-relative:page;mso-position-vertical-relative:page;z-index:-251521024;mso-width-relative:page;mso-height-relative:page;" filled="f" stroked="f" coordsize="21600,21600" o:gfxdata="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2GsWfXAAAACgEAAA8AAAAAAAAAAQAgAAAAIgAAAGRycy9kb3ducmV2LnhtbFBLAQIUABQAAAAI&#10;AIdO4kC9LxtZtQEAAHcDAAAOAAAAAAAAAAEAIAAAACYBAABkcnMvZTJvRG9jLnhtbFBLBQYAAAAA&#10;BgAGAFkBAABNBQAAAAA=&#10;">
              <v:fill on="f" focussize="0,0"/>
              <v:stroke on="f"/>
              <v:imagedata o:title=""/>
              <o:lock v:ext="edit" aspectratio="f"/>
              <v:textbox inset="0mm,0mm,0mm,0mm">
                <w:txbxContent>
                  <w:p w14:paraId="3B0FA17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205</w:t>
                    </w:r>
                    <w:r>
                      <w:rPr>
                        <w:spacing w:val="-5"/>
                        <w:sz w:val="20"/>
                      </w:rPr>
                      <w:fldChar w:fldCharType="end"/>
                    </w:r>
                  </w:p>
                </w:txbxContent>
              </v:textbox>
            </v:shape>
          </w:pict>
        </mc:Fallback>
      </mc:AlternateContent>
    </w:r>
  </w:p>
</w:hdr>
</file>

<file path=word/header2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C44CD">
    <w:pPr>
      <w:pStyle w:val="8"/>
      <w:spacing w:line="14" w:lineRule="auto"/>
      <w:ind w:left="0"/>
      <w:jc w:val="left"/>
      <w:rPr>
        <w:sz w:val="20"/>
      </w:rPr>
    </w:pPr>
    <w:r>
      <w:rPr>
        <w:sz w:val="20"/>
      </w:rPr>
      <mc:AlternateContent>
        <mc:Choice Requires="wps">
          <w:drawing>
            <wp:anchor distT="0" distB="0" distL="0" distR="0" simplePos="0" relativeHeight="251796480" behindDoc="1" locked="0" layoutInCell="1" allowOverlap="1">
              <wp:simplePos x="0" y="0"/>
              <wp:positionH relativeFrom="page">
                <wp:posOffset>5337175</wp:posOffset>
              </wp:positionH>
              <wp:positionV relativeFrom="page">
                <wp:posOffset>599440</wp:posOffset>
              </wp:positionV>
              <wp:extent cx="281305" cy="165735"/>
              <wp:effectExtent l="0" t="0" r="0" b="0"/>
              <wp:wrapNone/>
              <wp:docPr id="279" name="Textbox 27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9B23BC7">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206</w:t>
                          </w:r>
                          <w:r>
                            <w:rPr>
                              <w:spacing w:val="-5"/>
                              <w:sz w:val="20"/>
                            </w:rPr>
                            <w:fldChar w:fldCharType="end"/>
                          </w:r>
                        </w:p>
                      </w:txbxContent>
                    </wps:txbx>
                    <wps:bodyPr wrap="square" lIns="0" tIns="0" rIns="0" bIns="0" rtlCol="0">
                      <a:noAutofit/>
                    </wps:bodyPr>
                  </wps:wsp>
                </a:graphicData>
              </a:graphic>
            </wp:anchor>
          </w:drawing>
        </mc:Choice>
        <mc:Fallback>
          <w:pict>
            <v:shape id="Textbox 279" o:spid="_x0000_s1026" o:spt="202" type="#_x0000_t202" style="position:absolute;left:0pt;margin-left:420.25pt;margin-top:47.2pt;height:13.05pt;width:22.15pt;mso-position-horizontal-relative:page;mso-position-vertical-relative:page;z-index:-251520000;mso-width-relative:page;mso-height-relative:page;" filled="f" stroked="f" coordsize="21600,21600" o:gfxdata="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2GsWfXAAAACgEAAA8AAAAAAAAAAQAgAAAAIgAAAGRycy9kb3ducmV2LnhtbFBLAQIUABQAAAAI&#10;AIdO4kBf1/YMtQEAAHcDAAAOAAAAAAAAAAEAIAAAACYBAABkcnMvZTJvRG9jLnhtbFBLBQYAAAAA&#10;BgAGAFkBAABNBQAAAAA=&#10;">
              <v:fill on="f" focussize="0,0"/>
              <v:stroke on="f"/>
              <v:imagedata o:title=""/>
              <o:lock v:ext="edit" aspectratio="f"/>
              <v:textbox inset="0mm,0mm,0mm,0mm">
                <w:txbxContent>
                  <w:p w14:paraId="29B23BC7">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206</w:t>
                    </w:r>
                    <w:r>
                      <w:rPr>
                        <w:spacing w:val="-5"/>
                        <w:sz w:val="20"/>
                      </w:rPr>
                      <w:fldChar w:fldCharType="end"/>
                    </w:r>
                  </w:p>
                </w:txbxContent>
              </v:textbox>
            </v:shape>
          </w:pict>
        </mc:Fallback>
      </mc:AlternateContent>
    </w:r>
  </w:p>
</w:hdr>
</file>

<file path=word/header2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AD7DC">
    <w:pPr>
      <w:pStyle w:val="8"/>
      <w:spacing w:line="14" w:lineRule="auto"/>
      <w:ind w:left="0"/>
      <w:jc w:val="left"/>
      <w:rPr>
        <w:sz w:val="20"/>
      </w:rPr>
    </w:pPr>
    <w:r>
      <w:rPr>
        <w:sz w:val="20"/>
      </w:rPr>
      <mc:AlternateContent>
        <mc:Choice Requires="wps">
          <w:drawing>
            <wp:anchor distT="0" distB="0" distL="0" distR="0" simplePos="0" relativeHeight="251797504" behindDoc="1" locked="0" layoutInCell="1" allowOverlap="1">
              <wp:simplePos x="0" y="0"/>
              <wp:positionH relativeFrom="page">
                <wp:posOffset>5337175</wp:posOffset>
              </wp:positionH>
              <wp:positionV relativeFrom="page">
                <wp:posOffset>599440</wp:posOffset>
              </wp:positionV>
              <wp:extent cx="281305" cy="165735"/>
              <wp:effectExtent l="0" t="0" r="0" b="0"/>
              <wp:wrapNone/>
              <wp:docPr id="281" name="Textbox 28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C2BD5B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207</w:t>
                          </w:r>
                          <w:r>
                            <w:rPr>
                              <w:spacing w:val="-5"/>
                              <w:sz w:val="20"/>
                            </w:rPr>
                            <w:fldChar w:fldCharType="end"/>
                          </w:r>
                        </w:p>
                      </w:txbxContent>
                    </wps:txbx>
                    <wps:bodyPr wrap="square" lIns="0" tIns="0" rIns="0" bIns="0" rtlCol="0">
                      <a:noAutofit/>
                    </wps:bodyPr>
                  </wps:wsp>
                </a:graphicData>
              </a:graphic>
            </wp:anchor>
          </w:drawing>
        </mc:Choice>
        <mc:Fallback>
          <w:pict>
            <v:shape id="Textbox 281" o:spid="_x0000_s1026" o:spt="202" type="#_x0000_t202" style="position:absolute;left:0pt;margin-left:420.25pt;margin-top:47.2pt;height:13.05pt;width:22.15pt;mso-position-horizontal-relative:page;mso-position-vertical-relative:page;z-index:-251518976;mso-width-relative:page;mso-height-relative:page;" filled="f" stroked="f" coordsize="21600,21600" o:gfxdata="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N&#10;hrFn1wAAAAoBAAAPAAAAAAAAAAEAIAAAACIAAABkcnMvZG93bnJldi54bWxQSwECFAAUAAAACACH&#10;TuJAARMjP7MBAAB3AwAADgAAAAAAAAABACAAAAAmAQAAZHJzL2Uyb0RvYy54bWxQSwUGAAAAAAYA&#10;BgBZAQAASwUAAAAA&#10;">
              <v:fill on="f" focussize="0,0"/>
              <v:stroke on="f"/>
              <v:imagedata o:title=""/>
              <o:lock v:ext="edit" aspectratio="f"/>
              <v:textbox inset="0mm,0mm,0mm,0mm">
                <w:txbxContent>
                  <w:p w14:paraId="6C2BD5B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207</w:t>
                    </w:r>
                    <w:r>
                      <w:rPr>
                        <w:spacing w:val="-5"/>
                        <w:sz w:val="20"/>
                      </w:rPr>
                      <w:fldChar w:fldCharType="end"/>
                    </w:r>
                  </w:p>
                </w:txbxContent>
              </v:textbox>
            </v:shape>
          </w:pict>
        </mc:Fallback>
      </mc:AlternateContent>
    </w:r>
  </w:p>
</w:hdr>
</file>

<file path=word/header2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2993B">
    <w:pPr>
      <w:pStyle w:val="8"/>
      <w:spacing w:line="14" w:lineRule="auto"/>
      <w:ind w:left="0"/>
      <w:jc w:val="left"/>
      <w:rPr>
        <w:sz w:val="20"/>
      </w:rPr>
    </w:pPr>
    <w:r>
      <w:rPr>
        <w:sz w:val="20"/>
      </w:rPr>
      <mc:AlternateContent>
        <mc:Choice Requires="wps">
          <w:drawing>
            <wp:anchor distT="0" distB="0" distL="0" distR="0" simplePos="0" relativeHeight="251798528" behindDoc="1" locked="0" layoutInCell="1" allowOverlap="1">
              <wp:simplePos x="0" y="0"/>
              <wp:positionH relativeFrom="page">
                <wp:posOffset>3655060</wp:posOffset>
              </wp:positionH>
              <wp:positionV relativeFrom="page">
                <wp:posOffset>605790</wp:posOffset>
              </wp:positionV>
              <wp:extent cx="281305" cy="165735"/>
              <wp:effectExtent l="0" t="0" r="0" b="0"/>
              <wp:wrapNone/>
              <wp:docPr id="283" name="Textbox 28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02CDA97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208</w:t>
                          </w:r>
                          <w:r>
                            <w:rPr>
                              <w:spacing w:val="-5"/>
                              <w:sz w:val="20"/>
                            </w:rPr>
                            <w:fldChar w:fldCharType="end"/>
                          </w:r>
                        </w:p>
                      </w:txbxContent>
                    </wps:txbx>
                    <wps:bodyPr wrap="square" lIns="0" tIns="0" rIns="0" bIns="0" rtlCol="0">
                      <a:noAutofit/>
                    </wps:bodyPr>
                  </wps:wsp>
                </a:graphicData>
              </a:graphic>
            </wp:anchor>
          </w:drawing>
        </mc:Choice>
        <mc:Fallback>
          <w:pict>
            <v:shape id="Textbox 283" o:spid="_x0000_s1026" o:spt="202" type="#_x0000_t202" style="position:absolute;left:0pt;margin-left:287.8pt;margin-top:47.7pt;height:13.05pt;width:22.15pt;mso-position-horizontal-relative:page;mso-position-vertical-relative:page;z-index:-251517952;mso-width-relative:page;mso-height-relative:page;" filled="f" stroked="f" coordsize="21600,21600" o:gfxdata="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2lcWPYAAAACgEAAA8AAAAAAAAAAQAgAAAAIgAAAGRycy9kb3ducmV2LnhtbFBLAQIUABQAAAAI&#10;AIdO4kCXNmwjtAEAAHcDAAAOAAAAAAAAAAEAIAAAACcBAABkcnMvZTJvRG9jLnhtbFBLBQYAAAAA&#10;BgAGAFkBAABNBQAAAAA=&#10;">
              <v:fill on="f" focussize="0,0"/>
              <v:stroke on="f"/>
              <v:imagedata o:title=""/>
              <o:lock v:ext="edit" aspectratio="f"/>
              <v:textbox inset="0mm,0mm,0mm,0mm">
                <w:txbxContent>
                  <w:p w14:paraId="02CDA97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208</w:t>
                    </w:r>
                    <w:r>
                      <w:rPr>
                        <w:spacing w:val="-5"/>
                        <w:sz w:val="20"/>
                      </w:rPr>
                      <w:fldChar w:fldCharType="end"/>
                    </w:r>
                  </w:p>
                </w:txbxContent>
              </v:textbox>
            </v:shape>
          </w:pict>
        </mc:Fallback>
      </mc:AlternateContent>
    </w:r>
  </w:p>
</w:hdr>
</file>

<file path=word/header2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5C52E">
    <w:pPr>
      <w:pStyle w:val="8"/>
      <w:spacing w:line="14" w:lineRule="auto"/>
      <w:ind w:left="0"/>
      <w:jc w:val="left"/>
      <w:rPr>
        <w:sz w:val="20"/>
      </w:rPr>
    </w:pPr>
    <w:r>
      <w:rPr>
        <w:sz w:val="20"/>
      </w:rPr>
      <mc:AlternateContent>
        <mc:Choice Requires="wps">
          <w:drawing>
            <wp:anchor distT="0" distB="0" distL="0" distR="0" simplePos="0" relativeHeight="251799552" behindDoc="1" locked="0" layoutInCell="1" allowOverlap="1">
              <wp:simplePos x="0" y="0"/>
              <wp:positionH relativeFrom="page">
                <wp:posOffset>3655060</wp:posOffset>
              </wp:positionH>
              <wp:positionV relativeFrom="page">
                <wp:posOffset>605790</wp:posOffset>
              </wp:positionV>
              <wp:extent cx="281305" cy="165735"/>
              <wp:effectExtent l="0" t="0" r="0" b="0"/>
              <wp:wrapNone/>
              <wp:docPr id="285" name="Textbox 28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837B02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209</w:t>
                          </w:r>
                          <w:r>
                            <w:rPr>
                              <w:spacing w:val="-5"/>
                              <w:sz w:val="20"/>
                            </w:rPr>
                            <w:fldChar w:fldCharType="end"/>
                          </w:r>
                        </w:p>
                      </w:txbxContent>
                    </wps:txbx>
                    <wps:bodyPr wrap="square" lIns="0" tIns="0" rIns="0" bIns="0" rtlCol="0">
                      <a:noAutofit/>
                    </wps:bodyPr>
                  </wps:wsp>
                </a:graphicData>
              </a:graphic>
            </wp:anchor>
          </w:drawing>
        </mc:Choice>
        <mc:Fallback>
          <w:pict>
            <v:shape id="Textbox 285" o:spid="_x0000_s1026" o:spt="202" type="#_x0000_t202" style="position:absolute;left:0pt;margin-left:287.8pt;margin-top:47.7pt;height:13.05pt;width:22.15pt;mso-position-horizontal-relative:page;mso-position-vertical-relative:page;z-index:-251516928;mso-width-relative:page;mso-height-relative:page;" filled="f" stroked="f" coordsize="21600,21600" o:gfxdata="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2lcWPYAAAACgEAAA8AAAAAAAAAAQAgAAAAIgAAAGRycy9kb3ducmV2LnhtbFBLAQIUABQAAAAI&#10;AIdO4kAtWL0HtAEAAHcDAAAOAAAAAAAAAAEAIAAAACcBAABkcnMvZTJvRG9jLnhtbFBLBQYAAAAA&#10;BgAGAFkBAABNBQAAAAA=&#10;">
              <v:fill on="f" focussize="0,0"/>
              <v:stroke on="f"/>
              <v:imagedata o:title=""/>
              <o:lock v:ext="edit" aspectratio="f"/>
              <v:textbox inset="0mm,0mm,0mm,0mm">
                <w:txbxContent>
                  <w:p w14:paraId="6837B02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209</w:t>
                    </w:r>
                    <w:r>
                      <w:rPr>
                        <w:spacing w:val="-5"/>
                        <w:sz w:val="20"/>
                      </w:rPr>
                      <w:fldChar w:fldCharType="end"/>
                    </w:r>
                  </w:p>
                </w:txbxContent>
              </v:textbox>
            </v:shape>
          </w:pict>
        </mc:Fallback>
      </mc:AlternateContent>
    </w:r>
  </w:p>
</w:hdr>
</file>

<file path=word/header2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5149D">
    <w:pPr>
      <w:pStyle w:val="8"/>
      <w:spacing w:line="14" w:lineRule="auto"/>
      <w:ind w:left="0"/>
      <w:jc w:val="left"/>
      <w:rPr>
        <w:sz w:val="20"/>
      </w:rPr>
    </w:pPr>
    <w:r>
      <w:rPr>
        <w:sz w:val="20"/>
      </w:rPr>
      <mc:AlternateContent>
        <mc:Choice Requires="wps">
          <w:drawing>
            <wp:anchor distT="0" distB="0" distL="0" distR="0" simplePos="0" relativeHeight="251800576" behindDoc="1" locked="0" layoutInCell="1" allowOverlap="1">
              <wp:simplePos x="0" y="0"/>
              <wp:positionH relativeFrom="page">
                <wp:posOffset>3655060</wp:posOffset>
              </wp:positionH>
              <wp:positionV relativeFrom="page">
                <wp:posOffset>605790</wp:posOffset>
              </wp:positionV>
              <wp:extent cx="281305" cy="165735"/>
              <wp:effectExtent l="0" t="0" r="0" b="0"/>
              <wp:wrapNone/>
              <wp:docPr id="287" name="Textbox 28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D41715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210</w:t>
                          </w:r>
                          <w:r>
                            <w:rPr>
                              <w:spacing w:val="-5"/>
                              <w:sz w:val="20"/>
                            </w:rPr>
                            <w:fldChar w:fldCharType="end"/>
                          </w:r>
                        </w:p>
                      </w:txbxContent>
                    </wps:txbx>
                    <wps:bodyPr wrap="square" lIns="0" tIns="0" rIns="0" bIns="0" rtlCol="0">
                      <a:noAutofit/>
                    </wps:bodyPr>
                  </wps:wsp>
                </a:graphicData>
              </a:graphic>
            </wp:anchor>
          </w:drawing>
        </mc:Choice>
        <mc:Fallback>
          <w:pict>
            <v:shape id="Textbox 287" o:spid="_x0000_s1026" o:spt="202" type="#_x0000_t202" style="position:absolute;left:0pt;margin-left:287.8pt;margin-top:47.7pt;height:13.05pt;width:22.15pt;mso-position-horizontal-relative:page;mso-position-vertical-relative:page;z-index:-251515904;mso-width-relative:page;mso-height-relative:page;" filled="f" stroked="f" coordsize="21600,21600" o:gfxdata="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tpXFj2AAAAAoBAAAPAAAAAAAAAAEAIAAAACIAAABkcnMvZG93bnJldi54bWxQSwECFAAUAAAA&#10;CACHTuJAu33yG7UBAAB3AwAADgAAAAAAAAABACAAAAAnAQAAZHJzL2Uyb0RvYy54bWxQSwUGAAAA&#10;AAYABgBZAQAATgUAAAAA&#10;">
              <v:fill on="f" focussize="0,0"/>
              <v:stroke on="f"/>
              <v:imagedata o:title=""/>
              <o:lock v:ext="edit" aspectratio="f"/>
              <v:textbox inset="0mm,0mm,0mm,0mm">
                <w:txbxContent>
                  <w:p w14:paraId="5D41715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210</w:t>
                    </w:r>
                    <w:r>
                      <w:rPr>
                        <w:spacing w:val="-5"/>
                        <w:sz w:val="20"/>
                      </w:rPr>
                      <w:fldChar w:fldCharType="end"/>
                    </w:r>
                  </w:p>
                </w:txbxContent>
              </v:textbox>
            </v:shape>
          </w:pict>
        </mc:Fallback>
      </mc:AlternateContent>
    </w:r>
  </w:p>
</w:hdr>
</file>

<file path=word/header2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835DD">
    <w:pPr>
      <w:pStyle w:val="8"/>
      <w:spacing w:line="14" w:lineRule="auto"/>
      <w:ind w:left="0"/>
      <w:jc w:val="left"/>
      <w:rPr>
        <w:sz w:val="20"/>
      </w:rPr>
    </w:pPr>
    <w:r>
      <w:rPr>
        <w:sz w:val="20"/>
      </w:rPr>
      <mc:AlternateContent>
        <mc:Choice Requires="wps">
          <w:drawing>
            <wp:anchor distT="0" distB="0" distL="0" distR="0" simplePos="0" relativeHeight="251801600"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289" name="Textbox 28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F818D9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211</w:t>
                          </w:r>
                          <w:r>
                            <w:rPr>
                              <w:spacing w:val="-5"/>
                              <w:sz w:val="20"/>
                            </w:rPr>
                            <w:fldChar w:fldCharType="end"/>
                          </w:r>
                        </w:p>
                      </w:txbxContent>
                    </wps:txbx>
                    <wps:bodyPr wrap="square" lIns="0" tIns="0" rIns="0" bIns="0" rtlCol="0">
                      <a:noAutofit/>
                    </wps:bodyPr>
                  </wps:wsp>
                </a:graphicData>
              </a:graphic>
            </wp:anchor>
          </w:drawing>
        </mc:Choice>
        <mc:Fallback>
          <w:pict>
            <v:shape id="Textbox 289" o:spid="_x0000_s1026" o:spt="202" type="#_x0000_t202" style="position:absolute;left:0pt;margin-left:427.95pt;margin-top:47.7pt;height:13.05pt;width:22.15pt;mso-position-horizontal-relative:page;mso-position-vertical-relative:page;z-index:-251514880;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WYUfTrUBAAB3AwAADgAAAAAAAAABACAAAAAnAQAAZHJzL2Uyb0RvYy54bWxQSwUGAAAA&#10;AAYABgBZAQAATgUAAAAA&#10;">
              <v:fill on="f" focussize="0,0"/>
              <v:stroke on="f"/>
              <v:imagedata o:title=""/>
              <o:lock v:ext="edit" aspectratio="f"/>
              <v:textbox inset="0mm,0mm,0mm,0mm">
                <w:txbxContent>
                  <w:p w14:paraId="3F818D9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211</w:t>
                    </w:r>
                    <w:r>
                      <w:rPr>
                        <w:spacing w:val="-5"/>
                        <w:sz w:val="20"/>
                      </w:rPr>
                      <w:fldChar w:fldCharType="end"/>
                    </w:r>
                  </w:p>
                </w:txbxContent>
              </v:textbox>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62AAC">
    <w:pPr>
      <w:pStyle w:val="8"/>
      <w:spacing w:line="14" w:lineRule="auto"/>
      <w:ind w:left="0"/>
      <w:jc w:val="left"/>
      <w:rPr>
        <w:sz w:val="20"/>
      </w:rPr>
    </w:pPr>
    <w:r>
      <w:rPr>
        <w:sz w:val="20"/>
      </w:rPr>
      <mc:AlternateContent>
        <mc:Choice Requires="wps">
          <w:drawing>
            <wp:anchor distT="0" distB="0" distL="0" distR="0" simplePos="0" relativeHeight="25167564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29" name="Textbox 29"/>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3B4E810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w:t>
                          </w:r>
                          <w:r>
                            <w:rPr>
                              <w:spacing w:val="-5"/>
                              <w:sz w:val="20"/>
                            </w:rPr>
                            <w:fldChar w:fldCharType="end"/>
                          </w:r>
                        </w:p>
                      </w:txbxContent>
                    </wps:txbx>
                    <wps:bodyPr wrap="square" lIns="0" tIns="0" rIns="0" bIns="0" rtlCol="0">
                      <a:noAutofit/>
                    </wps:bodyPr>
                  </wps:wsp>
                </a:graphicData>
              </a:graphic>
            </wp:anchor>
          </w:drawing>
        </mc:Choice>
        <mc:Fallback>
          <w:pict>
            <v:shape id="Textbox 29" o:spid="_x0000_s1026" o:spt="202" type="#_x0000_t202" style="position:absolute;left:0pt;margin-left:299.1pt;margin-top:11.7pt;height:13.05pt;width:17.1pt;mso-position-horizontal-relative:page;mso-position-vertical-relative:page;z-index:-25164083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uP/jfrMBAAB1AwAADgAAAAAAAAABACAAAAApAQAAZHJzL2Uyb0RvYy54bWxQSwUGAAAA&#10;AAYABgBZAQAATgUAAAAA&#10;">
              <v:fill on="f" focussize="0,0"/>
              <v:stroke on="f"/>
              <v:imagedata o:title=""/>
              <o:lock v:ext="edit" aspectratio="f"/>
              <v:textbox inset="0mm,0mm,0mm,0mm">
                <w:txbxContent>
                  <w:p w14:paraId="3B4E810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w:t>
                    </w:r>
                    <w:r>
                      <w:rPr>
                        <w:spacing w:val="-5"/>
                        <w:sz w:val="20"/>
                      </w:rPr>
                      <w:fldChar w:fldCharType="end"/>
                    </w:r>
                  </w:p>
                </w:txbxContent>
              </v:textbox>
            </v:shape>
          </w:pict>
        </mc:Fallback>
      </mc:AlternateContent>
    </w:r>
  </w:p>
</w:hdr>
</file>

<file path=word/header2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D325F">
    <w:pPr>
      <w:pStyle w:val="8"/>
      <w:spacing w:line="14" w:lineRule="auto"/>
      <w:ind w:left="0"/>
      <w:jc w:val="left"/>
      <w:rPr>
        <w:sz w:val="20"/>
      </w:rPr>
    </w:pPr>
    <w:r>
      <w:rPr>
        <w:sz w:val="20"/>
      </w:rPr>
      <mc:AlternateContent>
        <mc:Choice Requires="wps">
          <w:drawing>
            <wp:anchor distT="0" distB="0" distL="0" distR="0" simplePos="0" relativeHeight="251802624"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291" name="Textbox 29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DD4214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212</w:t>
                          </w:r>
                          <w:r>
                            <w:rPr>
                              <w:spacing w:val="-5"/>
                              <w:sz w:val="20"/>
                            </w:rPr>
                            <w:fldChar w:fldCharType="end"/>
                          </w:r>
                        </w:p>
                      </w:txbxContent>
                    </wps:txbx>
                    <wps:bodyPr wrap="square" lIns="0" tIns="0" rIns="0" bIns="0" rtlCol="0">
                      <a:noAutofit/>
                    </wps:bodyPr>
                  </wps:wsp>
                </a:graphicData>
              </a:graphic>
            </wp:anchor>
          </w:drawing>
        </mc:Choice>
        <mc:Fallback>
          <w:pict>
            <v:shape id="Textbox 291" o:spid="_x0000_s1026" o:spt="202" type="#_x0000_t202" style="position:absolute;left:0pt;margin-left:427.95pt;margin-top:47.7pt;height:13.05pt;width:22.15pt;mso-position-horizontal-relative:page;mso-position-vertical-relative:page;z-index:-251513856;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qy+bM7UBAAB3AwAADgAAAAAAAAABACAAAAAnAQAAZHJzL2Uyb0RvYy54bWxQSwUGAAAA&#10;AAYABgBZAQAATgUAAAAA&#10;">
              <v:fill on="f" focussize="0,0"/>
              <v:stroke on="f"/>
              <v:imagedata o:title=""/>
              <o:lock v:ext="edit" aspectratio="f"/>
              <v:textbox inset="0mm,0mm,0mm,0mm">
                <w:txbxContent>
                  <w:p w14:paraId="1DD4214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212</w:t>
                    </w:r>
                    <w:r>
                      <w:rPr>
                        <w:spacing w:val="-5"/>
                        <w:sz w:val="20"/>
                      </w:rPr>
                      <w:fldChar w:fldCharType="end"/>
                    </w:r>
                  </w:p>
                </w:txbxContent>
              </v:textbox>
            </v:shape>
          </w:pict>
        </mc:Fallback>
      </mc:AlternateContent>
    </w:r>
  </w:p>
</w:hdr>
</file>

<file path=word/header2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A6ECF">
    <w:pPr>
      <w:pStyle w:val="8"/>
      <w:spacing w:line="14" w:lineRule="auto"/>
      <w:ind w:left="0"/>
      <w:jc w:val="left"/>
      <w:rPr>
        <w:sz w:val="20"/>
      </w:rPr>
    </w:pPr>
    <w:r>
      <w:rPr>
        <w:sz w:val="20"/>
      </w:rPr>
      <mc:AlternateContent>
        <mc:Choice Requires="wps">
          <w:drawing>
            <wp:anchor distT="0" distB="0" distL="0" distR="0" simplePos="0" relativeHeight="251803648"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293" name="Textbox 29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4D30A85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213</w:t>
                          </w:r>
                          <w:r>
                            <w:rPr>
                              <w:spacing w:val="-5"/>
                              <w:sz w:val="20"/>
                            </w:rPr>
                            <w:fldChar w:fldCharType="end"/>
                          </w:r>
                        </w:p>
                      </w:txbxContent>
                    </wps:txbx>
                    <wps:bodyPr wrap="square" lIns="0" tIns="0" rIns="0" bIns="0" rtlCol="0">
                      <a:noAutofit/>
                    </wps:bodyPr>
                  </wps:wsp>
                </a:graphicData>
              </a:graphic>
            </wp:anchor>
          </w:drawing>
        </mc:Choice>
        <mc:Fallback>
          <w:pict>
            <v:shape id="Textbox 293" o:spid="_x0000_s1026" o:spt="202" type="#_x0000_t202" style="position:absolute;left:0pt;margin-left:427.95pt;margin-top:47.7pt;height:13.05pt;width:22.15pt;mso-position-horizontal-relative:page;mso-position-vertical-relative:page;z-index:-251512832;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PQrUL7UBAAB3AwAADgAAAAAAAAABACAAAAAnAQAAZHJzL2Uyb0RvYy54bWxQSwUGAAAA&#10;AAYABgBZAQAATgUAAAAA&#10;">
              <v:fill on="f" focussize="0,0"/>
              <v:stroke on="f"/>
              <v:imagedata o:title=""/>
              <o:lock v:ext="edit" aspectratio="f"/>
              <v:textbox inset="0mm,0mm,0mm,0mm">
                <w:txbxContent>
                  <w:p w14:paraId="4D30A85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213</w:t>
                    </w:r>
                    <w:r>
                      <w:rPr>
                        <w:spacing w:val="-5"/>
                        <w:sz w:val="20"/>
                      </w:rPr>
                      <w:fldChar w:fldCharType="end"/>
                    </w:r>
                  </w:p>
                </w:txbxContent>
              </v:textbox>
            </v:shape>
          </w:pict>
        </mc:Fallback>
      </mc:AlternateContent>
    </w:r>
  </w:p>
</w:hdr>
</file>

<file path=word/header2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7A00F">
    <w:pPr>
      <w:pStyle w:val="8"/>
      <w:spacing w:line="14" w:lineRule="auto"/>
      <w:ind w:left="0"/>
      <w:jc w:val="left"/>
      <w:rPr>
        <w:sz w:val="20"/>
      </w:rPr>
    </w:pPr>
    <w:r>
      <w:rPr>
        <w:sz w:val="20"/>
      </w:rPr>
      <mc:AlternateContent>
        <mc:Choice Requires="wps">
          <w:drawing>
            <wp:anchor distT="0" distB="0" distL="0" distR="0" simplePos="0" relativeHeight="251804672"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295" name="Textbox 29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3DA645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214</w:t>
                          </w:r>
                          <w:r>
                            <w:rPr>
                              <w:spacing w:val="-5"/>
                              <w:sz w:val="20"/>
                            </w:rPr>
                            <w:fldChar w:fldCharType="end"/>
                          </w:r>
                        </w:p>
                      </w:txbxContent>
                    </wps:txbx>
                    <wps:bodyPr wrap="square" lIns="0" tIns="0" rIns="0" bIns="0" rtlCol="0">
                      <a:noAutofit/>
                    </wps:bodyPr>
                  </wps:wsp>
                </a:graphicData>
              </a:graphic>
            </wp:anchor>
          </w:drawing>
        </mc:Choice>
        <mc:Fallback>
          <w:pict>
            <v:shape id="Textbox 295" o:spid="_x0000_s1026" o:spt="202" type="#_x0000_t202" style="position:absolute;left:0pt;margin-left:427.95pt;margin-top:47.7pt;height:13.05pt;width:22.15pt;mso-position-horizontal-relative:page;mso-position-vertical-relative:page;z-index:-251511808;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CHZAULtAEAAHcDAAAOAAAAAAAAAAEAIAAAACcBAABkcnMvZTJvRG9jLnhtbFBLBQYAAAAA&#10;BgAGAFkBAABNBQAAAAA=&#10;">
              <v:fill on="f" focussize="0,0"/>
              <v:stroke on="f"/>
              <v:imagedata o:title=""/>
              <o:lock v:ext="edit" aspectratio="f"/>
              <v:textbox inset="0mm,0mm,0mm,0mm">
                <w:txbxContent>
                  <w:p w14:paraId="33DA645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214</w:t>
                    </w:r>
                    <w:r>
                      <w:rPr>
                        <w:spacing w:val="-5"/>
                        <w:sz w:val="20"/>
                      </w:rPr>
                      <w:fldChar w:fldCharType="end"/>
                    </w:r>
                  </w:p>
                </w:txbxContent>
              </v:textbox>
            </v:shape>
          </w:pict>
        </mc:Fallback>
      </mc:AlternateContent>
    </w:r>
  </w:p>
</w:hdr>
</file>

<file path=word/header2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E944B">
    <w:pPr>
      <w:pStyle w:val="8"/>
      <w:spacing w:line="14" w:lineRule="auto"/>
      <w:ind w:left="0"/>
      <w:jc w:val="left"/>
      <w:rPr>
        <w:sz w:val="20"/>
      </w:rPr>
    </w:pPr>
    <w:r>
      <w:rPr>
        <w:sz w:val="20"/>
      </w:rPr>
      <mc:AlternateContent>
        <mc:Choice Requires="wps">
          <w:drawing>
            <wp:anchor distT="0" distB="0" distL="0" distR="0" simplePos="0" relativeHeight="251805696"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297" name="Textbox 29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230201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215</w:t>
                          </w:r>
                          <w:r>
                            <w:rPr>
                              <w:spacing w:val="-5"/>
                              <w:sz w:val="20"/>
                            </w:rPr>
                            <w:fldChar w:fldCharType="end"/>
                          </w:r>
                        </w:p>
                      </w:txbxContent>
                    </wps:txbx>
                    <wps:bodyPr wrap="square" lIns="0" tIns="0" rIns="0" bIns="0" rtlCol="0">
                      <a:noAutofit/>
                    </wps:bodyPr>
                  </wps:wsp>
                </a:graphicData>
              </a:graphic>
            </wp:anchor>
          </w:drawing>
        </mc:Choice>
        <mc:Fallback>
          <w:pict>
            <v:shape id="Textbox 297" o:spid="_x0000_s1026" o:spt="202" type="#_x0000_t202" style="position:absolute;left:0pt;margin-left:427.95pt;margin-top:47.7pt;height:13.05pt;width:22.15pt;mso-position-horizontal-relative:page;mso-position-vertical-relative:page;z-index:-251510784;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EUFKF7UBAAB3AwAADgAAAAAAAAABACAAAAAnAQAAZHJzL2Uyb0RvYy54bWxQSwUGAAAA&#10;AAYABgBZAQAATgUAAAAA&#10;">
              <v:fill on="f" focussize="0,0"/>
              <v:stroke on="f"/>
              <v:imagedata o:title=""/>
              <o:lock v:ext="edit" aspectratio="f"/>
              <v:textbox inset="0mm,0mm,0mm,0mm">
                <w:txbxContent>
                  <w:p w14:paraId="1230201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215</w:t>
                    </w:r>
                    <w:r>
                      <w:rPr>
                        <w:spacing w:val="-5"/>
                        <w:sz w:val="20"/>
                      </w:rPr>
                      <w:fldChar w:fldCharType="end"/>
                    </w:r>
                  </w:p>
                </w:txbxContent>
              </v:textbox>
            </v:shape>
          </w:pict>
        </mc:Fallback>
      </mc:AlternateContent>
    </w:r>
  </w:p>
</w:hdr>
</file>

<file path=word/header2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B691B">
    <w:pPr>
      <w:pStyle w:val="8"/>
      <w:spacing w:line="14" w:lineRule="auto"/>
      <w:ind w:left="0"/>
      <w:jc w:val="left"/>
      <w:rPr>
        <w:sz w:val="20"/>
      </w:rPr>
    </w:pPr>
    <w:r>
      <w:rPr>
        <w:sz w:val="20"/>
      </w:rPr>
      <mc:AlternateContent>
        <mc:Choice Requires="wps">
          <w:drawing>
            <wp:anchor distT="0" distB="0" distL="0" distR="0" simplePos="0" relativeHeight="251806720"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299" name="Textbox 29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27CB68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216</w:t>
                          </w:r>
                          <w:r>
                            <w:rPr>
                              <w:spacing w:val="-5"/>
                              <w:sz w:val="20"/>
                            </w:rPr>
                            <w:fldChar w:fldCharType="end"/>
                          </w:r>
                        </w:p>
                      </w:txbxContent>
                    </wps:txbx>
                    <wps:bodyPr wrap="square" lIns="0" tIns="0" rIns="0" bIns="0" rtlCol="0">
                      <a:noAutofit/>
                    </wps:bodyPr>
                  </wps:wsp>
                </a:graphicData>
              </a:graphic>
            </wp:anchor>
          </w:drawing>
        </mc:Choice>
        <mc:Fallback>
          <w:pict>
            <v:shape id="Textbox 299" o:spid="_x0000_s1026" o:spt="202" type="#_x0000_t202" style="position:absolute;left:0pt;margin-left:427.95pt;margin-top:47.7pt;height:13.05pt;width:22.15pt;mso-position-horizontal-relative:page;mso-position-vertical-relative:page;z-index:-251509760;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87mnQrUBAAB3AwAADgAAAAAAAAABACAAAAAnAQAAZHJzL2Uyb0RvYy54bWxQSwUGAAAA&#10;AAYABgBZAQAATgUAAAAA&#10;">
              <v:fill on="f" focussize="0,0"/>
              <v:stroke on="f"/>
              <v:imagedata o:title=""/>
              <o:lock v:ext="edit" aspectratio="f"/>
              <v:textbox inset="0mm,0mm,0mm,0mm">
                <w:txbxContent>
                  <w:p w14:paraId="227CB68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216</w:t>
                    </w:r>
                    <w:r>
                      <w:rPr>
                        <w:spacing w:val="-5"/>
                        <w:sz w:val="20"/>
                      </w:rPr>
                      <w:fldChar w:fldCharType="end"/>
                    </w:r>
                  </w:p>
                </w:txbxContent>
              </v:textbox>
            </v:shape>
          </w:pict>
        </mc:Fallback>
      </mc:AlternateContent>
    </w:r>
  </w:p>
</w:hdr>
</file>

<file path=word/header2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26D56">
    <w:pPr>
      <w:pStyle w:val="8"/>
      <w:spacing w:line="14" w:lineRule="auto"/>
      <w:ind w:left="0"/>
      <w:jc w:val="left"/>
      <w:rPr>
        <w:sz w:val="20"/>
      </w:rPr>
    </w:pPr>
    <w:r>
      <w:rPr>
        <w:sz w:val="20"/>
      </w:rPr>
      <mc:AlternateContent>
        <mc:Choice Requires="wps">
          <w:drawing>
            <wp:anchor distT="0" distB="0" distL="0" distR="0" simplePos="0" relativeHeight="251807744"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01" name="Textbox 30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F3E1C8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217</w:t>
                          </w:r>
                          <w:r>
                            <w:rPr>
                              <w:spacing w:val="-5"/>
                              <w:sz w:val="20"/>
                            </w:rPr>
                            <w:fldChar w:fldCharType="end"/>
                          </w:r>
                        </w:p>
                      </w:txbxContent>
                    </wps:txbx>
                    <wps:bodyPr wrap="square" lIns="0" tIns="0" rIns="0" bIns="0" rtlCol="0">
                      <a:noAutofit/>
                    </wps:bodyPr>
                  </wps:wsp>
                </a:graphicData>
              </a:graphic>
            </wp:anchor>
          </w:drawing>
        </mc:Choice>
        <mc:Fallback>
          <w:pict>
            <v:shape id="Textbox 301" o:spid="_x0000_s1026" o:spt="202" type="#_x0000_t202" style="position:absolute;left:0pt;margin-left:427.95pt;margin-top:47.7pt;height:13.05pt;width:22.15pt;mso-position-horizontal-relative:page;mso-position-vertical-relative:page;z-index:-251508736;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CbBO1stAEAAHcDAAAOAAAAAAAAAAEAIAAAACcBAABkcnMvZTJvRG9jLnhtbFBLBQYAAAAA&#10;BgAGAFkBAABNBQAAAAA=&#10;">
              <v:fill on="f" focussize="0,0"/>
              <v:stroke on="f"/>
              <v:imagedata o:title=""/>
              <o:lock v:ext="edit" aspectratio="f"/>
              <v:textbox inset="0mm,0mm,0mm,0mm">
                <w:txbxContent>
                  <w:p w14:paraId="1F3E1C8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217</w:t>
                    </w:r>
                    <w:r>
                      <w:rPr>
                        <w:spacing w:val="-5"/>
                        <w:sz w:val="20"/>
                      </w:rPr>
                      <w:fldChar w:fldCharType="end"/>
                    </w:r>
                  </w:p>
                </w:txbxContent>
              </v:textbox>
            </v:shape>
          </w:pict>
        </mc:Fallback>
      </mc:AlternateContent>
    </w:r>
  </w:p>
</w:hdr>
</file>

<file path=word/header2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62932">
    <w:pPr>
      <w:pStyle w:val="8"/>
      <w:spacing w:line="14" w:lineRule="auto"/>
      <w:ind w:left="0"/>
      <w:jc w:val="left"/>
      <w:rPr>
        <w:sz w:val="20"/>
      </w:rPr>
    </w:pPr>
    <w:r>
      <w:rPr>
        <w:sz w:val="20"/>
      </w:rPr>
      <mc:AlternateContent>
        <mc:Choice Requires="wps">
          <w:drawing>
            <wp:anchor distT="0" distB="0" distL="0" distR="0" simplePos="0" relativeHeight="251808768"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03" name="Textbox 30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F22FE1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218</w:t>
                          </w:r>
                          <w:r>
                            <w:rPr>
                              <w:spacing w:val="-5"/>
                              <w:sz w:val="20"/>
                            </w:rPr>
                            <w:fldChar w:fldCharType="end"/>
                          </w:r>
                        </w:p>
                      </w:txbxContent>
                    </wps:txbx>
                    <wps:bodyPr wrap="square" lIns="0" tIns="0" rIns="0" bIns="0" rtlCol="0">
                      <a:noAutofit/>
                    </wps:bodyPr>
                  </wps:wsp>
                </a:graphicData>
              </a:graphic>
            </wp:anchor>
          </w:drawing>
        </mc:Choice>
        <mc:Fallback>
          <w:pict>
            <v:shape id="Textbox 303" o:spid="_x0000_s1026" o:spt="202" type="#_x0000_t202" style="position:absolute;left:0pt;margin-left:427.95pt;margin-top:47.7pt;height:13.05pt;width:22.15pt;mso-position-horizontal-relative:page;mso-position-vertical-relative:page;z-index:-251507712;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ANIaJwtAEAAHcDAAAOAAAAAAAAAAEAIAAAACcBAABkcnMvZTJvRG9jLnhtbFBLBQYAAAAA&#10;BgAGAFkBAABNBQAAAAA=&#10;">
              <v:fill on="f" focussize="0,0"/>
              <v:stroke on="f"/>
              <v:imagedata o:title=""/>
              <o:lock v:ext="edit" aspectratio="f"/>
              <v:textbox inset="0mm,0mm,0mm,0mm">
                <w:txbxContent>
                  <w:p w14:paraId="1F22FE1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218</w:t>
                    </w:r>
                    <w:r>
                      <w:rPr>
                        <w:spacing w:val="-5"/>
                        <w:sz w:val="20"/>
                      </w:rPr>
                      <w:fldChar w:fldCharType="end"/>
                    </w:r>
                  </w:p>
                </w:txbxContent>
              </v:textbox>
            </v:shape>
          </w:pict>
        </mc:Fallback>
      </mc:AlternateContent>
    </w:r>
  </w:p>
</w:hdr>
</file>

<file path=word/header2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1DD84">
    <w:pPr>
      <w:pStyle w:val="8"/>
      <w:spacing w:line="14" w:lineRule="auto"/>
      <w:ind w:left="0"/>
      <w:jc w:val="left"/>
      <w:rPr>
        <w:sz w:val="20"/>
      </w:rPr>
    </w:pPr>
    <w:r>
      <w:rPr>
        <w:sz w:val="20"/>
      </w:rPr>
      <mc:AlternateContent>
        <mc:Choice Requires="wps">
          <w:drawing>
            <wp:anchor distT="0" distB="0" distL="0" distR="0" simplePos="0" relativeHeight="251809792"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05" name="Textbox 30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AB7828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219</w:t>
                          </w:r>
                          <w:r>
                            <w:rPr>
                              <w:spacing w:val="-5"/>
                              <w:sz w:val="20"/>
                            </w:rPr>
                            <w:fldChar w:fldCharType="end"/>
                          </w:r>
                        </w:p>
                      </w:txbxContent>
                    </wps:txbx>
                    <wps:bodyPr wrap="square" lIns="0" tIns="0" rIns="0" bIns="0" rtlCol="0">
                      <a:noAutofit/>
                    </wps:bodyPr>
                  </wps:wsp>
                </a:graphicData>
              </a:graphic>
            </wp:anchor>
          </w:drawing>
        </mc:Choice>
        <mc:Fallback>
          <w:pict>
            <v:shape id="Textbox 305" o:spid="_x0000_s1026" o:spt="202" type="#_x0000_t202" style="position:absolute;left:0pt;margin-left:427.95pt;margin-top:47.7pt;height:13.05pt;width:22.15pt;mso-position-horizontal-relative:page;mso-position-vertical-relative:page;z-index:-251506688;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V&#10;xK8t2AAAAAoBAAAPAAAAAAAAAAEAIAAAACIAAABkcnMvZG93bnJldi54bWxQSwECFAAUAAAACACH&#10;TuJAt09zVLIBAAB3AwAADgAAAAAAAAABACAAAAAnAQAAZHJzL2Uyb0RvYy54bWxQSwUGAAAAAAYA&#10;BgBZAQAASwUAAAAA&#10;">
              <v:fill on="f" focussize="0,0"/>
              <v:stroke on="f"/>
              <v:imagedata o:title=""/>
              <o:lock v:ext="edit" aspectratio="f"/>
              <v:textbox inset="0mm,0mm,0mm,0mm">
                <w:txbxContent>
                  <w:p w14:paraId="1AB7828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219</w:t>
                    </w:r>
                    <w:r>
                      <w:rPr>
                        <w:spacing w:val="-5"/>
                        <w:sz w:val="20"/>
                      </w:rPr>
                      <w:fldChar w:fldCharType="end"/>
                    </w:r>
                  </w:p>
                </w:txbxContent>
              </v:textbox>
            </v:shape>
          </w:pict>
        </mc:Fallback>
      </mc:AlternateContent>
    </w:r>
  </w:p>
</w:hdr>
</file>

<file path=word/header2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5FFBA">
    <w:pPr>
      <w:pStyle w:val="8"/>
      <w:spacing w:line="14" w:lineRule="auto"/>
      <w:ind w:left="0"/>
      <w:jc w:val="left"/>
      <w:rPr>
        <w:sz w:val="20"/>
      </w:rPr>
    </w:pPr>
    <w:r>
      <w:rPr>
        <w:sz w:val="20"/>
      </w:rPr>
      <mc:AlternateContent>
        <mc:Choice Requires="wps">
          <w:drawing>
            <wp:anchor distT="0" distB="0" distL="0" distR="0" simplePos="0" relativeHeight="251810816"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07" name="Textbox 30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A4432B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220</w:t>
                          </w:r>
                          <w:r>
                            <w:rPr>
                              <w:spacing w:val="-5"/>
                              <w:sz w:val="20"/>
                            </w:rPr>
                            <w:fldChar w:fldCharType="end"/>
                          </w:r>
                        </w:p>
                      </w:txbxContent>
                    </wps:txbx>
                    <wps:bodyPr wrap="square" lIns="0" tIns="0" rIns="0" bIns="0" rtlCol="0">
                      <a:noAutofit/>
                    </wps:bodyPr>
                  </wps:wsp>
                </a:graphicData>
              </a:graphic>
            </wp:anchor>
          </w:drawing>
        </mc:Choice>
        <mc:Fallback>
          <w:pict>
            <v:shape id="Textbox 307" o:spid="_x0000_s1026" o:spt="202" type="#_x0000_t202" style="position:absolute;left:0pt;margin-left:427.95pt;margin-top:47.7pt;height:13.05pt;width:22.15pt;mso-position-horizontal-relative:page;mso-position-vertical-relative:page;z-index:-251505664;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AhajxItAEAAHcDAAAOAAAAAAAAAAEAIAAAACcBAABkcnMvZTJvRG9jLnhtbFBLBQYAAAAA&#10;BgAGAFkBAABNBQAAAAA=&#10;">
              <v:fill on="f" focussize="0,0"/>
              <v:stroke on="f"/>
              <v:imagedata o:title=""/>
              <o:lock v:ext="edit" aspectratio="f"/>
              <v:textbox inset="0mm,0mm,0mm,0mm">
                <w:txbxContent>
                  <w:p w14:paraId="3A4432B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220</w:t>
                    </w:r>
                    <w:r>
                      <w:rPr>
                        <w:spacing w:val="-5"/>
                        <w:sz w:val="20"/>
                      </w:rPr>
                      <w:fldChar w:fldCharType="end"/>
                    </w:r>
                  </w:p>
                </w:txbxContent>
              </v:textbox>
            </v:shape>
          </w:pict>
        </mc:Fallback>
      </mc:AlternateContent>
    </w:r>
  </w:p>
</w:hdr>
</file>

<file path=word/header2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09829">
    <w:pPr>
      <w:pStyle w:val="8"/>
      <w:spacing w:line="14" w:lineRule="auto"/>
      <w:ind w:left="0"/>
      <w:jc w:val="left"/>
      <w:rPr>
        <w:sz w:val="20"/>
      </w:rPr>
    </w:pPr>
    <w:r>
      <w:rPr>
        <w:sz w:val="20"/>
      </w:rPr>
      <mc:AlternateContent>
        <mc:Choice Requires="wps">
          <w:drawing>
            <wp:anchor distT="0" distB="0" distL="0" distR="0" simplePos="0" relativeHeight="251811840"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09" name="Textbox 30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003B42D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221</w:t>
                          </w:r>
                          <w:r>
                            <w:rPr>
                              <w:spacing w:val="-5"/>
                              <w:sz w:val="20"/>
                            </w:rPr>
                            <w:fldChar w:fldCharType="end"/>
                          </w:r>
                        </w:p>
                      </w:txbxContent>
                    </wps:txbx>
                    <wps:bodyPr wrap="square" lIns="0" tIns="0" rIns="0" bIns="0" rtlCol="0">
                      <a:noAutofit/>
                    </wps:bodyPr>
                  </wps:wsp>
                </a:graphicData>
              </a:graphic>
            </wp:anchor>
          </w:drawing>
        </mc:Choice>
        <mc:Fallback>
          <w:pict>
            <v:shape id="Textbox 309" o:spid="_x0000_s1026" o:spt="202" type="#_x0000_t202" style="position:absolute;left:0pt;margin-left:427.95pt;margin-top:47.7pt;height:13.05pt;width:22.15pt;mso-position-horizontal-relative:page;mso-position-vertical-relative:page;z-index:-251504640;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w5LRHbUBAAB3AwAADgAAAAAAAAABACAAAAAnAQAAZHJzL2Uyb0RvYy54bWxQSwUGAAAA&#10;AAYABgBZAQAATgUAAAAA&#10;">
              <v:fill on="f" focussize="0,0"/>
              <v:stroke on="f"/>
              <v:imagedata o:title=""/>
              <o:lock v:ext="edit" aspectratio="f"/>
              <v:textbox inset="0mm,0mm,0mm,0mm">
                <w:txbxContent>
                  <w:p w14:paraId="003B42D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221</w:t>
                    </w:r>
                    <w:r>
                      <w:rPr>
                        <w:spacing w:val="-5"/>
                        <w:sz w:val="20"/>
                      </w:rPr>
                      <w:fldChar w:fldCharType="end"/>
                    </w:r>
                  </w:p>
                </w:txbxContent>
              </v:textbox>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3563B">
    <w:pPr>
      <w:pStyle w:val="8"/>
      <w:spacing w:line="14" w:lineRule="auto"/>
      <w:ind w:left="0"/>
      <w:jc w:val="left"/>
      <w:rPr>
        <w:sz w:val="20"/>
      </w:rPr>
    </w:pPr>
    <w:r>
      <w:rPr>
        <w:sz w:val="20"/>
      </w:rPr>
      <mc:AlternateContent>
        <mc:Choice Requires="wps">
          <w:drawing>
            <wp:anchor distT="0" distB="0" distL="0" distR="0" simplePos="0" relativeHeight="25167564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30" name="Textbox 30"/>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34B1E2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w:t>
                          </w:r>
                          <w:r>
                            <w:rPr>
                              <w:spacing w:val="-5"/>
                              <w:sz w:val="20"/>
                            </w:rPr>
                            <w:fldChar w:fldCharType="end"/>
                          </w:r>
                        </w:p>
                      </w:txbxContent>
                    </wps:txbx>
                    <wps:bodyPr wrap="square" lIns="0" tIns="0" rIns="0" bIns="0" rtlCol="0">
                      <a:noAutofit/>
                    </wps:bodyPr>
                  </wps:wsp>
                </a:graphicData>
              </a:graphic>
            </wp:anchor>
          </w:drawing>
        </mc:Choice>
        <mc:Fallback>
          <w:pict>
            <v:shape id="Textbox 30" o:spid="_x0000_s1026" o:spt="202" type="#_x0000_t202" style="position:absolute;left:0pt;margin-left:299.1pt;margin-top:11.7pt;height:13.05pt;width:17.1pt;mso-position-horizontal-relative:page;mso-position-vertical-relative:page;z-index:-25164083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DqKpposgEAAHUDAAAOAAAAAAAAAAEAIAAAACkBAABkcnMvZTJvRG9jLnhtbFBLBQYAAAAA&#10;BgAGAFkBAABNBQAAAAA=&#10;">
              <v:fill on="f" focussize="0,0"/>
              <v:stroke on="f"/>
              <v:imagedata o:title=""/>
              <o:lock v:ext="edit" aspectratio="f"/>
              <v:textbox inset="0mm,0mm,0mm,0mm">
                <w:txbxContent>
                  <w:p w14:paraId="434B1E2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w:t>
                    </w:r>
                    <w:r>
                      <w:rPr>
                        <w:spacing w:val="-5"/>
                        <w:sz w:val="20"/>
                      </w:rPr>
                      <w:fldChar w:fldCharType="end"/>
                    </w:r>
                  </w:p>
                </w:txbxContent>
              </v:textbox>
            </v:shape>
          </w:pict>
        </mc:Fallback>
      </mc:AlternateContent>
    </w:r>
  </w:p>
</w:hdr>
</file>

<file path=word/header2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EBD2C">
    <w:pPr>
      <w:pStyle w:val="8"/>
      <w:spacing w:line="14" w:lineRule="auto"/>
      <w:ind w:left="0"/>
      <w:jc w:val="left"/>
      <w:rPr>
        <w:sz w:val="20"/>
      </w:rPr>
    </w:pPr>
    <w:r>
      <w:rPr>
        <w:sz w:val="20"/>
      </w:rPr>
      <mc:AlternateContent>
        <mc:Choice Requires="wps">
          <w:drawing>
            <wp:anchor distT="0" distB="0" distL="0" distR="0" simplePos="0" relativeHeight="251812864"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11" name="Textbox 31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4B0112C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222</w:t>
                          </w:r>
                          <w:r>
                            <w:rPr>
                              <w:spacing w:val="-5"/>
                              <w:sz w:val="20"/>
                            </w:rPr>
                            <w:fldChar w:fldCharType="end"/>
                          </w:r>
                        </w:p>
                      </w:txbxContent>
                    </wps:txbx>
                    <wps:bodyPr wrap="square" lIns="0" tIns="0" rIns="0" bIns="0" rtlCol="0">
                      <a:noAutofit/>
                    </wps:bodyPr>
                  </wps:wsp>
                </a:graphicData>
              </a:graphic>
            </wp:anchor>
          </w:drawing>
        </mc:Choice>
        <mc:Fallback>
          <w:pict>
            <v:shape id="Textbox 311" o:spid="_x0000_s1026" o:spt="202" type="#_x0000_t202" style="position:absolute;left:0pt;margin-left:427.95pt;margin-top:47.7pt;height:13.05pt;width:22.15pt;mso-position-horizontal-relative:page;mso-position-vertical-relative:page;z-index:-251503616;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AxOFVgtAEAAHcDAAAOAAAAAAAAAAEAIAAAACcBAABkcnMvZTJvRG9jLnhtbFBLBQYAAAAA&#10;BgAGAFkBAABNBQAAAAA=&#10;">
              <v:fill on="f" focussize="0,0"/>
              <v:stroke on="f"/>
              <v:imagedata o:title=""/>
              <o:lock v:ext="edit" aspectratio="f"/>
              <v:textbox inset="0mm,0mm,0mm,0mm">
                <w:txbxContent>
                  <w:p w14:paraId="4B0112C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222</w:t>
                    </w:r>
                    <w:r>
                      <w:rPr>
                        <w:spacing w:val="-5"/>
                        <w:sz w:val="20"/>
                      </w:rPr>
                      <w:fldChar w:fldCharType="end"/>
                    </w:r>
                  </w:p>
                </w:txbxContent>
              </v:textbox>
            </v:shape>
          </w:pict>
        </mc:Fallback>
      </mc:AlternateContent>
    </w:r>
  </w:p>
</w:hdr>
</file>

<file path=word/header2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33279">
    <w:pPr>
      <w:pStyle w:val="8"/>
      <w:spacing w:line="14" w:lineRule="auto"/>
      <w:ind w:left="0"/>
      <w:jc w:val="left"/>
      <w:rPr>
        <w:sz w:val="20"/>
      </w:rPr>
    </w:pPr>
    <w:r>
      <w:rPr>
        <w:sz w:val="20"/>
      </w:rPr>
      <mc:AlternateContent>
        <mc:Choice Requires="wps">
          <w:drawing>
            <wp:anchor distT="0" distB="0" distL="0" distR="0" simplePos="0" relativeHeight="251813888"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13" name="Textbox 31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4CFED4F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223</w:t>
                          </w:r>
                          <w:r>
                            <w:rPr>
                              <w:spacing w:val="-5"/>
                              <w:sz w:val="20"/>
                            </w:rPr>
                            <w:fldChar w:fldCharType="end"/>
                          </w:r>
                        </w:p>
                      </w:txbxContent>
                    </wps:txbx>
                    <wps:bodyPr wrap="square" lIns="0" tIns="0" rIns="0" bIns="0" rtlCol="0">
                      <a:noAutofit/>
                    </wps:bodyPr>
                  </wps:wsp>
                </a:graphicData>
              </a:graphic>
            </wp:anchor>
          </w:drawing>
        </mc:Choice>
        <mc:Fallback>
          <w:pict>
            <v:shape id="Textbox 313" o:spid="_x0000_s1026" o:spt="202" type="#_x0000_t202" style="position:absolute;left:0pt;margin-left:427.95pt;margin-top:47.7pt;height:13.05pt;width:22.15pt;mso-position-horizontal-relative:page;mso-position-vertical-relative:page;z-index:-251502592;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CnHRp8tAEAAHcDAAAOAAAAAAAAAAEAIAAAACcBAABkcnMvZTJvRG9jLnhtbFBLBQYAAAAA&#10;BgAGAFkBAABNBQAAAAA=&#10;">
              <v:fill on="f" focussize="0,0"/>
              <v:stroke on="f"/>
              <v:imagedata o:title=""/>
              <o:lock v:ext="edit" aspectratio="f"/>
              <v:textbox inset="0mm,0mm,0mm,0mm">
                <w:txbxContent>
                  <w:p w14:paraId="4CFED4F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223</w:t>
                    </w:r>
                    <w:r>
                      <w:rPr>
                        <w:spacing w:val="-5"/>
                        <w:sz w:val="20"/>
                      </w:rPr>
                      <w:fldChar w:fldCharType="end"/>
                    </w:r>
                  </w:p>
                </w:txbxContent>
              </v:textbox>
            </v:shape>
          </w:pict>
        </mc:Fallback>
      </mc:AlternateContent>
    </w:r>
  </w:p>
</w:hdr>
</file>

<file path=word/header2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3D437">
    <w:pPr>
      <w:pStyle w:val="8"/>
      <w:spacing w:line="14" w:lineRule="auto"/>
      <w:ind w:left="0"/>
      <w:jc w:val="left"/>
      <w:rPr>
        <w:sz w:val="20"/>
      </w:rPr>
    </w:pPr>
    <w:r>
      <w:rPr>
        <w:sz w:val="20"/>
      </w:rPr>
      <mc:AlternateContent>
        <mc:Choice Requires="wps">
          <w:drawing>
            <wp:anchor distT="0" distB="0" distL="0" distR="0" simplePos="0" relativeHeight="251814912"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15" name="Textbox 31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BB6677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224</w:t>
                          </w:r>
                          <w:r>
                            <w:rPr>
                              <w:spacing w:val="-5"/>
                              <w:sz w:val="20"/>
                            </w:rPr>
                            <w:fldChar w:fldCharType="end"/>
                          </w:r>
                        </w:p>
                      </w:txbxContent>
                    </wps:txbx>
                    <wps:bodyPr wrap="square" lIns="0" tIns="0" rIns="0" bIns="0" rtlCol="0">
                      <a:noAutofit/>
                    </wps:bodyPr>
                  </wps:wsp>
                </a:graphicData>
              </a:graphic>
            </wp:anchor>
          </w:drawing>
        </mc:Choice>
        <mc:Fallback>
          <w:pict>
            <v:shape id="Textbox 315" o:spid="_x0000_s1026" o:spt="202" type="#_x0000_t202" style="position:absolute;left:0pt;margin-left:427.95pt;margin-top:47.7pt;height:13.05pt;width:22.15pt;mso-position-horizontal-relative:page;mso-position-vertical-relative:page;z-index:-251501568;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Adc8tYtAEAAHcDAAAOAAAAAAAAAAEAIAAAACcBAABkcnMvZTJvRG9jLnhtbFBLBQYAAAAA&#10;BgAGAFkBAABNBQAAAAA=&#10;">
              <v:fill on="f" focussize="0,0"/>
              <v:stroke on="f"/>
              <v:imagedata o:title=""/>
              <o:lock v:ext="edit" aspectratio="f"/>
              <v:textbox inset="0mm,0mm,0mm,0mm">
                <w:txbxContent>
                  <w:p w14:paraId="2BB6677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224</w:t>
                    </w:r>
                    <w:r>
                      <w:rPr>
                        <w:spacing w:val="-5"/>
                        <w:sz w:val="20"/>
                      </w:rPr>
                      <w:fldChar w:fldCharType="end"/>
                    </w:r>
                  </w:p>
                </w:txbxContent>
              </v:textbox>
            </v:shape>
          </w:pict>
        </mc:Fallback>
      </mc:AlternateContent>
    </w:r>
  </w:p>
</w:hdr>
</file>

<file path=word/header2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139EE">
    <w:pPr>
      <w:pStyle w:val="8"/>
      <w:spacing w:line="14" w:lineRule="auto"/>
      <w:ind w:left="0"/>
      <w:jc w:val="left"/>
      <w:rPr>
        <w:sz w:val="20"/>
      </w:rPr>
    </w:pPr>
    <w:r>
      <w:rPr>
        <w:sz w:val="20"/>
      </w:rPr>
      <mc:AlternateContent>
        <mc:Choice Requires="wps">
          <w:drawing>
            <wp:anchor distT="0" distB="0" distL="0" distR="0" simplePos="0" relativeHeight="251815936"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17" name="Textbox 31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159034E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225</w:t>
                          </w:r>
                          <w:r>
                            <w:rPr>
                              <w:spacing w:val="-5"/>
                              <w:sz w:val="20"/>
                            </w:rPr>
                            <w:fldChar w:fldCharType="end"/>
                          </w:r>
                        </w:p>
                      </w:txbxContent>
                    </wps:txbx>
                    <wps:bodyPr wrap="square" lIns="0" tIns="0" rIns="0" bIns="0" rtlCol="0">
                      <a:noAutofit/>
                    </wps:bodyPr>
                  </wps:wsp>
                </a:graphicData>
              </a:graphic>
            </wp:anchor>
          </w:drawing>
        </mc:Choice>
        <mc:Fallback>
          <w:pict>
            <v:shape id="Textbox 317" o:spid="_x0000_s1026" o:spt="202" type="#_x0000_t202" style="position:absolute;left:0pt;margin-left:427.95pt;margin-top:47.7pt;height:13.05pt;width:22.15pt;mso-position-horizontal-relative:page;mso-position-vertical-relative:page;z-index:-251500544;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CLVoREtAEAAHcDAAAOAAAAAAAAAAEAIAAAACcBAABkcnMvZTJvRG9jLnhtbFBLBQYAAAAA&#10;BgAGAFkBAABNBQAAAAA=&#10;">
              <v:fill on="f" focussize="0,0"/>
              <v:stroke on="f"/>
              <v:imagedata o:title=""/>
              <o:lock v:ext="edit" aspectratio="f"/>
              <v:textbox inset="0mm,0mm,0mm,0mm">
                <w:txbxContent>
                  <w:p w14:paraId="159034E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225</w:t>
                    </w:r>
                    <w:r>
                      <w:rPr>
                        <w:spacing w:val="-5"/>
                        <w:sz w:val="20"/>
                      </w:rPr>
                      <w:fldChar w:fldCharType="end"/>
                    </w:r>
                  </w:p>
                </w:txbxContent>
              </v:textbox>
            </v:shape>
          </w:pict>
        </mc:Fallback>
      </mc:AlternateContent>
    </w:r>
  </w:p>
</w:hdr>
</file>

<file path=word/header2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44317">
    <w:pPr>
      <w:pStyle w:val="8"/>
      <w:spacing w:line="14" w:lineRule="auto"/>
      <w:ind w:left="0"/>
      <w:jc w:val="left"/>
      <w:rPr>
        <w:sz w:val="20"/>
      </w:rPr>
    </w:pPr>
    <w:r>
      <w:rPr>
        <w:sz w:val="20"/>
      </w:rPr>
      <mc:AlternateContent>
        <mc:Choice Requires="wps">
          <w:drawing>
            <wp:anchor distT="0" distB="0" distL="0" distR="0" simplePos="0" relativeHeight="251816960"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19" name="Textbox 31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74DB078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226</w:t>
                          </w:r>
                          <w:r>
                            <w:rPr>
                              <w:spacing w:val="-5"/>
                              <w:sz w:val="20"/>
                            </w:rPr>
                            <w:fldChar w:fldCharType="end"/>
                          </w:r>
                        </w:p>
                      </w:txbxContent>
                    </wps:txbx>
                    <wps:bodyPr wrap="square" lIns="0" tIns="0" rIns="0" bIns="0" rtlCol="0">
                      <a:noAutofit/>
                    </wps:bodyPr>
                  </wps:wsp>
                </a:graphicData>
              </a:graphic>
            </wp:anchor>
          </w:drawing>
        </mc:Choice>
        <mc:Fallback>
          <w:pict>
            <v:shape id="Textbox 319" o:spid="_x0000_s1026" o:spt="202" type="#_x0000_t202" style="position:absolute;left:0pt;margin-left:427.95pt;margin-top:47.7pt;height:13.05pt;width:22.15pt;mso-position-horizontal-relative:page;mso-position-vertical-relative:page;z-index:-251499520;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aa5pEbUBAAB3AwAADgAAAAAAAAABACAAAAAnAQAAZHJzL2Uyb0RvYy54bWxQSwUGAAAA&#10;AAYABgBZAQAATgUAAAAA&#10;">
              <v:fill on="f" focussize="0,0"/>
              <v:stroke on="f"/>
              <v:imagedata o:title=""/>
              <o:lock v:ext="edit" aspectratio="f"/>
              <v:textbox inset="0mm,0mm,0mm,0mm">
                <w:txbxContent>
                  <w:p w14:paraId="74DB078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226</w:t>
                    </w:r>
                    <w:r>
                      <w:rPr>
                        <w:spacing w:val="-5"/>
                        <w:sz w:val="20"/>
                      </w:rPr>
                      <w:fldChar w:fldCharType="end"/>
                    </w:r>
                  </w:p>
                </w:txbxContent>
              </v:textbox>
            </v:shape>
          </w:pict>
        </mc:Fallback>
      </mc:AlternateContent>
    </w:r>
  </w:p>
</w:hdr>
</file>

<file path=word/header2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FEFDC">
    <w:pPr>
      <w:pStyle w:val="8"/>
      <w:spacing w:line="14" w:lineRule="auto"/>
      <w:ind w:left="0"/>
      <w:jc w:val="left"/>
      <w:rPr>
        <w:sz w:val="20"/>
      </w:rPr>
    </w:pPr>
    <w:r>
      <w:rPr>
        <w:sz w:val="20"/>
      </w:rPr>
      <mc:AlternateContent>
        <mc:Choice Requires="wps">
          <w:drawing>
            <wp:anchor distT="0" distB="0" distL="0" distR="0" simplePos="0" relativeHeight="251817984"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21" name="Textbox 32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F27867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227</w:t>
                          </w:r>
                          <w:r>
                            <w:rPr>
                              <w:spacing w:val="-5"/>
                              <w:sz w:val="20"/>
                            </w:rPr>
                            <w:fldChar w:fldCharType="end"/>
                          </w:r>
                        </w:p>
                      </w:txbxContent>
                    </wps:txbx>
                    <wps:bodyPr wrap="square" lIns="0" tIns="0" rIns="0" bIns="0" rtlCol="0">
                      <a:noAutofit/>
                    </wps:bodyPr>
                  </wps:wsp>
                </a:graphicData>
              </a:graphic>
            </wp:anchor>
          </w:drawing>
        </mc:Choice>
        <mc:Fallback>
          <w:pict>
            <v:shape id="Textbox 321" o:spid="_x0000_s1026" o:spt="202" type="#_x0000_t202" style="position:absolute;left:0pt;margin-left:427.95pt;margin-top:47.7pt;height:13.05pt;width:22.15pt;mso-position-horizontal-relative:page;mso-position-vertical-relative:page;z-index:-251498496;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DPfZ11tAEAAHcDAAAOAAAAAAAAAAEAIAAAACcBAABkcnMvZTJvRG9jLnhtbFBLBQYAAAAA&#10;BgAGAFkBAABNBQAAAAA=&#10;">
              <v:fill on="f" focussize="0,0"/>
              <v:stroke on="f"/>
              <v:imagedata o:title=""/>
              <o:lock v:ext="edit" aspectratio="f"/>
              <v:textbox inset="0mm,0mm,0mm,0mm">
                <w:txbxContent>
                  <w:p w14:paraId="5F27867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227</w:t>
                    </w:r>
                    <w:r>
                      <w:rPr>
                        <w:spacing w:val="-5"/>
                        <w:sz w:val="20"/>
                      </w:rPr>
                      <w:fldChar w:fldCharType="end"/>
                    </w:r>
                  </w:p>
                </w:txbxContent>
              </v:textbox>
            </v:shape>
          </w:pict>
        </mc:Fallback>
      </mc:AlternateContent>
    </w:r>
  </w:p>
</w:hdr>
</file>

<file path=word/header2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0D5F8">
    <w:pPr>
      <w:pStyle w:val="8"/>
      <w:spacing w:line="14" w:lineRule="auto"/>
      <w:ind w:left="0"/>
      <w:jc w:val="left"/>
      <w:rPr>
        <w:sz w:val="20"/>
      </w:rPr>
    </w:pPr>
    <w:r>
      <w:rPr>
        <w:sz w:val="20"/>
      </w:rPr>
      <mc:AlternateContent>
        <mc:Choice Requires="wps">
          <w:drawing>
            <wp:anchor distT="0" distB="0" distL="0" distR="0" simplePos="0" relativeHeight="251819008"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23" name="Textbox 32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FF4FC2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228</w:t>
                          </w:r>
                          <w:r>
                            <w:rPr>
                              <w:spacing w:val="-5"/>
                              <w:sz w:val="20"/>
                            </w:rPr>
                            <w:fldChar w:fldCharType="end"/>
                          </w:r>
                        </w:p>
                      </w:txbxContent>
                    </wps:txbx>
                    <wps:bodyPr wrap="square" lIns="0" tIns="0" rIns="0" bIns="0" rtlCol="0">
                      <a:noAutofit/>
                    </wps:bodyPr>
                  </wps:wsp>
                </a:graphicData>
              </a:graphic>
            </wp:anchor>
          </w:drawing>
        </mc:Choice>
        <mc:Fallback>
          <w:pict>
            <v:shape id="Textbox 323" o:spid="_x0000_s1026" o:spt="202" type="#_x0000_t202" style="position:absolute;left:0pt;margin-left:427.95pt;margin-top:47.7pt;height:13.05pt;width:22.15pt;mso-position-horizontal-relative:page;mso-position-vertical-relative:page;z-index:-251497472;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BZWNJptAEAAHcDAAAOAAAAAAAAAAEAIAAAACcBAABkcnMvZTJvRG9jLnhtbFBLBQYAAAAA&#10;BgAGAFkBAABNBQAAAAA=&#10;">
              <v:fill on="f" focussize="0,0"/>
              <v:stroke on="f"/>
              <v:imagedata o:title=""/>
              <o:lock v:ext="edit" aspectratio="f"/>
              <v:textbox inset="0mm,0mm,0mm,0mm">
                <w:txbxContent>
                  <w:p w14:paraId="6FF4FC2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228</w:t>
                    </w:r>
                    <w:r>
                      <w:rPr>
                        <w:spacing w:val="-5"/>
                        <w:sz w:val="20"/>
                      </w:rPr>
                      <w:fldChar w:fldCharType="end"/>
                    </w:r>
                  </w:p>
                </w:txbxContent>
              </v:textbox>
            </v:shape>
          </w:pict>
        </mc:Fallback>
      </mc:AlternateContent>
    </w:r>
  </w:p>
</w:hdr>
</file>

<file path=word/header2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4ADBC">
    <w:pPr>
      <w:pStyle w:val="8"/>
      <w:spacing w:line="14" w:lineRule="auto"/>
      <w:ind w:left="0"/>
      <w:jc w:val="left"/>
      <w:rPr>
        <w:sz w:val="20"/>
      </w:rPr>
    </w:pPr>
    <w:r>
      <w:rPr>
        <w:sz w:val="20"/>
      </w:rPr>
      <mc:AlternateContent>
        <mc:Choice Requires="wps">
          <w:drawing>
            <wp:anchor distT="0" distB="0" distL="0" distR="0" simplePos="0" relativeHeight="251820032"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25" name="Textbox 32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145FA9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229</w:t>
                          </w:r>
                          <w:r>
                            <w:rPr>
                              <w:spacing w:val="-5"/>
                              <w:sz w:val="20"/>
                            </w:rPr>
                            <w:fldChar w:fldCharType="end"/>
                          </w:r>
                        </w:p>
                      </w:txbxContent>
                    </wps:txbx>
                    <wps:bodyPr wrap="square" lIns="0" tIns="0" rIns="0" bIns="0" rtlCol="0">
                      <a:noAutofit/>
                    </wps:bodyPr>
                  </wps:wsp>
                </a:graphicData>
              </a:graphic>
            </wp:anchor>
          </w:drawing>
        </mc:Choice>
        <mc:Fallback>
          <w:pict>
            <v:shape id="Textbox 325" o:spid="_x0000_s1026" o:spt="202" type="#_x0000_t202" style="position:absolute;left:0pt;margin-left:427.95pt;margin-top:47.7pt;height:13.05pt;width:22.15pt;mso-position-horizontal-relative:page;mso-position-vertical-relative:page;z-index:-251496448;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DjNgNNtAEAAHcDAAAOAAAAAAAAAAEAIAAAACcBAABkcnMvZTJvRG9jLnhtbFBLBQYAAAAA&#10;BgAGAFkBAABNBQAAAAA=&#10;">
              <v:fill on="f" focussize="0,0"/>
              <v:stroke on="f"/>
              <v:imagedata o:title=""/>
              <o:lock v:ext="edit" aspectratio="f"/>
              <v:textbox inset="0mm,0mm,0mm,0mm">
                <w:txbxContent>
                  <w:p w14:paraId="2145FA9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229</w:t>
                    </w:r>
                    <w:r>
                      <w:rPr>
                        <w:spacing w:val="-5"/>
                        <w:sz w:val="20"/>
                      </w:rPr>
                      <w:fldChar w:fldCharType="end"/>
                    </w:r>
                  </w:p>
                </w:txbxContent>
              </v:textbox>
            </v:shape>
          </w:pict>
        </mc:Fallback>
      </mc:AlternateContent>
    </w:r>
  </w:p>
</w:hdr>
</file>

<file path=word/header2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4321E">
    <w:pPr>
      <w:pStyle w:val="8"/>
      <w:spacing w:line="14" w:lineRule="auto"/>
      <w:ind w:left="0"/>
      <w:jc w:val="left"/>
      <w:rPr>
        <w:sz w:val="20"/>
      </w:rPr>
    </w:pPr>
    <w:r>
      <w:rPr>
        <w:sz w:val="20"/>
      </w:rPr>
      <mc:AlternateContent>
        <mc:Choice Requires="wps">
          <w:drawing>
            <wp:anchor distT="0" distB="0" distL="0" distR="0" simplePos="0" relativeHeight="251821056"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27" name="Textbox 32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72C935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230</w:t>
                          </w:r>
                          <w:r>
                            <w:rPr>
                              <w:spacing w:val="-5"/>
                              <w:sz w:val="20"/>
                            </w:rPr>
                            <w:fldChar w:fldCharType="end"/>
                          </w:r>
                        </w:p>
                      </w:txbxContent>
                    </wps:txbx>
                    <wps:bodyPr wrap="square" lIns="0" tIns="0" rIns="0" bIns="0" rtlCol="0">
                      <a:noAutofit/>
                    </wps:bodyPr>
                  </wps:wsp>
                </a:graphicData>
              </a:graphic>
            </wp:anchor>
          </w:drawing>
        </mc:Choice>
        <mc:Fallback>
          <w:pict>
            <v:shape id="Textbox 327" o:spid="_x0000_s1026" o:spt="202" type="#_x0000_t202" style="position:absolute;left:0pt;margin-left:427.95pt;margin-top:47.7pt;height:13.05pt;width:22.15pt;mso-position-horizontal-relative:page;mso-position-vertical-relative:page;z-index:-251495424;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dRNMUbUBAAB3AwAADgAAAAAAAAABACAAAAAnAQAAZHJzL2Uyb0RvYy54bWxQSwUGAAAA&#10;AAYABgBZAQAATgUAAAAA&#10;">
              <v:fill on="f" focussize="0,0"/>
              <v:stroke on="f"/>
              <v:imagedata o:title=""/>
              <o:lock v:ext="edit" aspectratio="f"/>
              <v:textbox inset="0mm,0mm,0mm,0mm">
                <w:txbxContent>
                  <w:p w14:paraId="272C935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230</w:t>
                    </w:r>
                    <w:r>
                      <w:rPr>
                        <w:spacing w:val="-5"/>
                        <w:sz w:val="20"/>
                      </w:rPr>
                      <w:fldChar w:fldCharType="end"/>
                    </w:r>
                  </w:p>
                </w:txbxContent>
              </v:textbox>
            </v:shape>
          </w:pict>
        </mc:Fallback>
      </mc:AlternateContent>
    </w:r>
  </w:p>
</w:hdr>
</file>

<file path=word/header2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46540">
    <w:pPr>
      <w:pStyle w:val="8"/>
      <w:spacing w:line="14" w:lineRule="auto"/>
      <w:ind w:left="0"/>
      <w:jc w:val="left"/>
      <w:rPr>
        <w:sz w:val="20"/>
      </w:rPr>
    </w:pPr>
    <w:r>
      <w:rPr>
        <w:sz w:val="20"/>
      </w:rPr>
      <mc:AlternateContent>
        <mc:Choice Requires="wps">
          <w:drawing>
            <wp:anchor distT="0" distB="0" distL="0" distR="0" simplePos="0" relativeHeight="251822080"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29" name="Textbox 32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D91BBF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231</w:t>
                          </w:r>
                          <w:r>
                            <w:rPr>
                              <w:spacing w:val="-5"/>
                              <w:sz w:val="20"/>
                            </w:rPr>
                            <w:fldChar w:fldCharType="end"/>
                          </w:r>
                        </w:p>
                      </w:txbxContent>
                    </wps:txbx>
                    <wps:bodyPr wrap="square" lIns="0" tIns="0" rIns="0" bIns="0" rtlCol="0">
                      <a:noAutofit/>
                    </wps:bodyPr>
                  </wps:wsp>
                </a:graphicData>
              </a:graphic>
            </wp:anchor>
          </w:drawing>
        </mc:Choice>
        <mc:Fallback>
          <w:pict>
            <v:shape id="Textbox 329" o:spid="_x0000_s1026" o:spt="202" type="#_x0000_t202" style="position:absolute;left:0pt;margin-left:427.95pt;margin-top:47.7pt;height:13.05pt;width:22.15pt;mso-position-horizontal-relative:page;mso-position-vertical-relative:page;z-index:-251494400;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l+uhBLUBAAB3AwAADgAAAAAAAAABACAAAAAnAQAAZHJzL2Uyb0RvYy54bWxQSwUGAAAA&#10;AAYABgBZAQAATgUAAAAA&#10;">
              <v:fill on="f" focussize="0,0"/>
              <v:stroke on="f"/>
              <v:imagedata o:title=""/>
              <o:lock v:ext="edit" aspectratio="f"/>
              <v:textbox inset="0mm,0mm,0mm,0mm">
                <w:txbxContent>
                  <w:p w14:paraId="3D91BBF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231</w:t>
                    </w:r>
                    <w:r>
                      <w:rPr>
                        <w:spacing w:val="-5"/>
                        <w:sz w:val="20"/>
                      </w:rPr>
                      <w:fldChar w:fldCharType="end"/>
                    </w:r>
                  </w:p>
                </w:txbxContent>
              </v:textbox>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B67C1">
    <w:pPr>
      <w:pStyle w:val="8"/>
      <w:spacing w:line="14" w:lineRule="auto"/>
      <w:ind w:left="0"/>
      <w:jc w:val="left"/>
      <w:rPr>
        <w:sz w:val="20"/>
      </w:rPr>
    </w:pPr>
    <w:r>
      <w:rPr>
        <w:sz w:val="20"/>
      </w:rPr>
      <mc:AlternateContent>
        <mc:Choice Requires="wps">
          <w:drawing>
            <wp:anchor distT="0" distB="0" distL="0" distR="0" simplePos="0" relativeHeight="25167667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31" name="Textbox 31"/>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280AF06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25</w:t>
                          </w:r>
                          <w:r>
                            <w:rPr>
                              <w:spacing w:val="-5"/>
                              <w:sz w:val="20"/>
                            </w:rPr>
                            <w:fldChar w:fldCharType="end"/>
                          </w:r>
                        </w:p>
                      </w:txbxContent>
                    </wps:txbx>
                    <wps:bodyPr wrap="square" lIns="0" tIns="0" rIns="0" bIns="0" rtlCol="0">
                      <a:noAutofit/>
                    </wps:bodyPr>
                  </wps:wsp>
                </a:graphicData>
              </a:graphic>
            </wp:anchor>
          </w:drawing>
        </mc:Choice>
        <mc:Fallback>
          <w:pict>
            <v:shape id="Textbox 31" o:spid="_x0000_s1026" o:spt="202" type="#_x0000_t202" style="position:absolute;left:0pt;margin-left:299.1pt;margin-top:11.7pt;height:13.05pt;width:17.1pt;mso-position-horizontal-relative:page;mso-position-vertical-relative:page;z-index:-25163980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ALPihPsgEAAHUDAAAOAAAAAAAAAAEAIAAAACkBAABkcnMvZTJvRG9jLnhtbFBLBQYAAAAA&#10;BgAGAFkBAABNBQAAAAA=&#10;">
              <v:fill on="f" focussize="0,0"/>
              <v:stroke on="f"/>
              <v:imagedata o:title=""/>
              <o:lock v:ext="edit" aspectratio="f"/>
              <v:textbox inset="0mm,0mm,0mm,0mm">
                <w:txbxContent>
                  <w:p w14:paraId="280AF06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25</w:t>
                    </w:r>
                    <w:r>
                      <w:rPr>
                        <w:spacing w:val="-5"/>
                        <w:sz w:val="20"/>
                      </w:rPr>
                      <w:fldChar w:fldCharType="end"/>
                    </w:r>
                  </w:p>
                </w:txbxContent>
              </v:textbox>
            </v:shape>
          </w:pict>
        </mc:Fallback>
      </mc:AlternateContent>
    </w:r>
  </w:p>
</w:hdr>
</file>

<file path=word/header2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FC8AB">
    <w:pPr>
      <w:pStyle w:val="8"/>
      <w:spacing w:line="14" w:lineRule="auto"/>
      <w:ind w:left="0"/>
      <w:jc w:val="left"/>
      <w:rPr>
        <w:sz w:val="20"/>
      </w:rPr>
    </w:pPr>
    <w:r>
      <w:rPr>
        <w:sz w:val="20"/>
      </w:rPr>
      <mc:AlternateContent>
        <mc:Choice Requires="wps">
          <w:drawing>
            <wp:anchor distT="0" distB="0" distL="0" distR="0" simplePos="0" relativeHeight="251823104"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31" name="Textbox 33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2E54A2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232</w:t>
                          </w:r>
                          <w:r>
                            <w:rPr>
                              <w:spacing w:val="-5"/>
                              <w:sz w:val="20"/>
                            </w:rPr>
                            <w:fldChar w:fldCharType="end"/>
                          </w:r>
                        </w:p>
                      </w:txbxContent>
                    </wps:txbx>
                    <wps:bodyPr wrap="square" lIns="0" tIns="0" rIns="0" bIns="0" rtlCol="0">
                      <a:noAutofit/>
                    </wps:bodyPr>
                  </wps:wsp>
                </a:graphicData>
              </a:graphic>
            </wp:anchor>
          </w:drawing>
        </mc:Choice>
        <mc:Fallback>
          <w:pict>
            <v:shape id="Textbox 331" o:spid="_x0000_s1026" o:spt="202" type="#_x0000_t202" style="position:absolute;left:0pt;margin-left:427.95pt;margin-top:47.7pt;height:13.05pt;width:22.15pt;mso-position-horizontal-relative:page;mso-position-vertical-relative:page;z-index:-251493376;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BlQSV5tAEAAHcDAAAOAAAAAAAAAAEAIAAAACcBAABkcnMvZTJvRG9jLnhtbFBLBQYAAAAA&#10;BgAGAFkBAABNBQAAAAA=&#10;">
              <v:fill on="f" focussize="0,0"/>
              <v:stroke on="f"/>
              <v:imagedata o:title=""/>
              <o:lock v:ext="edit" aspectratio="f"/>
              <v:textbox inset="0mm,0mm,0mm,0mm">
                <w:txbxContent>
                  <w:p w14:paraId="22E54A2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232</w:t>
                    </w:r>
                    <w:r>
                      <w:rPr>
                        <w:spacing w:val="-5"/>
                        <w:sz w:val="20"/>
                      </w:rPr>
                      <w:fldChar w:fldCharType="end"/>
                    </w:r>
                  </w:p>
                </w:txbxContent>
              </v:textbox>
            </v:shape>
          </w:pict>
        </mc:Fallback>
      </mc:AlternateContent>
    </w:r>
  </w:p>
</w:hdr>
</file>

<file path=word/header2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EDE6E">
    <w:pPr>
      <w:pStyle w:val="8"/>
      <w:spacing w:line="14" w:lineRule="auto"/>
      <w:ind w:left="0"/>
      <w:jc w:val="left"/>
      <w:rPr>
        <w:sz w:val="20"/>
      </w:rPr>
    </w:pPr>
    <w:r>
      <w:rPr>
        <w:sz w:val="20"/>
      </w:rPr>
      <mc:AlternateContent>
        <mc:Choice Requires="wps">
          <w:drawing>
            <wp:anchor distT="0" distB="0" distL="0" distR="0" simplePos="0" relativeHeight="251824128"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33" name="Textbox 33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46092D4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233</w:t>
                          </w:r>
                          <w:r>
                            <w:rPr>
                              <w:spacing w:val="-5"/>
                              <w:sz w:val="20"/>
                            </w:rPr>
                            <w:fldChar w:fldCharType="end"/>
                          </w:r>
                        </w:p>
                      </w:txbxContent>
                    </wps:txbx>
                    <wps:bodyPr wrap="square" lIns="0" tIns="0" rIns="0" bIns="0" rtlCol="0">
                      <a:noAutofit/>
                    </wps:bodyPr>
                  </wps:wsp>
                </a:graphicData>
              </a:graphic>
            </wp:anchor>
          </w:drawing>
        </mc:Choice>
        <mc:Fallback>
          <w:pict>
            <v:shape id="Textbox 333" o:spid="_x0000_s1026" o:spt="202" type="#_x0000_t202" style="position:absolute;left:0pt;margin-left:427.95pt;margin-top:47.7pt;height:13.05pt;width:22.15pt;mso-position-horizontal-relative:page;mso-position-vertical-relative:page;z-index:-251492352;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DzZGpltAEAAHcDAAAOAAAAAAAAAAEAIAAAACcBAABkcnMvZTJvRG9jLnhtbFBLBQYAAAAA&#10;BgAGAFkBAABNBQAAAAA=&#10;">
              <v:fill on="f" focussize="0,0"/>
              <v:stroke on="f"/>
              <v:imagedata o:title=""/>
              <o:lock v:ext="edit" aspectratio="f"/>
              <v:textbox inset="0mm,0mm,0mm,0mm">
                <w:txbxContent>
                  <w:p w14:paraId="46092D4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233</w:t>
                    </w:r>
                    <w:r>
                      <w:rPr>
                        <w:spacing w:val="-5"/>
                        <w:sz w:val="20"/>
                      </w:rPr>
                      <w:fldChar w:fldCharType="end"/>
                    </w:r>
                  </w:p>
                </w:txbxContent>
              </v:textbox>
            </v:shape>
          </w:pict>
        </mc:Fallback>
      </mc:AlternateContent>
    </w:r>
  </w:p>
</w:hdr>
</file>

<file path=word/header2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6B8A6">
    <w:pPr>
      <w:pStyle w:val="8"/>
      <w:spacing w:line="14" w:lineRule="auto"/>
      <w:ind w:left="0"/>
      <w:jc w:val="left"/>
      <w:rPr>
        <w:sz w:val="20"/>
      </w:rPr>
    </w:pPr>
    <w:r>
      <w:rPr>
        <w:sz w:val="20"/>
      </w:rPr>
      <mc:AlternateContent>
        <mc:Choice Requires="wps">
          <w:drawing>
            <wp:anchor distT="0" distB="0" distL="0" distR="0" simplePos="0" relativeHeight="251825152"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35" name="Textbox 33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7CEBF2A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234</w:t>
                          </w:r>
                          <w:r>
                            <w:rPr>
                              <w:spacing w:val="-5"/>
                              <w:sz w:val="20"/>
                            </w:rPr>
                            <w:fldChar w:fldCharType="end"/>
                          </w:r>
                        </w:p>
                      </w:txbxContent>
                    </wps:txbx>
                    <wps:bodyPr wrap="square" lIns="0" tIns="0" rIns="0" bIns="0" rtlCol="0">
                      <a:noAutofit/>
                    </wps:bodyPr>
                  </wps:wsp>
                </a:graphicData>
              </a:graphic>
            </wp:anchor>
          </w:drawing>
        </mc:Choice>
        <mc:Fallback>
          <w:pict>
            <v:shape id="Textbox 335" o:spid="_x0000_s1026" o:spt="202" type="#_x0000_t202" style="position:absolute;left:0pt;margin-left:427.95pt;margin-top:47.7pt;height:13.05pt;width:22.15pt;mso-position-horizontal-relative:page;mso-position-vertical-relative:page;z-index:-251491328;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1cSvLdgAAAAKAQAADwAAAAAAAAABACAAAAAiAAAAZHJzL2Rvd25yZXYueG1sUEsBAhQAFAAAAAgA&#10;h07iQEkKu0GzAQAAdwMAAA4AAAAAAAAAAQAgAAAAJwEAAGRycy9lMm9Eb2MueG1sUEsFBgAAAAAG&#10;AAYAWQEAAEwFAAAAAA==&#10;">
              <v:fill on="f" focussize="0,0"/>
              <v:stroke on="f"/>
              <v:imagedata o:title=""/>
              <o:lock v:ext="edit" aspectratio="f"/>
              <v:textbox inset="0mm,0mm,0mm,0mm">
                <w:txbxContent>
                  <w:p w14:paraId="7CEBF2A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234</w:t>
                    </w:r>
                    <w:r>
                      <w:rPr>
                        <w:spacing w:val="-5"/>
                        <w:sz w:val="20"/>
                      </w:rPr>
                      <w:fldChar w:fldCharType="end"/>
                    </w:r>
                  </w:p>
                </w:txbxContent>
              </v:textbox>
            </v:shape>
          </w:pict>
        </mc:Fallback>
      </mc:AlternateContent>
    </w:r>
  </w:p>
</w:hdr>
</file>

<file path=word/header2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39B35">
    <w:pPr>
      <w:pStyle w:val="8"/>
      <w:spacing w:line="14" w:lineRule="auto"/>
      <w:ind w:left="0"/>
      <w:jc w:val="left"/>
      <w:rPr>
        <w:sz w:val="20"/>
      </w:rPr>
    </w:pPr>
    <w:r>
      <w:rPr>
        <w:sz w:val="20"/>
      </w:rPr>
      <mc:AlternateContent>
        <mc:Choice Requires="wps">
          <w:drawing>
            <wp:anchor distT="0" distB="0" distL="0" distR="0" simplePos="0" relativeHeight="251826176"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37" name="Textbox 33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27AE13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235</w:t>
                          </w:r>
                          <w:r>
                            <w:rPr>
                              <w:spacing w:val="-5"/>
                              <w:sz w:val="20"/>
                            </w:rPr>
                            <w:fldChar w:fldCharType="end"/>
                          </w:r>
                        </w:p>
                      </w:txbxContent>
                    </wps:txbx>
                    <wps:bodyPr wrap="square" lIns="0" tIns="0" rIns="0" bIns="0" rtlCol="0">
                      <a:noAutofit/>
                    </wps:bodyPr>
                  </wps:wsp>
                </a:graphicData>
              </a:graphic>
            </wp:anchor>
          </w:drawing>
        </mc:Choice>
        <mc:Fallback>
          <w:pict>
            <v:shape id="Textbox 337" o:spid="_x0000_s1026" o:spt="202" type="#_x0000_t202" style="position:absolute;left:0pt;margin-left:427.95pt;margin-top:47.7pt;height:13.05pt;width:22.15pt;mso-position-horizontal-relative:page;mso-position-vertical-relative:page;z-index:-251490304;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3y/0XbUBAAB3AwAADgAAAAAAAAABACAAAAAnAQAAZHJzL2Uyb0RvYy54bWxQSwUGAAAA&#10;AAYABgBZAQAATgUAAAAA&#10;">
              <v:fill on="f" focussize="0,0"/>
              <v:stroke on="f"/>
              <v:imagedata o:title=""/>
              <o:lock v:ext="edit" aspectratio="f"/>
              <v:textbox inset="0mm,0mm,0mm,0mm">
                <w:txbxContent>
                  <w:p w14:paraId="527AE13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235</w:t>
                    </w:r>
                    <w:r>
                      <w:rPr>
                        <w:spacing w:val="-5"/>
                        <w:sz w:val="20"/>
                      </w:rPr>
                      <w:fldChar w:fldCharType="end"/>
                    </w:r>
                  </w:p>
                </w:txbxContent>
              </v:textbox>
            </v:shape>
          </w:pict>
        </mc:Fallback>
      </mc:AlternateContent>
    </w:r>
  </w:p>
</w:hdr>
</file>

<file path=word/header2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E839F">
    <w:pPr>
      <w:pStyle w:val="8"/>
      <w:spacing w:line="14" w:lineRule="auto"/>
      <w:ind w:left="0"/>
      <w:jc w:val="left"/>
      <w:rPr>
        <w:sz w:val="20"/>
      </w:rPr>
    </w:pPr>
    <w:r>
      <w:rPr>
        <w:sz w:val="20"/>
      </w:rPr>
      <mc:AlternateContent>
        <mc:Choice Requires="wps">
          <w:drawing>
            <wp:anchor distT="0" distB="0" distL="0" distR="0" simplePos="0" relativeHeight="251827200"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39" name="Textbox 33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4003066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236</w:t>
                          </w:r>
                          <w:r>
                            <w:rPr>
                              <w:spacing w:val="-5"/>
                              <w:sz w:val="20"/>
                            </w:rPr>
                            <w:fldChar w:fldCharType="end"/>
                          </w:r>
                        </w:p>
                      </w:txbxContent>
                    </wps:txbx>
                    <wps:bodyPr wrap="square" lIns="0" tIns="0" rIns="0" bIns="0" rtlCol="0">
                      <a:noAutofit/>
                    </wps:bodyPr>
                  </wps:wsp>
                </a:graphicData>
              </a:graphic>
            </wp:anchor>
          </w:drawing>
        </mc:Choice>
        <mc:Fallback>
          <w:pict>
            <v:shape id="Textbox 339" o:spid="_x0000_s1026" o:spt="202" type="#_x0000_t202" style="position:absolute;left:0pt;margin-left:427.95pt;margin-top:47.7pt;height:13.05pt;width:22.15pt;mso-position-horizontal-relative:page;mso-position-vertical-relative:page;z-index:-251489280;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PdcZCLUBAAB3AwAADgAAAAAAAAABACAAAAAnAQAAZHJzL2Uyb0RvYy54bWxQSwUGAAAA&#10;AAYABgBZAQAATgUAAAAA&#10;">
              <v:fill on="f" focussize="0,0"/>
              <v:stroke on="f"/>
              <v:imagedata o:title=""/>
              <o:lock v:ext="edit" aspectratio="f"/>
              <v:textbox inset="0mm,0mm,0mm,0mm">
                <w:txbxContent>
                  <w:p w14:paraId="4003066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236</w:t>
                    </w:r>
                    <w:r>
                      <w:rPr>
                        <w:spacing w:val="-5"/>
                        <w:sz w:val="20"/>
                      </w:rPr>
                      <w:fldChar w:fldCharType="end"/>
                    </w:r>
                  </w:p>
                </w:txbxContent>
              </v:textbox>
            </v:shape>
          </w:pict>
        </mc:Fallback>
      </mc:AlternateContent>
    </w:r>
  </w:p>
</w:hdr>
</file>

<file path=word/header2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9E3AC">
    <w:pPr>
      <w:pStyle w:val="8"/>
      <w:spacing w:line="14" w:lineRule="auto"/>
      <w:ind w:left="0"/>
      <w:jc w:val="left"/>
      <w:rPr>
        <w:sz w:val="20"/>
      </w:rPr>
    </w:pPr>
    <w:r>
      <w:rPr>
        <w:sz w:val="20"/>
      </w:rPr>
      <mc:AlternateContent>
        <mc:Choice Requires="wps">
          <w:drawing>
            <wp:anchor distT="0" distB="0" distL="0" distR="0" simplePos="0" relativeHeight="251828224"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41" name="Textbox 34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86569F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237</w:t>
                          </w:r>
                          <w:r>
                            <w:rPr>
                              <w:spacing w:val="-5"/>
                              <w:sz w:val="20"/>
                            </w:rPr>
                            <w:fldChar w:fldCharType="end"/>
                          </w:r>
                        </w:p>
                      </w:txbxContent>
                    </wps:txbx>
                    <wps:bodyPr wrap="square" lIns="0" tIns="0" rIns="0" bIns="0" rtlCol="0">
                      <a:noAutofit/>
                    </wps:bodyPr>
                  </wps:wsp>
                </a:graphicData>
              </a:graphic>
            </wp:anchor>
          </w:drawing>
        </mc:Choice>
        <mc:Fallback>
          <w:pict>
            <v:shape id="Textbox 341" o:spid="_x0000_s1026" o:spt="202" type="#_x0000_t202" style="position:absolute;left:0pt;margin-left:427.95pt;margin-top:47.7pt;height:13.05pt;width:22.15pt;mso-position-horizontal-relative:page;mso-position-vertical-relative:page;z-index:-251488256;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M/YNXrUBAAB3AwAADgAAAAAAAAABACAAAAAnAQAAZHJzL2Uyb0RvYy54bWxQSwUGAAAA&#10;AAYABgBZAQAATgUAAAAA&#10;">
              <v:fill on="f" focussize="0,0"/>
              <v:stroke on="f"/>
              <v:imagedata o:title=""/>
              <o:lock v:ext="edit" aspectratio="f"/>
              <v:textbox inset="0mm,0mm,0mm,0mm">
                <w:txbxContent>
                  <w:p w14:paraId="686569F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237</w:t>
                    </w:r>
                    <w:r>
                      <w:rPr>
                        <w:spacing w:val="-5"/>
                        <w:sz w:val="20"/>
                      </w:rPr>
                      <w:fldChar w:fldCharType="end"/>
                    </w:r>
                  </w:p>
                </w:txbxContent>
              </v:textbox>
            </v:shape>
          </w:pict>
        </mc:Fallback>
      </mc:AlternateContent>
    </w:r>
  </w:p>
</w:hdr>
</file>

<file path=word/header2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59BB6">
    <w:pPr>
      <w:pStyle w:val="8"/>
      <w:spacing w:line="14" w:lineRule="auto"/>
      <w:ind w:left="0"/>
      <w:jc w:val="left"/>
      <w:rPr>
        <w:sz w:val="20"/>
      </w:rPr>
    </w:pPr>
    <w:r>
      <w:rPr>
        <w:sz w:val="20"/>
      </w:rPr>
      <mc:AlternateContent>
        <mc:Choice Requires="wps">
          <w:drawing>
            <wp:anchor distT="0" distB="0" distL="0" distR="0" simplePos="0" relativeHeight="251829248"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43" name="Textbox 34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0C2581C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238</w:t>
                          </w:r>
                          <w:r>
                            <w:rPr>
                              <w:spacing w:val="-5"/>
                              <w:sz w:val="20"/>
                            </w:rPr>
                            <w:fldChar w:fldCharType="end"/>
                          </w:r>
                        </w:p>
                      </w:txbxContent>
                    </wps:txbx>
                    <wps:bodyPr wrap="square" lIns="0" tIns="0" rIns="0" bIns="0" rtlCol="0">
                      <a:noAutofit/>
                    </wps:bodyPr>
                  </wps:wsp>
                </a:graphicData>
              </a:graphic>
            </wp:anchor>
          </w:drawing>
        </mc:Choice>
        <mc:Fallback>
          <w:pict>
            <v:shape id="Textbox 343" o:spid="_x0000_s1026" o:spt="202" type="#_x0000_t202" style="position:absolute;left:0pt;margin-left:427.95pt;margin-top:47.7pt;height:13.05pt;width:22.15pt;mso-position-horizontal-relative:page;mso-position-vertical-relative:page;z-index:-251487232;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pdNCQrUBAAB3AwAADgAAAAAAAAABACAAAAAnAQAAZHJzL2Uyb0RvYy54bWxQSwUGAAAA&#10;AAYABgBZAQAATgUAAAAA&#10;">
              <v:fill on="f" focussize="0,0"/>
              <v:stroke on="f"/>
              <v:imagedata o:title=""/>
              <o:lock v:ext="edit" aspectratio="f"/>
              <v:textbox inset="0mm,0mm,0mm,0mm">
                <w:txbxContent>
                  <w:p w14:paraId="0C2581C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238</w:t>
                    </w:r>
                    <w:r>
                      <w:rPr>
                        <w:spacing w:val="-5"/>
                        <w:sz w:val="20"/>
                      </w:rPr>
                      <w:fldChar w:fldCharType="end"/>
                    </w:r>
                  </w:p>
                </w:txbxContent>
              </v:textbox>
            </v:shape>
          </w:pict>
        </mc:Fallback>
      </mc:AlternateContent>
    </w:r>
  </w:p>
</w:hdr>
</file>

<file path=word/header2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A8F96">
    <w:pPr>
      <w:pStyle w:val="8"/>
      <w:spacing w:line="14" w:lineRule="auto"/>
      <w:ind w:left="0"/>
      <w:jc w:val="left"/>
      <w:rPr>
        <w:sz w:val="20"/>
      </w:rPr>
    </w:pPr>
    <w:r>
      <w:rPr>
        <w:sz w:val="20"/>
      </w:rPr>
      <mc:AlternateContent>
        <mc:Choice Requires="wps">
          <w:drawing>
            <wp:anchor distT="0" distB="0" distL="0" distR="0" simplePos="0" relativeHeight="251830272"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45" name="Textbox 34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0D66A9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239</w:t>
                          </w:r>
                          <w:r>
                            <w:rPr>
                              <w:spacing w:val="-5"/>
                              <w:sz w:val="20"/>
                            </w:rPr>
                            <w:fldChar w:fldCharType="end"/>
                          </w:r>
                        </w:p>
                      </w:txbxContent>
                    </wps:txbx>
                    <wps:bodyPr wrap="square" lIns="0" tIns="0" rIns="0" bIns="0" rtlCol="0">
                      <a:noAutofit/>
                    </wps:bodyPr>
                  </wps:wsp>
                </a:graphicData>
              </a:graphic>
            </wp:anchor>
          </w:drawing>
        </mc:Choice>
        <mc:Fallback>
          <w:pict>
            <v:shape id="Textbox 345" o:spid="_x0000_s1026" o:spt="202" type="#_x0000_t202" style="position:absolute;left:0pt;margin-left:427.95pt;margin-top:47.7pt;height:13.05pt;width:22.15pt;mso-position-horizontal-relative:page;mso-position-vertical-relative:page;z-index:-251486208;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AfvZNmtAEAAHcDAAAOAAAAAAAAAAEAIAAAACcBAABkcnMvZTJvRG9jLnhtbFBLBQYAAAAA&#10;BgAGAFkBAABNBQAAAAA=&#10;">
              <v:fill on="f" focussize="0,0"/>
              <v:stroke on="f"/>
              <v:imagedata o:title=""/>
              <o:lock v:ext="edit" aspectratio="f"/>
              <v:textbox inset="0mm,0mm,0mm,0mm">
                <w:txbxContent>
                  <w:p w14:paraId="50D66A9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239</w:t>
                    </w:r>
                    <w:r>
                      <w:rPr>
                        <w:spacing w:val="-5"/>
                        <w:sz w:val="20"/>
                      </w:rPr>
                      <w:fldChar w:fldCharType="end"/>
                    </w:r>
                  </w:p>
                </w:txbxContent>
              </v:textbox>
            </v:shape>
          </w:pict>
        </mc:Fallback>
      </mc:AlternateContent>
    </w:r>
  </w:p>
</w:hdr>
</file>

<file path=word/header2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5FE41">
    <w:pPr>
      <w:pStyle w:val="8"/>
      <w:spacing w:line="14" w:lineRule="auto"/>
      <w:ind w:left="0"/>
      <w:jc w:val="left"/>
      <w:rPr>
        <w:sz w:val="20"/>
      </w:rPr>
    </w:pPr>
    <w:r>
      <w:rPr>
        <w:sz w:val="20"/>
      </w:rPr>
      <mc:AlternateContent>
        <mc:Choice Requires="wps">
          <w:drawing>
            <wp:anchor distT="0" distB="0" distL="0" distR="0" simplePos="0" relativeHeight="251831296"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47" name="Textbox 34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B16E19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240</w:t>
                          </w:r>
                          <w:r>
                            <w:rPr>
                              <w:spacing w:val="-5"/>
                              <w:sz w:val="20"/>
                            </w:rPr>
                            <w:fldChar w:fldCharType="end"/>
                          </w:r>
                        </w:p>
                      </w:txbxContent>
                    </wps:txbx>
                    <wps:bodyPr wrap="square" lIns="0" tIns="0" rIns="0" bIns="0" rtlCol="0">
                      <a:noAutofit/>
                    </wps:bodyPr>
                  </wps:wsp>
                </a:graphicData>
              </a:graphic>
            </wp:anchor>
          </w:drawing>
        </mc:Choice>
        <mc:Fallback>
          <w:pict>
            <v:shape id="Textbox 347" o:spid="_x0000_s1026" o:spt="202" type="#_x0000_t202" style="position:absolute;left:0pt;margin-left:427.95pt;margin-top:47.7pt;height:13.05pt;width:22.15pt;mso-position-horizontal-relative:page;mso-position-vertical-relative:page;z-index:-251485184;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iZjcerUBAAB3AwAADgAAAAAAAAABACAAAAAnAQAAZHJzL2Uyb0RvYy54bWxQSwUGAAAA&#10;AAYABgBZAQAATgUAAAAA&#10;">
              <v:fill on="f" focussize="0,0"/>
              <v:stroke on="f"/>
              <v:imagedata o:title=""/>
              <o:lock v:ext="edit" aspectratio="f"/>
              <v:textbox inset="0mm,0mm,0mm,0mm">
                <w:txbxContent>
                  <w:p w14:paraId="3B16E19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240</w:t>
                    </w:r>
                    <w:r>
                      <w:rPr>
                        <w:spacing w:val="-5"/>
                        <w:sz w:val="20"/>
                      </w:rPr>
                      <w:fldChar w:fldCharType="end"/>
                    </w:r>
                  </w:p>
                </w:txbxContent>
              </v:textbox>
            </v:shape>
          </w:pict>
        </mc:Fallback>
      </mc:AlternateContent>
    </w:r>
  </w:p>
</w:hdr>
</file>

<file path=word/header2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1C182">
    <w:pPr>
      <w:pStyle w:val="8"/>
      <w:spacing w:line="14" w:lineRule="auto"/>
      <w:ind w:left="0"/>
      <w:jc w:val="left"/>
      <w:rPr>
        <w:sz w:val="20"/>
      </w:rPr>
    </w:pPr>
    <w:r>
      <w:rPr>
        <w:sz w:val="20"/>
      </w:rPr>
      <mc:AlternateContent>
        <mc:Choice Requires="wps">
          <w:drawing>
            <wp:anchor distT="0" distB="0" distL="0" distR="0" simplePos="0" relativeHeight="251832320"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49" name="Textbox 34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762385B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241</w:t>
                          </w:r>
                          <w:r>
                            <w:rPr>
                              <w:spacing w:val="-5"/>
                              <w:sz w:val="20"/>
                            </w:rPr>
                            <w:fldChar w:fldCharType="end"/>
                          </w:r>
                        </w:p>
                      </w:txbxContent>
                    </wps:txbx>
                    <wps:bodyPr wrap="square" lIns="0" tIns="0" rIns="0" bIns="0" rtlCol="0">
                      <a:noAutofit/>
                    </wps:bodyPr>
                  </wps:wsp>
                </a:graphicData>
              </a:graphic>
            </wp:anchor>
          </w:drawing>
        </mc:Choice>
        <mc:Fallback>
          <w:pict>
            <v:shape id="Textbox 349" o:spid="_x0000_s1026" o:spt="202" type="#_x0000_t202" style="position:absolute;left:0pt;margin-left:427.95pt;margin-top:47.7pt;height:13.05pt;width:22.15pt;mso-position-horizontal-relative:page;mso-position-vertical-relative:page;z-index:-251484160;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a2AxL7UBAAB3AwAADgAAAAAAAAABACAAAAAnAQAAZHJzL2Uyb0RvYy54bWxQSwUGAAAA&#10;AAYABgBZAQAATgUAAAAA&#10;">
              <v:fill on="f" focussize="0,0"/>
              <v:stroke on="f"/>
              <v:imagedata o:title=""/>
              <o:lock v:ext="edit" aspectratio="f"/>
              <v:textbox inset="0mm,0mm,0mm,0mm">
                <w:txbxContent>
                  <w:p w14:paraId="762385B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241</w:t>
                    </w:r>
                    <w:r>
                      <w:rPr>
                        <w:spacing w:val="-5"/>
                        <w:sz w:val="20"/>
                      </w:rPr>
                      <w:fldChar w:fldCharType="end"/>
                    </w:r>
                  </w:p>
                </w:txbxContent>
              </v:textbox>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1D771">
    <w:pPr>
      <w:pStyle w:val="8"/>
      <w:spacing w:line="14" w:lineRule="auto"/>
      <w:ind w:left="0"/>
      <w:jc w:val="left"/>
      <w:rPr>
        <w:sz w:val="20"/>
      </w:rPr>
    </w:pPr>
    <w:r>
      <w:rPr>
        <w:sz w:val="20"/>
      </w:rPr>
      <mc:AlternateContent>
        <mc:Choice Requires="wps">
          <w:drawing>
            <wp:anchor distT="0" distB="0" distL="0" distR="0" simplePos="0" relativeHeight="25167667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32" name="Textbox 32"/>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03523807">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26</w:t>
                          </w:r>
                          <w:r>
                            <w:rPr>
                              <w:spacing w:val="-5"/>
                              <w:sz w:val="20"/>
                            </w:rPr>
                            <w:fldChar w:fldCharType="end"/>
                          </w:r>
                        </w:p>
                      </w:txbxContent>
                    </wps:txbx>
                    <wps:bodyPr wrap="square" lIns="0" tIns="0" rIns="0" bIns="0" rtlCol="0">
                      <a:noAutofit/>
                    </wps:bodyPr>
                  </wps:wsp>
                </a:graphicData>
              </a:graphic>
            </wp:anchor>
          </w:drawing>
        </mc:Choice>
        <mc:Fallback>
          <w:pict>
            <v:shape id="Textbox 32" o:spid="_x0000_s1026" o:spt="202" type="#_x0000_t202" style="position:absolute;left:0pt;margin-left:299.1pt;margin-top:11.7pt;height:13.05pt;width:17.1pt;mso-position-horizontal-relative:page;mso-position-vertical-relative:page;z-index:-25163980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AoA/4nsgEAAHUDAAAOAAAAAAAAAAEAIAAAACkBAABkcnMvZTJvRG9jLnhtbFBLBQYAAAAA&#10;BgAGAFkBAABNBQAAAAA=&#10;">
              <v:fill on="f" focussize="0,0"/>
              <v:stroke on="f"/>
              <v:imagedata o:title=""/>
              <o:lock v:ext="edit" aspectratio="f"/>
              <v:textbox inset="0mm,0mm,0mm,0mm">
                <w:txbxContent>
                  <w:p w14:paraId="03523807">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26</w:t>
                    </w:r>
                    <w:r>
                      <w:rPr>
                        <w:spacing w:val="-5"/>
                        <w:sz w:val="20"/>
                      </w:rPr>
                      <w:fldChar w:fldCharType="end"/>
                    </w:r>
                  </w:p>
                </w:txbxContent>
              </v:textbox>
            </v:shape>
          </w:pict>
        </mc:Fallback>
      </mc:AlternateContent>
    </w:r>
  </w:p>
</w:hdr>
</file>

<file path=word/header2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396A4">
    <w:pPr>
      <w:pStyle w:val="8"/>
      <w:spacing w:line="14" w:lineRule="auto"/>
      <w:ind w:left="0"/>
      <w:jc w:val="left"/>
      <w:rPr>
        <w:sz w:val="20"/>
      </w:rPr>
    </w:pPr>
    <w:r>
      <w:rPr>
        <w:sz w:val="20"/>
      </w:rPr>
      <mc:AlternateContent>
        <mc:Choice Requires="wps">
          <w:drawing>
            <wp:anchor distT="0" distB="0" distL="0" distR="0" simplePos="0" relativeHeight="251833344"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51" name="Textbox 35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E63395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242</w:t>
                          </w:r>
                          <w:r>
                            <w:rPr>
                              <w:spacing w:val="-5"/>
                              <w:sz w:val="20"/>
                            </w:rPr>
                            <w:fldChar w:fldCharType="end"/>
                          </w:r>
                        </w:p>
                      </w:txbxContent>
                    </wps:txbx>
                    <wps:bodyPr wrap="square" lIns="0" tIns="0" rIns="0" bIns="0" rtlCol="0">
                      <a:noAutofit/>
                    </wps:bodyPr>
                  </wps:wsp>
                </a:graphicData>
              </a:graphic>
            </wp:anchor>
          </w:drawing>
        </mc:Choice>
        <mc:Fallback>
          <w:pict>
            <v:shape id="Textbox 351" o:spid="_x0000_s1026" o:spt="202" type="#_x0000_t202" style="position:absolute;left:0pt;margin-left:427.95pt;margin-top:47.7pt;height:13.05pt;width:22.15pt;mso-position-horizontal-relative:page;mso-position-vertical-relative:page;z-index:-251483136;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CZyrVStAEAAHcDAAAOAAAAAAAAAAEAIAAAACcBAABkcnMvZTJvRG9jLnhtbFBLBQYAAAAA&#10;BgAGAFkBAABNBQAAAAA=&#10;">
              <v:fill on="f" focussize="0,0"/>
              <v:stroke on="f"/>
              <v:imagedata o:title=""/>
              <o:lock v:ext="edit" aspectratio="f"/>
              <v:textbox inset="0mm,0mm,0mm,0mm">
                <w:txbxContent>
                  <w:p w14:paraId="3E63395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242</w:t>
                    </w:r>
                    <w:r>
                      <w:rPr>
                        <w:spacing w:val="-5"/>
                        <w:sz w:val="20"/>
                      </w:rPr>
                      <w:fldChar w:fldCharType="end"/>
                    </w:r>
                  </w:p>
                </w:txbxContent>
              </v:textbox>
            </v:shape>
          </w:pict>
        </mc:Fallback>
      </mc:AlternateContent>
    </w:r>
  </w:p>
</w:hdr>
</file>

<file path=word/header2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14414">
    <w:pPr>
      <w:pStyle w:val="8"/>
      <w:spacing w:line="14" w:lineRule="auto"/>
      <w:ind w:left="0"/>
      <w:jc w:val="left"/>
      <w:rPr>
        <w:sz w:val="20"/>
      </w:rPr>
    </w:pPr>
    <w:r>
      <w:rPr>
        <w:sz w:val="20"/>
      </w:rPr>
      <mc:AlternateContent>
        <mc:Choice Requires="wps">
          <w:drawing>
            <wp:anchor distT="0" distB="0" distL="0" distR="0" simplePos="0" relativeHeight="251834368"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53" name="Textbox 35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088378D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243</w:t>
                          </w:r>
                          <w:r>
                            <w:rPr>
                              <w:spacing w:val="-5"/>
                              <w:sz w:val="20"/>
                            </w:rPr>
                            <w:fldChar w:fldCharType="end"/>
                          </w:r>
                        </w:p>
                      </w:txbxContent>
                    </wps:txbx>
                    <wps:bodyPr wrap="square" lIns="0" tIns="0" rIns="0" bIns="0" rtlCol="0">
                      <a:noAutofit/>
                    </wps:bodyPr>
                  </wps:wsp>
                </a:graphicData>
              </a:graphic>
            </wp:anchor>
          </w:drawing>
        </mc:Choice>
        <mc:Fallback>
          <w:pict>
            <v:shape id="Textbox 353" o:spid="_x0000_s1026" o:spt="202" type="#_x0000_t202" style="position:absolute;left:0pt;margin-left:427.95pt;margin-top:47.7pt;height:13.05pt;width:22.15pt;mso-position-horizontal-relative:page;mso-position-vertical-relative:page;z-index:-251482112;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AP7/pOtAEAAHcDAAAOAAAAAAAAAAEAIAAAACcBAABkcnMvZTJvRG9jLnhtbFBLBQYAAAAA&#10;BgAGAFkBAABNBQAAAAA=&#10;">
              <v:fill on="f" focussize="0,0"/>
              <v:stroke on="f"/>
              <v:imagedata o:title=""/>
              <o:lock v:ext="edit" aspectratio="f"/>
              <v:textbox inset="0mm,0mm,0mm,0mm">
                <w:txbxContent>
                  <w:p w14:paraId="088378D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243</w:t>
                    </w:r>
                    <w:r>
                      <w:rPr>
                        <w:spacing w:val="-5"/>
                        <w:sz w:val="20"/>
                      </w:rPr>
                      <w:fldChar w:fldCharType="end"/>
                    </w:r>
                  </w:p>
                </w:txbxContent>
              </v:textbox>
            </v:shape>
          </w:pict>
        </mc:Fallback>
      </mc:AlternateContent>
    </w:r>
  </w:p>
</w:hdr>
</file>

<file path=word/header2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B74BC">
    <w:pPr>
      <w:pStyle w:val="8"/>
      <w:spacing w:line="14" w:lineRule="auto"/>
      <w:ind w:left="0"/>
      <w:jc w:val="left"/>
      <w:rPr>
        <w:sz w:val="20"/>
      </w:rPr>
    </w:pPr>
    <w:r>
      <w:rPr>
        <w:sz w:val="20"/>
      </w:rPr>
      <mc:AlternateContent>
        <mc:Choice Requires="wps">
          <w:drawing>
            <wp:anchor distT="0" distB="0" distL="0" distR="0" simplePos="0" relativeHeight="251835392"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55" name="Textbox 35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873690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244</w:t>
                          </w:r>
                          <w:r>
                            <w:rPr>
                              <w:spacing w:val="-5"/>
                              <w:sz w:val="20"/>
                            </w:rPr>
                            <w:fldChar w:fldCharType="end"/>
                          </w:r>
                        </w:p>
                      </w:txbxContent>
                    </wps:txbx>
                    <wps:bodyPr wrap="square" lIns="0" tIns="0" rIns="0" bIns="0" rtlCol="0">
                      <a:noAutofit/>
                    </wps:bodyPr>
                  </wps:wsp>
                </a:graphicData>
              </a:graphic>
            </wp:anchor>
          </w:drawing>
        </mc:Choice>
        <mc:Fallback>
          <w:pict>
            <v:shape id="Textbox 355" o:spid="_x0000_s1026" o:spt="202" type="#_x0000_t202" style="position:absolute;left:0pt;margin-left:427.95pt;margin-top:47.7pt;height:13.05pt;width:22.15pt;mso-position-horizontal-relative:page;mso-position-vertical-relative:page;z-index:-251481088;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C1gStqtAEAAHcDAAAOAAAAAAAAAAEAIAAAACcBAABkcnMvZTJvRG9jLnhtbFBLBQYAAAAA&#10;BgAGAFkBAABNBQAAAAA=&#10;">
              <v:fill on="f" focussize="0,0"/>
              <v:stroke on="f"/>
              <v:imagedata o:title=""/>
              <o:lock v:ext="edit" aspectratio="f"/>
              <v:textbox inset="0mm,0mm,0mm,0mm">
                <w:txbxContent>
                  <w:p w14:paraId="5873690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244</w:t>
                    </w:r>
                    <w:r>
                      <w:rPr>
                        <w:spacing w:val="-5"/>
                        <w:sz w:val="20"/>
                      </w:rPr>
                      <w:fldChar w:fldCharType="end"/>
                    </w:r>
                  </w:p>
                </w:txbxContent>
              </v:textbox>
            </v:shape>
          </w:pict>
        </mc:Fallback>
      </mc:AlternateContent>
    </w:r>
  </w:p>
</w:hdr>
</file>

<file path=word/header2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A5ADB">
    <w:pPr>
      <w:pStyle w:val="8"/>
      <w:spacing w:line="14" w:lineRule="auto"/>
      <w:ind w:left="0"/>
      <w:jc w:val="left"/>
      <w:rPr>
        <w:sz w:val="20"/>
      </w:rPr>
    </w:pPr>
    <w:r>
      <w:rPr>
        <w:sz w:val="20"/>
      </w:rPr>
      <mc:AlternateContent>
        <mc:Choice Requires="wps">
          <w:drawing>
            <wp:anchor distT="0" distB="0" distL="0" distR="0" simplePos="0" relativeHeight="251836416"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57" name="Textbox 35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69106D9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245</w:t>
                          </w:r>
                          <w:r>
                            <w:rPr>
                              <w:spacing w:val="-5"/>
                              <w:sz w:val="20"/>
                            </w:rPr>
                            <w:fldChar w:fldCharType="end"/>
                          </w:r>
                        </w:p>
                      </w:txbxContent>
                    </wps:txbx>
                    <wps:bodyPr wrap="square" lIns="0" tIns="0" rIns="0" bIns="0" rtlCol="0">
                      <a:noAutofit/>
                    </wps:bodyPr>
                  </wps:wsp>
                </a:graphicData>
              </a:graphic>
            </wp:anchor>
          </w:drawing>
        </mc:Choice>
        <mc:Fallback>
          <w:pict>
            <v:shape id="Textbox 357" o:spid="_x0000_s1026" o:spt="202" type="#_x0000_t202" style="position:absolute;left:0pt;margin-left:427.95pt;margin-top:47.7pt;height:13.05pt;width:22.15pt;mso-position-horizontal-relative:page;mso-position-vertical-relative:page;z-index:-251480064;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I6RkdrUBAAB3AwAADgAAAAAAAAABACAAAAAnAQAAZHJzL2Uyb0RvYy54bWxQSwUGAAAA&#10;AAYABgBZAQAATgUAAAAA&#10;">
              <v:fill on="f" focussize="0,0"/>
              <v:stroke on="f"/>
              <v:imagedata o:title=""/>
              <o:lock v:ext="edit" aspectratio="f"/>
              <v:textbox inset="0mm,0mm,0mm,0mm">
                <w:txbxContent>
                  <w:p w14:paraId="69106D9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245</w:t>
                    </w:r>
                    <w:r>
                      <w:rPr>
                        <w:spacing w:val="-5"/>
                        <w:sz w:val="20"/>
                      </w:rPr>
                      <w:fldChar w:fldCharType="end"/>
                    </w:r>
                  </w:p>
                </w:txbxContent>
              </v:textbox>
            </v:shape>
          </w:pict>
        </mc:Fallback>
      </mc:AlternateContent>
    </w:r>
  </w:p>
</w:hdr>
</file>

<file path=word/header2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4E68B">
    <w:pPr>
      <w:pStyle w:val="8"/>
      <w:spacing w:line="14" w:lineRule="auto"/>
      <w:ind w:left="0"/>
      <w:jc w:val="left"/>
      <w:rPr>
        <w:sz w:val="20"/>
      </w:rPr>
    </w:pPr>
    <w:r>
      <w:rPr>
        <w:sz w:val="20"/>
      </w:rPr>
      <mc:AlternateContent>
        <mc:Choice Requires="wps">
          <w:drawing>
            <wp:anchor distT="0" distB="0" distL="0" distR="0" simplePos="0" relativeHeight="251837440"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59" name="Textbox 359"/>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576A0E1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246</w:t>
                          </w:r>
                          <w:r>
                            <w:rPr>
                              <w:spacing w:val="-5"/>
                              <w:sz w:val="20"/>
                            </w:rPr>
                            <w:fldChar w:fldCharType="end"/>
                          </w:r>
                        </w:p>
                      </w:txbxContent>
                    </wps:txbx>
                    <wps:bodyPr wrap="square" lIns="0" tIns="0" rIns="0" bIns="0" rtlCol="0">
                      <a:noAutofit/>
                    </wps:bodyPr>
                  </wps:wsp>
                </a:graphicData>
              </a:graphic>
            </wp:anchor>
          </w:drawing>
        </mc:Choice>
        <mc:Fallback>
          <w:pict>
            <v:shape id="Textbox 359" o:spid="_x0000_s1026" o:spt="202" type="#_x0000_t202" style="position:absolute;left:0pt;margin-left:427.95pt;margin-top:47.7pt;height:13.05pt;width:22.15pt;mso-position-horizontal-relative:page;mso-position-vertical-relative:page;z-index:-251479040;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VxK8t2AAAAAoBAAAPAAAAAAAAAAEAIAAAACIAAABkcnMvZG93bnJldi54bWxQSwECFAAUAAAA&#10;CACHTuJAwVyJI7UBAAB3AwAADgAAAAAAAAABACAAAAAnAQAAZHJzL2Uyb0RvYy54bWxQSwUGAAAA&#10;AAYABgBZAQAATgUAAAAA&#10;">
              <v:fill on="f" focussize="0,0"/>
              <v:stroke on="f"/>
              <v:imagedata o:title=""/>
              <o:lock v:ext="edit" aspectratio="f"/>
              <v:textbox inset="0mm,0mm,0mm,0mm">
                <w:txbxContent>
                  <w:p w14:paraId="576A0E1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246</w:t>
                    </w:r>
                    <w:r>
                      <w:rPr>
                        <w:spacing w:val="-5"/>
                        <w:sz w:val="20"/>
                      </w:rPr>
                      <w:fldChar w:fldCharType="end"/>
                    </w:r>
                  </w:p>
                </w:txbxContent>
              </v:textbox>
            </v:shape>
          </w:pict>
        </mc:Fallback>
      </mc:AlternateContent>
    </w:r>
  </w:p>
</w:hdr>
</file>

<file path=word/header2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17C9D">
    <w:pPr>
      <w:pStyle w:val="8"/>
      <w:spacing w:line="14" w:lineRule="auto"/>
      <w:ind w:left="0"/>
      <w:jc w:val="left"/>
      <w:rPr>
        <w:sz w:val="20"/>
      </w:rPr>
    </w:pPr>
    <w:r>
      <w:rPr>
        <w:sz w:val="20"/>
      </w:rPr>
      <mc:AlternateContent>
        <mc:Choice Requires="wps">
          <w:drawing>
            <wp:anchor distT="0" distB="0" distL="0" distR="0" simplePos="0" relativeHeight="251838464"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61" name="Textbox 36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21EE717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247</w:t>
                          </w:r>
                          <w:r>
                            <w:rPr>
                              <w:spacing w:val="-5"/>
                              <w:sz w:val="20"/>
                            </w:rPr>
                            <w:fldChar w:fldCharType="end"/>
                          </w:r>
                        </w:p>
                      </w:txbxContent>
                    </wps:txbx>
                    <wps:bodyPr wrap="square" lIns="0" tIns="0" rIns="0" bIns="0" rtlCol="0">
                      <a:noAutofit/>
                    </wps:bodyPr>
                  </wps:wsp>
                </a:graphicData>
              </a:graphic>
            </wp:anchor>
          </w:drawing>
        </mc:Choice>
        <mc:Fallback>
          <w:pict>
            <v:shape id="Textbox 361" o:spid="_x0000_s1026" o:spt="202" type="#_x0000_t202" style="position:absolute;left:0pt;margin-left:427.95pt;margin-top:47.7pt;height:13.05pt;width:22.15pt;mso-position-horizontal-relative:page;mso-position-vertical-relative:page;z-index:-251478016;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Bnj31HtAEAAHcDAAAOAAAAAAAAAAEAIAAAACcBAABkcnMvZTJvRG9jLnhtbFBLBQYAAAAA&#10;BgAGAFkBAABNBQAAAAA=&#10;">
              <v:fill on="f" focussize="0,0"/>
              <v:stroke on="f"/>
              <v:imagedata o:title=""/>
              <o:lock v:ext="edit" aspectratio="f"/>
              <v:textbox inset="0mm,0mm,0mm,0mm">
                <w:txbxContent>
                  <w:p w14:paraId="21EE717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247</w:t>
                    </w:r>
                    <w:r>
                      <w:rPr>
                        <w:spacing w:val="-5"/>
                        <w:sz w:val="20"/>
                      </w:rPr>
                      <w:fldChar w:fldCharType="end"/>
                    </w:r>
                  </w:p>
                </w:txbxContent>
              </v:textbox>
            </v:shape>
          </w:pict>
        </mc:Fallback>
      </mc:AlternateContent>
    </w:r>
  </w:p>
</w:hdr>
</file>

<file path=word/header2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E6473">
    <w:pPr>
      <w:pStyle w:val="8"/>
      <w:spacing w:line="14" w:lineRule="auto"/>
      <w:ind w:left="0"/>
      <w:jc w:val="left"/>
      <w:rPr>
        <w:sz w:val="20"/>
      </w:rPr>
    </w:pPr>
    <w:r>
      <w:rPr>
        <w:sz w:val="20"/>
      </w:rPr>
      <mc:AlternateContent>
        <mc:Choice Requires="wps">
          <w:drawing>
            <wp:anchor distT="0" distB="0" distL="0" distR="0" simplePos="0" relativeHeight="251839488" behindDoc="1" locked="0" layoutInCell="1" allowOverlap="1">
              <wp:simplePos x="0" y="0"/>
              <wp:positionH relativeFrom="page">
                <wp:posOffset>5434965</wp:posOffset>
              </wp:positionH>
              <wp:positionV relativeFrom="page">
                <wp:posOffset>605790</wp:posOffset>
              </wp:positionV>
              <wp:extent cx="281305" cy="165735"/>
              <wp:effectExtent l="0" t="0" r="0" b="0"/>
              <wp:wrapNone/>
              <wp:docPr id="363" name="Textbox 363"/>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4E1D4A8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248</w:t>
                          </w:r>
                          <w:r>
                            <w:rPr>
                              <w:spacing w:val="-5"/>
                              <w:sz w:val="20"/>
                            </w:rPr>
                            <w:fldChar w:fldCharType="end"/>
                          </w:r>
                        </w:p>
                      </w:txbxContent>
                    </wps:txbx>
                    <wps:bodyPr wrap="square" lIns="0" tIns="0" rIns="0" bIns="0" rtlCol="0">
                      <a:noAutofit/>
                    </wps:bodyPr>
                  </wps:wsp>
                </a:graphicData>
              </a:graphic>
            </wp:anchor>
          </w:drawing>
        </mc:Choice>
        <mc:Fallback>
          <w:pict>
            <v:shape id="Textbox 363" o:spid="_x0000_s1026" o:spt="202" type="#_x0000_t202" style="position:absolute;left:0pt;margin-left:427.95pt;margin-top:47.7pt;height:13.05pt;width:22.15pt;mso-position-horizontal-relative:page;mso-position-vertical-relative:page;z-index:-251476992;mso-width-relative:page;mso-height-relative:page;" filled="f" stroked="f" coordsize="21600,21600" o:gfxdata="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XEry3YAAAACgEAAA8AAAAAAAAAAQAgAAAAIgAAAGRycy9kb3ducmV2LnhtbFBLAQIUABQAAAAI&#10;AIdO4kDxqjJbtAEAAHcDAAAOAAAAAAAAAAEAIAAAACcBAABkcnMvZTJvRG9jLnhtbFBLBQYAAAAA&#10;BgAGAFkBAABNBQAAAAA=&#10;">
              <v:fill on="f" focussize="0,0"/>
              <v:stroke on="f"/>
              <v:imagedata o:title=""/>
              <o:lock v:ext="edit" aspectratio="f"/>
              <v:textbox inset="0mm,0mm,0mm,0mm">
                <w:txbxContent>
                  <w:p w14:paraId="4E1D4A8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248</w:t>
                    </w:r>
                    <w:r>
                      <w:rPr>
                        <w:spacing w:val="-5"/>
                        <w:sz w:val="20"/>
                      </w:rPr>
                      <w:fldChar w:fldCharType="end"/>
                    </w:r>
                  </w:p>
                </w:txbxContent>
              </v:textbox>
            </v:shape>
          </w:pict>
        </mc:Fallback>
      </mc:AlternateContent>
    </w:r>
  </w:p>
</w:hdr>
</file>

<file path=word/header2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E6FEE">
    <w:pPr>
      <w:pStyle w:val="8"/>
      <w:spacing w:line="14" w:lineRule="auto"/>
      <w:ind w:left="0"/>
      <w:jc w:val="left"/>
      <w:rPr>
        <w:sz w:val="20"/>
      </w:rPr>
    </w:pPr>
    <w:r>
      <w:rPr>
        <w:sz w:val="20"/>
      </w:rPr>
      <mc:AlternateContent>
        <mc:Choice Requires="wps">
          <w:drawing>
            <wp:anchor distT="0" distB="0" distL="0" distR="0" simplePos="0" relativeHeight="251840512" behindDoc="1" locked="0" layoutInCell="1" allowOverlap="1">
              <wp:simplePos x="0" y="0"/>
              <wp:positionH relativeFrom="page">
                <wp:posOffset>5212715</wp:posOffset>
              </wp:positionH>
              <wp:positionV relativeFrom="page">
                <wp:posOffset>598170</wp:posOffset>
              </wp:positionV>
              <wp:extent cx="281305" cy="165735"/>
              <wp:effectExtent l="0" t="0" r="0" b="0"/>
              <wp:wrapNone/>
              <wp:docPr id="365" name="Textbox 365"/>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053F980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249</w:t>
                          </w:r>
                          <w:r>
                            <w:rPr>
                              <w:spacing w:val="-5"/>
                              <w:sz w:val="20"/>
                            </w:rPr>
                            <w:fldChar w:fldCharType="end"/>
                          </w:r>
                        </w:p>
                      </w:txbxContent>
                    </wps:txbx>
                    <wps:bodyPr wrap="square" lIns="0" tIns="0" rIns="0" bIns="0" rtlCol="0">
                      <a:noAutofit/>
                    </wps:bodyPr>
                  </wps:wsp>
                </a:graphicData>
              </a:graphic>
            </wp:anchor>
          </w:drawing>
        </mc:Choice>
        <mc:Fallback>
          <w:pict>
            <v:shape id="Textbox 365" o:spid="_x0000_s1026" o:spt="202" type="#_x0000_t202" style="position:absolute;left:0pt;margin-left:410.45pt;margin-top:47.1pt;height:13.05pt;width:22.15pt;mso-position-horizontal-relative:page;mso-position-vertical-relative:page;z-index:-251475968;mso-width-relative:page;mso-height-relative:page;" filled="f" stroked="f" coordsize="21600,21600" o:gfxdata="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KrEsHYAAAACgEAAA8AAAAAAAAAAQAgAAAAIgAAAGRycy9kb3ducmV2LnhtbFBLAQIUABQAAAAI&#10;AIdO4kBLxON/tAEAAHcDAAAOAAAAAAAAAAEAIAAAACcBAABkcnMvZTJvRG9jLnhtbFBLBQYAAAAA&#10;BgAGAFkBAABNBQAAAAA=&#10;">
              <v:fill on="f" focussize="0,0"/>
              <v:stroke on="f"/>
              <v:imagedata o:title=""/>
              <o:lock v:ext="edit" aspectratio="f"/>
              <v:textbox inset="0mm,0mm,0mm,0mm">
                <w:txbxContent>
                  <w:p w14:paraId="053F980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249</w:t>
                    </w:r>
                    <w:r>
                      <w:rPr>
                        <w:spacing w:val="-5"/>
                        <w:sz w:val="20"/>
                      </w:rPr>
                      <w:fldChar w:fldCharType="end"/>
                    </w:r>
                  </w:p>
                </w:txbxContent>
              </v:textbox>
            </v:shape>
          </w:pict>
        </mc:Fallback>
      </mc:AlternateContent>
    </w:r>
  </w:p>
</w:hdr>
</file>

<file path=word/header2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3A617">
    <w:pPr>
      <w:pStyle w:val="8"/>
      <w:spacing w:line="14" w:lineRule="auto"/>
      <w:ind w:left="0"/>
      <w:jc w:val="left"/>
      <w:rPr>
        <w:sz w:val="20"/>
      </w:rPr>
    </w:pPr>
    <w:r>
      <w:rPr>
        <w:sz w:val="20"/>
      </w:rPr>
      <mc:AlternateContent>
        <mc:Choice Requires="wps">
          <w:drawing>
            <wp:anchor distT="0" distB="0" distL="0" distR="0" simplePos="0" relativeHeight="251841536" behindDoc="1" locked="0" layoutInCell="1" allowOverlap="1">
              <wp:simplePos x="0" y="0"/>
              <wp:positionH relativeFrom="page">
                <wp:posOffset>5212715</wp:posOffset>
              </wp:positionH>
              <wp:positionV relativeFrom="page">
                <wp:posOffset>598170</wp:posOffset>
              </wp:positionV>
              <wp:extent cx="281305" cy="165735"/>
              <wp:effectExtent l="0" t="0" r="0" b="0"/>
              <wp:wrapNone/>
              <wp:docPr id="367" name="Textbox 367"/>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A0E1CE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250</w:t>
                          </w:r>
                          <w:r>
                            <w:rPr>
                              <w:spacing w:val="-5"/>
                              <w:sz w:val="20"/>
                            </w:rPr>
                            <w:fldChar w:fldCharType="end"/>
                          </w:r>
                        </w:p>
                      </w:txbxContent>
                    </wps:txbx>
                    <wps:bodyPr wrap="square" lIns="0" tIns="0" rIns="0" bIns="0" rtlCol="0">
                      <a:noAutofit/>
                    </wps:bodyPr>
                  </wps:wsp>
                </a:graphicData>
              </a:graphic>
            </wp:anchor>
          </w:drawing>
        </mc:Choice>
        <mc:Fallback>
          <w:pict>
            <v:shape id="Textbox 367" o:spid="_x0000_s1026" o:spt="202" type="#_x0000_t202" style="position:absolute;left:0pt;margin-left:410.45pt;margin-top:47.1pt;height:13.05pt;width:22.15pt;mso-position-horizontal-relative:page;mso-position-vertical-relative:page;z-index:-251474944;mso-width-relative:page;mso-height-relative:page;" filled="f" stroked="f" coordsize="21600,21600" o:gfxdata="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SqxLB2AAAAAoBAAAPAAAAAAAAAAEAIAAAACIAAABkcnMvZG93bnJldi54bWxQSwECFAAUAAAA&#10;CACHTuJA3eGsY7UBAAB3AwAADgAAAAAAAAABACAAAAAnAQAAZHJzL2Uyb0RvYy54bWxQSwUGAAAA&#10;AAYABgBZAQAATgUAAAAA&#10;">
              <v:fill on="f" focussize="0,0"/>
              <v:stroke on="f"/>
              <v:imagedata o:title=""/>
              <o:lock v:ext="edit" aspectratio="f"/>
              <v:textbox inset="0mm,0mm,0mm,0mm">
                <w:txbxContent>
                  <w:p w14:paraId="3A0E1CE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250</w:t>
                    </w:r>
                    <w:r>
                      <w:rPr>
                        <w:spacing w:val="-5"/>
                        <w:sz w:val="20"/>
                      </w:rPr>
                      <w:fldChar w:fldCharType="end"/>
                    </w:r>
                  </w:p>
                </w:txbxContent>
              </v:textbox>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7BF6A">
    <w:pPr>
      <w:pStyle w:val="8"/>
      <w:spacing w:line="14" w:lineRule="auto"/>
      <w:ind w:left="0"/>
      <w:jc w:val="left"/>
      <w:rPr>
        <w:sz w:val="20"/>
      </w:rPr>
    </w:pPr>
    <w:r>
      <w:rPr>
        <w:sz w:val="20"/>
      </w:rPr>
      <mc:AlternateContent>
        <mc:Choice Requires="wps">
          <w:drawing>
            <wp:anchor distT="0" distB="0" distL="0" distR="0" simplePos="0" relativeHeight="25167769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33" name="Textbox 33"/>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6B7A578B">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27</w:t>
                          </w:r>
                          <w:r>
                            <w:rPr>
                              <w:spacing w:val="-5"/>
                              <w:sz w:val="20"/>
                            </w:rPr>
                            <w:fldChar w:fldCharType="end"/>
                          </w:r>
                        </w:p>
                      </w:txbxContent>
                    </wps:txbx>
                    <wps:bodyPr wrap="square" lIns="0" tIns="0" rIns="0" bIns="0" rtlCol="0">
                      <a:noAutofit/>
                    </wps:bodyPr>
                  </wps:wsp>
                </a:graphicData>
              </a:graphic>
            </wp:anchor>
          </w:drawing>
        </mc:Choice>
        <mc:Fallback>
          <w:pict>
            <v:shape id="Textbox 33" o:spid="_x0000_s1026" o:spt="202" type="#_x0000_t202" style="position:absolute;left:0pt;margin-left:299.1pt;margin-top:11.7pt;height:13.05pt;width:17.1pt;mso-position-horizontal-relative:page;mso-position-vertical-relative:page;z-index:-25163878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DJF0wAsgEAAHUDAAAOAAAAAAAAAAEAIAAAACkBAABkcnMvZTJvRG9jLnhtbFBLBQYAAAAA&#10;BgAGAFkBAABNBQAAAAA=&#10;">
              <v:fill on="f" focussize="0,0"/>
              <v:stroke on="f"/>
              <v:imagedata o:title=""/>
              <o:lock v:ext="edit" aspectratio="f"/>
              <v:textbox inset="0mm,0mm,0mm,0mm">
                <w:txbxContent>
                  <w:p w14:paraId="6B7A578B">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27</w:t>
                    </w:r>
                    <w:r>
                      <w:rPr>
                        <w:spacing w:val="-5"/>
                        <w:sz w:val="20"/>
                      </w:rPr>
                      <w:fldChar w:fldCharType="end"/>
                    </w:r>
                  </w:p>
                </w:txbxContent>
              </v:textbox>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502EF">
    <w:pPr>
      <w:pStyle w:val="8"/>
      <w:spacing w:line="14" w:lineRule="auto"/>
      <w:ind w:left="0"/>
      <w:jc w:val="left"/>
      <w:rPr>
        <w:sz w:val="20"/>
      </w:rPr>
    </w:pPr>
    <w:r>
      <w:rPr>
        <w:sz w:val="20"/>
      </w:rPr>
      <mc:AlternateContent>
        <mc:Choice Requires="wps">
          <w:drawing>
            <wp:anchor distT="0" distB="0" distL="0" distR="0" simplePos="0" relativeHeight="25167769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34" name="Textbox 34"/>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6350319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28</w:t>
                          </w:r>
                          <w:r>
                            <w:rPr>
                              <w:spacing w:val="-5"/>
                              <w:sz w:val="20"/>
                            </w:rPr>
                            <w:fldChar w:fldCharType="end"/>
                          </w:r>
                        </w:p>
                      </w:txbxContent>
                    </wps:txbx>
                    <wps:bodyPr wrap="square" lIns="0" tIns="0" rIns="0" bIns="0" rtlCol="0">
                      <a:noAutofit/>
                    </wps:bodyPr>
                  </wps:wsp>
                </a:graphicData>
              </a:graphic>
            </wp:anchor>
          </w:drawing>
        </mc:Choice>
        <mc:Fallback>
          <w:pict>
            <v:shape id="Textbox 34" o:spid="_x0000_s1026" o:spt="202" type="#_x0000_t202" style="position:absolute;left:0pt;margin-left:299.1pt;margin-top:11.7pt;height:13.05pt;width:17.1pt;mso-position-horizontal-relative:page;mso-position-vertical-relative:page;z-index:-25163878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bnlS9rMBAAB1AwAADgAAAAAAAAABACAAAAApAQAAZHJzL2Uyb0RvYy54bWxQSwUGAAAA&#10;AAYABgBZAQAATgUAAAAA&#10;">
              <v:fill on="f" focussize="0,0"/>
              <v:stroke on="f"/>
              <v:imagedata o:title=""/>
              <o:lock v:ext="edit" aspectratio="f"/>
              <v:textbox inset="0mm,0mm,0mm,0mm">
                <w:txbxContent>
                  <w:p w14:paraId="6350319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28</w:t>
                    </w:r>
                    <w:r>
                      <w:rPr>
                        <w:spacing w:val="-5"/>
                        <w:sz w:val="20"/>
                      </w:rPr>
                      <w:fldChar w:fldCharType="end"/>
                    </w:r>
                  </w:p>
                </w:txbxContent>
              </v:textbox>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96D27">
    <w:pPr>
      <w:pStyle w:val="8"/>
      <w:spacing w:line="14" w:lineRule="auto"/>
      <w:ind w:left="0"/>
      <w:jc w:val="left"/>
      <w:rPr>
        <w:sz w:val="20"/>
      </w:rPr>
    </w:pPr>
    <w:r>
      <w:rPr>
        <w:sz w:val="20"/>
      </w:rPr>
      <mc:AlternateContent>
        <mc:Choice Requires="wps">
          <w:drawing>
            <wp:anchor distT="0" distB="0" distL="0" distR="0" simplePos="0" relativeHeight="25167872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37" name="Textbox 37"/>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E3CF78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29</w:t>
                          </w:r>
                          <w:r>
                            <w:rPr>
                              <w:spacing w:val="-5"/>
                              <w:sz w:val="20"/>
                            </w:rPr>
                            <w:fldChar w:fldCharType="end"/>
                          </w:r>
                        </w:p>
                      </w:txbxContent>
                    </wps:txbx>
                    <wps:bodyPr wrap="square" lIns="0" tIns="0" rIns="0" bIns="0" rtlCol="0">
                      <a:noAutofit/>
                    </wps:bodyPr>
                  </wps:wsp>
                </a:graphicData>
              </a:graphic>
            </wp:anchor>
          </w:drawing>
        </mc:Choice>
        <mc:Fallback>
          <w:pict>
            <v:shape id="Textbox 37" o:spid="_x0000_s1026" o:spt="202" type="#_x0000_t202" style="position:absolute;left:0pt;margin-left:299.1pt;margin-top:11.7pt;height:13.05pt;width:17.1pt;mso-position-horizontal-relative:page;mso-position-vertical-relative:page;z-index:-25163776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BNRISesgEAAHUDAAAOAAAAAAAAAAEAIAAAACkBAABkcnMvZTJvRG9jLnhtbFBLBQYAAAAA&#10;BgAGAFkBAABNBQAAAAA=&#10;">
              <v:fill on="f" focussize="0,0"/>
              <v:stroke on="f"/>
              <v:imagedata o:title=""/>
              <o:lock v:ext="edit" aspectratio="f"/>
              <v:textbox inset="0mm,0mm,0mm,0mm">
                <w:txbxContent>
                  <w:p w14:paraId="4E3CF78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29</w:t>
                    </w:r>
                    <w:r>
                      <w:rPr>
                        <w:spacing w:val="-5"/>
                        <w:sz w:val="20"/>
                      </w:rPr>
                      <w:fldChar w:fldCharType="end"/>
                    </w:r>
                  </w:p>
                </w:txbxContent>
              </v:textbox>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6EE79">
    <w:pPr>
      <w:pStyle w:val="8"/>
      <w:spacing w:line="14" w:lineRule="auto"/>
      <w:ind w:left="0"/>
      <w:jc w:val="left"/>
      <w:rPr>
        <w:sz w:val="20"/>
      </w:rPr>
    </w:pPr>
    <w:r>
      <w:rPr>
        <w:sz w:val="20"/>
      </w:rPr>
      <mc:AlternateContent>
        <mc:Choice Requires="wps">
          <w:drawing>
            <wp:anchor distT="0" distB="0" distL="0" distR="0" simplePos="0" relativeHeight="251679744" behindDoc="1" locked="0" layoutInCell="1" allowOverlap="1">
              <wp:simplePos x="0" y="0"/>
              <wp:positionH relativeFrom="page">
                <wp:posOffset>3791585</wp:posOffset>
              </wp:positionH>
              <wp:positionV relativeFrom="page">
                <wp:posOffset>148590</wp:posOffset>
              </wp:positionV>
              <wp:extent cx="217805" cy="165735"/>
              <wp:effectExtent l="0" t="0" r="0" b="0"/>
              <wp:wrapNone/>
              <wp:docPr id="40" name="Textbox 40"/>
              <wp:cNvGraphicFramePr/>
              <a:graphic xmlns:a="http://schemas.openxmlformats.org/drawingml/2006/main">
                <a:graphicData uri="http://schemas.microsoft.com/office/word/2010/wordprocessingShape">
                  <wps:wsp>
                    <wps:cNvSpPr txBox="1"/>
                    <wps:spPr>
                      <a:xfrm>
                        <a:off x="0" y="0"/>
                        <a:ext cx="217804" cy="165735"/>
                      </a:xfrm>
                      <a:prstGeom prst="rect">
                        <a:avLst/>
                      </a:prstGeom>
                    </wps:spPr>
                    <wps:txbx>
                      <w:txbxContent>
                        <w:p w14:paraId="47D3828A">
                          <w:pPr>
                            <w:spacing w:before="10"/>
                            <w:ind w:left="2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wps:txbx>
                    <wps:bodyPr wrap="square" lIns="0" tIns="0" rIns="0" bIns="0" rtlCol="0">
                      <a:noAutofit/>
                    </wps:bodyPr>
                  </wps:wsp>
                </a:graphicData>
              </a:graphic>
            </wp:anchor>
          </w:drawing>
        </mc:Choice>
        <mc:Fallback>
          <w:pict>
            <v:shape id="Textbox 40" o:spid="_x0000_s1026" o:spt="202" type="#_x0000_t202" style="position:absolute;left:0pt;margin-left:298.55pt;margin-top:11.7pt;height:13.05pt;width:17.15pt;mso-position-horizontal-relative:page;mso-position-vertical-relative:page;z-index:-251636736;mso-width-relative:page;mso-height-relative:page;" filled="f" stroked="f" coordsize="21600,21600" o:gfxdata="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t59LzZAAAACQEAAA8AAAAAAAAAAQAgAAAAIgAAAGRycy9kb3ducmV2LnhtbFBLAQIUABQAAAAI&#10;AIdO4kB6kcbuswEAAHUDAAAOAAAAAAAAAAEAIAAAACgBAABkcnMvZTJvRG9jLnhtbFBLBQYAAAAA&#10;BgAGAFkBAABNBQAAAAA=&#10;">
              <v:fill on="f" focussize="0,0"/>
              <v:stroke on="f"/>
              <v:imagedata o:title=""/>
              <o:lock v:ext="edit" aspectratio="f"/>
              <v:textbox inset="0mm,0mm,0mm,0mm">
                <w:txbxContent>
                  <w:p w14:paraId="47D3828A">
                    <w:pPr>
                      <w:spacing w:before="10"/>
                      <w:ind w:left="2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v:textbox>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E642D">
    <w:pPr>
      <w:pStyle w:val="8"/>
      <w:spacing w:line="14" w:lineRule="auto"/>
      <w:ind w:left="0"/>
      <w:jc w:val="left"/>
      <w:rPr>
        <w:sz w:val="20"/>
      </w:rPr>
    </w:pPr>
    <w:r>
      <w:rPr>
        <w:sz w:val="20"/>
      </w:rPr>
      <mc:AlternateContent>
        <mc:Choice Requires="wps">
          <w:drawing>
            <wp:anchor distT="0" distB="0" distL="0" distR="0" simplePos="0" relativeHeight="25168076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41" name="Textbox 41"/>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2DB6A68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w:t>
                          </w:r>
                          <w:r>
                            <w:rPr>
                              <w:spacing w:val="-5"/>
                              <w:sz w:val="20"/>
                            </w:rPr>
                            <w:fldChar w:fldCharType="end"/>
                          </w:r>
                        </w:p>
                      </w:txbxContent>
                    </wps:txbx>
                    <wps:bodyPr wrap="square" lIns="0" tIns="0" rIns="0" bIns="0" rtlCol="0">
                      <a:noAutofit/>
                    </wps:bodyPr>
                  </wps:wsp>
                </a:graphicData>
              </a:graphic>
            </wp:anchor>
          </w:drawing>
        </mc:Choice>
        <mc:Fallback>
          <w:pict>
            <v:shape id="Textbox 41" o:spid="_x0000_s1026" o:spt="202" type="#_x0000_t202" style="position:absolute;left:0pt;margin-left:299.1pt;margin-top:11.7pt;height:13.05pt;width:17.1pt;mso-position-horizontal-relative:page;mso-position-vertical-relative:page;z-index:-25163571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AuFmwHsgEAAHUDAAAOAAAAAAAAAAEAIAAAACkBAABkcnMvZTJvRG9jLnhtbFBLBQYAAAAA&#10;BgAGAFkBAABNBQAAAAA=&#10;">
              <v:fill on="f" focussize="0,0"/>
              <v:stroke on="f"/>
              <v:imagedata o:title=""/>
              <o:lock v:ext="edit" aspectratio="f"/>
              <v:textbox inset="0mm,0mm,0mm,0mm">
                <w:txbxContent>
                  <w:p w14:paraId="2DB6A68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w:t>
                    </w:r>
                    <w:r>
                      <w:rPr>
                        <w:spacing w:val="-5"/>
                        <w:sz w:val="20"/>
                      </w:rP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527DA">
    <w:pPr>
      <w:pStyle w:val="8"/>
      <w:spacing w:line="14" w:lineRule="auto"/>
      <w:ind w:left="0"/>
      <w:jc w:val="left"/>
      <w:rPr>
        <w:sz w:val="20"/>
      </w:rPr>
    </w:pPr>
    <w:r>
      <w:rPr>
        <w:sz w:val="20"/>
      </w:rPr>
      <mc:AlternateContent>
        <mc:Choice Requires="wps">
          <w:drawing>
            <wp:anchor distT="0" distB="0" distL="0" distR="0" simplePos="0" relativeHeight="251665408" behindDoc="1" locked="0" layoutInCell="1" allowOverlap="1">
              <wp:simplePos x="0" y="0"/>
              <wp:positionH relativeFrom="page">
                <wp:posOffset>3829050</wp:posOffset>
              </wp:positionH>
              <wp:positionV relativeFrom="page">
                <wp:posOffset>148590</wp:posOffset>
              </wp:positionV>
              <wp:extent cx="152400" cy="165735"/>
              <wp:effectExtent l="0" t="0" r="0" b="0"/>
              <wp:wrapNone/>
              <wp:docPr id="7" name="Textbox 7"/>
              <wp:cNvGraphicFramePr/>
              <a:graphic xmlns:a="http://schemas.openxmlformats.org/drawingml/2006/main">
                <a:graphicData uri="http://schemas.microsoft.com/office/word/2010/wordprocessingShape">
                  <wps:wsp>
                    <wps:cNvSpPr txBox="1"/>
                    <wps:spPr>
                      <a:xfrm>
                        <a:off x="0" y="0"/>
                        <a:ext cx="152400" cy="165735"/>
                      </a:xfrm>
                      <a:prstGeom prst="rect">
                        <a:avLst/>
                      </a:prstGeom>
                    </wps:spPr>
                    <wps:txbx>
                      <w:txbxContent>
                        <w:p w14:paraId="2EC625DF">
                          <w:pPr>
                            <w:spacing w:before="10"/>
                            <w:ind w:left="60" w:right="0" w:firstLine="0"/>
                            <w:jc w:val="left"/>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wps:txbx>
                    <wps:bodyPr wrap="square" lIns="0" tIns="0" rIns="0" bIns="0" rtlCol="0">
                      <a:noAutofit/>
                    </wps:bodyPr>
                  </wps:wsp>
                </a:graphicData>
              </a:graphic>
            </wp:anchor>
          </w:drawing>
        </mc:Choice>
        <mc:Fallback>
          <w:pict>
            <v:shape id="Textbox 7" o:spid="_x0000_s1026" o:spt="202" type="#_x0000_t202" style="position:absolute;left:0pt;margin-left:301.5pt;margin-top:11.7pt;height:13.05pt;width:12pt;mso-position-horizontal-relative:page;mso-position-vertical-relative:page;z-index:-251651072;mso-width-relative:page;mso-height-relative:page;" filled="f" stroked="f" coordsize="21600,21600" o:gfxdata="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NMA&#10;Af7ZAAAACQEAAA8AAAAAAAAAAQAgAAAAIgAAAGRycy9kb3ducmV2LnhtbFBLAQIUABQAAAAIAIdO&#10;4kCbb5/lsAEAAHMDAAAOAAAAAAAAAAEAIAAAACgBAABkcnMvZTJvRG9jLnhtbFBLBQYAAAAABgAG&#10;AFkBAABKBQAAAAA=&#10;">
              <v:fill on="f" focussize="0,0"/>
              <v:stroke on="f"/>
              <v:imagedata o:title=""/>
              <o:lock v:ext="edit" aspectratio="f"/>
              <v:textbox inset="0mm,0mm,0mm,0mm">
                <w:txbxContent>
                  <w:p w14:paraId="2EC625DF">
                    <w:pPr>
                      <w:spacing w:before="10"/>
                      <w:ind w:left="60" w:right="0" w:firstLine="0"/>
                      <w:jc w:val="left"/>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v:textbox>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913B0">
    <w:pPr>
      <w:pStyle w:val="8"/>
      <w:spacing w:line="14" w:lineRule="auto"/>
      <w:ind w:left="0"/>
      <w:jc w:val="left"/>
      <w:rPr>
        <w:sz w:val="20"/>
      </w:rPr>
    </w:pPr>
    <w:r>
      <w:rPr>
        <w:sz w:val="20"/>
      </w:rPr>
      <mc:AlternateContent>
        <mc:Choice Requires="wps">
          <w:drawing>
            <wp:anchor distT="0" distB="0" distL="0" distR="0" simplePos="0" relativeHeight="25168076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42" name="Textbox 42"/>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3D5F85A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32</w:t>
                          </w:r>
                          <w:r>
                            <w:rPr>
                              <w:spacing w:val="-5"/>
                              <w:sz w:val="20"/>
                            </w:rPr>
                            <w:fldChar w:fldCharType="end"/>
                          </w:r>
                        </w:p>
                      </w:txbxContent>
                    </wps:txbx>
                    <wps:bodyPr wrap="square" lIns="0" tIns="0" rIns="0" bIns="0" rtlCol="0">
                      <a:noAutofit/>
                    </wps:bodyPr>
                  </wps:wsp>
                </a:graphicData>
              </a:graphic>
            </wp:anchor>
          </w:drawing>
        </mc:Choice>
        <mc:Fallback>
          <w:pict>
            <v:shape id="Textbox 42" o:spid="_x0000_s1026" o:spt="202" type="#_x0000_t202" style="position:absolute;left:0pt;margin-left:299.1pt;margin-top:11.7pt;height:13.05pt;width:17.1pt;mso-position-horizontal-relative:page;mso-position-vertical-relative:page;z-index:-25163571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DSu6b7MBAAB1AwAADgAAAAAAAAABACAAAAApAQAAZHJzL2Uyb0RvYy54bWxQSwUGAAAA&#10;AAYABgBZAQAATgUAAAAA&#10;">
              <v:fill on="f" focussize="0,0"/>
              <v:stroke on="f"/>
              <v:imagedata o:title=""/>
              <o:lock v:ext="edit" aspectratio="f"/>
              <v:textbox inset="0mm,0mm,0mm,0mm">
                <w:txbxContent>
                  <w:p w14:paraId="3D5F85A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32</w:t>
                    </w:r>
                    <w:r>
                      <w:rPr>
                        <w:spacing w:val="-5"/>
                        <w:sz w:val="20"/>
                      </w:rPr>
                      <w:fldChar w:fldCharType="end"/>
                    </w:r>
                  </w:p>
                </w:txbxContent>
              </v:textbox>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48FC3">
    <w:pPr>
      <w:pStyle w:val="8"/>
      <w:spacing w:line="14" w:lineRule="auto"/>
      <w:ind w:left="0"/>
      <w:jc w:val="left"/>
      <w:rPr>
        <w:sz w:val="20"/>
      </w:rPr>
    </w:pPr>
    <w:r>
      <w:rPr>
        <w:sz w:val="20"/>
      </w:rPr>
      <mc:AlternateContent>
        <mc:Choice Requires="wps">
          <w:drawing>
            <wp:anchor distT="0" distB="0" distL="0" distR="0" simplePos="0" relativeHeight="25168179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43" name="Textbox 43"/>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526521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33</w:t>
                          </w:r>
                          <w:r>
                            <w:rPr>
                              <w:spacing w:val="-5"/>
                              <w:sz w:val="20"/>
                            </w:rPr>
                            <w:fldChar w:fldCharType="end"/>
                          </w:r>
                        </w:p>
                      </w:txbxContent>
                    </wps:txbx>
                    <wps:bodyPr wrap="square" lIns="0" tIns="0" rIns="0" bIns="0" rtlCol="0">
                      <a:noAutofit/>
                    </wps:bodyPr>
                  </wps:wsp>
                </a:graphicData>
              </a:graphic>
            </wp:anchor>
          </w:drawing>
        </mc:Choice>
        <mc:Fallback>
          <w:pict>
            <v:shape id="Textbox 43" o:spid="_x0000_s1026" o:spt="202" type="#_x0000_t202" style="position:absolute;left:0pt;margin-left:299.1pt;margin-top:11.7pt;height:13.05pt;width:17.1pt;mso-position-horizontal-relative:page;mso-position-vertical-relative:page;z-index:-25163468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7D8ISLMBAAB1AwAADgAAAAAAAAABACAAAAApAQAAZHJzL2Uyb0RvYy54bWxQSwUGAAAA&#10;AAYABgBZAQAATgUAAAAA&#10;">
              <v:fill on="f" focussize="0,0"/>
              <v:stroke on="f"/>
              <v:imagedata o:title=""/>
              <o:lock v:ext="edit" aspectratio="f"/>
              <v:textbox inset="0mm,0mm,0mm,0mm">
                <w:txbxContent>
                  <w:p w14:paraId="4526521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33</w:t>
                    </w:r>
                    <w:r>
                      <w:rPr>
                        <w:spacing w:val="-5"/>
                        <w:sz w:val="20"/>
                      </w:rPr>
                      <w:fldChar w:fldCharType="end"/>
                    </w:r>
                  </w:p>
                </w:txbxContent>
              </v:textbox>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121F8">
    <w:pPr>
      <w:pStyle w:val="8"/>
      <w:spacing w:line="14" w:lineRule="auto"/>
      <w:ind w:left="0"/>
      <w:jc w:val="left"/>
      <w:rPr>
        <w:sz w:val="20"/>
      </w:rPr>
    </w:pPr>
    <w:r>
      <w:rPr>
        <w:sz w:val="20"/>
      </w:rPr>
      <mc:AlternateContent>
        <mc:Choice Requires="wps">
          <w:drawing>
            <wp:anchor distT="0" distB="0" distL="0" distR="0" simplePos="0" relativeHeight="25168179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44" name="Textbox 44"/>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69230EF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34</w:t>
                          </w:r>
                          <w:r>
                            <w:rPr>
                              <w:spacing w:val="-5"/>
                              <w:sz w:val="20"/>
                            </w:rPr>
                            <w:fldChar w:fldCharType="end"/>
                          </w:r>
                        </w:p>
                      </w:txbxContent>
                    </wps:txbx>
                    <wps:bodyPr wrap="square" lIns="0" tIns="0" rIns="0" bIns="0" rtlCol="0">
                      <a:noAutofit/>
                    </wps:bodyPr>
                  </wps:wsp>
                </a:graphicData>
              </a:graphic>
            </wp:anchor>
          </w:drawing>
        </mc:Choice>
        <mc:Fallback>
          <w:pict>
            <v:shape id="Textbox 44" o:spid="_x0000_s1026" o:spt="202" type="#_x0000_t202" style="position:absolute;left:0pt;margin-left:299.1pt;margin-top:11.7pt;height:13.05pt;width:17.1pt;mso-position-horizontal-relative:page;mso-position-vertical-relative:page;z-index:-25163468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S1EWvrMBAAB1AwAADgAAAAAAAAABACAAAAApAQAAZHJzL2Uyb0RvYy54bWxQSwUGAAAA&#10;AAYABgBZAQAATgUAAAAA&#10;">
              <v:fill on="f" focussize="0,0"/>
              <v:stroke on="f"/>
              <v:imagedata o:title=""/>
              <o:lock v:ext="edit" aspectratio="f"/>
              <v:textbox inset="0mm,0mm,0mm,0mm">
                <w:txbxContent>
                  <w:p w14:paraId="69230EF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34</w:t>
                    </w:r>
                    <w:r>
                      <w:rPr>
                        <w:spacing w:val="-5"/>
                        <w:sz w:val="20"/>
                      </w:rPr>
                      <w:fldChar w:fldCharType="end"/>
                    </w:r>
                  </w:p>
                </w:txbxContent>
              </v:textbox>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7E2B2">
    <w:pPr>
      <w:pStyle w:val="8"/>
      <w:spacing w:line="14" w:lineRule="auto"/>
      <w:ind w:left="0"/>
      <w:jc w:val="left"/>
      <w:rPr>
        <w:sz w:val="20"/>
      </w:rPr>
    </w:pPr>
    <w:r>
      <w:rPr>
        <w:sz w:val="20"/>
      </w:rPr>
      <mc:AlternateContent>
        <mc:Choice Requires="wps">
          <w:drawing>
            <wp:anchor distT="0" distB="0" distL="0" distR="0" simplePos="0" relativeHeight="25168281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45" name="Textbox 45"/>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1A6E667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35</w:t>
                          </w:r>
                          <w:r>
                            <w:rPr>
                              <w:spacing w:val="-5"/>
                              <w:sz w:val="20"/>
                            </w:rPr>
                            <w:fldChar w:fldCharType="end"/>
                          </w:r>
                        </w:p>
                      </w:txbxContent>
                    </wps:txbx>
                    <wps:bodyPr wrap="square" lIns="0" tIns="0" rIns="0" bIns="0" rtlCol="0">
                      <a:noAutofit/>
                    </wps:bodyPr>
                  </wps:wsp>
                </a:graphicData>
              </a:graphic>
            </wp:anchor>
          </w:drawing>
        </mc:Choice>
        <mc:Fallback>
          <w:pict>
            <v:shape id="Textbox 45" o:spid="_x0000_s1026" o:spt="202" type="#_x0000_t202" style="position:absolute;left:0pt;margin-left:299.1pt;margin-top:11.7pt;height:13.05pt;width:17.1pt;mso-position-horizontal-relative:page;mso-position-vertical-relative:page;z-index:-25163366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qkWkmbMBAAB1AwAADgAAAAAAAAABACAAAAApAQAAZHJzL2Uyb0RvYy54bWxQSwUGAAAA&#10;AAYABgBZAQAATgUAAAAA&#10;">
              <v:fill on="f" focussize="0,0"/>
              <v:stroke on="f"/>
              <v:imagedata o:title=""/>
              <o:lock v:ext="edit" aspectratio="f"/>
              <v:textbox inset="0mm,0mm,0mm,0mm">
                <w:txbxContent>
                  <w:p w14:paraId="1A6E667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35</w:t>
                    </w:r>
                    <w:r>
                      <w:rPr>
                        <w:spacing w:val="-5"/>
                        <w:sz w:val="20"/>
                      </w:rPr>
                      <w:fldChar w:fldCharType="end"/>
                    </w:r>
                  </w:p>
                </w:txbxContent>
              </v:textbox>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244B6">
    <w:pPr>
      <w:pStyle w:val="8"/>
      <w:spacing w:line="14" w:lineRule="auto"/>
      <w:ind w:left="0"/>
      <w:jc w:val="left"/>
      <w:rPr>
        <w:sz w:val="20"/>
      </w:rPr>
    </w:pPr>
    <w:r>
      <w:rPr>
        <w:sz w:val="20"/>
      </w:rPr>
      <mc:AlternateContent>
        <mc:Choice Requires="wps">
          <w:drawing>
            <wp:anchor distT="0" distB="0" distL="0" distR="0" simplePos="0" relativeHeight="25168281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46" name="Textbox 46"/>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517B754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w:t>
                          </w:r>
                          <w:r>
                            <w:rPr>
                              <w:spacing w:val="-5"/>
                              <w:sz w:val="20"/>
                            </w:rPr>
                            <w:fldChar w:fldCharType="end"/>
                          </w:r>
                        </w:p>
                      </w:txbxContent>
                    </wps:txbx>
                    <wps:bodyPr wrap="square" lIns="0" tIns="0" rIns="0" bIns="0" rtlCol="0">
                      <a:noAutofit/>
                    </wps:bodyPr>
                  </wps:wsp>
                </a:graphicData>
              </a:graphic>
            </wp:anchor>
          </w:drawing>
        </mc:Choice>
        <mc:Fallback>
          <w:pict>
            <v:shape id="Textbox 46" o:spid="_x0000_s1026" o:spt="202" type="#_x0000_t202" style="position:absolute;left:0pt;margin-left:299.1pt;margin-top:11.7pt;height:13.05pt;width:17.1pt;mso-position-horizontal-relative:page;mso-position-vertical-relative:page;z-index:-25163366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CJeHLxsgEAAHUDAAAOAAAAAAAAAAEAIAAAACkBAABkcnMvZTJvRG9jLnhtbFBLBQYAAAAA&#10;BgAGAFkBAABNBQAAAAA=&#10;">
              <v:fill on="f" focussize="0,0"/>
              <v:stroke on="f"/>
              <v:imagedata o:title=""/>
              <o:lock v:ext="edit" aspectratio="f"/>
              <v:textbox inset="0mm,0mm,0mm,0mm">
                <w:txbxContent>
                  <w:p w14:paraId="517B754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w:t>
                    </w:r>
                    <w:r>
                      <w:rPr>
                        <w:spacing w:val="-5"/>
                        <w:sz w:val="20"/>
                      </w:rPr>
                      <w:fldChar w:fldCharType="end"/>
                    </w:r>
                  </w:p>
                </w:txbxContent>
              </v:textbox>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0C968">
    <w:pPr>
      <w:pStyle w:val="8"/>
      <w:spacing w:line="14" w:lineRule="auto"/>
      <w:ind w:left="0"/>
      <w:jc w:val="left"/>
      <w:rPr>
        <w:sz w:val="20"/>
      </w:rPr>
    </w:pPr>
    <w:r>
      <w:rPr>
        <w:sz w:val="20"/>
      </w:rPr>
      <mc:AlternateContent>
        <mc:Choice Requires="wps">
          <w:drawing>
            <wp:anchor distT="0" distB="0" distL="0" distR="0" simplePos="0" relativeHeight="25168384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47" name="Textbox 47"/>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178E64F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37</w:t>
                          </w:r>
                          <w:r>
                            <w:rPr>
                              <w:spacing w:val="-5"/>
                              <w:sz w:val="20"/>
                            </w:rPr>
                            <w:fldChar w:fldCharType="end"/>
                          </w:r>
                        </w:p>
                      </w:txbxContent>
                    </wps:txbx>
                    <wps:bodyPr wrap="square" lIns="0" tIns="0" rIns="0" bIns="0" rtlCol="0">
                      <a:noAutofit/>
                    </wps:bodyPr>
                  </wps:wsp>
                </a:graphicData>
              </a:graphic>
            </wp:anchor>
          </w:drawing>
        </mc:Choice>
        <mc:Fallback>
          <w:pict>
            <v:shape id="Textbox 47" o:spid="_x0000_s1026" o:spt="202" type="#_x0000_t202" style="position:absolute;left:0pt;margin-left:299.1pt;margin-top:11.7pt;height:13.05pt;width:17.1pt;mso-position-horizontal-relative:page;mso-position-vertical-relative:page;z-index:-25163264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aGzA1rMBAAB1AwAADgAAAAAAAAABACAAAAApAQAAZHJzL2Uyb0RvYy54bWxQSwUGAAAA&#10;AAYABgBZAQAATgUAAAAA&#10;">
              <v:fill on="f" focussize="0,0"/>
              <v:stroke on="f"/>
              <v:imagedata o:title=""/>
              <o:lock v:ext="edit" aspectratio="f"/>
              <v:textbox inset="0mm,0mm,0mm,0mm">
                <w:txbxContent>
                  <w:p w14:paraId="178E64F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37</w:t>
                    </w:r>
                    <w:r>
                      <w:rPr>
                        <w:spacing w:val="-5"/>
                        <w:sz w:val="20"/>
                      </w:rPr>
                      <w:fldChar w:fldCharType="end"/>
                    </w:r>
                  </w:p>
                </w:txbxContent>
              </v:textbox>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B2CC8">
    <w:pPr>
      <w:pStyle w:val="8"/>
      <w:spacing w:line="14" w:lineRule="auto"/>
      <w:ind w:left="0"/>
      <w:jc w:val="left"/>
      <w:rPr>
        <w:sz w:val="20"/>
      </w:rPr>
    </w:pPr>
    <w:r>
      <w:rPr>
        <w:sz w:val="20"/>
      </w:rPr>
      <mc:AlternateContent>
        <mc:Choice Requires="wps">
          <w:drawing>
            <wp:anchor distT="0" distB="0" distL="0" distR="0" simplePos="0" relativeHeight="25168384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48" name="Textbox 48"/>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7E4CDED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38</w:t>
                          </w:r>
                          <w:r>
                            <w:rPr>
                              <w:spacing w:val="-5"/>
                              <w:sz w:val="20"/>
                            </w:rPr>
                            <w:fldChar w:fldCharType="end"/>
                          </w:r>
                        </w:p>
                      </w:txbxContent>
                    </wps:txbx>
                    <wps:bodyPr wrap="square" lIns="0" tIns="0" rIns="0" bIns="0" rtlCol="0">
                      <a:noAutofit/>
                    </wps:bodyPr>
                  </wps:wsp>
                </a:graphicData>
              </a:graphic>
            </wp:anchor>
          </w:drawing>
        </mc:Choice>
        <mc:Fallback>
          <w:pict>
            <v:shape id="Textbox 48" o:spid="_x0000_s1026" o:spt="202" type="#_x0000_t202" style="position:absolute;left:0pt;margin-left:299.1pt;margin-top:11.7pt;height:13.05pt;width:17.1pt;mso-position-horizontal-relative:page;mso-position-vertical-relative:page;z-index:-25163264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CGoz/GsgEAAHUDAAAOAAAAAAAAAAEAIAAAACkBAABkcnMvZTJvRG9jLnhtbFBLBQYAAAAA&#10;BgAGAFkBAABNBQAAAAA=&#10;">
              <v:fill on="f" focussize="0,0"/>
              <v:stroke on="f"/>
              <v:imagedata o:title=""/>
              <o:lock v:ext="edit" aspectratio="f"/>
              <v:textbox inset="0mm,0mm,0mm,0mm">
                <w:txbxContent>
                  <w:p w14:paraId="7E4CDED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38</w:t>
                    </w:r>
                    <w:r>
                      <w:rPr>
                        <w:spacing w:val="-5"/>
                        <w:sz w:val="20"/>
                      </w:rPr>
                      <w:fldChar w:fldCharType="end"/>
                    </w:r>
                  </w:p>
                </w:txbxContent>
              </v:textbox>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34D3B">
    <w:pPr>
      <w:pStyle w:val="8"/>
      <w:spacing w:line="14" w:lineRule="auto"/>
      <w:ind w:left="0"/>
      <w:jc w:val="left"/>
      <w:rPr>
        <w:sz w:val="20"/>
      </w:rPr>
    </w:pPr>
    <w:r>
      <w:rPr>
        <w:sz w:val="20"/>
      </w:rPr>
      <mc:AlternateContent>
        <mc:Choice Requires="wps">
          <w:drawing>
            <wp:anchor distT="0" distB="0" distL="0" distR="0" simplePos="0" relativeHeight="25168486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49" name="Textbox 49"/>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6B076C6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39</w:t>
                          </w:r>
                          <w:r>
                            <w:rPr>
                              <w:spacing w:val="-5"/>
                              <w:sz w:val="20"/>
                            </w:rPr>
                            <w:fldChar w:fldCharType="end"/>
                          </w:r>
                        </w:p>
                      </w:txbxContent>
                    </wps:txbx>
                    <wps:bodyPr wrap="square" lIns="0" tIns="0" rIns="0" bIns="0" rtlCol="0">
                      <a:noAutofit/>
                    </wps:bodyPr>
                  </wps:wsp>
                </a:graphicData>
              </a:graphic>
            </wp:anchor>
          </w:drawing>
        </mc:Choice>
        <mc:Fallback>
          <w:pict>
            <v:shape id="Textbox 49" o:spid="_x0000_s1026" o:spt="202" type="#_x0000_t202" style="position:absolute;left:0pt;margin-left:299.1pt;margin-top:11.7pt;height:13.05pt;width:17.1pt;mso-position-horizontal-relative:page;mso-position-vertical-relative:page;z-index:-25163161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Z7eN4bMBAAB1AwAADgAAAAAAAAABACAAAAApAQAAZHJzL2Uyb0RvYy54bWxQSwUGAAAA&#10;AAYABgBZAQAATgUAAAAA&#10;">
              <v:fill on="f" focussize="0,0"/>
              <v:stroke on="f"/>
              <v:imagedata o:title=""/>
              <o:lock v:ext="edit" aspectratio="f"/>
              <v:textbox inset="0mm,0mm,0mm,0mm">
                <w:txbxContent>
                  <w:p w14:paraId="6B076C6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39</w:t>
                    </w:r>
                    <w:r>
                      <w:rPr>
                        <w:spacing w:val="-5"/>
                        <w:sz w:val="20"/>
                      </w:rPr>
                      <w:fldChar w:fldCharType="end"/>
                    </w:r>
                  </w:p>
                </w:txbxContent>
              </v:textbox>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0048E">
    <w:pPr>
      <w:pStyle w:val="8"/>
      <w:spacing w:line="14" w:lineRule="auto"/>
      <w:ind w:left="0"/>
      <w:jc w:val="left"/>
      <w:rPr>
        <w:sz w:val="20"/>
      </w:rPr>
    </w:pPr>
    <w:r>
      <w:rPr>
        <w:sz w:val="20"/>
      </w:rPr>
      <mc:AlternateContent>
        <mc:Choice Requires="wps">
          <w:drawing>
            <wp:anchor distT="0" distB="0" distL="0" distR="0" simplePos="0" relativeHeight="25168486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50" name="Textbox 50"/>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71251D0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40</w:t>
                          </w:r>
                          <w:r>
                            <w:rPr>
                              <w:spacing w:val="-5"/>
                              <w:sz w:val="20"/>
                            </w:rPr>
                            <w:fldChar w:fldCharType="end"/>
                          </w:r>
                        </w:p>
                      </w:txbxContent>
                    </wps:txbx>
                    <wps:bodyPr wrap="square" lIns="0" tIns="0" rIns="0" bIns="0" rtlCol="0">
                      <a:noAutofit/>
                    </wps:bodyPr>
                  </wps:wsp>
                </a:graphicData>
              </a:graphic>
            </wp:anchor>
          </w:drawing>
        </mc:Choice>
        <mc:Fallback>
          <w:pict>
            <v:shape id="Textbox 50" o:spid="_x0000_s1026" o:spt="202" type="#_x0000_t202" style="position:absolute;left:0pt;margin-left:299.1pt;margin-top:11.7pt;height:13.05pt;width:17.1pt;mso-position-horizontal-relative:page;mso-position-vertical-relative:page;z-index:-25163161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A1YvT3sgEAAHUDAAAOAAAAAAAAAAEAIAAAACkBAABkcnMvZTJvRG9jLnhtbFBLBQYAAAAA&#10;BgAGAFkBAABNBQAAAAA=&#10;">
              <v:fill on="f" focussize="0,0"/>
              <v:stroke on="f"/>
              <v:imagedata o:title=""/>
              <o:lock v:ext="edit" aspectratio="f"/>
              <v:textbox inset="0mm,0mm,0mm,0mm">
                <w:txbxContent>
                  <w:p w14:paraId="71251D0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40</w:t>
                    </w:r>
                    <w:r>
                      <w:rPr>
                        <w:spacing w:val="-5"/>
                        <w:sz w:val="20"/>
                      </w:rPr>
                      <w:fldChar w:fldCharType="end"/>
                    </w:r>
                  </w:p>
                </w:txbxContent>
              </v:textbox>
            </v:shape>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1F00F">
    <w:pPr>
      <w:pStyle w:val="8"/>
      <w:spacing w:line="14" w:lineRule="auto"/>
      <w:ind w:left="0"/>
      <w:jc w:val="left"/>
      <w:rPr>
        <w:sz w:val="20"/>
      </w:rPr>
    </w:pPr>
    <w:r>
      <w:rPr>
        <w:sz w:val="20"/>
      </w:rPr>
      <mc:AlternateContent>
        <mc:Choice Requires="wps">
          <w:drawing>
            <wp:anchor distT="0" distB="0" distL="0" distR="0" simplePos="0" relativeHeight="25168588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51" name="Textbox 51"/>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3DB1056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41</w:t>
                          </w:r>
                          <w:r>
                            <w:rPr>
                              <w:spacing w:val="-5"/>
                              <w:sz w:val="20"/>
                            </w:rPr>
                            <w:fldChar w:fldCharType="end"/>
                          </w:r>
                        </w:p>
                      </w:txbxContent>
                    </wps:txbx>
                    <wps:bodyPr wrap="square" lIns="0" tIns="0" rIns="0" bIns="0" rtlCol="0">
                      <a:noAutofit/>
                    </wps:bodyPr>
                  </wps:wsp>
                </a:graphicData>
              </a:graphic>
            </wp:anchor>
          </w:drawing>
        </mc:Choice>
        <mc:Fallback>
          <w:pict>
            <v:shape id="Textbox 51" o:spid="_x0000_s1026" o:spt="202" type="#_x0000_t202" style="position:absolute;left:0pt;margin-left:299.1pt;margin-top:11.7pt;height:13.05pt;width:17.1pt;mso-position-horizontal-relative:page;mso-position-vertical-relative:page;z-index:-25163059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DUdkbQsgEAAHUDAAAOAAAAAAAAAAEAIAAAACkBAABkcnMvZTJvRG9jLnhtbFBLBQYAAAAA&#10;BgAGAFkBAABNBQAAAAA=&#10;">
              <v:fill on="f" focussize="0,0"/>
              <v:stroke on="f"/>
              <v:imagedata o:title=""/>
              <o:lock v:ext="edit" aspectratio="f"/>
              <v:textbox inset="0mm,0mm,0mm,0mm">
                <w:txbxContent>
                  <w:p w14:paraId="3DB1056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41</w:t>
                    </w:r>
                    <w:r>
                      <w:rPr>
                        <w:spacing w:val="-5"/>
                        <w:sz w:val="20"/>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F6B52">
    <w:pPr>
      <w:pStyle w:val="8"/>
      <w:spacing w:line="14" w:lineRule="auto"/>
      <w:ind w:left="0"/>
      <w:jc w:val="left"/>
      <w:rPr>
        <w:sz w:val="20"/>
      </w:rPr>
    </w:pPr>
    <w:r>
      <w:rPr>
        <w:sz w:val="20"/>
      </w:rPr>
      <mc:AlternateContent>
        <mc:Choice Requires="wps">
          <w:drawing>
            <wp:anchor distT="0" distB="0" distL="0" distR="0" simplePos="0" relativeHeight="251666432" behindDoc="1" locked="0" layoutInCell="1" allowOverlap="1">
              <wp:simplePos x="0" y="0"/>
              <wp:positionH relativeFrom="page">
                <wp:posOffset>3829050</wp:posOffset>
              </wp:positionH>
              <wp:positionV relativeFrom="page">
                <wp:posOffset>148590</wp:posOffset>
              </wp:positionV>
              <wp:extent cx="152400" cy="165735"/>
              <wp:effectExtent l="0" t="0" r="0" b="0"/>
              <wp:wrapNone/>
              <wp:docPr id="10" name="Textbox 10"/>
              <wp:cNvGraphicFramePr/>
              <a:graphic xmlns:a="http://schemas.openxmlformats.org/drawingml/2006/main">
                <a:graphicData uri="http://schemas.microsoft.com/office/word/2010/wordprocessingShape">
                  <wps:wsp>
                    <wps:cNvSpPr txBox="1"/>
                    <wps:spPr>
                      <a:xfrm>
                        <a:off x="0" y="0"/>
                        <a:ext cx="152400" cy="165735"/>
                      </a:xfrm>
                      <a:prstGeom prst="rect">
                        <a:avLst/>
                      </a:prstGeom>
                    </wps:spPr>
                    <wps:txbx>
                      <w:txbxContent>
                        <w:p w14:paraId="524A34CC">
                          <w:pPr>
                            <w:spacing w:before="10"/>
                            <w:ind w:left="60" w:right="0" w:firstLine="0"/>
                            <w:jc w:val="left"/>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6</w:t>
                          </w:r>
                          <w:r>
                            <w:rPr>
                              <w:spacing w:val="-10"/>
                              <w:sz w:val="20"/>
                            </w:rPr>
                            <w:fldChar w:fldCharType="end"/>
                          </w:r>
                        </w:p>
                      </w:txbxContent>
                    </wps:txbx>
                    <wps:bodyPr wrap="square" lIns="0" tIns="0" rIns="0" bIns="0" rtlCol="0">
                      <a:noAutofit/>
                    </wps:bodyPr>
                  </wps:wsp>
                </a:graphicData>
              </a:graphic>
            </wp:anchor>
          </w:drawing>
        </mc:Choice>
        <mc:Fallback>
          <w:pict>
            <v:shape id="Textbox 10" o:spid="_x0000_s1026" o:spt="202" type="#_x0000_t202" style="position:absolute;left:0pt;margin-left:301.5pt;margin-top:11.7pt;height:13.05pt;width:12pt;mso-position-horizontal-relative:page;mso-position-vertical-relative:page;z-index:-251650048;mso-width-relative:page;mso-height-relative:page;" filled="f" stroked="f" coordsize="21600,21600" o:gfxdata="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T&#10;AAH+2QAAAAkBAAAPAAAAAAAAAAEAIAAAACIAAABkcnMvZG93bnJldi54bWxQSwECFAAUAAAACACH&#10;TuJA0t3l0LEBAAB1AwAADgAAAAAAAAABACAAAAAoAQAAZHJzL2Uyb0RvYy54bWxQSwUGAAAAAAYA&#10;BgBZAQAASwUAAAAA&#10;">
              <v:fill on="f" focussize="0,0"/>
              <v:stroke on="f"/>
              <v:imagedata o:title=""/>
              <o:lock v:ext="edit" aspectratio="f"/>
              <v:textbox inset="0mm,0mm,0mm,0mm">
                <w:txbxContent>
                  <w:p w14:paraId="524A34CC">
                    <w:pPr>
                      <w:spacing w:before="10"/>
                      <w:ind w:left="60" w:right="0" w:firstLine="0"/>
                      <w:jc w:val="left"/>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6</w:t>
                    </w:r>
                    <w:r>
                      <w:rPr>
                        <w:spacing w:val="-10"/>
                        <w:sz w:val="20"/>
                      </w:rPr>
                      <w:fldChar w:fldCharType="end"/>
                    </w:r>
                  </w:p>
                </w:txbxContent>
              </v:textbox>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E3DF2">
    <w:pPr>
      <w:pStyle w:val="8"/>
      <w:spacing w:line="14" w:lineRule="auto"/>
      <w:ind w:left="0"/>
      <w:jc w:val="left"/>
      <w:rPr>
        <w:sz w:val="20"/>
      </w:rPr>
    </w:pPr>
    <w:r>
      <w:rPr>
        <w:sz w:val="20"/>
      </w:rPr>
      <mc:AlternateContent>
        <mc:Choice Requires="wps">
          <w:drawing>
            <wp:anchor distT="0" distB="0" distL="0" distR="0" simplePos="0" relativeHeight="25168588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52" name="Textbox 52"/>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2CD9A04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42</w:t>
                          </w:r>
                          <w:r>
                            <w:rPr>
                              <w:spacing w:val="-5"/>
                              <w:sz w:val="20"/>
                            </w:rPr>
                            <w:fldChar w:fldCharType="end"/>
                          </w:r>
                        </w:p>
                      </w:txbxContent>
                    </wps:txbx>
                    <wps:bodyPr wrap="square" lIns="0" tIns="0" rIns="0" bIns="0" rtlCol="0">
                      <a:noAutofit/>
                    </wps:bodyPr>
                  </wps:wsp>
                </a:graphicData>
              </a:graphic>
            </wp:anchor>
          </w:drawing>
        </mc:Choice>
        <mc:Fallback>
          <w:pict>
            <v:shape id="Textbox 52" o:spid="_x0000_s1026" o:spt="202" type="#_x0000_t202" style="position:absolute;left:0pt;margin-left:299.1pt;margin-top:11.7pt;height:13.05pt;width:17.1pt;mso-position-horizontal-relative:page;mso-position-vertical-relative:page;z-index:-25163059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D3S5C4sgEAAHUDAAAOAAAAAAAAAAEAIAAAACkBAABkcnMvZTJvRG9jLnhtbFBLBQYAAAAA&#10;BgAGAFkBAABNBQAAAAA=&#10;">
              <v:fill on="f" focussize="0,0"/>
              <v:stroke on="f"/>
              <v:imagedata o:title=""/>
              <o:lock v:ext="edit" aspectratio="f"/>
              <v:textbox inset="0mm,0mm,0mm,0mm">
                <w:txbxContent>
                  <w:p w14:paraId="2CD9A04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42</w:t>
                    </w:r>
                    <w:r>
                      <w:rPr>
                        <w:spacing w:val="-5"/>
                        <w:sz w:val="20"/>
                      </w:rPr>
                      <w:fldChar w:fldCharType="end"/>
                    </w:r>
                  </w:p>
                </w:txbxContent>
              </v:textbox>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09185">
    <w:pPr>
      <w:pStyle w:val="8"/>
      <w:spacing w:line="14" w:lineRule="auto"/>
      <w:ind w:left="0"/>
      <w:jc w:val="left"/>
      <w:rPr>
        <w:sz w:val="20"/>
      </w:rPr>
    </w:pPr>
    <w:r>
      <w:rPr>
        <w:sz w:val="20"/>
      </w:rPr>
      <mc:AlternateContent>
        <mc:Choice Requires="wps">
          <w:drawing>
            <wp:anchor distT="0" distB="0" distL="0" distR="0" simplePos="0" relativeHeight="25168691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53" name="Textbox 53"/>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03FC84D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43</w:t>
                          </w:r>
                          <w:r>
                            <w:rPr>
                              <w:spacing w:val="-5"/>
                              <w:sz w:val="20"/>
                            </w:rPr>
                            <w:fldChar w:fldCharType="end"/>
                          </w:r>
                        </w:p>
                      </w:txbxContent>
                    </wps:txbx>
                    <wps:bodyPr wrap="square" lIns="0" tIns="0" rIns="0" bIns="0" rtlCol="0">
                      <a:noAutofit/>
                    </wps:bodyPr>
                  </wps:wsp>
                </a:graphicData>
              </a:graphic>
            </wp:anchor>
          </w:drawing>
        </mc:Choice>
        <mc:Fallback>
          <w:pict>
            <v:shape id="Textbox 53" o:spid="_x0000_s1026" o:spt="202" type="#_x0000_t202" style="position:absolute;left:0pt;margin-left:299.1pt;margin-top:11.7pt;height:13.05pt;width:17.1pt;mso-position-horizontal-relative:page;mso-position-vertical-relative:page;z-index:-25162956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AWXyKfsgEAAHUDAAAOAAAAAAAAAAEAIAAAACkBAABkcnMvZTJvRG9jLnhtbFBLBQYAAAAA&#10;BgAGAFkBAABNBQAAAAA=&#10;">
              <v:fill on="f" focussize="0,0"/>
              <v:stroke on="f"/>
              <v:imagedata o:title=""/>
              <o:lock v:ext="edit" aspectratio="f"/>
              <v:textbox inset="0mm,0mm,0mm,0mm">
                <w:txbxContent>
                  <w:p w14:paraId="03FC84D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43</w:t>
                    </w:r>
                    <w:r>
                      <w:rPr>
                        <w:spacing w:val="-5"/>
                        <w:sz w:val="20"/>
                      </w:rPr>
                      <w:fldChar w:fldCharType="end"/>
                    </w:r>
                  </w:p>
                </w:txbxContent>
              </v:textbox>
            </v:shape>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1468A">
    <w:pPr>
      <w:pStyle w:val="8"/>
      <w:spacing w:line="14" w:lineRule="auto"/>
      <w:ind w:left="0"/>
      <w:jc w:val="left"/>
      <w:rPr>
        <w:sz w:val="20"/>
      </w:rPr>
    </w:pPr>
    <w:r>
      <w:rPr>
        <w:sz w:val="20"/>
      </w:rPr>
      <mc:AlternateContent>
        <mc:Choice Requires="wps">
          <w:drawing>
            <wp:anchor distT="0" distB="0" distL="0" distR="0" simplePos="0" relativeHeight="25168691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54" name="Textbox 54"/>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06C6924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44</w:t>
                          </w:r>
                          <w:r>
                            <w:rPr>
                              <w:spacing w:val="-5"/>
                              <w:sz w:val="20"/>
                            </w:rPr>
                            <w:fldChar w:fldCharType="end"/>
                          </w:r>
                        </w:p>
                      </w:txbxContent>
                    </wps:txbx>
                    <wps:bodyPr wrap="square" lIns="0" tIns="0" rIns="0" bIns="0" rtlCol="0">
                      <a:noAutofit/>
                    </wps:bodyPr>
                  </wps:wsp>
                </a:graphicData>
              </a:graphic>
            </wp:anchor>
          </w:drawing>
        </mc:Choice>
        <mc:Fallback>
          <w:pict>
            <v:shape id="Textbox 54" o:spid="_x0000_s1026" o:spt="202" type="#_x0000_t202" style="position:absolute;left:0pt;margin-left:299.1pt;margin-top:11.7pt;height:13.05pt;width:17.1pt;mso-position-horizontal-relative:page;mso-position-vertical-relative:page;z-index:-25162956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CxMTxpsgEAAHUDAAAOAAAAAAAAAAEAIAAAACkBAABkcnMvZTJvRG9jLnhtbFBLBQYAAAAA&#10;BgAGAFkBAABNBQAAAAA=&#10;">
              <v:fill on="f" focussize="0,0"/>
              <v:stroke on="f"/>
              <v:imagedata o:title=""/>
              <o:lock v:ext="edit" aspectratio="f"/>
              <v:textbox inset="0mm,0mm,0mm,0mm">
                <w:txbxContent>
                  <w:p w14:paraId="06C6924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44</w:t>
                    </w:r>
                    <w:r>
                      <w:rPr>
                        <w:spacing w:val="-5"/>
                        <w:sz w:val="20"/>
                      </w:rPr>
                      <w:fldChar w:fldCharType="end"/>
                    </w:r>
                  </w:p>
                </w:txbxContent>
              </v:textbox>
            </v:shape>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75868">
    <w:pPr>
      <w:pStyle w:val="8"/>
      <w:spacing w:line="14" w:lineRule="auto"/>
      <w:ind w:left="0"/>
      <w:jc w:val="left"/>
      <w:rPr>
        <w:sz w:val="20"/>
      </w:rPr>
    </w:pPr>
    <w:r>
      <w:rPr>
        <w:sz w:val="20"/>
      </w:rPr>
      <mc:AlternateContent>
        <mc:Choice Requires="wps">
          <w:drawing>
            <wp:anchor distT="0" distB="0" distL="0" distR="0" simplePos="0" relativeHeight="25168793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55" name="Textbox 55"/>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790FD81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45</w:t>
                          </w:r>
                          <w:r>
                            <w:rPr>
                              <w:spacing w:val="-5"/>
                              <w:sz w:val="20"/>
                            </w:rPr>
                            <w:fldChar w:fldCharType="end"/>
                          </w:r>
                        </w:p>
                      </w:txbxContent>
                    </wps:txbx>
                    <wps:bodyPr wrap="square" lIns="0" tIns="0" rIns="0" bIns="0" rtlCol="0">
                      <a:noAutofit/>
                    </wps:bodyPr>
                  </wps:wsp>
                </a:graphicData>
              </a:graphic>
            </wp:anchor>
          </w:drawing>
        </mc:Choice>
        <mc:Fallback>
          <w:pict>
            <v:shape id="Textbox 55" o:spid="_x0000_s1026" o:spt="202" type="#_x0000_t202" style="position:absolute;left:0pt;margin-left:299.1pt;margin-top:11.7pt;height:13.05pt;width:17.1pt;mso-position-horizontal-relative:page;mso-position-vertical-relative:page;z-index:-25162854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BQJY5OsgEAAHUDAAAOAAAAAAAAAAEAIAAAACkBAABkcnMvZTJvRG9jLnhtbFBLBQYAAAAA&#10;BgAGAFkBAABNBQAAAAA=&#10;">
              <v:fill on="f" focussize="0,0"/>
              <v:stroke on="f"/>
              <v:imagedata o:title=""/>
              <o:lock v:ext="edit" aspectratio="f"/>
              <v:textbox inset="0mm,0mm,0mm,0mm">
                <w:txbxContent>
                  <w:p w14:paraId="790FD81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45</w:t>
                    </w:r>
                    <w:r>
                      <w:rPr>
                        <w:spacing w:val="-5"/>
                        <w:sz w:val="20"/>
                      </w:rPr>
                      <w:fldChar w:fldCharType="end"/>
                    </w:r>
                  </w:p>
                </w:txbxContent>
              </v:textbox>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C2D2D">
    <w:pPr>
      <w:pStyle w:val="8"/>
      <w:spacing w:line="14" w:lineRule="auto"/>
      <w:ind w:left="0"/>
      <w:jc w:val="left"/>
      <w:rPr>
        <w:sz w:val="20"/>
      </w:rPr>
    </w:pPr>
    <w:r>
      <w:rPr>
        <w:sz w:val="20"/>
      </w:rPr>
      <mc:AlternateContent>
        <mc:Choice Requires="wps">
          <w:drawing>
            <wp:anchor distT="0" distB="0" distL="0" distR="0" simplePos="0" relativeHeight="25168793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56" name="Textbox 56"/>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0FE68AB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46</w:t>
                          </w:r>
                          <w:r>
                            <w:rPr>
                              <w:spacing w:val="-5"/>
                              <w:sz w:val="20"/>
                            </w:rPr>
                            <w:fldChar w:fldCharType="end"/>
                          </w:r>
                        </w:p>
                      </w:txbxContent>
                    </wps:txbx>
                    <wps:bodyPr wrap="square" lIns="0" tIns="0" rIns="0" bIns="0" rtlCol="0">
                      <a:noAutofit/>
                    </wps:bodyPr>
                  </wps:wsp>
                </a:graphicData>
              </a:graphic>
            </wp:anchor>
          </w:drawing>
        </mc:Choice>
        <mc:Fallback>
          <w:pict>
            <v:shape id="Textbox 56" o:spid="_x0000_s1026" o:spt="202" type="#_x0000_t202" style="position:absolute;left:0pt;margin-left:299.1pt;margin-top:11.7pt;height:13.05pt;width:17.1pt;mso-position-horizontal-relative:page;mso-position-vertical-relative:page;z-index:-25162854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cxhYJrMBAAB1AwAADgAAAAAAAAABACAAAAApAQAAZHJzL2Uyb0RvYy54bWxQSwUGAAAA&#10;AAYABgBZAQAATgUAAAAA&#10;">
              <v:fill on="f" focussize="0,0"/>
              <v:stroke on="f"/>
              <v:imagedata o:title=""/>
              <o:lock v:ext="edit" aspectratio="f"/>
              <v:textbox inset="0mm,0mm,0mm,0mm">
                <w:txbxContent>
                  <w:p w14:paraId="0FE68AB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46</w:t>
                    </w:r>
                    <w:r>
                      <w:rPr>
                        <w:spacing w:val="-5"/>
                        <w:sz w:val="20"/>
                      </w:rPr>
                      <w:fldChar w:fldCharType="end"/>
                    </w:r>
                  </w:p>
                </w:txbxContent>
              </v:textbox>
            </v:shape>
          </w:pict>
        </mc:Fallback>
      </mc:AlternateConten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CD939">
    <w:pPr>
      <w:pStyle w:val="8"/>
      <w:spacing w:line="14" w:lineRule="auto"/>
      <w:ind w:left="0"/>
      <w:jc w:val="left"/>
      <w:rPr>
        <w:sz w:val="20"/>
      </w:rPr>
    </w:pPr>
    <w:r>
      <w:rPr>
        <w:sz w:val="20"/>
      </w:rPr>
      <mc:AlternateContent>
        <mc:Choice Requires="wps">
          <w:drawing>
            <wp:anchor distT="0" distB="0" distL="0" distR="0" simplePos="0" relativeHeight="25168896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57" name="Textbox 57"/>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59E22B0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47</w:t>
                          </w:r>
                          <w:r>
                            <w:rPr>
                              <w:spacing w:val="-5"/>
                              <w:sz w:val="20"/>
                            </w:rPr>
                            <w:fldChar w:fldCharType="end"/>
                          </w:r>
                        </w:p>
                      </w:txbxContent>
                    </wps:txbx>
                    <wps:bodyPr wrap="square" lIns="0" tIns="0" rIns="0" bIns="0" rtlCol="0">
                      <a:noAutofit/>
                    </wps:bodyPr>
                  </wps:wsp>
                </a:graphicData>
              </a:graphic>
            </wp:anchor>
          </w:drawing>
        </mc:Choice>
        <mc:Fallback>
          <w:pict>
            <v:shape id="Textbox 57" o:spid="_x0000_s1026" o:spt="202" type="#_x0000_t202" style="position:absolute;left:0pt;margin-left:299.1pt;margin-top:11.7pt;height:13.05pt;width:17.1pt;mso-position-horizontal-relative:page;mso-position-vertical-relative:page;z-index:-25162752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CSDOoBsgEAAHUDAAAOAAAAAAAAAAEAIAAAACkBAABkcnMvZTJvRG9jLnhtbFBLBQYAAAAA&#10;BgAGAFkBAABNBQAAAAA=&#10;">
              <v:fill on="f" focussize="0,0"/>
              <v:stroke on="f"/>
              <v:imagedata o:title=""/>
              <o:lock v:ext="edit" aspectratio="f"/>
              <v:textbox inset="0mm,0mm,0mm,0mm">
                <w:txbxContent>
                  <w:p w14:paraId="59E22B0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47</w:t>
                    </w:r>
                    <w:r>
                      <w:rPr>
                        <w:spacing w:val="-5"/>
                        <w:sz w:val="20"/>
                      </w:rPr>
                      <w:fldChar w:fldCharType="end"/>
                    </w:r>
                  </w:p>
                </w:txbxContent>
              </v:textbox>
            </v:shape>
          </w:pict>
        </mc:Fallback>
      </mc:AlternateConten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8EC36">
    <w:pPr>
      <w:pStyle w:val="8"/>
      <w:spacing w:line="14" w:lineRule="auto"/>
      <w:ind w:left="0"/>
      <w:jc w:val="left"/>
      <w:rPr>
        <w:sz w:val="20"/>
      </w:rPr>
    </w:pPr>
    <w:r>
      <w:rPr>
        <w:sz w:val="20"/>
      </w:rPr>
      <mc:AlternateContent>
        <mc:Choice Requires="wps">
          <w:drawing>
            <wp:anchor distT="0" distB="0" distL="0" distR="0" simplePos="0" relativeHeight="25168896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58" name="Textbox 58"/>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019312D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48</w:t>
                          </w:r>
                          <w:r>
                            <w:rPr>
                              <w:spacing w:val="-5"/>
                              <w:sz w:val="20"/>
                            </w:rPr>
                            <w:fldChar w:fldCharType="end"/>
                          </w:r>
                        </w:p>
                      </w:txbxContent>
                    </wps:txbx>
                    <wps:bodyPr wrap="square" lIns="0" tIns="0" rIns="0" bIns="0" rtlCol="0">
                      <a:noAutofit/>
                    </wps:bodyPr>
                  </wps:wsp>
                </a:graphicData>
              </a:graphic>
            </wp:anchor>
          </w:drawing>
        </mc:Choice>
        <mc:Fallback>
          <w:pict>
            <v:shape id="Textbox 58" o:spid="_x0000_s1026" o:spt="202" type="#_x0000_t202" style="position:absolute;left:0pt;margin-left:299.1pt;margin-top:11.7pt;height:13.05pt;width:17.1pt;mso-position-horizontal-relative:page;mso-position-vertical-relative:page;z-index:-25162752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B8wxURsgEAAHUDAAAOAAAAAAAAAAEAIAAAACkBAABkcnMvZTJvRG9jLnhtbFBLBQYAAAAA&#10;BgAGAFkBAABNBQAAAAA=&#10;">
              <v:fill on="f" focussize="0,0"/>
              <v:stroke on="f"/>
              <v:imagedata o:title=""/>
              <o:lock v:ext="edit" aspectratio="f"/>
              <v:textbox inset="0mm,0mm,0mm,0mm">
                <w:txbxContent>
                  <w:p w14:paraId="019312D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48</w:t>
                    </w:r>
                    <w:r>
                      <w:rPr>
                        <w:spacing w:val="-5"/>
                        <w:sz w:val="20"/>
                      </w:rPr>
                      <w:fldChar w:fldCharType="end"/>
                    </w:r>
                  </w:p>
                </w:txbxContent>
              </v:textbox>
            </v:shape>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E8C55">
    <w:pPr>
      <w:pStyle w:val="8"/>
      <w:spacing w:line="14" w:lineRule="auto"/>
      <w:ind w:left="0"/>
      <w:jc w:val="left"/>
      <w:rPr>
        <w:sz w:val="20"/>
      </w:rPr>
    </w:pPr>
    <w:r>
      <w:rPr>
        <w:sz w:val="20"/>
      </w:rPr>
      <mc:AlternateContent>
        <mc:Choice Requires="wps">
          <w:drawing>
            <wp:anchor distT="0" distB="0" distL="0" distR="0" simplePos="0" relativeHeight="25168998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59" name="Textbox 59"/>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6B088E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49</w:t>
                          </w:r>
                          <w:r>
                            <w:rPr>
                              <w:spacing w:val="-5"/>
                              <w:sz w:val="20"/>
                            </w:rPr>
                            <w:fldChar w:fldCharType="end"/>
                          </w:r>
                        </w:p>
                      </w:txbxContent>
                    </wps:txbx>
                    <wps:bodyPr wrap="square" lIns="0" tIns="0" rIns="0" bIns="0" rtlCol="0">
                      <a:noAutofit/>
                    </wps:bodyPr>
                  </wps:wsp>
                </a:graphicData>
              </a:graphic>
            </wp:anchor>
          </w:drawing>
        </mc:Choice>
        <mc:Fallback>
          <w:pict>
            <v:shape id="Textbox 59" o:spid="_x0000_s1026" o:spt="202" type="#_x0000_t202" style="position:absolute;left:0pt;margin-left:299.1pt;margin-top:11.7pt;height:13.05pt;width:17.1pt;mso-position-horizontal-relative:page;mso-position-vertical-relative:page;z-index:-25162649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Cd16c2sgEAAHUDAAAOAAAAAAAAAAEAIAAAACkBAABkcnMvZTJvRG9jLnhtbFBLBQYAAAAA&#10;BgAGAFkBAABNBQAAAAA=&#10;">
              <v:fill on="f" focussize="0,0"/>
              <v:stroke on="f"/>
              <v:imagedata o:title=""/>
              <o:lock v:ext="edit" aspectratio="f"/>
              <v:textbox inset="0mm,0mm,0mm,0mm">
                <w:txbxContent>
                  <w:p w14:paraId="46B088E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49</w:t>
                    </w:r>
                    <w:r>
                      <w:rPr>
                        <w:spacing w:val="-5"/>
                        <w:sz w:val="20"/>
                      </w:rPr>
                      <w:fldChar w:fldCharType="end"/>
                    </w:r>
                  </w:p>
                </w:txbxContent>
              </v:textbox>
            </v:shape>
          </w:pict>
        </mc:Fallback>
      </mc:AlternateConten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769F7">
    <w:pPr>
      <w:pStyle w:val="8"/>
      <w:spacing w:line="14" w:lineRule="auto"/>
      <w:ind w:left="0"/>
      <w:jc w:val="left"/>
      <w:rPr>
        <w:sz w:val="20"/>
      </w:rPr>
    </w:pPr>
    <w:r>
      <w:rPr>
        <w:sz w:val="20"/>
      </w:rPr>
      <mc:AlternateContent>
        <mc:Choice Requires="wps">
          <w:drawing>
            <wp:anchor distT="0" distB="0" distL="0" distR="0" simplePos="0" relativeHeight="25168998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60" name="Textbox 60"/>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7B727DE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w:t>
                          </w:r>
                          <w:r>
                            <w:rPr>
                              <w:spacing w:val="-5"/>
                              <w:sz w:val="20"/>
                            </w:rPr>
                            <w:fldChar w:fldCharType="end"/>
                          </w:r>
                        </w:p>
                      </w:txbxContent>
                    </wps:txbx>
                    <wps:bodyPr wrap="square" lIns="0" tIns="0" rIns="0" bIns="0" rtlCol="0">
                      <a:noAutofit/>
                    </wps:bodyPr>
                  </wps:wsp>
                </a:graphicData>
              </a:graphic>
            </wp:anchor>
          </w:drawing>
        </mc:Choice>
        <mc:Fallback>
          <w:pict>
            <v:shape id="Textbox 60" o:spid="_x0000_s1026" o:spt="202" type="#_x0000_t202" style="position:absolute;left:0pt;margin-left:299.1pt;margin-top:11.7pt;height:13.05pt;width:17.1pt;mso-position-horizontal-relative:page;mso-position-vertical-relative:page;z-index:-25162649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B6xftVsgEAAHUDAAAOAAAAAAAAAAEAIAAAACkBAABkcnMvZTJvRG9jLnhtbFBLBQYAAAAA&#10;BgAGAFkBAABNBQAAAAA=&#10;">
              <v:fill on="f" focussize="0,0"/>
              <v:stroke on="f"/>
              <v:imagedata o:title=""/>
              <o:lock v:ext="edit" aspectratio="f"/>
              <v:textbox inset="0mm,0mm,0mm,0mm">
                <w:txbxContent>
                  <w:p w14:paraId="7B727DE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w:t>
                    </w:r>
                    <w:r>
                      <w:rPr>
                        <w:spacing w:val="-5"/>
                        <w:sz w:val="20"/>
                      </w:rPr>
                      <w:fldChar w:fldCharType="end"/>
                    </w:r>
                  </w:p>
                </w:txbxContent>
              </v:textbox>
            </v:shape>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93638">
    <w:pPr>
      <w:pStyle w:val="8"/>
      <w:spacing w:line="14" w:lineRule="auto"/>
      <w:ind w:left="0"/>
      <w:jc w:val="left"/>
      <w:rPr>
        <w:sz w:val="20"/>
      </w:rPr>
    </w:pPr>
    <w:r>
      <w:rPr>
        <w:sz w:val="20"/>
      </w:rPr>
      <mc:AlternateContent>
        <mc:Choice Requires="wps">
          <w:drawing>
            <wp:anchor distT="0" distB="0" distL="0" distR="0" simplePos="0" relativeHeight="25169100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61" name="Textbox 61"/>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03BF51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51</w:t>
                          </w:r>
                          <w:r>
                            <w:rPr>
                              <w:spacing w:val="-5"/>
                              <w:sz w:val="20"/>
                            </w:rPr>
                            <w:fldChar w:fldCharType="end"/>
                          </w:r>
                        </w:p>
                      </w:txbxContent>
                    </wps:txbx>
                    <wps:bodyPr wrap="square" lIns="0" tIns="0" rIns="0" bIns="0" rtlCol="0">
                      <a:noAutofit/>
                    </wps:bodyPr>
                  </wps:wsp>
                </a:graphicData>
              </a:graphic>
            </wp:anchor>
          </w:drawing>
        </mc:Choice>
        <mc:Fallback>
          <w:pict>
            <v:shape id="Textbox 61" o:spid="_x0000_s1026" o:spt="202" type="#_x0000_t202" style="position:absolute;left:0pt;margin-left:299.1pt;margin-top:11.7pt;height:13.05pt;width:17.1pt;mso-position-horizontal-relative:page;mso-position-vertical-relative:page;z-index:-25162547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Cb0UlysgEAAHUDAAAOAAAAAAAAAAEAIAAAACkBAABkcnMvZTJvRG9jLnhtbFBLBQYAAAAA&#10;BgAGAFkBAABNBQAAAAA=&#10;">
              <v:fill on="f" focussize="0,0"/>
              <v:stroke on="f"/>
              <v:imagedata o:title=""/>
              <o:lock v:ext="edit" aspectratio="f"/>
              <v:textbox inset="0mm,0mm,0mm,0mm">
                <w:txbxContent>
                  <w:p w14:paraId="403BF51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51</w:t>
                    </w:r>
                    <w:r>
                      <w:rPr>
                        <w:spacing w:val="-5"/>
                        <w:sz w:val="20"/>
                      </w:rP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C1A4D">
    <w:pPr>
      <w:pStyle w:val="8"/>
      <w:spacing w:line="14" w:lineRule="auto"/>
      <w:ind w:left="0"/>
      <w:jc w:val="left"/>
      <w:rPr>
        <w:sz w:val="20"/>
      </w:rPr>
    </w:pPr>
    <w:r>
      <w:rPr>
        <w:sz w:val="20"/>
      </w:rPr>
      <mc:AlternateContent>
        <mc:Choice Requires="wps">
          <w:drawing>
            <wp:anchor distT="0" distB="0" distL="0" distR="0" simplePos="0" relativeHeight="251667456" behindDoc="1" locked="0" layoutInCell="1" allowOverlap="1">
              <wp:simplePos x="0" y="0"/>
              <wp:positionH relativeFrom="page">
                <wp:posOffset>3823970</wp:posOffset>
              </wp:positionH>
              <wp:positionV relativeFrom="page">
                <wp:posOffset>148590</wp:posOffset>
              </wp:positionV>
              <wp:extent cx="153670" cy="165735"/>
              <wp:effectExtent l="0" t="0" r="0" b="0"/>
              <wp:wrapNone/>
              <wp:docPr id="13" name="Textbox 13"/>
              <wp:cNvGraphicFramePr/>
              <a:graphic xmlns:a="http://schemas.openxmlformats.org/drawingml/2006/main">
                <a:graphicData uri="http://schemas.microsoft.com/office/word/2010/wordprocessingShape">
                  <wps:wsp>
                    <wps:cNvSpPr txBox="1"/>
                    <wps:spPr>
                      <a:xfrm>
                        <a:off x="0" y="0"/>
                        <a:ext cx="153670" cy="165735"/>
                      </a:xfrm>
                      <a:prstGeom prst="rect">
                        <a:avLst/>
                      </a:prstGeom>
                    </wps:spPr>
                    <wps:txbx>
                      <w:txbxContent>
                        <w:p w14:paraId="7D7206C8">
                          <w:pPr>
                            <w:spacing w:before="10"/>
                            <w:ind w:left="2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id="Textbox 13" o:spid="_x0000_s1026" o:spt="202" type="#_x0000_t202" style="position:absolute;left:0pt;margin-left:301.1pt;margin-top:11.7pt;height:13.05pt;width:12.1pt;mso-position-horizontal-relative:page;mso-position-vertical-relative:page;z-index:-251649024;mso-width-relative:page;mso-height-relative:page;" filled="f" stroked="f" coordsize="21600,21600" o:gfxdata="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PO&#10;M2nYAAAACQEAAA8AAAAAAAAAAQAgAAAAIgAAAGRycy9kb3ducmV2LnhtbFBLAQIUABQAAAAIAIdO&#10;4kC2fn/BsQEAAHUDAAAOAAAAAAAAAAEAIAAAACcBAABkcnMvZTJvRG9jLnhtbFBLBQYAAAAABgAG&#10;AFkBAABKBQAAAAA=&#10;">
              <v:fill on="f" focussize="0,0"/>
              <v:stroke on="f"/>
              <v:imagedata o:title=""/>
              <o:lock v:ext="edit" aspectratio="f"/>
              <v:textbox inset="0mm,0mm,0mm,0mm">
                <w:txbxContent>
                  <w:p w14:paraId="7D7206C8">
                    <w:pPr>
                      <w:spacing w:before="10"/>
                      <w:ind w:left="2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v:shape>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8E4D8">
    <w:pPr>
      <w:pStyle w:val="8"/>
      <w:spacing w:line="14" w:lineRule="auto"/>
      <w:ind w:left="0"/>
      <w:jc w:val="left"/>
      <w:rPr>
        <w:sz w:val="20"/>
      </w:rPr>
    </w:pPr>
    <w:r>
      <w:rPr>
        <w:sz w:val="20"/>
      </w:rPr>
      <mc:AlternateContent>
        <mc:Choice Requires="wps">
          <w:drawing>
            <wp:anchor distT="0" distB="0" distL="0" distR="0" simplePos="0" relativeHeight="25169100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62" name="Textbox 62"/>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2227438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52</w:t>
                          </w:r>
                          <w:r>
                            <w:rPr>
                              <w:spacing w:val="-5"/>
                              <w:sz w:val="20"/>
                            </w:rPr>
                            <w:fldChar w:fldCharType="end"/>
                          </w:r>
                        </w:p>
                      </w:txbxContent>
                    </wps:txbx>
                    <wps:bodyPr wrap="square" lIns="0" tIns="0" rIns="0" bIns="0" rtlCol="0">
                      <a:noAutofit/>
                    </wps:bodyPr>
                  </wps:wsp>
                </a:graphicData>
              </a:graphic>
            </wp:anchor>
          </w:drawing>
        </mc:Choice>
        <mc:Fallback>
          <w:pict>
            <v:shape id="Textbox 62" o:spid="_x0000_s1026" o:spt="202" type="#_x0000_t202" style="position:absolute;left:0pt;margin-left:299.1pt;margin-top:11.7pt;height:13.05pt;width:17.1pt;mso-position-horizontal-relative:page;mso-position-vertical-relative:page;z-index:-25162547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C47J8asgEAAHUDAAAOAAAAAAAAAAEAIAAAACkBAABkcnMvZTJvRG9jLnhtbFBLBQYAAAAA&#10;BgAGAFkBAABNBQAAAAA=&#10;">
              <v:fill on="f" focussize="0,0"/>
              <v:stroke on="f"/>
              <v:imagedata o:title=""/>
              <o:lock v:ext="edit" aspectratio="f"/>
              <v:textbox inset="0mm,0mm,0mm,0mm">
                <w:txbxContent>
                  <w:p w14:paraId="2227438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52</w:t>
                    </w:r>
                    <w:r>
                      <w:rPr>
                        <w:spacing w:val="-5"/>
                        <w:sz w:val="20"/>
                      </w:rPr>
                      <w:fldChar w:fldCharType="end"/>
                    </w:r>
                  </w:p>
                </w:txbxContent>
              </v:textbox>
            </v:shape>
          </w:pict>
        </mc:Fallback>
      </mc:AlternateConten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25706">
    <w:pPr>
      <w:pStyle w:val="8"/>
      <w:spacing w:line="14" w:lineRule="auto"/>
      <w:ind w:left="0"/>
      <w:jc w:val="left"/>
      <w:rPr>
        <w:sz w:val="20"/>
      </w:rPr>
    </w:pPr>
    <w:r>
      <w:rPr>
        <w:sz w:val="20"/>
      </w:rPr>
      <mc:AlternateContent>
        <mc:Choice Requires="wps">
          <w:drawing>
            <wp:anchor distT="0" distB="0" distL="0" distR="0" simplePos="0" relativeHeight="25169203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63" name="Textbox 63"/>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6D21404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53</w:t>
                          </w:r>
                          <w:r>
                            <w:rPr>
                              <w:spacing w:val="-5"/>
                              <w:sz w:val="20"/>
                            </w:rPr>
                            <w:fldChar w:fldCharType="end"/>
                          </w:r>
                        </w:p>
                      </w:txbxContent>
                    </wps:txbx>
                    <wps:bodyPr wrap="square" lIns="0" tIns="0" rIns="0" bIns="0" rtlCol="0">
                      <a:noAutofit/>
                    </wps:bodyPr>
                  </wps:wsp>
                </a:graphicData>
              </a:graphic>
            </wp:anchor>
          </w:drawing>
        </mc:Choice>
        <mc:Fallback>
          <w:pict>
            <v:shape id="Textbox 63" o:spid="_x0000_s1026" o:spt="202" type="#_x0000_t202" style="position:absolute;left:0pt;margin-left:299.1pt;margin-top:11.7pt;height:13.05pt;width:17.1pt;mso-position-horizontal-relative:page;mso-position-vertical-relative:page;z-index:-25162444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BZ+C09sgEAAHUDAAAOAAAAAAAAAAEAIAAAACkBAABkcnMvZTJvRG9jLnhtbFBLBQYAAAAA&#10;BgAGAFkBAABNBQAAAAA=&#10;">
              <v:fill on="f" focussize="0,0"/>
              <v:stroke on="f"/>
              <v:imagedata o:title=""/>
              <o:lock v:ext="edit" aspectratio="f"/>
              <v:textbox inset="0mm,0mm,0mm,0mm">
                <w:txbxContent>
                  <w:p w14:paraId="6D21404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53</w:t>
                    </w:r>
                    <w:r>
                      <w:rPr>
                        <w:spacing w:val="-5"/>
                        <w:sz w:val="20"/>
                      </w:rPr>
                      <w:fldChar w:fldCharType="end"/>
                    </w:r>
                  </w:p>
                </w:txbxContent>
              </v:textbox>
            </v:shape>
          </w:pict>
        </mc:Fallback>
      </mc:AlternateConten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5DBDB">
    <w:pPr>
      <w:pStyle w:val="8"/>
      <w:spacing w:line="14" w:lineRule="auto"/>
      <w:ind w:left="0"/>
      <w:jc w:val="left"/>
      <w:rPr>
        <w:sz w:val="20"/>
      </w:rPr>
    </w:pPr>
    <w:r>
      <w:rPr>
        <w:sz w:val="20"/>
      </w:rPr>
      <mc:AlternateContent>
        <mc:Choice Requires="wps">
          <w:drawing>
            <wp:anchor distT="0" distB="0" distL="0" distR="0" simplePos="0" relativeHeight="25169203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64" name="Textbox 64"/>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3D6B932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54</w:t>
                          </w:r>
                          <w:r>
                            <w:rPr>
                              <w:spacing w:val="-5"/>
                              <w:sz w:val="20"/>
                            </w:rPr>
                            <w:fldChar w:fldCharType="end"/>
                          </w:r>
                        </w:p>
                      </w:txbxContent>
                    </wps:txbx>
                    <wps:bodyPr wrap="square" lIns="0" tIns="0" rIns="0" bIns="0" rtlCol="0">
                      <a:noAutofit/>
                    </wps:bodyPr>
                  </wps:wsp>
                </a:graphicData>
              </a:graphic>
            </wp:anchor>
          </w:drawing>
        </mc:Choice>
        <mc:Fallback>
          <w:pict>
            <v:shape id="Textbox 64" o:spid="_x0000_s1026" o:spt="202" type="#_x0000_t202" style="position:absolute;left:0pt;margin-left:299.1pt;margin-top:11.7pt;height:13.05pt;width:17.1pt;mso-position-horizontal-relative:page;mso-position-vertical-relative:page;z-index:-25162444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D+ljPLsgEAAHUDAAAOAAAAAAAAAAEAIAAAACkBAABkcnMvZTJvRG9jLnhtbFBLBQYAAAAA&#10;BgAGAFkBAABNBQAAAAA=&#10;">
              <v:fill on="f" focussize="0,0"/>
              <v:stroke on="f"/>
              <v:imagedata o:title=""/>
              <o:lock v:ext="edit" aspectratio="f"/>
              <v:textbox inset="0mm,0mm,0mm,0mm">
                <w:txbxContent>
                  <w:p w14:paraId="3D6B932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54</w:t>
                    </w:r>
                    <w:r>
                      <w:rPr>
                        <w:spacing w:val="-5"/>
                        <w:sz w:val="20"/>
                      </w:rPr>
                      <w:fldChar w:fldCharType="end"/>
                    </w:r>
                  </w:p>
                </w:txbxContent>
              </v:textbox>
            </v:shape>
          </w:pict>
        </mc:Fallback>
      </mc:AlternateConten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54222">
    <w:pPr>
      <w:pStyle w:val="8"/>
      <w:spacing w:line="14" w:lineRule="auto"/>
      <w:ind w:left="0"/>
      <w:jc w:val="left"/>
      <w:rPr>
        <w:sz w:val="20"/>
      </w:rPr>
    </w:pPr>
    <w:r>
      <w:rPr>
        <w:sz w:val="20"/>
      </w:rPr>
      <mc:AlternateContent>
        <mc:Choice Requires="wps">
          <w:drawing>
            <wp:anchor distT="0" distB="0" distL="0" distR="0" simplePos="0" relativeHeight="25169305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65" name="Textbox 65"/>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78D3BC1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55</w:t>
                          </w:r>
                          <w:r>
                            <w:rPr>
                              <w:spacing w:val="-5"/>
                              <w:sz w:val="20"/>
                            </w:rPr>
                            <w:fldChar w:fldCharType="end"/>
                          </w:r>
                        </w:p>
                      </w:txbxContent>
                    </wps:txbx>
                    <wps:bodyPr wrap="square" lIns="0" tIns="0" rIns="0" bIns="0" rtlCol="0">
                      <a:noAutofit/>
                    </wps:bodyPr>
                  </wps:wsp>
                </a:graphicData>
              </a:graphic>
            </wp:anchor>
          </w:drawing>
        </mc:Choice>
        <mc:Fallback>
          <w:pict>
            <v:shape id="Textbox 65" o:spid="_x0000_s1026" o:spt="202" type="#_x0000_t202" style="position:absolute;left:0pt;margin-left:299.1pt;margin-top:11.7pt;height:13.05pt;width:17.1pt;mso-position-horizontal-relative:page;mso-position-vertical-relative:page;z-index:-25162342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AfgoHssgEAAHUDAAAOAAAAAAAAAAEAIAAAACkBAABkcnMvZTJvRG9jLnhtbFBLBQYAAAAA&#10;BgAGAFkBAABNBQAAAAA=&#10;">
              <v:fill on="f" focussize="0,0"/>
              <v:stroke on="f"/>
              <v:imagedata o:title=""/>
              <o:lock v:ext="edit" aspectratio="f"/>
              <v:textbox inset="0mm,0mm,0mm,0mm">
                <w:txbxContent>
                  <w:p w14:paraId="78D3BC1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55</w:t>
                    </w:r>
                    <w:r>
                      <w:rPr>
                        <w:spacing w:val="-5"/>
                        <w:sz w:val="20"/>
                      </w:rPr>
                      <w:fldChar w:fldCharType="end"/>
                    </w:r>
                  </w:p>
                </w:txbxContent>
              </v:textbox>
            </v:shape>
          </w:pict>
        </mc:Fallback>
      </mc:AlternateConten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32361">
    <w:pPr>
      <w:pStyle w:val="8"/>
      <w:spacing w:line="14" w:lineRule="auto"/>
      <w:ind w:left="0"/>
      <w:jc w:val="left"/>
      <w:rPr>
        <w:sz w:val="20"/>
      </w:rPr>
    </w:pPr>
    <w:r>
      <w:rPr>
        <w:sz w:val="20"/>
      </w:rPr>
      <mc:AlternateContent>
        <mc:Choice Requires="wps">
          <w:drawing>
            <wp:anchor distT="0" distB="0" distL="0" distR="0" simplePos="0" relativeHeight="25169305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66" name="Textbox 66"/>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57898D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56</w:t>
                          </w:r>
                          <w:r>
                            <w:rPr>
                              <w:spacing w:val="-5"/>
                              <w:sz w:val="20"/>
                            </w:rPr>
                            <w:fldChar w:fldCharType="end"/>
                          </w:r>
                        </w:p>
                      </w:txbxContent>
                    </wps:txbx>
                    <wps:bodyPr wrap="square" lIns="0" tIns="0" rIns="0" bIns="0" rtlCol="0">
                      <a:noAutofit/>
                    </wps:bodyPr>
                  </wps:wsp>
                </a:graphicData>
              </a:graphic>
            </wp:anchor>
          </w:drawing>
        </mc:Choice>
        <mc:Fallback>
          <w:pict>
            <v:shape id="Textbox 66" o:spid="_x0000_s1026" o:spt="202" type="#_x0000_t202" style="position:absolute;left:0pt;margin-left:299.1pt;margin-top:11.7pt;height:13.05pt;width:17.1pt;mso-position-horizontal-relative:page;mso-position-vertical-relative:page;z-index:-25162342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A8v1eEsgEAAHUDAAAOAAAAAAAAAAEAIAAAACkBAABkcnMvZTJvRG9jLnhtbFBLBQYAAAAA&#10;BgAGAFkBAABNBQAAAAA=&#10;">
              <v:fill on="f" focussize="0,0"/>
              <v:stroke on="f"/>
              <v:imagedata o:title=""/>
              <o:lock v:ext="edit" aspectratio="f"/>
              <v:textbox inset="0mm,0mm,0mm,0mm">
                <w:txbxContent>
                  <w:p w14:paraId="457898D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56</w:t>
                    </w:r>
                    <w:r>
                      <w:rPr>
                        <w:spacing w:val="-5"/>
                        <w:sz w:val="20"/>
                      </w:rPr>
                      <w:fldChar w:fldCharType="end"/>
                    </w:r>
                  </w:p>
                </w:txbxContent>
              </v:textbox>
            </v:shape>
          </w:pict>
        </mc:Fallback>
      </mc:AlternateConten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C16C0">
    <w:pPr>
      <w:pStyle w:val="8"/>
      <w:spacing w:line="14" w:lineRule="auto"/>
      <w:ind w:left="0"/>
      <w:jc w:val="left"/>
      <w:rPr>
        <w:sz w:val="20"/>
      </w:rPr>
    </w:pPr>
    <w:r>
      <w:rPr>
        <w:sz w:val="20"/>
      </w:rPr>
      <mc:AlternateContent>
        <mc:Choice Requires="wps">
          <w:drawing>
            <wp:anchor distT="0" distB="0" distL="0" distR="0" simplePos="0" relativeHeight="25169408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67" name="Textbox 67"/>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2F93684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57</w:t>
                          </w:r>
                          <w:r>
                            <w:rPr>
                              <w:spacing w:val="-5"/>
                              <w:sz w:val="20"/>
                            </w:rPr>
                            <w:fldChar w:fldCharType="end"/>
                          </w:r>
                        </w:p>
                      </w:txbxContent>
                    </wps:txbx>
                    <wps:bodyPr wrap="square" lIns="0" tIns="0" rIns="0" bIns="0" rtlCol="0">
                      <a:noAutofit/>
                    </wps:bodyPr>
                  </wps:wsp>
                </a:graphicData>
              </a:graphic>
            </wp:anchor>
          </w:drawing>
        </mc:Choice>
        <mc:Fallback>
          <w:pict>
            <v:shape id="Textbox 67" o:spid="_x0000_s1026" o:spt="202" type="#_x0000_t202" style="position:absolute;left:0pt;margin-left:299.1pt;margin-top:11.7pt;height:13.05pt;width:17.1pt;mso-position-horizontal-relative:page;mso-position-vertical-relative:page;z-index:-25162240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Ddq+WjsgEAAHUDAAAOAAAAAAAAAAEAIAAAACkBAABkcnMvZTJvRG9jLnhtbFBLBQYAAAAA&#10;BgAGAFkBAABNBQAAAAA=&#10;">
              <v:fill on="f" focussize="0,0"/>
              <v:stroke on="f"/>
              <v:imagedata o:title=""/>
              <o:lock v:ext="edit" aspectratio="f"/>
              <v:textbox inset="0mm,0mm,0mm,0mm">
                <w:txbxContent>
                  <w:p w14:paraId="2F93684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57</w:t>
                    </w:r>
                    <w:r>
                      <w:rPr>
                        <w:spacing w:val="-5"/>
                        <w:sz w:val="20"/>
                      </w:rPr>
                      <w:fldChar w:fldCharType="end"/>
                    </w:r>
                  </w:p>
                </w:txbxContent>
              </v:textbox>
            </v:shape>
          </w:pict>
        </mc:Fallback>
      </mc:AlternateConten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3CA8D">
    <w:pPr>
      <w:pStyle w:val="8"/>
      <w:spacing w:line="14" w:lineRule="auto"/>
      <w:ind w:left="0"/>
      <w:jc w:val="left"/>
      <w:rPr>
        <w:sz w:val="20"/>
      </w:rPr>
    </w:pPr>
    <w:r>
      <w:rPr>
        <w:sz w:val="20"/>
      </w:rPr>
      <mc:AlternateContent>
        <mc:Choice Requires="wps">
          <w:drawing>
            <wp:anchor distT="0" distB="0" distL="0" distR="0" simplePos="0" relativeHeight="25169408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68" name="Textbox 68"/>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0186779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58</w:t>
                          </w:r>
                          <w:r>
                            <w:rPr>
                              <w:spacing w:val="-5"/>
                              <w:sz w:val="20"/>
                            </w:rPr>
                            <w:fldChar w:fldCharType="end"/>
                          </w:r>
                        </w:p>
                      </w:txbxContent>
                    </wps:txbx>
                    <wps:bodyPr wrap="square" lIns="0" tIns="0" rIns="0" bIns="0" rtlCol="0">
                      <a:noAutofit/>
                    </wps:bodyPr>
                  </wps:wsp>
                </a:graphicData>
              </a:graphic>
            </wp:anchor>
          </w:drawing>
        </mc:Choice>
        <mc:Fallback>
          <w:pict>
            <v:shape id="Textbox 68" o:spid="_x0000_s1026" o:spt="202" type="#_x0000_t202" style="position:absolute;left:0pt;margin-left:299.1pt;margin-top:11.7pt;height:13.05pt;width:17.1pt;mso-position-horizontal-relative:page;mso-position-vertical-relative:page;z-index:-25162240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AzZBqzsgEAAHUDAAAOAAAAAAAAAAEAIAAAACkBAABkcnMvZTJvRG9jLnhtbFBLBQYAAAAA&#10;BgAGAFkBAABNBQAAAAA=&#10;">
              <v:fill on="f" focussize="0,0"/>
              <v:stroke on="f"/>
              <v:imagedata o:title=""/>
              <o:lock v:ext="edit" aspectratio="f"/>
              <v:textbox inset="0mm,0mm,0mm,0mm">
                <w:txbxContent>
                  <w:p w14:paraId="0186779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58</w:t>
                    </w:r>
                    <w:r>
                      <w:rPr>
                        <w:spacing w:val="-5"/>
                        <w:sz w:val="20"/>
                      </w:rPr>
                      <w:fldChar w:fldCharType="end"/>
                    </w:r>
                  </w:p>
                </w:txbxContent>
              </v:textbox>
            </v:shape>
          </w:pict>
        </mc:Fallback>
      </mc:AlternateConten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B6170">
    <w:pPr>
      <w:pStyle w:val="8"/>
      <w:spacing w:line="14" w:lineRule="auto"/>
      <w:ind w:left="0"/>
      <w:jc w:val="left"/>
      <w:rPr>
        <w:sz w:val="20"/>
      </w:rPr>
    </w:pPr>
    <w:r>
      <w:rPr>
        <w:sz w:val="20"/>
      </w:rPr>
      <mc:AlternateContent>
        <mc:Choice Requires="wps">
          <w:drawing>
            <wp:anchor distT="0" distB="0" distL="0" distR="0" simplePos="0" relativeHeight="25169510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69" name="Textbox 69"/>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1FC821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59</w:t>
                          </w:r>
                          <w:r>
                            <w:rPr>
                              <w:spacing w:val="-5"/>
                              <w:sz w:val="20"/>
                            </w:rPr>
                            <w:fldChar w:fldCharType="end"/>
                          </w:r>
                        </w:p>
                      </w:txbxContent>
                    </wps:txbx>
                    <wps:bodyPr wrap="square" lIns="0" tIns="0" rIns="0" bIns="0" rtlCol="0">
                      <a:noAutofit/>
                    </wps:bodyPr>
                  </wps:wsp>
                </a:graphicData>
              </a:graphic>
            </wp:anchor>
          </w:drawing>
        </mc:Choice>
        <mc:Fallback>
          <w:pict>
            <v:shape id="Textbox 69" o:spid="_x0000_s1026" o:spt="202" type="#_x0000_t202" style="position:absolute;left:0pt;margin-left:299.1pt;margin-top:11.7pt;height:13.05pt;width:17.1pt;mso-position-horizontal-relative:page;mso-position-vertical-relative:page;z-index:-25162137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DScKiUsgEAAHUDAAAOAAAAAAAAAAEAIAAAACkBAABkcnMvZTJvRG9jLnhtbFBLBQYAAAAA&#10;BgAGAFkBAABNBQAAAAA=&#10;">
              <v:fill on="f" focussize="0,0"/>
              <v:stroke on="f"/>
              <v:imagedata o:title=""/>
              <o:lock v:ext="edit" aspectratio="f"/>
              <v:textbox inset="0mm,0mm,0mm,0mm">
                <w:txbxContent>
                  <w:p w14:paraId="41FC821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59</w:t>
                    </w:r>
                    <w:r>
                      <w:rPr>
                        <w:spacing w:val="-5"/>
                        <w:sz w:val="20"/>
                      </w:rPr>
                      <w:fldChar w:fldCharType="end"/>
                    </w:r>
                  </w:p>
                </w:txbxContent>
              </v:textbox>
            </v:shape>
          </w:pict>
        </mc:Fallback>
      </mc:AlternateConten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9BBF4">
    <w:pPr>
      <w:pStyle w:val="8"/>
      <w:spacing w:line="14" w:lineRule="auto"/>
      <w:ind w:left="0"/>
      <w:jc w:val="left"/>
      <w:rPr>
        <w:sz w:val="20"/>
      </w:rPr>
    </w:pPr>
    <w:r>
      <w:rPr>
        <w:sz w:val="20"/>
      </w:rPr>
      <mc:AlternateContent>
        <mc:Choice Requires="wps">
          <w:drawing>
            <wp:anchor distT="0" distB="0" distL="0" distR="0" simplePos="0" relativeHeight="25169510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70" name="Textbox 70"/>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2ACECA3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60</w:t>
                          </w:r>
                          <w:r>
                            <w:rPr>
                              <w:spacing w:val="-5"/>
                              <w:sz w:val="20"/>
                            </w:rPr>
                            <w:fldChar w:fldCharType="end"/>
                          </w:r>
                        </w:p>
                      </w:txbxContent>
                    </wps:txbx>
                    <wps:bodyPr wrap="square" lIns="0" tIns="0" rIns="0" bIns="0" rtlCol="0">
                      <a:noAutofit/>
                    </wps:bodyPr>
                  </wps:wsp>
                </a:graphicData>
              </a:graphic>
            </wp:anchor>
          </w:drawing>
        </mc:Choice>
        <mc:Fallback>
          <w:pict>
            <v:shape id="Textbox 70" o:spid="_x0000_s1026" o:spt="202" type="#_x0000_t202" style="position:absolute;left:0pt;margin-left:299.1pt;margin-top:11.7pt;height:13.05pt;width:17.1pt;mso-position-horizontal-relative:page;mso-position-vertical-relative:page;z-index:-25162137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C7K0ANoAAAAJAQAADwAAAAAAAAABACAAAAAiAAAAZHJzL2Rvd25yZXYueG1sUEsBAhQAFAAAAAgA&#10;h07iQICl0YKxAQAAdQMAAA4AAAAAAAAAAQAgAAAAKQEAAGRycy9lMm9Eb2MueG1sUEsFBgAAAAAG&#10;AAYAWQEAAEwFAAAAAA==&#10;">
              <v:fill on="f" focussize="0,0"/>
              <v:stroke on="f"/>
              <v:imagedata o:title=""/>
              <o:lock v:ext="edit" aspectratio="f"/>
              <v:textbox inset="0mm,0mm,0mm,0mm">
                <w:txbxContent>
                  <w:p w14:paraId="2ACECA3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60</w:t>
                    </w:r>
                    <w:r>
                      <w:rPr>
                        <w:spacing w:val="-5"/>
                        <w:sz w:val="20"/>
                      </w:rPr>
                      <w:fldChar w:fldCharType="end"/>
                    </w:r>
                  </w:p>
                </w:txbxContent>
              </v:textbox>
            </v:shape>
          </w:pict>
        </mc:Fallback>
      </mc:AlternateConten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EB349">
    <w:pPr>
      <w:pStyle w:val="8"/>
      <w:spacing w:line="14" w:lineRule="auto"/>
      <w:ind w:left="0"/>
      <w:jc w:val="left"/>
      <w:rPr>
        <w:sz w:val="20"/>
      </w:rPr>
    </w:pPr>
    <w:r>
      <w:rPr>
        <w:sz w:val="20"/>
      </w:rPr>
      <mc:AlternateContent>
        <mc:Choice Requires="wps">
          <w:drawing>
            <wp:anchor distT="0" distB="0" distL="0" distR="0" simplePos="0" relativeHeight="25169612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71" name="Textbox 71"/>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600AC58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61</w:t>
                          </w:r>
                          <w:r>
                            <w:rPr>
                              <w:spacing w:val="-5"/>
                              <w:sz w:val="20"/>
                            </w:rPr>
                            <w:fldChar w:fldCharType="end"/>
                          </w:r>
                        </w:p>
                      </w:txbxContent>
                    </wps:txbx>
                    <wps:bodyPr wrap="square" lIns="0" tIns="0" rIns="0" bIns="0" rtlCol="0">
                      <a:noAutofit/>
                    </wps:bodyPr>
                  </wps:wsp>
                </a:graphicData>
              </a:graphic>
            </wp:anchor>
          </w:drawing>
        </mc:Choice>
        <mc:Fallback>
          <w:pict>
            <v:shape id="Textbox 71" o:spid="_x0000_s1026" o:spt="202" type="#_x0000_t202" style="position:absolute;left:0pt;margin-left:299.1pt;margin-top:11.7pt;height:13.05pt;width:17.1pt;mso-position-horizontal-relative:page;mso-position-vertical-relative:page;z-index:-25162035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BhsWOlsgEAAHUDAAAOAAAAAAAAAAEAIAAAACkBAABkcnMvZTJvRG9jLnhtbFBLBQYAAAAA&#10;BgAGAFkBAABNBQAAAAA=&#10;">
              <v:fill on="f" focussize="0,0"/>
              <v:stroke on="f"/>
              <v:imagedata o:title=""/>
              <o:lock v:ext="edit" aspectratio="f"/>
              <v:textbox inset="0mm,0mm,0mm,0mm">
                <w:txbxContent>
                  <w:p w14:paraId="600AC58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61</w:t>
                    </w:r>
                    <w:r>
                      <w:rPr>
                        <w:spacing w:val="-5"/>
                        <w:sz w:val="20"/>
                      </w:rPr>
                      <w:fldChar w:fldCharType="end"/>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99A68">
    <w:pPr>
      <w:pStyle w:val="8"/>
      <w:spacing w:line="14" w:lineRule="auto"/>
      <w:ind w:left="0"/>
      <w:jc w:val="left"/>
      <w:rPr>
        <w:sz w:val="20"/>
      </w:rPr>
    </w:pPr>
    <w:r>
      <w:rPr>
        <w:sz w:val="20"/>
      </w:rPr>
      <mc:AlternateContent>
        <mc:Choice Requires="wps">
          <w:drawing>
            <wp:anchor distT="0" distB="0" distL="0" distR="0" simplePos="0" relativeHeight="251667456" behindDoc="1" locked="0" layoutInCell="1" allowOverlap="1">
              <wp:simplePos x="0" y="0"/>
              <wp:positionH relativeFrom="page">
                <wp:posOffset>3829050</wp:posOffset>
              </wp:positionH>
              <wp:positionV relativeFrom="page">
                <wp:posOffset>148590</wp:posOffset>
              </wp:positionV>
              <wp:extent cx="152400" cy="165735"/>
              <wp:effectExtent l="0" t="0" r="0" b="0"/>
              <wp:wrapNone/>
              <wp:docPr id="14" name="Textbox 14"/>
              <wp:cNvGraphicFramePr/>
              <a:graphic xmlns:a="http://schemas.openxmlformats.org/drawingml/2006/main">
                <a:graphicData uri="http://schemas.microsoft.com/office/word/2010/wordprocessingShape">
                  <wps:wsp>
                    <wps:cNvSpPr txBox="1"/>
                    <wps:spPr>
                      <a:xfrm>
                        <a:off x="0" y="0"/>
                        <a:ext cx="152400" cy="165735"/>
                      </a:xfrm>
                      <a:prstGeom prst="rect">
                        <a:avLst/>
                      </a:prstGeom>
                    </wps:spPr>
                    <wps:txbx>
                      <w:txbxContent>
                        <w:p w14:paraId="391214DF">
                          <w:pPr>
                            <w:spacing w:before="10"/>
                            <w:ind w:left="60" w:right="0" w:firstLine="0"/>
                            <w:jc w:val="left"/>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8</w:t>
                          </w:r>
                          <w:r>
                            <w:rPr>
                              <w:spacing w:val="-10"/>
                              <w:sz w:val="20"/>
                            </w:rPr>
                            <w:fldChar w:fldCharType="end"/>
                          </w:r>
                        </w:p>
                      </w:txbxContent>
                    </wps:txbx>
                    <wps:bodyPr wrap="square" lIns="0" tIns="0" rIns="0" bIns="0" rtlCol="0">
                      <a:noAutofit/>
                    </wps:bodyPr>
                  </wps:wsp>
                </a:graphicData>
              </a:graphic>
            </wp:anchor>
          </w:drawing>
        </mc:Choice>
        <mc:Fallback>
          <w:pict>
            <v:shape id="Textbox 14" o:spid="_x0000_s1026" o:spt="202" type="#_x0000_t202" style="position:absolute;left:0pt;margin-left:301.5pt;margin-top:11.7pt;height:13.05pt;width:12pt;mso-position-horizontal-relative:page;mso-position-vertical-relative:page;z-index:-251649024;mso-width-relative:page;mso-height-relative:page;" filled="f" stroked="f" coordsize="21600,21600" o:gfxdata="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T&#10;AAH+2QAAAAkBAAAPAAAAAAAAAAEAIAAAACIAAABkcnMvZG93bnJldi54bWxQSwECFAAUAAAACACH&#10;TuJAVo4tTrEBAAB1AwAADgAAAAAAAAABACAAAAAoAQAAZHJzL2Uyb0RvYy54bWxQSwUGAAAAAAYA&#10;BgBZAQAASwUAAAAA&#10;">
              <v:fill on="f" focussize="0,0"/>
              <v:stroke on="f"/>
              <v:imagedata o:title=""/>
              <o:lock v:ext="edit" aspectratio="f"/>
              <v:textbox inset="0mm,0mm,0mm,0mm">
                <w:txbxContent>
                  <w:p w14:paraId="391214DF">
                    <w:pPr>
                      <w:spacing w:before="10"/>
                      <w:ind w:left="60" w:right="0" w:firstLine="0"/>
                      <w:jc w:val="left"/>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8</w:t>
                    </w:r>
                    <w:r>
                      <w:rPr>
                        <w:spacing w:val="-10"/>
                        <w:sz w:val="20"/>
                      </w:rPr>
                      <w:fldChar w:fldCharType="end"/>
                    </w:r>
                  </w:p>
                </w:txbxContent>
              </v:textbox>
            </v:shape>
          </w:pict>
        </mc:Fallback>
      </mc:AlternateConten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92E09">
    <w:pPr>
      <w:pStyle w:val="8"/>
      <w:spacing w:line="14" w:lineRule="auto"/>
      <w:ind w:left="0"/>
      <w:jc w:val="left"/>
      <w:rPr>
        <w:sz w:val="20"/>
      </w:rPr>
    </w:pPr>
    <w:r>
      <w:rPr>
        <w:sz w:val="20"/>
      </w:rPr>
      <mc:AlternateContent>
        <mc:Choice Requires="wps">
          <w:drawing>
            <wp:anchor distT="0" distB="0" distL="0" distR="0" simplePos="0" relativeHeight="25169612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72" name="Textbox 72"/>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770741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62</w:t>
                          </w:r>
                          <w:r>
                            <w:rPr>
                              <w:spacing w:val="-5"/>
                              <w:sz w:val="20"/>
                            </w:rPr>
                            <w:fldChar w:fldCharType="end"/>
                          </w:r>
                        </w:p>
                      </w:txbxContent>
                    </wps:txbx>
                    <wps:bodyPr wrap="square" lIns="0" tIns="0" rIns="0" bIns="0" rtlCol="0">
                      <a:noAutofit/>
                    </wps:bodyPr>
                  </wps:wsp>
                </a:graphicData>
              </a:graphic>
            </wp:anchor>
          </w:drawing>
        </mc:Choice>
        <mc:Fallback>
          <w:pict>
            <v:shape id="Textbox 72" o:spid="_x0000_s1026" o:spt="202" type="#_x0000_t202" style="position:absolute;left:0pt;margin-left:299.1pt;margin-top:11.7pt;height:13.05pt;width:17.1pt;mso-position-horizontal-relative:page;mso-position-vertical-relative:page;z-index:-25162035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BCjLXNsgEAAHUDAAAOAAAAAAAAAAEAIAAAACkBAABkcnMvZTJvRG9jLnhtbFBLBQYAAAAA&#10;BgAGAFkBAABNBQAAAAA=&#10;">
              <v:fill on="f" focussize="0,0"/>
              <v:stroke on="f"/>
              <v:imagedata o:title=""/>
              <o:lock v:ext="edit" aspectratio="f"/>
              <v:textbox inset="0mm,0mm,0mm,0mm">
                <w:txbxContent>
                  <w:p w14:paraId="4770741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62</w:t>
                    </w:r>
                    <w:r>
                      <w:rPr>
                        <w:spacing w:val="-5"/>
                        <w:sz w:val="20"/>
                      </w:rPr>
                      <w:fldChar w:fldCharType="end"/>
                    </w:r>
                  </w:p>
                </w:txbxContent>
              </v:textbox>
            </v:shape>
          </w:pict>
        </mc:Fallback>
      </mc:AlternateConten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153E7">
    <w:pPr>
      <w:pStyle w:val="8"/>
      <w:spacing w:line="14" w:lineRule="auto"/>
      <w:ind w:left="0"/>
      <w:jc w:val="left"/>
      <w:rPr>
        <w:sz w:val="20"/>
      </w:rPr>
    </w:pPr>
    <w:r>
      <w:rPr>
        <w:sz w:val="20"/>
      </w:rPr>
      <mc:AlternateContent>
        <mc:Choice Requires="wps">
          <w:drawing>
            <wp:anchor distT="0" distB="0" distL="0" distR="0" simplePos="0" relativeHeight="25169715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73" name="Textbox 73"/>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3BD07A9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63</w:t>
                          </w:r>
                          <w:r>
                            <w:rPr>
                              <w:spacing w:val="-5"/>
                              <w:sz w:val="20"/>
                            </w:rPr>
                            <w:fldChar w:fldCharType="end"/>
                          </w:r>
                        </w:p>
                      </w:txbxContent>
                    </wps:txbx>
                    <wps:bodyPr wrap="square" lIns="0" tIns="0" rIns="0" bIns="0" rtlCol="0">
                      <a:noAutofit/>
                    </wps:bodyPr>
                  </wps:wsp>
                </a:graphicData>
              </a:graphic>
            </wp:anchor>
          </w:drawing>
        </mc:Choice>
        <mc:Fallback>
          <w:pict>
            <v:shape id="Textbox 73" o:spid="_x0000_s1026" o:spt="202" type="#_x0000_t202" style="position:absolute;left:0pt;margin-left:299.1pt;margin-top:11.7pt;height:13.05pt;width:17.1pt;mso-position-horizontal-relative:page;mso-position-vertical-relative:page;z-index:-25161932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CjmAfqsgEAAHUDAAAOAAAAAAAAAAEAIAAAACkBAABkcnMvZTJvRG9jLnhtbFBLBQYAAAAA&#10;BgAGAFkBAABNBQAAAAA=&#10;">
              <v:fill on="f" focussize="0,0"/>
              <v:stroke on="f"/>
              <v:imagedata o:title=""/>
              <o:lock v:ext="edit" aspectratio="f"/>
              <v:textbox inset="0mm,0mm,0mm,0mm">
                <w:txbxContent>
                  <w:p w14:paraId="3BD07A96">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63</w:t>
                    </w:r>
                    <w:r>
                      <w:rPr>
                        <w:spacing w:val="-5"/>
                        <w:sz w:val="20"/>
                      </w:rPr>
                      <w:fldChar w:fldCharType="end"/>
                    </w:r>
                  </w:p>
                </w:txbxContent>
              </v:textbox>
            </v:shape>
          </w:pict>
        </mc:Fallback>
      </mc:AlternateConten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9B34C">
    <w:pPr>
      <w:pStyle w:val="8"/>
      <w:spacing w:line="14" w:lineRule="auto"/>
      <w:ind w:left="0"/>
      <w:jc w:val="left"/>
      <w:rPr>
        <w:sz w:val="20"/>
      </w:rPr>
    </w:pPr>
    <w:r>
      <w:rPr>
        <w:sz w:val="20"/>
      </w:rPr>
      <mc:AlternateContent>
        <mc:Choice Requires="wps">
          <w:drawing>
            <wp:anchor distT="0" distB="0" distL="0" distR="0" simplePos="0" relativeHeight="25169715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74" name="Textbox 74"/>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93E5D9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64</w:t>
                          </w:r>
                          <w:r>
                            <w:rPr>
                              <w:spacing w:val="-5"/>
                              <w:sz w:val="20"/>
                            </w:rPr>
                            <w:fldChar w:fldCharType="end"/>
                          </w:r>
                        </w:p>
                      </w:txbxContent>
                    </wps:txbx>
                    <wps:bodyPr wrap="square" lIns="0" tIns="0" rIns="0" bIns="0" rtlCol="0">
                      <a:noAutofit/>
                    </wps:bodyPr>
                  </wps:wsp>
                </a:graphicData>
              </a:graphic>
            </wp:anchor>
          </w:drawing>
        </mc:Choice>
        <mc:Fallback>
          <w:pict>
            <v:shape id="Textbox 74" o:spid="_x0000_s1026" o:spt="202" type="#_x0000_t202" style="position:absolute;left:0pt;margin-left:299.1pt;margin-top:11.7pt;height:13.05pt;width:17.1pt;mso-position-horizontal-relative:page;mso-position-vertical-relative:page;z-index:-25161932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BPYZHLMBAAB1AwAADgAAAAAAAAABACAAAAApAQAAZHJzL2Uyb0RvYy54bWxQSwUGAAAA&#10;AAYABgBZAQAATgUAAAAA&#10;">
              <v:fill on="f" focussize="0,0"/>
              <v:stroke on="f"/>
              <v:imagedata o:title=""/>
              <o:lock v:ext="edit" aspectratio="f"/>
              <v:textbox inset="0mm,0mm,0mm,0mm">
                <w:txbxContent>
                  <w:p w14:paraId="493E5D9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64</w:t>
                    </w:r>
                    <w:r>
                      <w:rPr>
                        <w:spacing w:val="-5"/>
                        <w:sz w:val="20"/>
                      </w:rPr>
                      <w:fldChar w:fldCharType="end"/>
                    </w:r>
                  </w:p>
                </w:txbxContent>
              </v:textbox>
            </v:shape>
          </w:pict>
        </mc:Fallback>
      </mc:AlternateConten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892DF">
    <w:pPr>
      <w:pStyle w:val="8"/>
      <w:spacing w:line="14" w:lineRule="auto"/>
      <w:ind w:left="0"/>
      <w:jc w:val="left"/>
      <w:rPr>
        <w:sz w:val="20"/>
      </w:rPr>
    </w:pPr>
    <w:r>
      <w:rPr>
        <w:sz w:val="20"/>
      </w:rPr>
      <mc:AlternateContent>
        <mc:Choice Requires="wps">
          <w:drawing>
            <wp:anchor distT="0" distB="0" distL="0" distR="0" simplePos="0" relativeHeight="25169817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75" name="Textbox 75"/>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5273F9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65</w:t>
                          </w:r>
                          <w:r>
                            <w:rPr>
                              <w:spacing w:val="-5"/>
                              <w:sz w:val="20"/>
                            </w:rPr>
                            <w:fldChar w:fldCharType="end"/>
                          </w:r>
                        </w:p>
                      </w:txbxContent>
                    </wps:txbx>
                    <wps:bodyPr wrap="square" lIns="0" tIns="0" rIns="0" bIns="0" rtlCol="0">
                      <a:noAutofit/>
                    </wps:bodyPr>
                  </wps:wsp>
                </a:graphicData>
              </a:graphic>
            </wp:anchor>
          </w:drawing>
        </mc:Choice>
        <mc:Fallback>
          <w:pict>
            <v:shape id="Textbox 75" o:spid="_x0000_s1026" o:spt="202" type="#_x0000_t202" style="position:absolute;left:0pt;margin-left:299.1pt;margin-top:11.7pt;height:13.05pt;width:17.1pt;mso-position-horizontal-relative:page;mso-position-vertical-relative:page;z-index:-25161830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5eKrO7MBAAB1AwAADgAAAAAAAAABACAAAAApAQAAZHJzL2Uyb0RvYy54bWxQSwUGAAAA&#10;AAYABgBZAQAATgUAAAAA&#10;">
              <v:fill on="f" focussize="0,0"/>
              <v:stroke on="f"/>
              <v:imagedata o:title=""/>
              <o:lock v:ext="edit" aspectratio="f"/>
              <v:textbox inset="0mm,0mm,0mm,0mm">
                <w:txbxContent>
                  <w:p w14:paraId="45273F9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65</w:t>
                    </w:r>
                    <w:r>
                      <w:rPr>
                        <w:spacing w:val="-5"/>
                        <w:sz w:val="20"/>
                      </w:rPr>
                      <w:fldChar w:fldCharType="end"/>
                    </w:r>
                  </w:p>
                </w:txbxContent>
              </v:textbox>
            </v:shape>
          </w:pict>
        </mc:Fallback>
      </mc:AlternateConten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20EC6">
    <w:pPr>
      <w:pStyle w:val="8"/>
      <w:spacing w:line="14" w:lineRule="auto"/>
      <w:ind w:left="0"/>
      <w:jc w:val="left"/>
      <w:rPr>
        <w:sz w:val="20"/>
      </w:rPr>
    </w:pPr>
    <w:r>
      <w:rPr>
        <w:sz w:val="20"/>
      </w:rPr>
      <mc:AlternateContent>
        <mc:Choice Requires="wps">
          <w:drawing>
            <wp:anchor distT="0" distB="0" distL="0" distR="0" simplePos="0" relativeHeight="25169817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76" name="Textbox 76"/>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ADE00A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66</w:t>
                          </w:r>
                          <w:r>
                            <w:rPr>
                              <w:spacing w:val="-5"/>
                              <w:sz w:val="20"/>
                            </w:rPr>
                            <w:fldChar w:fldCharType="end"/>
                          </w:r>
                        </w:p>
                      </w:txbxContent>
                    </wps:txbx>
                    <wps:bodyPr wrap="square" lIns="0" tIns="0" rIns="0" bIns="0" rtlCol="0">
                      <a:noAutofit/>
                    </wps:bodyPr>
                  </wps:wsp>
                </a:graphicData>
              </a:graphic>
            </wp:anchor>
          </w:drawing>
        </mc:Choice>
        <mc:Fallback>
          <w:pict>
            <v:shape id="Textbox 76" o:spid="_x0000_s1026" o:spt="202" type="#_x0000_t202" style="position:absolute;left:0pt;margin-left:299.1pt;margin-top:11.7pt;height:13.05pt;width:17.1pt;mso-position-horizontal-relative:page;mso-position-vertical-relative:page;z-index:-25161830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DG331TsgEAAHUDAAAOAAAAAAAAAAEAIAAAACkBAABkcnMvZTJvRG9jLnhtbFBLBQYAAAAA&#10;BgAGAFkBAABNBQAAAAA=&#10;">
              <v:fill on="f" focussize="0,0"/>
              <v:stroke on="f"/>
              <v:imagedata o:title=""/>
              <o:lock v:ext="edit" aspectratio="f"/>
              <v:textbox inset="0mm,0mm,0mm,0mm">
                <w:txbxContent>
                  <w:p w14:paraId="4ADE00A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66</w:t>
                    </w:r>
                    <w:r>
                      <w:rPr>
                        <w:spacing w:val="-5"/>
                        <w:sz w:val="20"/>
                      </w:rPr>
                      <w:fldChar w:fldCharType="end"/>
                    </w:r>
                  </w:p>
                </w:txbxContent>
              </v:textbox>
            </v:shape>
          </w:pict>
        </mc:Fallback>
      </mc:AlternateConten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D416B">
    <w:pPr>
      <w:pStyle w:val="8"/>
      <w:spacing w:line="14" w:lineRule="auto"/>
      <w:ind w:left="0"/>
      <w:jc w:val="left"/>
      <w:rPr>
        <w:sz w:val="20"/>
      </w:rPr>
    </w:pPr>
    <w:r>
      <w:rPr>
        <w:sz w:val="20"/>
      </w:rPr>
      <mc:AlternateContent>
        <mc:Choice Requires="wps">
          <w:drawing>
            <wp:anchor distT="0" distB="0" distL="0" distR="0" simplePos="0" relativeHeight="25169920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77" name="Textbox 77"/>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6FE42AF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67</w:t>
                          </w:r>
                          <w:r>
                            <w:rPr>
                              <w:spacing w:val="-5"/>
                              <w:sz w:val="20"/>
                            </w:rPr>
                            <w:fldChar w:fldCharType="end"/>
                          </w:r>
                        </w:p>
                      </w:txbxContent>
                    </wps:txbx>
                    <wps:bodyPr wrap="square" lIns="0" tIns="0" rIns="0" bIns="0" rtlCol="0">
                      <a:noAutofit/>
                    </wps:bodyPr>
                  </wps:wsp>
                </a:graphicData>
              </a:graphic>
            </wp:anchor>
          </w:drawing>
        </mc:Choice>
        <mc:Fallback>
          <w:pict>
            <v:shape id="Textbox 77" o:spid="_x0000_s1026" o:spt="202" type="#_x0000_t202" style="position:absolute;left:0pt;margin-left:299.1pt;margin-top:11.7pt;height:13.05pt;width:17.1pt;mso-position-horizontal-relative:page;mso-position-vertical-relative:page;z-index:-25161728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Any890sgEAAHUDAAAOAAAAAAAAAAEAIAAAACkBAABkcnMvZTJvRG9jLnhtbFBLBQYAAAAA&#10;BgAGAFkBAABNBQAAAAA=&#10;">
              <v:fill on="f" focussize="0,0"/>
              <v:stroke on="f"/>
              <v:imagedata o:title=""/>
              <o:lock v:ext="edit" aspectratio="f"/>
              <v:textbox inset="0mm,0mm,0mm,0mm">
                <w:txbxContent>
                  <w:p w14:paraId="6FE42AFD">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67</w:t>
                    </w:r>
                    <w:r>
                      <w:rPr>
                        <w:spacing w:val="-5"/>
                        <w:sz w:val="20"/>
                      </w:rPr>
                      <w:fldChar w:fldCharType="end"/>
                    </w:r>
                  </w:p>
                </w:txbxContent>
              </v:textbox>
            </v:shape>
          </w:pict>
        </mc:Fallback>
      </mc:AlternateConten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7B9BB">
    <w:pPr>
      <w:pStyle w:val="8"/>
      <w:spacing w:line="14" w:lineRule="auto"/>
      <w:ind w:left="0"/>
      <w:jc w:val="left"/>
      <w:rPr>
        <w:sz w:val="20"/>
      </w:rPr>
    </w:pPr>
    <w:r>
      <w:rPr>
        <w:sz w:val="20"/>
      </w:rPr>
      <mc:AlternateContent>
        <mc:Choice Requires="wps">
          <w:drawing>
            <wp:anchor distT="0" distB="0" distL="0" distR="0" simplePos="0" relativeHeight="25169920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78" name="Textbox 78"/>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235FD97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68</w:t>
                          </w:r>
                          <w:r>
                            <w:rPr>
                              <w:spacing w:val="-5"/>
                              <w:sz w:val="20"/>
                            </w:rPr>
                            <w:fldChar w:fldCharType="end"/>
                          </w:r>
                        </w:p>
                      </w:txbxContent>
                    </wps:txbx>
                    <wps:bodyPr wrap="square" lIns="0" tIns="0" rIns="0" bIns="0" rtlCol="0">
                      <a:noAutofit/>
                    </wps:bodyPr>
                  </wps:wsp>
                </a:graphicData>
              </a:graphic>
            </wp:anchor>
          </w:drawing>
        </mc:Choice>
        <mc:Fallback>
          <w:pict>
            <v:shape id="Textbox 78" o:spid="_x0000_s1026" o:spt="202" type="#_x0000_t202" style="position:absolute;left:0pt;margin-left:299.1pt;margin-top:11.7pt;height:13.05pt;width:17.1pt;mso-position-horizontal-relative:page;mso-position-vertical-relative:page;z-index:-25161728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DJBDBksgEAAHUDAAAOAAAAAAAAAAEAIAAAACkBAABkcnMvZTJvRG9jLnhtbFBLBQYAAAAA&#10;BgAGAFkBAABNBQAAAAA=&#10;">
              <v:fill on="f" focussize="0,0"/>
              <v:stroke on="f"/>
              <v:imagedata o:title=""/>
              <o:lock v:ext="edit" aspectratio="f"/>
              <v:textbox inset="0mm,0mm,0mm,0mm">
                <w:txbxContent>
                  <w:p w14:paraId="235FD97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68</w:t>
                    </w:r>
                    <w:r>
                      <w:rPr>
                        <w:spacing w:val="-5"/>
                        <w:sz w:val="20"/>
                      </w:rPr>
                      <w:fldChar w:fldCharType="end"/>
                    </w:r>
                  </w:p>
                </w:txbxContent>
              </v:textbox>
            </v:shape>
          </w:pict>
        </mc:Fallback>
      </mc:AlternateConten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F5FB6">
    <w:pPr>
      <w:pStyle w:val="8"/>
      <w:spacing w:line="14" w:lineRule="auto"/>
      <w:ind w:left="0"/>
      <w:jc w:val="left"/>
      <w:rPr>
        <w:sz w:val="20"/>
      </w:rPr>
    </w:pPr>
    <w:r>
      <w:rPr>
        <w:sz w:val="20"/>
      </w:rPr>
      <mc:AlternateContent>
        <mc:Choice Requires="wps">
          <w:drawing>
            <wp:anchor distT="0" distB="0" distL="0" distR="0" simplePos="0" relativeHeight="25170022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79" name="Textbox 79"/>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0F5A9F6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69</w:t>
                          </w:r>
                          <w:r>
                            <w:rPr>
                              <w:spacing w:val="-5"/>
                              <w:sz w:val="20"/>
                            </w:rPr>
                            <w:fldChar w:fldCharType="end"/>
                          </w:r>
                        </w:p>
                      </w:txbxContent>
                    </wps:txbx>
                    <wps:bodyPr wrap="square" lIns="0" tIns="0" rIns="0" bIns="0" rtlCol="0">
                      <a:noAutofit/>
                    </wps:bodyPr>
                  </wps:wsp>
                </a:graphicData>
              </a:graphic>
            </wp:anchor>
          </w:drawing>
        </mc:Choice>
        <mc:Fallback>
          <w:pict>
            <v:shape id="Textbox 79" o:spid="_x0000_s1026" o:spt="202" type="#_x0000_t202" style="position:absolute;left:0pt;margin-left:299.1pt;margin-top:11.7pt;height:13.05pt;width:17.1pt;mso-position-horizontal-relative:page;mso-position-vertical-relative:page;z-index:-25161625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KBCCQ7MBAAB1AwAADgAAAAAAAAABACAAAAApAQAAZHJzL2Uyb0RvYy54bWxQSwUGAAAA&#10;AAYABgBZAQAATgUAAAAA&#10;">
              <v:fill on="f" focussize="0,0"/>
              <v:stroke on="f"/>
              <v:imagedata o:title=""/>
              <o:lock v:ext="edit" aspectratio="f"/>
              <v:textbox inset="0mm,0mm,0mm,0mm">
                <w:txbxContent>
                  <w:p w14:paraId="0F5A9F6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69</w:t>
                    </w:r>
                    <w:r>
                      <w:rPr>
                        <w:spacing w:val="-5"/>
                        <w:sz w:val="20"/>
                      </w:rPr>
                      <w:fldChar w:fldCharType="end"/>
                    </w:r>
                  </w:p>
                </w:txbxContent>
              </v:textbox>
            </v:shape>
          </w:pict>
        </mc:Fallback>
      </mc:AlternateConten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39CC3">
    <w:pPr>
      <w:pStyle w:val="8"/>
      <w:spacing w:line="14" w:lineRule="auto"/>
      <w:ind w:left="0"/>
      <w:jc w:val="left"/>
      <w:rPr>
        <w:sz w:val="20"/>
      </w:rPr>
    </w:pPr>
    <w:r>
      <w:rPr>
        <w:sz w:val="20"/>
      </w:rPr>
      <mc:AlternateContent>
        <mc:Choice Requires="wps">
          <w:drawing>
            <wp:anchor distT="0" distB="0" distL="0" distR="0" simplePos="0" relativeHeight="25170022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80" name="Textbox 80"/>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63A2A1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70</w:t>
                          </w:r>
                          <w:r>
                            <w:rPr>
                              <w:spacing w:val="-5"/>
                              <w:sz w:val="20"/>
                            </w:rPr>
                            <w:fldChar w:fldCharType="end"/>
                          </w:r>
                        </w:p>
                      </w:txbxContent>
                    </wps:txbx>
                    <wps:bodyPr wrap="square" lIns="0" tIns="0" rIns="0" bIns="0" rtlCol="0">
                      <a:noAutofit/>
                    </wps:bodyPr>
                  </wps:wsp>
                </a:graphicData>
              </a:graphic>
            </wp:anchor>
          </w:drawing>
        </mc:Choice>
        <mc:Fallback>
          <w:pict>
            <v:shape id="Textbox 80" o:spid="_x0000_s1026" o:spt="202" type="#_x0000_t202" style="position:absolute;left:0pt;margin-left:299.1pt;margin-top:11.7pt;height:13.05pt;width:17.1pt;mso-position-horizontal-relative:page;mso-position-vertical-relative:page;z-index:-25161625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AwlXPFsgEAAHUDAAAOAAAAAAAAAAEAIAAAACkBAABkcnMvZTJvRG9jLnhtbFBLBQYAAAAA&#10;BgAGAFkBAABNBQAAAAA=&#10;">
              <v:fill on="f" focussize="0,0"/>
              <v:stroke on="f"/>
              <v:imagedata o:title=""/>
              <o:lock v:ext="edit" aspectratio="f"/>
              <v:textbox inset="0mm,0mm,0mm,0mm">
                <w:txbxContent>
                  <w:p w14:paraId="463A2A13">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70</w:t>
                    </w:r>
                    <w:r>
                      <w:rPr>
                        <w:spacing w:val="-5"/>
                        <w:sz w:val="20"/>
                      </w:rPr>
                      <w:fldChar w:fldCharType="end"/>
                    </w:r>
                  </w:p>
                </w:txbxContent>
              </v:textbox>
            </v:shape>
          </w:pict>
        </mc:Fallback>
      </mc:AlternateConten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55920">
    <w:pPr>
      <w:pStyle w:val="8"/>
      <w:spacing w:line="14" w:lineRule="auto"/>
      <w:ind w:left="0"/>
      <w:jc w:val="left"/>
      <w:rPr>
        <w:sz w:val="20"/>
      </w:rPr>
    </w:pPr>
    <w:r>
      <w:rPr>
        <w:sz w:val="20"/>
      </w:rPr>
      <mc:AlternateContent>
        <mc:Choice Requires="wps">
          <w:drawing>
            <wp:anchor distT="0" distB="0" distL="0" distR="0" simplePos="0" relativeHeight="25170124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81" name="Textbox 81"/>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0CDF558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71</w:t>
                          </w:r>
                          <w:r>
                            <w:rPr>
                              <w:spacing w:val="-5"/>
                              <w:sz w:val="20"/>
                            </w:rPr>
                            <w:fldChar w:fldCharType="end"/>
                          </w:r>
                        </w:p>
                      </w:txbxContent>
                    </wps:txbx>
                    <wps:bodyPr wrap="square" lIns="0" tIns="0" rIns="0" bIns="0" rtlCol="0">
                      <a:noAutofit/>
                    </wps:bodyPr>
                  </wps:wsp>
                </a:graphicData>
              </a:graphic>
            </wp:anchor>
          </w:drawing>
        </mc:Choice>
        <mc:Fallback>
          <w:pict>
            <v:shape id="Textbox 81" o:spid="_x0000_s1026" o:spt="202" type="#_x0000_t202" style="position:absolute;left:0pt;margin-left:299.1pt;margin-top:11.7pt;height:13.05pt;width:17.1pt;mso-position-horizontal-relative:page;mso-position-vertical-relative:page;z-index:-25161523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DRgcHisgEAAHUDAAAOAAAAAAAAAAEAIAAAACkBAABkcnMvZTJvRG9jLnhtbFBLBQYAAAAA&#10;BgAGAFkBAABNBQAAAAA=&#10;">
              <v:fill on="f" focussize="0,0"/>
              <v:stroke on="f"/>
              <v:imagedata o:title=""/>
              <o:lock v:ext="edit" aspectratio="f"/>
              <v:textbox inset="0mm,0mm,0mm,0mm">
                <w:txbxContent>
                  <w:p w14:paraId="0CDF558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71</w:t>
                    </w:r>
                    <w:r>
                      <w:rPr>
                        <w:spacing w:val="-5"/>
                        <w:sz w:val="20"/>
                      </w:rPr>
                      <w:fldChar w:fldCharType="end"/>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DB7D6">
    <w:pPr>
      <w:pStyle w:val="8"/>
      <w:spacing w:line="14" w:lineRule="auto"/>
      <w:ind w:left="0"/>
      <w:jc w:val="left"/>
      <w:rPr>
        <w:sz w:val="20"/>
      </w:rPr>
    </w:pPr>
    <w:r>
      <w:rPr>
        <w:sz w:val="20"/>
      </w:rPr>
      <mc:AlternateContent>
        <mc:Choice Requires="wps">
          <w:drawing>
            <wp:anchor distT="0" distB="0" distL="0" distR="0" simplePos="0" relativeHeight="251668480" behindDoc="1" locked="0" layoutInCell="1" allowOverlap="1">
              <wp:simplePos x="0" y="0"/>
              <wp:positionH relativeFrom="page">
                <wp:posOffset>3829050</wp:posOffset>
              </wp:positionH>
              <wp:positionV relativeFrom="page">
                <wp:posOffset>148590</wp:posOffset>
              </wp:positionV>
              <wp:extent cx="152400" cy="165735"/>
              <wp:effectExtent l="0" t="0" r="0" b="0"/>
              <wp:wrapNone/>
              <wp:docPr id="15" name="Textbox 15"/>
              <wp:cNvGraphicFramePr/>
              <a:graphic xmlns:a="http://schemas.openxmlformats.org/drawingml/2006/main">
                <a:graphicData uri="http://schemas.microsoft.com/office/word/2010/wordprocessingShape">
                  <wps:wsp>
                    <wps:cNvSpPr txBox="1"/>
                    <wps:spPr>
                      <a:xfrm>
                        <a:off x="0" y="0"/>
                        <a:ext cx="152400" cy="165735"/>
                      </a:xfrm>
                      <a:prstGeom prst="rect">
                        <a:avLst/>
                      </a:prstGeom>
                    </wps:spPr>
                    <wps:txbx>
                      <w:txbxContent>
                        <w:p w14:paraId="6C1899DB">
                          <w:pPr>
                            <w:spacing w:before="10"/>
                            <w:ind w:left="60" w:right="0" w:firstLine="0"/>
                            <w:jc w:val="left"/>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9</w:t>
                          </w:r>
                          <w:r>
                            <w:rPr>
                              <w:spacing w:val="-10"/>
                              <w:sz w:val="20"/>
                            </w:rPr>
                            <w:fldChar w:fldCharType="end"/>
                          </w:r>
                        </w:p>
                      </w:txbxContent>
                    </wps:txbx>
                    <wps:bodyPr wrap="square" lIns="0" tIns="0" rIns="0" bIns="0" rtlCol="0">
                      <a:noAutofit/>
                    </wps:bodyPr>
                  </wps:wsp>
                </a:graphicData>
              </a:graphic>
            </wp:anchor>
          </w:drawing>
        </mc:Choice>
        <mc:Fallback>
          <w:pict>
            <v:shape id="Textbox 15" o:spid="_x0000_s1026" o:spt="202" type="#_x0000_t202" style="position:absolute;left:0pt;margin-left:301.5pt;margin-top:11.7pt;height:13.05pt;width:12pt;mso-position-horizontal-relative:page;mso-position-vertical-relative:page;z-index:-251648000;mso-width-relative:page;mso-height-relative:page;" filled="f" stroked="f" coordsize="21600,21600" o:gfxdata="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0wAB/tkAAAAJAQAADwAAAAAAAAABACAAAAAiAAAAZHJzL2Rvd25yZXYueG1sUEsBAhQAFAAAAAgA&#10;h07iQLean2myAQAAdQMAAA4AAAAAAAAAAQAgAAAAKAEAAGRycy9lMm9Eb2MueG1sUEsFBgAAAAAG&#10;AAYAWQEAAEwFAAAAAA==&#10;">
              <v:fill on="f" focussize="0,0"/>
              <v:stroke on="f"/>
              <v:imagedata o:title=""/>
              <o:lock v:ext="edit" aspectratio="f"/>
              <v:textbox inset="0mm,0mm,0mm,0mm">
                <w:txbxContent>
                  <w:p w14:paraId="6C1899DB">
                    <w:pPr>
                      <w:spacing w:before="10"/>
                      <w:ind w:left="60" w:right="0" w:firstLine="0"/>
                      <w:jc w:val="left"/>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9</w:t>
                    </w:r>
                    <w:r>
                      <w:rPr>
                        <w:spacing w:val="-10"/>
                        <w:sz w:val="20"/>
                      </w:rPr>
                      <w:fldChar w:fldCharType="end"/>
                    </w:r>
                  </w:p>
                </w:txbxContent>
              </v:textbox>
            </v:shape>
          </w:pict>
        </mc:Fallback>
      </mc:AlternateConten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E1F95">
    <w:pPr>
      <w:pStyle w:val="8"/>
      <w:spacing w:line="14" w:lineRule="auto"/>
      <w:ind w:left="0"/>
      <w:jc w:val="left"/>
      <w:rPr>
        <w:sz w:val="20"/>
      </w:rPr>
    </w:pPr>
    <w:r>
      <w:rPr>
        <w:sz w:val="20"/>
      </w:rPr>
      <mc:AlternateContent>
        <mc:Choice Requires="wps">
          <w:drawing>
            <wp:anchor distT="0" distB="0" distL="0" distR="0" simplePos="0" relativeHeight="25170124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82" name="Textbox 82"/>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0126021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72</w:t>
                          </w:r>
                          <w:r>
                            <w:rPr>
                              <w:spacing w:val="-5"/>
                              <w:sz w:val="20"/>
                            </w:rPr>
                            <w:fldChar w:fldCharType="end"/>
                          </w:r>
                        </w:p>
                      </w:txbxContent>
                    </wps:txbx>
                    <wps:bodyPr wrap="square" lIns="0" tIns="0" rIns="0" bIns="0" rtlCol="0">
                      <a:noAutofit/>
                    </wps:bodyPr>
                  </wps:wsp>
                </a:graphicData>
              </a:graphic>
            </wp:anchor>
          </w:drawing>
        </mc:Choice>
        <mc:Fallback>
          <w:pict>
            <v:shape id="Textbox 82" o:spid="_x0000_s1026" o:spt="202" type="#_x0000_t202" style="position:absolute;left:0pt;margin-left:299.1pt;margin-top:11.7pt;height:13.05pt;width:17.1pt;mso-position-horizontal-relative:page;mso-position-vertical-relative:page;z-index:-25161523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DyvBeKsgEAAHUDAAAOAAAAAAAAAAEAIAAAACkBAABkcnMvZTJvRG9jLnhtbFBLBQYAAAAA&#10;BgAGAFkBAABNBQAAAAA=&#10;">
              <v:fill on="f" focussize="0,0"/>
              <v:stroke on="f"/>
              <v:imagedata o:title=""/>
              <o:lock v:ext="edit" aspectratio="f"/>
              <v:textbox inset="0mm,0mm,0mm,0mm">
                <w:txbxContent>
                  <w:p w14:paraId="0126021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72</w:t>
                    </w:r>
                    <w:r>
                      <w:rPr>
                        <w:spacing w:val="-5"/>
                        <w:sz w:val="20"/>
                      </w:rPr>
                      <w:fldChar w:fldCharType="end"/>
                    </w:r>
                  </w:p>
                </w:txbxContent>
              </v:textbox>
            </v:shape>
          </w:pict>
        </mc:Fallback>
      </mc:AlternateConten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F564F">
    <w:pPr>
      <w:pStyle w:val="8"/>
      <w:spacing w:line="14" w:lineRule="auto"/>
      <w:ind w:left="0"/>
      <w:jc w:val="left"/>
      <w:rPr>
        <w:sz w:val="20"/>
      </w:rPr>
    </w:pPr>
    <w:r>
      <w:rPr>
        <w:sz w:val="20"/>
      </w:rPr>
      <mc:AlternateContent>
        <mc:Choice Requires="wps">
          <w:drawing>
            <wp:anchor distT="0" distB="0" distL="0" distR="0" simplePos="0" relativeHeight="25170227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83" name="Textbox 83"/>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3DD3B77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73</w:t>
                          </w:r>
                          <w:r>
                            <w:rPr>
                              <w:spacing w:val="-5"/>
                              <w:sz w:val="20"/>
                            </w:rPr>
                            <w:fldChar w:fldCharType="end"/>
                          </w:r>
                        </w:p>
                      </w:txbxContent>
                    </wps:txbx>
                    <wps:bodyPr wrap="square" lIns="0" tIns="0" rIns="0" bIns="0" rtlCol="0">
                      <a:noAutofit/>
                    </wps:bodyPr>
                  </wps:wsp>
                </a:graphicData>
              </a:graphic>
            </wp:anchor>
          </w:drawing>
        </mc:Choice>
        <mc:Fallback>
          <w:pict>
            <v:shape id="Textbox 83" o:spid="_x0000_s1026" o:spt="202" type="#_x0000_t202" style="position:absolute;left:0pt;margin-left:299.1pt;margin-top:11.7pt;height:13.05pt;width:17.1pt;mso-position-horizontal-relative:page;mso-position-vertical-relative:page;z-index:-25161420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ATqKWtsgEAAHUDAAAOAAAAAAAAAAEAIAAAACkBAABkcnMvZTJvRG9jLnhtbFBLBQYAAAAA&#10;BgAGAFkBAABNBQAAAAA=&#10;">
              <v:fill on="f" focussize="0,0"/>
              <v:stroke on="f"/>
              <v:imagedata o:title=""/>
              <o:lock v:ext="edit" aspectratio="f"/>
              <v:textbox inset="0mm,0mm,0mm,0mm">
                <w:txbxContent>
                  <w:p w14:paraId="3DD3B77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73</w:t>
                    </w:r>
                    <w:r>
                      <w:rPr>
                        <w:spacing w:val="-5"/>
                        <w:sz w:val="20"/>
                      </w:rPr>
                      <w:fldChar w:fldCharType="end"/>
                    </w:r>
                  </w:p>
                </w:txbxContent>
              </v:textbox>
            </v:shape>
          </w:pict>
        </mc:Fallback>
      </mc:AlternateConten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50957">
    <w:pPr>
      <w:pStyle w:val="8"/>
      <w:spacing w:line="14" w:lineRule="auto"/>
      <w:ind w:left="0"/>
      <w:jc w:val="left"/>
      <w:rPr>
        <w:sz w:val="20"/>
      </w:rPr>
    </w:pPr>
    <w:r>
      <w:rPr>
        <w:sz w:val="20"/>
      </w:rPr>
      <mc:AlternateContent>
        <mc:Choice Requires="wps">
          <w:drawing>
            <wp:anchor distT="0" distB="0" distL="0" distR="0" simplePos="0" relativeHeight="25170227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84" name="Textbox 84"/>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3F29107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74</w:t>
                          </w:r>
                          <w:r>
                            <w:rPr>
                              <w:spacing w:val="-5"/>
                              <w:sz w:val="20"/>
                            </w:rPr>
                            <w:fldChar w:fldCharType="end"/>
                          </w:r>
                        </w:p>
                      </w:txbxContent>
                    </wps:txbx>
                    <wps:bodyPr wrap="square" lIns="0" tIns="0" rIns="0" bIns="0" rtlCol="0">
                      <a:noAutofit/>
                    </wps:bodyPr>
                  </wps:wsp>
                </a:graphicData>
              </a:graphic>
            </wp:anchor>
          </w:drawing>
        </mc:Choice>
        <mc:Fallback>
          <w:pict>
            <v:shape id="Textbox 84" o:spid="_x0000_s1026" o:spt="202" type="#_x0000_t202" style="position:absolute;left:0pt;margin-left:299.1pt;margin-top:11.7pt;height:13.05pt;width:17.1pt;mso-position-horizontal-relative:page;mso-position-vertical-relative:page;z-index:-25161420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tMa7W7MBAAB1AwAADgAAAAAAAAABACAAAAApAQAAZHJzL2Uyb0RvYy54bWxQSwUGAAAA&#10;AAYABgBZAQAATgUAAAAA&#10;">
              <v:fill on="f" focussize="0,0"/>
              <v:stroke on="f"/>
              <v:imagedata o:title=""/>
              <o:lock v:ext="edit" aspectratio="f"/>
              <v:textbox inset="0mm,0mm,0mm,0mm">
                <w:txbxContent>
                  <w:p w14:paraId="3F29107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74</w:t>
                    </w:r>
                    <w:r>
                      <w:rPr>
                        <w:spacing w:val="-5"/>
                        <w:sz w:val="20"/>
                      </w:rPr>
                      <w:fldChar w:fldCharType="end"/>
                    </w:r>
                  </w:p>
                </w:txbxContent>
              </v:textbox>
            </v:shape>
          </w:pict>
        </mc:Fallback>
      </mc:AlternateConten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50CE3">
    <w:pPr>
      <w:pStyle w:val="8"/>
      <w:spacing w:line="14" w:lineRule="auto"/>
      <w:ind w:left="0"/>
      <w:jc w:val="left"/>
      <w:rPr>
        <w:sz w:val="20"/>
      </w:rPr>
    </w:pPr>
    <w:r>
      <w:rPr>
        <w:sz w:val="20"/>
      </w:rPr>
      <mc:AlternateContent>
        <mc:Choice Requires="wps">
          <w:drawing>
            <wp:anchor distT="0" distB="0" distL="0" distR="0" simplePos="0" relativeHeight="25170329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85" name="Textbox 85"/>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691F12C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75</w:t>
                          </w:r>
                          <w:r>
                            <w:rPr>
                              <w:spacing w:val="-5"/>
                              <w:sz w:val="20"/>
                            </w:rPr>
                            <w:fldChar w:fldCharType="end"/>
                          </w:r>
                        </w:p>
                      </w:txbxContent>
                    </wps:txbx>
                    <wps:bodyPr wrap="square" lIns="0" tIns="0" rIns="0" bIns="0" rtlCol="0">
                      <a:noAutofit/>
                    </wps:bodyPr>
                  </wps:wsp>
                </a:graphicData>
              </a:graphic>
            </wp:anchor>
          </w:drawing>
        </mc:Choice>
        <mc:Fallback>
          <w:pict>
            <v:shape id="Textbox 85" o:spid="_x0000_s1026" o:spt="202" type="#_x0000_t202" style="position:absolute;left:0pt;margin-left:299.1pt;margin-top:11.7pt;height:13.05pt;width:17.1pt;mso-position-horizontal-relative:page;mso-position-vertical-relative:page;z-index:-25161318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VdIJfLMBAAB1AwAADgAAAAAAAAABACAAAAApAQAAZHJzL2Uyb0RvYy54bWxQSwUGAAAA&#10;AAYABgBZAQAATgUAAAAA&#10;">
              <v:fill on="f" focussize="0,0"/>
              <v:stroke on="f"/>
              <v:imagedata o:title=""/>
              <o:lock v:ext="edit" aspectratio="f"/>
              <v:textbox inset="0mm,0mm,0mm,0mm">
                <w:txbxContent>
                  <w:p w14:paraId="691F12C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75</w:t>
                    </w:r>
                    <w:r>
                      <w:rPr>
                        <w:spacing w:val="-5"/>
                        <w:sz w:val="20"/>
                      </w:rPr>
                      <w:fldChar w:fldCharType="end"/>
                    </w:r>
                  </w:p>
                </w:txbxContent>
              </v:textbox>
            </v:shape>
          </w:pict>
        </mc:Fallback>
      </mc:AlternateConten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78DC8">
    <w:pPr>
      <w:pStyle w:val="8"/>
      <w:spacing w:line="14" w:lineRule="auto"/>
      <w:ind w:left="0"/>
      <w:jc w:val="left"/>
      <w:rPr>
        <w:sz w:val="20"/>
      </w:rPr>
    </w:pPr>
    <w:r>
      <w:rPr>
        <w:sz w:val="20"/>
      </w:rPr>
      <mc:AlternateContent>
        <mc:Choice Requires="wps">
          <w:drawing>
            <wp:anchor distT="0" distB="0" distL="0" distR="0" simplePos="0" relativeHeight="25170329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86" name="Textbox 86"/>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1D3FDF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76</w:t>
                          </w:r>
                          <w:r>
                            <w:rPr>
                              <w:spacing w:val="-5"/>
                              <w:sz w:val="20"/>
                            </w:rPr>
                            <w:fldChar w:fldCharType="end"/>
                          </w:r>
                        </w:p>
                      </w:txbxContent>
                    </wps:txbx>
                    <wps:bodyPr wrap="square" lIns="0" tIns="0" rIns="0" bIns="0" rtlCol="0">
                      <a:noAutofit/>
                    </wps:bodyPr>
                  </wps:wsp>
                </a:graphicData>
              </a:graphic>
            </wp:anchor>
          </w:drawing>
        </mc:Choice>
        <mc:Fallback>
          <w:pict>
            <v:shape id="Textbox 86" o:spid="_x0000_s1026" o:spt="202" type="#_x0000_t202" style="position:absolute;left:0pt;margin-left:299.1pt;margin-top:11.7pt;height:13.05pt;width:17.1pt;mso-position-horizontal-relative:page;mso-position-vertical-relative:page;z-index:-25161318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B2798UsgEAAHUDAAAOAAAAAAAAAAEAIAAAACkBAABkcnMvZTJvRG9jLnhtbFBLBQYAAAAA&#10;BgAGAFkBAABNBQAAAAA=&#10;">
              <v:fill on="f" focussize="0,0"/>
              <v:stroke on="f"/>
              <v:imagedata o:title=""/>
              <o:lock v:ext="edit" aspectratio="f"/>
              <v:textbox inset="0mm,0mm,0mm,0mm">
                <w:txbxContent>
                  <w:p w14:paraId="41D3FDF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76</w:t>
                    </w:r>
                    <w:r>
                      <w:rPr>
                        <w:spacing w:val="-5"/>
                        <w:sz w:val="20"/>
                      </w:rPr>
                      <w:fldChar w:fldCharType="end"/>
                    </w:r>
                  </w:p>
                </w:txbxContent>
              </v:textbox>
            </v:shape>
          </w:pict>
        </mc:Fallback>
      </mc:AlternateConten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DB314">
    <w:pPr>
      <w:pStyle w:val="8"/>
      <w:spacing w:line="14" w:lineRule="auto"/>
      <w:ind w:left="0"/>
      <w:jc w:val="left"/>
      <w:rPr>
        <w:sz w:val="20"/>
      </w:rPr>
    </w:pPr>
    <w:r>
      <w:rPr>
        <w:sz w:val="20"/>
      </w:rPr>
      <mc:AlternateContent>
        <mc:Choice Requires="wps">
          <w:drawing>
            <wp:anchor distT="0" distB="0" distL="0" distR="0" simplePos="0" relativeHeight="25170432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87" name="Textbox 87"/>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9C27ACB">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77</w:t>
                          </w:r>
                          <w:r>
                            <w:rPr>
                              <w:spacing w:val="-5"/>
                              <w:sz w:val="20"/>
                            </w:rPr>
                            <w:fldChar w:fldCharType="end"/>
                          </w:r>
                        </w:p>
                      </w:txbxContent>
                    </wps:txbx>
                    <wps:bodyPr wrap="square" lIns="0" tIns="0" rIns="0" bIns="0" rtlCol="0">
                      <a:noAutofit/>
                    </wps:bodyPr>
                  </wps:wsp>
                </a:graphicData>
              </a:graphic>
            </wp:anchor>
          </w:drawing>
        </mc:Choice>
        <mc:Fallback>
          <w:pict>
            <v:shape id="Textbox 87" o:spid="_x0000_s1026" o:spt="202" type="#_x0000_t202" style="position:absolute;left:0pt;margin-left:299.1pt;margin-top:11.7pt;height:13.05pt;width:17.1pt;mso-position-horizontal-relative:page;mso-position-vertical-relative:page;z-index:-25161216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CX+20zsgEAAHUDAAAOAAAAAAAAAAEAIAAAACkBAABkcnMvZTJvRG9jLnhtbFBLBQYAAAAA&#10;BgAGAFkBAABNBQAAAAA=&#10;">
              <v:fill on="f" focussize="0,0"/>
              <v:stroke on="f"/>
              <v:imagedata o:title=""/>
              <o:lock v:ext="edit" aspectratio="f"/>
              <v:textbox inset="0mm,0mm,0mm,0mm">
                <w:txbxContent>
                  <w:p w14:paraId="49C27ACB">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77</w:t>
                    </w:r>
                    <w:r>
                      <w:rPr>
                        <w:spacing w:val="-5"/>
                        <w:sz w:val="20"/>
                      </w:rPr>
                      <w:fldChar w:fldCharType="end"/>
                    </w:r>
                  </w:p>
                </w:txbxContent>
              </v:textbox>
            </v:shape>
          </w:pict>
        </mc:Fallback>
      </mc:AlternateConten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0DB59">
    <w:pPr>
      <w:pStyle w:val="8"/>
      <w:spacing w:line="14" w:lineRule="auto"/>
      <w:ind w:left="0"/>
      <w:jc w:val="left"/>
      <w:rPr>
        <w:sz w:val="20"/>
      </w:rPr>
    </w:pPr>
    <w:r>
      <w:rPr>
        <w:sz w:val="20"/>
      </w:rPr>
      <mc:AlternateContent>
        <mc:Choice Requires="wps">
          <w:drawing>
            <wp:anchor distT="0" distB="0" distL="0" distR="0" simplePos="0" relativeHeight="25170432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88" name="Textbox 88"/>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3E6AEFC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78</w:t>
                          </w:r>
                          <w:r>
                            <w:rPr>
                              <w:spacing w:val="-5"/>
                              <w:sz w:val="20"/>
                            </w:rPr>
                            <w:fldChar w:fldCharType="end"/>
                          </w:r>
                        </w:p>
                      </w:txbxContent>
                    </wps:txbx>
                    <wps:bodyPr wrap="square" lIns="0" tIns="0" rIns="0" bIns="0" rtlCol="0">
                      <a:noAutofit/>
                    </wps:bodyPr>
                  </wps:wsp>
                </a:graphicData>
              </a:graphic>
            </wp:anchor>
          </w:drawing>
        </mc:Choice>
        <mc:Fallback>
          <w:pict>
            <v:shape id="Textbox 88" o:spid="_x0000_s1026" o:spt="202" type="#_x0000_t202" style="position:absolute;left:0pt;margin-left:299.1pt;margin-top:11.7pt;height:13.05pt;width:17.1pt;mso-position-horizontal-relative:page;mso-position-vertical-relative:page;z-index:-25161216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B5NJIjsgEAAHUDAAAOAAAAAAAAAAEAIAAAACkBAABkcnMvZTJvRG9jLnhtbFBLBQYAAAAA&#10;BgAGAFkBAABNBQAAAAA=&#10;">
              <v:fill on="f" focussize="0,0"/>
              <v:stroke on="f"/>
              <v:imagedata o:title=""/>
              <o:lock v:ext="edit" aspectratio="f"/>
              <v:textbox inset="0mm,0mm,0mm,0mm">
                <w:txbxContent>
                  <w:p w14:paraId="3E6AEFC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78</w:t>
                    </w:r>
                    <w:r>
                      <w:rPr>
                        <w:spacing w:val="-5"/>
                        <w:sz w:val="20"/>
                      </w:rPr>
                      <w:fldChar w:fldCharType="end"/>
                    </w:r>
                  </w:p>
                </w:txbxContent>
              </v:textbox>
            </v:shape>
          </w:pict>
        </mc:Fallback>
      </mc:AlternateConten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D4549">
    <w:pPr>
      <w:pStyle w:val="8"/>
      <w:spacing w:line="14" w:lineRule="auto"/>
      <w:ind w:left="0"/>
      <w:jc w:val="left"/>
      <w:rPr>
        <w:sz w:val="20"/>
      </w:rPr>
    </w:pPr>
    <w:r>
      <w:rPr>
        <w:sz w:val="20"/>
      </w:rPr>
      <mc:AlternateContent>
        <mc:Choice Requires="wps">
          <w:drawing>
            <wp:anchor distT="0" distB="0" distL="0" distR="0" simplePos="0" relativeHeight="25170534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89" name="Textbox 89"/>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68EF969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79</w:t>
                          </w:r>
                          <w:r>
                            <w:rPr>
                              <w:spacing w:val="-5"/>
                              <w:sz w:val="20"/>
                            </w:rPr>
                            <w:fldChar w:fldCharType="end"/>
                          </w:r>
                        </w:p>
                      </w:txbxContent>
                    </wps:txbx>
                    <wps:bodyPr wrap="square" lIns="0" tIns="0" rIns="0" bIns="0" rtlCol="0">
                      <a:noAutofit/>
                    </wps:bodyPr>
                  </wps:wsp>
                </a:graphicData>
              </a:graphic>
            </wp:anchor>
          </w:drawing>
        </mc:Choice>
        <mc:Fallback>
          <w:pict>
            <v:shape id="Textbox 89" o:spid="_x0000_s1026" o:spt="202" type="#_x0000_t202" style="position:absolute;left:0pt;margin-left:299.1pt;margin-top:11.7pt;height:13.05pt;width:17.1pt;mso-position-horizontal-relative:page;mso-position-vertical-relative:page;z-index:-25161113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mCAgBLMBAAB1AwAADgAAAAAAAAABACAAAAApAQAAZHJzL2Uyb0RvYy54bWxQSwUGAAAA&#10;AAYABgBZAQAATgUAAAAA&#10;">
              <v:fill on="f" focussize="0,0"/>
              <v:stroke on="f"/>
              <v:imagedata o:title=""/>
              <o:lock v:ext="edit" aspectratio="f"/>
              <v:textbox inset="0mm,0mm,0mm,0mm">
                <w:txbxContent>
                  <w:p w14:paraId="68EF969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79</w:t>
                    </w:r>
                    <w:r>
                      <w:rPr>
                        <w:spacing w:val="-5"/>
                        <w:sz w:val="20"/>
                      </w:rPr>
                      <w:fldChar w:fldCharType="end"/>
                    </w:r>
                  </w:p>
                </w:txbxContent>
              </v:textbox>
            </v:shape>
          </w:pict>
        </mc:Fallback>
      </mc:AlternateConten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25E77">
    <w:pPr>
      <w:pStyle w:val="8"/>
      <w:spacing w:line="14" w:lineRule="auto"/>
      <w:ind w:left="0"/>
      <w:jc w:val="left"/>
      <w:rPr>
        <w:sz w:val="20"/>
      </w:rPr>
    </w:pPr>
    <w:r>
      <w:rPr>
        <w:sz w:val="20"/>
      </w:rPr>
      <mc:AlternateContent>
        <mc:Choice Requires="wps">
          <w:drawing>
            <wp:anchor distT="0" distB="0" distL="0" distR="0" simplePos="0" relativeHeight="25170534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90" name="Textbox 90"/>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61288E8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80</w:t>
                          </w:r>
                          <w:r>
                            <w:rPr>
                              <w:spacing w:val="-5"/>
                              <w:sz w:val="20"/>
                            </w:rPr>
                            <w:fldChar w:fldCharType="end"/>
                          </w:r>
                        </w:p>
                      </w:txbxContent>
                    </wps:txbx>
                    <wps:bodyPr wrap="square" lIns="0" tIns="0" rIns="0" bIns="0" rtlCol="0">
                      <a:noAutofit/>
                    </wps:bodyPr>
                  </wps:wsp>
                </a:graphicData>
              </a:graphic>
            </wp:anchor>
          </w:drawing>
        </mc:Choice>
        <mc:Fallback>
          <w:pict>
            <v:shape id="Textbox 90" o:spid="_x0000_s1026" o:spt="202" type="#_x0000_t202" style="position:absolute;left:0pt;margin-left:299.1pt;margin-top:11.7pt;height:13.05pt;width:17.1pt;mso-position-horizontal-relative:page;mso-position-vertical-relative:page;z-index:-25161113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DK9VkSsgEAAHUDAAAOAAAAAAAAAAEAIAAAACkBAABkcnMvZTJvRG9jLnhtbFBLBQYAAAAA&#10;BgAGAFkBAABNBQAAAAA=&#10;">
              <v:fill on="f" focussize="0,0"/>
              <v:stroke on="f"/>
              <v:imagedata o:title=""/>
              <o:lock v:ext="edit" aspectratio="f"/>
              <v:textbox inset="0mm,0mm,0mm,0mm">
                <w:txbxContent>
                  <w:p w14:paraId="61288E8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80</w:t>
                    </w:r>
                    <w:r>
                      <w:rPr>
                        <w:spacing w:val="-5"/>
                        <w:sz w:val="20"/>
                      </w:rPr>
                      <w:fldChar w:fldCharType="end"/>
                    </w:r>
                  </w:p>
                </w:txbxContent>
              </v:textbox>
            </v:shape>
          </w:pict>
        </mc:Fallback>
      </mc:AlternateConten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F1324">
    <w:pPr>
      <w:pStyle w:val="8"/>
      <w:spacing w:line="14" w:lineRule="auto"/>
      <w:ind w:left="0"/>
      <w:jc w:val="left"/>
      <w:rPr>
        <w:sz w:val="20"/>
      </w:rPr>
    </w:pPr>
    <w:r>
      <w:rPr>
        <w:sz w:val="20"/>
      </w:rPr>
      <mc:AlternateContent>
        <mc:Choice Requires="wps">
          <w:drawing>
            <wp:anchor distT="0" distB="0" distL="0" distR="0" simplePos="0" relativeHeight="25170636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91" name="Textbox 91"/>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2F08587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81</w:t>
                          </w:r>
                          <w:r>
                            <w:rPr>
                              <w:spacing w:val="-5"/>
                              <w:sz w:val="20"/>
                            </w:rPr>
                            <w:fldChar w:fldCharType="end"/>
                          </w:r>
                        </w:p>
                      </w:txbxContent>
                    </wps:txbx>
                    <wps:bodyPr wrap="square" lIns="0" tIns="0" rIns="0" bIns="0" rtlCol="0">
                      <a:noAutofit/>
                    </wps:bodyPr>
                  </wps:wsp>
                </a:graphicData>
              </a:graphic>
            </wp:anchor>
          </w:drawing>
        </mc:Choice>
        <mc:Fallback>
          <w:pict>
            <v:shape id="Textbox 91" o:spid="_x0000_s1026" o:spt="202" type="#_x0000_t202" style="position:absolute;left:0pt;margin-left:299.1pt;margin-top:11.7pt;height:13.05pt;width:17.1pt;mso-position-horizontal-relative:page;mso-position-vertical-relative:page;z-index:-25161011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Ar4es1sgEAAHUDAAAOAAAAAAAAAAEAIAAAACkBAABkcnMvZTJvRG9jLnhtbFBLBQYAAAAA&#10;BgAGAFkBAABNBQAAAAA=&#10;">
              <v:fill on="f" focussize="0,0"/>
              <v:stroke on="f"/>
              <v:imagedata o:title=""/>
              <o:lock v:ext="edit" aspectratio="f"/>
              <v:textbox inset="0mm,0mm,0mm,0mm">
                <w:txbxContent>
                  <w:p w14:paraId="2F08587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81</w:t>
                    </w:r>
                    <w:r>
                      <w:rPr>
                        <w:spacing w:val="-5"/>
                        <w:sz w:val="20"/>
                      </w:rPr>
                      <w:fldChar w:fldCharType="end"/>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727E0">
    <w:pPr>
      <w:pStyle w:val="8"/>
      <w:spacing w:line="14" w:lineRule="auto"/>
      <w:ind w:left="0"/>
      <w:jc w:val="left"/>
      <w:rPr>
        <w:sz w:val="20"/>
      </w:rPr>
    </w:pPr>
    <w:r>
      <w:rPr>
        <w:sz w:val="20"/>
      </w:rPr>
      <mc:AlternateContent>
        <mc:Choice Requires="wps">
          <w:drawing>
            <wp:anchor distT="0" distB="0" distL="0" distR="0" simplePos="0" relativeHeight="25166848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16" name="Textbox 16"/>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765B26B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id="Textbox 16" o:spid="_x0000_s1026" o:spt="202" type="#_x0000_t202" style="position:absolute;left:0pt;margin-left:299.1pt;margin-top:11.7pt;height:13.05pt;width:17.1pt;mso-position-horizontal-relative:page;mso-position-vertical-relative:page;z-index:-25164800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C7K0ANoAAAAJAQAADwAAAAAAAAABACAAAAAiAAAAZHJzL2Rvd25yZXYueG1sUEsBAhQAFAAAAAgA&#10;h07iQBmXE8yxAQAAdQMAAA4AAAAAAAAAAQAgAAAAKQEAAGRycy9lMm9Eb2MueG1sUEsFBgAAAAAG&#10;AAYAWQEAAEwFAAAAAA==&#10;">
              <v:fill on="f" focussize="0,0"/>
              <v:stroke on="f"/>
              <v:imagedata o:title=""/>
              <o:lock v:ext="edit" aspectratio="f"/>
              <v:textbox inset="0mm,0mm,0mm,0mm">
                <w:txbxContent>
                  <w:p w14:paraId="765B26B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v:shape>
          </w:pict>
        </mc:Fallback>
      </mc:AlternateConten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F0443">
    <w:pPr>
      <w:pStyle w:val="8"/>
      <w:spacing w:line="14" w:lineRule="auto"/>
      <w:ind w:left="0"/>
      <w:jc w:val="left"/>
      <w:rPr>
        <w:sz w:val="20"/>
      </w:rPr>
    </w:pPr>
    <w:r>
      <w:rPr>
        <w:sz w:val="20"/>
      </w:rPr>
      <mc:AlternateContent>
        <mc:Choice Requires="wps">
          <w:drawing>
            <wp:anchor distT="0" distB="0" distL="0" distR="0" simplePos="0" relativeHeight="25170636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92" name="Textbox 92"/>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07F803E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82</w:t>
                          </w:r>
                          <w:r>
                            <w:rPr>
                              <w:spacing w:val="-5"/>
                              <w:sz w:val="20"/>
                            </w:rPr>
                            <w:fldChar w:fldCharType="end"/>
                          </w:r>
                        </w:p>
                      </w:txbxContent>
                    </wps:txbx>
                    <wps:bodyPr wrap="square" lIns="0" tIns="0" rIns="0" bIns="0" rtlCol="0">
                      <a:noAutofit/>
                    </wps:bodyPr>
                  </wps:wsp>
                </a:graphicData>
              </a:graphic>
            </wp:anchor>
          </w:drawing>
        </mc:Choice>
        <mc:Fallback>
          <w:pict>
            <v:shape id="Textbox 92" o:spid="_x0000_s1026" o:spt="202" type="#_x0000_t202" style="position:absolute;left:0pt;margin-left:299.1pt;margin-top:11.7pt;height:13.05pt;width:17.1pt;mso-position-horizontal-relative:page;mso-position-vertical-relative:page;z-index:-25161011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CNw9XbMBAAB1AwAADgAAAAAAAAABACAAAAApAQAAZHJzL2Uyb0RvYy54bWxQSwUGAAAA&#10;AAYABgBZAQAATgUAAAAA&#10;">
              <v:fill on="f" focussize="0,0"/>
              <v:stroke on="f"/>
              <v:imagedata o:title=""/>
              <o:lock v:ext="edit" aspectratio="f"/>
              <v:textbox inset="0mm,0mm,0mm,0mm">
                <w:txbxContent>
                  <w:p w14:paraId="07F803E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82</w:t>
                    </w:r>
                    <w:r>
                      <w:rPr>
                        <w:spacing w:val="-5"/>
                        <w:sz w:val="20"/>
                      </w:rPr>
                      <w:fldChar w:fldCharType="end"/>
                    </w:r>
                  </w:p>
                </w:txbxContent>
              </v:textbox>
            </v:shape>
          </w:pict>
        </mc:Fallback>
      </mc:AlternateConten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D6D84">
    <w:pPr>
      <w:pStyle w:val="8"/>
      <w:spacing w:line="14" w:lineRule="auto"/>
      <w:ind w:left="0"/>
      <w:jc w:val="left"/>
      <w:rPr>
        <w:sz w:val="20"/>
      </w:rPr>
    </w:pPr>
    <w:r>
      <w:rPr>
        <w:sz w:val="20"/>
      </w:rPr>
      <mc:AlternateContent>
        <mc:Choice Requires="wps">
          <w:drawing>
            <wp:anchor distT="0" distB="0" distL="0" distR="0" simplePos="0" relativeHeight="25170739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93" name="Textbox 93"/>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03E068D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83</w:t>
                          </w:r>
                          <w:r>
                            <w:rPr>
                              <w:spacing w:val="-5"/>
                              <w:sz w:val="20"/>
                            </w:rPr>
                            <w:fldChar w:fldCharType="end"/>
                          </w:r>
                        </w:p>
                      </w:txbxContent>
                    </wps:txbx>
                    <wps:bodyPr wrap="square" lIns="0" tIns="0" rIns="0" bIns="0" rtlCol="0">
                      <a:noAutofit/>
                    </wps:bodyPr>
                  </wps:wsp>
                </a:graphicData>
              </a:graphic>
            </wp:anchor>
          </w:drawing>
        </mc:Choice>
        <mc:Fallback>
          <w:pict>
            <v:shape id="Textbox 93" o:spid="_x0000_s1026" o:spt="202" type="#_x0000_t202" style="position:absolute;left:0pt;margin-left:299.1pt;margin-top:11.7pt;height:13.05pt;width:17.1pt;mso-position-horizontal-relative:page;mso-position-vertical-relative:page;z-index:-25160908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6ciPerMBAAB1AwAADgAAAAAAAAABACAAAAApAQAAZHJzL2Uyb0RvYy54bWxQSwUGAAAA&#10;AAYABgBZAQAATgUAAAAA&#10;">
              <v:fill on="f" focussize="0,0"/>
              <v:stroke on="f"/>
              <v:imagedata o:title=""/>
              <o:lock v:ext="edit" aspectratio="f"/>
              <v:textbox inset="0mm,0mm,0mm,0mm">
                <w:txbxContent>
                  <w:p w14:paraId="03E068D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83</w:t>
                    </w:r>
                    <w:r>
                      <w:rPr>
                        <w:spacing w:val="-5"/>
                        <w:sz w:val="20"/>
                      </w:rPr>
                      <w:fldChar w:fldCharType="end"/>
                    </w:r>
                  </w:p>
                </w:txbxContent>
              </v:textbox>
            </v:shape>
          </w:pict>
        </mc:Fallback>
      </mc:AlternateConten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9404C">
    <w:pPr>
      <w:pStyle w:val="8"/>
      <w:spacing w:line="14" w:lineRule="auto"/>
      <w:ind w:left="0"/>
      <w:jc w:val="left"/>
      <w:rPr>
        <w:sz w:val="20"/>
      </w:rPr>
    </w:pPr>
    <w:r>
      <w:rPr>
        <w:sz w:val="20"/>
      </w:rPr>
      <mc:AlternateContent>
        <mc:Choice Requires="wps">
          <w:drawing>
            <wp:anchor distT="0" distB="0" distL="0" distR="0" simplePos="0" relativeHeight="25170739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94" name="Textbox 94"/>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52399ED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84</w:t>
                          </w:r>
                          <w:r>
                            <w:rPr>
                              <w:spacing w:val="-5"/>
                              <w:sz w:val="20"/>
                            </w:rPr>
                            <w:fldChar w:fldCharType="end"/>
                          </w:r>
                        </w:p>
                      </w:txbxContent>
                    </wps:txbx>
                    <wps:bodyPr wrap="square" lIns="0" tIns="0" rIns="0" bIns="0" rtlCol="0">
                      <a:noAutofit/>
                    </wps:bodyPr>
                  </wps:wsp>
                </a:graphicData>
              </a:graphic>
            </wp:anchor>
          </w:drawing>
        </mc:Choice>
        <mc:Fallback>
          <w:pict>
            <v:shape id="Textbox 94" o:spid="_x0000_s1026" o:spt="202" type="#_x0000_t202" style="position:absolute;left:0pt;margin-left:299.1pt;margin-top:11.7pt;height:13.05pt;width:17.1pt;mso-position-horizontal-relative:page;mso-position-vertical-relative:page;z-index:-25160908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TqaRjLMBAAB1AwAADgAAAAAAAAABACAAAAApAQAAZHJzL2Uyb0RvYy54bWxQSwUGAAAA&#10;AAYABgBZAQAATgUAAAAA&#10;">
              <v:fill on="f" focussize="0,0"/>
              <v:stroke on="f"/>
              <v:imagedata o:title=""/>
              <o:lock v:ext="edit" aspectratio="f"/>
              <v:textbox inset="0mm,0mm,0mm,0mm">
                <w:txbxContent>
                  <w:p w14:paraId="52399ED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84</w:t>
                    </w:r>
                    <w:r>
                      <w:rPr>
                        <w:spacing w:val="-5"/>
                        <w:sz w:val="20"/>
                      </w:rPr>
                      <w:fldChar w:fldCharType="end"/>
                    </w:r>
                  </w:p>
                </w:txbxContent>
              </v:textbox>
            </v:shape>
          </w:pict>
        </mc:Fallback>
      </mc:AlternateConten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5AC4A">
    <w:pPr>
      <w:pStyle w:val="8"/>
      <w:spacing w:line="14" w:lineRule="auto"/>
      <w:ind w:left="0"/>
      <w:jc w:val="left"/>
      <w:rPr>
        <w:sz w:val="20"/>
      </w:rPr>
    </w:pPr>
    <w:r>
      <w:rPr>
        <w:sz w:val="20"/>
      </w:rPr>
      <mc:AlternateContent>
        <mc:Choice Requires="wps">
          <w:drawing>
            <wp:anchor distT="0" distB="0" distL="0" distR="0" simplePos="0" relativeHeight="25170841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95" name="Textbox 95"/>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38F0C63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85</w:t>
                          </w:r>
                          <w:r>
                            <w:rPr>
                              <w:spacing w:val="-5"/>
                              <w:sz w:val="20"/>
                            </w:rPr>
                            <w:fldChar w:fldCharType="end"/>
                          </w:r>
                        </w:p>
                      </w:txbxContent>
                    </wps:txbx>
                    <wps:bodyPr wrap="square" lIns="0" tIns="0" rIns="0" bIns="0" rtlCol="0">
                      <a:noAutofit/>
                    </wps:bodyPr>
                  </wps:wsp>
                </a:graphicData>
              </a:graphic>
            </wp:anchor>
          </w:drawing>
        </mc:Choice>
        <mc:Fallback>
          <w:pict>
            <v:shape id="Textbox 95" o:spid="_x0000_s1026" o:spt="202" type="#_x0000_t202" style="position:absolute;left:0pt;margin-left:299.1pt;margin-top:11.7pt;height:13.05pt;width:17.1pt;mso-position-horizontal-relative:page;mso-position-vertical-relative:page;z-index:-25160806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r7Ijq7MBAAB1AwAADgAAAAAAAAABACAAAAApAQAAZHJzL2Uyb0RvYy54bWxQSwUGAAAA&#10;AAYABgBZAQAATgUAAAAA&#10;">
              <v:fill on="f" focussize="0,0"/>
              <v:stroke on="f"/>
              <v:imagedata o:title=""/>
              <o:lock v:ext="edit" aspectratio="f"/>
              <v:textbox inset="0mm,0mm,0mm,0mm">
                <w:txbxContent>
                  <w:p w14:paraId="38F0C638">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85</w:t>
                    </w:r>
                    <w:r>
                      <w:rPr>
                        <w:spacing w:val="-5"/>
                        <w:sz w:val="20"/>
                      </w:rPr>
                      <w:fldChar w:fldCharType="end"/>
                    </w:r>
                  </w:p>
                </w:txbxContent>
              </v:textbox>
            </v:shape>
          </w:pict>
        </mc:Fallback>
      </mc:AlternateConten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F9B79">
    <w:pPr>
      <w:pStyle w:val="8"/>
      <w:spacing w:line="14" w:lineRule="auto"/>
      <w:ind w:left="0"/>
      <w:jc w:val="left"/>
      <w:rPr>
        <w:sz w:val="20"/>
      </w:rPr>
    </w:pPr>
    <w:r>
      <w:rPr>
        <w:sz w:val="20"/>
      </w:rPr>
      <mc:AlternateContent>
        <mc:Choice Requires="wps">
          <w:drawing>
            <wp:anchor distT="0" distB="0" distL="0" distR="0" simplePos="0" relativeHeight="25170841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96" name="Textbox 96"/>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6069839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86</w:t>
                          </w:r>
                          <w:r>
                            <w:rPr>
                              <w:spacing w:val="-5"/>
                              <w:sz w:val="20"/>
                            </w:rPr>
                            <w:fldChar w:fldCharType="end"/>
                          </w:r>
                        </w:p>
                      </w:txbxContent>
                    </wps:txbx>
                    <wps:bodyPr wrap="square" lIns="0" tIns="0" rIns="0" bIns="0" rtlCol="0">
                      <a:noAutofit/>
                    </wps:bodyPr>
                  </wps:wsp>
                </a:graphicData>
              </a:graphic>
            </wp:anchor>
          </w:drawing>
        </mc:Choice>
        <mc:Fallback>
          <w:pict>
            <v:shape id="Textbox 96" o:spid="_x0000_s1026" o:spt="202" type="#_x0000_t202" style="position:absolute;left:0pt;margin-left:299.1pt;margin-top:11.7pt;height:13.05pt;width:17.1pt;mso-position-horizontal-relative:page;mso-position-vertical-relative:page;z-index:-25160806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CMj/XDsgEAAHUDAAAOAAAAAAAAAAEAIAAAACkBAABkcnMvZTJvRG9jLnhtbFBLBQYAAAAA&#10;BgAGAFkBAABNBQAAAAA=&#10;">
              <v:fill on="f" focussize="0,0"/>
              <v:stroke on="f"/>
              <v:imagedata o:title=""/>
              <o:lock v:ext="edit" aspectratio="f"/>
              <v:textbox inset="0mm,0mm,0mm,0mm">
                <w:txbxContent>
                  <w:p w14:paraId="6069839A">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86</w:t>
                    </w:r>
                    <w:r>
                      <w:rPr>
                        <w:spacing w:val="-5"/>
                        <w:sz w:val="20"/>
                      </w:rPr>
                      <w:fldChar w:fldCharType="end"/>
                    </w:r>
                  </w:p>
                </w:txbxContent>
              </v:textbox>
            </v:shape>
          </w:pict>
        </mc:Fallback>
      </mc:AlternateConten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F3747">
    <w:pPr>
      <w:pStyle w:val="8"/>
      <w:spacing w:line="14" w:lineRule="auto"/>
      <w:ind w:left="0"/>
      <w:jc w:val="left"/>
      <w:rPr>
        <w:sz w:val="20"/>
      </w:rPr>
    </w:pPr>
    <w:r>
      <w:rPr>
        <w:sz w:val="20"/>
      </w:rPr>
      <mc:AlternateContent>
        <mc:Choice Requires="wps">
          <w:drawing>
            <wp:anchor distT="0" distB="0" distL="0" distR="0" simplePos="0" relativeHeight="25170944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97" name="Textbox 97"/>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604696D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87</w:t>
                          </w:r>
                          <w:r>
                            <w:rPr>
                              <w:spacing w:val="-5"/>
                              <w:sz w:val="20"/>
                            </w:rPr>
                            <w:fldChar w:fldCharType="end"/>
                          </w:r>
                        </w:p>
                      </w:txbxContent>
                    </wps:txbx>
                    <wps:bodyPr wrap="square" lIns="0" tIns="0" rIns="0" bIns="0" rtlCol="0">
                      <a:noAutofit/>
                    </wps:bodyPr>
                  </wps:wsp>
                </a:graphicData>
              </a:graphic>
            </wp:anchor>
          </w:drawing>
        </mc:Choice>
        <mc:Fallback>
          <w:pict>
            <v:shape id="Textbox 97" o:spid="_x0000_s1026" o:spt="202" type="#_x0000_t202" style="position:absolute;left:0pt;margin-left:299.1pt;margin-top:11.7pt;height:13.05pt;width:17.1pt;mso-position-horizontal-relative:page;mso-position-vertical-relative:page;z-index:-25160704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bZtH5LMBAAB1AwAADgAAAAAAAAABACAAAAApAQAAZHJzL2Uyb0RvYy54bWxQSwUGAAAA&#10;AAYABgBZAQAATgUAAAAA&#10;">
              <v:fill on="f" focussize="0,0"/>
              <v:stroke on="f"/>
              <v:imagedata o:title=""/>
              <o:lock v:ext="edit" aspectratio="f"/>
              <v:textbox inset="0mm,0mm,0mm,0mm">
                <w:txbxContent>
                  <w:p w14:paraId="604696D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87</w:t>
                    </w:r>
                    <w:r>
                      <w:rPr>
                        <w:spacing w:val="-5"/>
                        <w:sz w:val="20"/>
                      </w:rPr>
                      <w:fldChar w:fldCharType="end"/>
                    </w:r>
                  </w:p>
                </w:txbxContent>
              </v:textbox>
            </v:shape>
          </w:pict>
        </mc:Fallback>
      </mc:AlternateConten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27122">
    <w:pPr>
      <w:pStyle w:val="8"/>
      <w:spacing w:line="14" w:lineRule="auto"/>
      <w:ind w:left="0"/>
      <w:jc w:val="left"/>
      <w:rPr>
        <w:sz w:val="20"/>
      </w:rPr>
    </w:pPr>
    <w:r>
      <w:rPr>
        <w:sz w:val="20"/>
      </w:rPr>
      <mc:AlternateContent>
        <mc:Choice Requires="wps">
          <w:drawing>
            <wp:anchor distT="0" distB="0" distL="0" distR="0" simplePos="0" relativeHeight="25170944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98" name="Textbox 98"/>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06F4F75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88</w:t>
                          </w:r>
                          <w:r>
                            <w:rPr>
                              <w:spacing w:val="-5"/>
                              <w:sz w:val="20"/>
                            </w:rPr>
                            <w:fldChar w:fldCharType="end"/>
                          </w:r>
                        </w:p>
                      </w:txbxContent>
                    </wps:txbx>
                    <wps:bodyPr wrap="square" lIns="0" tIns="0" rIns="0" bIns="0" rtlCol="0">
                      <a:noAutofit/>
                    </wps:bodyPr>
                  </wps:wsp>
                </a:graphicData>
              </a:graphic>
            </wp:anchor>
          </w:drawing>
        </mc:Choice>
        <mc:Fallback>
          <w:pict>
            <v:shape id="Textbox 98" o:spid="_x0000_s1026" o:spt="202" type="#_x0000_t202" style="position:absolute;left:0pt;margin-left:299.1pt;margin-top:11.7pt;height:13.05pt;width:17.1pt;mso-position-horizontal-relative:page;mso-position-vertical-relative:page;z-index:-25160704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CDVLj0sgEAAHUDAAAOAAAAAAAAAAEAIAAAACkBAABkcnMvZTJvRG9jLnhtbFBLBQYAAAAA&#10;BgAGAFkBAABNBQAAAAA=&#10;">
              <v:fill on="f" focussize="0,0"/>
              <v:stroke on="f"/>
              <v:imagedata o:title=""/>
              <o:lock v:ext="edit" aspectratio="f"/>
              <v:textbox inset="0mm,0mm,0mm,0mm">
                <w:txbxContent>
                  <w:p w14:paraId="06F4F75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88</w:t>
                    </w:r>
                    <w:r>
                      <w:rPr>
                        <w:spacing w:val="-5"/>
                        <w:sz w:val="20"/>
                      </w:rPr>
                      <w:fldChar w:fldCharType="end"/>
                    </w:r>
                  </w:p>
                </w:txbxContent>
              </v:textbox>
            </v:shape>
          </w:pict>
        </mc:Fallback>
      </mc:AlternateConten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0D462">
    <w:pPr>
      <w:pStyle w:val="8"/>
      <w:spacing w:line="14" w:lineRule="auto"/>
      <w:ind w:left="0"/>
      <w:jc w:val="left"/>
      <w:rPr>
        <w:sz w:val="20"/>
      </w:rPr>
    </w:pPr>
    <w:r>
      <w:rPr>
        <w:sz w:val="20"/>
      </w:rPr>
      <mc:AlternateContent>
        <mc:Choice Requires="wps">
          <w:drawing>
            <wp:anchor distT="0" distB="0" distL="0" distR="0" simplePos="0" relativeHeight="25171046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99" name="Textbox 99"/>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315EBBF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89</w:t>
                          </w:r>
                          <w:r>
                            <w:rPr>
                              <w:spacing w:val="-5"/>
                              <w:sz w:val="20"/>
                            </w:rPr>
                            <w:fldChar w:fldCharType="end"/>
                          </w:r>
                        </w:p>
                      </w:txbxContent>
                    </wps:txbx>
                    <wps:bodyPr wrap="square" lIns="0" tIns="0" rIns="0" bIns="0" rtlCol="0">
                      <a:noAutofit/>
                    </wps:bodyPr>
                  </wps:wsp>
                </a:graphicData>
              </a:graphic>
            </wp:anchor>
          </w:drawing>
        </mc:Choice>
        <mc:Fallback>
          <w:pict>
            <v:shape id="Textbox 99" o:spid="_x0000_s1026" o:spt="202" type="#_x0000_t202" style="position:absolute;left:0pt;margin-left:299.1pt;margin-top:11.7pt;height:13.05pt;width:17.1pt;mso-position-horizontal-relative:page;mso-position-vertical-relative:page;z-index:-25160601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YkAK07MBAAB1AwAADgAAAAAAAAABACAAAAApAQAAZHJzL2Uyb0RvYy54bWxQSwUGAAAA&#10;AAYABgBZAQAATgUAAAAA&#10;">
              <v:fill on="f" focussize="0,0"/>
              <v:stroke on="f"/>
              <v:imagedata o:title=""/>
              <o:lock v:ext="edit" aspectratio="f"/>
              <v:textbox inset="0mm,0mm,0mm,0mm">
                <w:txbxContent>
                  <w:p w14:paraId="315EBBF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89</w:t>
                    </w:r>
                    <w:r>
                      <w:rPr>
                        <w:spacing w:val="-5"/>
                        <w:sz w:val="20"/>
                      </w:rPr>
                      <w:fldChar w:fldCharType="end"/>
                    </w:r>
                  </w:p>
                </w:txbxContent>
              </v:textbox>
            </v:shape>
          </w:pict>
        </mc:Fallback>
      </mc:AlternateConten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68FE5">
    <w:pPr>
      <w:pStyle w:val="8"/>
      <w:spacing w:line="14" w:lineRule="auto"/>
      <w:ind w:left="0"/>
      <w:jc w:val="left"/>
      <w:rPr>
        <w:sz w:val="20"/>
      </w:rPr>
    </w:pPr>
    <w:r>
      <w:rPr>
        <w:sz w:val="20"/>
      </w:rPr>
      <mc:AlternateContent>
        <mc:Choice Requires="wps">
          <w:drawing>
            <wp:anchor distT="0" distB="0" distL="0" distR="0" simplePos="0" relativeHeight="25171046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100" name="Textbox 100"/>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723C20C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90</w:t>
                          </w:r>
                          <w:r>
                            <w:rPr>
                              <w:spacing w:val="-5"/>
                              <w:sz w:val="20"/>
                            </w:rPr>
                            <w:fldChar w:fldCharType="end"/>
                          </w:r>
                        </w:p>
                      </w:txbxContent>
                    </wps:txbx>
                    <wps:bodyPr wrap="square" lIns="0" tIns="0" rIns="0" bIns="0" rtlCol="0">
                      <a:noAutofit/>
                    </wps:bodyPr>
                  </wps:wsp>
                </a:graphicData>
              </a:graphic>
            </wp:anchor>
          </w:drawing>
        </mc:Choice>
        <mc:Fallback>
          <w:pict>
            <v:shape id="Textbox 100" o:spid="_x0000_s1026" o:spt="202" type="#_x0000_t202" style="position:absolute;left:0pt;margin-left:299.1pt;margin-top:11.7pt;height:13.05pt;width:17.1pt;mso-position-horizontal-relative:page;mso-position-vertical-relative:page;z-index:-25160601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BmmevZsgEAAHcDAAAOAAAAAAAAAAEAIAAAACkBAABkcnMvZTJvRG9jLnhtbFBLBQYAAAAA&#10;BgAGAFkBAABNBQAAAAA=&#10;">
              <v:fill on="f" focussize="0,0"/>
              <v:stroke on="f"/>
              <v:imagedata o:title=""/>
              <o:lock v:ext="edit" aspectratio="f"/>
              <v:textbox inset="0mm,0mm,0mm,0mm">
                <w:txbxContent>
                  <w:p w14:paraId="723C20C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90</w:t>
                    </w:r>
                    <w:r>
                      <w:rPr>
                        <w:spacing w:val="-5"/>
                        <w:sz w:val="20"/>
                      </w:rPr>
                      <w:fldChar w:fldCharType="end"/>
                    </w:r>
                  </w:p>
                </w:txbxContent>
              </v:textbox>
            </v:shape>
          </w:pict>
        </mc:Fallback>
      </mc:AlternateConten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C2C99">
    <w:pPr>
      <w:pStyle w:val="8"/>
      <w:spacing w:line="14" w:lineRule="auto"/>
      <w:ind w:left="0"/>
      <w:jc w:val="left"/>
      <w:rPr>
        <w:sz w:val="20"/>
      </w:rPr>
    </w:pPr>
    <w:r>
      <w:rPr>
        <w:sz w:val="20"/>
      </w:rPr>
      <mc:AlternateContent>
        <mc:Choice Requires="wps">
          <w:drawing>
            <wp:anchor distT="0" distB="0" distL="0" distR="0" simplePos="0" relativeHeight="25171148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101" name="Textbox 101"/>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0E845F0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91</w:t>
                          </w:r>
                          <w:r>
                            <w:rPr>
                              <w:spacing w:val="-5"/>
                              <w:sz w:val="20"/>
                            </w:rPr>
                            <w:fldChar w:fldCharType="end"/>
                          </w:r>
                        </w:p>
                      </w:txbxContent>
                    </wps:txbx>
                    <wps:bodyPr wrap="square" lIns="0" tIns="0" rIns="0" bIns="0" rtlCol="0">
                      <a:noAutofit/>
                    </wps:bodyPr>
                  </wps:wsp>
                </a:graphicData>
              </a:graphic>
            </wp:anchor>
          </w:drawing>
        </mc:Choice>
        <mc:Fallback>
          <w:pict>
            <v:shape id="Textbox 101" o:spid="_x0000_s1026" o:spt="202" type="#_x0000_t202" style="position:absolute;left:0pt;margin-left:299.1pt;margin-top:11.7pt;height:13.05pt;width:17.1pt;mso-position-horizontal-relative:page;mso-position-vertical-relative:page;z-index:-25160499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rQvM17MBAAB3AwAADgAAAAAAAAABACAAAAApAQAAZHJzL2Uyb0RvYy54bWxQSwUGAAAA&#10;AAYABgBZAQAATgUAAAAA&#10;">
              <v:fill on="f" focussize="0,0"/>
              <v:stroke on="f"/>
              <v:imagedata o:title=""/>
              <o:lock v:ext="edit" aspectratio="f"/>
              <v:textbox inset="0mm,0mm,0mm,0mm">
                <w:txbxContent>
                  <w:p w14:paraId="0E845F0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91</w:t>
                    </w:r>
                    <w:r>
                      <w:rPr>
                        <w:spacing w:val="-5"/>
                        <w:sz w:val="20"/>
                      </w:rPr>
                      <w:fldChar w:fldCharType="end"/>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F3D5C">
    <w:pPr>
      <w:pStyle w:val="8"/>
      <w:spacing w:line="14" w:lineRule="auto"/>
      <w:ind w:left="0"/>
      <w:jc w:val="left"/>
      <w:rPr>
        <w:sz w:val="20"/>
      </w:rPr>
    </w:pPr>
    <w:r>
      <w:rPr>
        <w:sz w:val="20"/>
      </w:rPr>
      <mc:AlternateContent>
        <mc:Choice Requires="wps">
          <w:drawing>
            <wp:anchor distT="0" distB="0" distL="0" distR="0" simplePos="0" relativeHeight="25166950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17" name="Textbox 17"/>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4C5BB8C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w:t>
                          </w:r>
                          <w:r>
                            <w:rPr>
                              <w:spacing w:val="-5"/>
                              <w:sz w:val="20"/>
                            </w:rPr>
                            <w:fldChar w:fldCharType="end"/>
                          </w:r>
                        </w:p>
                      </w:txbxContent>
                    </wps:txbx>
                    <wps:bodyPr wrap="square" lIns="0" tIns="0" rIns="0" bIns="0" rtlCol="0">
                      <a:noAutofit/>
                    </wps:bodyPr>
                  </wps:wsp>
                </a:graphicData>
              </a:graphic>
            </wp:anchor>
          </w:drawing>
        </mc:Choice>
        <mc:Fallback>
          <w:pict>
            <v:shape id="Textbox 17" o:spid="_x0000_s1026" o:spt="202" type="#_x0000_t202" style="position:absolute;left:0pt;margin-left:299.1pt;margin-top:11.7pt;height:13.05pt;width:17.1pt;mso-position-horizontal-relative:page;mso-position-vertical-relative:page;z-index:-25164697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C7K0ANoAAAAJAQAADwAAAAAAAAABACAAAAAiAAAAZHJzL2Rvd25yZXYueG1sUEsBAhQAFAAAAAgA&#10;h07iQPiDoeuxAQAAdQMAAA4AAAAAAAAAAQAgAAAAKQEAAGRycy9lMm9Eb2MueG1sUEsFBgAAAAAG&#10;AAYAWQEAAEwFAAAAAA==&#10;">
              <v:fill on="f" focussize="0,0"/>
              <v:stroke on="f"/>
              <v:imagedata o:title=""/>
              <o:lock v:ext="edit" aspectratio="f"/>
              <v:textbox inset="0mm,0mm,0mm,0mm">
                <w:txbxContent>
                  <w:p w14:paraId="4C5BB8C2">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w:t>
                    </w:r>
                    <w:r>
                      <w:rPr>
                        <w:spacing w:val="-5"/>
                        <w:sz w:val="20"/>
                      </w:rPr>
                      <w:fldChar w:fldCharType="end"/>
                    </w:r>
                  </w:p>
                </w:txbxContent>
              </v:textbox>
            </v:shape>
          </w:pict>
        </mc:Fallback>
      </mc:AlternateConten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850FD">
    <w:pPr>
      <w:pStyle w:val="8"/>
      <w:spacing w:line="14" w:lineRule="auto"/>
      <w:ind w:left="0"/>
      <w:jc w:val="left"/>
      <w:rPr>
        <w:sz w:val="20"/>
      </w:rPr>
    </w:pPr>
    <w:r>
      <w:rPr>
        <w:sz w:val="20"/>
      </w:rPr>
      <mc:AlternateContent>
        <mc:Choice Requires="wps">
          <w:drawing>
            <wp:anchor distT="0" distB="0" distL="0" distR="0" simplePos="0" relativeHeight="251711488"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102" name="Textbox 102"/>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56072F4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92</w:t>
                          </w:r>
                          <w:r>
                            <w:rPr>
                              <w:spacing w:val="-5"/>
                              <w:sz w:val="20"/>
                            </w:rPr>
                            <w:fldChar w:fldCharType="end"/>
                          </w:r>
                        </w:p>
                      </w:txbxContent>
                    </wps:txbx>
                    <wps:bodyPr wrap="square" lIns="0" tIns="0" rIns="0" bIns="0" rtlCol="0">
                      <a:noAutofit/>
                    </wps:bodyPr>
                  </wps:wsp>
                </a:graphicData>
              </a:graphic>
            </wp:anchor>
          </w:drawing>
        </mc:Choice>
        <mc:Fallback>
          <w:pict>
            <v:shape id="Textbox 102" o:spid="_x0000_s1026" o:spt="202" type="#_x0000_t202" style="position:absolute;left:0pt;margin-left:299.1pt;margin-top:11.7pt;height:13.05pt;width:17.1pt;mso-position-horizontal-relative:page;mso-position-vertical-relative:page;z-index:-251604992;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8LykxbMBAAB3AwAADgAAAAAAAAABACAAAAApAQAAZHJzL2Uyb0RvYy54bWxQSwUGAAAA&#10;AAYABgBZAQAATgUAAAAA&#10;">
              <v:fill on="f" focussize="0,0"/>
              <v:stroke on="f"/>
              <v:imagedata o:title=""/>
              <o:lock v:ext="edit" aspectratio="f"/>
              <v:textbox inset="0mm,0mm,0mm,0mm">
                <w:txbxContent>
                  <w:p w14:paraId="56072F4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92</w:t>
                    </w:r>
                    <w:r>
                      <w:rPr>
                        <w:spacing w:val="-5"/>
                        <w:sz w:val="20"/>
                      </w:rPr>
                      <w:fldChar w:fldCharType="end"/>
                    </w:r>
                  </w:p>
                </w:txbxContent>
              </v:textbox>
            </v:shape>
          </w:pict>
        </mc:Fallback>
      </mc:AlternateConten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D0B20">
    <w:pPr>
      <w:pStyle w:val="8"/>
      <w:spacing w:line="14" w:lineRule="auto"/>
      <w:ind w:left="0"/>
      <w:jc w:val="left"/>
      <w:rPr>
        <w:sz w:val="20"/>
      </w:rPr>
    </w:pPr>
    <w:r>
      <w:rPr>
        <w:sz w:val="20"/>
      </w:rPr>
      <mc:AlternateContent>
        <mc:Choice Requires="wps">
          <w:drawing>
            <wp:anchor distT="0" distB="0" distL="0" distR="0" simplePos="0" relativeHeight="25171251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103" name="Textbox 103"/>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577B9BF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93</w:t>
                          </w:r>
                          <w:r>
                            <w:rPr>
                              <w:spacing w:val="-5"/>
                              <w:sz w:val="20"/>
                            </w:rPr>
                            <w:fldChar w:fldCharType="end"/>
                          </w:r>
                        </w:p>
                      </w:txbxContent>
                    </wps:txbx>
                    <wps:bodyPr wrap="square" lIns="0" tIns="0" rIns="0" bIns="0" rtlCol="0">
                      <a:noAutofit/>
                    </wps:bodyPr>
                  </wps:wsp>
                </a:graphicData>
              </a:graphic>
            </wp:anchor>
          </w:drawing>
        </mc:Choice>
        <mc:Fallback>
          <w:pict>
            <v:shape id="Textbox 103" o:spid="_x0000_s1026" o:spt="202" type="#_x0000_t202" style="position:absolute;left:0pt;margin-left:299.1pt;margin-top:11.7pt;height:13.05pt;width:17.1pt;mso-position-horizontal-relative:page;mso-position-vertical-relative:page;z-index:-25160396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Oy6Dy7MBAAB3AwAADgAAAAAAAAABACAAAAApAQAAZHJzL2Uyb0RvYy54bWxQSwUGAAAA&#10;AAYABgBZAQAATgUAAAAA&#10;">
              <v:fill on="f" focussize="0,0"/>
              <v:stroke on="f"/>
              <v:imagedata o:title=""/>
              <o:lock v:ext="edit" aspectratio="f"/>
              <v:textbox inset="0mm,0mm,0mm,0mm">
                <w:txbxContent>
                  <w:p w14:paraId="577B9BF9">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93</w:t>
                    </w:r>
                    <w:r>
                      <w:rPr>
                        <w:spacing w:val="-5"/>
                        <w:sz w:val="20"/>
                      </w:rPr>
                      <w:fldChar w:fldCharType="end"/>
                    </w:r>
                  </w:p>
                </w:txbxContent>
              </v:textbox>
            </v:shape>
          </w:pict>
        </mc:Fallback>
      </mc:AlternateConten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19B3D">
    <w:pPr>
      <w:pStyle w:val="8"/>
      <w:spacing w:line="14" w:lineRule="auto"/>
      <w:ind w:left="0"/>
      <w:jc w:val="left"/>
      <w:rPr>
        <w:sz w:val="20"/>
      </w:rPr>
    </w:pPr>
    <w:r>
      <w:rPr>
        <w:sz w:val="20"/>
      </w:rPr>
      <mc:AlternateContent>
        <mc:Choice Requires="wps">
          <w:drawing>
            <wp:anchor distT="0" distB="0" distL="0" distR="0" simplePos="0" relativeHeight="251712512"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104" name="Textbox 104"/>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5E10132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94</w:t>
                          </w:r>
                          <w:r>
                            <w:rPr>
                              <w:spacing w:val="-5"/>
                              <w:sz w:val="20"/>
                            </w:rPr>
                            <w:fldChar w:fldCharType="end"/>
                          </w:r>
                        </w:p>
                      </w:txbxContent>
                    </wps:txbx>
                    <wps:bodyPr wrap="square" lIns="0" tIns="0" rIns="0" bIns="0" rtlCol="0">
                      <a:noAutofit/>
                    </wps:bodyPr>
                  </wps:wsp>
                </a:graphicData>
              </a:graphic>
            </wp:anchor>
          </w:drawing>
        </mc:Choice>
        <mc:Fallback>
          <w:pict>
            <v:shape id="Textbox 104" o:spid="_x0000_s1026" o:spt="202" type="#_x0000_t202" style="position:absolute;left:0pt;margin-left:299.1pt;margin-top:11.7pt;height:13.05pt;width:17.1pt;mso-position-horizontal-relative:page;mso-position-vertical-relative:page;z-index:-251603968;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StJ14bMBAAB3AwAADgAAAAAAAAABACAAAAApAQAAZHJzL2Uyb0RvYy54bWxQSwUGAAAA&#10;AAYABgBZAQAATgUAAAAA&#10;">
              <v:fill on="f" focussize="0,0"/>
              <v:stroke on="f"/>
              <v:imagedata o:title=""/>
              <o:lock v:ext="edit" aspectratio="f"/>
              <v:textbox inset="0mm,0mm,0mm,0mm">
                <w:txbxContent>
                  <w:p w14:paraId="5E101321">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94</w:t>
                    </w:r>
                    <w:r>
                      <w:rPr>
                        <w:spacing w:val="-5"/>
                        <w:sz w:val="20"/>
                      </w:rPr>
                      <w:fldChar w:fldCharType="end"/>
                    </w:r>
                  </w:p>
                </w:txbxContent>
              </v:textbox>
            </v:shape>
          </w:pict>
        </mc:Fallback>
      </mc:AlternateConten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0D6DB">
    <w:pPr>
      <w:pStyle w:val="8"/>
      <w:spacing w:line="14" w:lineRule="auto"/>
      <w:ind w:left="0"/>
      <w:jc w:val="left"/>
      <w:rPr>
        <w:sz w:val="20"/>
      </w:rPr>
    </w:pPr>
    <w:r>
      <w:rPr>
        <w:sz w:val="20"/>
      </w:rPr>
      <mc:AlternateContent>
        <mc:Choice Requires="wps">
          <w:drawing>
            <wp:anchor distT="0" distB="0" distL="0" distR="0" simplePos="0" relativeHeight="25171353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105" name="Textbox 105"/>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7DFB0FB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95</w:t>
                          </w:r>
                          <w:r>
                            <w:rPr>
                              <w:spacing w:val="-5"/>
                              <w:sz w:val="20"/>
                            </w:rPr>
                            <w:fldChar w:fldCharType="end"/>
                          </w:r>
                        </w:p>
                      </w:txbxContent>
                    </wps:txbx>
                    <wps:bodyPr wrap="square" lIns="0" tIns="0" rIns="0" bIns="0" rtlCol="0">
                      <a:noAutofit/>
                    </wps:bodyPr>
                  </wps:wsp>
                </a:graphicData>
              </a:graphic>
            </wp:anchor>
          </w:drawing>
        </mc:Choice>
        <mc:Fallback>
          <w:pict>
            <v:shape id="Textbox 105" o:spid="_x0000_s1026" o:spt="202" type="#_x0000_t202" style="position:absolute;left:0pt;margin-left:299.1pt;margin-top:11.7pt;height:13.05pt;width:17.1pt;mso-position-horizontal-relative:page;mso-position-vertical-relative:page;z-index:-25160294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gUBS77MBAAB3AwAADgAAAAAAAAABACAAAAApAQAAZHJzL2Uyb0RvYy54bWxQSwUGAAAA&#10;AAYABgBZAQAATgUAAAAA&#10;">
              <v:fill on="f" focussize="0,0"/>
              <v:stroke on="f"/>
              <v:imagedata o:title=""/>
              <o:lock v:ext="edit" aspectratio="f"/>
              <v:textbox inset="0mm,0mm,0mm,0mm">
                <w:txbxContent>
                  <w:p w14:paraId="7DFB0FBE">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95</w:t>
                    </w:r>
                    <w:r>
                      <w:rPr>
                        <w:spacing w:val="-5"/>
                        <w:sz w:val="20"/>
                      </w:rPr>
                      <w:fldChar w:fldCharType="end"/>
                    </w:r>
                  </w:p>
                </w:txbxContent>
              </v:textbox>
            </v:shape>
          </w:pict>
        </mc:Fallback>
      </mc:AlternateConten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1EC67">
    <w:pPr>
      <w:pStyle w:val="8"/>
      <w:spacing w:line="14" w:lineRule="auto"/>
      <w:ind w:left="0"/>
      <w:jc w:val="left"/>
      <w:rPr>
        <w:sz w:val="20"/>
      </w:rPr>
    </w:pPr>
    <w:r>
      <w:rPr>
        <w:sz w:val="20"/>
      </w:rPr>
      <mc:AlternateContent>
        <mc:Choice Requires="wps">
          <w:drawing>
            <wp:anchor distT="0" distB="0" distL="0" distR="0" simplePos="0" relativeHeight="251713536"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106" name="Textbox 106"/>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06EFD9C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96</w:t>
                          </w:r>
                          <w:r>
                            <w:rPr>
                              <w:spacing w:val="-5"/>
                              <w:sz w:val="20"/>
                            </w:rPr>
                            <w:fldChar w:fldCharType="end"/>
                          </w:r>
                        </w:p>
                      </w:txbxContent>
                    </wps:txbx>
                    <wps:bodyPr wrap="square" lIns="0" tIns="0" rIns="0" bIns="0" rtlCol="0">
                      <a:noAutofit/>
                    </wps:bodyPr>
                  </wps:wsp>
                </a:graphicData>
              </a:graphic>
            </wp:anchor>
          </w:drawing>
        </mc:Choice>
        <mc:Fallback>
          <w:pict>
            <v:shape id="Textbox 106" o:spid="_x0000_s1026" o:spt="202" type="#_x0000_t202" style="position:absolute;left:0pt;margin-left:299.1pt;margin-top:11.7pt;height:13.05pt;width:17.1pt;mso-position-horizontal-relative:page;mso-position-vertical-relative:page;z-index:-251602944;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3Pc6/bMBAAB3AwAADgAAAAAAAAABACAAAAApAQAAZHJzL2Uyb0RvYy54bWxQSwUGAAAA&#10;AAYABgBZAQAATgUAAAAA&#10;">
              <v:fill on="f" focussize="0,0"/>
              <v:stroke on="f"/>
              <v:imagedata o:title=""/>
              <o:lock v:ext="edit" aspectratio="f"/>
              <v:textbox inset="0mm,0mm,0mm,0mm">
                <w:txbxContent>
                  <w:p w14:paraId="06EFD9CC">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96</w:t>
                    </w:r>
                    <w:r>
                      <w:rPr>
                        <w:spacing w:val="-5"/>
                        <w:sz w:val="20"/>
                      </w:rPr>
                      <w:fldChar w:fldCharType="end"/>
                    </w:r>
                  </w:p>
                </w:txbxContent>
              </v:textbox>
            </v:shape>
          </w:pict>
        </mc:Fallback>
      </mc:AlternateConten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700D7">
    <w:pPr>
      <w:pStyle w:val="8"/>
      <w:spacing w:line="14" w:lineRule="auto"/>
      <w:ind w:left="0"/>
      <w:jc w:val="left"/>
      <w:rPr>
        <w:sz w:val="20"/>
      </w:rPr>
    </w:pPr>
    <w:r>
      <w:rPr>
        <w:sz w:val="20"/>
      </w:rPr>
      <mc:AlternateContent>
        <mc:Choice Requires="wps">
          <w:drawing>
            <wp:anchor distT="0" distB="0" distL="0" distR="0" simplePos="0" relativeHeight="25171456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107" name="Textbox 107"/>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5D72EFA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97</w:t>
                          </w:r>
                          <w:r>
                            <w:rPr>
                              <w:spacing w:val="-5"/>
                              <w:sz w:val="20"/>
                            </w:rPr>
                            <w:fldChar w:fldCharType="end"/>
                          </w:r>
                        </w:p>
                      </w:txbxContent>
                    </wps:txbx>
                    <wps:bodyPr wrap="square" lIns="0" tIns="0" rIns="0" bIns="0" rtlCol="0">
                      <a:noAutofit/>
                    </wps:bodyPr>
                  </wps:wsp>
                </a:graphicData>
              </a:graphic>
            </wp:anchor>
          </w:drawing>
        </mc:Choice>
        <mc:Fallback>
          <w:pict>
            <v:shape id="Textbox 107" o:spid="_x0000_s1026" o:spt="202" type="#_x0000_t202" style="position:absolute;left:0pt;margin-left:299.1pt;margin-top:11.7pt;height:13.05pt;width:17.1pt;mso-position-horizontal-relative:page;mso-position-vertical-relative:page;z-index:-25160192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F2Ud87MBAAB3AwAADgAAAAAAAAABACAAAAApAQAAZHJzL2Uyb0RvYy54bWxQSwUGAAAA&#10;AAYABgBZAQAATgUAAAAA&#10;">
              <v:fill on="f" focussize="0,0"/>
              <v:stroke on="f"/>
              <v:imagedata o:title=""/>
              <o:lock v:ext="edit" aspectratio="f"/>
              <v:textbox inset="0mm,0mm,0mm,0mm">
                <w:txbxContent>
                  <w:p w14:paraId="5D72EFA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97</w:t>
                    </w:r>
                    <w:r>
                      <w:rPr>
                        <w:spacing w:val="-5"/>
                        <w:sz w:val="20"/>
                      </w:rPr>
                      <w:fldChar w:fldCharType="end"/>
                    </w:r>
                  </w:p>
                </w:txbxContent>
              </v:textbox>
            </v:shape>
          </w:pict>
        </mc:Fallback>
      </mc:AlternateConten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C44AA">
    <w:pPr>
      <w:pStyle w:val="8"/>
      <w:spacing w:line="14" w:lineRule="auto"/>
      <w:ind w:left="0"/>
      <w:jc w:val="left"/>
      <w:rPr>
        <w:sz w:val="20"/>
      </w:rPr>
    </w:pPr>
    <w:r>
      <w:rPr>
        <w:sz w:val="20"/>
      </w:rPr>
      <mc:AlternateContent>
        <mc:Choice Requires="wps">
          <w:drawing>
            <wp:anchor distT="0" distB="0" distL="0" distR="0" simplePos="0" relativeHeight="251714560"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108" name="Textbox 108"/>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3BC03C0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98</w:t>
                          </w:r>
                          <w:r>
                            <w:rPr>
                              <w:spacing w:val="-5"/>
                              <w:sz w:val="20"/>
                            </w:rPr>
                            <w:fldChar w:fldCharType="end"/>
                          </w:r>
                        </w:p>
                      </w:txbxContent>
                    </wps:txbx>
                    <wps:bodyPr wrap="square" lIns="0" tIns="0" rIns="0" bIns="0" rtlCol="0">
                      <a:noAutofit/>
                    </wps:bodyPr>
                  </wps:wsp>
                </a:graphicData>
              </a:graphic>
            </wp:anchor>
          </w:drawing>
        </mc:Choice>
        <mc:Fallback>
          <w:pict>
            <v:shape id="Textbox 108" o:spid="_x0000_s1026" o:spt="202" type="#_x0000_t202" style="position:absolute;left:0pt;margin-left:299.1pt;margin-top:11.7pt;height:13.05pt;width:17.1pt;mso-position-horizontal-relative:page;mso-position-vertical-relative:page;z-index:-251601920;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ytADaAAAACQEAAA8AAAAAAAAAAQAgAAAAIgAAAGRycy9kb3ducmV2LnhtbFBLAQIUABQAAAAI&#10;AIdO4kA+D9eosgEAAHcDAAAOAAAAAAAAAAEAIAAAACkBAABkcnMvZTJvRG9jLnhtbFBLBQYAAAAA&#10;BgAGAFkBAABNBQAAAAA=&#10;">
              <v:fill on="f" focussize="0,0"/>
              <v:stroke on="f"/>
              <v:imagedata o:title=""/>
              <o:lock v:ext="edit" aspectratio="f"/>
              <v:textbox inset="0mm,0mm,0mm,0mm">
                <w:txbxContent>
                  <w:p w14:paraId="3BC03C00">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98</w:t>
                    </w:r>
                    <w:r>
                      <w:rPr>
                        <w:spacing w:val="-5"/>
                        <w:sz w:val="20"/>
                      </w:rPr>
                      <w:fldChar w:fldCharType="end"/>
                    </w:r>
                  </w:p>
                </w:txbxContent>
              </v:textbox>
            </v:shape>
          </w:pict>
        </mc:Fallback>
      </mc:AlternateConten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8713D">
    <w:pPr>
      <w:pStyle w:val="8"/>
      <w:spacing w:line="14" w:lineRule="auto"/>
      <w:ind w:left="0"/>
      <w:jc w:val="left"/>
      <w:rPr>
        <w:sz w:val="20"/>
      </w:rPr>
    </w:pPr>
    <w:r>
      <w:rPr>
        <w:sz w:val="20"/>
      </w:rPr>
      <mc:AlternateContent>
        <mc:Choice Requires="wps">
          <w:drawing>
            <wp:anchor distT="0" distB="0" distL="0" distR="0" simplePos="0" relativeHeight="251715584" behindDoc="1" locked="0" layoutInCell="1" allowOverlap="1">
              <wp:simplePos x="0" y="0"/>
              <wp:positionH relativeFrom="page">
                <wp:posOffset>3798570</wp:posOffset>
              </wp:positionH>
              <wp:positionV relativeFrom="page">
                <wp:posOffset>148590</wp:posOffset>
              </wp:positionV>
              <wp:extent cx="217170" cy="165735"/>
              <wp:effectExtent l="0" t="0" r="0" b="0"/>
              <wp:wrapNone/>
              <wp:docPr id="109" name="Textbox 109"/>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5A7515F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99</w:t>
                          </w:r>
                          <w:r>
                            <w:rPr>
                              <w:spacing w:val="-5"/>
                              <w:sz w:val="20"/>
                            </w:rPr>
                            <w:fldChar w:fldCharType="end"/>
                          </w:r>
                        </w:p>
                      </w:txbxContent>
                    </wps:txbx>
                    <wps:bodyPr wrap="square" lIns="0" tIns="0" rIns="0" bIns="0" rtlCol="0">
                      <a:noAutofit/>
                    </wps:bodyPr>
                  </wps:wsp>
                </a:graphicData>
              </a:graphic>
            </wp:anchor>
          </w:drawing>
        </mc:Choice>
        <mc:Fallback>
          <w:pict>
            <v:shape id="Textbox 109" o:spid="_x0000_s1026" o:spt="202" type="#_x0000_t202" style="position:absolute;left:0pt;margin-left:299.1pt;margin-top:11.7pt;height:13.05pt;width:17.1pt;mso-position-horizontal-relative:page;mso-position-vertical-relative:page;z-index:-251600896;mso-width-relative:page;mso-height-relative:page;" filled="f" stroked="f" coordsize="21600,21600" o:gfxdata="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srQA2gAAAAkBAAAPAAAAAAAAAAEAIAAAACIAAABkcnMvZG93bnJldi54bWxQSwECFAAUAAAA&#10;CACHTuJA9Z3wprMBAAB3AwAADgAAAAAAAAABACAAAAApAQAAZHJzL2Uyb0RvYy54bWxQSwUGAAAA&#10;AAYABgBZAQAATgUAAAAA&#10;">
              <v:fill on="f" focussize="0,0"/>
              <v:stroke on="f"/>
              <v:imagedata o:title=""/>
              <o:lock v:ext="edit" aspectratio="f"/>
              <v:textbox inset="0mm,0mm,0mm,0mm">
                <w:txbxContent>
                  <w:p w14:paraId="5A7515F5">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99</w:t>
                    </w:r>
                    <w:r>
                      <w:rPr>
                        <w:spacing w:val="-5"/>
                        <w:sz w:val="20"/>
                      </w:rPr>
                      <w:fldChar w:fldCharType="end"/>
                    </w:r>
                  </w:p>
                </w:txbxContent>
              </v:textbox>
            </v:shape>
          </w:pict>
        </mc:Fallback>
      </mc:AlternateConten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B60AB">
    <w:pPr>
      <w:pStyle w:val="8"/>
      <w:spacing w:line="14" w:lineRule="auto"/>
      <w:ind w:left="0"/>
      <w:jc w:val="left"/>
      <w:rPr>
        <w:sz w:val="20"/>
      </w:rPr>
    </w:pPr>
    <w:r>
      <w:rPr>
        <w:sz w:val="20"/>
      </w:rPr>
      <mc:AlternateContent>
        <mc:Choice Requires="wps">
          <w:drawing>
            <wp:anchor distT="0" distB="0" distL="0" distR="0" simplePos="0" relativeHeight="251715584"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10" name="Textbox 110"/>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02F31A0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wps:txbx>
                    <wps:bodyPr wrap="square" lIns="0" tIns="0" rIns="0" bIns="0" rtlCol="0">
                      <a:noAutofit/>
                    </wps:bodyPr>
                  </wps:wsp>
                </a:graphicData>
              </a:graphic>
            </wp:anchor>
          </w:drawing>
        </mc:Choice>
        <mc:Fallback>
          <w:pict>
            <v:shape id="Textbox 110" o:spid="_x0000_s1026" o:spt="202" type="#_x0000_t202" style="position:absolute;left:0pt;margin-left:296.55pt;margin-top:11.7pt;height:13.05pt;width:22.15pt;mso-position-horizontal-relative:page;mso-position-vertical-relative:page;z-index:-251600896;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BuT20CswEAAHcDAAAOAAAAAAAAAAEAIAAAACgBAABkcnMvZTJvRG9jLnhtbFBLBQYAAAAA&#10;BgAGAFkBAABNBQAAAAA=&#10;">
              <v:fill on="f" focussize="0,0"/>
              <v:stroke on="f"/>
              <v:imagedata o:title=""/>
              <o:lock v:ext="edit" aspectratio="f"/>
              <v:textbox inset="0mm,0mm,0mm,0mm">
                <w:txbxContent>
                  <w:p w14:paraId="02F31A04">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v:textbox>
            </v:shape>
          </w:pict>
        </mc:Fallback>
      </mc:AlternateConten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AC2A0">
    <w:pPr>
      <w:pStyle w:val="8"/>
      <w:spacing w:line="14" w:lineRule="auto"/>
      <w:ind w:left="0"/>
      <w:jc w:val="left"/>
      <w:rPr>
        <w:sz w:val="20"/>
      </w:rPr>
    </w:pPr>
    <w:r>
      <w:rPr>
        <w:sz w:val="20"/>
      </w:rPr>
      <mc:AlternateContent>
        <mc:Choice Requires="wps">
          <w:drawing>
            <wp:anchor distT="0" distB="0" distL="0" distR="0" simplePos="0" relativeHeight="251716608" behindDoc="1" locked="0" layoutInCell="1" allowOverlap="1">
              <wp:simplePos x="0" y="0"/>
              <wp:positionH relativeFrom="page">
                <wp:posOffset>3766185</wp:posOffset>
              </wp:positionH>
              <wp:positionV relativeFrom="page">
                <wp:posOffset>148590</wp:posOffset>
              </wp:positionV>
              <wp:extent cx="281305" cy="165735"/>
              <wp:effectExtent l="0" t="0" r="0" b="0"/>
              <wp:wrapNone/>
              <wp:docPr id="111" name="Textbox 111"/>
              <wp:cNvGraphicFramePr/>
              <a:graphic xmlns:a="http://schemas.openxmlformats.org/drawingml/2006/main">
                <a:graphicData uri="http://schemas.microsoft.com/office/word/2010/wordprocessingShape">
                  <wps:wsp>
                    <wps:cNvSpPr txBox="1"/>
                    <wps:spPr>
                      <a:xfrm>
                        <a:off x="0" y="0"/>
                        <a:ext cx="281305" cy="165735"/>
                      </a:xfrm>
                      <a:prstGeom prst="rect">
                        <a:avLst/>
                      </a:prstGeom>
                    </wps:spPr>
                    <wps:txbx>
                      <w:txbxContent>
                        <w:p w14:paraId="39A869B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101</w:t>
                          </w:r>
                          <w:r>
                            <w:rPr>
                              <w:spacing w:val="-5"/>
                              <w:sz w:val="20"/>
                            </w:rPr>
                            <w:fldChar w:fldCharType="end"/>
                          </w:r>
                        </w:p>
                      </w:txbxContent>
                    </wps:txbx>
                    <wps:bodyPr wrap="square" lIns="0" tIns="0" rIns="0" bIns="0" rtlCol="0">
                      <a:noAutofit/>
                    </wps:bodyPr>
                  </wps:wsp>
                </a:graphicData>
              </a:graphic>
            </wp:anchor>
          </w:drawing>
        </mc:Choice>
        <mc:Fallback>
          <w:pict>
            <v:shape id="Textbox 111" o:spid="_x0000_s1026" o:spt="202" type="#_x0000_t202" style="position:absolute;left:0pt;margin-left:296.55pt;margin-top:11.7pt;height:13.05pt;width:22.15pt;mso-position-horizontal-relative:page;mso-position-vertical-relative:page;z-index:-251599872;mso-width-relative:page;mso-height-relative:page;" filled="f" stroked="f" coordsize="21600,21600" o:gfxdata="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bcg1rZAAAACQEAAA8AAAAAAAAAAQAgAAAAIgAAAGRycy9kb3ducmV2LnhtbFBLAQIUABQAAAAI&#10;AIdO4kCl3UoMswEAAHcDAAAOAAAAAAAAAAEAIAAAACgBAABkcnMvZTJvRG9jLnhtbFBLBQYAAAAA&#10;BgAGAFkBAABNBQAAAAA=&#10;">
              <v:fill on="f" focussize="0,0"/>
              <v:stroke on="f"/>
              <v:imagedata o:title=""/>
              <o:lock v:ext="edit" aspectratio="f"/>
              <v:textbox inset="0mm,0mm,0mm,0mm">
                <w:txbxContent>
                  <w:p w14:paraId="39A869BF">
                    <w:pPr>
                      <w:spacing w:before="10"/>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101</w:t>
                    </w:r>
                    <w:r>
                      <w:rPr>
                        <w:spacing w:val="-5"/>
                        <w:sz w:val="20"/>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E4E29"/>
    <w:multiLevelType w:val="multilevel"/>
    <w:tmpl w:val="804E4E29"/>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1">
    <w:nsid w:val="813A4B87"/>
    <w:multiLevelType w:val="multilevel"/>
    <w:tmpl w:val="813A4B87"/>
    <w:lvl w:ilvl="0" w:tentative="0">
      <w:start w:val="1"/>
      <w:numFmt w:val="decimal"/>
      <w:lvlText w:val="%1)"/>
      <w:lvlJc w:val="left"/>
      <w:pPr>
        <w:ind w:left="1158" w:hanging="27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074" w:hanging="279"/>
      </w:pPr>
      <w:rPr>
        <w:rFonts w:hint="default"/>
        <w:lang w:val="ru-RU" w:eastAsia="en-US" w:bidi="ar-SA"/>
      </w:rPr>
    </w:lvl>
    <w:lvl w:ilvl="2" w:tentative="0">
      <w:start w:val="0"/>
      <w:numFmt w:val="bullet"/>
      <w:lvlText w:val="•"/>
      <w:lvlJc w:val="left"/>
      <w:pPr>
        <w:ind w:left="2988" w:hanging="279"/>
      </w:pPr>
      <w:rPr>
        <w:rFonts w:hint="default"/>
        <w:lang w:val="ru-RU" w:eastAsia="en-US" w:bidi="ar-SA"/>
      </w:rPr>
    </w:lvl>
    <w:lvl w:ilvl="3" w:tentative="0">
      <w:start w:val="0"/>
      <w:numFmt w:val="bullet"/>
      <w:lvlText w:val="•"/>
      <w:lvlJc w:val="left"/>
      <w:pPr>
        <w:ind w:left="3902" w:hanging="279"/>
      </w:pPr>
      <w:rPr>
        <w:rFonts w:hint="default"/>
        <w:lang w:val="ru-RU" w:eastAsia="en-US" w:bidi="ar-SA"/>
      </w:rPr>
    </w:lvl>
    <w:lvl w:ilvl="4" w:tentative="0">
      <w:start w:val="0"/>
      <w:numFmt w:val="bullet"/>
      <w:lvlText w:val="•"/>
      <w:lvlJc w:val="left"/>
      <w:pPr>
        <w:ind w:left="4816" w:hanging="279"/>
      </w:pPr>
      <w:rPr>
        <w:rFonts w:hint="default"/>
        <w:lang w:val="ru-RU" w:eastAsia="en-US" w:bidi="ar-SA"/>
      </w:rPr>
    </w:lvl>
    <w:lvl w:ilvl="5" w:tentative="0">
      <w:start w:val="0"/>
      <w:numFmt w:val="bullet"/>
      <w:lvlText w:val="•"/>
      <w:lvlJc w:val="left"/>
      <w:pPr>
        <w:ind w:left="5730" w:hanging="279"/>
      </w:pPr>
      <w:rPr>
        <w:rFonts w:hint="default"/>
        <w:lang w:val="ru-RU" w:eastAsia="en-US" w:bidi="ar-SA"/>
      </w:rPr>
    </w:lvl>
    <w:lvl w:ilvl="6" w:tentative="0">
      <w:start w:val="0"/>
      <w:numFmt w:val="bullet"/>
      <w:lvlText w:val="•"/>
      <w:lvlJc w:val="left"/>
      <w:pPr>
        <w:ind w:left="6644" w:hanging="279"/>
      </w:pPr>
      <w:rPr>
        <w:rFonts w:hint="default"/>
        <w:lang w:val="ru-RU" w:eastAsia="en-US" w:bidi="ar-SA"/>
      </w:rPr>
    </w:lvl>
    <w:lvl w:ilvl="7" w:tentative="0">
      <w:start w:val="0"/>
      <w:numFmt w:val="bullet"/>
      <w:lvlText w:val="•"/>
      <w:lvlJc w:val="left"/>
      <w:pPr>
        <w:ind w:left="7558" w:hanging="279"/>
      </w:pPr>
      <w:rPr>
        <w:rFonts w:hint="default"/>
        <w:lang w:val="ru-RU" w:eastAsia="en-US" w:bidi="ar-SA"/>
      </w:rPr>
    </w:lvl>
    <w:lvl w:ilvl="8" w:tentative="0">
      <w:start w:val="0"/>
      <w:numFmt w:val="bullet"/>
      <w:lvlText w:val="•"/>
      <w:lvlJc w:val="left"/>
      <w:pPr>
        <w:ind w:left="8472" w:hanging="279"/>
      </w:pPr>
      <w:rPr>
        <w:rFonts w:hint="default"/>
        <w:lang w:val="ru-RU" w:eastAsia="en-US" w:bidi="ar-SA"/>
      </w:rPr>
    </w:lvl>
  </w:abstractNum>
  <w:abstractNum w:abstractNumId="2">
    <w:nsid w:val="825EC3C5"/>
    <w:multiLevelType w:val="multilevel"/>
    <w:tmpl w:val="825EC3C5"/>
    <w:lvl w:ilvl="0" w:tentative="0">
      <w:start w:val="1"/>
      <w:numFmt w:val="decimal"/>
      <w:lvlText w:val="%1)"/>
      <w:lvlJc w:val="left"/>
      <w:pPr>
        <w:ind w:left="141" w:hanging="32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20"/>
      </w:pPr>
      <w:rPr>
        <w:rFonts w:hint="default"/>
        <w:lang w:val="ru-RU" w:eastAsia="en-US" w:bidi="ar-SA"/>
      </w:rPr>
    </w:lvl>
    <w:lvl w:ilvl="2" w:tentative="0">
      <w:start w:val="0"/>
      <w:numFmt w:val="bullet"/>
      <w:lvlText w:val="•"/>
      <w:lvlJc w:val="left"/>
      <w:pPr>
        <w:ind w:left="2172" w:hanging="320"/>
      </w:pPr>
      <w:rPr>
        <w:rFonts w:hint="default"/>
        <w:lang w:val="ru-RU" w:eastAsia="en-US" w:bidi="ar-SA"/>
      </w:rPr>
    </w:lvl>
    <w:lvl w:ilvl="3" w:tentative="0">
      <w:start w:val="0"/>
      <w:numFmt w:val="bullet"/>
      <w:lvlText w:val="•"/>
      <w:lvlJc w:val="left"/>
      <w:pPr>
        <w:ind w:left="3188" w:hanging="320"/>
      </w:pPr>
      <w:rPr>
        <w:rFonts w:hint="default"/>
        <w:lang w:val="ru-RU" w:eastAsia="en-US" w:bidi="ar-SA"/>
      </w:rPr>
    </w:lvl>
    <w:lvl w:ilvl="4" w:tentative="0">
      <w:start w:val="0"/>
      <w:numFmt w:val="bullet"/>
      <w:lvlText w:val="•"/>
      <w:lvlJc w:val="left"/>
      <w:pPr>
        <w:ind w:left="4204" w:hanging="320"/>
      </w:pPr>
      <w:rPr>
        <w:rFonts w:hint="default"/>
        <w:lang w:val="ru-RU" w:eastAsia="en-US" w:bidi="ar-SA"/>
      </w:rPr>
    </w:lvl>
    <w:lvl w:ilvl="5" w:tentative="0">
      <w:start w:val="0"/>
      <w:numFmt w:val="bullet"/>
      <w:lvlText w:val="•"/>
      <w:lvlJc w:val="left"/>
      <w:pPr>
        <w:ind w:left="5220" w:hanging="320"/>
      </w:pPr>
      <w:rPr>
        <w:rFonts w:hint="default"/>
        <w:lang w:val="ru-RU" w:eastAsia="en-US" w:bidi="ar-SA"/>
      </w:rPr>
    </w:lvl>
    <w:lvl w:ilvl="6" w:tentative="0">
      <w:start w:val="0"/>
      <w:numFmt w:val="bullet"/>
      <w:lvlText w:val="•"/>
      <w:lvlJc w:val="left"/>
      <w:pPr>
        <w:ind w:left="6236" w:hanging="320"/>
      </w:pPr>
      <w:rPr>
        <w:rFonts w:hint="default"/>
        <w:lang w:val="ru-RU" w:eastAsia="en-US" w:bidi="ar-SA"/>
      </w:rPr>
    </w:lvl>
    <w:lvl w:ilvl="7" w:tentative="0">
      <w:start w:val="0"/>
      <w:numFmt w:val="bullet"/>
      <w:lvlText w:val="•"/>
      <w:lvlJc w:val="left"/>
      <w:pPr>
        <w:ind w:left="7252" w:hanging="320"/>
      </w:pPr>
      <w:rPr>
        <w:rFonts w:hint="default"/>
        <w:lang w:val="ru-RU" w:eastAsia="en-US" w:bidi="ar-SA"/>
      </w:rPr>
    </w:lvl>
    <w:lvl w:ilvl="8" w:tentative="0">
      <w:start w:val="0"/>
      <w:numFmt w:val="bullet"/>
      <w:lvlText w:val="•"/>
      <w:lvlJc w:val="left"/>
      <w:pPr>
        <w:ind w:left="8268" w:hanging="320"/>
      </w:pPr>
      <w:rPr>
        <w:rFonts w:hint="default"/>
        <w:lang w:val="ru-RU" w:eastAsia="en-US" w:bidi="ar-SA"/>
      </w:rPr>
    </w:lvl>
  </w:abstractNum>
  <w:abstractNum w:abstractNumId="3">
    <w:nsid w:val="845B5372"/>
    <w:multiLevelType w:val="multilevel"/>
    <w:tmpl w:val="845B5372"/>
    <w:lvl w:ilvl="0" w:tentative="0">
      <w:start w:val="1"/>
      <w:numFmt w:val="decimal"/>
      <w:lvlText w:val="%1)"/>
      <w:lvlJc w:val="left"/>
      <w:pPr>
        <w:ind w:left="1149" w:hanging="30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056" w:hanging="300"/>
      </w:pPr>
      <w:rPr>
        <w:rFonts w:hint="default"/>
        <w:lang w:val="ru-RU" w:eastAsia="en-US" w:bidi="ar-SA"/>
      </w:rPr>
    </w:lvl>
    <w:lvl w:ilvl="2" w:tentative="0">
      <w:start w:val="0"/>
      <w:numFmt w:val="bullet"/>
      <w:lvlText w:val="•"/>
      <w:lvlJc w:val="left"/>
      <w:pPr>
        <w:ind w:left="2972" w:hanging="300"/>
      </w:pPr>
      <w:rPr>
        <w:rFonts w:hint="default"/>
        <w:lang w:val="ru-RU" w:eastAsia="en-US" w:bidi="ar-SA"/>
      </w:rPr>
    </w:lvl>
    <w:lvl w:ilvl="3" w:tentative="0">
      <w:start w:val="0"/>
      <w:numFmt w:val="bullet"/>
      <w:lvlText w:val="•"/>
      <w:lvlJc w:val="left"/>
      <w:pPr>
        <w:ind w:left="3888" w:hanging="300"/>
      </w:pPr>
      <w:rPr>
        <w:rFonts w:hint="default"/>
        <w:lang w:val="ru-RU" w:eastAsia="en-US" w:bidi="ar-SA"/>
      </w:rPr>
    </w:lvl>
    <w:lvl w:ilvl="4" w:tentative="0">
      <w:start w:val="0"/>
      <w:numFmt w:val="bullet"/>
      <w:lvlText w:val="•"/>
      <w:lvlJc w:val="left"/>
      <w:pPr>
        <w:ind w:left="4804" w:hanging="300"/>
      </w:pPr>
      <w:rPr>
        <w:rFonts w:hint="default"/>
        <w:lang w:val="ru-RU" w:eastAsia="en-US" w:bidi="ar-SA"/>
      </w:rPr>
    </w:lvl>
    <w:lvl w:ilvl="5" w:tentative="0">
      <w:start w:val="0"/>
      <w:numFmt w:val="bullet"/>
      <w:lvlText w:val="•"/>
      <w:lvlJc w:val="left"/>
      <w:pPr>
        <w:ind w:left="5720" w:hanging="300"/>
      </w:pPr>
      <w:rPr>
        <w:rFonts w:hint="default"/>
        <w:lang w:val="ru-RU" w:eastAsia="en-US" w:bidi="ar-SA"/>
      </w:rPr>
    </w:lvl>
    <w:lvl w:ilvl="6" w:tentative="0">
      <w:start w:val="0"/>
      <w:numFmt w:val="bullet"/>
      <w:lvlText w:val="•"/>
      <w:lvlJc w:val="left"/>
      <w:pPr>
        <w:ind w:left="6636" w:hanging="300"/>
      </w:pPr>
      <w:rPr>
        <w:rFonts w:hint="default"/>
        <w:lang w:val="ru-RU" w:eastAsia="en-US" w:bidi="ar-SA"/>
      </w:rPr>
    </w:lvl>
    <w:lvl w:ilvl="7" w:tentative="0">
      <w:start w:val="0"/>
      <w:numFmt w:val="bullet"/>
      <w:lvlText w:val="•"/>
      <w:lvlJc w:val="left"/>
      <w:pPr>
        <w:ind w:left="7552" w:hanging="300"/>
      </w:pPr>
      <w:rPr>
        <w:rFonts w:hint="default"/>
        <w:lang w:val="ru-RU" w:eastAsia="en-US" w:bidi="ar-SA"/>
      </w:rPr>
    </w:lvl>
    <w:lvl w:ilvl="8" w:tentative="0">
      <w:start w:val="0"/>
      <w:numFmt w:val="bullet"/>
      <w:lvlText w:val="•"/>
      <w:lvlJc w:val="left"/>
      <w:pPr>
        <w:ind w:left="8468" w:hanging="300"/>
      </w:pPr>
      <w:rPr>
        <w:rFonts w:hint="default"/>
        <w:lang w:val="ru-RU" w:eastAsia="en-US" w:bidi="ar-SA"/>
      </w:rPr>
    </w:lvl>
  </w:abstractNum>
  <w:abstractNum w:abstractNumId="4">
    <w:nsid w:val="8461FADE"/>
    <w:multiLevelType w:val="multilevel"/>
    <w:tmpl w:val="8461FADE"/>
    <w:lvl w:ilvl="0" w:tentative="0">
      <w:start w:val="1"/>
      <w:numFmt w:val="decimal"/>
      <w:lvlText w:val="%1)"/>
      <w:lvlJc w:val="left"/>
      <w:pPr>
        <w:ind w:left="160"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74" w:hanging="284"/>
      </w:pPr>
      <w:rPr>
        <w:rFonts w:hint="default"/>
        <w:lang w:val="ru-RU" w:eastAsia="en-US" w:bidi="ar-SA"/>
      </w:rPr>
    </w:lvl>
    <w:lvl w:ilvl="2" w:tentative="0">
      <w:start w:val="0"/>
      <w:numFmt w:val="bullet"/>
      <w:lvlText w:val="•"/>
      <w:lvlJc w:val="left"/>
      <w:pPr>
        <w:ind w:left="2188" w:hanging="284"/>
      </w:pPr>
      <w:rPr>
        <w:rFonts w:hint="default"/>
        <w:lang w:val="ru-RU" w:eastAsia="en-US" w:bidi="ar-SA"/>
      </w:rPr>
    </w:lvl>
    <w:lvl w:ilvl="3" w:tentative="0">
      <w:start w:val="0"/>
      <w:numFmt w:val="bullet"/>
      <w:lvlText w:val="•"/>
      <w:lvlJc w:val="left"/>
      <w:pPr>
        <w:ind w:left="3202" w:hanging="284"/>
      </w:pPr>
      <w:rPr>
        <w:rFonts w:hint="default"/>
        <w:lang w:val="ru-RU" w:eastAsia="en-US" w:bidi="ar-SA"/>
      </w:rPr>
    </w:lvl>
    <w:lvl w:ilvl="4" w:tentative="0">
      <w:start w:val="0"/>
      <w:numFmt w:val="bullet"/>
      <w:lvlText w:val="•"/>
      <w:lvlJc w:val="left"/>
      <w:pPr>
        <w:ind w:left="4216" w:hanging="284"/>
      </w:pPr>
      <w:rPr>
        <w:rFonts w:hint="default"/>
        <w:lang w:val="ru-RU" w:eastAsia="en-US" w:bidi="ar-SA"/>
      </w:rPr>
    </w:lvl>
    <w:lvl w:ilvl="5" w:tentative="0">
      <w:start w:val="0"/>
      <w:numFmt w:val="bullet"/>
      <w:lvlText w:val="•"/>
      <w:lvlJc w:val="left"/>
      <w:pPr>
        <w:ind w:left="5230" w:hanging="284"/>
      </w:pPr>
      <w:rPr>
        <w:rFonts w:hint="default"/>
        <w:lang w:val="ru-RU" w:eastAsia="en-US" w:bidi="ar-SA"/>
      </w:rPr>
    </w:lvl>
    <w:lvl w:ilvl="6" w:tentative="0">
      <w:start w:val="0"/>
      <w:numFmt w:val="bullet"/>
      <w:lvlText w:val="•"/>
      <w:lvlJc w:val="left"/>
      <w:pPr>
        <w:ind w:left="6244" w:hanging="284"/>
      </w:pPr>
      <w:rPr>
        <w:rFonts w:hint="default"/>
        <w:lang w:val="ru-RU" w:eastAsia="en-US" w:bidi="ar-SA"/>
      </w:rPr>
    </w:lvl>
    <w:lvl w:ilvl="7" w:tentative="0">
      <w:start w:val="0"/>
      <w:numFmt w:val="bullet"/>
      <w:lvlText w:val="•"/>
      <w:lvlJc w:val="left"/>
      <w:pPr>
        <w:ind w:left="7258" w:hanging="284"/>
      </w:pPr>
      <w:rPr>
        <w:rFonts w:hint="default"/>
        <w:lang w:val="ru-RU" w:eastAsia="en-US" w:bidi="ar-SA"/>
      </w:rPr>
    </w:lvl>
    <w:lvl w:ilvl="8" w:tentative="0">
      <w:start w:val="0"/>
      <w:numFmt w:val="bullet"/>
      <w:lvlText w:val="•"/>
      <w:lvlJc w:val="left"/>
      <w:pPr>
        <w:ind w:left="8272" w:hanging="284"/>
      </w:pPr>
      <w:rPr>
        <w:rFonts w:hint="default"/>
        <w:lang w:val="ru-RU" w:eastAsia="en-US" w:bidi="ar-SA"/>
      </w:rPr>
    </w:lvl>
  </w:abstractNum>
  <w:abstractNum w:abstractNumId="5">
    <w:nsid w:val="87B75F0A"/>
    <w:multiLevelType w:val="multilevel"/>
    <w:tmpl w:val="87B75F0A"/>
    <w:lvl w:ilvl="0" w:tentative="0">
      <w:start w:val="0"/>
      <w:numFmt w:val="bullet"/>
      <w:lvlText w:val=""/>
      <w:lvlJc w:val="left"/>
      <w:pPr>
        <w:ind w:left="827" w:hanging="361"/>
      </w:pPr>
      <w:rPr>
        <w:rFonts w:hint="default" w:ascii="Symbol" w:hAnsi="Symbol" w:eastAsia="Symbol" w:cs="Symbol"/>
        <w:b w:val="0"/>
        <w:bCs w:val="0"/>
        <w:i w:val="0"/>
        <w:iCs w:val="0"/>
        <w:color w:val="1B1C2A"/>
        <w:spacing w:val="0"/>
        <w:w w:val="99"/>
        <w:sz w:val="20"/>
        <w:szCs w:val="20"/>
        <w:lang w:val="ru-RU" w:eastAsia="en-US" w:bidi="ar-SA"/>
      </w:rPr>
    </w:lvl>
    <w:lvl w:ilvl="1" w:tentative="0">
      <w:start w:val="0"/>
      <w:numFmt w:val="bullet"/>
      <w:lvlText w:val="•"/>
      <w:lvlJc w:val="left"/>
      <w:pPr>
        <w:ind w:left="1215" w:hanging="361"/>
      </w:pPr>
      <w:rPr>
        <w:rFonts w:hint="default"/>
        <w:lang w:val="ru-RU" w:eastAsia="en-US" w:bidi="ar-SA"/>
      </w:rPr>
    </w:lvl>
    <w:lvl w:ilvl="2" w:tentative="0">
      <w:start w:val="0"/>
      <w:numFmt w:val="bullet"/>
      <w:lvlText w:val="•"/>
      <w:lvlJc w:val="left"/>
      <w:pPr>
        <w:ind w:left="1611" w:hanging="361"/>
      </w:pPr>
      <w:rPr>
        <w:rFonts w:hint="default"/>
        <w:lang w:val="ru-RU" w:eastAsia="en-US" w:bidi="ar-SA"/>
      </w:rPr>
    </w:lvl>
    <w:lvl w:ilvl="3" w:tentative="0">
      <w:start w:val="0"/>
      <w:numFmt w:val="bullet"/>
      <w:lvlText w:val="•"/>
      <w:lvlJc w:val="left"/>
      <w:pPr>
        <w:ind w:left="2007" w:hanging="361"/>
      </w:pPr>
      <w:rPr>
        <w:rFonts w:hint="default"/>
        <w:lang w:val="ru-RU" w:eastAsia="en-US" w:bidi="ar-SA"/>
      </w:rPr>
    </w:lvl>
    <w:lvl w:ilvl="4" w:tentative="0">
      <w:start w:val="0"/>
      <w:numFmt w:val="bullet"/>
      <w:lvlText w:val="•"/>
      <w:lvlJc w:val="left"/>
      <w:pPr>
        <w:ind w:left="2402" w:hanging="361"/>
      </w:pPr>
      <w:rPr>
        <w:rFonts w:hint="default"/>
        <w:lang w:val="ru-RU" w:eastAsia="en-US" w:bidi="ar-SA"/>
      </w:rPr>
    </w:lvl>
    <w:lvl w:ilvl="5" w:tentative="0">
      <w:start w:val="0"/>
      <w:numFmt w:val="bullet"/>
      <w:lvlText w:val="•"/>
      <w:lvlJc w:val="left"/>
      <w:pPr>
        <w:ind w:left="2798" w:hanging="361"/>
      </w:pPr>
      <w:rPr>
        <w:rFonts w:hint="default"/>
        <w:lang w:val="ru-RU" w:eastAsia="en-US" w:bidi="ar-SA"/>
      </w:rPr>
    </w:lvl>
    <w:lvl w:ilvl="6" w:tentative="0">
      <w:start w:val="0"/>
      <w:numFmt w:val="bullet"/>
      <w:lvlText w:val="•"/>
      <w:lvlJc w:val="left"/>
      <w:pPr>
        <w:ind w:left="3194" w:hanging="361"/>
      </w:pPr>
      <w:rPr>
        <w:rFonts w:hint="default"/>
        <w:lang w:val="ru-RU" w:eastAsia="en-US" w:bidi="ar-SA"/>
      </w:rPr>
    </w:lvl>
    <w:lvl w:ilvl="7" w:tentative="0">
      <w:start w:val="0"/>
      <w:numFmt w:val="bullet"/>
      <w:lvlText w:val="•"/>
      <w:lvlJc w:val="left"/>
      <w:pPr>
        <w:ind w:left="3589" w:hanging="361"/>
      </w:pPr>
      <w:rPr>
        <w:rFonts w:hint="default"/>
        <w:lang w:val="ru-RU" w:eastAsia="en-US" w:bidi="ar-SA"/>
      </w:rPr>
    </w:lvl>
    <w:lvl w:ilvl="8" w:tentative="0">
      <w:start w:val="0"/>
      <w:numFmt w:val="bullet"/>
      <w:lvlText w:val="•"/>
      <w:lvlJc w:val="left"/>
      <w:pPr>
        <w:ind w:left="3985" w:hanging="361"/>
      </w:pPr>
      <w:rPr>
        <w:rFonts w:hint="default"/>
        <w:lang w:val="ru-RU" w:eastAsia="en-US" w:bidi="ar-SA"/>
      </w:rPr>
    </w:lvl>
  </w:abstractNum>
  <w:abstractNum w:abstractNumId="6">
    <w:nsid w:val="883B3669"/>
    <w:multiLevelType w:val="multilevel"/>
    <w:tmpl w:val="883B3669"/>
    <w:lvl w:ilvl="0" w:tentative="0">
      <w:start w:val="1"/>
      <w:numFmt w:val="decimal"/>
      <w:lvlText w:val="%1)"/>
      <w:lvlJc w:val="left"/>
      <w:pPr>
        <w:ind w:left="141" w:hanging="32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20"/>
      </w:pPr>
      <w:rPr>
        <w:rFonts w:hint="default"/>
        <w:lang w:val="ru-RU" w:eastAsia="en-US" w:bidi="ar-SA"/>
      </w:rPr>
    </w:lvl>
    <w:lvl w:ilvl="2" w:tentative="0">
      <w:start w:val="0"/>
      <w:numFmt w:val="bullet"/>
      <w:lvlText w:val="•"/>
      <w:lvlJc w:val="left"/>
      <w:pPr>
        <w:ind w:left="2172" w:hanging="320"/>
      </w:pPr>
      <w:rPr>
        <w:rFonts w:hint="default"/>
        <w:lang w:val="ru-RU" w:eastAsia="en-US" w:bidi="ar-SA"/>
      </w:rPr>
    </w:lvl>
    <w:lvl w:ilvl="3" w:tentative="0">
      <w:start w:val="0"/>
      <w:numFmt w:val="bullet"/>
      <w:lvlText w:val="•"/>
      <w:lvlJc w:val="left"/>
      <w:pPr>
        <w:ind w:left="3188" w:hanging="320"/>
      </w:pPr>
      <w:rPr>
        <w:rFonts w:hint="default"/>
        <w:lang w:val="ru-RU" w:eastAsia="en-US" w:bidi="ar-SA"/>
      </w:rPr>
    </w:lvl>
    <w:lvl w:ilvl="4" w:tentative="0">
      <w:start w:val="0"/>
      <w:numFmt w:val="bullet"/>
      <w:lvlText w:val="•"/>
      <w:lvlJc w:val="left"/>
      <w:pPr>
        <w:ind w:left="4204" w:hanging="320"/>
      </w:pPr>
      <w:rPr>
        <w:rFonts w:hint="default"/>
        <w:lang w:val="ru-RU" w:eastAsia="en-US" w:bidi="ar-SA"/>
      </w:rPr>
    </w:lvl>
    <w:lvl w:ilvl="5" w:tentative="0">
      <w:start w:val="0"/>
      <w:numFmt w:val="bullet"/>
      <w:lvlText w:val="•"/>
      <w:lvlJc w:val="left"/>
      <w:pPr>
        <w:ind w:left="5220" w:hanging="320"/>
      </w:pPr>
      <w:rPr>
        <w:rFonts w:hint="default"/>
        <w:lang w:val="ru-RU" w:eastAsia="en-US" w:bidi="ar-SA"/>
      </w:rPr>
    </w:lvl>
    <w:lvl w:ilvl="6" w:tentative="0">
      <w:start w:val="0"/>
      <w:numFmt w:val="bullet"/>
      <w:lvlText w:val="•"/>
      <w:lvlJc w:val="left"/>
      <w:pPr>
        <w:ind w:left="6236" w:hanging="320"/>
      </w:pPr>
      <w:rPr>
        <w:rFonts w:hint="default"/>
        <w:lang w:val="ru-RU" w:eastAsia="en-US" w:bidi="ar-SA"/>
      </w:rPr>
    </w:lvl>
    <w:lvl w:ilvl="7" w:tentative="0">
      <w:start w:val="0"/>
      <w:numFmt w:val="bullet"/>
      <w:lvlText w:val="•"/>
      <w:lvlJc w:val="left"/>
      <w:pPr>
        <w:ind w:left="7252" w:hanging="320"/>
      </w:pPr>
      <w:rPr>
        <w:rFonts w:hint="default"/>
        <w:lang w:val="ru-RU" w:eastAsia="en-US" w:bidi="ar-SA"/>
      </w:rPr>
    </w:lvl>
    <w:lvl w:ilvl="8" w:tentative="0">
      <w:start w:val="0"/>
      <w:numFmt w:val="bullet"/>
      <w:lvlText w:val="•"/>
      <w:lvlJc w:val="left"/>
      <w:pPr>
        <w:ind w:left="8268" w:hanging="320"/>
      </w:pPr>
      <w:rPr>
        <w:rFonts w:hint="default"/>
        <w:lang w:val="ru-RU" w:eastAsia="en-US" w:bidi="ar-SA"/>
      </w:rPr>
    </w:lvl>
  </w:abstractNum>
  <w:abstractNum w:abstractNumId="7">
    <w:nsid w:val="8CAEB125"/>
    <w:multiLevelType w:val="multilevel"/>
    <w:tmpl w:val="8CAEB125"/>
    <w:lvl w:ilvl="0" w:tentative="0">
      <w:start w:val="1"/>
      <w:numFmt w:val="decimal"/>
      <w:lvlText w:val="%1)"/>
      <w:lvlJc w:val="left"/>
      <w:pPr>
        <w:ind w:left="1154"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175" w:hanging="286"/>
      </w:pPr>
      <w:rPr>
        <w:rFonts w:hint="default"/>
        <w:lang w:val="ru-RU" w:eastAsia="en-US" w:bidi="ar-SA"/>
      </w:rPr>
    </w:lvl>
    <w:lvl w:ilvl="3" w:tentative="0">
      <w:start w:val="0"/>
      <w:numFmt w:val="bullet"/>
      <w:lvlText w:val="•"/>
      <w:lvlJc w:val="left"/>
      <w:pPr>
        <w:ind w:left="3191" w:hanging="286"/>
      </w:pPr>
      <w:rPr>
        <w:rFonts w:hint="default"/>
        <w:lang w:val="ru-RU" w:eastAsia="en-US" w:bidi="ar-SA"/>
      </w:rPr>
    </w:lvl>
    <w:lvl w:ilvl="4" w:tentative="0">
      <w:start w:val="0"/>
      <w:numFmt w:val="bullet"/>
      <w:lvlText w:val="•"/>
      <w:lvlJc w:val="left"/>
      <w:pPr>
        <w:ind w:left="4206" w:hanging="286"/>
      </w:pPr>
      <w:rPr>
        <w:rFonts w:hint="default"/>
        <w:lang w:val="ru-RU" w:eastAsia="en-US" w:bidi="ar-SA"/>
      </w:rPr>
    </w:lvl>
    <w:lvl w:ilvl="5" w:tentative="0">
      <w:start w:val="0"/>
      <w:numFmt w:val="bullet"/>
      <w:lvlText w:val="•"/>
      <w:lvlJc w:val="left"/>
      <w:pPr>
        <w:ind w:left="5222" w:hanging="286"/>
      </w:pPr>
      <w:rPr>
        <w:rFonts w:hint="default"/>
        <w:lang w:val="ru-RU" w:eastAsia="en-US" w:bidi="ar-SA"/>
      </w:rPr>
    </w:lvl>
    <w:lvl w:ilvl="6" w:tentative="0">
      <w:start w:val="0"/>
      <w:numFmt w:val="bullet"/>
      <w:lvlText w:val="•"/>
      <w:lvlJc w:val="left"/>
      <w:pPr>
        <w:ind w:left="6237" w:hanging="286"/>
      </w:pPr>
      <w:rPr>
        <w:rFonts w:hint="default"/>
        <w:lang w:val="ru-RU" w:eastAsia="en-US" w:bidi="ar-SA"/>
      </w:rPr>
    </w:lvl>
    <w:lvl w:ilvl="7" w:tentative="0">
      <w:start w:val="0"/>
      <w:numFmt w:val="bullet"/>
      <w:lvlText w:val="•"/>
      <w:lvlJc w:val="left"/>
      <w:pPr>
        <w:ind w:left="7253"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8">
    <w:nsid w:val="91995D4F"/>
    <w:multiLevelType w:val="multilevel"/>
    <w:tmpl w:val="91995D4F"/>
    <w:lvl w:ilvl="0" w:tentative="0">
      <w:start w:val="1"/>
      <w:numFmt w:val="decimal"/>
      <w:lvlText w:val="%1)"/>
      <w:lvlJc w:val="left"/>
      <w:pPr>
        <w:ind w:left="1158" w:hanging="27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74" w:hanging="279"/>
      </w:pPr>
      <w:rPr>
        <w:rFonts w:hint="default"/>
        <w:lang w:val="ru-RU" w:eastAsia="en-US" w:bidi="ar-SA"/>
      </w:rPr>
    </w:lvl>
    <w:lvl w:ilvl="2" w:tentative="0">
      <w:start w:val="0"/>
      <w:numFmt w:val="bullet"/>
      <w:lvlText w:val="•"/>
      <w:lvlJc w:val="left"/>
      <w:pPr>
        <w:ind w:left="2988" w:hanging="279"/>
      </w:pPr>
      <w:rPr>
        <w:rFonts w:hint="default"/>
        <w:lang w:val="ru-RU" w:eastAsia="en-US" w:bidi="ar-SA"/>
      </w:rPr>
    </w:lvl>
    <w:lvl w:ilvl="3" w:tentative="0">
      <w:start w:val="0"/>
      <w:numFmt w:val="bullet"/>
      <w:lvlText w:val="•"/>
      <w:lvlJc w:val="left"/>
      <w:pPr>
        <w:ind w:left="3902" w:hanging="279"/>
      </w:pPr>
      <w:rPr>
        <w:rFonts w:hint="default"/>
        <w:lang w:val="ru-RU" w:eastAsia="en-US" w:bidi="ar-SA"/>
      </w:rPr>
    </w:lvl>
    <w:lvl w:ilvl="4" w:tentative="0">
      <w:start w:val="0"/>
      <w:numFmt w:val="bullet"/>
      <w:lvlText w:val="•"/>
      <w:lvlJc w:val="left"/>
      <w:pPr>
        <w:ind w:left="4816" w:hanging="279"/>
      </w:pPr>
      <w:rPr>
        <w:rFonts w:hint="default"/>
        <w:lang w:val="ru-RU" w:eastAsia="en-US" w:bidi="ar-SA"/>
      </w:rPr>
    </w:lvl>
    <w:lvl w:ilvl="5" w:tentative="0">
      <w:start w:val="0"/>
      <w:numFmt w:val="bullet"/>
      <w:lvlText w:val="•"/>
      <w:lvlJc w:val="left"/>
      <w:pPr>
        <w:ind w:left="5730" w:hanging="279"/>
      </w:pPr>
      <w:rPr>
        <w:rFonts w:hint="default"/>
        <w:lang w:val="ru-RU" w:eastAsia="en-US" w:bidi="ar-SA"/>
      </w:rPr>
    </w:lvl>
    <w:lvl w:ilvl="6" w:tentative="0">
      <w:start w:val="0"/>
      <w:numFmt w:val="bullet"/>
      <w:lvlText w:val="•"/>
      <w:lvlJc w:val="left"/>
      <w:pPr>
        <w:ind w:left="6644" w:hanging="279"/>
      </w:pPr>
      <w:rPr>
        <w:rFonts w:hint="default"/>
        <w:lang w:val="ru-RU" w:eastAsia="en-US" w:bidi="ar-SA"/>
      </w:rPr>
    </w:lvl>
    <w:lvl w:ilvl="7" w:tentative="0">
      <w:start w:val="0"/>
      <w:numFmt w:val="bullet"/>
      <w:lvlText w:val="•"/>
      <w:lvlJc w:val="left"/>
      <w:pPr>
        <w:ind w:left="7558" w:hanging="279"/>
      </w:pPr>
      <w:rPr>
        <w:rFonts w:hint="default"/>
        <w:lang w:val="ru-RU" w:eastAsia="en-US" w:bidi="ar-SA"/>
      </w:rPr>
    </w:lvl>
    <w:lvl w:ilvl="8" w:tentative="0">
      <w:start w:val="0"/>
      <w:numFmt w:val="bullet"/>
      <w:lvlText w:val="•"/>
      <w:lvlJc w:val="left"/>
      <w:pPr>
        <w:ind w:left="8472" w:hanging="279"/>
      </w:pPr>
      <w:rPr>
        <w:rFonts w:hint="default"/>
        <w:lang w:val="ru-RU" w:eastAsia="en-US" w:bidi="ar-SA"/>
      </w:rPr>
    </w:lvl>
  </w:abstractNum>
  <w:abstractNum w:abstractNumId="9">
    <w:nsid w:val="91B69C97"/>
    <w:multiLevelType w:val="multilevel"/>
    <w:tmpl w:val="91B69C97"/>
    <w:lvl w:ilvl="0" w:tentative="0">
      <w:start w:val="0"/>
      <w:numFmt w:val="bullet"/>
      <w:lvlText w:val=""/>
      <w:lvlJc w:val="left"/>
      <w:pPr>
        <w:ind w:left="141" w:hanging="286"/>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10">
    <w:nsid w:val="9239341B"/>
    <w:multiLevelType w:val="multilevel"/>
    <w:tmpl w:val="9239341B"/>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11">
    <w:nsid w:val="9288B902"/>
    <w:multiLevelType w:val="multilevel"/>
    <w:tmpl w:val="9288B902"/>
    <w:lvl w:ilvl="0" w:tentative="0">
      <w:start w:val="1"/>
      <w:numFmt w:val="decimal"/>
      <w:lvlText w:val="%1)"/>
      <w:lvlJc w:val="left"/>
      <w:pPr>
        <w:ind w:left="160" w:hanging="27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74" w:hanging="279"/>
      </w:pPr>
      <w:rPr>
        <w:rFonts w:hint="default"/>
        <w:lang w:val="ru-RU" w:eastAsia="en-US" w:bidi="ar-SA"/>
      </w:rPr>
    </w:lvl>
    <w:lvl w:ilvl="2" w:tentative="0">
      <w:start w:val="0"/>
      <w:numFmt w:val="bullet"/>
      <w:lvlText w:val="•"/>
      <w:lvlJc w:val="left"/>
      <w:pPr>
        <w:ind w:left="2188" w:hanging="279"/>
      </w:pPr>
      <w:rPr>
        <w:rFonts w:hint="default"/>
        <w:lang w:val="ru-RU" w:eastAsia="en-US" w:bidi="ar-SA"/>
      </w:rPr>
    </w:lvl>
    <w:lvl w:ilvl="3" w:tentative="0">
      <w:start w:val="0"/>
      <w:numFmt w:val="bullet"/>
      <w:lvlText w:val="•"/>
      <w:lvlJc w:val="left"/>
      <w:pPr>
        <w:ind w:left="3202" w:hanging="279"/>
      </w:pPr>
      <w:rPr>
        <w:rFonts w:hint="default"/>
        <w:lang w:val="ru-RU" w:eastAsia="en-US" w:bidi="ar-SA"/>
      </w:rPr>
    </w:lvl>
    <w:lvl w:ilvl="4" w:tentative="0">
      <w:start w:val="0"/>
      <w:numFmt w:val="bullet"/>
      <w:lvlText w:val="•"/>
      <w:lvlJc w:val="left"/>
      <w:pPr>
        <w:ind w:left="4216" w:hanging="279"/>
      </w:pPr>
      <w:rPr>
        <w:rFonts w:hint="default"/>
        <w:lang w:val="ru-RU" w:eastAsia="en-US" w:bidi="ar-SA"/>
      </w:rPr>
    </w:lvl>
    <w:lvl w:ilvl="5" w:tentative="0">
      <w:start w:val="0"/>
      <w:numFmt w:val="bullet"/>
      <w:lvlText w:val="•"/>
      <w:lvlJc w:val="left"/>
      <w:pPr>
        <w:ind w:left="5230" w:hanging="279"/>
      </w:pPr>
      <w:rPr>
        <w:rFonts w:hint="default"/>
        <w:lang w:val="ru-RU" w:eastAsia="en-US" w:bidi="ar-SA"/>
      </w:rPr>
    </w:lvl>
    <w:lvl w:ilvl="6" w:tentative="0">
      <w:start w:val="0"/>
      <w:numFmt w:val="bullet"/>
      <w:lvlText w:val="•"/>
      <w:lvlJc w:val="left"/>
      <w:pPr>
        <w:ind w:left="6244" w:hanging="279"/>
      </w:pPr>
      <w:rPr>
        <w:rFonts w:hint="default"/>
        <w:lang w:val="ru-RU" w:eastAsia="en-US" w:bidi="ar-SA"/>
      </w:rPr>
    </w:lvl>
    <w:lvl w:ilvl="7" w:tentative="0">
      <w:start w:val="0"/>
      <w:numFmt w:val="bullet"/>
      <w:lvlText w:val="•"/>
      <w:lvlJc w:val="left"/>
      <w:pPr>
        <w:ind w:left="7258" w:hanging="279"/>
      </w:pPr>
      <w:rPr>
        <w:rFonts w:hint="default"/>
        <w:lang w:val="ru-RU" w:eastAsia="en-US" w:bidi="ar-SA"/>
      </w:rPr>
    </w:lvl>
    <w:lvl w:ilvl="8" w:tentative="0">
      <w:start w:val="0"/>
      <w:numFmt w:val="bullet"/>
      <w:lvlText w:val="•"/>
      <w:lvlJc w:val="left"/>
      <w:pPr>
        <w:ind w:left="8272" w:hanging="279"/>
      </w:pPr>
      <w:rPr>
        <w:rFonts w:hint="default"/>
        <w:lang w:val="ru-RU" w:eastAsia="en-US" w:bidi="ar-SA"/>
      </w:rPr>
    </w:lvl>
  </w:abstractNum>
  <w:abstractNum w:abstractNumId="12">
    <w:nsid w:val="930EE254"/>
    <w:multiLevelType w:val="multilevel"/>
    <w:tmpl w:val="930EE254"/>
    <w:lvl w:ilvl="0" w:tentative="0">
      <w:start w:val="0"/>
      <w:numFmt w:val="bullet"/>
      <w:lvlText w:val="-"/>
      <w:lvlJc w:val="left"/>
      <w:pPr>
        <w:ind w:left="148" w:hanging="137"/>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50" w:hanging="137"/>
      </w:pPr>
      <w:rPr>
        <w:rFonts w:hint="default"/>
        <w:lang w:val="ru-RU" w:eastAsia="en-US" w:bidi="ar-SA"/>
      </w:rPr>
    </w:lvl>
    <w:lvl w:ilvl="2" w:tentative="0">
      <w:start w:val="0"/>
      <w:numFmt w:val="bullet"/>
      <w:lvlText w:val="•"/>
      <w:lvlJc w:val="left"/>
      <w:pPr>
        <w:ind w:left="961" w:hanging="137"/>
      </w:pPr>
      <w:rPr>
        <w:rFonts w:hint="default"/>
        <w:lang w:val="ru-RU" w:eastAsia="en-US" w:bidi="ar-SA"/>
      </w:rPr>
    </w:lvl>
    <w:lvl w:ilvl="3" w:tentative="0">
      <w:start w:val="0"/>
      <w:numFmt w:val="bullet"/>
      <w:lvlText w:val="•"/>
      <w:lvlJc w:val="left"/>
      <w:pPr>
        <w:ind w:left="1371" w:hanging="137"/>
      </w:pPr>
      <w:rPr>
        <w:rFonts w:hint="default"/>
        <w:lang w:val="ru-RU" w:eastAsia="en-US" w:bidi="ar-SA"/>
      </w:rPr>
    </w:lvl>
    <w:lvl w:ilvl="4" w:tentative="0">
      <w:start w:val="0"/>
      <w:numFmt w:val="bullet"/>
      <w:lvlText w:val="•"/>
      <w:lvlJc w:val="left"/>
      <w:pPr>
        <w:ind w:left="1782" w:hanging="137"/>
      </w:pPr>
      <w:rPr>
        <w:rFonts w:hint="default"/>
        <w:lang w:val="ru-RU" w:eastAsia="en-US" w:bidi="ar-SA"/>
      </w:rPr>
    </w:lvl>
    <w:lvl w:ilvl="5" w:tentative="0">
      <w:start w:val="0"/>
      <w:numFmt w:val="bullet"/>
      <w:lvlText w:val="•"/>
      <w:lvlJc w:val="left"/>
      <w:pPr>
        <w:ind w:left="2193" w:hanging="137"/>
      </w:pPr>
      <w:rPr>
        <w:rFonts w:hint="default"/>
        <w:lang w:val="ru-RU" w:eastAsia="en-US" w:bidi="ar-SA"/>
      </w:rPr>
    </w:lvl>
    <w:lvl w:ilvl="6" w:tentative="0">
      <w:start w:val="0"/>
      <w:numFmt w:val="bullet"/>
      <w:lvlText w:val="•"/>
      <w:lvlJc w:val="left"/>
      <w:pPr>
        <w:ind w:left="2603" w:hanging="137"/>
      </w:pPr>
      <w:rPr>
        <w:rFonts w:hint="default"/>
        <w:lang w:val="ru-RU" w:eastAsia="en-US" w:bidi="ar-SA"/>
      </w:rPr>
    </w:lvl>
    <w:lvl w:ilvl="7" w:tentative="0">
      <w:start w:val="0"/>
      <w:numFmt w:val="bullet"/>
      <w:lvlText w:val="•"/>
      <w:lvlJc w:val="left"/>
      <w:pPr>
        <w:ind w:left="3014" w:hanging="137"/>
      </w:pPr>
      <w:rPr>
        <w:rFonts w:hint="default"/>
        <w:lang w:val="ru-RU" w:eastAsia="en-US" w:bidi="ar-SA"/>
      </w:rPr>
    </w:lvl>
    <w:lvl w:ilvl="8" w:tentative="0">
      <w:start w:val="0"/>
      <w:numFmt w:val="bullet"/>
      <w:lvlText w:val="•"/>
      <w:lvlJc w:val="left"/>
      <w:pPr>
        <w:ind w:left="3424" w:hanging="137"/>
      </w:pPr>
      <w:rPr>
        <w:rFonts w:hint="default"/>
        <w:lang w:val="ru-RU" w:eastAsia="en-US" w:bidi="ar-SA"/>
      </w:rPr>
    </w:lvl>
  </w:abstractNum>
  <w:abstractNum w:abstractNumId="13">
    <w:nsid w:val="9377BC45"/>
    <w:multiLevelType w:val="multilevel"/>
    <w:tmpl w:val="9377BC45"/>
    <w:lvl w:ilvl="0" w:tentative="0">
      <w:start w:val="1"/>
      <w:numFmt w:val="decimal"/>
      <w:lvlText w:val="%1)"/>
      <w:lvlJc w:val="left"/>
      <w:pPr>
        <w:ind w:left="160" w:hanging="29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74" w:hanging="293"/>
      </w:pPr>
      <w:rPr>
        <w:rFonts w:hint="default"/>
        <w:lang w:val="ru-RU" w:eastAsia="en-US" w:bidi="ar-SA"/>
      </w:rPr>
    </w:lvl>
    <w:lvl w:ilvl="2" w:tentative="0">
      <w:start w:val="0"/>
      <w:numFmt w:val="bullet"/>
      <w:lvlText w:val="•"/>
      <w:lvlJc w:val="left"/>
      <w:pPr>
        <w:ind w:left="2188" w:hanging="293"/>
      </w:pPr>
      <w:rPr>
        <w:rFonts w:hint="default"/>
        <w:lang w:val="ru-RU" w:eastAsia="en-US" w:bidi="ar-SA"/>
      </w:rPr>
    </w:lvl>
    <w:lvl w:ilvl="3" w:tentative="0">
      <w:start w:val="0"/>
      <w:numFmt w:val="bullet"/>
      <w:lvlText w:val="•"/>
      <w:lvlJc w:val="left"/>
      <w:pPr>
        <w:ind w:left="3202" w:hanging="293"/>
      </w:pPr>
      <w:rPr>
        <w:rFonts w:hint="default"/>
        <w:lang w:val="ru-RU" w:eastAsia="en-US" w:bidi="ar-SA"/>
      </w:rPr>
    </w:lvl>
    <w:lvl w:ilvl="4" w:tentative="0">
      <w:start w:val="0"/>
      <w:numFmt w:val="bullet"/>
      <w:lvlText w:val="•"/>
      <w:lvlJc w:val="left"/>
      <w:pPr>
        <w:ind w:left="4216" w:hanging="293"/>
      </w:pPr>
      <w:rPr>
        <w:rFonts w:hint="default"/>
        <w:lang w:val="ru-RU" w:eastAsia="en-US" w:bidi="ar-SA"/>
      </w:rPr>
    </w:lvl>
    <w:lvl w:ilvl="5" w:tentative="0">
      <w:start w:val="0"/>
      <w:numFmt w:val="bullet"/>
      <w:lvlText w:val="•"/>
      <w:lvlJc w:val="left"/>
      <w:pPr>
        <w:ind w:left="5230" w:hanging="293"/>
      </w:pPr>
      <w:rPr>
        <w:rFonts w:hint="default"/>
        <w:lang w:val="ru-RU" w:eastAsia="en-US" w:bidi="ar-SA"/>
      </w:rPr>
    </w:lvl>
    <w:lvl w:ilvl="6" w:tentative="0">
      <w:start w:val="0"/>
      <w:numFmt w:val="bullet"/>
      <w:lvlText w:val="•"/>
      <w:lvlJc w:val="left"/>
      <w:pPr>
        <w:ind w:left="6244" w:hanging="293"/>
      </w:pPr>
      <w:rPr>
        <w:rFonts w:hint="default"/>
        <w:lang w:val="ru-RU" w:eastAsia="en-US" w:bidi="ar-SA"/>
      </w:rPr>
    </w:lvl>
    <w:lvl w:ilvl="7" w:tentative="0">
      <w:start w:val="0"/>
      <w:numFmt w:val="bullet"/>
      <w:lvlText w:val="•"/>
      <w:lvlJc w:val="left"/>
      <w:pPr>
        <w:ind w:left="7258" w:hanging="293"/>
      </w:pPr>
      <w:rPr>
        <w:rFonts w:hint="default"/>
        <w:lang w:val="ru-RU" w:eastAsia="en-US" w:bidi="ar-SA"/>
      </w:rPr>
    </w:lvl>
    <w:lvl w:ilvl="8" w:tentative="0">
      <w:start w:val="0"/>
      <w:numFmt w:val="bullet"/>
      <w:lvlText w:val="•"/>
      <w:lvlJc w:val="left"/>
      <w:pPr>
        <w:ind w:left="8272" w:hanging="293"/>
      </w:pPr>
      <w:rPr>
        <w:rFonts w:hint="default"/>
        <w:lang w:val="ru-RU" w:eastAsia="en-US" w:bidi="ar-SA"/>
      </w:rPr>
    </w:lvl>
  </w:abstractNum>
  <w:abstractNum w:abstractNumId="14">
    <w:nsid w:val="941D12A9"/>
    <w:multiLevelType w:val="multilevel"/>
    <w:tmpl w:val="941D12A9"/>
    <w:lvl w:ilvl="0" w:tentative="0">
      <w:start w:val="0"/>
      <w:numFmt w:val="bullet"/>
      <w:lvlText w:val="-"/>
      <w:lvlJc w:val="left"/>
      <w:pPr>
        <w:ind w:left="148" w:hanging="346"/>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50" w:hanging="346"/>
      </w:pPr>
      <w:rPr>
        <w:rFonts w:hint="default"/>
        <w:lang w:val="ru-RU" w:eastAsia="en-US" w:bidi="ar-SA"/>
      </w:rPr>
    </w:lvl>
    <w:lvl w:ilvl="2" w:tentative="0">
      <w:start w:val="0"/>
      <w:numFmt w:val="bullet"/>
      <w:lvlText w:val="•"/>
      <w:lvlJc w:val="left"/>
      <w:pPr>
        <w:ind w:left="961" w:hanging="346"/>
      </w:pPr>
      <w:rPr>
        <w:rFonts w:hint="default"/>
        <w:lang w:val="ru-RU" w:eastAsia="en-US" w:bidi="ar-SA"/>
      </w:rPr>
    </w:lvl>
    <w:lvl w:ilvl="3" w:tentative="0">
      <w:start w:val="0"/>
      <w:numFmt w:val="bullet"/>
      <w:lvlText w:val="•"/>
      <w:lvlJc w:val="left"/>
      <w:pPr>
        <w:ind w:left="1371" w:hanging="346"/>
      </w:pPr>
      <w:rPr>
        <w:rFonts w:hint="default"/>
        <w:lang w:val="ru-RU" w:eastAsia="en-US" w:bidi="ar-SA"/>
      </w:rPr>
    </w:lvl>
    <w:lvl w:ilvl="4" w:tentative="0">
      <w:start w:val="0"/>
      <w:numFmt w:val="bullet"/>
      <w:lvlText w:val="•"/>
      <w:lvlJc w:val="left"/>
      <w:pPr>
        <w:ind w:left="1782" w:hanging="346"/>
      </w:pPr>
      <w:rPr>
        <w:rFonts w:hint="default"/>
        <w:lang w:val="ru-RU" w:eastAsia="en-US" w:bidi="ar-SA"/>
      </w:rPr>
    </w:lvl>
    <w:lvl w:ilvl="5" w:tentative="0">
      <w:start w:val="0"/>
      <w:numFmt w:val="bullet"/>
      <w:lvlText w:val="•"/>
      <w:lvlJc w:val="left"/>
      <w:pPr>
        <w:ind w:left="2193" w:hanging="346"/>
      </w:pPr>
      <w:rPr>
        <w:rFonts w:hint="default"/>
        <w:lang w:val="ru-RU" w:eastAsia="en-US" w:bidi="ar-SA"/>
      </w:rPr>
    </w:lvl>
    <w:lvl w:ilvl="6" w:tentative="0">
      <w:start w:val="0"/>
      <w:numFmt w:val="bullet"/>
      <w:lvlText w:val="•"/>
      <w:lvlJc w:val="left"/>
      <w:pPr>
        <w:ind w:left="2603" w:hanging="346"/>
      </w:pPr>
      <w:rPr>
        <w:rFonts w:hint="default"/>
        <w:lang w:val="ru-RU" w:eastAsia="en-US" w:bidi="ar-SA"/>
      </w:rPr>
    </w:lvl>
    <w:lvl w:ilvl="7" w:tentative="0">
      <w:start w:val="0"/>
      <w:numFmt w:val="bullet"/>
      <w:lvlText w:val="•"/>
      <w:lvlJc w:val="left"/>
      <w:pPr>
        <w:ind w:left="3014" w:hanging="346"/>
      </w:pPr>
      <w:rPr>
        <w:rFonts w:hint="default"/>
        <w:lang w:val="ru-RU" w:eastAsia="en-US" w:bidi="ar-SA"/>
      </w:rPr>
    </w:lvl>
    <w:lvl w:ilvl="8" w:tentative="0">
      <w:start w:val="0"/>
      <w:numFmt w:val="bullet"/>
      <w:lvlText w:val="•"/>
      <w:lvlJc w:val="left"/>
      <w:pPr>
        <w:ind w:left="3424" w:hanging="346"/>
      </w:pPr>
      <w:rPr>
        <w:rFonts w:hint="default"/>
        <w:lang w:val="ru-RU" w:eastAsia="en-US" w:bidi="ar-SA"/>
      </w:rPr>
    </w:lvl>
  </w:abstractNum>
  <w:abstractNum w:abstractNumId="15">
    <w:nsid w:val="95E682A1"/>
    <w:multiLevelType w:val="multilevel"/>
    <w:tmpl w:val="95E682A1"/>
    <w:lvl w:ilvl="0" w:tentative="0">
      <w:start w:val="0"/>
      <w:numFmt w:val="bullet"/>
      <w:lvlText w:val="–"/>
      <w:lvlJc w:val="left"/>
      <w:pPr>
        <w:ind w:left="861" w:hanging="36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1"/>
      <w:numFmt w:val="decimal"/>
      <w:lvlText w:val="%2."/>
      <w:lvlJc w:val="left"/>
      <w:pPr>
        <w:ind w:left="1135" w:hanging="428"/>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2" w:tentative="0">
      <w:start w:val="0"/>
      <w:numFmt w:val="bullet"/>
      <w:lvlText w:val="•"/>
      <w:lvlJc w:val="left"/>
      <w:pPr>
        <w:ind w:left="2273" w:hanging="428"/>
      </w:pPr>
      <w:rPr>
        <w:rFonts w:hint="default"/>
        <w:lang w:val="ru-RU" w:eastAsia="en-US" w:bidi="ar-SA"/>
      </w:rPr>
    </w:lvl>
    <w:lvl w:ilvl="3" w:tentative="0">
      <w:start w:val="0"/>
      <w:numFmt w:val="bullet"/>
      <w:lvlText w:val="•"/>
      <w:lvlJc w:val="left"/>
      <w:pPr>
        <w:ind w:left="3406" w:hanging="428"/>
      </w:pPr>
      <w:rPr>
        <w:rFonts w:hint="default"/>
        <w:lang w:val="ru-RU" w:eastAsia="en-US" w:bidi="ar-SA"/>
      </w:rPr>
    </w:lvl>
    <w:lvl w:ilvl="4" w:tentative="0">
      <w:start w:val="0"/>
      <w:numFmt w:val="bullet"/>
      <w:lvlText w:val="•"/>
      <w:lvlJc w:val="left"/>
      <w:pPr>
        <w:ind w:left="4540" w:hanging="428"/>
      </w:pPr>
      <w:rPr>
        <w:rFonts w:hint="default"/>
        <w:lang w:val="ru-RU" w:eastAsia="en-US" w:bidi="ar-SA"/>
      </w:rPr>
    </w:lvl>
    <w:lvl w:ilvl="5" w:tentative="0">
      <w:start w:val="0"/>
      <w:numFmt w:val="bullet"/>
      <w:lvlText w:val="•"/>
      <w:lvlJc w:val="left"/>
      <w:pPr>
        <w:ind w:left="5673" w:hanging="428"/>
      </w:pPr>
      <w:rPr>
        <w:rFonts w:hint="default"/>
        <w:lang w:val="ru-RU" w:eastAsia="en-US" w:bidi="ar-SA"/>
      </w:rPr>
    </w:lvl>
    <w:lvl w:ilvl="6" w:tentative="0">
      <w:start w:val="0"/>
      <w:numFmt w:val="bullet"/>
      <w:lvlText w:val="•"/>
      <w:lvlJc w:val="left"/>
      <w:pPr>
        <w:ind w:left="6806" w:hanging="428"/>
      </w:pPr>
      <w:rPr>
        <w:rFonts w:hint="default"/>
        <w:lang w:val="ru-RU" w:eastAsia="en-US" w:bidi="ar-SA"/>
      </w:rPr>
    </w:lvl>
    <w:lvl w:ilvl="7" w:tentative="0">
      <w:start w:val="0"/>
      <w:numFmt w:val="bullet"/>
      <w:lvlText w:val="•"/>
      <w:lvlJc w:val="left"/>
      <w:pPr>
        <w:ind w:left="7940" w:hanging="428"/>
      </w:pPr>
      <w:rPr>
        <w:rFonts w:hint="default"/>
        <w:lang w:val="ru-RU" w:eastAsia="en-US" w:bidi="ar-SA"/>
      </w:rPr>
    </w:lvl>
    <w:lvl w:ilvl="8" w:tentative="0">
      <w:start w:val="0"/>
      <w:numFmt w:val="bullet"/>
      <w:lvlText w:val="•"/>
      <w:lvlJc w:val="left"/>
      <w:pPr>
        <w:ind w:left="9073" w:hanging="428"/>
      </w:pPr>
      <w:rPr>
        <w:rFonts w:hint="default"/>
        <w:lang w:val="ru-RU" w:eastAsia="en-US" w:bidi="ar-SA"/>
      </w:rPr>
    </w:lvl>
  </w:abstractNum>
  <w:abstractNum w:abstractNumId="16">
    <w:nsid w:val="98CD717A"/>
    <w:multiLevelType w:val="multilevel"/>
    <w:tmpl w:val="98CD717A"/>
    <w:lvl w:ilvl="0" w:tentative="0">
      <w:start w:val="0"/>
      <w:numFmt w:val="bullet"/>
      <w:lvlText w:val="•"/>
      <w:lvlJc w:val="left"/>
      <w:pPr>
        <w:ind w:left="107"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7" w:hanging="147"/>
      </w:pPr>
      <w:rPr>
        <w:rFonts w:hint="default"/>
        <w:lang w:val="ru-RU" w:eastAsia="en-US" w:bidi="ar-SA"/>
      </w:rPr>
    </w:lvl>
    <w:lvl w:ilvl="2" w:tentative="0">
      <w:start w:val="0"/>
      <w:numFmt w:val="bullet"/>
      <w:lvlText w:val="•"/>
      <w:lvlJc w:val="left"/>
      <w:pPr>
        <w:ind w:left="895" w:hanging="147"/>
      </w:pPr>
      <w:rPr>
        <w:rFonts w:hint="default"/>
        <w:lang w:val="ru-RU" w:eastAsia="en-US" w:bidi="ar-SA"/>
      </w:rPr>
    </w:lvl>
    <w:lvl w:ilvl="3" w:tentative="0">
      <w:start w:val="0"/>
      <w:numFmt w:val="bullet"/>
      <w:lvlText w:val="•"/>
      <w:lvlJc w:val="left"/>
      <w:pPr>
        <w:ind w:left="1292" w:hanging="147"/>
      </w:pPr>
      <w:rPr>
        <w:rFonts w:hint="default"/>
        <w:lang w:val="ru-RU" w:eastAsia="en-US" w:bidi="ar-SA"/>
      </w:rPr>
    </w:lvl>
    <w:lvl w:ilvl="4" w:tentative="0">
      <w:start w:val="0"/>
      <w:numFmt w:val="bullet"/>
      <w:lvlText w:val="•"/>
      <w:lvlJc w:val="left"/>
      <w:pPr>
        <w:ind w:left="1690" w:hanging="147"/>
      </w:pPr>
      <w:rPr>
        <w:rFonts w:hint="default"/>
        <w:lang w:val="ru-RU" w:eastAsia="en-US" w:bidi="ar-SA"/>
      </w:rPr>
    </w:lvl>
    <w:lvl w:ilvl="5" w:tentative="0">
      <w:start w:val="0"/>
      <w:numFmt w:val="bullet"/>
      <w:lvlText w:val="•"/>
      <w:lvlJc w:val="left"/>
      <w:pPr>
        <w:ind w:left="2088" w:hanging="147"/>
      </w:pPr>
      <w:rPr>
        <w:rFonts w:hint="default"/>
        <w:lang w:val="ru-RU" w:eastAsia="en-US" w:bidi="ar-SA"/>
      </w:rPr>
    </w:lvl>
    <w:lvl w:ilvl="6" w:tentative="0">
      <w:start w:val="0"/>
      <w:numFmt w:val="bullet"/>
      <w:lvlText w:val="•"/>
      <w:lvlJc w:val="left"/>
      <w:pPr>
        <w:ind w:left="2485" w:hanging="147"/>
      </w:pPr>
      <w:rPr>
        <w:rFonts w:hint="default"/>
        <w:lang w:val="ru-RU" w:eastAsia="en-US" w:bidi="ar-SA"/>
      </w:rPr>
    </w:lvl>
    <w:lvl w:ilvl="7" w:tentative="0">
      <w:start w:val="0"/>
      <w:numFmt w:val="bullet"/>
      <w:lvlText w:val="•"/>
      <w:lvlJc w:val="left"/>
      <w:pPr>
        <w:ind w:left="2883" w:hanging="147"/>
      </w:pPr>
      <w:rPr>
        <w:rFonts w:hint="default"/>
        <w:lang w:val="ru-RU" w:eastAsia="en-US" w:bidi="ar-SA"/>
      </w:rPr>
    </w:lvl>
    <w:lvl w:ilvl="8" w:tentative="0">
      <w:start w:val="0"/>
      <w:numFmt w:val="bullet"/>
      <w:lvlText w:val="•"/>
      <w:lvlJc w:val="left"/>
      <w:pPr>
        <w:ind w:left="3280" w:hanging="147"/>
      </w:pPr>
      <w:rPr>
        <w:rFonts w:hint="default"/>
        <w:lang w:val="ru-RU" w:eastAsia="en-US" w:bidi="ar-SA"/>
      </w:rPr>
    </w:lvl>
  </w:abstractNum>
  <w:abstractNum w:abstractNumId="17">
    <w:nsid w:val="9ACF65A0"/>
    <w:multiLevelType w:val="multilevel"/>
    <w:tmpl w:val="9ACF65A0"/>
    <w:lvl w:ilvl="0" w:tentative="0">
      <w:start w:val="1"/>
      <w:numFmt w:val="decimal"/>
      <w:lvlText w:val="%1)"/>
      <w:lvlJc w:val="left"/>
      <w:pPr>
        <w:ind w:left="160" w:hanging="39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74" w:hanging="394"/>
      </w:pPr>
      <w:rPr>
        <w:rFonts w:hint="default"/>
        <w:lang w:val="ru-RU" w:eastAsia="en-US" w:bidi="ar-SA"/>
      </w:rPr>
    </w:lvl>
    <w:lvl w:ilvl="2" w:tentative="0">
      <w:start w:val="0"/>
      <w:numFmt w:val="bullet"/>
      <w:lvlText w:val="•"/>
      <w:lvlJc w:val="left"/>
      <w:pPr>
        <w:ind w:left="2188" w:hanging="394"/>
      </w:pPr>
      <w:rPr>
        <w:rFonts w:hint="default"/>
        <w:lang w:val="ru-RU" w:eastAsia="en-US" w:bidi="ar-SA"/>
      </w:rPr>
    </w:lvl>
    <w:lvl w:ilvl="3" w:tentative="0">
      <w:start w:val="0"/>
      <w:numFmt w:val="bullet"/>
      <w:lvlText w:val="•"/>
      <w:lvlJc w:val="left"/>
      <w:pPr>
        <w:ind w:left="3202" w:hanging="394"/>
      </w:pPr>
      <w:rPr>
        <w:rFonts w:hint="default"/>
        <w:lang w:val="ru-RU" w:eastAsia="en-US" w:bidi="ar-SA"/>
      </w:rPr>
    </w:lvl>
    <w:lvl w:ilvl="4" w:tentative="0">
      <w:start w:val="0"/>
      <w:numFmt w:val="bullet"/>
      <w:lvlText w:val="•"/>
      <w:lvlJc w:val="left"/>
      <w:pPr>
        <w:ind w:left="4216" w:hanging="394"/>
      </w:pPr>
      <w:rPr>
        <w:rFonts w:hint="default"/>
        <w:lang w:val="ru-RU" w:eastAsia="en-US" w:bidi="ar-SA"/>
      </w:rPr>
    </w:lvl>
    <w:lvl w:ilvl="5" w:tentative="0">
      <w:start w:val="0"/>
      <w:numFmt w:val="bullet"/>
      <w:lvlText w:val="•"/>
      <w:lvlJc w:val="left"/>
      <w:pPr>
        <w:ind w:left="5230" w:hanging="394"/>
      </w:pPr>
      <w:rPr>
        <w:rFonts w:hint="default"/>
        <w:lang w:val="ru-RU" w:eastAsia="en-US" w:bidi="ar-SA"/>
      </w:rPr>
    </w:lvl>
    <w:lvl w:ilvl="6" w:tentative="0">
      <w:start w:val="0"/>
      <w:numFmt w:val="bullet"/>
      <w:lvlText w:val="•"/>
      <w:lvlJc w:val="left"/>
      <w:pPr>
        <w:ind w:left="6244" w:hanging="394"/>
      </w:pPr>
      <w:rPr>
        <w:rFonts w:hint="default"/>
        <w:lang w:val="ru-RU" w:eastAsia="en-US" w:bidi="ar-SA"/>
      </w:rPr>
    </w:lvl>
    <w:lvl w:ilvl="7" w:tentative="0">
      <w:start w:val="0"/>
      <w:numFmt w:val="bullet"/>
      <w:lvlText w:val="•"/>
      <w:lvlJc w:val="left"/>
      <w:pPr>
        <w:ind w:left="7258" w:hanging="394"/>
      </w:pPr>
      <w:rPr>
        <w:rFonts w:hint="default"/>
        <w:lang w:val="ru-RU" w:eastAsia="en-US" w:bidi="ar-SA"/>
      </w:rPr>
    </w:lvl>
    <w:lvl w:ilvl="8" w:tentative="0">
      <w:start w:val="0"/>
      <w:numFmt w:val="bullet"/>
      <w:lvlText w:val="•"/>
      <w:lvlJc w:val="left"/>
      <w:pPr>
        <w:ind w:left="8272" w:hanging="394"/>
      </w:pPr>
      <w:rPr>
        <w:rFonts w:hint="default"/>
        <w:lang w:val="ru-RU" w:eastAsia="en-US" w:bidi="ar-SA"/>
      </w:rPr>
    </w:lvl>
  </w:abstractNum>
  <w:abstractNum w:abstractNumId="18">
    <w:nsid w:val="9C11E984"/>
    <w:multiLevelType w:val="multilevel"/>
    <w:tmpl w:val="9C11E984"/>
    <w:lvl w:ilvl="0" w:tentative="0">
      <w:start w:val="1"/>
      <w:numFmt w:val="decimal"/>
      <w:lvlText w:val="%1)"/>
      <w:lvlJc w:val="left"/>
      <w:pPr>
        <w:ind w:left="141" w:hanging="42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425"/>
      </w:pPr>
      <w:rPr>
        <w:rFonts w:hint="default"/>
        <w:lang w:val="ru-RU" w:eastAsia="en-US" w:bidi="ar-SA"/>
      </w:rPr>
    </w:lvl>
    <w:lvl w:ilvl="2" w:tentative="0">
      <w:start w:val="0"/>
      <w:numFmt w:val="bullet"/>
      <w:lvlText w:val="•"/>
      <w:lvlJc w:val="left"/>
      <w:pPr>
        <w:ind w:left="2172" w:hanging="425"/>
      </w:pPr>
      <w:rPr>
        <w:rFonts w:hint="default"/>
        <w:lang w:val="ru-RU" w:eastAsia="en-US" w:bidi="ar-SA"/>
      </w:rPr>
    </w:lvl>
    <w:lvl w:ilvl="3" w:tentative="0">
      <w:start w:val="0"/>
      <w:numFmt w:val="bullet"/>
      <w:lvlText w:val="•"/>
      <w:lvlJc w:val="left"/>
      <w:pPr>
        <w:ind w:left="3188" w:hanging="425"/>
      </w:pPr>
      <w:rPr>
        <w:rFonts w:hint="default"/>
        <w:lang w:val="ru-RU" w:eastAsia="en-US" w:bidi="ar-SA"/>
      </w:rPr>
    </w:lvl>
    <w:lvl w:ilvl="4" w:tentative="0">
      <w:start w:val="0"/>
      <w:numFmt w:val="bullet"/>
      <w:lvlText w:val="•"/>
      <w:lvlJc w:val="left"/>
      <w:pPr>
        <w:ind w:left="4204" w:hanging="425"/>
      </w:pPr>
      <w:rPr>
        <w:rFonts w:hint="default"/>
        <w:lang w:val="ru-RU" w:eastAsia="en-US" w:bidi="ar-SA"/>
      </w:rPr>
    </w:lvl>
    <w:lvl w:ilvl="5" w:tentative="0">
      <w:start w:val="0"/>
      <w:numFmt w:val="bullet"/>
      <w:lvlText w:val="•"/>
      <w:lvlJc w:val="left"/>
      <w:pPr>
        <w:ind w:left="5220" w:hanging="425"/>
      </w:pPr>
      <w:rPr>
        <w:rFonts w:hint="default"/>
        <w:lang w:val="ru-RU" w:eastAsia="en-US" w:bidi="ar-SA"/>
      </w:rPr>
    </w:lvl>
    <w:lvl w:ilvl="6" w:tentative="0">
      <w:start w:val="0"/>
      <w:numFmt w:val="bullet"/>
      <w:lvlText w:val="•"/>
      <w:lvlJc w:val="left"/>
      <w:pPr>
        <w:ind w:left="6236" w:hanging="425"/>
      </w:pPr>
      <w:rPr>
        <w:rFonts w:hint="default"/>
        <w:lang w:val="ru-RU" w:eastAsia="en-US" w:bidi="ar-SA"/>
      </w:rPr>
    </w:lvl>
    <w:lvl w:ilvl="7" w:tentative="0">
      <w:start w:val="0"/>
      <w:numFmt w:val="bullet"/>
      <w:lvlText w:val="•"/>
      <w:lvlJc w:val="left"/>
      <w:pPr>
        <w:ind w:left="7252" w:hanging="425"/>
      </w:pPr>
      <w:rPr>
        <w:rFonts w:hint="default"/>
        <w:lang w:val="ru-RU" w:eastAsia="en-US" w:bidi="ar-SA"/>
      </w:rPr>
    </w:lvl>
    <w:lvl w:ilvl="8" w:tentative="0">
      <w:start w:val="0"/>
      <w:numFmt w:val="bullet"/>
      <w:lvlText w:val="•"/>
      <w:lvlJc w:val="left"/>
      <w:pPr>
        <w:ind w:left="8268" w:hanging="425"/>
      </w:pPr>
      <w:rPr>
        <w:rFonts w:hint="default"/>
        <w:lang w:val="ru-RU" w:eastAsia="en-US" w:bidi="ar-SA"/>
      </w:rPr>
    </w:lvl>
  </w:abstractNum>
  <w:abstractNum w:abstractNumId="19">
    <w:nsid w:val="9C7198AA"/>
    <w:multiLevelType w:val="multilevel"/>
    <w:tmpl w:val="9C7198AA"/>
    <w:lvl w:ilvl="0" w:tentative="0">
      <w:start w:val="0"/>
      <w:numFmt w:val="bullet"/>
      <w:lvlText w:val="•"/>
      <w:lvlJc w:val="left"/>
      <w:pPr>
        <w:ind w:left="310"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74" w:hanging="204"/>
      </w:pPr>
      <w:rPr>
        <w:rFonts w:hint="default"/>
        <w:lang w:val="ru-RU" w:eastAsia="en-US" w:bidi="ar-SA"/>
      </w:rPr>
    </w:lvl>
    <w:lvl w:ilvl="2" w:tentative="0">
      <w:start w:val="0"/>
      <w:numFmt w:val="bullet"/>
      <w:lvlText w:val="•"/>
      <w:lvlJc w:val="left"/>
      <w:pPr>
        <w:ind w:left="1028" w:hanging="204"/>
      </w:pPr>
      <w:rPr>
        <w:rFonts w:hint="default"/>
        <w:lang w:val="ru-RU" w:eastAsia="en-US" w:bidi="ar-SA"/>
      </w:rPr>
    </w:lvl>
    <w:lvl w:ilvl="3" w:tentative="0">
      <w:start w:val="0"/>
      <w:numFmt w:val="bullet"/>
      <w:lvlText w:val="•"/>
      <w:lvlJc w:val="left"/>
      <w:pPr>
        <w:ind w:left="1382" w:hanging="204"/>
      </w:pPr>
      <w:rPr>
        <w:rFonts w:hint="default"/>
        <w:lang w:val="ru-RU" w:eastAsia="en-US" w:bidi="ar-SA"/>
      </w:rPr>
    </w:lvl>
    <w:lvl w:ilvl="4" w:tentative="0">
      <w:start w:val="0"/>
      <w:numFmt w:val="bullet"/>
      <w:lvlText w:val="•"/>
      <w:lvlJc w:val="left"/>
      <w:pPr>
        <w:ind w:left="1736" w:hanging="204"/>
      </w:pPr>
      <w:rPr>
        <w:rFonts w:hint="default"/>
        <w:lang w:val="ru-RU" w:eastAsia="en-US" w:bidi="ar-SA"/>
      </w:rPr>
    </w:lvl>
    <w:lvl w:ilvl="5" w:tentative="0">
      <w:start w:val="0"/>
      <w:numFmt w:val="bullet"/>
      <w:lvlText w:val="•"/>
      <w:lvlJc w:val="left"/>
      <w:pPr>
        <w:ind w:left="2090" w:hanging="204"/>
      </w:pPr>
      <w:rPr>
        <w:rFonts w:hint="default"/>
        <w:lang w:val="ru-RU" w:eastAsia="en-US" w:bidi="ar-SA"/>
      </w:rPr>
    </w:lvl>
    <w:lvl w:ilvl="6" w:tentative="0">
      <w:start w:val="0"/>
      <w:numFmt w:val="bullet"/>
      <w:lvlText w:val="•"/>
      <w:lvlJc w:val="left"/>
      <w:pPr>
        <w:ind w:left="2444" w:hanging="204"/>
      </w:pPr>
      <w:rPr>
        <w:rFonts w:hint="default"/>
        <w:lang w:val="ru-RU" w:eastAsia="en-US" w:bidi="ar-SA"/>
      </w:rPr>
    </w:lvl>
    <w:lvl w:ilvl="7" w:tentative="0">
      <w:start w:val="0"/>
      <w:numFmt w:val="bullet"/>
      <w:lvlText w:val="•"/>
      <w:lvlJc w:val="left"/>
      <w:pPr>
        <w:ind w:left="2798" w:hanging="204"/>
      </w:pPr>
      <w:rPr>
        <w:rFonts w:hint="default"/>
        <w:lang w:val="ru-RU" w:eastAsia="en-US" w:bidi="ar-SA"/>
      </w:rPr>
    </w:lvl>
    <w:lvl w:ilvl="8" w:tentative="0">
      <w:start w:val="0"/>
      <w:numFmt w:val="bullet"/>
      <w:lvlText w:val="•"/>
      <w:lvlJc w:val="left"/>
      <w:pPr>
        <w:ind w:left="3152" w:hanging="204"/>
      </w:pPr>
      <w:rPr>
        <w:rFonts w:hint="default"/>
        <w:lang w:val="ru-RU" w:eastAsia="en-US" w:bidi="ar-SA"/>
      </w:rPr>
    </w:lvl>
  </w:abstractNum>
  <w:abstractNum w:abstractNumId="20">
    <w:nsid w:val="9C8AC8EF"/>
    <w:multiLevelType w:val="multilevel"/>
    <w:tmpl w:val="9C8AC8EF"/>
    <w:lvl w:ilvl="0" w:tentative="0">
      <w:start w:val="1"/>
      <w:numFmt w:val="decimal"/>
      <w:lvlText w:val="%1)"/>
      <w:lvlJc w:val="left"/>
      <w:pPr>
        <w:ind w:left="1149" w:hanging="30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56" w:hanging="300"/>
      </w:pPr>
      <w:rPr>
        <w:rFonts w:hint="default"/>
        <w:lang w:val="ru-RU" w:eastAsia="en-US" w:bidi="ar-SA"/>
      </w:rPr>
    </w:lvl>
    <w:lvl w:ilvl="2" w:tentative="0">
      <w:start w:val="0"/>
      <w:numFmt w:val="bullet"/>
      <w:lvlText w:val="•"/>
      <w:lvlJc w:val="left"/>
      <w:pPr>
        <w:ind w:left="2972" w:hanging="300"/>
      </w:pPr>
      <w:rPr>
        <w:rFonts w:hint="default"/>
        <w:lang w:val="ru-RU" w:eastAsia="en-US" w:bidi="ar-SA"/>
      </w:rPr>
    </w:lvl>
    <w:lvl w:ilvl="3" w:tentative="0">
      <w:start w:val="0"/>
      <w:numFmt w:val="bullet"/>
      <w:lvlText w:val="•"/>
      <w:lvlJc w:val="left"/>
      <w:pPr>
        <w:ind w:left="3888" w:hanging="300"/>
      </w:pPr>
      <w:rPr>
        <w:rFonts w:hint="default"/>
        <w:lang w:val="ru-RU" w:eastAsia="en-US" w:bidi="ar-SA"/>
      </w:rPr>
    </w:lvl>
    <w:lvl w:ilvl="4" w:tentative="0">
      <w:start w:val="0"/>
      <w:numFmt w:val="bullet"/>
      <w:lvlText w:val="•"/>
      <w:lvlJc w:val="left"/>
      <w:pPr>
        <w:ind w:left="4804" w:hanging="300"/>
      </w:pPr>
      <w:rPr>
        <w:rFonts w:hint="default"/>
        <w:lang w:val="ru-RU" w:eastAsia="en-US" w:bidi="ar-SA"/>
      </w:rPr>
    </w:lvl>
    <w:lvl w:ilvl="5" w:tentative="0">
      <w:start w:val="0"/>
      <w:numFmt w:val="bullet"/>
      <w:lvlText w:val="•"/>
      <w:lvlJc w:val="left"/>
      <w:pPr>
        <w:ind w:left="5720" w:hanging="300"/>
      </w:pPr>
      <w:rPr>
        <w:rFonts w:hint="default"/>
        <w:lang w:val="ru-RU" w:eastAsia="en-US" w:bidi="ar-SA"/>
      </w:rPr>
    </w:lvl>
    <w:lvl w:ilvl="6" w:tentative="0">
      <w:start w:val="0"/>
      <w:numFmt w:val="bullet"/>
      <w:lvlText w:val="•"/>
      <w:lvlJc w:val="left"/>
      <w:pPr>
        <w:ind w:left="6636" w:hanging="300"/>
      </w:pPr>
      <w:rPr>
        <w:rFonts w:hint="default"/>
        <w:lang w:val="ru-RU" w:eastAsia="en-US" w:bidi="ar-SA"/>
      </w:rPr>
    </w:lvl>
    <w:lvl w:ilvl="7" w:tentative="0">
      <w:start w:val="0"/>
      <w:numFmt w:val="bullet"/>
      <w:lvlText w:val="•"/>
      <w:lvlJc w:val="left"/>
      <w:pPr>
        <w:ind w:left="7552" w:hanging="300"/>
      </w:pPr>
      <w:rPr>
        <w:rFonts w:hint="default"/>
        <w:lang w:val="ru-RU" w:eastAsia="en-US" w:bidi="ar-SA"/>
      </w:rPr>
    </w:lvl>
    <w:lvl w:ilvl="8" w:tentative="0">
      <w:start w:val="0"/>
      <w:numFmt w:val="bullet"/>
      <w:lvlText w:val="•"/>
      <w:lvlJc w:val="left"/>
      <w:pPr>
        <w:ind w:left="8468" w:hanging="300"/>
      </w:pPr>
      <w:rPr>
        <w:rFonts w:hint="default"/>
        <w:lang w:val="ru-RU" w:eastAsia="en-US" w:bidi="ar-SA"/>
      </w:rPr>
    </w:lvl>
  </w:abstractNum>
  <w:abstractNum w:abstractNumId="21">
    <w:nsid w:val="9D5D7490"/>
    <w:multiLevelType w:val="multilevel"/>
    <w:tmpl w:val="9D5D7490"/>
    <w:lvl w:ilvl="0" w:tentative="0">
      <w:start w:val="1"/>
      <w:numFmt w:val="decimal"/>
      <w:lvlText w:val="%1)"/>
      <w:lvlJc w:val="left"/>
      <w:pPr>
        <w:ind w:left="1182" w:hanging="30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92" w:hanging="303"/>
      </w:pPr>
      <w:rPr>
        <w:rFonts w:hint="default"/>
        <w:lang w:val="ru-RU" w:eastAsia="en-US" w:bidi="ar-SA"/>
      </w:rPr>
    </w:lvl>
    <w:lvl w:ilvl="2" w:tentative="0">
      <w:start w:val="0"/>
      <w:numFmt w:val="bullet"/>
      <w:lvlText w:val="•"/>
      <w:lvlJc w:val="left"/>
      <w:pPr>
        <w:ind w:left="3004" w:hanging="303"/>
      </w:pPr>
      <w:rPr>
        <w:rFonts w:hint="default"/>
        <w:lang w:val="ru-RU" w:eastAsia="en-US" w:bidi="ar-SA"/>
      </w:rPr>
    </w:lvl>
    <w:lvl w:ilvl="3" w:tentative="0">
      <w:start w:val="0"/>
      <w:numFmt w:val="bullet"/>
      <w:lvlText w:val="•"/>
      <w:lvlJc w:val="left"/>
      <w:pPr>
        <w:ind w:left="3916" w:hanging="303"/>
      </w:pPr>
      <w:rPr>
        <w:rFonts w:hint="default"/>
        <w:lang w:val="ru-RU" w:eastAsia="en-US" w:bidi="ar-SA"/>
      </w:rPr>
    </w:lvl>
    <w:lvl w:ilvl="4" w:tentative="0">
      <w:start w:val="0"/>
      <w:numFmt w:val="bullet"/>
      <w:lvlText w:val="•"/>
      <w:lvlJc w:val="left"/>
      <w:pPr>
        <w:ind w:left="4828" w:hanging="303"/>
      </w:pPr>
      <w:rPr>
        <w:rFonts w:hint="default"/>
        <w:lang w:val="ru-RU" w:eastAsia="en-US" w:bidi="ar-SA"/>
      </w:rPr>
    </w:lvl>
    <w:lvl w:ilvl="5" w:tentative="0">
      <w:start w:val="0"/>
      <w:numFmt w:val="bullet"/>
      <w:lvlText w:val="•"/>
      <w:lvlJc w:val="left"/>
      <w:pPr>
        <w:ind w:left="5740" w:hanging="303"/>
      </w:pPr>
      <w:rPr>
        <w:rFonts w:hint="default"/>
        <w:lang w:val="ru-RU" w:eastAsia="en-US" w:bidi="ar-SA"/>
      </w:rPr>
    </w:lvl>
    <w:lvl w:ilvl="6" w:tentative="0">
      <w:start w:val="0"/>
      <w:numFmt w:val="bullet"/>
      <w:lvlText w:val="•"/>
      <w:lvlJc w:val="left"/>
      <w:pPr>
        <w:ind w:left="6652" w:hanging="303"/>
      </w:pPr>
      <w:rPr>
        <w:rFonts w:hint="default"/>
        <w:lang w:val="ru-RU" w:eastAsia="en-US" w:bidi="ar-SA"/>
      </w:rPr>
    </w:lvl>
    <w:lvl w:ilvl="7" w:tentative="0">
      <w:start w:val="0"/>
      <w:numFmt w:val="bullet"/>
      <w:lvlText w:val="•"/>
      <w:lvlJc w:val="left"/>
      <w:pPr>
        <w:ind w:left="7564" w:hanging="303"/>
      </w:pPr>
      <w:rPr>
        <w:rFonts w:hint="default"/>
        <w:lang w:val="ru-RU" w:eastAsia="en-US" w:bidi="ar-SA"/>
      </w:rPr>
    </w:lvl>
    <w:lvl w:ilvl="8" w:tentative="0">
      <w:start w:val="0"/>
      <w:numFmt w:val="bullet"/>
      <w:lvlText w:val="•"/>
      <w:lvlJc w:val="left"/>
      <w:pPr>
        <w:ind w:left="8476" w:hanging="303"/>
      </w:pPr>
      <w:rPr>
        <w:rFonts w:hint="default"/>
        <w:lang w:val="ru-RU" w:eastAsia="en-US" w:bidi="ar-SA"/>
      </w:rPr>
    </w:lvl>
  </w:abstractNum>
  <w:abstractNum w:abstractNumId="22">
    <w:nsid w:val="9D7EB8E6"/>
    <w:multiLevelType w:val="multilevel"/>
    <w:tmpl w:val="9D7EB8E6"/>
    <w:lvl w:ilvl="0" w:tentative="0">
      <w:start w:val="0"/>
      <w:numFmt w:val="bullet"/>
      <w:lvlText w:val="•"/>
      <w:lvlJc w:val="left"/>
      <w:pPr>
        <w:ind w:left="253"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41" w:hanging="147"/>
      </w:pPr>
      <w:rPr>
        <w:rFonts w:hint="default"/>
        <w:lang w:val="ru-RU" w:eastAsia="en-US" w:bidi="ar-SA"/>
      </w:rPr>
    </w:lvl>
    <w:lvl w:ilvl="2" w:tentative="0">
      <w:start w:val="0"/>
      <w:numFmt w:val="bullet"/>
      <w:lvlText w:val="•"/>
      <w:lvlJc w:val="left"/>
      <w:pPr>
        <w:ind w:left="1023" w:hanging="147"/>
      </w:pPr>
      <w:rPr>
        <w:rFonts w:hint="default"/>
        <w:lang w:val="ru-RU" w:eastAsia="en-US" w:bidi="ar-SA"/>
      </w:rPr>
    </w:lvl>
    <w:lvl w:ilvl="3" w:tentative="0">
      <w:start w:val="0"/>
      <w:numFmt w:val="bullet"/>
      <w:lvlText w:val="•"/>
      <w:lvlJc w:val="left"/>
      <w:pPr>
        <w:ind w:left="1404" w:hanging="147"/>
      </w:pPr>
      <w:rPr>
        <w:rFonts w:hint="default"/>
        <w:lang w:val="ru-RU" w:eastAsia="en-US" w:bidi="ar-SA"/>
      </w:rPr>
    </w:lvl>
    <w:lvl w:ilvl="4" w:tentative="0">
      <w:start w:val="0"/>
      <w:numFmt w:val="bullet"/>
      <w:lvlText w:val="•"/>
      <w:lvlJc w:val="left"/>
      <w:pPr>
        <w:ind w:left="1786" w:hanging="147"/>
      </w:pPr>
      <w:rPr>
        <w:rFonts w:hint="default"/>
        <w:lang w:val="ru-RU" w:eastAsia="en-US" w:bidi="ar-SA"/>
      </w:rPr>
    </w:lvl>
    <w:lvl w:ilvl="5" w:tentative="0">
      <w:start w:val="0"/>
      <w:numFmt w:val="bullet"/>
      <w:lvlText w:val="•"/>
      <w:lvlJc w:val="left"/>
      <w:pPr>
        <w:ind w:left="2168" w:hanging="147"/>
      </w:pPr>
      <w:rPr>
        <w:rFonts w:hint="default"/>
        <w:lang w:val="ru-RU" w:eastAsia="en-US" w:bidi="ar-SA"/>
      </w:rPr>
    </w:lvl>
    <w:lvl w:ilvl="6" w:tentative="0">
      <w:start w:val="0"/>
      <w:numFmt w:val="bullet"/>
      <w:lvlText w:val="•"/>
      <w:lvlJc w:val="left"/>
      <w:pPr>
        <w:ind w:left="2549" w:hanging="147"/>
      </w:pPr>
      <w:rPr>
        <w:rFonts w:hint="default"/>
        <w:lang w:val="ru-RU" w:eastAsia="en-US" w:bidi="ar-SA"/>
      </w:rPr>
    </w:lvl>
    <w:lvl w:ilvl="7" w:tentative="0">
      <w:start w:val="0"/>
      <w:numFmt w:val="bullet"/>
      <w:lvlText w:val="•"/>
      <w:lvlJc w:val="left"/>
      <w:pPr>
        <w:ind w:left="2931" w:hanging="147"/>
      </w:pPr>
      <w:rPr>
        <w:rFonts w:hint="default"/>
        <w:lang w:val="ru-RU" w:eastAsia="en-US" w:bidi="ar-SA"/>
      </w:rPr>
    </w:lvl>
    <w:lvl w:ilvl="8" w:tentative="0">
      <w:start w:val="0"/>
      <w:numFmt w:val="bullet"/>
      <w:lvlText w:val="•"/>
      <w:lvlJc w:val="left"/>
      <w:pPr>
        <w:ind w:left="3312" w:hanging="147"/>
      </w:pPr>
      <w:rPr>
        <w:rFonts w:hint="default"/>
        <w:lang w:val="ru-RU" w:eastAsia="en-US" w:bidi="ar-SA"/>
      </w:rPr>
    </w:lvl>
  </w:abstractNum>
  <w:abstractNum w:abstractNumId="23">
    <w:nsid w:val="9DFC6F65"/>
    <w:multiLevelType w:val="multilevel"/>
    <w:tmpl w:val="9DFC6F65"/>
    <w:lvl w:ilvl="0" w:tentative="0">
      <w:start w:val="0"/>
      <w:numFmt w:val="bullet"/>
      <w:lvlText w:val="•"/>
      <w:lvlJc w:val="left"/>
      <w:pPr>
        <w:ind w:left="310"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74" w:hanging="204"/>
      </w:pPr>
      <w:rPr>
        <w:rFonts w:hint="default"/>
        <w:lang w:val="ru-RU" w:eastAsia="en-US" w:bidi="ar-SA"/>
      </w:rPr>
    </w:lvl>
    <w:lvl w:ilvl="2" w:tentative="0">
      <w:start w:val="0"/>
      <w:numFmt w:val="bullet"/>
      <w:lvlText w:val="•"/>
      <w:lvlJc w:val="left"/>
      <w:pPr>
        <w:ind w:left="1028" w:hanging="204"/>
      </w:pPr>
      <w:rPr>
        <w:rFonts w:hint="default"/>
        <w:lang w:val="ru-RU" w:eastAsia="en-US" w:bidi="ar-SA"/>
      </w:rPr>
    </w:lvl>
    <w:lvl w:ilvl="3" w:tentative="0">
      <w:start w:val="0"/>
      <w:numFmt w:val="bullet"/>
      <w:lvlText w:val="•"/>
      <w:lvlJc w:val="left"/>
      <w:pPr>
        <w:ind w:left="1382" w:hanging="204"/>
      </w:pPr>
      <w:rPr>
        <w:rFonts w:hint="default"/>
        <w:lang w:val="ru-RU" w:eastAsia="en-US" w:bidi="ar-SA"/>
      </w:rPr>
    </w:lvl>
    <w:lvl w:ilvl="4" w:tentative="0">
      <w:start w:val="0"/>
      <w:numFmt w:val="bullet"/>
      <w:lvlText w:val="•"/>
      <w:lvlJc w:val="left"/>
      <w:pPr>
        <w:ind w:left="1736" w:hanging="204"/>
      </w:pPr>
      <w:rPr>
        <w:rFonts w:hint="default"/>
        <w:lang w:val="ru-RU" w:eastAsia="en-US" w:bidi="ar-SA"/>
      </w:rPr>
    </w:lvl>
    <w:lvl w:ilvl="5" w:tentative="0">
      <w:start w:val="0"/>
      <w:numFmt w:val="bullet"/>
      <w:lvlText w:val="•"/>
      <w:lvlJc w:val="left"/>
      <w:pPr>
        <w:ind w:left="2090" w:hanging="204"/>
      </w:pPr>
      <w:rPr>
        <w:rFonts w:hint="default"/>
        <w:lang w:val="ru-RU" w:eastAsia="en-US" w:bidi="ar-SA"/>
      </w:rPr>
    </w:lvl>
    <w:lvl w:ilvl="6" w:tentative="0">
      <w:start w:val="0"/>
      <w:numFmt w:val="bullet"/>
      <w:lvlText w:val="•"/>
      <w:lvlJc w:val="left"/>
      <w:pPr>
        <w:ind w:left="2444" w:hanging="204"/>
      </w:pPr>
      <w:rPr>
        <w:rFonts w:hint="default"/>
        <w:lang w:val="ru-RU" w:eastAsia="en-US" w:bidi="ar-SA"/>
      </w:rPr>
    </w:lvl>
    <w:lvl w:ilvl="7" w:tentative="0">
      <w:start w:val="0"/>
      <w:numFmt w:val="bullet"/>
      <w:lvlText w:val="•"/>
      <w:lvlJc w:val="left"/>
      <w:pPr>
        <w:ind w:left="2798" w:hanging="204"/>
      </w:pPr>
      <w:rPr>
        <w:rFonts w:hint="default"/>
        <w:lang w:val="ru-RU" w:eastAsia="en-US" w:bidi="ar-SA"/>
      </w:rPr>
    </w:lvl>
    <w:lvl w:ilvl="8" w:tentative="0">
      <w:start w:val="0"/>
      <w:numFmt w:val="bullet"/>
      <w:lvlText w:val="•"/>
      <w:lvlJc w:val="left"/>
      <w:pPr>
        <w:ind w:left="3152" w:hanging="204"/>
      </w:pPr>
      <w:rPr>
        <w:rFonts w:hint="default"/>
        <w:lang w:val="ru-RU" w:eastAsia="en-US" w:bidi="ar-SA"/>
      </w:rPr>
    </w:lvl>
  </w:abstractNum>
  <w:abstractNum w:abstractNumId="24">
    <w:nsid w:val="9F81B9F9"/>
    <w:multiLevelType w:val="multilevel"/>
    <w:tmpl w:val="9F81B9F9"/>
    <w:lvl w:ilvl="0" w:tentative="0">
      <w:start w:val="0"/>
      <w:numFmt w:val="bullet"/>
      <w:lvlText w:val="•"/>
      <w:lvlJc w:val="left"/>
      <w:pPr>
        <w:ind w:left="106"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76" w:hanging="204"/>
      </w:pPr>
      <w:rPr>
        <w:rFonts w:hint="default"/>
        <w:lang w:val="ru-RU" w:eastAsia="en-US" w:bidi="ar-SA"/>
      </w:rPr>
    </w:lvl>
    <w:lvl w:ilvl="2" w:tentative="0">
      <w:start w:val="0"/>
      <w:numFmt w:val="bullet"/>
      <w:lvlText w:val="•"/>
      <w:lvlJc w:val="left"/>
      <w:pPr>
        <w:ind w:left="852" w:hanging="204"/>
      </w:pPr>
      <w:rPr>
        <w:rFonts w:hint="default"/>
        <w:lang w:val="ru-RU" w:eastAsia="en-US" w:bidi="ar-SA"/>
      </w:rPr>
    </w:lvl>
    <w:lvl w:ilvl="3" w:tentative="0">
      <w:start w:val="0"/>
      <w:numFmt w:val="bullet"/>
      <w:lvlText w:val="•"/>
      <w:lvlJc w:val="left"/>
      <w:pPr>
        <w:ind w:left="1228" w:hanging="204"/>
      </w:pPr>
      <w:rPr>
        <w:rFonts w:hint="default"/>
        <w:lang w:val="ru-RU" w:eastAsia="en-US" w:bidi="ar-SA"/>
      </w:rPr>
    </w:lvl>
    <w:lvl w:ilvl="4" w:tentative="0">
      <w:start w:val="0"/>
      <w:numFmt w:val="bullet"/>
      <w:lvlText w:val="•"/>
      <w:lvlJc w:val="left"/>
      <w:pPr>
        <w:ind w:left="1604" w:hanging="204"/>
      </w:pPr>
      <w:rPr>
        <w:rFonts w:hint="default"/>
        <w:lang w:val="ru-RU" w:eastAsia="en-US" w:bidi="ar-SA"/>
      </w:rPr>
    </w:lvl>
    <w:lvl w:ilvl="5" w:tentative="0">
      <w:start w:val="0"/>
      <w:numFmt w:val="bullet"/>
      <w:lvlText w:val="•"/>
      <w:lvlJc w:val="left"/>
      <w:pPr>
        <w:ind w:left="1980" w:hanging="204"/>
      </w:pPr>
      <w:rPr>
        <w:rFonts w:hint="default"/>
        <w:lang w:val="ru-RU" w:eastAsia="en-US" w:bidi="ar-SA"/>
      </w:rPr>
    </w:lvl>
    <w:lvl w:ilvl="6" w:tentative="0">
      <w:start w:val="0"/>
      <w:numFmt w:val="bullet"/>
      <w:lvlText w:val="•"/>
      <w:lvlJc w:val="left"/>
      <w:pPr>
        <w:ind w:left="2356" w:hanging="204"/>
      </w:pPr>
      <w:rPr>
        <w:rFonts w:hint="default"/>
        <w:lang w:val="ru-RU" w:eastAsia="en-US" w:bidi="ar-SA"/>
      </w:rPr>
    </w:lvl>
    <w:lvl w:ilvl="7" w:tentative="0">
      <w:start w:val="0"/>
      <w:numFmt w:val="bullet"/>
      <w:lvlText w:val="•"/>
      <w:lvlJc w:val="left"/>
      <w:pPr>
        <w:ind w:left="2732" w:hanging="204"/>
      </w:pPr>
      <w:rPr>
        <w:rFonts w:hint="default"/>
        <w:lang w:val="ru-RU" w:eastAsia="en-US" w:bidi="ar-SA"/>
      </w:rPr>
    </w:lvl>
    <w:lvl w:ilvl="8" w:tentative="0">
      <w:start w:val="0"/>
      <w:numFmt w:val="bullet"/>
      <w:lvlText w:val="•"/>
      <w:lvlJc w:val="left"/>
      <w:pPr>
        <w:ind w:left="3108" w:hanging="204"/>
      </w:pPr>
      <w:rPr>
        <w:rFonts w:hint="default"/>
        <w:lang w:val="ru-RU" w:eastAsia="en-US" w:bidi="ar-SA"/>
      </w:rPr>
    </w:lvl>
  </w:abstractNum>
  <w:abstractNum w:abstractNumId="25">
    <w:nsid w:val="A0C93552"/>
    <w:multiLevelType w:val="multilevel"/>
    <w:tmpl w:val="A0C93552"/>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26">
    <w:nsid w:val="A0F05207"/>
    <w:multiLevelType w:val="multilevel"/>
    <w:tmpl w:val="A0F05207"/>
    <w:lvl w:ilvl="0" w:tentative="0">
      <w:start w:val="1"/>
      <w:numFmt w:val="decimal"/>
      <w:lvlText w:val="%1)"/>
      <w:lvlJc w:val="left"/>
      <w:pPr>
        <w:ind w:left="198" w:hanging="276"/>
        <w:jc w:val="left"/>
      </w:pPr>
      <w:rPr>
        <w:rFonts w:hint="default" w:ascii="Times New Roman" w:hAnsi="Times New Roman" w:eastAsia="Times New Roman" w:cs="Times New Roman"/>
        <w:b w:val="0"/>
        <w:bCs w:val="0"/>
        <w:i w:val="0"/>
        <w:iCs w:val="0"/>
        <w:spacing w:val="0"/>
        <w:w w:val="94"/>
        <w:sz w:val="28"/>
        <w:szCs w:val="28"/>
        <w:lang w:val="ru-RU" w:eastAsia="en-US" w:bidi="ar-SA"/>
      </w:rPr>
    </w:lvl>
    <w:lvl w:ilvl="1" w:tentative="0">
      <w:start w:val="0"/>
      <w:numFmt w:val="bullet"/>
      <w:lvlText w:val="•"/>
      <w:lvlJc w:val="left"/>
      <w:pPr>
        <w:ind w:left="1210" w:hanging="276"/>
      </w:pPr>
      <w:rPr>
        <w:rFonts w:hint="default"/>
        <w:lang w:val="ru-RU" w:eastAsia="en-US" w:bidi="ar-SA"/>
      </w:rPr>
    </w:lvl>
    <w:lvl w:ilvl="2" w:tentative="0">
      <w:start w:val="0"/>
      <w:numFmt w:val="bullet"/>
      <w:lvlText w:val="•"/>
      <w:lvlJc w:val="left"/>
      <w:pPr>
        <w:ind w:left="2220" w:hanging="276"/>
      </w:pPr>
      <w:rPr>
        <w:rFonts w:hint="default"/>
        <w:lang w:val="ru-RU" w:eastAsia="en-US" w:bidi="ar-SA"/>
      </w:rPr>
    </w:lvl>
    <w:lvl w:ilvl="3" w:tentative="0">
      <w:start w:val="0"/>
      <w:numFmt w:val="bullet"/>
      <w:lvlText w:val="•"/>
      <w:lvlJc w:val="left"/>
      <w:pPr>
        <w:ind w:left="3230" w:hanging="276"/>
      </w:pPr>
      <w:rPr>
        <w:rFonts w:hint="default"/>
        <w:lang w:val="ru-RU" w:eastAsia="en-US" w:bidi="ar-SA"/>
      </w:rPr>
    </w:lvl>
    <w:lvl w:ilvl="4" w:tentative="0">
      <w:start w:val="0"/>
      <w:numFmt w:val="bullet"/>
      <w:lvlText w:val="•"/>
      <w:lvlJc w:val="left"/>
      <w:pPr>
        <w:ind w:left="4240" w:hanging="276"/>
      </w:pPr>
      <w:rPr>
        <w:rFonts w:hint="default"/>
        <w:lang w:val="ru-RU" w:eastAsia="en-US" w:bidi="ar-SA"/>
      </w:rPr>
    </w:lvl>
    <w:lvl w:ilvl="5" w:tentative="0">
      <w:start w:val="0"/>
      <w:numFmt w:val="bullet"/>
      <w:lvlText w:val="•"/>
      <w:lvlJc w:val="left"/>
      <w:pPr>
        <w:ind w:left="5250" w:hanging="276"/>
      </w:pPr>
      <w:rPr>
        <w:rFonts w:hint="default"/>
        <w:lang w:val="ru-RU" w:eastAsia="en-US" w:bidi="ar-SA"/>
      </w:rPr>
    </w:lvl>
    <w:lvl w:ilvl="6" w:tentative="0">
      <w:start w:val="0"/>
      <w:numFmt w:val="bullet"/>
      <w:lvlText w:val="•"/>
      <w:lvlJc w:val="left"/>
      <w:pPr>
        <w:ind w:left="6260" w:hanging="276"/>
      </w:pPr>
      <w:rPr>
        <w:rFonts w:hint="default"/>
        <w:lang w:val="ru-RU" w:eastAsia="en-US" w:bidi="ar-SA"/>
      </w:rPr>
    </w:lvl>
    <w:lvl w:ilvl="7" w:tentative="0">
      <w:start w:val="0"/>
      <w:numFmt w:val="bullet"/>
      <w:lvlText w:val="•"/>
      <w:lvlJc w:val="left"/>
      <w:pPr>
        <w:ind w:left="7270" w:hanging="276"/>
      </w:pPr>
      <w:rPr>
        <w:rFonts w:hint="default"/>
        <w:lang w:val="ru-RU" w:eastAsia="en-US" w:bidi="ar-SA"/>
      </w:rPr>
    </w:lvl>
    <w:lvl w:ilvl="8" w:tentative="0">
      <w:start w:val="0"/>
      <w:numFmt w:val="bullet"/>
      <w:lvlText w:val="•"/>
      <w:lvlJc w:val="left"/>
      <w:pPr>
        <w:ind w:left="8280" w:hanging="276"/>
      </w:pPr>
      <w:rPr>
        <w:rFonts w:hint="default"/>
        <w:lang w:val="ru-RU" w:eastAsia="en-US" w:bidi="ar-SA"/>
      </w:rPr>
    </w:lvl>
  </w:abstractNum>
  <w:abstractNum w:abstractNumId="27">
    <w:nsid w:val="A5435042"/>
    <w:multiLevelType w:val="multilevel"/>
    <w:tmpl w:val="A5435042"/>
    <w:lvl w:ilvl="0" w:tentative="0">
      <w:start w:val="0"/>
      <w:numFmt w:val="bullet"/>
      <w:lvlText w:val="-"/>
      <w:lvlJc w:val="left"/>
      <w:pPr>
        <w:ind w:left="254" w:hanging="351"/>
      </w:pPr>
      <w:rPr>
        <w:rFonts w:hint="default" w:ascii="Times New Roman" w:hAnsi="Times New Roman" w:eastAsia="Times New Roman" w:cs="Times New Roman"/>
        <w:b w:val="0"/>
        <w:bCs w:val="0"/>
        <w:i w:val="0"/>
        <w:iCs w:val="0"/>
        <w:spacing w:val="0"/>
        <w:w w:val="103"/>
        <w:sz w:val="22"/>
        <w:szCs w:val="22"/>
        <w:lang w:val="ru-RU" w:eastAsia="en-US" w:bidi="ar-SA"/>
      </w:rPr>
    </w:lvl>
    <w:lvl w:ilvl="1" w:tentative="0">
      <w:start w:val="0"/>
      <w:numFmt w:val="bullet"/>
      <w:lvlText w:val="-"/>
      <w:lvlJc w:val="left"/>
      <w:pPr>
        <w:ind w:left="112" w:hanging="348"/>
      </w:pPr>
      <w:rPr>
        <w:rFonts w:hint="default" w:ascii="Times New Roman" w:hAnsi="Times New Roman" w:eastAsia="Times New Roman" w:cs="Times New Roman"/>
        <w:b w:val="0"/>
        <w:bCs w:val="0"/>
        <w:i w:val="0"/>
        <w:iCs w:val="0"/>
        <w:spacing w:val="0"/>
        <w:w w:val="92"/>
        <w:sz w:val="24"/>
        <w:szCs w:val="24"/>
        <w:lang w:val="ru-RU" w:eastAsia="en-US" w:bidi="ar-SA"/>
      </w:rPr>
    </w:lvl>
    <w:lvl w:ilvl="2" w:tentative="0">
      <w:start w:val="0"/>
      <w:numFmt w:val="bullet"/>
      <w:lvlText w:val="•"/>
      <w:lvlJc w:val="left"/>
      <w:pPr>
        <w:ind w:left="702" w:hanging="348"/>
      </w:pPr>
      <w:rPr>
        <w:rFonts w:hint="default"/>
        <w:lang w:val="ru-RU" w:eastAsia="en-US" w:bidi="ar-SA"/>
      </w:rPr>
    </w:lvl>
    <w:lvl w:ilvl="3" w:tentative="0">
      <w:start w:val="0"/>
      <w:numFmt w:val="bullet"/>
      <w:lvlText w:val="•"/>
      <w:lvlJc w:val="left"/>
      <w:pPr>
        <w:ind w:left="1145" w:hanging="348"/>
      </w:pPr>
      <w:rPr>
        <w:rFonts w:hint="default"/>
        <w:lang w:val="ru-RU" w:eastAsia="en-US" w:bidi="ar-SA"/>
      </w:rPr>
    </w:lvl>
    <w:lvl w:ilvl="4" w:tentative="0">
      <w:start w:val="0"/>
      <w:numFmt w:val="bullet"/>
      <w:lvlText w:val="•"/>
      <w:lvlJc w:val="left"/>
      <w:pPr>
        <w:ind w:left="1588" w:hanging="348"/>
      </w:pPr>
      <w:rPr>
        <w:rFonts w:hint="default"/>
        <w:lang w:val="ru-RU" w:eastAsia="en-US" w:bidi="ar-SA"/>
      </w:rPr>
    </w:lvl>
    <w:lvl w:ilvl="5" w:tentative="0">
      <w:start w:val="0"/>
      <w:numFmt w:val="bullet"/>
      <w:lvlText w:val="•"/>
      <w:lvlJc w:val="left"/>
      <w:pPr>
        <w:ind w:left="2031" w:hanging="348"/>
      </w:pPr>
      <w:rPr>
        <w:rFonts w:hint="default"/>
        <w:lang w:val="ru-RU" w:eastAsia="en-US" w:bidi="ar-SA"/>
      </w:rPr>
    </w:lvl>
    <w:lvl w:ilvl="6" w:tentative="0">
      <w:start w:val="0"/>
      <w:numFmt w:val="bullet"/>
      <w:lvlText w:val="•"/>
      <w:lvlJc w:val="left"/>
      <w:pPr>
        <w:ind w:left="2474" w:hanging="348"/>
      </w:pPr>
      <w:rPr>
        <w:rFonts w:hint="default"/>
        <w:lang w:val="ru-RU" w:eastAsia="en-US" w:bidi="ar-SA"/>
      </w:rPr>
    </w:lvl>
    <w:lvl w:ilvl="7" w:tentative="0">
      <w:start w:val="0"/>
      <w:numFmt w:val="bullet"/>
      <w:lvlText w:val="•"/>
      <w:lvlJc w:val="left"/>
      <w:pPr>
        <w:ind w:left="2917" w:hanging="348"/>
      </w:pPr>
      <w:rPr>
        <w:rFonts w:hint="default"/>
        <w:lang w:val="ru-RU" w:eastAsia="en-US" w:bidi="ar-SA"/>
      </w:rPr>
    </w:lvl>
    <w:lvl w:ilvl="8" w:tentative="0">
      <w:start w:val="0"/>
      <w:numFmt w:val="bullet"/>
      <w:lvlText w:val="•"/>
      <w:lvlJc w:val="left"/>
      <w:pPr>
        <w:ind w:left="3360" w:hanging="348"/>
      </w:pPr>
      <w:rPr>
        <w:rFonts w:hint="default"/>
        <w:lang w:val="ru-RU" w:eastAsia="en-US" w:bidi="ar-SA"/>
      </w:rPr>
    </w:lvl>
  </w:abstractNum>
  <w:abstractNum w:abstractNumId="28">
    <w:nsid w:val="A97D620A"/>
    <w:multiLevelType w:val="multilevel"/>
    <w:tmpl w:val="A97D620A"/>
    <w:lvl w:ilvl="0" w:tentative="0">
      <w:start w:val="1"/>
      <w:numFmt w:val="decimal"/>
      <w:lvlText w:val="%1."/>
      <w:lvlJc w:val="left"/>
      <w:pPr>
        <w:ind w:left="1135" w:hanging="4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160" w:hanging="428"/>
      </w:pPr>
      <w:rPr>
        <w:rFonts w:hint="default"/>
        <w:lang w:val="ru-RU" w:eastAsia="en-US" w:bidi="ar-SA"/>
      </w:rPr>
    </w:lvl>
    <w:lvl w:ilvl="2" w:tentative="0">
      <w:start w:val="0"/>
      <w:numFmt w:val="bullet"/>
      <w:lvlText w:val="•"/>
      <w:lvlJc w:val="left"/>
      <w:pPr>
        <w:ind w:left="3180" w:hanging="428"/>
      </w:pPr>
      <w:rPr>
        <w:rFonts w:hint="default"/>
        <w:lang w:val="ru-RU" w:eastAsia="en-US" w:bidi="ar-SA"/>
      </w:rPr>
    </w:lvl>
    <w:lvl w:ilvl="3" w:tentative="0">
      <w:start w:val="0"/>
      <w:numFmt w:val="bullet"/>
      <w:lvlText w:val="•"/>
      <w:lvlJc w:val="left"/>
      <w:pPr>
        <w:ind w:left="4200" w:hanging="428"/>
      </w:pPr>
      <w:rPr>
        <w:rFonts w:hint="default"/>
        <w:lang w:val="ru-RU" w:eastAsia="en-US" w:bidi="ar-SA"/>
      </w:rPr>
    </w:lvl>
    <w:lvl w:ilvl="4" w:tentative="0">
      <w:start w:val="0"/>
      <w:numFmt w:val="bullet"/>
      <w:lvlText w:val="•"/>
      <w:lvlJc w:val="left"/>
      <w:pPr>
        <w:ind w:left="5220" w:hanging="428"/>
      </w:pPr>
      <w:rPr>
        <w:rFonts w:hint="default"/>
        <w:lang w:val="ru-RU" w:eastAsia="en-US" w:bidi="ar-SA"/>
      </w:rPr>
    </w:lvl>
    <w:lvl w:ilvl="5" w:tentative="0">
      <w:start w:val="0"/>
      <w:numFmt w:val="bullet"/>
      <w:lvlText w:val="•"/>
      <w:lvlJc w:val="left"/>
      <w:pPr>
        <w:ind w:left="6240" w:hanging="428"/>
      </w:pPr>
      <w:rPr>
        <w:rFonts w:hint="default"/>
        <w:lang w:val="ru-RU" w:eastAsia="en-US" w:bidi="ar-SA"/>
      </w:rPr>
    </w:lvl>
    <w:lvl w:ilvl="6" w:tentative="0">
      <w:start w:val="0"/>
      <w:numFmt w:val="bullet"/>
      <w:lvlText w:val="•"/>
      <w:lvlJc w:val="left"/>
      <w:pPr>
        <w:ind w:left="7260" w:hanging="428"/>
      </w:pPr>
      <w:rPr>
        <w:rFonts w:hint="default"/>
        <w:lang w:val="ru-RU" w:eastAsia="en-US" w:bidi="ar-SA"/>
      </w:rPr>
    </w:lvl>
    <w:lvl w:ilvl="7" w:tentative="0">
      <w:start w:val="0"/>
      <w:numFmt w:val="bullet"/>
      <w:lvlText w:val="•"/>
      <w:lvlJc w:val="left"/>
      <w:pPr>
        <w:ind w:left="8280" w:hanging="428"/>
      </w:pPr>
      <w:rPr>
        <w:rFonts w:hint="default"/>
        <w:lang w:val="ru-RU" w:eastAsia="en-US" w:bidi="ar-SA"/>
      </w:rPr>
    </w:lvl>
    <w:lvl w:ilvl="8" w:tentative="0">
      <w:start w:val="0"/>
      <w:numFmt w:val="bullet"/>
      <w:lvlText w:val="•"/>
      <w:lvlJc w:val="left"/>
      <w:pPr>
        <w:ind w:left="9300" w:hanging="428"/>
      </w:pPr>
      <w:rPr>
        <w:rFonts w:hint="default"/>
        <w:lang w:val="ru-RU" w:eastAsia="en-US" w:bidi="ar-SA"/>
      </w:rPr>
    </w:lvl>
  </w:abstractNum>
  <w:abstractNum w:abstractNumId="29">
    <w:nsid w:val="A9AC3AA7"/>
    <w:multiLevelType w:val="multilevel"/>
    <w:tmpl w:val="A9AC3AA7"/>
    <w:lvl w:ilvl="0" w:tentative="0">
      <w:start w:val="1"/>
      <w:numFmt w:val="decimal"/>
      <w:lvlText w:val="%1)"/>
      <w:lvlJc w:val="left"/>
      <w:pPr>
        <w:ind w:left="141" w:hanging="32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20"/>
      </w:pPr>
      <w:rPr>
        <w:rFonts w:hint="default"/>
        <w:lang w:val="ru-RU" w:eastAsia="en-US" w:bidi="ar-SA"/>
      </w:rPr>
    </w:lvl>
    <w:lvl w:ilvl="2" w:tentative="0">
      <w:start w:val="0"/>
      <w:numFmt w:val="bullet"/>
      <w:lvlText w:val="•"/>
      <w:lvlJc w:val="left"/>
      <w:pPr>
        <w:ind w:left="2172" w:hanging="320"/>
      </w:pPr>
      <w:rPr>
        <w:rFonts w:hint="default"/>
        <w:lang w:val="ru-RU" w:eastAsia="en-US" w:bidi="ar-SA"/>
      </w:rPr>
    </w:lvl>
    <w:lvl w:ilvl="3" w:tentative="0">
      <w:start w:val="0"/>
      <w:numFmt w:val="bullet"/>
      <w:lvlText w:val="•"/>
      <w:lvlJc w:val="left"/>
      <w:pPr>
        <w:ind w:left="3188" w:hanging="320"/>
      </w:pPr>
      <w:rPr>
        <w:rFonts w:hint="default"/>
        <w:lang w:val="ru-RU" w:eastAsia="en-US" w:bidi="ar-SA"/>
      </w:rPr>
    </w:lvl>
    <w:lvl w:ilvl="4" w:tentative="0">
      <w:start w:val="0"/>
      <w:numFmt w:val="bullet"/>
      <w:lvlText w:val="•"/>
      <w:lvlJc w:val="left"/>
      <w:pPr>
        <w:ind w:left="4204" w:hanging="320"/>
      </w:pPr>
      <w:rPr>
        <w:rFonts w:hint="default"/>
        <w:lang w:val="ru-RU" w:eastAsia="en-US" w:bidi="ar-SA"/>
      </w:rPr>
    </w:lvl>
    <w:lvl w:ilvl="5" w:tentative="0">
      <w:start w:val="0"/>
      <w:numFmt w:val="bullet"/>
      <w:lvlText w:val="•"/>
      <w:lvlJc w:val="left"/>
      <w:pPr>
        <w:ind w:left="5220" w:hanging="320"/>
      </w:pPr>
      <w:rPr>
        <w:rFonts w:hint="default"/>
        <w:lang w:val="ru-RU" w:eastAsia="en-US" w:bidi="ar-SA"/>
      </w:rPr>
    </w:lvl>
    <w:lvl w:ilvl="6" w:tentative="0">
      <w:start w:val="0"/>
      <w:numFmt w:val="bullet"/>
      <w:lvlText w:val="•"/>
      <w:lvlJc w:val="left"/>
      <w:pPr>
        <w:ind w:left="6236" w:hanging="320"/>
      </w:pPr>
      <w:rPr>
        <w:rFonts w:hint="default"/>
        <w:lang w:val="ru-RU" w:eastAsia="en-US" w:bidi="ar-SA"/>
      </w:rPr>
    </w:lvl>
    <w:lvl w:ilvl="7" w:tentative="0">
      <w:start w:val="0"/>
      <w:numFmt w:val="bullet"/>
      <w:lvlText w:val="•"/>
      <w:lvlJc w:val="left"/>
      <w:pPr>
        <w:ind w:left="7252" w:hanging="320"/>
      </w:pPr>
      <w:rPr>
        <w:rFonts w:hint="default"/>
        <w:lang w:val="ru-RU" w:eastAsia="en-US" w:bidi="ar-SA"/>
      </w:rPr>
    </w:lvl>
    <w:lvl w:ilvl="8" w:tentative="0">
      <w:start w:val="0"/>
      <w:numFmt w:val="bullet"/>
      <w:lvlText w:val="•"/>
      <w:lvlJc w:val="left"/>
      <w:pPr>
        <w:ind w:left="8268" w:hanging="320"/>
      </w:pPr>
      <w:rPr>
        <w:rFonts w:hint="default"/>
        <w:lang w:val="ru-RU" w:eastAsia="en-US" w:bidi="ar-SA"/>
      </w:rPr>
    </w:lvl>
  </w:abstractNum>
  <w:abstractNum w:abstractNumId="30">
    <w:nsid w:val="AAF3F3FA"/>
    <w:multiLevelType w:val="multilevel"/>
    <w:tmpl w:val="AAF3F3FA"/>
    <w:lvl w:ilvl="0" w:tentative="0">
      <w:start w:val="1"/>
      <w:numFmt w:val="decimal"/>
      <w:lvlText w:val="%1)"/>
      <w:lvlJc w:val="left"/>
      <w:pPr>
        <w:ind w:left="160" w:hanging="29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74" w:hanging="293"/>
      </w:pPr>
      <w:rPr>
        <w:rFonts w:hint="default"/>
        <w:lang w:val="ru-RU" w:eastAsia="en-US" w:bidi="ar-SA"/>
      </w:rPr>
    </w:lvl>
    <w:lvl w:ilvl="2" w:tentative="0">
      <w:start w:val="0"/>
      <w:numFmt w:val="bullet"/>
      <w:lvlText w:val="•"/>
      <w:lvlJc w:val="left"/>
      <w:pPr>
        <w:ind w:left="2188" w:hanging="293"/>
      </w:pPr>
      <w:rPr>
        <w:rFonts w:hint="default"/>
        <w:lang w:val="ru-RU" w:eastAsia="en-US" w:bidi="ar-SA"/>
      </w:rPr>
    </w:lvl>
    <w:lvl w:ilvl="3" w:tentative="0">
      <w:start w:val="0"/>
      <w:numFmt w:val="bullet"/>
      <w:lvlText w:val="•"/>
      <w:lvlJc w:val="left"/>
      <w:pPr>
        <w:ind w:left="3202" w:hanging="293"/>
      </w:pPr>
      <w:rPr>
        <w:rFonts w:hint="default"/>
        <w:lang w:val="ru-RU" w:eastAsia="en-US" w:bidi="ar-SA"/>
      </w:rPr>
    </w:lvl>
    <w:lvl w:ilvl="4" w:tentative="0">
      <w:start w:val="0"/>
      <w:numFmt w:val="bullet"/>
      <w:lvlText w:val="•"/>
      <w:lvlJc w:val="left"/>
      <w:pPr>
        <w:ind w:left="4216" w:hanging="293"/>
      </w:pPr>
      <w:rPr>
        <w:rFonts w:hint="default"/>
        <w:lang w:val="ru-RU" w:eastAsia="en-US" w:bidi="ar-SA"/>
      </w:rPr>
    </w:lvl>
    <w:lvl w:ilvl="5" w:tentative="0">
      <w:start w:val="0"/>
      <w:numFmt w:val="bullet"/>
      <w:lvlText w:val="•"/>
      <w:lvlJc w:val="left"/>
      <w:pPr>
        <w:ind w:left="5230" w:hanging="293"/>
      </w:pPr>
      <w:rPr>
        <w:rFonts w:hint="default"/>
        <w:lang w:val="ru-RU" w:eastAsia="en-US" w:bidi="ar-SA"/>
      </w:rPr>
    </w:lvl>
    <w:lvl w:ilvl="6" w:tentative="0">
      <w:start w:val="0"/>
      <w:numFmt w:val="bullet"/>
      <w:lvlText w:val="•"/>
      <w:lvlJc w:val="left"/>
      <w:pPr>
        <w:ind w:left="6244" w:hanging="293"/>
      </w:pPr>
      <w:rPr>
        <w:rFonts w:hint="default"/>
        <w:lang w:val="ru-RU" w:eastAsia="en-US" w:bidi="ar-SA"/>
      </w:rPr>
    </w:lvl>
    <w:lvl w:ilvl="7" w:tentative="0">
      <w:start w:val="0"/>
      <w:numFmt w:val="bullet"/>
      <w:lvlText w:val="•"/>
      <w:lvlJc w:val="left"/>
      <w:pPr>
        <w:ind w:left="7258" w:hanging="293"/>
      </w:pPr>
      <w:rPr>
        <w:rFonts w:hint="default"/>
        <w:lang w:val="ru-RU" w:eastAsia="en-US" w:bidi="ar-SA"/>
      </w:rPr>
    </w:lvl>
    <w:lvl w:ilvl="8" w:tentative="0">
      <w:start w:val="0"/>
      <w:numFmt w:val="bullet"/>
      <w:lvlText w:val="•"/>
      <w:lvlJc w:val="left"/>
      <w:pPr>
        <w:ind w:left="8272" w:hanging="293"/>
      </w:pPr>
      <w:rPr>
        <w:rFonts w:hint="default"/>
        <w:lang w:val="ru-RU" w:eastAsia="en-US" w:bidi="ar-SA"/>
      </w:rPr>
    </w:lvl>
  </w:abstractNum>
  <w:abstractNum w:abstractNumId="31">
    <w:nsid w:val="B08374AC"/>
    <w:multiLevelType w:val="multilevel"/>
    <w:tmpl w:val="B08374AC"/>
    <w:lvl w:ilvl="0" w:tentative="0">
      <w:start w:val="1"/>
      <w:numFmt w:val="upperRoman"/>
      <w:lvlText w:val="%1"/>
      <w:lvlJc w:val="left"/>
      <w:pPr>
        <w:ind w:left="141" w:hanging="89"/>
        <w:jc w:val="left"/>
      </w:pPr>
      <w:rPr>
        <w:rFonts w:hint="default" w:ascii="Gabriola" w:hAnsi="Gabriola" w:eastAsia="Gabriola" w:cs="Gabriola"/>
        <w:b w:val="0"/>
        <w:bCs w:val="0"/>
        <w:i w:val="0"/>
        <w:iCs w:val="0"/>
        <w:spacing w:val="0"/>
        <w:w w:val="100"/>
        <w:sz w:val="24"/>
        <w:szCs w:val="24"/>
        <w:lang w:val="ru-RU" w:eastAsia="en-US" w:bidi="ar-SA"/>
      </w:rPr>
    </w:lvl>
    <w:lvl w:ilvl="1" w:tentative="0">
      <w:start w:val="0"/>
      <w:numFmt w:val="bullet"/>
      <w:lvlText w:val="•"/>
      <w:lvlJc w:val="left"/>
      <w:pPr>
        <w:ind w:left="1260" w:hanging="89"/>
      </w:pPr>
      <w:rPr>
        <w:rFonts w:hint="default"/>
        <w:lang w:val="ru-RU" w:eastAsia="en-US" w:bidi="ar-SA"/>
      </w:rPr>
    </w:lvl>
    <w:lvl w:ilvl="2" w:tentative="0">
      <w:start w:val="0"/>
      <w:numFmt w:val="bullet"/>
      <w:lvlText w:val="•"/>
      <w:lvlJc w:val="left"/>
      <w:pPr>
        <w:ind w:left="2380" w:hanging="89"/>
      </w:pPr>
      <w:rPr>
        <w:rFonts w:hint="default"/>
        <w:lang w:val="ru-RU" w:eastAsia="en-US" w:bidi="ar-SA"/>
      </w:rPr>
    </w:lvl>
    <w:lvl w:ilvl="3" w:tentative="0">
      <w:start w:val="0"/>
      <w:numFmt w:val="bullet"/>
      <w:lvlText w:val="•"/>
      <w:lvlJc w:val="left"/>
      <w:pPr>
        <w:ind w:left="3500" w:hanging="89"/>
      </w:pPr>
      <w:rPr>
        <w:rFonts w:hint="default"/>
        <w:lang w:val="ru-RU" w:eastAsia="en-US" w:bidi="ar-SA"/>
      </w:rPr>
    </w:lvl>
    <w:lvl w:ilvl="4" w:tentative="0">
      <w:start w:val="0"/>
      <w:numFmt w:val="bullet"/>
      <w:lvlText w:val="•"/>
      <w:lvlJc w:val="left"/>
      <w:pPr>
        <w:ind w:left="4620" w:hanging="89"/>
      </w:pPr>
      <w:rPr>
        <w:rFonts w:hint="default"/>
        <w:lang w:val="ru-RU" w:eastAsia="en-US" w:bidi="ar-SA"/>
      </w:rPr>
    </w:lvl>
    <w:lvl w:ilvl="5" w:tentative="0">
      <w:start w:val="0"/>
      <w:numFmt w:val="bullet"/>
      <w:lvlText w:val="•"/>
      <w:lvlJc w:val="left"/>
      <w:pPr>
        <w:ind w:left="5740" w:hanging="89"/>
      </w:pPr>
      <w:rPr>
        <w:rFonts w:hint="default"/>
        <w:lang w:val="ru-RU" w:eastAsia="en-US" w:bidi="ar-SA"/>
      </w:rPr>
    </w:lvl>
    <w:lvl w:ilvl="6" w:tentative="0">
      <w:start w:val="0"/>
      <w:numFmt w:val="bullet"/>
      <w:lvlText w:val="•"/>
      <w:lvlJc w:val="left"/>
      <w:pPr>
        <w:ind w:left="6860" w:hanging="89"/>
      </w:pPr>
      <w:rPr>
        <w:rFonts w:hint="default"/>
        <w:lang w:val="ru-RU" w:eastAsia="en-US" w:bidi="ar-SA"/>
      </w:rPr>
    </w:lvl>
    <w:lvl w:ilvl="7" w:tentative="0">
      <w:start w:val="0"/>
      <w:numFmt w:val="bullet"/>
      <w:lvlText w:val="•"/>
      <w:lvlJc w:val="left"/>
      <w:pPr>
        <w:ind w:left="7980" w:hanging="89"/>
      </w:pPr>
      <w:rPr>
        <w:rFonts w:hint="default"/>
        <w:lang w:val="ru-RU" w:eastAsia="en-US" w:bidi="ar-SA"/>
      </w:rPr>
    </w:lvl>
    <w:lvl w:ilvl="8" w:tentative="0">
      <w:start w:val="0"/>
      <w:numFmt w:val="bullet"/>
      <w:lvlText w:val="•"/>
      <w:lvlJc w:val="left"/>
      <w:pPr>
        <w:ind w:left="9100" w:hanging="89"/>
      </w:pPr>
      <w:rPr>
        <w:rFonts w:hint="default"/>
        <w:lang w:val="ru-RU" w:eastAsia="en-US" w:bidi="ar-SA"/>
      </w:rPr>
    </w:lvl>
  </w:abstractNum>
  <w:abstractNum w:abstractNumId="32">
    <w:nsid w:val="B0ED9BEA"/>
    <w:multiLevelType w:val="multilevel"/>
    <w:tmpl w:val="B0ED9BEA"/>
    <w:lvl w:ilvl="0" w:tentative="0">
      <w:start w:val="1"/>
      <w:numFmt w:val="decimal"/>
      <w:lvlText w:val="%1)"/>
      <w:lvlJc w:val="left"/>
      <w:pPr>
        <w:ind w:left="160" w:hanging="29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74" w:hanging="298"/>
      </w:pPr>
      <w:rPr>
        <w:rFonts w:hint="default"/>
        <w:lang w:val="ru-RU" w:eastAsia="en-US" w:bidi="ar-SA"/>
      </w:rPr>
    </w:lvl>
    <w:lvl w:ilvl="2" w:tentative="0">
      <w:start w:val="0"/>
      <w:numFmt w:val="bullet"/>
      <w:lvlText w:val="•"/>
      <w:lvlJc w:val="left"/>
      <w:pPr>
        <w:ind w:left="2188" w:hanging="298"/>
      </w:pPr>
      <w:rPr>
        <w:rFonts w:hint="default"/>
        <w:lang w:val="ru-RU" w:eastAsia="en-US" w:bidi="ar-SA"/>
      </w:rPr>
    </w:lvl>
    <w:lvl w:ilvl="3" w:tentative="0">
      <w:start w:val="0"/>
      <w:numFmt w:val="bullet"/>
      <w:lvlText w:val="•"/>
      <w:lvlJc w:val="left"/>
      <w:pPr>
        <w:ind w:left="3202" w:hanging="298"/>
      </w:pPr>
      <w:rPr>
        <w:rFonts w:hint="default"/>
        <w:lang w:val="ru-RU" w:eastAsia="en-US" w:bidi="ar-SA"/>
      </w:rPr>
    </w:lvl>
    <w:lvl w:ilvl="4" w:tentative="0">
      <w:start w:val="0"/>
      <w:numFmt w:val="bullet"/>
      <w:lvlText w:val="•"/>
      <w:lvlJc w:val="left"/>
      <w:pPr>
        <w:ind w:left="4216" w:hanging="298"/>
      </w:pPr>
      <w:rPr>
        <w:rFonts w:hint="default"/>
        <w:lang w:val="ru-RU" w:eastAsia="en-US" w:bidi="ar-SA"/>
      </w:rPr>
    </w:lvl>
    <w:lvl w:ilvl="5" w:tentative="0">
      <w:start w:val="0"/>
      <w:numFmt w:val="bullet"/>
      <w:lvlText w:val="•"/>
      <w:lvlJc w:val="left"/>
      <w:pPr>
        <w:ind w:left="5230" w:hanging="298"/>
      </w:pPr>
      <w:rPr>
        <w:rFonts w:hint="default"/>
        <w:lang w:val="ru-RU" w:eastAsia="en-US" w:bidi="ar-SA"/>
      </w:rPr>
    </w:lvl>
    <w:lvl w:ilvl="6" w:tentative="0">
      <w:start w:val="0"/>
      <w:numFmt w:val="bullet"/>
      <w:lvlText w:val="•"/>
      <w:lvlJc w:val="left"/>
      <w:pPr>
        <w:ind w:left="6244" w:hanging="298"/>
      </w:pPr>
      <w:rPr>
        <w:rFonts w:hint="default"/>
        <w:lang w:val="ru-RU" w:eastAsia="en-US" w:bidi="ar-SA"/>
      </w:rPr>
    </w:lvl>
    <w:lvl w:ilvl="7" w:tentative="0">
      <w:start w:val="0"/>
      <w:numFmt w:val="bullet"/>
      <w:lvlText w:val="•"/>
      <w:lvlJc w:val="left"/>
      <w:pPr>
        <w:ind w:left="7258" w:hanging="298"/>
      </w:pPr>
      <w:rPr>
        <w:rFonts w:hint="default"/>
        <w:lang w:val="ru-RU" w:eastAsia="en-US" w:bidi="ar-SA"/>
      </w:rPr>
    </w:lvl>
    <w:lvl w:ilvl="8" w:tentative="0">
      <w:start w:val="0"/>
      <w:numFmt w:val="bullet"/>
      <w:lvlText w:val="•"/>
      <w:lvlJc w:val="left"/>
      <w:pPr>
        <w:ind w:left="8272" w:hanging="298"/>
      </w:pPr>
      <w:rPr>
        <w:rFonts w:hint="default"/>
        <w:lang w:val="ru-RU" w:eastAsia="en-US" w:bidi="ar-SA"/>
      </w:rPr>
    </w:lvl>
  </w:abstractNum>
  <w:abstractNum w:abstractNumId="33">
    <w:nsid w:val="B0F1ACD9"/>
    <w:multiLevelType w:val="multilevel"/>
    <w:tmpl w:val="B0F1ACD9"/>
    <w:lvl w:ilvl="0" w:tentative="0">
      <w:start w:val="1"/>
      <w:numFmt w:val="decimal"/>
      <w:lvlText w:val="%1)"/>
      <w:lvlJc w:val="left"/>
      <w:pPr>
        <w:ind w:left="160" w:hanging="27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1"/>
      <w:numFmt w:val="decimal"/>
      <w:lvlText w:val="%2)"/>
      <w:lvlJc w:val="left"/>
      <w:pPr>
        <w:ind w:left="1154" w:hanging="27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175" w:hanging="274"/>
      </w:pPr>
      <w:rPr>
        <w:rFonts w:hint="default"/>
        <w:lang w:val="ru-RU" w:eastAsia="en-US" w:bidi="ar-SA"/>
      </w:rPr>
    </w:lvl>
    <w:lvl w:ilvl="3" w:tentative="0">
      <w:start w:val="0"/>
      <w:numFmt w:val="bullet"/>
      <w:lvlText w:val="•"/>
      <w:lvlJc w:val="left"/>
      <w:pPr>
        <w:ind w:left="3191" w:hanging="274"/>
      </w:pPr>
      <w:rPr>
        <w:rFonts w:hint="default"/>
        <w:lang w:val="ru-RU" w:eastAsia="en-US" w:bidi="ar-SA"/>
      </w:rPr>
    </w:lvl>
    <w:lvl w:ilvl="4" w:tentative="0">
      <w:start w:val="0"/>
      <w:numFmt w:val="bullet"/>
      <w:lvlText w:val="•"/>
      <w:lvlJc w:val="left"/>
      <w:pPr>
        <w:ind w:left="4206" w:hanging="274"/>
      </w:pPr>
      <w:rPr>
        <w:rFonts w:hint="default"/>
        <w:lang w:val="ru-RU" w:eastAsia="en-US" w:bidi="ar-SA"/>
      </w:rPr>
    </w:lvl>
    <w:lvl w:ilvl="5" w:tentative="0">
      <w:start w:val="0"/>
      <w:numFmt w:val="bullet"/>
      <w:lvlText w:val="•"/>
      <w:lvlJc w:val="left"/>
      <w:pPr>
        <w:ind w:left="5222" w:hanging="274"/>
      </w:pPr>
      <w:rPr>
        <w:rFonts w:hint="default"/>
        <w:lang w:val="ru-RU" w:eastAsia="en-US" w:bidi="ar-SA"/>
      </w:rPr>
    </w:lvl>
    <w:lvl w:ilvl="6" w:tentative="0">
      <w:start w:val="0"/>
      <w:numFmt w:val="bullet"/>
      <w:lvlText w:val="•"/>
      <w:lvlJc w:val="left"/>
      <w:pPr>
        <w:ind w:left="6237" w:hanging="274"/>
      </w:pPr>
      <w:rPr>
        <w:rFonts w:hint="default"/>
        <w:lang w:val="ru-RU" w:eastAsia="en-US" w:bidi="ar-SA"/>
      </w:rPr>
    </w:lvl>
    <w:lvl w:ilvl="7" w:tentative="0">
      <w:start w:val="0"/>
      <w:numFmt w:val="bullet"/>
      <w:lvlText w:val="•"/>
      <w:lvlJc w:val="left"/>
      <w:pPr>
        <w:ind w:left="7253" w:hanging="274"/>
      </w:pPr>
      <w:rPr>
        <w:rFonts w:hint="default"/>
        <w:lang w:val="ru-RU" w:eastAsia="en-US" w:bidi="ar-SA"/>
      </w:rPr>
    </w:lvl>
    <w:lvl w:ilvl="8" w:tentative="0">
      <w:start w:val="0"/>
      <w:numFmt w:val="bullet"/>
      <w:lvlText w:val="•"/>
      <w:lvlJc w:val="left"/>
      <w:pPr>
        <w:ind w:left="8268" w:hanging="274"/>
      </w:pPr>
      <w:rPr>
        <w:rFonts w:hint="default"/>
        <w:lang w:val="ru-RU" w:eastAsia="en-US" w:bidi="ar-SA"/>
      </w:rPr>
    </w:lvl>
  </w:abstractNum>
  <w:abstractNum w:abstractNumId="34">
    <w:nsid w:val="B1CC6FF1"/>
    <w:multiLevelType w:val="multilevel"/>
    <w:tmpl w:val="B1CC6FF1"/>
    <w:lvl w:ilvl="0" w:tentative="0">
      <w:start w:val="0"/>
      <w:numFmt w:val="bullet"/>
      <w:lvlText w:val="-"/>
      <w:lvlJc w:val="left"/>
      <w:pPr>
        <w:ind w:left="112" w:hanging="348"/>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32" w:hanging="348"/>
      </w:pPr>
      <w:rPr>
        <w:rFonts w:hint="default"/>
        <w:lang w:val="ru-RU" w:eastAsia="en-US" w:bidi="ar-SA"/>
      </w:rPr>
    </w:lvl>
    <w:lvl w:ilvl="2" w:tentative="0">
      <w:start w:val="0"/>
      <w:numFmt w:val="bullet"/>
      <w:lvlText w:val="•"/>
      <w:lvlJc w:val="left"/>
      <w:pPr>
        <w:ind w:left="945" w:hanging="348"/>
      </w:pPr>
      <w:rPr>
        <w:rFonts w:hint="default"/>
        <w:lang w:val="ru-RU" w:eastAsia="en-US" w:bidi="ar-SA"/>
      </w:rPr>
    </w:lvl>
    <w:lvl w:ilvl="3" w:tentative="0">
      <w:start w:val="0"/>
      <w:numFmt w:val="bullet"/>
      <w:lvlText w:val="•"/>
      <w:lvlJc w:val="left"/>
      <w:pPr>
        <w:ind w:left="1357" w:hanging="348"/>
      </w:pPr>
      <w:rPr>
        <w:rFonts w:hint="default"/>
        <w:lang w:val="ru-RU" w:eastAsia="en-US" w:bidi="ar-SA"/>
      </w:rPr>
    </w:lvl>
    <w:lvl w:ilvl="4" w:tentative="0">
      <w:start w:val="0"/>
      <w:numFmt w:val="bullet"/>
      <w:lvlText w:val="•"/>
      <w:lvlJc w:val="left"/>
      <w:pPr>
        <w:ind w:left="1770" w:hanging="348"/>
      </w:pPr>
      <w:rPr>
        <w:rFonts w:hint="default"/>
        <w:lang w:val="ru-RU" w:eastAsia="en-US" w:bidi="ar-SA"/>
      </w:rPr>
    </w:lvl>
    <w:lvl w:ilvl="5" w:tentative="0">
      <w:start w:val="0"/>
      <w:numFmt w:val="bullet"/>
      <w:lvlText w:val="•"/>
      <w:lvlJc w:val="left"/>
      <w:pPr>
        <w:ind w:left="2183" w:hanging="348"/>
      </w:pPr>
      <w:rPr>
        <w:rFonts w:hint="default"/>
        <w:lang w:val="ru-RU" w:eastAsia="en-US" w:bidi="ar-SA"/>
      </w:rPr>
    </w:lvl>
    <w:lvl w:ilvl="6" w:tentative="0">
      <w:start w:val="0"/>
      <w:numFmt w:val="bullet"/>
      <w:lvlText w:val="•"/>
      <w:lvlJc w:val="left"/>
      <w:pPr>
        <w:ind w:left="2595" w:hanging="348"/>
      </w:pPr>
      <w:rPr>
        <w:rFonts w:hint="default"/>
        <w:lang w:val="ru-RU" w:eastAsia="en-US" w:bidi="ar-SA"/>
      </w:rPr>
    </w:lvl>
    <w:lvl w:ilvl="7" w:tentative="0">
      <w:start w:val="0"/>
      <w:numFmt w:val="bullet"/>
      <w:lvlText w:val="•"/>
      <w:lvlJc w:val="left"/>
      <w:pPr>
        <w:ind w:left="3008" w:hanging="348"/>
      </w:pPr>
      <w:rPr>
        <w:rFonts w:hint="default"/>
        <w:lang w:val="ru-RU" w:eastAsia="en-US" w:bidi="ar-SA"/>
      </w:rPr>
    </w:lvl>
    <w:lvl w:ilvl="8" w:tentative="0">
      <w:start w:val="0"/>
      <w:numFmt w:val="bullet"/>
      <w:lvlText w:val="•"/>
      <w:lvlJc w:val="left"/>
      <w:pPr>
        <w:ind w:left="3420" w:hanging="348"/>
      </w:pPr>
      <w:rPr>
        <w:rFonts w:hint="default"/>
        <w:lang w:val="ru-RU" w:eastAsia="en-US" w:bidi="ar-SA"/>
      </w:rPr>
    </w:lvl>
  </w:abstractNum>
  <w:abstractNum w:abstractNumId="35">
    <w:nsid w:val="B23A94A9"/>
    <w:multiLevelType w:val="multilevel"/>
    <w:tmpl w:val="B23A94A9"/>
    <w:lvl w:ilvl="0" w:tentative="0">
      <w:start w:val="1"/>
      <w:numFmt w:val="decimal"/>
      <w:lvlText w:val="%1)"/>
      <w:lvlJc w:val="left"/>
      <w:pPr>
        <w:ind w:left="906" w:hanging="2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840" w:hanging="272"/>
      </w:pPr>
      <w:rPr>
        <w:rFonts w:hint="default"/>
        <w:lang w:val="ru-RU" w:eastAsia="en-US" w:bidi="ar-SA"/>
      </w:rPr>
    </w:lvl>
    <w:lvl w:ilvl="2" w:tentative="0">
      <w:start w:val="0"/>
      <w:numFmt w:val="bullet"/>
      <w:lvlText w:val="•"/>
      <w:lvlJc w:val="left"/>
      <w:pPr>
        <w:ind w:left="2780" w:hanging="272"/>
      </w:pPr>
      <w:rPr>
        <w:rFonts w:hint="default"/>
        <w:lang w:val="ru-RU" w:eastAsia="en-US" w:bidi="ar-SA"/>
      </w:rPr>
    </w:lvl>
    <w:lvl w:ilvl="3" w:tentative="0">
      <w:start w:val="0"/>
      <w:numFmt w:val="bullet"/>
      <w:lvlText w:val="•"/>
      <w:lvlJc w:val="left"/>
      <w:pPr>
        <w:ind w:left="3720" w:hanging="272"/>
      </w:pPr>
      <w:rPr>
        <w:rFonts w:hint="default"/>
        <w:lang w:val="ru-RU" w:eastAsia="en-US" w:bidi="ar-SA"/>
      </w:rPr>
    </w:lvl>
    <w:lvl w:ilvl="4" w:tentative="0">
      <w:start w:val="0"/>
      <w:numFmt w:val="bullet"/>
      <w:lvlText w:val="•"/>
      <w:lvlJc w:val="left"/>
      <w:pPr>
        <w:ind w:left="4660" w:hanging="272"/>
      </w:pPr>
      <w:rPr>
        <w:rFonts w:hint="default"/>
        <w:lang w:val="ru-RU" w:eastAsia="en-US" w:bidi="ar-SA"/>
      </w:rPr>
    </w:lvl>
    <w:lvl w:ilvl="5" w:tentative="0">
      <w:start w:val="0"/>
      <w:numFmt w:val="bullet"/>
      <w:lvlText w:val="•"/>
      <w:lvlJc w:val="left"/>
      <w:pPr>
        <w:ind w:left="5600" w:hanging="272"/>
      </w:pPr>
      <w:rPr>
        <w:rFonts w:hint="default"/>
        <w:lang w:val="ru-RU" w:eastAsia="en-US" w:bidi="ar-SA"/>
      </w:rPr>
    </w:lvl>
    <w:lvl w:ilvl="6" w:tentative="0">
      <w:start w:val="0"/>
      <w:numFmt w:val="bullet"/>
      <w:lvlText w:val="•"/>
      <w:lvlJc w:val="left"/>
      <w:pPr>
        <w:ind w:left="6540" w:hanging="272"/>
      </w:pPr>
      <w:rPr>
        <w:rFonts w:hint="default"/>
        <w:lang w:val="ru-RU" w:eastAsia="en-US" w:bidi="ar-SA"/>
      </w:rPr>
    </w:lvl>
    <w:lvl w:ilvl="7" w:tentative="0">
      <w:start w:val="0"/>
      <w:numFmt w:val="bullet"/>
      <w:lvlText w:val="•"/>
      <w:lvlJc w:val="left"/>
      <w:pPr>
        <w:ind w:left="7480" w:hanging="272"/>
      </w:pPr>
      <w:rPr>
        <w:rFonts w:hint="default"/>
        <w:lang w:val="ru-RU" w:eastAsia="en-US" w:bidi="ar-SA"/>
      </w:rPr>
    </w:lvl>
    <w:lvl w:ilvl="8" w:tentative="0">
      <w:start w:val="0"/>
      <w:numFmt w:val="bullet"/>
      <w:lvlText w:val="•"/>
      <w:lvlJc w:val="left"/>
      <w:pPr>
        <w:ind w:left="8420" w:hanging="272"/>
      </w:pPr>
      <w:rPr>
        <w:rFonts w:hint="default"/>
        <w:lang w:val="ru-RU" w:eastAsia="en-US" w:bidi="ar-SA"/>
      </w:rPr>
    </w:lvl>
  </w:abstractNum>
  <w:abstractNum w:abstractNumId="36">
    <w:nsid w:val="B4E02BC3"/>
    <w:multiLevelType w:val="multilevel"/>
    <w:tmpl w:val="B4E02BC3"/>
    <w:lvl w:ilvl="0" w:tentative="0">
      <w:start w:val="0"/>
      <w:numFmt w:val="bullet"/>
      <w:lvlText w:val=""/>
      <w:lvlJc w:val="left"/>
      <w:pPr>
        <w:ind w:left="707" w:hanging="286"/>
      </w:pPr>
      <w:rPr>
        <w:rFonts w:hint="default" w:ascii="Symbol" w:hAnsi="Symbol" w:eastAsia="Symbol" w:cs="Symbol"/>
        <w:b w:val="0"/>
        <w:bCs w:val="0"/>
        <w:i w:val="0"/>
        <w:iCs w:val="0"/>
        <w:color w:val="171717"/>
        <w:spacing w:val="0"/>
        <w:w w:val="100"/>
        <w:sz w:val="24"/>
        <w:szCs w:val="24"/>
        <w:lang w:val="ru-RU" w:eastAsia="en-US" w:bidi="ar-SA"/>
      </w:rPr>
    </w:lvl>
    <w:lvl w:ilvl="1" w:tentative="0">
      <w:start w:val="0"/>
      <w:numFmt w:val="bullet"/>
      <w:lvlText w:val="•"/>
      <w:lvlJc w:val="left"/>
      <w:pPr>
        <w:ind w:left="1764" w:hanging="286"/>
      </w:pPr>
      <w:rPr>
        <w:rFonts w:hint="default"/>
        <w:lang w:val="ru-RU" w:eastAsia="en-US" w:bidi="ar-SA"/>
      </w:rPr>
    </w:lvl>
    <w:lvl w:ilvl="2" w:tentative="0">
      <w:start w:val="0"/>
      <w:numFmt w:val="bullet"/>
      <w:lvlText w:val="•"/>
      <w:lvlJc w:val="left"/>
      <w:pPr>
        <w:ind w:left="2828" w:hanging="286"/>
      </w:pPr>
      <w:rPr>
        <w:rFonts w:hint="default"/>
        <w:lang w:val="ru-RU" w:eastAsia="en-US" w:bidi="ar-SA"/>
      </w:rPr>
    </w:lvl>
    <w:lvl w:ilvl="3" w:tentative="0">
      <w:start w:val="0"/>
      <w:numFmt w:val="bullet"/>
      <w:lvlText w:val="•"/>
      <w:lvlJc w:val="left"/>
      <w:pPr>
        <w:ind w:left="3892" w:hanging="286"/>
      </w:pPr>
      <w:rPr>
        <w:rFonts w:hint="default"/>
        <w:lang w:val="ru-RU" w:eastAsia="en-US" w:bidi="ar-SA"/>
      </w:rPr>
    </w:lvl>
    <w:lvl w:ilvl="4" w:tentative="0">
      <w:start w:val="0"/>
      <w:numFmt w:val="bullet"/>
      <w:lvlText w:val="•"/>
      <w:lvlJc w:val="left"/>
      <w:pPr>
        <w:ind w:left="4956" w:hanging="286"/>
      </w:pPr>
      <w:rPr>
        <w:rFonts w:hint="default"/>
        <w:lang w:val="ru-RU" w:eastAsia="en-US" w:bidi="ar-SA"/>
      </w:rPr>
    </w:lvl>
    <w:lvl w:ilvl="5" w:tentative="0">
      <w:start w:val="0"/>
      <w:numFmt w:val="bullet"/>
      <w:lvlText w:val="•"/>
      <w:lvlJc w:val="left"/>
      <w:pPr>
        <w:ind w:left="6020" w:hanging="286"/>
      </w:pPr>
      <w:rPr>
        <w:rFonts w:hint="default"/>
        <w:lang w:val="ru-RU" w:eastAsia="en-US" w:bidi="ar-SA"/>
      </w:rPr>
    </w:lvl>
    <w:lvl w:ilvl="6" w:tentative="0">
      <w:start w:val="0"/>
      <w:numFmt w:val="bullet"/>
      <w:lvlText w:val="•"/>
      <w:lvlJc w:val="left"/>
      <w:pPr>
        <w:ind w:left="7084" w:hanging="286"/>
      </w:pPr>
      <w:rPr>
        <w:rFonts w:hint="default"/>
        <w:lang w:val="ru-RU" w:eastAsia="en-US" w:bidi="ar-SA"/>
      </w:rPr>
    </w:lvl>
    <w:lvl w:ilvl="7" w:tentative="0">
      <w:start w:val="0"/>
      <w:numFmt w:val="bullet"/>
      <w:lvlText w:val="•"/>
      <w:lvlJc w:val="left"/>
      <w:pPr>
        <w:ind w:left="8148" w:hanging="286"/>
      </w:pPr>
      <w:rPr>
        <w:rFonts w:hint="default"/>
        <w:lang w:val="ru-RU" w:eastAsia="en-US" w:bidi="ar-SA"/>
      </w:rPr>
    </w:lvl>
    <w:lvl w:ilvl="8" w:tentative="0">
      <w:start w:val="0"/>
      <w:numFmt w:val="bullet"/>
      <w:lvlText w:val="•"/>
      <w:lvlJc w:val="left"/>
      <w:pPr>
        <w:ind w:left="9212" w:hanging="286"/>
      </w:pPr>
      <w:rPr>
        <w:rFonts w:hint="default"/>
        <w:lang w:val="ru-RU" w:eastAsia="en-US" w:bidi="ar-SA"/>
      </w:rPr>
    </w:lvl>
  </w:abstractNum>
  <w:abstractNum w:abstractNumId="37">
    <w:nsid w:val="B53F3350"/>
    <w:multiLevelType w:val="multilevel"/>
    <w:tmpl w:val="B53F3350"/>
    <w:lvl w:ilvl="0" w:tentative="0">
      <w:start w:val="1"/>
      <w:numFmt w:val="decimal"/>
      <w:lvlText w:val="%1)"/>
      <w:lvlJc w:val="left"/>
      <w:pPr>
        <w:ind w:left="141" w:hanging="32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20"/>
      </w:pPr>
      <w:rPr>
        <w:rFonts w:hint="default"/>
        <w:lang w:val="ru-RU" w:eastAsia="en-US" w:bidi="ar-SA"/>
      </w:rPr>
    </w:lvl>
    <w:lvl w:ilvl="2" w:tentative="0">
      <w:start w:val="0"/>
      <w:numFmt w:val="bullet"/>
      <w:lvlText w:val="•"/>
      <w:lvlJc w:val="left"/>
      <w:pPr>
        <w:ind w:left="2172" w:hanging="320"/>
      </w:pPr>
      <w:rPr>
        <w:rFonts w:hint="default"/>
        <w:lang w:val="ru-RU" w:eastAsia="en-US" w:bidi="ar-SA"/>
      </w:rPr>
    </w:lvl>
    <w:lvl w:ilvl="3" w:tentative="0">
      <w:start w:val="0"/>
      <w:numFmt w:val="bullet"/>
      <w:lvlText w:val="•"/>
      <w:lvlJc w:val="left"/>
      <w:pPr>
        <w:ind w:left="3188" w:hanging="320"/>
      </w:pPr>
      <w:rPr>
        <w:rFonts w:hint="default"/>
        <w:lang w:val="ru-RU" w:eastAsia="en-US" w:bidi="ar-SA"/>
      </w:rPr>
    </w:lvl>
    <w:lvl w:ilvl="4" w:tentative="0">
      <w:start w:val="0"/>
      <w:numFmt w:val="bullet"/>
      <w:lvlText w:val="•"/>
      <w:lvlJc w:val="left"/>
      <w:pPr>
        <w:ind w:left="4204" w:hanging="320"/>
      </w:pPr>
      <w:rPr>
        <w:rFonts w:hint="default"/>
        <w:lang w:val="ru-RU" w:eastAsia="en-US" w:bidi="ar-SA"/>
      </w:rPr>
    </w:lvl>
    <w:lvl w:ilvl="5" w:tentative="0">
      <w:start w:val="0"/>
      <w:numFmt w:val="bullet"/>
      <w:lvlText w:val="•"/>
      <w:lvlJc w:val="left"/>
      <w:pPr>
        <w:ind w:left="5220" w:hanging="320"/>
      </w:pPr>
      <w:rPr>
        <w:rFonts w:hint="default"/>
        <w:lang w:val="ru-RU" w:eastAsia="en-US" w:bidi="ar-SA"/>
      </w:rPr>
    </w:lvl>
    <w:lvl w:ilvl="6" w:tentative="0">
      <w:start w:val="0"/>
      <w:numFmt w:val="bullet"/>
      <w:lvlText w:val="•"/>
      <w:lvlJc w:val="left"/>
      <w:pPr>
        <w:ind w:left="6236" w:hanging="320"/>
      </w:pPr>
      <w:rPr>
        <w:rFonts w:hint="default"/>
        <w:lang w:val="ru-RU" w:eastAsia="en-US" w:bidi="ar-SA"/>
      </w:rPr>
    </w:lvl>
    <w:lvl w:ilvl="7" w:tentative="0">
      <w:start w:val="0"/>
      <w:numFmt w:val="bullet"/>
      <w:lvlText w:val="•"/>
      <w:lvlJc w:val="left"/>
      <w:pPr>
        <w:ind w:left="7252" w:hanging="320"/>
      </w:pPr>
      <w:rPr>
        <w:rFonts w:hint="default"/>
        <w:lang w:val="ru-RU" w:eastAsia="en-US" w:bidi="ar-SA"/>
      </w:rPr>
    </w:lvl>
    <w:lvl w:ilvl="8" w:tentative="0">
      <w:start w:val="0"/>
      <w:numFmt w:val="bullet"/>
      <w:lvlText w:val="•"/>
      <w:lvlJc w:val="left"/>
      <w:pPr>
        <w:ind w:left="8268" w:hanging="320"/>
      </w:pPr>
      <w:rPr>
        <w:rFonts w:hint="default"/>
        <w:lang w:val="ru-RU" w:eastAsia="en-US" w:bidi="ar-SA"/>
      </w:rPr>
    </w:lvl>
  </w:abstractNum>
  <w:abstractNum w:abstractNumId="38">
    <w:nsid w:val="B5601969"/>
    <w:multiLevelType w:val="multilevel"/>
    <w:tmpl w:val="B5601969"/>
    <w:lvl w:ilvl="0" w:tentative="0">
      <w:start w:val="0"/>
      <w:numFmt w:val="bullet"/>
      <w:lvlText w:val="-"/>
      <w:lvlJc w:val="left"/>
      <w:pPr>
        <w:ind w:left="611" w:hanging="137"/>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982" w:hanging="137"/>
      </w:pPr>
      <w:rPr>
        <w:rFonts w:hint="default"/>
        <w:lang w:val="ru-RU" w:eastAsia="en-US" w:bidi="ar-SA"/>
      </w:rPr>
    </w:lvl>
    <w:lvl w:ilvl="2" w:tentative="0">
      <w:start w:val="0"/>
      <w:numFmt w:val="bullet"/>
      <w:lvlText w:val="•"/>
      <w:lvlJc w:val="left"/>
      <w:pPr>
        <w:ind w:left="1345" w:hanging="137"/>
      </w:pPr>
      <w:rPr>
        <w:rFonts w:hint="default"/>
        <w:lang w:val="ru-RU" w:eastAsia="en-US" w:bidi="ar-SA"/>
      </w:rPr>
    </w:lvl>
    <w:lvl w:ilvl="3" w:tentative="0">
      <w:start w:val="0"/>
      <w:numFmt w:val="bullet"/>
      <w:lvlText w:val="•"/>
      <w:lvlJc w:val="left"/>
      <w:pPr>
        <w:ind w:left="1708" w:hanging="137"/>
      </w:pPr>
      <w:rPr>
        <w:rFonts w:hint="default"/>
        <w:lang w:val="ru-RU" w:eastAsia="en-US" w:bidi="ar-SA"/>
      </w:rPr>
    </w:lvl>
    <w:lvl w:ilvl="4" w:tentative="0">
      <w:start w:val="0"/>
      <w:numFmt w:val="bullet"/>
      <w:lvlText w:val="•"/>
      <w:lvlJc w:val="left"/>
      <w:pPr>
        <w:ind w:left="2070" w:hanging="137"/>
      </w:pPr>
      <w:rPr>
        <w:rFonts w:hint="default"/>
        <w:lang w:val="ru-RU" w:eastAsia="en-US" w:bidi="ar-SA"/>
      </w:rPr>
    </w:lvl>
    <w:lvl w:ilvl="5" w:tentative="0">
      <w:start w:val="0"/>
      <w:numFmt w:val="bullet"/>
      <w:lvlText w:val="•"/>
      <w:lvlJc w:val="left"/>
      <w:pPr>
        <w:ind w:left="2433" w:hanging="137"/>
      </w:pPr>
      <w:rPr>
        <w:rFonts w:hint="default"/>
        <w:lang w:val="ru-RU" w:eastAsia="en-US" w:bidi="ar-SA"/>
      </w:rPr>
    </w:lvl>
    <w:lvl w:ilvl="6" w:tentative="0">
      <w:start w:val="0"/>
      <w:numFmt w:val="bullet"/>
      <w:lvlText w:val="•"/>
      <w:lvlJc w:val="left"/>
      <w:pPr>
        <w:ind w:left="2796" w:hanging="137"/>
      </w:pPr>
      <w:rPr>
        <w:rFonts w:hint="default"/>
        <w:lang w:val="ru-RU" w:eastAsia="en-US" w:bidi="ar-SA"/>
      </w:rPr>
    </w:lvl>
    <w:lvl w:ilvl="7" w:tentative="0">
      <w:start w:val="0"/>
      <w:numFmt w:val="bullet"/>
      <w:lvlText w:val="•"/>
      <w:lvlJc w:val="left"/>
      <w:pPr>
        <w:ind w:left="3158" w:hanging="137"/>
      </w:pPr>
      <w:rPr>
        <w:rFonts w:hint="default"/>
        <w:lang w:val="ru-RU" w:eastAsia="en-US" w:bidi="ar-SA"/>
      </w:rPr>
    </w:lvl>
    <w:lvl w:ilvl="8" w:tentative="0">
      <w:start w:val="0"/>
      <w:numFmt w:val="bullet"/>
      <w:lvlText w:val="•"/>
      <w:lvlJc w:val="left"/>
      <w:pPr>
        <w:ind w:left="3521" w:hanging="137"/>
      </w:pPr>
      <w:rPr>
        <w:rFonts w:hint="default"/>
        <w:lang w:val="ru-RU" w:eastAsia="en-US" w:bidi="ar-SA"/>
      </w:rPr>
    </w:lvl>
  </w:abstractNum>
  <w:abstractNum w:abstractNumId="39">
    <w:nsid w:val="B5CF74F5"/>
    <w:multiLevelType w:val="multilevel"/>
    <w:tmpl w:val="B5CF74F5"/>
    <w:lvl w:ilvl="0" w:tentative="0">
      <w:start w:val="0"/>
      <w:numFmt w:val="bullet"/>
      <w:lvlText w:val="-"/>
      <w:lvlJc w:val="left"/>
      <w:pPr>
        <w:ind w:left="114" w:hanging="137"/>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32" w:hanging="137"/>
      </w:pPr>
      <w:rPr>
        <w:rFonts w:hint="default"/>
        <w:lang w:val="ru-RU" w:eastAsia="en-US" w:bidi="ar-SA"/>
      </w:rPr>
    </w:lvl>
    <w:lvl w:ilvl="2" w:tentative="0">
      <w:start w:val="0"/>
      <w:numFmt w:val="bullet"/>
      <w:lvlText w:val="•"/>
      <w:lvlJc w:val="left"/>
      <w:pPr>
        <w:ind w:left="945" w:hanging="137"/>
      </w:pPr>
      <w:rPr>
        <w:rFonts w:hint="default"/>
        <w:lang w:val="ru-RU" w:eastAsia="en-US" w:bidi="ar-SA"/>
      </w:rPr>
    </w:lvl>
    <w:lvl w:ilvl="3" w:tentative="0">
      <w:start w:val="0"/>
      <w:numFmt w:val="bullet"/>
      <w:lvlText w:val="•"/>
      <w:lvlJc w:val="left"/>
      <w:pPr>
        <w:ind w:left="1358" w:hanging="137"/>
      </w:pPr>
      <w:rPr>
        <w:rFonts w:hint="default"/>
        <w:lang w:val="ru-RU" w:eastAsia="en-US" w:bidi="ar-SA"/>
      </w:rPr>
    </w:lvl>
    <w:lvl w:ilvl="4" w:tentative="0">
      <w:start w:val="0"/>
      <w:numFmt w:val="bullet"/>
      <w:lvlText w:val="•"/>
      <w:lvlJc w:val="left"/>
      <w:pPr>
        <w:ind w:left="1770" w:hanging="137"/>
      </w:pPr>
      <w:rPr>
        <w:rFonts w:hint="default"/>
        <w:lang w:val="ru-RU" w:eastAsia="en-US" w:bidi="ar-SA"/>
      </w:rPr>
    </w:lvl>
    <w:lvl w:ilvl="5" w:tentative="0">
      <w:start w:val="0"/>
      <w:numFmt w:val="bullet"/>
      <w:lvlText w:val="•"/>
      <w:lvlJc w:val="left"/>
      <w:pPr>
        <w:ind w:left="2183" w:hanging="137"/>
      </w:pPr>
      <w:rPr>
        <w:rFonts w:hint="default"/>
        <w:lang w:val="ru-RU" w:eastAsia="en-US" w:bidi="ar-SA"/>
      </w:rPr>
    </w:lvl>
    <w:lvl w:ilvl="6" w:tentative="0">
      <w:start w:val="0"/>
      <w:numFmt w:val="bullet"/>
      <w:lvlText w:val="•"/>
      <w:lvlJc w:val="left"/>
      <w:pPr>
        <w:ind w:left="2596" w:hanging="137"/>
      </w:pPr>
      <w:rPr>
        <w:rFonts w:hint="default"/>
        <w:lang w:val="ru-RU" w:eastAsia="en-US" w:bidi="ar-SA"/>
      </w:rPr>
    </w:lvl>
    <w:lvl w:ilvl="7" w:tentative="0">
      <w:start w:val="0"/>
      <w:numFmt w:val="bullet"/>
      <w:lvlText w:val="•"/>
      <w:lvlJc w:val="left"/>
      <w:pPr>
        <w:ind w:left="3008" w:hanging="137"/>
      </w:pPr>
      <w:rPr>
        <w:rFonts w:hint="default"/>
        <w:lang w:val="ru-RU" w:eastAsia="en-US" w:bidi="ar-SA"/>
      </w:rPr>
    </w:lvl>
    <w:lvl w:ilvl="8" w:tentative="0">
      <w:start w:val="0"/>
      <w:numFmt w:val="bullet"/>
      <w:lvlText w:val="•"/>
      <w:lvlJc w:val="left"/>
      <w:pPr>
        <w:ind w:left="3421" w:hanging="137"/>
      </w:pPr>
      <w:rPr>
        <w:rFonts w:hint="default"/>
        <w:lang w:val="ru-RU" w:eastAsia="en-US" w:bidi="ar-SA"/>
      </w:rPr>
    </w:lvl>
  </w:abstractNum>
  <w:abstractNum w:abstractNumId="40">
    <w:nsid w:val="B5E306ED"/>
    <w:multiLevelType w:val="multilevel"/>
    <w:tmpl w:val="B5E306ED"/>
    <w:lvl w:ilvl="0" w:tentative="0">
      <w:start w:val="1"/>
      <w:numFmt w:val="decimal"/>
      <w:lvlText w:val="%1)"/>
      <w:lvlJc w:val="left"/>
      <w:pPr>
        <w:ind w:left="141" w:hanging="42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41">
    <w:nsid w:val="B88D21A8"/>
    <w:multiLevelType w:val="multilevel"/>
    <w:tmpl w:val="B88D21A8"/>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42">
    <w:nsid w:val="B8CEF35B"/>
    <w:multiLevelType w:val="multilevel"/>
    <w:tmpl w:val="B8CEF35B"/>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43">
    <w:nsid w:val="BB64CFA9"/>
    <w:multiLevelType w:val="multilevel"/>
    <w:tmpl w:val="BB64CFA9"/>
    <w:lvl w:ilvl="0" w:tentative="0">
      <w:start w:val="1"/>
      <w:numFmt w:val="decimal"/>
      <w:lvlText w:val="%1)"/>
      <w:lvlJc w:val="left"/>
      <w:pPr>
        <w:ind w:left="1139" w:hanging="27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56" w:hanging="279"/>
      </w:pPr>
      <w:rPr>
        <w:rFonts w:hint="default"/>
        <w:lang w:val="ru-RU" w:eastAsia="en-US" w:bidi="ar-SA"/>
      </w:rPr>
    </w:lvl>
    <w:lvl w:ilvl="2" w:tentative="0">
      <w:start w:val="0"/>
      <w:numFmt w:val="bullet"/>
      <w:lvlText w:val="•"/>
      <w:lvlJc w:val="left"/>
      <w:pPr>
        <w:ind w:left="2972" w:hanging="279"/>
      </w:pPr>
      <w:rPr>
        <w:rFonts w:hint="default"/>
        <w:lang w:val="ru-RU" w:eastAsia="en-US" w:bidi="ar-SA"/>
      </w:rPr>
    </w:lvl>
    <w:lvl w:ilvl="3" w:tentative="0">
      <w:start w:val="0"/>
      <w:numFmt w:val="bullet"/>
      <w:lvlText w:val="•"/>
      <w:lvlJc w:val="left"/>
      <w:pPr>
        <w:ind w:left="3888" w:hanging="279"/>
      </w:pPr>
      <w:rPr>
        <w:rFonts w:hint="default"/>
        <w:lang w:val="ru-RU" w:eastAsia="en-US" w:bidi="ar-SA"/>
      </w:rPr>
    </w:lvl>
    <w:lvl w:ilvl="4" w:tentative="0">
      <w:start w:val="0"/>
      <w:numFmt w:val="bullet"/>
      <w:lvlText w:val="•"/>
      <w:lvlJc w:val="left"/>
      <w:pPr>
        <w:ind w:left="4804" w:hanging="279"/>
      </w:pPr>
      <w:rPr>
        <w:rFonts w:hint="default"/>
        <w:lang w:val="ru-RU" w:eastAsia="en-US" w:bidi="ar-SA"/>
      </w:rPr>
    </w:lvl>
    <w:lvl w:ilvl="5" w:tentative="0">
      <w:start w:val="0"/>
      <w:numFmt w:val="bullet"/>
      <w:lvlText w:val="•"/>
      <w:lvlJc w:val="left"/>
      <w:pPr>
        <w:ind w:left="5720" w:hanging="279"/>
      </w:pPr>
      <w:rPr>
        <w:rFonts w:hint="default"/>
        <w:lang w:val="ru-RU" w:eastAsia="en-US" w:bidi="ar-SA"/>
      </w:rPr>
    </w:lvl>
    <w:lvl w:ilvl="6" w:tentative="0">
      <w:start w:val="0"/>
      <w:numFmt w:val="bullet"/>
      <w:lvlText w:val="•"/>
      <w:lvlJc w:val="left"/>
      <w:pPr>
        <w:ind w:left="6636" w:hanging="279"/>
      </w:pPr>
      <w:rPr>
        <w:rFonts w:hint="default"/>
        <w:lang w:val="ru-RU" w:eastAsia="en-US" w:bidi="ar-SA"/>
      </w:rPr>
    </w:lvl>
    <w:lvl w:ilvl="7" w:tentative="0">
      <w:start w:val="0"/>
      <w:numFmt w:val="bullet"/>
      <w:lvlText w:val="•"/>
      <w:lvlJc w:val="left"/>
      <w:pPr>
        <w:ind w:left="7552" w:hanging="279"/>
      </w:pPr>
      <w:rPr>
        <w:rFonts w:hint="default"/>
        <w:lang w:val="ru-RU" w:eastAsia="en-US" w:bidi="ar-SA"/>
      </w:rPr>
    </w:lvl>
    <w:lvl w:ilvl="8" w:tentative="0">
      <w:start w:val="0"/>
      <w:numFmt w:val="bullet"/>
      <w:lvlText w:val="•"/>
      <w:lvlJc w:val="left"/>
      <w:pPr>
        <w:ind w:left="8468" w:hanging="279"/>
      </w:pPr>
      <w:rPr>
        <w:rFonts w:hint="default"/>
        <w:lang w:val="ru-RU" w:eastAsia="en-US" w:bidi="ar-SA"/>
      </w:rPr>
    </w:lvl>
  </w:abstractNum>
  <w:abstractNum w:abstractNumId="44">
    <w:nsid w:val="BCECA0B4"/>
    <w:multiLevelType w:val="multilevel"/>
    <w:tmpl w:val="BCECA0B4"/>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45">
    <w:nsid w:val="BDA1395C"/>
    <w:multiLevelType w:val="multilevel"/>
    <w:tmpl w:val="BDA1395C"/>
    <w:lvl w:ilvl="0" w:tentative="0">
      <w:start w:val="1"/>
      <w:numFmt w:val="decimal"/>
      <w:lvlText w:val="%1)"/>
      <w:lvlJc w:val="left"/>
      <w:pPr>
        <w:ind w:left="160" w:hanging="27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74" w:hanging="274"/>
      </w:pPr>
      <w:rPr>
        <w:rFonts w:hint="default"/>
        <w:lang w:val="ru-RU" w:eastAsia="en-US" w:bidi="ar-SA"/>
      </w:rPr>
    </w:lvl>
    <w:lvl w:ilvl="2" w:tentative="0">
      <w:start w:val="0"/>
      <w:numFmt w:val="bullet"/>
      <w:lvlText w:val="•"/>
      <w:lvlJc w:val="left"/>
      <w:pPr>
        <w:ind w:left="2188" w:hanging="274"/>
      </w:pPr>
      <w:rPr>
        <w:rFonts w:hint="default"/>
        <w:lang w:val="ru-RU" w:eastAsia="en-US" w:bidi="ar-SA"/>
      </w:rPr>
    </w:lvl>
    <w:lvl w:ilvl="3" w:tentative="0">
      <w:start w:val="0"/>
      <w:numFmt w:val="bullet"/>
      <w:lvlText w:val="•"/>
      <w:lvlJc w:val="left"/>
      <w:pPr>
        <w:ind w:left="3202" w:hanging="274"/>
      </w:pPr>
      <w:rPr>
        <w:rFonts w:hint="default"/>
        <w:lang w:val="ru-RU" w:eastAsia="en-US" w:bidi="ar-SA"/>
      </w:rPr>
    </w:lvl>
    <w:lvl w:ilvl="4" w:tentative="0">
      <w:start w:val="0"/>
      <w:numFmt w:val="bullet"/>
      <w:lvlText w:val="•"/>
      <w:lvlJc w:val="left"/>
      <w:pPr>
        <w:ind w:left="4216" w:hanging="274"/>
      </w:pPr>
      <w:rPr>
        <w:rFonts w:hint="default"/>
        <w:lang w:val="ru-RU" w:eastAsia="en-US" w:bidi="ar-SA"/>
      </w:rPr>
    </w:lvl>
    <w:lvl w:ilvl="5" w:tentative="0">
      <w:start w:val="0"/>
      <w:numFmt w:val="bullet"/>
      <w:lvlText w:val="•"/>
      <w:lvlJc w:val="left"/>
      <w:pPr>
        <w:ind w:left="5230" w:hanging="274"/>
      </w:pPr>
      <w:rPr>
        <w:rFonts w:hint="default"/>
        <w:lang w:val="ru-RU" w:eastAsia="en-US" w:bidi="ar-SA"/>
      </w:rPr>
    </w:lvl>
    <w:lvl w:ilvl="6" w:tentative="0">
      <w:start w:val="0"/>
      <w:numFmt w:val="bullet"/>
      <w:lvlText w:val="•"/>
      <w:lvlJc w:val="left"/>
      <w:pPr>
        <w:ind w:left="6244" w:hanging="274"/>
      </w:pPr>
      <w:rPr>
        <w:rFonts w:hint="default"/>
        <w:lang w:val="ru-RU" w:eastAsia="en-US" w:bidi="ar-SA"/>
      </w:rPr>
    </w:lvl>
    <w:lvl w:ilvl="7" w:tentative="0">
      <w:start w:val="0"/>
      <w:numFmt w:val="bullet"/>
      <w:lvlText w:val="•"/>
      <w:lvlJc w:val="left"/>
      <w:pPr>
        <w:ind w:left="7258" w:hanging="274"/>
      </w:pPr>
      <w:rPr>
        <w:rFonts w:hint="default"/>
        <w:lang w:val="ru-RU" w:eastAsia="en-US" w:bidi="ar-SA"/>
      </w:rPr>
    </w:lvl>
    <w:lvl w:ilvl="8" w:tentative="0">
      <w:start w:val="0"/>
      <w:numFmt w:val="bullet"/>
      <w:lvlText w:val="•"/>
      <w:lvlJc w:val="left"/>
      <w:pPr>
        <w:ind w:left="8272" w:hanging="274"/>
      </w:pPr>
      <w:rPr>
        <w:rFonts w:hint="default"/>
        <w:lang w:val="ru-RU" w:eastAsia="en-US" w:bidi="ar-SA"/>
      </w:rPr>
    </w:lvl>
  </w:abstractNum>
  <w:abstractNum w:abstractNumId="46">
    <w:nsid w:val="BE8A4F4C"/>
    <w:multiLevelType w:val="multilevel"/>
    <w:tmpl w:val="BE8A4F4C"/>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47">
    <w:nsid w:val="BE923771"/>
    <w:multiLevelType w:val="multilevel"/>
    <w:tmpl w:val="BE923771"/>
    <w:lvl w:ilvl="0" w:tentative="0">
      <w:start w:val="1"/>
      <w:numFmt w:val="decimal"/>
      <w:lvlText w:val="%1)"/>
      <w:lvlJc w:val="left"/>
      <w:pPr>
        <w:ind w:left="160" w:hanging="29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74" w:hanging="298"/>
      </w:pPr>
      <w:rPr>
        <w:rFonts w:hint="default"/>
        <w:lang w:val="ru-RU" w:eastAsia="en-US" w:bidi="ar-SA"/>
      </w:rPr>
    </w:lvl>
    <w:lvl w:ilvl="2" w:tentative="0">
      <w:start w:val="0"/>
      <w:numFmt w:val="bullet"/>
      <w:lvlText w:val="•"/>
      <w:lvlJc w:val="left"/>
      <w:pPr>
        <w:ind w:left="2188" w:hanging="298"/>
      </w:pPr>
      <w:rPr>
        <w:rFonts w:hint="default"/>
        <w:lang w:val="ru-RU" w:eastAsia="en-US" w:bidi="ar-SA"/>
      </w:rPr>
    </w:lvl>
    <w:lvl w:ilvl="3" w:tentative="0">
      <w:start w:val="0"/>
      <w:numFmt w:val="bullet"/>
      <w:lvlText w:val="•"/>
      <w:lvlJc w:val="left"/>
      <w:pPr>
        <w:ind w:left="3202" w:hanging="298"/>
      </w:pPr>
      <w:rPr>
        <w:rFonts w:hint="default"/>
        <w:lang w:val="ru-RU" w:eastAsia="en-US" w:bidi="ar-SA"/>
      </w:rPr>
    </w:lvl>
    <w:lvl w:ilvl="4" w:tentative="0">
      <w:start w:val="0"/>
      <w:numFmt w:val="bullet"/>
      <w:lvlText w:val="•"/>
      <w:lvlJc w:val="left"/>
      <w:pPr>
        <w:ind w:left="4216" w:hanging="298"/>
      </w:pPr>
      <w:rPr>
        <w:rFonts w:hint="default"/>
        <w:lang w:val="ru-RU" w:eastAsia="en-US" w:bidi="ar-SA"/>
      </w:rPr>
    </w:lvl>
    <w:lvl w:ilvl="5" w:tentative="0">
      <w:start w:val="0"/>
      <w:numFmt w:val="bullet"/>
      <w:lvlText w:val="•"/>
      <w:lvlJc w:val="left"/>
      <w:pPr>
        <w:ind w:left="5230" w:hanging="298"/>
      </w:pPr>
      <w:rPr>
        <w:rFonts w:hint="default"/>
        <w:lang w:val="ru-RU" w:eastAsia="en-US" w:bidi="ar-SA"/>
      </w:rPr>
    </w:lvl>
    <w:lvl w:ilvl="6" w:tentative="0">
      <w:start w:val="0"/>
      <w:numFmt w:val="bullet"/>
      <w:lvlText w:val="•"/>
      <w:lvlJc w:val="left"/>
      <w:pPr>
        <w:ind w:left="6244" w:hanging="298"/>
      </w:pPr>
      <w:rPr>
        <w:rFonts w:hint="default"/>
        <w:lang w:val="ru-RU" w:eastAsia="en-US" w:bidi="ar-SA"/>
      </w:rPr>
    </w:lvl>
    <w:lvl w:ilvl="7" w:tentative="0">
      <w:start w:val="0"/>
      <w:numFmt w:val="bullet"/>
      <w:lvlText w:val="•"/>
      <w:lvlJc w:val="left"/>
      <w:pPr>
        <w:ind w:left="7258" w:hanging="298"/>
      </w:pPr>
      <w:rPr>
        <w:rFonts w:hint="default"/>
        <w:lang w:val="ru-RU" w:eastAsia="en-US" w:bidi="ar-SA"/>
      </w:rPr>
    </w:lvl>
    <w:lvl w:ilvl="8" w:tentative="0">
      <w:start w:val="0"/>
      <w:numFmt w:val="bullet"/>
      <w:lvlText w:val="•"/>
      <w:lvlJc w:val="left"/>
      <w:pPr>
        <w:ind w:left="8272" w:hanging="298"/>
      </w:pPr>
      <w:rPr>
        <w:rFonts w:hint="default"/>
        <w:lang w:val="ru-RU" w:eastAsia="en-US" w:bidi="ar-SA"/>
      </w:rPr>
    </w:lvl>
  </w:abstractNum>
  <w:abstractNum w:abstractNumId="48">
    <w:nsid w:val="BF205925"/>
    <w:multiLevelType w:val="multilevel"/>
    <w:tmpl w:val="BF205925"/>
    <w:lvl w:ilvl="0" w:tentative="0">
      <w:start w:val="1"/>
      <w:numFmt w:val="decimal"/>
      <w:lvlText w:val="%1)"/>
      <w:lvlJc w:val="left"/>
      <w:pPr>
        <w:ind w:left="141" w:hanging="42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425"/>
      </w:pPr>
      <w:rPr>
        <w:rFonts w:hint="default"/>
        <w:lang w:val="ru-RU" w:eastAsia="en-US" w:bidi="ar-SA"/>
      </w:rPr>
    </w:lvl>
    <w:lvl w:ilvl="2" w:tentative="0">
      <w:start w:val="0"/>
      <w:numFmt w:val="bullet"/>
      <w:lvlText w:val="•"/>
      <w:lvlJc w:val="left"/>
      <w:pPr>
        <w:ind w:left="2172" w:hanging="425"/>
      </w:pPr>
      <w:rPr>
        <w:rFonts w:hint="default"/>
        <w:lang w:val="ru-RU" w:eastAsia="en-US" w:bidi="ar-SA"/>
      </w:rPr>
    </w:lvl>
    <w:lvl w:ilvl="3" w:tentative="0">
      <w:start w:val="0"/>
      <w:numFmt w:val="bullet"/>
      <w:lvlText w:val="•"/>
      <w:lvlJc w:val="left"/>
      <w:pPr>
        <w:ind w:left="3188" w:hanging="425"/>
      </w:pPr>
      <w:rPr>
        <w:rFonts w:hint="default"/>
        <w:lang w:val="ru-RU" w:eastAsia="en-US" w:bidi="ar-SA"/>
      </w:rPr>
    </w:lvl>
    <w:lvl w:ilvl="4" w:tentative="0">
      <w:start w:val="0"/>
      <w:numFmt w:val="bullet"/>
      <w:lvlText w:val="•"/>
      <w:lvlJc w:val="left"/>
      <w:pPr>
        <w:ind w:left="4204" w:hanging="425"/>
      </w:pPr>
      <w:rPr>
        <w:rFonts w:hint="default"/>
        <w:lang w:val="ru-RU" w:eastAsia="en-US" w:bidi="ar-SA"/>
      </w:rPr>
    </w:lvl>
    <w:lvl w:ilvl="5" w:tentative="0">
      <w:start w:val="0"/>
      <w:numFmt w:val="bullet"/>
      <w:lvlText w:val="•"/>
      <w:lvlJc w:val="left"/>
      <w:pPr>
        <w:ind w:left="5220" w:hanging="425"/>
      </w:pPr>
      <w:rPr>
        <w:rFonts w:hint="default"/>
        <w:lang w:val="ru-RU" w:eastAsia="en-US" w:bidi="ar-SA"/>
      </w:rPr>
    </w:lvl>
    <w:lvl w:ilvl="6" w:tentative="0">
      <w:start w:val="0"/>
      <w:numFmt w:val="bullet"/>
      <w:lvlText w:val="•"/>
      <w:lvlJc w:val="left"/>
      <w:pPr>
        <w:ind w:left="6236" w:hanging="425"/>
      </w:pPr>
      <w:rPr>
        <w:rFonts w:hint="default"/>
        <w:lang w:val="ru-RU" w:eastAsia="en-US" w:bidi="ar-SA"/>
      </w:rPr>
    </w:lvl>
    <w:lvl w:ilvl="7" w:tentative="0">
      <w:start w:val="0"/>
      <w:numFmt w:val="bullet"/>
      <w:lvlText w:val="•"/>
      <w:lvlJc w:val="left"/>
      <w:pPr>
        <w:ind w:left="7252" w:hanging="425"/>
      </w:pPr>
      <w:rPr>
        <w:rFonts w:hint="default"/>
        <w:lang w:val="ru-RU" w:eastAsia="en-US" w:bidi="ar-SA"/>
      </w:rPr>
    </w:lvl>
    <w:lvl w:ilvl="8" w:tentative="0">
      <w:start w:val="0"/>
      <w:numFmt w:val="bullet"/>
      <w:lvlText w:val="•"/>
      <w:lvlJc w:val="left"/>
      <w:pPr>
        <w:ind w:left="8268" w:hanging="425"/>
      </w:pPr>
      <w:rPr>
        <w:rFonts w:hint="default"/>
        <w:lang w:val="ru-RU" w:eastAsia="en-US" w:bidi="ar-SA"/>
      </w:rPr>
    </w:lvl>
  </w:abstractNum>
  <w:abstractNum w:abstractNumId="49">
    <w:nsid w:val="BF50FE6B"/>
    <w:multiLevelType w:val="multilevel"/>
    <w:tmpl w:val="BF50FE6B"/>
    <w:lvl w:ilvl="0" w:tentative="0">
      <w:start w:val="0"/>
      <w:numFmt w:val="bullet"/>
      <w:lvlText w:val="•"/>
      <w:lvlJc w:val="left"/>
      <w:pPr>
        <w:ind w:left="106"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76" w:hanging="204"/>
      </w:pPr>
      <w:rPr>
        <w:rFonts w:hint="default"/>
        <w:lang w:val="ru-RU" w:eastAsia="en-US" w:bidi="ar-SA"/>
      </w:rPr>
    </w:lvl>
    <w:lvl w:ilvl="2" w:tentative="0">
      <w:start w:val="0"/>
      <w:numFmt w:val="bullet"/>
      <w:lvlText w:val="•"/>
      <w:lvlJc w:val="left"/>
      <w:pPr>
        <w:ind w:left="852" w:hanging="204"/>
      </w:pPr>
      <w:rPr>
        <w:rFonts w:hint="default"/>
        <w:lang w:val="ru-RU" w:eastAsia="en-US" w:bidi="ar-SA"/>
      </w:rPr>
    </w:lvl>
    <w:lvl w:ilvl="3" w:tentative="0">
      <w:start w:val="0"/>
      <w:numFmt w:val="bullet"/>
      <w:lvlText w:val="•"/>
      <w:lvlJc w:val="left"/>
      <w:pPr>
        <w:ind w:left="1228" w:hanging="204"/>
      </w:pPr>
      <w:rPr>
        <w:rFonts w:hint="default"/>
        <w:lang w:val="ru-RU" w:eastAsia="en-US" w:bidi="ar-SA"/>
      </w:rPr>
    </w:lvl>
    <w:lvl w:ilvl="4" w:tentative="0">
      <w:start w:val="0"/>
      <w:numFmt w:val="bullet"/>
      <w:lvlText w:val="•"/>
      <w:lvlJc w:val="left"/>
      <w:pPr>
        <w:ind w:left="1604" w:hanging="204"/>
      </w:pPr>
      <w:rPr>
        <w:rFonts w:hint="default"/>
        <w:lang w:val="ru-RU" w:eastAsia="en-US" w:bidi="ar-SA"/>
      </w:rPr>
    </w:lvl>
    <w:lvl w:ilvl="5" w:tentative="0">
      <w:start w:val="0"/>
      <w:numFmt w:val="bullet"/>
      <w:lvlText w:val="•"/>
      <w:lvlJc w:val="left"/>
      <w:pPr>
        <w:ind w:left="1980" w:hanging="204"/>
      </w:pPr>
      <w:rPr>
        <w:rFonts w:hint="default"/>
        <w:lang w:val="ru-RU" w:eastAsia="en-US" w:bidi="ar-SA"/>
      </w:rPr>
    </w:lvl>
    <w:lvl w:ilvl="6" w:tentative="0">
      <w:start w:val="0"/>
      <w:numFmt w:val="bullet"/>
      <w:lvlText w:val="•"/>
      <w:lvlJc w:val="left"/>
      <w:pPr>
        <w:ind w:left="2356" w:hanging="204"/>
      </w:pPr>
      <w:rPr>
        <w:rFonts w:hint="default"/>
        <w:lang w:val="ru-RU" w:eastAsia="en-US" w:bidi="ar-SA"/>
      </w:rPr>
    </w:lvl>
    <w:lvl w:ilvl="7" w:tentative="0">
      <w:start w:val="0"/>
      <w:numFmt w:val="bullet"/>
      <w:lvlText w:val="•"/>
      <w:lvlJc w:val="left"/>
      <w:pPr>
        <w:ind w:left="2732" w:hanging="204"/>
      </w:pPr>
      <w:rPr>
        <w:rFonts w:hint="default"/>
        <w:lang w:val="ru-RU" w:eastAsia="en-US" w:bidi="ar-SA"/>
      </w:rPr>
    </w:lvl>
    <w:lvl w:ilvl="8" w:tentative="0">
      <w:start w:val="0"/>
      <w:numFmt w:val="bullet"/>
      <w:lvlText w:val="•"/>
      <w:lvlJc w:val="left"/>
      <w:pPr>
        <w:ind w:left="3108" w:hanging="204"/>
      </w:pPr>
      <w:rPr>
        <w:rFonts w:hint="default"/>
        <w:lang w:val="ru-RU" w:eastAsia="en-US" w:bidi="ar-SA"/>
      </w:rPr>
    </w:lvl>
  </w:abstractNum>
  <w:abstractNum w:abstractNumId="50">
    <w:nsid w:val="C0283A65"/>
    <w:multiLevelType w:val="multilevel"/>
    <w:tmpl w:val="C0283A65"/>
    <w:lvl w:ilvl="0" w:tentative="0">
      <w:start w:val="0"/>
      <w:numFmt w:val="bullet"/>
      <w:lvlText w:val="-"/>
      <w:lvlJc w:val="left"/>
      <w:pPr>
        <w:ind w:left="614" w:hanging="142"/>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982" w:hanging="142"/>
      </w:pPr>
      <w:rPr>
        <w:rFonts w:hint="default"/>
        <w:lang w:val="ru-RU" w:eastAsia="en-US" w:bidi="ar-SA"/>
      </w:rPr>
    </w:lvl>
    <w:lvl w:ilvl="2" w:tentative="0">
      <w:start w:val="0"/>
      <w:numFmt w:val="bullet"/>
      <w:lvlText w:val="•"/>
      <w:lvlJc w:val="left"/>
      <w:pPr>
        <w:ind w:left="1345" w:hanging="142"/>
      </w:pPr>
      <w:rPr>
        <w:rFonts w:hint="default"/>
        <w:lang w:val="ru-RU" w:eastAsia="en-US" w:bidi="ar-SA"/>
      </w:rPr>
    </w:lvl>
    <w:lvl w:ilvl="3" w:tentative="0">
      <w:start w:val="0"/>
      <w:numFmt w:val="bullet"/>
      <w:lvlText w:val="•"/>
      <w:lvlJc w:val="left"/>
      <w:pPr>
        <w:ind w:left="1707" w:hanging="142"/>
      </w:pPr>
      <w:rPr>
        <w:rFonts w:hint="default"/>
        <w:lang w:val="ru-RU" w:eastAsia="en-US" w:bidi="ar-SA"/>
      </w:rPr>
    </w:lvl>
    <w:lvl w:ilvl="4" w:tentative="0">
      <w:start w:val="0"/>
      <w:numFmt w:val="bullet"/>
      <w:lvlText w:val="•"/>
      <w:lvlJc w:val="left"/>
      <w:pPr>
        <w:ind w:left="2070" w:hanging="142"/>
      </w:pPr>
      <w:rPr>
        <w:rFonts w:hint="default"/>
        <w:lang w:val="ru-RU" w:eastAsia="en-US" w:bidi="ar-SA"/>
      </w:rPr>
    </w:lvl>
    <w:lvl w:ilvl="5" w:tentative="0">
      <w:start w:val="0"/>
      <w:numFmt w:val="bullet"/>
      <w:lvlText w:val="•"/>
      <w:lvlJc w:val="left"/>
      <w:pPr>
        <w:ind w:left="2433" w:hanging="142"/>
      </w:pPr>
      <w:rPr>
        <w:rFonts w:hint="default"/>
        <w:lang w:val="ru-RU" w:eastAsia="en-US" w:bidi="ar-SA"/>
      </w:rPr>
    </w:lvl>
    <w:lvl w:ilvl="6" w:tentative="0">
      <w:start w:val="0"/>
      <w:numFmt w:val="bullet"/>
      <w:lvlText w:val="•"/>
      <w:lvlJc w:val="left"/>
      <w:pPr>
        <w:ind w:left="2795" w:hanging="142"/>
      </w:pPr>
      <w:rPr>
        <w:rFonts w:hint="default"/>
        <w:lang w:val="ru-RU" w:eastAsia="en-US" w:bidi="ar-SA"/>
      </w:rPr>
    </w:lvl>
    <w:lvl w:ilvl="7" w:tentative="0">
      <w:start w:val="0"/>
      <w:numFmt w:val="bullet"/>
      <w:lvlText w:val="•"/>
      <w:lvlJc w:val="left"/>
      <w:pPr>
        <w:ind w:left="3158" w:hanging="142"/>
      </w:pPr>
      <w:rPr>
        <w:rFonts w:hint="default"/>
        <w:lang w:val="ru-RU" w:eastAsia="en-US" w:bidi="ar-SA"/>
      </w:rPr>
    </w:lvl>
    <w:lvl w:ilvl="8" w:tentative="0">
      <w:start w:val="0"/>
      <w:numFmt w:val="bullet"/>
      <w:lvlText w:val="•"/>
      <w:lvlJc w:val="left"/>
      <w:pPr>
        <w:ind w:left="3520" w:hanging="142"/>
      </w:pPr>
      <w:rPr>
        <w:rFonts w:hint="default"/>
        <w:lang w:val="ru-RU" w:eastAsia="en-US" w:bidi="ar-SA"/>
      </w:rPr>
    </w:lvl>
  </w:abstractNum>
  <w:abstractNum w:abstractNumId="51">
    <w:nsid w:val="C0915F4F"/>
    <w:multiLevelType w:val="multilevel"/>
    <w:tmpl w:val="C0915F4F"/>
    <w:lvl w:ilvl="0" w:tentative="0">
      <w:start w:val="1"/>
      <w:numFmt w:val="decimal"/>
      <w:lvlText w:val="%1)"/>
      <w:lvlJc w:val="left"/>
      <w:pPr>
        <w:ind w:left="141" w:hanging="32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20"/>
      </w:pPr>
      <w:rPr>
        <w:rFonts w:hint="default"/>
        <w:lang w:val="ru-RU" w:eastAsia="en-US" w:bidi="ar-SA"/>
      </w:rPr>
    </w:lvl>
    <w:lvl w:ilvl="2" w:tentative="0">
      <w:start w:val="0"/>
      <w:numFmt w:val="bullet"/>
      <w:lvlText w:val="•"/>
      <w:lvlJc w:val="left"/>
      <w:pPr>
        <w:ind w:left="2172" w:hanging="320"/>
      </w:pPr>
      <w:rPr>
        <w:rFonts w:hint="default"/>
        <w:lang w:val="ru-RU" w:eastAsia="en-US" w:bidi="ar-SA"/>
      </w:rPr>
    </w:lvl>
    <w:lvl w:ilvl="3" w:tentative="0">
      <w:start w:val="0"/>
      <w:numFmt w:val="bullet"/>
      <w:lvlText w:val="•"/>
      <w:lvlJc w:val="left"/>
      <w:pPr>
        <w:ind w:left="3188" w:hanging="320"/>
      </w:pPr>
      <w:rPr>
        <w:rFonts w:hint="default"/>
        <w:lang w:val="ru-RU" w:eastAsia="en-US" w:bidi="ar-SA"/>
      </w:rPr>
    </w:lvl>
    <w:lvl w:ilvl="4" w:tentative="0">
      <w:start w:val="0"/>
      <w:numFmt w:val="bullet"/>
      <w:lvlText w:val="•"/>
      <w:lvlJc w:val="left"/>
      <w:pPr>
        <w:ind w:left="4204" w:hanging="320"/>
      </w:pPr>
      <w:rPr>
        <w:rFonts w:hint="default"/>
        <w:lang w:val="ru-RU" w:eastAsia="en-US" w:bidi="ar-SA"/>
      </w:rPr>
    </w:lvl>
    <w:lvl w:ilvl="5" w:tentative="0">
      <w:start w:val="0"/>
      <w:numFmt w:val="bullet"/>
      <w:lvlText w:val="•"/>
      <w:lvlJc w:val="left"/>
      <w:pPr>
        <w:ind w:left="5220" w:hanging="320"/>
      </w:pPr>
      <w:rPr>
        <w:rFonts w:hint="default"/>
        <w:lang w:val="ru-RU" w:eastAsia="en-US" w:bidi="ar-SA"/>
      </w:rPr>
    </w:lvl>
    <w:lvl w:ilvl="6" w:tentative="0">
      <w:start w:val="0"/>
      <w:numFmt w:val="bullet"/>
      <w:lvlText w:val="•"/>
      <w:lvlJc w:val="left"/>
      <w:pPr>
        <w:ind w:left="6236" w:hanging="320"/>
      </w:pPr>
      <w:rPr>
        <w:rFonts w:hint="default"/>
        <w:lang w:val="ru-RU" w:eastAsia="en-US" w:bidi="ar-SA"/>
      </w:rPr>
    </w:lvl>
    <w:lvl w:ilvl="7" w:tentative="0">
      <w:start w:val="0"/>
      <w:numFmt w:val="bullet"/>
      <w:lvlText w:val="•"/>
      <w:lvlJc w:val="left"/>
      <w:pPr>
        <w:ind w:left="7252" w:hanging="320"/>
      </w:pPr>
      <w:rPr>
        <w:rFonts w:hint="default"/>
        <w:lang w:val="ru-RU" w:eastAsia="en-US" w:bidi="ar-SA"/>
      </w:rPr>
    </w:lvl>
    <w:lvl w:ilvl="8" w:tentative="0">
      <w:start w:val="0"/>
      <w:numFmt w:val="bullet"/>
      <w:lvlText w:val="•"/>
      <w:lvlJc w:val="left"/>
      <w:pPr>
        <w:ind w:left="8268" w:hanging="320"/>
      </w:pPr>
      <w:rPr>
        <w:rFonts w:hint="default"/>
        <w:lang w:val="ru-RU" w:eastAsia="en-US" w:bidi="ar-SA"/>
      </w:rPr>
    </w:lvl>
  </w:abstractNum>
  <w:abstractNum w:abstractNumId="52">
    <w:nsid w:val="C4E0D24A"/>
    <w:multiLevelType w:val="multilevel"/>
    <w:tmpl w:val="C4E0D24A"/>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53">
    <w:nsid w:val="C8879AEF"/>
    <w:multiLevelType w:val="multilevel"/>
    <w:tmpl w:val="C8879AEF"/>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54">
    <w:nsid w:val="C90D1B09"/>
    <w:multiLevelType w:val="multilevel"/>
    <w:tmpl w:val="C90D1B09"/>
    <w:lvl w:ilvl="0" w:tentative="0">
      <w:start w:val="0"/>
      <w:numFmt w:val="bullet"/>
      <w:lvlText w:val="•"/>
      <w:lvlJc w:val="left"/>
      <w:pPr>
        <w:ind w:left="310"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74" w:hanging="204"/>
      </w:pPr>
      <w:rPr>
        <w:rFonts w:hint="default"/>
        <w:lang w:val="ru-RU" w:eastAsia="en-US" w:bidi="ar-SA"/>
      </w:rPr>
    </w:lvl>
    <w:lvl w:ilvl="2" w:tentative="0">
      <w:start w:val="0"/>
      <w:numFmt w:val="bullet"/>
      <w:lvlText w:val="•"/>
      <w:lvlJc w:val="left"/>
      <w:pPr>
        <w:ind w:left="1028" w:hanging="204"/>
      </w:pPr>
      <w:rPr>
        <w:rFonts w:hint="default"/>
        <w:lang w:val="ru-RU" w:eastAsia="en-US" w:bidi="ar-SA"/>
      </w:rPr>
    </w:lvl>
    <w:lvl w:ilvl="3" w:tentative="0">
      <w:start w:val="0"/>
      <w:numFmt w:val="bullet"/>
      <w:lvlText w:val="•"/>
      <w:lvlJc w:val="left"/>
      <w:pPr>
        <w:ind w:left="1382" w:hanging="204"/>
      </w:pPr>
      <w:rPr>
        <w:rFonts w:hint="default"/>
        <w:lang w:val="ru-RU" w:eastAsia="en-US" w:bidi="ar-SA"/>
      </w:rPr>
    </w:lvl>
    <w:lvl w:ilvl="4" w:tentative="0">
      <w:start w:val="0"/>
      <w:numFmt w:val="bullet"/>
      <w:lvlText w:val="•"/>
      <w:lvlJc w:val="left"/>
      <w:pPr>
        <w:ind w:left="1736" w:hanging="204"/>
      </w:pPr>
      <w:rPr>
        <w:rFonts w:hint="default"/>
        <w:lang w:val="ru-RU" w:eastAsia="en-US" w:bidi="ar-SA"/>
      </w:rPr>
    </w:lvl>
    <w:lvl w:ilvl="5" w:tentative="0">
      <w:start w:val="0"/>
      <w:numFmt w:val="bullet"/>
      <w:lvlText w:val="•"/>
      <w:lvlJc w:val="left"/>
      <w:pPr>
        <w:ind w:left="2090" w:hanging="204"/>
      </w:pPr>
      <w:rPr>
        <w:rFonts w:hint="default"/>
        <w:lang w:val="ru-RU" w:eastAsia="en-US" w:bidi="ar-SA"/>
      </w:rPr>
    </w:lvl>
    <w:lvl w:ilvl="6" w:tentative="0">
      <w:start w:val="0"/>
      <w:numFmt w:val="bullet"/>
      <w:lvlText w:val="•"/>
      <w:lvlJc w:val="left"/>
      <w:pPr>
        <w:ind w:left="2444" w:hanging="204"/>
      </w:pPr>
      <w:rPr>
        <w:rFonts w:hint="default"/>
        <w:lang w:val="ru-RU" w:eastAsia="en-US" w:bidi="ar-SA"/>
      </w:rPr>
    </w:lvl>
    <w:lvl w:ilvl="7" w:tentative="0">
      <w:start w:val="0"/>
      <w:numFmt w:val="bullet"/>
      <w:lvlText w:val="•"/>
      <w:lvlJc w:val="left"/>
      <w:pPr>
        <w:ind w:left="2798" w:hanging="204"/>
      </w:pPr>
      <w:rPr>
        <w:rFonts w:hint="default"/>
        <w:lang w:val="ru-RU" w:eastAsia="en-US" w:bidi="ar-SA"/>
      </w:rPr>
    </w:lvl>
    <w:lvl w:ilvl="8" w:tentative="0">
      <w:start w:val="0"/>
      <w:numFmt w:val="bullet"/>
      <w:lvlText w:val="•"/>
      <w:lvlJc w:val="left"/>
      <w:pPr>
        <w:ind w:left="3152" w:hanging="204"/>
      </w:pPr>
      <w:rPr>
        <w:rFonts w:hint="default"/>
        <w:lang w:val="ru-RU" w:eastAsia="en-US" w:bidi="ar-SA"/>
      </w:rPr>
    </w:lvl>
  </w:abstractNum>
  <w:abstractNum w:abstractNumId="55">
    <w:nsid w:val="C9412743"/>
    <w:multiLevelType w:val="multilevel"/>
    <w:tmpl w:val="C9412743"/>
    <w:lvl w:ilvl="0" w:tentative="0">
      <w:start w:val="0"/>
      <w:numFmt w:val="bullet"/>
      <w:lvlText w:val="–"/>
      <w:lvlJc w:val="left"/>
      <w:pPr>
        <w:ind w:left="861" w:hanging="36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1"/>
      <w:numFmt w:val="decimal"/>
      <w:lvlText w:val="%2."/>
      <w:lvlJc w:val="left"/>
      <w:pPr>
        <w:ind w:left="1135" w:hanging="4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73" w:hanging="428"/>
      </w:pPr>
      <w:rPr>
        <w:rFonts w:hint="default"/>
        <w:lang w:val="ru-RU" w:eastAsia="en-US" w:bidi="ar-SA"/>
      </w:rPr>
    </w:lvl>
    <w:lvl w:ilvl="3" w:tentative="0">
      <w:start w:val="0"/>
      <w:numFmt w:val="bullet"/>
      <w:lvlText w:val="•"/>
      <w:lvlJc w:val="left"/>
      <w:pPr>
        <w:ind w:left="3406" w:hanging="428"/>
      </w:pPr>
      <w:rPr>
        <w:rFonts w:hint="default"/>
        <w:lang w:val="ru-RU" w:eastAsia="en-US" w:bidi="ar-SA"/>
      </w:rPr>
    </w:lvl>
    <w:lvl w:ilvl="4" w:tentative="0">
      <w:start w:val="0"/>
      <w:numFmt w:val="bullet"/>
      <w:lvlText w:val="•"/>
      <w:lvlJc w:val="left"/>
      <w:pPr>
        <w:ind w:left="4540" w:hanging="428"/>
      </w:pPr>
      <w:rPr>
        <w:rFonts w:hint="default"/>
        <w:lang w:val="ru-RU" w:eastAsia="en-US" w:bidi="ar-SA"/>
      </w:rPr>
    </w:lvl>
    <w:lvl w:ilvl="5" w:tentative="0">
      <w:start w:val="0"/>
      <w:numFmt w:val="bullet"/>
      <w:lvlText w:val="•"/>
      <w:lvlJc w:val="left"/>
      <w:pPr>
        <w:ind w:left="5673" w:hanging="428"/>
      </w:pPr>
      <w:rPr>
        <w:rFonts w:hint="default"/>
        <w:lang w:val="ru-RU" w:eastAsia="en-US" w:bidi="ar-SA"/>
      </w:rPr>
    </w:lvl>
    <w:lvl w:ilvl="6" w:tentative="0">
      <w:start w:val="0"/>
      <w:numFmt w:val="bullet"/>
      <w:lvlText w:val="•"/>
      <w:lvlJc w:val="left"/>
      <w:pPr>
        <w:ind w:left="6806" w:hanging="428"/>
      </w:pPr>
      <w:rPr>
        <w:rFonts w:hint="default"/>
        <w:lang w:val="ru-RU" w:eastAsia="en-US" w:bidi="ar-SA"/>
      </w:rPr>
    </w:lvl>
    <w:lvl w:ilvl="7" w:tentative="0">
      <w:start w:val="0"/>
      <w:numFmt w:val="bullet"/>
      <w:lvlText w:val="•"/>
      <w:lvlJc w:val="left"/>
      <w:pPr>
        <w:ind w:left="7940" w:hanging="428"/>
      </w:pPr>
      <w:rPr>
        <w:rFonts w:hint="default"/>
        <w:lang w:val="ru-RU" w:eastAsia="en-US" w:bidi="ar-SA"/>
      </w:rPr>
    </w:lvl>
    <w:lvl w:ilvl="8" w:tentative="0">
      <w:start w:val="0"/>
      <w:numFmt w:val="bullet"/>
      <w:lvlText w:val="•"/>
      <w:lvlJc w:val="left"/>
      <w:pPr>
        <w:ind w:left="9073" w:hanging="428"/>
      </w:pPr>
      <w:rPr>
        <w:rFonts w:hint="default"/>
        <w:lang w:val="ru-RU" w:eastAsia="en-US" w:bidi="ar-SA"/>
      </w:rPr>
    </w:lvl>
  </w:abstractNum>
  <w:abstractNum w:abstractNumId="56">
    <w:nsid w:val="CB94649F"/>
    <w:multiLevelType w:val="multilevel"/>
    <w:tmpl w:val="CB94649F"/>
    <w:lvl w:ilvl="0" w:tentative="0">
      <w:start w:val="0"/>
      <w:numFmt w:val="bullet"/>
      <w:lvlText w:val="-"/>
      <w:lvlJc w:val="left"/>
      <w:pPr>
        <w:ind w:left="148" w:hanging="346"/>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50" w:hanging="346"/>
      </w:pPr>
      <w:rPr>
        <w:rFonts w:hint="default"/>
        <w:lang w:val="ru-RU" w:eastAsia="en-US" w:bidi="ar-SA"/>
      </w:rPr>
    </w:lvl>
    <w:lvl w:ilvl="2" w:tentative="0">
      <w:start w:val="0"/>
      <w:numFmt w:val="bullet"/>
      <w:lvlText w:val="•"/>
      <w:lvlJc w:val="left"/>
      <w:pPr>
        <w:ind w:left="961" w:hanging="346"/>
      </w:pPr>
      <w:rPr>
        <w:rFonts w:hint="default"/>
        <w:lang w:val="ru-RU" w:eastAsia="en-US" w:bidi="ar-SA"/>
      </w:rPr>
    </w:lvl>
    <w:lvl w:ilvl="3" w:tentative="0">
      <w:start w:val="0"/>
      <w:numFmt w:val="bullet"/>
      <w:lvlText w:val="•"/>
      <w:lvlJc w:val="left"/>
      <w:pPr>
        <w:ind w:left="1371" w:hanging="346"/>
      </w:pPr>
      <w:rPr>
        <w:rFonts w:hint="default"/>
        <w:lang w:val="ru-RU" w:eastAsia="en-US" w:bidi="ar-SA"/>
      </w:rPr>
    </w:lvl>
    <w:lvl w:ilvl="4" w:tentative="0">
      <w:start w:val="0"/>
      <w:numFmt w:val="bullet"/>
      <w:lvlText w:val="•"/>
      <w:lvlJc w:val="left"/>
      <w:pPr>
        <w:ind w:left="1782" w:hanging="346"/>
      </w:pPr>
      <w:rPr>
        <w:rFonts w:hint="default"/>
        <w:lang w:val="ru-RU" w:eastAsia="en-US" w:bidi="ar-SA"/>
      </w:rPr>
    </w:lvl>
    <w:lvl w:ilvl="5" w:tentative="0">
      <w:start w:val="0"/>
      <w:numFmt w:val="bullet"/>
      <w:lvlText w:val="•"/>
      <w:lvlJc w:val="left"/>
      <w:pPr>
        <w:ind w:left="2193" w:hanging="346"/>
      </w:pPr>
      <w:rPr>
        <w:rFonts w:hint="default"/>
        <w:lang w:val="ru-RU" w:eastAsia="en-US" w:bidi="ar-SA"/>
      </w:rPr>
    </w:lvl>
    <w:lvl w:ilvl="6" w:tentative="0">
      <w:start w:val="0"/>
      <w:numFmt w:val="bullet"/>
      <w:lvlText w:val="•"/>
      <w:lvlJc w:val="left"/>
      <w:pPr>
        <w:ind w:left="2603" w:hanging="346"/>
      </w:pPr>
      <w:rPr>
        <w:rFonts w:hint="default"/>
        <w:lang w:val="ru-RU" w:eastAsia="en-US" w:bidi="ar-SA"/>
      </w:rPr>
    </w:lvl>
    <w:lvl w:ilvl="7" w:tentative="0">
      <w:start w:val="0"/>
      <w:numFmt w:val="bullet"/>
      <w:lvlText w:val="•"/>
      <w:lvlJc w:val="left"/>
      <w:pPr>
        <w:ind w:left="3014" w:hanging="346"/>
      </w:pPr>
      <w:rPr>
        <w:rFonts w:hint="default"/>
        <w:lang w:val="ru-RU" w:eastAsia="en-US" w:bidi="ar-SA"/>
      </w:rPr>
    </w:lvl>
    <w:lvl w:ilvl="8" w:tentative="0">
      <w:start w:val="0"/>
      <w:numFmt w:val="bullet"/>
      <w:lvlText w:val="•"/>
      <w:lvlJc w:val="left"/>
      <w:pPr>
        <w:ind w:left="3424" w:hanging="346"/>
      </w:pPr>
      <w:rPr>
        <w:rFonts w:hint="default"/>
        <w:lang w:val="ru-RU" w:eastAsia="en-US" w:bidi="ar-SA"/>
      </w:rPr>
    </w:lvl>
  </w:abstractNum>
  <w:abstractNum w:abstractNumId="57">
    <w:nsid w:val="CD699D1D"/>
    <w:multiLevelType w:val="multilevel"/>
    <w:tmpl w:val="CD699D1D"/>
    <w:lvl w:ilvl="0" w:tentative="0">
      <w:start w:val="0"/>
      <w:numFmt w:val="bullet"/>
      <w:lvlText w:val="•"/>
      <w:lvlJc w:val="left"/>
      <w:pPr>
        <w:ind w:left="106"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76" w:hanging="204"/>
      </w:pPr>
      <w:rPr>
        <w:rFonts w:hint="default"/>
        <w:lang w:val="ru-RU" w:eastAsia="en-US" w:bidi="ar-SA"/>
      </w:rPr>
    </w:lvl>
    <w:lvl w:ilvl="2" w:tentative="0">
      <w:start w:val="0"/>
      <w:numFmt w:val="bullet"/>
      <w:lvlText w:val="•"/>
      <w:lvlJc w:val="left"/>
      <w:pPr>
        <w:ind w:left="852" w:hanging="204"/>
      </w:pPr>
      <w:rPr>
        <w:rFonts w:hint="default"/>
        <w:lang w:val="ru-RU" w:eastAsia="en-US" w:bidi="ar-SA"/>
      </w:rPr>
    </w:lvl>
    <w:lvl w:ilvl="3" w:tentative="0">
      <w:start w:val="0"/>
      <w:numFmt w:val="bullet"/>
      <w:lvlText w:val="•"/>
      <w:lvlJc w:val="left"/>
      <w:pPr>
        <w:ind w:left="1228" w:hanging="204"/>
      </w:pPr>
      <w:rPr>
        <w:rFonts w:hint="default"/>
        <w:lang w:val="ru-RU" w:eastAsia="en-US" w:bidi="ar-SA"/>
      </w:rPr>
    </w:lvl>
    <w:lvl w:ilvl="4" w:tentative="0">
      <w:start w:val="0"/>
      <w:numFmt w:val="bullet"/>
      <w:lvlText w:val="•"/>
      <w:lvlJc w:val="left"/>
      <w:pPr>
        <w:ind w:left="1604" w:hanging="204"/>
      </w:pPr>
      <w:rPr>
        <w:rFonts w:hint="default"/>
        <w:lang w:val="ru-RU" w:eastAsia="en-US" w:bidi="ar-SA"/>
      </w:rPr>
    </w:lvl>
    <w:lvl w:ilvl="5" w:tentative="0">
      <w:start w:val="0"/>
      <w:numFmt w:val="bullet"/>
      <w:lvlText w:val="•"/>
      <w:lvlJc w:val="left"/>
      <w:pPr>
        <w:ind w:left="1980" w:hanging="204"/>
      </w:pPr>
      <w:rPr>
        <w:rFonts w:hint="default"/>
        <w:lang w:val="ru-RU" w:eastAsia="en-US" w:bidi="ar-SA"/>
      </w:rPr>
    </w:lvl>
    <w:lvl w:ilvl="6" w:tentative="0">
      <w:start w:val="0"/>
      <w:numFmt w:val="bullet"/>
      <w:lvlText w:val="•"/>
      <w:lvlJc w:val="left"/>
      <w:pPr>
        <w:ind w:left="2356" w:hanging="204"/>
      </w:pPr>
      <w:rPr>
        <w:rFonts w:hint="default"/>
        <w:lang w:val="ru-RU" w:eastAsia="en-US" w:bidi="ar-SA"/>
      </w:rPr>
    </w:lvl>
    <w:lvl w:ilvl="7" w:tentative="0">
      <w:start w:val="0"/>
      <w:numFmt w:val="bullet"/>
      <w:lvlText w:val="•"/>
      <w:lvlJc w:val="left"/>
      <w:pPr>
        <w:ind w:left="2732" w:hanging="204"/>
      </w:pPr>
      <w:rPr>
        <w:rFonts w:hint="default"/>
        <w:lang w:val="ru-RU" w:eastAsia="en-US" w:bidi="ar-SA"/>
      </w:rPr>
    </w:lvl>
    <w:lvl w:ilvl="8" w:tentative="0">
      <w:start w:val="0"/>
      <w:numFmt w:val="bullet"/>
      <w:lvlText w:val="•"/>
      <w:lvlJc w:val="left"/>
      <w:pPr>
        <w:ind w:left="3108" w:hanging="204"/>
      </w:pPr>
      <w:rPr>
        <w:rFonts w:hint="default"/>
        <w:lang w:val="ru-RU" w:eastAsia="en-US" w:bidi="ar-SA"/>
      </w:rPr>
    </w:lvl>
  </w:abstractNum>
  <w:abstractNum w:abstractNumId="58">
    <w:nsid w:val="CF092B84"/>
    <w:multiLevelType w:val="multilevel"/>
    <w:tmpl w:val="CF092B84"/>
    <w:lvl w:ilvl="0" w:tentative="0">
      <w:start w:val="0"/>
      <w:numFmt w:val="bullet"/>
      <w:lvlText w:val="–"/>
      <w:lvlJc w:val="left"/>
      <w:pPr>
        <w:ind w:left="141" w:hanging="286"/>
      </w:pPr>
      <w:rPr>
        <w:rFonts w:hint="default" w:ascii="Times New Roman" w:hAnsi="Times New Roman" w:eastAsia="Times New Roman" w:cs="Times New Roman"/>
        <w:spacing w:val="0"/>
        <w:w w:val="97"/>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59">
    <w:nsid w:val="D1EB1714"/>
    <w:multiLevelType w:val="multilevel"/>
    <w:tmpl w:val="D1EB1714"/>
    <w:lvl w:ilvl="0" w:tentative="0">
      <w:start w:val="1"/>
      <w:numFmt w:val="decimal"/>
      <w:lvlText w:val="%1)"/>
      <w:lvlJc w:val="left"/>
      <w:pPr>
        <w:ind w:left="1209" w:hanging="360"/>
        <w:jc w:val="left"/>
      </w:pPr>
      <w:rPr>
        <w:rFonts w:hint="default" w:ascii="Times New Roman" w:hAnsi="Times New Roman" w:eastAsia="Times New Roman" w:cs="Times New Roman"/>
        <w:b/>
        <w:bCs/>
        <w:i/>
        <w:iCs/>
        <w:spacing w:val="0"/>
        <w:w w:val="100"/>
        <w:sz w:val="24"/>
        <w:szCs w:val="24"/>
        <w:lang w:val="ru-RU" w:eastAsia="en-US" w:bidi="ar-SA"/>
      </w:rPr>
    </w:lvl>
    <w:lvl w:ilvl="1" w:tentative="0">
      <w:start w:val="0"/>
      <w:numFmt w:val="bullet"/>
      <w:lvlText w:val="–"/>
      <w:lvlJc w:val="left"/>
      <w:pPr>
        <w:ind w:left="141" w:hanging="286"/>
      </w:pPr>
      <w:rPr>
        <w:rFonts w:hint="default" w:ascii="Times New Roman" w:hAnsi="Times New Roman" w:eastAsia="Times New Roman" w:cs="Times New Roman"/>
        <w:spacing w:val="0"/>
        <w:w w:val="100"/>
        <w:lang w:val="ru-RU" w:eastAsia="en-US" w:bidi="ar-SA"/>
      </w:rPr>
    </w:lvl>
    <w:lvl w:ilvl="2" w:tentative="0">
      <w:start w:val="0"/>
      <w:numFmt w:val="bullet"/>
      <w:lvlText w:val="•"/>
      <w:lvlJc w:val="left"/>
      <w:pPr>
        <w:ind w:left="2211" w:hanging="286"/>
      </w:pPr>
      <w:rPr>
        <w:rFonts w:hint="default"/>
        <w:lang w:val="ru-RU" w:eastAsia="en-US" w:bidi="ar-SA"/>
      </w:rPr>
    </w:lvl>
    <w:lvl w:ilvl="3" w:tentative="0">
      <w:start w:val="0"/>
      <w:numFmt w:val="bullet"/>
      <w:lvlText w:val="•"/>
      <w:lvlJc w:val="left"/>
      <w:pPr>
        <w:ind w:left="3222" w:hanging="286"/>
      </w:pPr>
      <w:rPr>
        <w:rFonts w:hint="default"/>
        <w:lang w:val="ru-RU" w:eastAsia="en-US" w:bidi="ar-SA"/>
      </w:rPr>
    </w:lvl>
    <w:lvl w:ilvl="4" w:tentative="0">
      <w:start w:val="0"/>
      <w:numFmt w:val="bullet"/>
      <w:lvlText w:val="•"/>
      <w:lvlJc w:val="left"/>
      <w:pPr>
        <w:ind w:left="4233" w:hanging="286"/>
      </w:pPr>
      <w:rPr>
        <w:rFonts w:hint="default"/>
        <w:lang w:val="ru-RU" w:eastAsia="en-US" w:bidi="ar-SA"/>
      </w:rPr>
    </w:lvl>
    <w:lvl w:ilvl="5" w:tentative="0">
      <w:start w:val="0"/>
      <w:numFmt w:val="bullet"/>
      <w:lvlText w:val="•"/>
      <w:lvlJc w:val="left"/>
      <w:pPr>
        <w:ind w:left="5244" w:hanging="286"/>
      </w:pPr>
      <w:rPr>
        <w:rFonts w:hint="default"/>
        <w:lang w:val="ru-RU" w:eastAsia="en-US" w:bidi="ar-SA"/>
      </w:rPr>
    </w:lvl>
    <w:lvl w:ilvl="6" w:tentative="0">
      <w:start w:val="0"/>
      <w:numFmt w:val="bullet"/>
      <w:lvlText w:val="•"/>
      <w:lvlJc w:val="left"/>
      <w:pPr>
        <w:ind w:left="6255" w:hanging="286"/>
      </w:pPr>
      <w:rPr>
        <w:rFonts w:hint="default"/>
        <w:lang w:val="ru-RU" w:eastAsia="en-US" w:bidi="ar-SA"/>
      </w:rPr>
    </w:lvl>
    <w:lvl w:ilvl="7" w:tentative="0">
      <w:start w:val="0"/>
      <w:numFmt w:val="bullet"/>
      <w:lvlText w:val="•"/>
      <w:lvlJc w:val="left"/>
      <w:pPr>
        <w:ind w:left="7266" w:hanging="286"/>
      </w:pPr>
      <w:rPr>
        <w:rFonts w:hint="default"/>
        <w:lang w:val="ru-RU" w:eastAsia="en-US" w:bidi="ar-SA"/>
      </w:rPr>
    </w:lvl>
    <w:lvl w:ilvl="8" w:tentative="0">
      <w:start w:val="0"/>
      <w:numFmt w:val="bullet"/>
      <w:lvlText w:val="•"/>
      <w:lvlJc w:val="left"/>
      <w:pPr>
        <w:ind w:left="8277" w:hanging="286"/>
      </w:pPr>
      <w:rPr>
        <w:rFonts w:hint="default"/>
        <w:lang w:val="ru-RU" w:eastAsia="en-US" w:bidi="ar-SA"/>
      </w:rPr>
    </w:lvl>
  </w:abstractNum>
  <w:abstractNum w:abstractNumId="60">
    <w:nsid w:val="D5F12F34"/>
    <w:multiLevelType w:val="multilevel"/>
    <w:tmpl w:val="D5F12F34"/>
    <w:lvl w:ilvl="0" w:tentative="0">
      <w:start w:val="0"/>
      <w:numFmt w:val="bullet"/>
      <w:lvlText w:val="-"/>
      <w:lvlJc w:val="left"/>
      <w:pPr>
        <w:ind w:left="148" w:hanging="135"/>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50" w:hanging="135"/>
      </w:pPr>
      <w:rPr>
        <w:rFonts w:hint="default"/>
        <w:lang w:val="ru-RU" w:eastAsia="en-US" w:bidi="ar-SA"/>
      </w:rPr>
    </w:lvl>
    <w:lvl w:ilvl="2" w:tentative="0">
      <w:start w:val="0"/>
      <w:numFmt w:val="bullet"/>
      <w:lvlText w:val="•"/>
      <w:lvlJc w:val="left"/>
      <w:pPr>
        <w:ind w:left="961" w:hanging="135"/>
      </w:pPr>
      <w:rPr>
        <w:rFonts w:hint="default"/>
        <w:lang w:val="ru-RU" w:eastAsia="en-US" w:bidi="ar-SA"/>
      </w:rPr>
    </w:lvl>
    <w:lvl w:ilvl="3" w:tentative="0">
      <w:start w:val="0"/>
      <w:numFmt w:val="bullet"/>
      <w:lvlText w:val="•"/>
      <w:lvlJc w:val="left"/>
      <w:pPr>
        <w:ind w:left="1371" w:hanging="135"/>
      </w:pPr>
      <w:rPr>
        <w:rFonts w:hint="default"/>
        <w:lang w:val="ru-RU" w:eastAsia="en-US" w:bidi="ar-SA"/>
      </w:rPr>
    </w:lvl>
    <w:lvl w:ilvl="4" w:tentative="0">
      <w:start w:val="0"/>
      <w:numFmt w:val="bullet"/>
      <w:lvlText w:val="•"/>
      <w:lvlJc w:val="left"/>
      <w:pPr>
        <w:ind w:left="1782" w:hanging="135"/>
      </w:pPr>
      <w:rPr>
        <w:rFonts w:hint="default"/>
        <w:lang w:val="ru-RU" w:eastAsia="en-US" w:bidi="ar-SA"/>
      </w:rPr>
    </w:lvl>
    <w:lvl w:ilvl="5" w:tentative="0">
      <w:start w:val="0"/>
      <w:numFmt w:val="bullet"/>
      <w:lvlText w:val="•"/>
      <w:lvlJc w:val="left"/>
      <w:pPr>
        <w:ind w:left="2193" w:hanging="135"/>
      </w:pPr>
      <w:rPr>
        <w:rFonts w:hint="default"/>
        <w:lang w:val="ru-RU" w:eastAsia="en-US" w:bidi="ar-SA"/>
      </w:rPr>
    </w:lvl>
    <w:lvl w:ilvl="6" w:tentative="0">
      <w:start w:val="0"/>
      <w:numFmt w:val="bullet"/>
      <w:lvlText w:val="•"/>
      <w:lvlJc w:val="left"/>
      <w:pPr>
        <w:ind w:left="2603" w:hanging="135"/>
      </w:pPr>
      <w:rPr>
        <w:rFonts w:hint="default"/>
        <w:lang w:val="ru-RU" w:eastAsia="en-US" w:bidi="ar-SA"/>
      </w:rPr>
    </w:lvl>
    <w:lvl w:ilvl="7" w:tentative="0">
      <w:start w:val="0"/>
      <w:numFmt w:val="bullet"/>
      <w:lvlText w:val="•"/>
      <w:lvlJc w:val="left"/>
      <w:pPr>
        <w:ind w:left="3014" w:hanging="135"/>
      </w:pPr>
      <w:rPr>
        <w:rFonts w:hint="default"/>
        <w:lang w:val="ru-RU" w:eastAsia="en-US" w:bidi="ar-SA"/>
      </w:rPr>
    </w:lvl>
    <w:lvl w:ilvl="8" w:tentative="0">
      <w:start w:val="0"/>
      <w:numFmt w:val="bullet"/>
      <w:lvlText w:val="•"/>
      <w:lvlJc w:val="left"/>
      <w:pPr>
        <w:ind w:left="3424" w:hanging="135"/>
      </w:pPr>
      <w:rPr>
        <w:rFonts w:hint="default"/>
        <w:lang w:val="ru-RU" w:eastAsia="en-US" w:bidi="ar-SA"/>
      </w:rPr>
    </w:lvl>
  </w:abstractNum>
  <w:abstractNum w:abstractNumId="61">
    <w:nsid w:val="D7936317"/>
    <w:multiLevelType w:val="multilevel"/>
    <w:tmpl w:val="D7936317"/>
    <w:lvl w:ilvl="0" w:tentative="0">
      <w:start w:val="1"/>
      <w:numFmt w:val="decimal"/>
      <w:lvlText w:val="%1)"/>
      <w:lvlJc w:val="left"/>
      <w:pPr>
        <w:ind w:left="1109"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37" w:hanging="286"/>
      </w:pPr>
      <w:rPr>
        <w:rFonts w:hint="default"/>
        <w:lang w:val="ru-RU" w:eastAsia="en-US" w:bidi="ar-SA"/>
      </w:rPr>
    </w:lvl>
    <w:lvl w:ilvl="3" w:tentative="0">
      <w:start w:val="0"/>
      <w:numFmt w:val="bullet"/>
      <w:lvlText w:val="•"/>
      <w:lvlJc w:val="left"/>
      <w:pPr>
        <w:ind w:left="3375" w:hanging="286"/>
      </w:pPr>
      <w:rPr>
        <w:rFonts w:hint="default"/>
        <w:lang w:val="ru-RU" w:eastAsia="en-US" w:bidi="ar-SA"/>
      </w:rPr>
    </w:lvl>
    <w:lvl w:ilvl="4" w:tentative="0">
      <w:start w:val="0"/>
      <w:numFmt w:val="bullet"/>
      <w:lvlText w:val="•"/>
      <w:lvlJc w:val="left"/>
      <w:pPr>
        <w:ind w:left="4513" w:hanging="286"/>
      </w:pPr>
      <w:rPr>
        <w:rFonts w:hint="default"/>
        <w:lang w:val="ru-RU" w:eastAsia="en-US" w:bidi="ar-SA"/>
      </w:rPr>
    </w:lvl>
    <w:lvl w:ilvl="5" w:tentative="0">
      <w:start w:val="0"/>
      <w:numFmt w:val="bullet"/>
      <w:lvlText w:val="•"/>
      <w:lvlJc w:val="left"/>
      <w:pPr>
        <w:ind w:left="5651" w:hanging="286"/>
      </w:pPr>
      <w:rPr>
        <w:rFonts w:hint="default"/>
        <w:lang w:val="ru-RU" w:eastAsia="en-US" w:bidi="ar-SA"/>
      </w:rPr>
    </w:lvl>
    <w:lvl w:ilvl="6" w:tentative="0">
      <w:start w:val="0"/>
      <w:numFmt w:val="bullet"/>
      <w:lvlText w:val="•"/>
      <w:lvlJc w:val="left"/>
      <w:pPr>
        <w:ind w:left="6789" w:hanging="286"/>
      </w:pPr>
      <w:rPr>
        <w:rFonts w:hint="default"/>
        <w:lang w:val="ru-RU" w:eastAsia="en-US" w:bidi="ar-SA"/>
      </w:rPr>
    </w:lvl>
    <w:lvl w:ilvl="7" w:tentative="0">
      <w:start w:val="0"/>
      <w:numFmt w:val="bullet"/>
      <w:lvlText w:val="•"/>
      <w:lvlJc w:val="left"/>
      <w:pPr>
        <w:ind w:left="7926" w:hanging="286"/>
      </w:pPr>
      <w:rPr>
        <w:rFonts w:hint="default"/>
        <w:lang w:val="ru-RU" w:eastAsia="en-US" w:bidi="ar-SA"/>
      </w:rPr>
    </w:lvl>
    <w:lvl w:ilvl="8" w:tentative="0">
      <w:start w:val="0"/>
      <w:numFmt w:val="bullet"/>
      <w:lvlText w:val="•"/>
      <w:lvlJc w:val="left"/>
      <w:pPr>
        <w:ind w:left="9064" w:hanging="286"/>
      </w:pPr>
      <w:rPr>
        <w:rFonts w:hint="default"/>
        <w:lang w:val="ru-RU" w:eastAsia="en-US" w:bidi="ar-SA"/>
      </w:rPr>
    </w:lvl>
  </w:abstractNum>
  <w:abstractNum w:abstractNumId="62">
    <w:nsid w:val="D7D140E4"/>
    <w:multiLevelType w:val="multilevel"/>
    <w:tmpl w:val="D7D140E4"/>
    <w:lvl w:ilvl="0" w:tentative="0">
      <w:start w:val="1"/>
      <w:numFmt w:val="decimal"/>
      <w:lvlText w:val="%1)"/>
      <w:lvlJc w:val="left"/>
      <w:pPr>
        <w:ind w:left="1154"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74" w:hanging="305"/>
      </w:pPr>
      <w:rPr>
        <w:rFonts w:hint="default"/>
        <w:lang w:val="ru-RU" w:eastAsia="en-US" w:bidi="ar-SA"/>
      </w:rPr>
    </w:lvl>
    <w:lvl w:ilvl="2" w:tentative="0">
      <w:start w:val="0"/>
      <w:numFmt w:val="bullet"/>
      <w:lvlText w:val="•"/>
      <w:lvlJc w:val="left"/>
      <w:pPr>
        <w:ind w:left="2988" w:hanging="305"/>
      </w:pPr>
      <w:rPr>
        <w:rFonts w:hint="default"/>
        <w:lang w:val="ru-RU" w:eastAsia="en-US" w:bidi="ar-SA"/>
      </w:rPr>
    </w:lvl>
    <w:lvl w:ilvl="3" w:tentative="0">
      <w:start w:val="0"/>
      <w:numFmt w:val="bullet"/>
      <w:lvlText w:val="•"/>
      <w:lvlJc w:val="left"/>
      <w:pPr>
        <w:ind w:left="3902" w:hanging="305"/>
      </w:pPr>
      <w:rPr>
        <w:rFonts w:hint="default"/>
        <w:lang w:val="ru-RU" w:eastAsia="en-US" w:bidi="ar-SA"/>
      </w:rPr>
    </w:lvl>
    <w:lvl w:ilvl="4" w:tentative="0">
      <w:start w:val="0"/>
      <w:numFmt w:val="bullet"/>
      <w:lvlText w:val="•"/>
      <w:lvlJc w:val="left"/>
      <w:pPr>
        <w:ind w:left="4816" w:hanging="305"/>
      </w:pPr>
      <w:rPr>
        <w:rFonts w:hint="default"/>
        <w:lang w:val="ru-RU" w:eastAsia="en-US" w:bidi="ar-SA"/>
      </w:rPr>
    </w:lvl>
    <w:lvl w:ilvl="5" w:tentative="0">
      <w:start w:val="0"/>
      <w:numFmt w:val="bullet"/>
      <w:lvlText w:val="•"/>
      <w:lvlJc w:val="left"/>
      <w:pPr>
        <w:ind w:left="5730" w:hanging="305"/>
      </w:pPr>
      <w:rPr>
        <w:rFonts w:hint="default"/>
        <w:lang w:val="ru-RU" w:eastAsia="en-US" w:bidi="ar-SA"/>
      </w:rPr>
    </w:lvl>
    <w:lvl w:ilvl="6" w:tentative="0">
      <w:start w:val="0"/>
      <w:numFmt w:val="bullet"/>
      <w:lvlText w:val="•"/>
      <w:lvlJc w:val="left"/>
      <w:pPr>
        <w:ind w:left="6644" w:hanging="305"/>
      </w:pPr>
      <w:rPr>
        <w:rFonts w:hint="default"/>
        <w:lang w:val="ru-RU" w:eastAsia="en-US" w:bidi="ar-SA"/>
      </w:rPr>
    </w:lvl>
    <w:lvl w:ilvl="7" w:tentative="0">
      <w:start w:val="0"/>
      <w:numFmt w:val="bullet"/>
      <w:lvlText w:val="•"/>
      <w:lvlJc w:val="left"/>
      <w:pPr>
        <w:ind w:left="7558" w:hanging="305"/>
      </w:pPr>
      <w:rPr>
        <w:rFonts w:hint="default"/>
        <w:lang w:val="ru-RU" w:eastAsia="en-US" w:bidi="ar-SA"/>
      </w:rPr>
    </w:lvl>
    <w:lvl w:ilvl="8" w:tentative="0">
      <w:start w:val="0"/>
      <w:numFmt w:val="bullet"/>
      <w:lvlText w:val="•"/>
      <w:lvlJc w:val="left"/>
      <w:pPr>
        <w:ind w:left="8472" w:hanging="305"/>
      </w:pPr>
      <w:rPr>
        <w:rFonts w:hint="default"/>
        <w:lang w:val="ru-RU" w:eastAsia="en-US" w:bidi="ar-SA"/>
      </w:rPr>
    </w:lvl>
  </w:abstractNum>
  <w:abstractNum w:abstractNumId="63">
    <w:nsid w:val="D7F9FE59"/>
    <w:multiLevelType w:val="multilevel"/>
    <w:tmpl w:val="D7F9FE59"/>
    <w:lvl w:ilvl="0" w:tentative="0">
      <w:start w:val="1"/>
      <w:numFmt w:val="decimal"/>
      <w:lvlText w:val="%1)"/>
      <w:lvlJc w:val="left"/>
      <w:pPr>
        <w:ind w:left="1158" w:hanging="31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175" w:hanging="286"/>
      </w:pPr>
      <w:rPr>
        <w:rFonts w:hint="default"/>
        <w:lang w:val="ru-RU" w:eastAsia="en-US" w:bidi="ar-SA"/>
      </w:rPr>
    </w:lvl>
    <w:lvl w:ilvl="3" w:tentative="0">
      <w:start w:val="0"/>
      <w:numFmt w:val="bullet"/>
      <w:lvlText w:val="•"/>
      <w:lvlJc w:val="left"/>
      <w:pPr>
        <w:ind w:left="3191" w:hanging="286"/>
      </w:pPr>
      <w:rPr>
        <w:rFonts w:hint="default"/>
        <w:lang w:val="ru-RU" w:eastAsia="en-US" w:bidi="ar-SA"/>
      </w:rPr>
    </w:lvl>
    <w:lvl w:ilvl="4" w:tentative="0">
      <w:start w:val="0"/>
      <w:numFmt w:val="bullet"/>
      <w:lvlText w:val="•"/>
      <w:lvlJc w:val="left"/>
      <w:pPr>
        <w:ind w:left="4206" w:hanging="286"/>
      </w:pPr>
      <w:rPr>
        <w:rFonts w:hint="default"/>
        <w:lang w:val="ru-RU" w:eastAsia="en-US" w:bidi="ar-SA"/>
      </w:rPr>
    </w:lvl>
    <w:lvl w:ilvl="5" w:tentative="0">
      <w:start w:val="0"/>
      <w:numFmt w:val="bullet"/>
      <w:lvlText w:val="•"/>
      <w:lvlJc w:val="left"/>
      <w:pPr>
        <w:ind w:left="5222" w:hanging="286"/>
      </w:pPr>
      <w:rPr>
        <w:rFonts w:hint="default"/>
        <w:lang w:val="ru-RU" w:eastAsia="en-US" w:bidi="ar-SA"/>
      </w:rPr>
    </w:lvl>
    <w:lvl w:ilvl="6" w:tentative="0">
      <w:start w:val="0"/>
      <w:numFmt w:val="bullet"/>
      <w:lvlText w:val="•"/>
      <w:lvlJc w:val="left"/>
      <w:pPr>
        <w:ind w:left="6237" w:hanging="286"/>
      </w:pPr>
      <w:rPr>
        <w:rFonts w:hint="default"/>
        <w:lang w:val="ru-RU" w:eastAsia="en-US" w:bidi="ar-SA"/>
      </w:rPr>
    </w:lvl>
    <w:lvl w:ilvl="7" w:tentative="0">
      <w:start w:val="0"/>
      <w:numFmt w:val="bullet"/>
      <w:lvlText w:val="•"/>
      <w:lvlJc w:val="left"/>
      <w:pPr>
        <w:ind w:left="7253"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64">
    <w:nsid w:val="DAD3A854"/>
    <w:multiLevelType w:val="multilevel"/>
    <w:tmpl w:val="DAD3A854"/>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65">
    <w:nsid w:val="DAE62134"/>
    <w:multiLevelType w:val="multilevel"/>
    <w:tmpl w:val="DAE62134"/>
    <w:lvl w:ilvl="0" w:tentative="0">
      <w:start w:val="0"/>
      <w:numFmt w:val="bullet"/>
      <w:lvlText w:val="–"/>
      <w:lvlJc w:val="left"/>
      <w:pPr>
        <w:ind w:left="1221" w:hanging="27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232" w:hanging="274"/>
      </w:pPr>
      <w:rPr>
        <w:rFonts w:hint="default"/>
        <w:lang w:val="ru-RU" w:eastAsia="en-US" w:bidi="ar-SA"/>
      </w:rPr>
    </w:lvl>
    <w:lvl w:ilvl="2" w:tentative="0">
      <w:start w:val="0"/>
      <w:numFmt w:val="bullet"/>
      <w:lvlText w:val="•"/>
      <w:lvlJc w:val="left"/>
      <w:pPr>
        <w:ind w:left="3244" w:hanging="274"/>
      </w:pPr>
      <w:rPr>
        <w:rFonts w:hint="default"/>
        <w:lang w:val="ru-RU" w:eastAsia="en-US" w:bidi="ar-SA"/>
      </w:rPr>
    </w:lvl>
    <w:lvl w:ilvl="3" w:tentative="0">
      <w:start w:val="0"/>
      <w:numFmt w:val="bullet"/>
      <w:lvlText w:val="•"/>
      <w:lvlJc w:val="left"/>
      <w:pPr>
        <w:ind w:left="4256" w:hanging="274"/>
      </w:pPr>
      <w:rPr>
        <w:rFonts w:hint="default"/>
        <w:lang w:val="ru-RU" w:eastAsia="en-US" w:bidi="ar-SA"/>
      </w:rPr>
    </w:lvl>
    <w:lvl w:ilvl="4" w:tentative="0">
      <w:start w:val="0"/>
      <w:numFmt w:val="bullet"/>
      <w:lvlText w:val="•"/>
      <w:lvlJc w:val="left"/>
      <w:pPr>
        <w:ind w:left="5268" w:hanging="274"/>
      </w:pPr>
      <w:rPr>
        <w:rFonts w:hint="default"/>
        <w:lang w:val="ru-RU" w:eastAsia="en-US" w:bidi="ar-SA"/>
      </w:rPr>
    </w:lvl>
    <w:lvl w:ilvl="5" w:tentative="0">
      <w:start w:val="0"/>
      <w:numFmt w:val="bullet"/>
      <w:lvlText w:val="•"/>
      <w:lvlJc w:val="left"/>
      <w:pPr>
        <w:ind w:left="6280" w:hanging="274"/>
      </w:pPr>
      <w:rPr>
        <w:rFonts w:hint="default"/>
        <w:lang w:val="ru-RU" w:eastAsia="en-US" w:bidi="ar-SA"/>
      </w:rPr>
    </w:lvl>
    <w:lvl w:ilvl="6" w:tentative="0">
      <w:start w:val="0"/>
      <w:numFmt w:val="bullet"/>
      <w:lvlText w:val="•"/>
      <w:lvlJc w:val="left"/>
      <w:pPr>
        <w:ind w:left="7292" w:hanging="274"/>
      </w:pPr>
      <w:rPr>
        <w:rFonts w:hint="default"/>
        <w:lang w:val="ru-RU" w:eastAsia="en-US" w:bidi="ar-SA"/>
      </w:rPr>
    </w:lvl>
    <w:lvl w:ilvl="7" w:tentative="0">
      <w:start w:val="0"/>
      <w:numFmt w:val="bullet"/>
      <w:lvlText w:val="•"/>
      <w:lvlJc w:val="left"/>
      <w:pPr>
        <w:ind w:left="8304" w:hanging="274"/>
      </w:pPr>
      <w:rPr>
        <w:rFonts w:hint="default"/>
        <w:lang w:val="ru-RU" w:eastAsia="en-US" w:bidi="ar-SA"/>
      </w:rPr>
    </w:lvl>
    <w:lvl w:ilvl="8" w:tentative="0">
      <w:start w:val="0"/>
      <w:numFmt w:val="bullet"/>
      <w:lvlText w:val="•"/>
      <w:lvlJc w:val="left"/>
      <w:pPr>
        <w:ind w:left="9316" w:hanging="274"/>
      </w:pPr>
      <w:rPr>
        <w:rFonts w:hint="default"/>
        <w:lang w:val="ru-RU" w:eastAsia="en-US" w:bidi="ar-SA"/>
      </w:rPr>
    </w:lvl>
  </w:abstractNum>
  <w:abstractNum w:abstractNumId="66">
    <w:nsid w:val="DCBA6B53"/>
    <w:multiLevelType w:val="multilevel"/>
    <w:tmpl w:val="DCBA6B53"/>
    <w:lvl w:ilvl="0" w:tentative="0">
      <w:start w:val="1"/>
      <w:numFmt w:val="decimal"/>
      <w:lvlText w:val="%1)"/>
      <w:lvlJc w:val="left"/>
      <w:pPr>
        <w:ind w:left="1154"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74" w:hanging="305"/>
      </w:pPr>
      <w:rPr>
        <w:rFonts w:hint="default"/>
        <w:lang w:val="ru-RU" w:eastAsia="en-US" w:bidi="ar-SA"/>
      </w:rPr>
    </w:lvl>
    <w:lvl w:ilvl="2" w:tentative="0">
      <w:start w:val="0"/>
      <w:numFmt w:val="bullet"/>
      <w:lvlText w:val="•"/>
      <w:lvlJc w:val="left"/>
      <w:pPr>
        <w:ind w:left="2988" w:hanging="305"/>
      </w:pPr>
      <w:rPr>
        <w:rFonts w:hint="default"/>
        <w:lang w:val="ru-RU" w:eastAsia="en-US" w:bidi="ar-SA"/>
      </w:rPr>
    </w:lvl>
    <w:lvl w:ilvl="3" w:tentative="0">
      <w:start w:val="0"/>
      <w:numFmt w:val="bullet"/>
      <w:lvlText w:val="•"/>
      <w:lvlJc w:val="left"/>
      <w:pPr>
        <w:ind w:left="3902" w:hanging="305"/>
      </w:pPr>
      <w:rPr>
        <w:rFonts w:hint="default"/>
        <w:lang w:val="ru-RU" w:eastAsia="en-US" w:bidi="ar-SA"/>
      </w:rPr>
    </w:lvl>
    <w:lvl w:ilvl="4" w:tentative="0">
      <w:start w:val="0"/>
      <w:numFmt w:val="bullet"/>
      <w:lvlText w:val="•"/>
      <w:lvlJc w:val="left"/>
      <w:pPr>
        <w:ind w:left="4816" w:hanging="305"/>
      </w:pPr>
      <w:rPr>
        <w:rFonts w:hint="default"/>
        <w:lang w:val="ru-RU" w:eastAsia="en-US" w:bidi="ar-SA"/>
      </w:rPr>
    </w:lvl>
    <w:lvl w:ilvl="5" w:tentative="0">
      <w:start w:val="0"/>
      <w:numFmt w:val="bullet"/>
      <w:lvlText w:val="•"/>
      <w:lvlJc w:val="left"/>
      <w:pPr>
        <w:ind w:left="5730" w:hanging="305"/>
      </w:pPr>
      <w:rPr>
        <w:rFonts w:hint="default"/>
        <w:lang w:val="ru-RU" w:eastAsia="en-US" w:bidi="ar-SA"/>
      </w:rPr>
    </w:lvl>
    <w:lvl w:ilvl="6" w:tentative="0">
      <w:start w:val="0"/>
      <w:numFmt w:val="bullet"/>
      <w:lvlText w:val="•"/>
      <w:lvlJc w:val="left"/>
      <w:pPr>
        <w:ind w:left="6644" w:hanging="305"/>
      </w:pPr>
      <w:rPr>
        <w:rFonts w:hint="default"/>
        <w:lang w:val="ru-RU" w:eastAsia="en-US" w:bidi="ar-SA"/>
      </w:rPr>
    </w:lvl>
    <w:lvl w:ilvl="7" w:tentative="0">
      <w:start w:val="0"/>
      <w:numFmt w:val="bullet"/>
      <w:lvlText w:val="•"/>
      <w:lvlJc w:val="left"/>
      <w:pPr>
        <w:ind w:left="7558" w:hanging="305"/>
      </w:pPr>
      <w:rPr>
        <w:rFonts w:hint="default"/>
        <w:lang w:val="ru-RU" w:eastAsia="en-US" w:bidi="ar-SA"/>
      </w:rPr>
    </w:lvl>
    <w:lvl w:ilvl="8" w:tentative="0">
      <w:start w:val="0"/>
      <w:numFmt w:val="bullet"/>
      <w:lvlText w:val="•"/>
      <w:lvlJc w:val="left"/>
      <w:pPr>
        <w:ind w:left="8472" w:hanging="305"/>
      </w:pPr>
      <w:rPr>
        <w:rFonts w:hint="default"/>
        <w:lang w:val="ru-RU" w:eastAsia="en-US" w:bidi="ar-SA"/>
      </w:rPr>
    </w:lvl>
  </w:abstractNum>
  <w:abstractNum w:abstractNumId="67">
    <w:nsid w:val="E0294EC7"/>
    <w:multiLevelType w:val="multilevel"/>
    <w:tmpl w:val="E0294EC7"/>
    <w:lvl w:ilvl="0" w:tentative="0">
      <w:start w:val="1"/>
      <w:numFmt w:val="decimal"/>
      <w:lvlText w:val="%1)"/>
      <w:lvlJc w:val="left"/>
      <w:pPr>
        <w:ind w:left="141" w:hanging="42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425"/>
      </w:pPr>
      <w:rPr>
        <w:rFonts w:hint="default"/>
        <w:lang w:val="ru-RU" w:eastAsia="en-US" w:bidi="ar-SA"/>
      </w:rPr>
    </w:lvl>
    <w:lvl w:ilvl="2" w:tentative="0">
      <w:start w:val="0"/>
      <w:numFmt w:val="bullet"/>
      <w:lvlText w:val="•"/>
      <w:lvlJc w:val="left"/>
      <w:pPr>
        <w:ind w:left="2172" w:hanging="425"/>
      </w:pPr>
      <w:rPr>
        <w:rFonts w:hint="default"/>
        <w:lang w:val="ru-RU" w:eastAsia="en-US" w:bidi="ar-SA"/>
      </w:rPr>
    </w:lvl>
    <w:lvl w:ilvl="3" w:tentative="0">
      <w:start w:val="0"/>
      <w:numFmt w:val="bullet"/>
      <w:lvlText w:val="•"/>
      <w:lvlJc w:val="left"/>
      <w:pPr>
        <w:ind w:left="3188" w:hanging="425"/>
      </w:pPr>
      <w:rPr>
        <w:rFonts w:hint="default"/>
        <w:lang w:val="ru-RU" w:eastAsia="en-US" w:bidi="ar-SA"/>
      </w:rPr>
    </w:lvl>
    <w:lvl w:ilvl="4" w:tentative="0">
      <w:start w:val="0"/>
      <w:numFmt w:val="bullet"/>
      <w:lvlText w:val="•"/>
      <w:lvlJc w:val="left"/>
      <w:pPr>
        <w:ind w:left="4204" w:hanging="425"/>
      </w:pPr>
      <w:rPr>
        <w:rFonts w:hint="default"/>
        <w:lang w:val="ru-RU" w:eastAsia="en-US" w:bidi="ar-SA"/>
      </w:rPr>
    </w:lvl>
    <w:lvl w:ilvl="5" w:tentative="0">
      <w:start w:val="0"/>
      <w:numFmt w:val="bullet"/>
      <w:lvlText w:val="•"/>
      <w:lvlJc w:val="left"/>
      <w:pPr>
        <w:ind w:left="5220" w:hanging="425"/>
      </w:pPr>
      <w:rPr>
        <w:rFonts w:hint="default"/>
        <w:lang w:val="ru-RU" w:eastAsia="en-US" w:bidi="ar-SA"/>
      </w:rPr>
    </w:lvl>
    <w:lvl w:ilvl="6" w:tentative="0">
      <w:start w:val="0"/>
      <w:numFmt w:val="bullet"/>
      <w:lvlText w:val="•"/>
      <w:lvlJc w:val="left"/>
      <w:pPr>
        <w:ind w:left="6236" w:hanging="425"/>
      </w:pPr>
      <w:rPr>
        <w:rFonts w:hint="default"/>
        <w:lang w:val="ru-RU" w:eastAsia="en-US" w:bidi="ar-SA"/>
      </w:rPr>
    </w:lvl>
    <w:lvl w:ilvl="7" w:tentative="0">
      <w:start w:val="0"/>
      <w:numFmt w:val="bullet"/>
      <w:lvlText w:val="•"/>
      <w:lvlJc w:val="left"/>
      <w:pPr>
        <w:ind w:left="7252" w:hanging="425"/>
      </w:pPr>
      <w:rPr>
        <w:rFonts w:hint="default"/>
        <w:lang w:val="ru-RU" w:eastAsia="en-US" w:bidi="ar-SA"/>
      </w:rPr>
    </w:lvl>
    <w:lvl w:ilvl="8" w:tentative="0">
      <w:start w:val="0"/>
      <w:numFmt w:val="bullet"/>
      <w:lvlText w:val="•"/>
      <w:lvlJc w:val="left"/>
      <w:pPr>
        <w:ind w:left="8268" w:hanging="425"/>
      </w:pPr>
      <w:rPr>
        <w:rFonts w:hint="default"/>
        <w:lang w:val="ru-RU" w:eastAsia="en-US" w:bidi="ar-SA"/>
      </w:rPr>
    </w:lvl>
  </w:abstractNum>
  <w:abstractNum w:abstractNumId="68">
    <w:nsid w:val="E093A4B0"/>
    <w:multiLevelType w:val="multilevel"/>
    <w:tmpl w:val="E093A4B0"/>
    <w:lvl w:ilvl="0" w:tentative="0">
      <w:start w:val="1"/>
      <w:numFmt w:val="decimal"/>
      <w:lvlText w:val="%1)"/>
      <w:lvlJc w:val="left"/>
      <w:pPr>
        <w:ind w:left="1154" w:hanging="27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74" w:hanging="274"/>
      </w:pPr>
      <w:rPr>
        <w:rFonts w:hint="default"/>
        <w:lang w:val="ru-RU" w:eastAsia="en-US" w:bidi="ar-SA"/>
      </w:rPr>
    </w:lvl>
    <w:lvl w:ilvl="2" w:tentative="0">
      <w:start w:val="0"/>
      <w:numFmt w:val="bullet"/>
      <w:lvlText w:val="•"/>
      <w:lvlJc w:val="left"/>
      <w:pPr>
        <w:ind w:left="2988" w:hanging="274"/>
      </w:pPr>
      <w:rPr>
        <w:rFonts w:hint="default"/>
        <w:lang w:val="ru-RU" w:eastAsia="en-US" w:bidi="ar-SA"/>
      </w:rPr>
    </w:lvl>
    <w:lvl w:ilvl="3" w:tentative="0">
      <w:start w:val="0"/>
      <w:numFmt w:val="bullet"/>
      <w:lvlText w:val="•"/>
      <w:lvlJc w:val="left"/>
      <w:pPr>
        <w:ind w:left="3902" w:hanging="274"/>
      </w:pPr>
      <w:rPr>
        <w:rFonts w:hint="default"/>
        <w:lang w:val="ru-RU" w:eastAsia="en-US" w:bidi="ar-SA"/>
      </w:rPr>
    </w:lvl>
    <w:lvl w:ilvl="4" w:tentative="0">
      <w:start w:val="0"/>
      <w:numFmt w:val="bullet"/>
      <w:lvlText w:val="•"/>
      <w:lvlJc w:val="left"/>
      <w:pPr>
        <w:ind w:left="4816" w:hanging="274"/>
      </w:pPr>
      <w:rPr>
        <w:rFonts w:hint="default"/>
        <w:lang w:val="ru-RU" w:eastAsia="en-US" w:bidi="ar-SA"/>
      </w:rPr>
    </w:lvl>
    <w:lvl w:ilvl="5" w:tentative="0">
      <w:start w:val="0"/>
      <w:numFmt w:val="bullet"/>
      <w:lvlText w:val="•"/>
      <w:lvlJc w:val="left"/>
      <w:pPr>
        <w:ind w:left="5730" w:hanging="274"/>
      </w:pPr>
      <w:rPr>
        <w:rFonts w:hint="default"/>
        <w:lang w:val="ru-RU" w:eastAsia="en-US" w:bidi="ar-SA"/>
      </w:rPr>
    </w:lvl>
    <w:lvl w:ilvl="6" w:tentative="0">
      <w:start w:val="0"/>
      <w:numFmt w:val="bullet"/>
      <w:lvlText w:val="•"/>
      <w:lvlJc w:val="left"/>
      <w:pPr>
        <w:ind w:left="6644" w:hanging="274"/>
      </w:pPr>
      <w:rPr>
        <w:rFonts w:hint="default"/>
        <w:lang w:val="ru-RU" w:eastAsia="en-US" w:bidi="ar-SA"/>
      </w:rPr>
    </w:lvl>
    <w:lvl w:ilvl="7" w:tentative="0">
      <w:start w:val="0"/>
      <w:numFmt w:val="bullet"/>
      <w:lvlText w:val="•"/>
      <w:lvlJc w:val="left"/>
      <w:pPr>
        <w:ind w:left="7558" w:hanging="274"/>
      </w:pPr>
      <w:rPr>
        <w:rFonts w:hint="default"/>
        <w:lang w:val="ru-RU" w:eastAsia="en-US" w:bidi="ar-SA"/>
      </w:rPr>
    </w:lvl>
    <w:lvl w:ilvl="8" w:tentative="0">
      <w:start w:val="0"/>
      <w:numFmt w:val="bullet"/>
      <w:lvlText w:val="•"/>
      <w:lvlJc w:val="left"/>
      <w:pPr>
        <w:ind w:left="8472" w:hanging="274"/>
      </w:pPr>
      <w:rPr>
        <w:rFonts w:hint="default"/>
        <w:lang w:val="ru-RU" w:eastAsia="en-US" w:bidi="ar-SA"/>
      </w:rPr>
    </w:lvl>
  </w:abstractNum>
  <w:abstractNum w:abstractNumId="69">
    <w:nsid w:val="E43A772E"/>
    <w:multiLevelType w:val="multilevel"/>
    <w:tmpl w:val="E43A772E"/>
    <w:lvl w:ilvl="0" w:tentative="0">
      <w:start w:val="1"/>
      <w:numFmt w:val="decimal"/>
      <w:lvlText w:val="%1."/>
      <w:lvlJc w:val="left"/>
      <w:pPr>
        <w:ind w:left="1238" w:hanging="334"/>
        <w:jc w:val="left"/>
      </w:pPr>
      <w:rPr>
        <w:rFonts w:hint="default" w:ascii="Times New Roman" w:hAnsi="Times New Roman" w:eastAsia="Times New Roman" w:cs="Times New Roman"/>
        <w:b w:val="0"/>
        <w:bCs w:val="0"/>
        <w:i w:val="0"/>
        <w:iCs w:val="0"/>
        <w:spacing w:val="0"/>
        <w:w w:val="97"/>
        <w:sz w:val="26"/>
        <w:szCs w:val="26"/>
        <w:lang w:val="ru-RU" w:eastAsia="en-US" w:bidi="ar-SA"/>
      </w:rPr>
    </w:lvl>
    <w:lvl w:ilvl="1" w:tentative="0">
      <w:start w:val="1"/>
      <w:numFmt w:val="decimal"/>
      <w:lvlText w:val="%1.%2."/>
      <w:lvlJc w:val="left"/>
      <w:pPr>
        <w:ind w:left="1303" w:hanging="454"/>
        <w:jc w:val="right"/>
      </w:pPr>
      <w:rPr>
        <w:rFonts w:hint="default"/>
        <w:spacing w:val="0"/>
        <w:w w:val="99"/>
        <w:lang w:val="ru-RU" w:eastAsia="en-US" w:bidi="ar-SA"/>
      </w:rPr>
    </w:lvl>
    <w:lvl w:ilvl="2" w:tentative="0">
      <w:start w:val="0"/>
      <w:numFmt w:val="bullet"/>
      <w:lvlText w:val=""/>
      <w:lvlJc w:val="left"/>
      <w:pPr>
        <w:ind w:left="861" w:hanging="361"/>
      </w:pPr>
      <w:rPr>
        <w:rFonts w:hint="default" w:ascii="Symbol" w:hAnsi="Symbol" w:eastAsia="Symbol" w:cs="Symbol"/>
        <w:b w:val="0"/>
        <w:bCs w:val="0"/>
        <w:i w:val="0"/>
        <w:iCs w:val="0"/>
        <w:spacing w:val="0"/>
        <w:w w:val="99"/>
        <w:sz w:val="20"/>
        <w:szCs w:val="20"/>
        <w:lang w:val="ru-RU" w:eastAsia="en-US" w:bidi="ar-SA"/>
      </w:rPr>
    </w:lvl>
    <w:lvl w:ilvl="3" w:tentative="0">
      <w:start w:val="0"/>
      <w:numFmt w:val="bullet"/>
      <w:lvlText w:val="•"/>
      <w:lvlJc w:val="left"/>
      <w:pPr>
        <w:ind w:left="2378" w:hanging="361"/>
      </w:pPr>
      <w:rPr>
        <w:rFonts w:hint="default"/>
        <w:lang w:val="ru-RU" w:eastAsia="en-US" w:bidi="ar-SA"/>
      </w:rPr>
    </w:lvl>
    <w:lvl w:ilvl="4" w:tentative="0">
      <w:start w:val="0"/>
      <w:numFmt w:val="bullet"/>
      <w:lvlText w:val="•"/>
      <w:lvlJc w:val="left"/>
      <w:pPr>
        <w:ind w:left="3457" w:hanging="361"/>
      </w:pPr>
      <w:rPr>
        <w:rFonts w:hint="default"/>
        <w:lang w:val="ru-RU" w:eastAsia="en-US" w:bidi="ar-SA"/>
      </w:rPr>
    </w:lvl>
    <w:lvl w:ilvl="5" w:tentative="0">
      <w:start w:val="0"/>
      <w:numFmt w:val="bullet"/>
      <w:lvlText w:val="•"/>
      <w:lvlJc w:val="left"/>
      <w:pPr>
        <w:ind w:left="4535" w:hanging="361"/>
      </w:pPr>
      <w:rPr>
        <w:rFonts w:hint="default"/>
        <w:lang w:val="ru-RU" w:eastAsia="en-US" w:bidi="ar-SA"/>
      </w:rPr>
    </w:lvl>
    <w:lvl w:ilvl="6" w:tentative="0">
      <w:start w:val="0"/>
      <w:numFmt w:val="bullet"/>
      <w:lvlText w:val="•"/>
      <w:lvlJc w:val="left"/>
      <w:pPr>
        <w:ind w:left="5614" w:hanging="361"/>
      </w:pPr>
      <w:rPr>
        <w:rFonts w:hint="default"/>
        <w:lang w:val="ru-RU" w:eastAsia="en-US" w:bidi="ar-SA"/>
      </w:rPr>
    </w:lvl>
    <w:lvl w:ilvl="7" w:tentative="0">
      <w:start w:val="0"/>
      <w:numFmt w:val="bullet"/>
      <w:lvlText w:val="•"/>
      <w:lvlJc w:val="left"/>
      <w:pPr>
        <w:ind w:left="6692" w:hanging="361"/>
      </w:pPr>
      <w:rPr>
        <w:rFonts w:hint="default"/>
        <w:lang w:val="ru-RU" w:eastAsia="en-US" w:bidi="ar-SA"/>
      </w:rPr>
    </w:lvl>
    <w:lvl w:ilvl="8" w:tentative="0">
      <w:start w:val="0"/>
      <w:numFmt w:val="bullet"/>
      <w:lvlText w:val="•"/>
      <w:lvlJc w:val="left"/>
      <w:pPr>
        <w:ind w:left="7771" w:hanging="361"/>
      </w:pPr>
      <w:rPr>
        <w:rFonts w:hint="default"/>
        <w:lang w:val="ru-RU" w:eastAsia="en-US" w:bidi="ar-SA"/>
      </w:rPr>
    </w:lvl>
  </w:abstractNum>
  <w:abstractNum w:abstractNumId="70">
    <w:nsid w:val="E504947C"/>
    <w:multiLevelType w:val="multilevel"/>
    <w:tmpl w:val="E504947C"/>
    <w:lvl w:ilvl="0" w:tentative="0">
      <w:start w:val="2"/>
      <w:numFmt w:val="decimal"/>
      <w:lvlText w:val="%1"/>
      <w:lvlJc w:val="left"/>
      <w:pPr>
        <w:ind w:left="141" w:hanging="644"/>
        <w:jc w:val="left"/>
      </w:pPr>
      <w:rPr>
        <w:rFonts w:hint="default"/>
        <w:lang w:val="ru-RU" w:eastAsia="en-US" w:bidi="ar-SA"/>
      </w:rPr>
    </w:lvl>
    <w:lvl w:ilvl="1" w:tentative="0">
      <w:start w:val="3"/>
      <w:numFmt w:val="decimal"/>
      <w:lvlText w:val="%1.%2"/>
      <w:lvlJc w:val="left"/>
      <w:pPr>
        <w:ind w:left="141" w:hanging="644"/>
        <w:jc w:val="left"/>
      </w:pPr>
      <w:rPr>
        <w:rFonts w:hint="default"/>
        <w:lang w:val="ru-RU" w:eastAsia="en-US" w:bidi="ar-SA"/>
      </w:rPr>
    </w:lvl>
    <w:lvl w:ilvl="2" w:tentative="0">
      <w:start w:val="4"/>
      <w:numFmt w:val="decimal"/>
      <w:lvlText w:val="%1.%2.%3."/>
      <w:lvlJc w:val="left"/>
      <w:pPr>
        <w:ind w:left="141" w:hanging="64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1"/>
      <w:numFmt w:val="decimal"/>
      <w:lvlText w:val="%1.%2.%3.%4."/>
      <w:lvlJc w:val="left"/>
      <w:pPr>
        <w:ind w:left="141" w:hanging="8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4" w:tentative="0">
      <w:start w:val="0"/>
      <w:numFmt w:val="bullet"/>
      <w:lvlText w:val="•"/>
      <w:lvlJc w:val="left"/>
      <w:pPr>
        <w:ind w:left="1492" w:hanging="284"/>
      </w:pPr>
      <w:rPr>
        <w:rFonts w:hint="default" w:ascii="Times New Roman" w:hAnsi="Times New Roman" w:eastAsia="Times New Roman" w:cs="Times New Roman"/>
        <w:b w:val="0"/>
        <w:bCs w:val="0"/>
        <w:i w:val="0"/>
        <w:iCs w:val="0"/>
        <w:spacing w:val="0"/>
        <w:w w:val="100"/>
        <w:sz w:val="24"/>
        <w:szCs w:val="24"/>
        <w:lang w:val="ru-RU" w:eastAsia="en-US" w:bidi="ar-SA"/>
      </w:rPr>
    </w:lvl>
    <w:lvl w:ilvl="5" w:tentative="0">
      <w:start w:val="0"/>
      <w:numFmt w:val="bullet"/>
      <w:lvlText w:val="•"/>
      <w:lvlJc w:val="left"/>
      <w:pPr>
        <w:ind w:left="5411" w:hanging="284"/>
      </w:pPr>
      <w:rPr>
        <w:rFonts w:hint="default"/>
        <w:lang w:val="ru-RU" w:eastAsia="en-US" w:bidi="ar-SA"/>
      </w:rPr>
    </w:lvl>
    <w:lvl w:ilvl="6" w:tentative="0">
      <w:start w:val="0"/>
      <w:numFmt w:val="bullet"/>
      <w:lvlText w:val="•"/>
      <w:lvlJc w:val="left"/>
      <w:pPr>
        <w:ind w:left="6388" w:hanging="284"/>
      </w:pPr>
      <w:rPr>
        <w:rFonts w:hint="default"/>
        <w:lang w:val="ru-RU" w:eastAsia="en-US" w:bidi="ar-SA"/>
      </w:rPr>
    </w:lvl>
    <w:lvl w:ilvl="7" w:tentative="0">
      <w:start w:val="0"/>
      <w:numFmt w:val="bullet"/>
      <w:lvlText w:val="•"/>
      <w:lvlJc w:val="left"/>
      <w:pPr>
        <w:ind w:left="7366" w:hanging="284"/>
      </w:pPr>
      <w:rPr>
        <w:rFonts w:hint="default"/>
        <w:lang w:val="ru-RU" w:eastAsia="en-US" w:bidi="ar-SA"/>
      </w:rPr>
    </w:lvl>
    <w:lvl w:ilvl="8" w:tentative="0">
      <w:start w:val="0"/>
      <w:numFmt w:val="bullet"/>
      <w:lvlText w:val="•"/>
      <w:lvlJc w:val="left"/>
      <w:pPr>
        <w:ind w:left="8344" w:hanging="284"/>
      </w:pPr>
      <w:rPr>
        <w:rFonts w:hint="default"/>
        <w:lang w:val="ru-RU" w:eastAsia="en-US" w:bidi="ar-SA"/>
      </w:rPr>
    </w:lvl>
  </w:abstractNum>
  <w:abstractNum w:abstractNumId="71">
    <w:nsid w:val="E52D9448"/>
    <w:multiLevelType w:val="multilevel"/>
    <w:tmpl w:val="E52D9448"/>
    <w:lvl w:ilvl="0" w:tentative="0">
      <w:start w:val="0"/>
      <w:numFmt w:val="bullet"/>
      <w:lvlText w:val="•"/>
      <w:lvlJc w:val="left"/>
      <w:pPr>
        <w:ind w:left="106"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76" w:hanging="204"/>
      </w:pPr>
      <w:rPr>
        <w:rFonts w:hint="default"/>
        <w:lang w:val="ru-RU" w:eastAsia="en-US" w:bidi="ar-SA"/>
      </w:rPr>
    </w:lvl>
    <w:lvl w:ilvl="2" w:tentative="0">
      <w:start w:val="0"/>
      <w:numFmt w:val="bullet"/>
      <w:lvlText w:val="•"/>
      <w:lvlJc w:val="left"/>
      <w:pPr>
        <w:ind w:left="852" w:hanging="204"/>
      </w:pPr>
      <w:rPr>
        <w:rFonts w:hint="default"/>
        <w:lang w:val="ru-RU" w:eastAsia="en-US" w:bidi="ar-SA"/>
      </w:rPr>
    </w:lvl>
    <w:lvl w:ilvl="3" w:tentative="0">
      <w:start w:val="0"/>
      <w:numFmt w:val="bullet"/>
      <w:lvlText w:val="•"/>
      <w:lvlJc w:val="left"/>
      <w:pPr>
        <w:ind w:left="1228" w:hanging="204"/>
      </w:pPr>
      <w:rPr>
        <w:rFonts w:hint="default"/>
        <w:lang w:val="ru-RU" w:eastAsia="en-US" w:bidi="ar-SA"/>
      </w:rPr>
    </w:lvl>
    <w:lvl w:ilvl="4" w:tentative="0">
      <w:start w:val="0"/>
      <w:numFmt w:val="bullet"/>
      <w:lvlText w:val="•"/>
      <w:lvlJc w:val="left"/>
      <w:pPr>
        <w:ind w:left="1604" w:hanging="204"/>
      </w:pPr>
      <w:rPr>
        <w:rFonts w:hint="default"/>
        <w:lang w:val="ru-RU" w:eastAsia="en-US" w:bidi="ar-SA"/>
      </w:rPr>
    </w:lvl>
    <w:lvl w:ilvl="5" w:tentative="0">
      <w:start w:val="0"/>
      <w:numFmt w:val="bullet"/>
      <w:lvlText w:val="•"/>
      <w:lvlJc w:val="left"/>
      <w:pPr>
        <w:ind w:left="1980" w:hanging="204"/>
      </w:pPr>
      <w:rPr>
        <w:rFonts w:hint="default"/>
        <w:lang w:val="ru-RU" w:eastAsia="en-US" w:bidi="ar-SA"/>
      </w:rPr>
    </w:lvl>
    <w:lvl w:ilvl="6" w:tentative="0">
      <w:start w:val="0"/>
      <w:numFmt w:val="bullet"/>
      <w:lvlText w:val="•"/>
      <w:lvlJc w:val="left"/>
      <w:pPr>
        <w:ind w:left="2356" w:hanging="204"/>
      </w:pPr>
      <w:rPr>
        <w:rFonts w:hint="default"/>
        <w:lang w:val="ru-RU" w:eastAsia="en-US" w:bidi="ar-SA"/>
      </w:rPr>
    </w:lvl>
    <w:lvl w:ilvl="7" w:tentative="0">
      <w:start w:val="0"/>
      <w:numFmt w:val="bullet"/>
      <w:lvlText w:val="•"/>
      <w:lvlJc w:val="left"/>
      <w:pPr>
        <w:ind w:left="2732" w:hanging="204"/>
      </w:pPr>
      <w:rPr>
        <w:rFonts w:hint="default"/>
        <w:lang w:val="ru-RU" w:eastAsia="en-US" w:bidi="ar-SA"/>
      </w:rPr>
    </w:lvl>
    <w:lvl w:ilvl="8" w:tentative="0">
      <w:start w:val="0"/>
      <w:numFmt w:val="bullet"/>
      <w:lvlText w:val="•"/>
      <w:lvlJc w:val="left"/>
      <w:pPr>
        <w:ind w:left="3108" w:hanging="204"/>
      </w:pPr>
      <w:rPr>
        <w:rFonts w:hint="default"/>
        <w:lang w:val="ru-RU" w:eastAsia="en-US" w:bidi="ar-SA"/>
      </w:rPr>
    </w:lvl>
  </w:abstractNum>
  <w:abstractNum w:abstractNumId="72">
    <w:nsid w:val="E7B27C5B"/>
    <w:multiLevelType w:val="multilevel"/>
    <w:tmpl w:val="E7B27C5B"/>
    <w:lvl w:ilvl="0" w:tentative="0">
      <w:start w:val="1"/>
      <w:numFmt w:val="decimal"/>
      <w:lvlText w:val="%1)"/>
      <w:lvlJc w:val="left"/>
      <w:pPr>
        <w:ind w:left="160" w:hanging="28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74" w:hanging="288"/>
      </w:pPr>
      <w:rPr>
        <w:rFonts w:hint="default"/>
        <w:lang w:val="ru-RU" w:eastAsia="en-US" w:bidi="ar-SA"/>
      </w:rPr>
    </w:lvl>
    <w:lvl w:ilvl="2" w:tentative="0">
      <w:start w:val="0"/>
      <w:numFmt w:val="bullet"/>
      <w:lvlText w:val="•"/>
      <w:lvlJc w:val="left"/>
      <w:pPr>
        <w:ind w:left="2188" w:hanging="288"/>
      </w:pPr>
      <w:rPr>
        <w:rFonts w:hint="default"/>
        <w:lang w:val="ru-RU" w:eastAsia="en-US" w:bidi="ar-SA"/>
      </w:rPr>
    </w:lvl>
    <w:lvl w:ilvl="3" w:tentative="0">
      <w:start w:val="0"/>
      <w:numFmt w:val="bullet"/>
      <w:lvlText w:val="•"/>
      <w:lvlJc w:val="left"/>
      <w:pPr>
        <w:ind w:left="3202" w:hanging="288"/>
      </w:pPr>
      <w:rPr>
        <w:rFonts w:hint="default"/>
        <w:lang w:val="ru-RU" w:eastAsia="en-US" w:bidi="ar-SA"/>
      </w:rPr>
    </w:lvl>
    <w:lvl w:ilvl="4" w:tentative="0">
      <w:start w:val="0"/>
      <w:numFmt w:val="bullet"/>
      <w:lvlText w:val="•"/>
      <w:lvlJc w:val="left"/>
      <w:pPr>
        <w:ind w:left="4216" w:hanging="288"/>
      </w:pPr>
      <w:rPr>
        <w:rFonts w:hint="default"/>
        <w:lang w:val="ru-RU" w:eastAsia="en-US" w:bidi="ar-SA"/>
      </w:rPr>
    </w:lvl>
    <w:lvl w:ilvl="5" w:tentative="0">
      <w:start w:val="0"/>
      <w:numFmt w:val="bullet"/>
      <w:lvlText w:val="•"/>
      <w:lvlJc w:val="left"/>
      <w:pPr>
        <w:ind w:left="5230" w:hanging="288"/>
      </w:pPr>
      <w:rPr>
        <w:rFonts w:hint="default"/>
        <w:lang w:val="ru-RU" w:eastAsia="en-US" w:bidi="ar-SA"/>
      </w:rPr>
    </w:lvl>
    <w:lvl w:ilvl="6" w:tentative="0">
      <w:start w:val="0"/>
      <w:numFmt w:val="bullet"/>
      <w:lvlText w:val="•"/>
      <w:lvlJc w:val="left"/>
      <w:pPr>
        <w:ind w:left="6244" w:hanging="288"/>
      </w:pPr>
      <w:rPr>
        <w:rFonts w:hint="default"/>
        <w:lang w:val="ru-RU" w:eastAsia="en-US" w:bidi="ar-SA"/>
      </w:rPr>
    </w:lvl>
    <w:lvl w:ilvl="7" w:tentative="0">
      <w:start w:val="0"/>
      <w:numFmt w:val="bullet"/>
      <w:lvlText w:val="•"/>
      <w:lvlJc w:val="left"/>
      <w:pPr>
        <w:ind w:left="7258" w:hanging="288"/>
      </w:pPr>
      <w:rPr>
        <w:rFonts w:hint="default"/>
        <w:lang w:val="ru-RU" w:eastAsia="en-US" w:bidi="ar-SA"/>
      </w:rPr>
    </w:lvl>
    <w:lvl w:ilvl="8" w:tentative="0">
      <w:start w:val="0"/>
      <w:numFmt w:val="bullet"/>
      <w:lvlText w:val="•"/>
      <w:lvlJc w:val="left"/>
      <w:pPr>
        <w:ind w:left="8272" w:hanging="288"/>
      </w:pPr>
      <w:rPr>
        <w:rFonts w:hint="default"/>
        <w:lang w:val="ru-RU" w:eastAsia="en-US" w:bidi="ar-SA"/>
      </w:rPr>
    </w:lvl>
  </w:abstractNum>
  <w:abstractNum w:abstractNumId="73">
    <w:nsid w:val="EA28CC15"/>
    <w:multiLevelType w:val="multilevel"/>
    <w:tmpl w:val="EA28CC15"/>
    <w:lvl w:ilvl="0" w:tentative="0">
      <w:start w:val="1"/>
      <w:numFmt w:val="decimal"/>
      <w:lvlText w:val="%1)"/>
      <w:lvlJc w:val="left"/>
      <w:pPr>
        <w:ind w:left="141" w:hanging="32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60" w:hanging="324"/>
      </w:pPr>
      <w:rPr>
        <w:rFonts w:hint="default"/>
        <w:lang w:val="ru-RU" w:eastAsia="en-US" w:bidi="ar-SA"/>
      </w:rPr>
    </w:lvl>
    <w:lvl w:ilvl="2" w:tentative="0">
      <w:start w:val="0"/>
      <w:numFmt w:val="bullet"/>
      <w:lvlText w:val="•"/>
      <w:lvlJc w:val="left"/>
      <w:pPr>
        <w:ind w:left="2380" w:hanging="324"/>
      </w:pPr>
      <w:rPr>
        <w:rFonts w:hint="default"/>
        <w:lang w:val="ru-RU" w:eastAsia="en-US" w:bidi="ar-SA"/>
      </w:rPr>
    </w:lvl>
    <w:lvl w:ilvl="3" w:tentative="0">
      <w:start w:val="0"/>
      <w:numFmt w:val="bullet"/>
      <w:lvlText w:val="•"/>
      <w:lvlJc w:val="left"/>
      <w:pPr>
        <w:ind w:left="3500" w:hanging="324"/>
      </w:pPr>
      <w:rPr>
        <w:rFonts w:hint="default"/>
        <w:lang w:val="ru-RU" w:eastAsia="en-US" w:bidi="ar-SA"/>
      </w:rPr>
    </w:lvl>
    <w:lvl w:ilvl="4" w:tentative="0">
      <w:start w:val="0"/>
      <w:numFmt w:val="bullet"/>
      <w:lvlText w:val="•"/>
      <w:lvlJc w:val="left"/>
      <w:pPr>
        <w:ind w:left="4620" w:hanging="324"/>
      </w:pPr>
      <w:rPr>
        <w:rFonts w:hint="default"/>
        <w:lang w:val="ru-RU" w:eastAsia="en-US" w:bidi="ar-SA"/>
      </w:rPr>
    </w:lvl>
    <w:lvl w:ilvl="5" w:tentative="0">
      <w:start w:val="0"/>
      <w:numFmt w:val="bullet"/>
      <w:lvlText w:val="•"/>
      <w:lvlJc w:val="left"/>
      <w:pPr>
        <w:ind w:left="5740" w:hanging="324"/>
      </w:pPr>
      <w:rPr>
        <w:rFonts w:hint="default"/>
        <w:lang w:val="ru-RU" w:eastAsia="en-US" w:bidi="ar-SA"/>
      </w:rPr>
    </w:lvl>
    <w:lvl w:ilvl="6" w:tentative="0">
      <w:start w:val="0"/>
      <w:numFmt w:val="bullet"/>
      <w:lvlText w:val="•"/>
      <w:lvlJc w:val="left"/>
      <w:pPr>
        <w:ind w:left="6860" w:hanging="324"/>
      </w:pPr>
      <w:rPr>
        <w:rFonts w:hint="default"/>
        <w:lang w:val="ru-RU" w:eastAsia="en-US" w:bidi="ar-SA"/>
      </w:rPr>
    </w:lvl>
    <w:lvl w:ilvl="7" w:tentative="0">
      <w:start w:val="0"/>
      <w:numFmt w:val="bullet"/>
      <w:lvlText w:val="•"/>
      <w:lvlJc w:val="left"/>
      <w:pPr>
        <w:ind w:left="7980" w:hanging="324"/>
      </w:pPr>
      <w:rPr>
        <w:rFonts w:hint="default"/>
        <w:lang w:val="ru-RU" w:eastAsia="en-US" w:bidi="ar-SA"/>
      </w:rPr>
    </w:lvl>
    <w:lvl w:ilvl="8" w:tentative="0">
      <w:start w:val="0"/>
      <w:numFmt w:val="bullet"/>
      <w:lvlText w:val="•"/>
      <w:lvlJc w:val="left"/>
      <w:pPr>
        <w:ind w:left="9100" w:hanging="324"/>
      </w:pPr>
      <w:rPr>
        <w:rFonts w:hint="default"/>
        <w:lang w:val="ru-RU" w:eastAsia="en-US" w:bidi="ar-SA"/>
      </w:rPr>
    </w:lvl>
  </w:abstractNum>
  <w:abstractNum w:abstractNumId="74">
    <w:nsid w:val="F066642F"/>
    <w:multiLevelType w:val="multilevel"/>
    <w:tmpl w:val="F066642F"/>
    <w:lvl w:ilvl="0" w:tentative="0">
      <w:start w:val="0"/>
      <w:numFmt w:val="bullet"/>
      <w:lvlText w:val="-"/>
      <w:lvlJc w:val="left"/>
      <w:pPr>
        <w:ind w:left="254" w:hanging="569"/>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658" w:hanging="569"/>
      </w:pPr>
      <w:rPr>
        <w:rFonts w:hint="default"/>
        <w:lang w:val="ru-RU" w:eastAsia="en-US" w:bidi="ar-SA"/>
      </w:rPr>
    </w:lvl>
    <w:lvl w:ilvl="2" w:tentative="0">
      <w:start w:val="0"/>
      <w:numFmt w:val="bullet"/>
      <w:lvlText w:val="•"/>
      <w:lvlJc w:val="left"/>
      <w:pPr>
        <w:ind w:left="1057" w:hanging="569"/>
      </w:pPr>
      <w:rPr>
        <w:rFonts w:hint="default"/>
        <w:lang w:val="ru-RU" w:eastAsia="en-US" w:bidi="ar-SA"/>
      </w:rPr>
    </w:lvl>
    <w:lvl w:ilvl="3" w:tentative="0">
      <w:start w:val="0"/>
      <w:numFmt w:val="bullet"/>
      <w:lvlText w:val="•"/>
      <w:lvlJc w:val="left"/>
      <w:pPr>
        <w:ind w:left="1455" w:hanging="569"/>
      </w:pPr>
      <w:rPr>
        <w:rFonts w:hint="default"/>
        <w:lang w:val="ru-RU" w:eastAsia="en-US" w:bidi="ar-SA"/>
      </w:rPr>
    </w:lvl>
    <w:lvl w:ilvl="4" w:tentative="0">
      <w:start w:val="0"/>
      <w:numFmt w:val="bullet"/>
      <w:lvlText w:val="•"/>
      <w:lvlJc w:val="left"/>
      <w:pPr>
        <w:ind w:left="1854" w:hanging="569"/>
      </w:pPr>
      <w:rPr>
        <w:rFonts w:hint="default"/>
        <w:lang w:val="ru-RU" w:eastAsia="en-US" w:bidi="ar-SA"/>
      </w:rPr>
    </w:lvl>
    <w:lvl w:ilvl="5" w:tentative="0">
      <w:start w:val="0"/>
      <w:numFmt w:val="bullet"/>
      <w:lvlText w:val="•"/>
      <w:lvlJc w:val="left"/>
      <w:pPr>
        <w:ind w:left="2253" w:hanging="569"/>
      </w:pPr>
      <w:rPr>
        <w:rFonts w:hint="default"/>
        <w:lang w:val="ru-RU" w:eastAsia="en-US" w:bidi="ar-SA"/>
      </w:rPr>
    </w:lvl>
    <w:lvl w:ilvl="6" w:tentative="0">
      <w:start w:val="0"/>
      <w:numFmt w:val="bullet"/>
      <w:lvlText w:val="•"/>
      <w:lvlJc w:val="left"/>
      <w:pPr>
        <w:ind w:left="2651" w:hanging="569"/>
      </w:pPr>
      <w:rPr>
        <w:rFonts w:hint="default"/>
        <w:lang w:val="ru-RU" w:eastAsia="en-US" w:bidi="ar-SA"/>
      </w:rPr>
    </w:lvl>
    <w:lvl w:ilvl="7" w:tentative="0">
      <w:start w:val="0"/>
      <w:numFmt w:val="bullet"/>
      <w:lvlText w:val="•"/>
      <w:lvlJc w:val="left"/>
      <w:pPr>
        <w:ind w:left="3050" w:hanging="569"/>
      </w:pPr>
      <w:rPr>
        <w:rFonts w:hint="default"/>
        <w:lang w:val="ru-RU" w:eastAsia="en-US" w:bidi="ar-SA"/>
      </w:rPr>
    </w:lvl>
    <w:lvl w:ilvl="8" w:tentative="0">
      <w:start w:val="0"/>
      <w:numFmt w:val="bullet"/>
      <w:lvlText w:val="•"/>
      <w:lvlJc w:val="left"/>
      <w:pPr>
        <w:ind w:left="3448" w:hanging="569"/>
      </w:pPr>
      <w:rPr>
        <w:rFonts w:hint="default"/>
        <w:lang w:val="ru-RU" w:eastAsia="en-US" w:bidi="ar-SA"/>
      </w:rPr>
    </w:lvl>
  </w:abstractNum>
  <w:abstractNum w:abstractNumId="75">
    <w:nsid w:val="F0E89278"/>
    <w:multiLevelType w:val="multilevel"/>
    <w:tmpl w:val="F0E89278"/>
    <w:lvl w:ilvl="0" w:tentative="0">
      <w:start w:val="1"/>
      <w:numFmt w:val="decimal"/>
      <w:lvlText w:val="%1)"/>
      <w:lvlJc w:val="left"/>
      <w:pPr>
        <w:ind w:left="1134"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157" w:hanging="286"/>
      </w:pPr>
      <w:rPr>
        <w:rFonts w:hint="default"/>
        <w:lang w:val="ru-RU" w:eastAsia="en-US" w:bidi="ar-SA"/>
      </w:rPr>
    </w:lvl>
    <w:lvl w:ilvl="3" w:tentative="0">
      <w:start w:val="0"/>
      <w:numFmt w:val="bullet"/>
      <w:lvlText w:val="•"/>
      <w:lvlJc w:val="left"/>
      <w:pPr>
        <w:ind w:left="3175" w:hanging="286"/>
      </w:pPr>
      <w:rPr>
        <w:rFonts w:hint="default"/>
        <w:lang w:val="ru-RU" w:eastAsia="en-US" w:bidi="ar-SA"/>
      </w:rPr>
    </w:lvl>
    <w:lvl w:ilvl="4" w:tentative="0">
      <w:start w:val="0"/>
      <w:numFmt w:val="bullet"/>
      <w:lvlText w:val="•"/>
      <w:lvlJc w:val="left"/>
      <w:pPr>
        <w:ind w:left="4193" w:hanging="286"/>
      </w:pPr>
      <w:rPr>
        <w:rFonts w:hint="default"/>
        <w:lang w:val="ru-RU" w:eastAsia="en-US" w:bidi="ar-SA"/>
      </w:rPr>
    </w:lvl>
    <w:lvl w:ilvl="5" w:tentative="0">
      <w:start w:val="0"/>
      <w:numFmt w:val="bullet"/>
      <w:lvlText w:val="•"/>
      <w:lvlJc w:val="left"/>
      <w:pPr>
        <w:ind w:left="5211" w:hanging="286"/>
      </w:pPr>
      <w:rPr>
        <w:rFonts w:hint="default"/>
        <w:lang w:val="ru-RU" w:eastAsia="en-US" w:bidi="ar-SA"/>
      </w:rPr>
    </w:lvl>
    <w:lvl w:ilvl="6" w:tentative="0">
      <w:start w:val="0"/>
      <w:numFmt w:val="bullet"/>
      <w:lvlText w:val="•"/>
      <w:lvlJc w:val="left"/>
      <w:pPr>
        <w:ind w:left="6228" w:hanging="286"/>
      </w:pPr>
      <w:rPr>
        <w:rFonts w:hint="default"/>
        <w:lang w:val="ru-RU" w:eastAsia="en-US" w:bidi="ar-SA"/>
      </w:rPr>
    </w:lvl>
    <w:lvl w:ilvl="7" w:tentative="0">
      <w:start w:val="0"/>
      <w:numFmt w:val="bullet"/>
      <w:lvlText w:val="•"/>
      <w:lvlJc w:val="left"/>
      <w:pPr>
        <w:ind w:left="7246" w:hanging="286"/>
      </w:pPr>
      <w:rPr>
        <w:rFonts w:hint="default"/>
        <w:lang w:val="ru-RU" w:eastAsia="en-US" w:bidi="ar-SA"/>
      </w:rPr>
    </w:lvl>
    <w:lvl w:ilvl="8" w:tentative="0">
      <w:start w:val="0"/>
      <w:numFmt w:val="bullet"/>
      <w:lvlText w:val="•"/>
      <w:lvlJc w:val="left"/>
      <w:pPr>
        <w:ind w:left="8264" w:hanging="286"/>
      </w:pPr>
      <w:rPr>
        <w:rFonts w:hint="default"/>
        <w:lang w:val="ru-RU" w:eastAsia="en-US" w:bidi="ar-SA"/>
      </w:rPr>
    </w:lvl>
  </w:abstractNum>
  <w:abstractNum w:abstractNumId="76">
    <w:nsid w:val="F1FCDEFA"/>
    <w:multiLevelType w:val="multilevel"/>
    <w:tmpl w:val="F1FCDEFA"/>
    <w:lvl w:ilvl="0" w:tentative="0">
      <w:start w:val="0"/>
      <w:numFmt w:val="bullet"/>
      <w:lvlText w:val="–"/>
      <w:lvlJc w:val="left"/>
      <w:pPr>
        <w:ind w:left="861" w:hanging="36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08" w:hanging="361"/>
      </w:pPr>
      <w:rPr>
        <w:rFonts w:hint="default"/>
        <w:lang w:val="ru-RU" w:eastAsia="en-US" w:bidi="ar-SA"/>
      </w:rPr>
    </w:lvl>
    <w:lvl w:ilvl="2" w:tentative="0">
      <w:start w:val="0"/>
      <w:numFmt w:val="bullet"/>
      <w:lvlText w:val="•"/>
      <w:lvlJc w:val="left"/>
      <w:pPr>
        <w:ind w:left="2956" w:hanging="361"/>
      </w:pPr>
      <w:rPr>
        <w:rFonts w:hint="default"/>
        <w:lang w:val="ru-RU" w:eastAsia="en-US" w:bidi="ar-SA"/>
      </w:rPr>
    </w:lvl>
    <w:lvl w:ilvl="3" w:tentative="0">
      <w:start w:val="0"/>
      <w:numFmt w:val="bullet"/>
      <w:lvlText w:val="•"/>
      <w:lvlJc w:val="left"/>
      <w:pPr>
        <w:ind w:left="4004" w:hanging="361"/>
      </w:pPr>
      <w:rPr>
        <w:rFonts w:hint="default"/>
        <w:lang w:val="ru-RU" w:eastAsia="en-US" w:bidi="ar-SA"/>
      </w:rPr>
    </w:lvl>
    <w:lvl w:ilvl="4" w:tentative="0">
      <w:start w:val="0"/>
      <w:numFmt w:val="bullet"/>
      <w:lvlText w:val="•"/>
      <w:lvlJc w:val="left"/>
      <w:pPr>
        <w:ind w:left="5052" w:hanging="361"/>
      </w:pPr>
      <w:rPr>
        <w:rFonts w:hint="default"/>
        <w:lang w:val="ru-RU" w:eastAsia="en-US" w:bidi="ar-SA"/>
      </w:rPr>
    </w:lvl>
    <w:lvl w:ilvl="5" w:tentative="0">
      <w:start w:val="0"/>
      <w:numFmt w:val="bullet"/>
      <w:lvlText w:val="•"/>
      <w:lvlJc w:val="left"/>
      <w:pPr>
        <w:ind w:left="6100" w:hanging="361"/>
      </w:pPr>
      <w:rPr>
        <w:rFonts w:hint="default"/>
        <w:lang w:val="ru-RU" w:eastAsia="en-US" w:bidi="ar-SA"/>
      </w:rPr>
    </w:lvl>
    <w:lvl w:ilvl="6" w:tentative="0">
      <w:start w:val="0"/>
      <w:numFmt w:val="bullet"/>
      <w:lvlText w:val="•"/>
      <w:lvlJc w:val="left"/>
      <w:pPr>
        <w:ind w:left="7148" w:hanging="361"/>
      </w:pPr>
      <w:rPr>
        <w:rFonts w:hint="default"/>
        <w:lang w:val="ru-RU" w:eastAsia="en-US" w:bidi="ar-SA"/>
      </w:rPr>
    </w:lvl>
    <w:lvl w:ilvl="7" w:tentative="0">
      <w:start w:val="0"/>
      <w:numFmt w:val="bullet"/>
      <w:lvlText w:val="•"/>
      <w:lvlJc w:val="left"/>
      <w:pPr>
        <w:ind w:left="8196" w:hanging="361"/>
      </w:pPr>
      <w:rPr>
        <w:rFonts w:hint="default"/>
        <w:lang w:val="ru-RU" w:eastAsia="en-US" w:bidi="ar-SA"/>
      </w:rPr>
    </w:lvl>
    <w:lvl w:ilvl="8" w:tentative="0">
      <w:start w:val="0"/>
      <w:numFmt w:val="bullet"/>
      <w:lvlText w:val="•"/>
      <w:lvlJc w:val="left"/>
      <w:pPr>
        <w:ind w:left="9244" w:hanging="361"/>
      </w:pPr>
      <w:rPr>
        <w:rFonts w:hint="default"/>
        <w:lang w:val="ru-RU" w:eastAsia="en-US" w:bidi="ar-SA"/>
      </w:rPr>
    </w:lvl>
  </w:abstractNum>
  <w:abstractNum w:abstractNumId="77">
    <w:nsid w:val="F237ACA1"/>
    <w:multiLevelType w:val="multilevel"/>
    <w:tmpl w:val="F237ACA1"/>
    <w:lvl w:ilvl="0" w:tentative="0">
      <w:start w:val="0"/>
      <w:numFmt w:val="bullet"/>
      <w:lvlText w:val="-"/>
      <w:lvlJc w:val="left"/>
      <w:pPr>
        <w:ind w:left="141" w:hanging="40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60" w:hanging="406"/>
      </w:pPr>
      <w:rPr>
        <w:rFonts w:hint="default"/>
        <w:lang w:val="ru-RU" w:eastAsia="en-US" w:bidi="ar-SA"/>
      </w:rPr>
    </w:lvl>
    <w:lvl w:ilvl="2" w:tentative="0">
      <w:start w:val="0"/>
      <w:numFmt w:val="bullet"/>
      <w:lvlText w:val="•"/>
      <w:lvlJc w:val="left"/>
      <w:pPr>
        <w:ind w:left="2380" w:hanging="406"/>
      </w:pPr>
      <w:rPr>
        <w:rFonts w:hint="default"/>
        <w:lang w:val="ru-RU" w:eastAsia="en-US" w:bidi="ar-SA"/>
      </w:rPr>
    </w:lvl>
    <w:lvl w:ilvl="3" w:tentative="0">
      <w:start w:val="0"/>
      <w:numFmt w:val="bullet"/>
      <w:lvlText w:val="•"/>
      <w:lvlJc w:val="left"/>
      <w:pPr>
        <w:ind w:left="3500" w:hanging="406"/>
      </w:pPr>
      <w:rPr>
        <w:rFonts w:hint="default"/>
        <w:lang w:val="ru-RU" w:eastAsia="en-US" w:bidi="ar-SA"/>
      </w:rPr>
    </w:lvl>
    <w:lvl w:ilvl="4" w:tentative="0">
      <w:start w:val="0"/>
      <w:numFmt w:val="bullet"/>
      <w:lvlText w:val="•"/>
      <w:lvlJc w:val="left"/>
      <w:pPr>
        <w:ind w:left="4620" w:hanging="406"/>
      </w:pPr>
      <w:rPr>
        <w:rFonts w:hint="default"/>
        <w:lang w:val="ru-RU" w:eastAsia="en-US" w:bidi="ar-SA"/>
      </w:rPr>
    </w:lvl>
    <w:lvl w:ilvl="5" w:tentative="0">
      <w:start w:val="0"/>
      <w:numFmt w:val="bullet"/>
      <w:lvlText w:val="•"/>
      <w:lvlJc w:val="left"/>
      <w:pPr>
        <w:ind w:left="5740" w:hanging="406"/>
      </w:pPr>
      <w:rPr>
        <w:rFonts w:hint="default"/>
        <w:lang w:val="ru-RU" w:eastAsia="en-US" w:bidi="ar-SA"/>
      </w:rPr>
    </w:lvl>
    <w:lvl w:ilvl="6" w:tentative="0">
      <w:start w:val="0"/>
      <w:numFmt w:val="bullet"/>
      <w:lvlText w:val="•"/>
      <w:lvlJc w:val="left"/>
      <w:pPr>
        <w:ind w:left="6860" w:hanging="406"/>
      </w:pPr>
      <w:rPr>
        <w:rFonts w:hint="default"/>
        <w:lang w:val="ru-RU" w:eastAsia="en-US" w:bidi="ar-SA"/>
      </w:rPr>
    </w:lvl>
    <w:lvl w:ilvl="7" w:tentative="0">
      <w:start w:val="0"/>
      <w:numFmt w:val="bullet"/>
      <w:lvlText w:val="•"/>
      <w:lvlJc w:val="left"/>
      <w:pPr>
        <w:ind w:left="7980" w:hanging="406"/>
      </w:pPr>
      <w:rPr>
        <w:rFonts w:hint="default"/>
        <w:lang w:val="ru-RU" w:eastAsia="en-US" w:bidi="ar-SA"/>
      </w:rPr>
    </w:lvl>
    <w:lvl w:ilvl="8" w:tentative="0">
      <w:start w:val="0"/>
      <w:numFmt w:val="bullet"/>
      <w:lvlText w:val="•"/>
      <w:lvlJc w:val="left"/>
      <w:pPr>
        <w:ind w:left="9100" w:hanging="406"/>
      </w:pPr>
      <w:rPr>
        <w:rFonts w:hint="default"/>
        <w:lang w:val="ru-RU" w:eastAsia="en-US" w:bidi="ar-SA"/>
      </w:rPr>
    </w:lvl>
  </w:abstractNum>
  <w:abstractNum w:abstractNumId="78">
    <w:nsid w:val="F2A81E1A"/>
    <w:multiLevelType w:val="multilevel"/>
    <w:tmpl w:val="F2A81E1A"/>
    <w:lvl w:ilvl="0" w:tentative="0">
      <w:start w:val="0"/>
      <w:numFmt w:val="bullet"/>
      <w:lvlText w:val="–"/>
      <w:lvlJc w:val="left"/>
      <w:pPr>
        <w:ind w:left="140" w:hanging="183"/>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18" w:hanging="183"/>
      </w:pPr>
      <w:rPr>
        <w:rFonts w:hint="default"/>
        <w:lang w:val="ru-RU" w:eastAsia="en-US" w:bidi="ar-SA"/>
      </w:rPr>
    </w:lvl>
    <w:lvl w:ilvl="2" w:tentative="0">
      <w:start w:val="0"/>
      <w:numFmt w:val="bullet"/>
      <w:lvlText w:val="•"/>
      <w:lvlJc w:val="left"/>
      <w:pPr>
        <w:ind w:left="2097" w:hanging="183"/>
      </w:pPr>
      <w:rPr>
        <w:rFonts w:hint="default"/>
        <w:lang w:val="ru-RU" w:eastAsia="en-US" w:bidi="ar-SA"/>
      </w:rPr>
    </w:lvl>
    <w:lvl w:ilvl="3" w:tentative="0">
      <w:start w:val="0"/>
      <w:numFmt w:val="bullet"/>
      <w:lvlText w:val="•"/>
      <w:lvlJc w:val="left"/>
      <w:pPr>
        <w:ind w:left="3076" w:hanging="183"/>
      </w:pPr>
      <w:rPr>
        <w:rFonts w:hint="default"/>
        <w:lang w:val="ru-RU" w:eastAsia="en-US" w:bidi="ar-SA"/>
      </w:rPr>
    </w:lvl>
    <w:lvl w:ilvl="4" w:tentative="0">
      <w:start w:val="0"/>
      <w:numFmt w:val="bullet"/>
      <w:lvlText w:val="•"/>
      <w:lvlJc w:val="left"/>
      <w:pPr>
        <w:ind w:left="4054" w:hanging="183"/>
      </w:pPr>
      <w:rPr>
        <w:rFonts w:hint="default"/>
        <w:lang w:val="ru-RU" w:eastAsia="en-US" w:bidi="ar-SA"/>
      </w:rPr>
    </w:lvl>
    <w:lvl w:ilvl="5" w:tentative="0">
      <w:start w:val="0"/>
      <w:numFmt w:val="bullet"/>
      <w:lvlText w:val="•"/>
      <w:lvlJc w:val="left"/>
      <w:pPr>
        <w:ind w:left="5033" w:hanging="183"/>
      </w:pPr>
      <w:rPr>
        <w:rFonts w:hint="default"/>
        <w:lang w:val="ru-RU" w:eastAsia="en-US" w:bidi="ar-SA"/>
      </w:rPr>
    </w:lvl>
    <w:lvl w:ilvl="6" w:tentative="0">
      <w:start w:val="0"/>
      <w:numFmt w:val="bullet"/>
      <w:lvlText w:val="•"/>
      <w:lvlJc w:val="left"/>
      <w:pPr>
        <w:ind w:left="6012" w:hanging="183"/>
      </w:pPr>
      <w:rPr>
        <w:rFonts w:hint="default"/>
        <w:lang w:val="ru-RU" w:eastAsia="en-US" w:bidi="ar-SA"/>
      </w:rPr>
    </w:lvl>
    <w:lvl w:ilvl="7" w:tentative="0">
      <w:start w:val="0"/>
      <w:numFmt w:val="bullet"/>
      <w:lvlText w:val="•"/>
      <w:lvlJc w:val="left"/>
      <w:pPr>
        <w:ind w:left="6991" w:hanging="183"/>
      </w:pPr>
      <w:rPr>
        <w:rFonts w:hint="default"/>
        <w:lang w:val="ru-RU" w:eastAsia="en-US" w:bidi="ar-SA"/>
      </w:rPr>
    </w:lvl>
    <w:lvl w:ilvl="8" w:tentative="0">
      <w:start w:val="0"/>
      <w:numFmt w:val="bullet"/>
      <w:lvlText w:val="•"/>
      <w:lvlJc w:val="left"/>
      <w:pPr>
        <w:ind w:left="7969" w:hanging="183"/>
      </w:pPr>
      <w:rPr>
        <w:rFonts w:hint="default"/>
        <w:lang w:val="ru-RU" w:eastAsia="en-US" w:bidi="ar-SA"/>
      </w:rPr>
    </w:lvl>
  </w:abstractNum>
  <w:abstractNum w:abstractNumId="79">
    <w:nsid w:val="F30FC083"/>
    <w:multiLevelType w:val="multilevel"/>
    <w:tmpl w:val="F30FC083"/>
    <w:lvl w:ilvl="0" w:tentative="0">
      <w:start w:val="0"/>
      <w:numFmt w:val="bullet"/>
      <w:lvlText w:val="-"/>
      <w:lvlJc w:val="left"/>
      <w:pPr>
        <w:ind w:left="148" w:hanging="135"/>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50" w:hanging="135"/>
      </w:pPr>
      <w:rPr>
        <w:rFonts w:hint="default"/>
        <w:lang w:val="ru-RU" w:eastAsia="en-US" w:bidi="ar-SA"/>
      </w:rPr>
    </w:lvl>
    <w:lvl w:ilvl="2" w:tentative="0">
      <w:start w:val="0"/>
      <w:numFmt w:val="bullet"/>
      <w:lvlText w:val="•"/>
      <w:lvlJc w:val="left"/>
      <w:pPr>
        <w:ind w:left="961" w:hanging="135"/>
      </w:pPr>
      <w:rPr>
        <w:rFonts w:hint="default"/>
        <w:lang w:val="ru-RU" w:eastAsia="en-US" w:bidi="ar-SA"/>
      </w:rPr>
    </w:lvl>
    <w:lvl w:ilvl="3" w:tentative="0">
      <w:start w:val="0"/>
      <w:numFmt w:val="bullet"/>
      <w:lvlText w:val="•"/>
      <w:lvlJc w:val="left"/>
      <w:pPr>
        <w:ind w:left="1371" w:hanging="135"/>
      </w:pPr>
      <w:rPr>
        <w:rFonts w:hint="default"/>
        <w:lang w:val="ru-RU" w:eastAsia="en-US" w:bidi="ar-SA"/>
      </w:rPr>
    </w:lvl>
    <w:lvl w:ilvl="4" w:tentative="0">
      <w:start w:val="0"/>
      <w:numFmt w:val="bullet"/>
      <w:lvlText w:val="•"/>
      <w:lvlJc w:val="left"/>
      <w:pPr>
        <w:ind w:left="1782" w:hanging="135"/>
      </w:pPr>
      <w:rPr>
        <w:rFonts w:hint="default"/>
        <w:lang w:val="ru-RU" w:eastAsia="en-US" w:bidi="ar-SA"/>
      </w:rPr>
    </w:lvl>
    <w:lvl w:ilvl="5" w:tentative="0">
      <w:start w:val="0"/>
      <w:numFmt w:val="bullet"/>
      <w:lvlText w:val="•"/>
      <w:lvlJc w:val="left"/>
      <w:pPr>
        <w:ind w:left="2193" w:hanging="135"/>
      </w:pPr>
      <w:rPr>
        <w:rFonts w:hint="default"/>
        <w:lang w:val="ru-RU" w:eastAsia="en-US" w:bidi="ar-SA"/>
      </w:rPr>
    </w:lvl>
    <w:lvl w:ilvl="6" w:tentative="0">
      <w:start w:val="0"/>
      <w:numFmt w:val="bullet"/>
      <w:lvlText w:val="•"/>
      <w:lvlJc w:val="left"/>
      <w:pPr>
        <w:ind w:left="2603" w:hanging="135"/>
      </w:pPr>
      <w:rPr>
        <w:rFonts w:hint="default"/>
        <w:lang w:val="ru-RU" w:eastAsia="en-US" w:bidi="ar-SA"/>
      </w:rPr>
    </w:lvl>
    <w:lvl w:ilvl="7" w:tentative="0">
      <w:start w:val="0"/>
      <w:numFmt w:val="bullet"/>
      <w:lvlText w:val="•"/>
      <w:lvlJc w:val="left"/>
      <w:pPr>
        <w:ind w:left="3014" w:hanging="135"/>
      </w:pPr>
      <w:rPr>
        <w:rFonts w:hint="default"/>
        <w:lang w:val="ru-RU" w:eastAsia="en-US" w:bidi="ar-SA"/>
      </w:rPr>
    </w:lvl>
    <w:lvl w:ilvl="8" w:tentative="0">
      <w:start w:val="0"/>
      <w:numFmt w:val="bullet"/>
      <w:lvlText w:val="•"/>
      <w:lvlJc w:val="left"/>
      <w:pPr>
        <w:ind w:left="3424" w:hanging="135"/>
      </w:pPr>
      <w:rPr>
        <w:rFonts w:hint="default"/>
        <w:lang w:val="ru-RU" w:eastAsia="en-US" w:bidi="ar-SA"/>
      </w:rPr>
    </w:lvl>
  </w:abstractNum>
  <w:abstractNum w:abstractNumId="80">
    <w:nsid w:val="F3A33954"/>
    <w:multiLevelType w:val="multilevel"/>
    <w:tmpl w:val="F3A33954"/>
    <w:lvl w:ilvl="0" w:tentative="0">
      <w:start w:val="0"/>
      <w:numFmt w:val="bullet"/>
      <w:lvlText w:val="•"/>
      <w:lvlJc w:val="left"/>
      <w:pPr>
        <w:ind w:left="107"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7" w:hanging="147"/>
      </w:pPr>
      <w:rPr>
        <w:rFonts w:hint="default"/>
        <w:lang w:val="ru-RU" w:eastAsia="en-US" w:bidi="ar-SA"/>
      </w:rPr>
    </w:lvl>
    <w:lvl w:ilvl="2" w:tentative="0">
      <w:start w:val="0"/>
      <w:numFmt w:val="bullet"/>
      <w:lvlText w:val="•"/>
      <w:lvlJc w:val="left"/>
      <w:pPr>
        <w:ind w:left="895" w:hanging="147"/>
      </w:pPr>
      <w:rPr>
        <w:rFonts w:hint="default"/>
        <w:lang w:val="ru-RU" w:eastAsia="en-US" w:bidi="ar-SA"/>
      </w:rPr>
    </w:lvl>
    <w:lvl w:ilvl="3" w:tentative="0">
      <w:start w:val="0"/>
      <w:numFmt w:val="bullet"/>
      <w:lvlText w:val="•"/>
      <w:lvlJc w:val="left"/>
      <w:pPr>
        <w:ind w:left="1292" w:hanging="147"/>
      </w:pPr>
      <w:rPr>
        <w:rFonts w:hint="default"/>
        <w:lang w:val="ru-RU" w:eastAsia="en-US" w:bidi="ar-SA"/>
      </w:rPr>
    </w:lvl>
    <w:lvl w:ilvl="4" w:tentative="0">
      <w:start w:val="0"/>
      <w:numFmt w:val="bullet"/>
      <w:lvlText w:val="•"/>
      <w:lvlJc w:val="left"/>
      <w:pPr>
        <w:ind w:left="1690" w:hanging="147"/>
      </w:pPr>
      <w:rPr>
        <w:rFonts w:hint="default"/>
        <w:lang w:val="ru-RU" w:eastAsia="en-US" w:bidi="ar-SA"/>
      </w:rPr>
    </w:lvl>
    <w:lvl w:ilvl="5" w:tentative="0">
      <w:start w:val="0"/>
      <w:numFmt w:val="bullet"/>
      <w:lvlText w:val="•"/>
      <w:lvlJc w:val="left"/>
      <w:pPr>
        <w:ind w:left="2088" w:hanging="147"/>
      </w:pPr>
      <w:rPr>
        <w:rFonts w:hint="default"/>
        <w:lang w:val="ru-RU" w:eastAsia="en-US" w:bidi="ar-SA"/>
      </w:rPr>
    </w:lvl>
    <w:lvl w:ilvl="6" w:tentative="0">
      <w:start w:val="0"/>
      <w:numFmt w:val="bullet"/>
      <w:lvlText w:val="•"/>
      <w:lvlJc w:val="left"/>
      <w:pPr>
        <w:ind w:left="2485" w:hanging="147"/>
      </w:pPr>
      <w:rPr>
        <w:rFonts w:hint="default"/>
        <w:lang w:val="ru-RU" w:eastAsia="en-US" w:bidi="ar-SA"/>
      </w:rPr>
    </w:lvl>
    <w:lvl w:ilvl="7" w:tentative="0">
      <w:start w:val="0"/>
      <w:numFmt w:val="bullet"/>
      <w:lvlText w:val="•"/>
      <w:lvlJc w:val="left"/>
      <w:pPr>
        <w:ind w:left="2883" w:hanging="147"/>
      </w:pPr>
      <w:rPr>
        <w:rFonts w:hint="default"/>
        <w:lang w:val="ru-RU" w:eastAsia="en-US" w:bidi="ar-SA"/>
      </w:rPr>
    </w:lvl>
    <w:lvl w:ilvl="8" w:tentative="0">
      <w:start w:val="0"/>
      <w:numFmt w:val="bullet"/>
      <w:lvlText w:val="•"/>
      <w:lvlJc w:val="left"/>
      <w:pPr>
        <w:ind w:left="3280" w:hanging="147"/>
      </w:pPr>
      <w:rPr>
        <w:rFonts w:hint="default"/>
        <w:lang w:val="ru-RU" w:eastAsia="en-US" w:bidi="ar-SA"/>
      </w:rPr>
    </w:lvl>
  </w:abstractNum>
  <w:abstractNum w:abstractNumId="81">
    <w:nsid w:val="F46CCC20"/>
    <w:multiLevelType w:val="multilevel"/>
    <w:tmpl w:val="F46CCC20"/>
    <w:lvl w:ilvl="0" w:tentative="0">
      <w:start w:val="1"/>
      <w:numFmt w:val="decimal"/>
      <w:lvlText w:val="%1."/>
      <w:lvlJc w:val="left"/>
      <w:pPr>
        <w:ind w:left="381"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1"/>
      <w:numFmt w:val="decimal"/>
      <w:lvlText w:val="%1.%2."/>
      <w:lvlJc w:val="left"/>
      <w:pPr>
        <w:ind w:left="921" w:hanging="420"/>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640"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1"/>
      <w:numFmt w:val="decimal"/>
      <w:lvlText w:val="%4."/>
      <w:lvlJc w:val="left"/>
      <w:pPr>
        <w:ind w:left="141" w:hanging="428"/>
        <w:jc w:val="left"/>
      </w:pPr>
      <w:rPr>
        <w:rFonts w:hint="default"/>
        <w:spacing w:val="0"/>
        <w:w w:val="100"/>
        <w:lang w:val="ru-RU" w:eastAsia="en-US" w:bidi="ar-SA"/>
      </w:rPr>
    </w:lvl>
    <w:lvl w:ilvl="4" w:tentative="0">
      <w:start w:val="0"/>
      <w:numFmt w:val="bullet"/>
      <w:lvlText w:val="•"/>
      <w:lvlJc w:val="left"/>
      <w:pPr>
        <w:ind w:left="1220" w:hanging="428"/>
      </w:pPr>
      <w:rPr>
        <w:rFonts w:hint="default"/>
        <w:lang w:val="ru-RU" w:eastAsia="en-US" w:bidi="ar-SA"/>
      </w:rPr>
    </w:lvl>
    <w:lvl w:ilvl="5" w:tentative="0">
      <w:start w:val="0"/>
      <w:numFmt w:val="bullet"/>
      <w:lvlText w:val="•"/>
      <w:lvlJc w:val="left"/>
      <w:pPr>
        <w:ind w:left="2906" w:hanging="428"/>
      </w:pPr>
      <w:rPr>
        <w:rFonts w:hint="default"/>
        <w:lang w:val="ru-RU" w:eastAsia="en-US" w:bidi="ar-SA"/>
      </w:rPr>
    </w:lvl>
    <w:lvl w:ilvl="6" w:tentative="0">
      <w:start w:val="0"/>
      <w:numFmt w:val="bullet"/>
      <w:lvlText w:val="•"/>
      <w:lvlJc w:val="left"/>
      <w:pPr>
        <w:ind w:left="4593" w:hanging="428"/>
      </w:pPr>
      <w:rPr>
        <w:rFonts w:hint="default"/>
        <w:lang w:val="ru-RU" w:eastAsia="en-US" w:bidi="ar-SA"/>
      </w:rPr>
    </w:lvl>
    <w:lvl w:ilvl="7" w:tentative="0">
      <w:start w:val="0"/>
      <w:numFmt w:val="bullet"/>
      <w:lvlText w:val="•"/>
      <w:lvlJc w:val="left"/>
      <w:pPr>
        <w:ind w:left="6280" w:hanging="428"/>
      </w:pPr>
      <w:rPr>
        <w:rFonts w:hint="default"/>
        <w:lang w:val="ru-RU" w:eastAsia="en-US" w:bidi="ar-SA"/>
      </w:rPr>
    </w:lvl>
    <w:lvl w:ilvl="8" w:tentative="0">
      <w:start w:val="0"/>
      <w:numFmt w:val="bullet"/>
      <w:lvlText w:val="•"/>
      <w:lvlJc w:val="left"/>
      <w:pPr>
        <w:ind w:left="7966" w:hanging="428"/>
      </w:pPr>
      <w:rPr>
        <w:rFonts w:hint="default"/>
        <w:lang w:val="ru-RU" w:eastAsia="en-US" w:bidi="ar-SA"/>
      </w:rPr>
    </w:lvl>
  </w:abstractNum>
  <w:abstractNum w:abstractNumId="82">
    <w:nsid w:val="F4A942FE"/>
    <w:multiLevelType w:val="multilevel"/>
    <w:tmpl w:val="F4A942FE"/>
    <w:lvl w:ilvl="0" w:tentative="0">
      <w:start w:val="0"/>
      <w:numFmt w:val="bullet"/>
      <w:lvlText w:val="•"/>
      <w:lvlJc w:val="left"/>
      <w:pPr>
        <w:ind w:left="107"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7" w:hanging="147"/>
      </w:pPr>
      <w:rPr>
        <w:rFonts w:hint="default"/>
        <w:lang w:val="ru-RU" w:eastAsia="en-US" w:bidi="ar-SA"/>
      </w:rPr>
    </w:lvl>
    <w:lvl w:ilvl="2" w:tentative="0">
      <w:start w:val="0"/>
      <w:numFmt w:val="bullet"/>
      <w:lvlText w:val="•"/>
      <w:lvlJc w:val="left"/>
      <w:pPr>
        <w:ind w:left="895" w:hanging="147"/>
      </w:pPr>
      <w:rPr>
        <w:rFonts w:hint="default"/>
        <w:lang w:val="ru-RU" w:eastAsia="en-US" w:bidi="ar-SA"/>
      </w:rPr>
    </w:lvl>
    <w:lvl w:ilvl="3" w:tentative="0">
      <w:start w:val="0"/>
      <w:numFmt w:val="bullet"/>
      <w:lvlText w:val="•"/>
      <w:lvlJc w:val="left"/>
      <w:pPr>
        <w:ind w:left="1292" w:hanging="147"/>
      </w:pPr>
      <w:rPr>
        <w:rFonts w:hint="default"/>
        <w:lang w:val="ru-RU" w:eastAsia="en-US" w:bidi="ar-SA"/>
      </w:rPr>
    </w:lvl>
    <w:lvl w:ilvl="4" w:tentative="0">
      <w:start w:val="0"/>
      <w:numFmt w:val="bullet"/>
      <w:lvlText w:val="•"/>
      <w:lvlJc w:val="left"/>
      <w:pPr>
        <w:ind w:left="1690" w:hanging="147"/>
      </w:pPr>
      <w:rPr>
        <w:rFonts w:hint="default"/>
        <w:lang w:val="ru-RU" w:eastAsia="en-US" w:bidi="ar-SA"/>
      </w:rPr>
    </w:lvl>
    <w:lvl w:ilvl="5" w:tentative="0">
      <w:start w:val="0"/>
      <w:numFmt w:val="bullet"/>
      <w:lvlText w:val="•"/>
      <w:lvlJc w:val="left"/>
      <w:pPr>
        <w:ind w:left="2088" w:hanging="147"/>
      </w:pPr>
      <w:rPr>
        <w:rFonts w:hint="default"/>
        <w:lang w:val="ru-RU" w:eastAsia="en-US" w:bidi="ar-SA"/>
      </w:rPr>
    </w:lvl>
    <w:lvl w:ilvl="6" w:tentative="0">
      <w:start w:val="0"/>
      <w:numFmt w:val="bullet"/>
      <w:lvlText w:val="•"/>
      <w:lvlJc w:val="left"/>
      <w:pPr>
        <w:ind w:left="2485" w:hanging="147"/>
      </w:pPr>
      <w:rPr>
        <w:rFonts w:hint="default"/>
        <w:lang w:val="ru-RU" w:eastAsia="en-US" w:bidi="ar-SA"/>
      </w:rPr>
    </w:lvl>
    <w:lvl w:ilvl="7" w:tentative="0">
      <w:start w:val="0"/>
      <w:numFmt w:val="bullet"/>
      <w:lvlText w:val="•"/>
      <w:lvlJc w:val="left"/>
      <w:pPr>
        <w:ind w:left="2883" w:hanging="147"/>
      </w:pPr>
      <w:rPr>
        <w:rFonts w:hint="default"/>
        <w:lang w:val="ru-RU" w:eastAsia="en-US" w:bidi="ar-SA"/>
      </w:rPr>
    </w:lvl>
    <w:lvl w:ilvl="8" w:tentative="0">
      <w:start w:val="0"/>
      <w:numFmt w:val="bullet"/>
      <w:lvlText w:val="•"/>
      <w:lvlJc w:val="left"/>
      <w:pPr>
        <w:ind w:left="3280" w:hanging="147"/>
      </w:pPr>
      <w:rPr>
        <w:rFonts w:hint="default"/>
        <w:lang w:val="ru-RU" w:eastAsia="en-US" w:bidi="ar-SA"/>
      </w:rPr>
    </w:lvl>
  </w:abstractNum>
  <w:abstractNum w:abstractNumId="83">
    <w:nsid w:val="F4B5D9F5"/>
    <w:multiLevelType w:val="multilevel"/>
    <w:tmpl w:val="F4B5D9F5"/>
    <w:lvl w:ilvl="0" w:tentative="0">
      <w:start w:val="2"/>
      <w:numFmt w:val="decimal"/>
      <w:lvlText w:val="%1"/>
      <w:lvlJc w:val="left"/>
      <w:pPr>
        <w:ind w:left="774" w:hanging="423"/>
        <w:jc w:val="left"/>
      </w:pPr>
      <w:rPr>
        <w:rFonts w:hint="default"/>
        <w:lang w:val="ru-RU" w:eastAsia="en-US" w:bidi="ar-SA"/>
      </w:rPr>
    </w:lvl>
    <w:lvl w:ilvl="1" w:tentative="0">
      <w:start w:val="1"/>
      <w:numFmt w:val="decimal"/>
      <w:lvlText w:val="%1.%2."/>
      <w:lvlJc w:val="left"/>
      <w:pPr>
        <w:ind w:left="774" w:hanging="423"/>
        <w:jc w:val="right"/>
      </w:pPr>
      <w:rPr>
        <w:rFonts w:hint="default"/>
        <w:spacing w:val="0"/>
        <w:w w:val="94"/>
        <w:lang w:val="ru-RU" w:eastAsia="en-US" w:bidi="ar-SA"/>
      </w:rPr>
    </w:lvl>
    <w:lvl w:ilvl="2" w:tentative="0">
      <w:start w:val="1"/>
      <w:numFmt w:val="decimal"/>
      <w:lvlText w:val="%1.%2.%3."/>
      <w:lvlJc w:val="left"/>
      <w:pPr>
        <w:ind w:left="1053" w:hanging="701"/>
        <w:jc w:val="right"/>
      </w:pPr>
      <w:rPr>
        <w:rFonts w:hint="default"/>
        <w:spacing w:val="-3"/>
        <w:w w:val="100"/>
        <w:lang w:val="ru-RU" w:eastAsia="en-US" w:bidi="ar-SA"/>
      </w:rPr>
    </w:lvl>
    <w:lvl w:ilvl="3" w:tentative="0">
      <w:start w:val="1"/>
      <w:numFmt w:val="decimal"/>
      <w:lvlText w:val="%1.%2.%3.%4."/>
      <w:lvlJc w:val="left"/>
      <w:pPr>
        <w:ind w:left="1691" w:hanging="843"/>
        <w:jc w:val="left"/>
      </w:pPr>
      <w:rPr>
        <w:rFonts w:hint="default"/>
        <w:spacing w:val="-1"/>
        <w:w w:val="99"/>
        <w:lang w:val="ru-RU" w:eastAsia="en-US" w:bidi="ar-SA"/>
      </w:rPr>
    </w:lvl>
    <w:lvl w:ilvl="4" w:tentative="0">
      <w:start w:val="0"/>
      <w:numFmt w:val="bullet"/>
      <w:lvlText w:val="•"/>
      <w:lvlJc w:val="left"/>
      <w:pPr>
        <w:ind w:left="141" w:hanging="843"/>
      </w:pPr>
      <w:rPr>
        <w:rFonts w:hint="default" w:ascii="Times New Roman" w:hAnsi="Times New Roman" w:eastAsia="Times New Roman" w:cs="Times New Roman"/>
        <w:b w:val="0"/>
        <w:bCs w:val="0"/>
        <w:i w:val="0"/>
        <w:iCs w:val="0"/>
        <w:spacing w:val="0"/>
        <w:w w:val="100"/>
        <w:sz w:val="24"/>
        <w:szCs w:val="24"/>
        <w:lang w:val="ru-RU" w:eastAsia="en-US" w:bidi="ar-SA"/>
      </w:rPr>
    </w:lvl>
    <w:lvl w:ilvl="5" w:tentative="0">
      <w:start w:val="0"/>
      <w:numFmt w:val="bullet"/>
      <w:lvlText w:val="•"/>
      <w:lvlJc w:val="left"/>
      <w:pPr>
        <w:ind w:left="3150" w:hanging="843"/>
      </w:pPr>
      <w:rPr>
        <w:rFonts w:hint="default"/>
        <w:lang w:val="ru-RU" w:eastAsia="en-US" w:bidi="ar-SA"/>
      </w:rPr>
    </w:lvl>
    <w:lvl w:ilvl="6" w:tentative="0">
      <w:start w:val="0"/>
      <w:numFmt w:val="bullet"/>
      <w:lvlText w:val="•"/>
      <w:lvlJc w:val="left"/>
      <w:pPr>
        <w:ind w:left="4580" w:hanging="843"/>
      </w:pPr>
      <w:rPr>
        <w:rFonts w:hint="default"/>
        <w:lang w:val="ru-RU" w:eastAsia="en-US" w:bidi="ar-SA"/>
      </w:rPr>
    </w:lvl>
    <w:lvl w:ilvl="7" w:tentative="0">
      <w:start w:val="0"/>
      <w:numFmt w:val="bullet"/>
      <w:lvlText w:val="•"/>
      <w:lvlJc w:val="left"/>
      <w:pPr>
        <w:ind w:left="6010" w:hanging="843"/>
      </w:pPr>
      <w:rPr>
        <w:rFonts w:hint="default"/>
        <w:lang w:val="ru-RU" w:eastAsia="en-US" w:bidi="ar-SA"/>
      </w:rPr>
    </w:lvl>
    <w:lvl w:ilvl="8" w:tentative="0">
      <w:start w:val="0"/>
      <w:numFmt w:val="bullet"/>
      <w:lvlText w:val="•"/>
      <w:lvlJc w:val="left"/>
      <w:pPr>
        <w:ind w:left="7440" w:hanging="843"/>
      </w:pPr>
      <w:rPr>
        <w:rFonts w:hint="default"/>
        <w:lang w:val="ru-RU" w:eastAsia="en-US" w:bidi="ar-SA"/>
      </w:rPr>
    </w:lvl>
  </w:abstractNum>
  <w:abstractNum w:abstractNumId="84">
    <w:nsid w:val="F585BF25"/>
    <w:multiLevelType w:val="multilevel"/>
    <w:tmpl w:val="F585BF25"/>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85">
    <w:nsid w:val="F689643B"/>
    <w:multiLevelType w:val="multilevel"/>
    <w:tmpl w:val="F689643B"/>
    <w:lvl w:ilvl="0" w:tentative="0">
      <w:start w:val="1"/>
      <w:numFmt w:val="decimal"/>
      <w:lvlText w:val="%1)"/>
      <w:lvlJc w:val="left"/>
      <w:pPr>
        <w:ind w:left="198" w:hanging="276"/>
        <w:jc w:val="left"/>
      </w:pPr>
      <w:rPr>
        <w:rFonts w:hint="default" w:ascii="Times New Roman" w:hAnsi="Times New Roman" w:eastAsia="Times New Roman" w:cs="Times New Roman"/>
        <w:b w:val="0"/>
        <w:bCs w:val="0"/>
        <w:i w:val="0"/>
        <w:iCs w:val="0"/>
        <w:spacing w:val="0"/>
        <w:w w:val="96"/>
        <w:sz w:val="28"/>
        <w:szCs w:val="28"/>
        <w:lang w:val="ru-RU" w:eastAsia="en-US" w:bidi="ar-SA"/>
      </w:rPr>
    </w:lvl>
    <w:lvl w:ilvl="1" w:tentative="0">
      <w:start w:val="0"/>
      <w:numFmt w:val="bullet"/>
      <w:lvlText w:val="•"/>
      <w:lvlJc w:val="left"/>
      <w:pPr>
        <w:ind w:left="1210" w:hanging="276"/>
      </w:pPr>
      <w:rPr>
        <w:rFonts w:hint="default"/>
        <w:lang w:val="ru-RU" w:eastAsia="en-US" w:bidi="ar-SA"/>
      </w:rPr>
    </w:lvl>
    <w:lvl w:ilvl="2" w:tentative="0">
      <w:start w:val="0"/>
      <w:numFmt w:val="bullet"/>
      <w:lvlText w:val="•"/>
      <w:lvlJc w:val="left"/>
      <w:pPr>
        <w:ind w:left="2220" w:hanging="276"/>
      </w:pPr>
      <w:rPr>
        <w:rFonts w:hint="default"/>
        <w:lang w:val="ru-RU" w:eastAsia="en-US" w:bidi="ar-SA"/>
      </w:rPr>
    </w:lvl>
    <w:lvl w:ilvl="3" w:tentative="0">
      <w:start w:val="0"/>
      <w:numFmt w:val="bullet"/>
      <w:lvlText w:val="•"/>
      <w:lvlJc w:val="left"/>
      <w:pPr>
        <w:ind w:left="3230" w:hanging="276"/>
      </w:pPr>
      <w:rPr>
        <w:rFonts w:hint="default"/>
        <w:lang w:val="ru-RU" w:eastAsia="en-US" w:bidi="ar-SA"/>
      </w:rPr>
    </w:lvl>
    <w:lvl w:ilvl="4" w:tentative="0">
      <w:start w:val="0"/>
      <w:numFmt w:val="bullet"/>
      <w:lvlText w:val="•"/>
      <w:lvlJc w:val="left"/>
      <w:pPr>
        <w:ind w:left="4240" w:hanging="276"/>
      </w:pPr>
      <w:rPr>
        <w:rFonts w:hint="default"/>
        <w:lang w:val="ru-RU" w:eastAsia="en-US" w:bidi="ar-SA"/>
      </w:rPr>
    </w:lvl>
    <w:lvl w:ilvl="5" w:tentative="0">
      <w:start w:val="0"/>
      <w:numFmt w:val="bullet"/>
      <w:lvlText w:val="•"/>
      <w:lvlJc w:val="left"/>
      <w:pPr>
        <w:ind w:left="5250" w:hanging="276"/>
      </w:pPr>
      <w:rPr>
        <w:rFonts w:hint="default"/>
        <w:lang w:val="ru-RU" w:eastAsia="en-US" w:bidi="ar-SA"/>
      </w:rPr>
    </w:lvl>
    <w:lvl w:ilvl="6" w:tentative="0">
      <w:start w:val="0"/>
      <w:numFmt w:val="bullet"/>
      <w:lvlText w:val="•"/>
      <w:lvlJc w:val="left"/>
      <w:pPr>
        <w:ind w:left="6260" w:hanging="276"/>
      </w:pPr>
      <w:rPr>
        <w:rFonts w:hint="default"/>
        <w:lang w:val="ru-RU" w:eastAsia="en-US" w:bidi="ar-SA"/>
      </w:rPr>
    </w:lvl>
    <w:lvl w:ilvl="7" w:tentative="0">
      <w:start w:val="0"/>
      <w:numFmt w:val="bullet"/>
      <w:lvlText w:val="•"/>
      <w:lvlJc w:val="left"/>
      <w:pPr>
        <w:ind w:left="7270" w:hanging="276"/>
      </w:pPr>
      <w:rPr>
        <w:rFonts w:hint="default"/>
        <w:lang w:val="ru-RU" w:eastAsia="en-US" w:bidi="ar-SA"/>
      </w:rPr>
    </w:lvl>
    <w:lvl w:ilvl="8" w:tentative="0">
      <w:start w:val="0"/>
      <w:numFmt w:val="bullet"/>
      <w:lvlText w:val="•"/>
      <w:lvlJc w:val="left"/>
      <w:pPr>
        <w:ind w:left="8280" w:hanging="276"/>
      </w:pPr>
      <w:rPr>
        <w:rFonts w:hint="default"/>
        <w:lang w:val="ru-RU" w:eastAsia="en-US" w:bidi="ar-SA"/>
      </w:rPr>
    </w:lvl>
  </w:abstractNum>
  <w:abstractNum w:abstractNumId="86">
    <w:nsid w:val="F7735DC9"/>
    <w:multiLevelType w:val="multilevel"/>
    <w:tmpl w:val="F7735DC9"/>
    <w:lvl w:ilvl="0" w:tentative="0">
      <w:start w:val="1"/>
      <w:numFmt w:val="decimal"/>
      <w:lvlText w:val="%1)"/>
      <w:lvlJc w:val="left"/>
      <w:pPr>
        <w:ind w:left="1154" w:hanging="27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74" w:hanging="274"/>
      </w:pPr>
      <w:rPr>
        <w:rFonts w:hint="default"/>
        <w:lang w:val="ru-RU" w:eastAsia="en-US" w:bidi="ar-SA"/>
      </w:rPr>
    </w:lvl>
    <w:lvl w:ilvl="2" w:tentative="0">
      <w:start w:val="0"/>
      <w:numFmt w:val="bullet"/>
      <w:lvlText w:val="•"/>
      <w:lvlJc w:val="left"/>
      <w:pPr>
        <w:ind w:left="2988" w:hanging="274"/>
      </w:pPr>
      <w:rPr>
        <w:rFonts w:hint="default"/>
        <w:lang w:val="ru-RU" w:eastAsia="en-US" w:bidi="ar-SA"/>
      </w:rPr>
    </w:lvl>
    <w:lvl w:ilvl="3" w:tentative="0">
      <w:start w:val="0"/>
      <w:numFmt w:val="bullet"/>
      <w:lvlText w:val="•"/>
      <w:lvlJc w:val="left"/>
      <w:pPr>
        <w:ind w:left="3902" w:hanging="274"/>
      </w:pPr>
      <w:rPr>
        <w:rFonts w:hint="default"/>
        <w:lang w:val="ru-RU" w:eastAsia="en-US" w:bidi="ar-SA"/>
      </w:rPr>
    </w:lvl>
    <w:lvl w:ilvl="4" w:tentative="0">
      <w:start w:val="0"/>
      <w:numFmt w:val="bullet"/>
      <w:lvlText w:val="•"/>
      <w:lvlJc w:val="left"/>
      <w:pPr>
        <w:ind w:left="4816" w:hanging="274"/>
      </w:pPr>
      <w:rPr>
        <w:rFonts w:hint="default"/>
        <w:lang w:val="ru-RU" w:eastAsia="en-US" w:bidi="ar-SA"/>
      </w:rPr>
    </w:lvl>
    <w:lvl w:ilvl="5" w:tentative="0">
      <w:start w:val="0"/>
      <w:numFmt w:val="bullet"/>
      <w:lvlText w:val="•"/>
      <w:lvlJc w:val="left"/>
      <w:pPr>
        <w:ind w:left="5730" w:hanging="274"/>
      </w:pPr>
      <w:rPr>
        <w:rFonts w:hint="default"/>
        <w:lang w:val="ru-RU" w:eastAsia="en-US" w:bidi="ar-SA"/>
      </w:rPr>
    </w:lvl>
    <w:lvl w:ilvl="6" w:tentative="0">
      <w:start w:val="0"/>
      <w:numFmt w:val="bullet"/>
      <w:lvlText w:val="•"/>
      <w:lvlJc w:val="left"/>
      <w:pPr>
        <w:ind w:left="6644" w:hanging="274"/>
      </w:pPr>
      <w:rPr>
        <w:rFonts w:hint="default"/>
        <w:lang w:val="ru-RU" w:eastAsia="en-US" w:bidi="ar-SA"/>
      </w:rPr>
    </w:lvl>
    <w:lvl w:ilvl="7" w:tentative="0">
      <w:start w:val="0"/>
      <w:numFmt w:val="bullet"/>
      <w:lvlText w:val="•"/>
      <w:lvlJc w:val="left"/>
      <w:pPr>
        <w:ind w:left="7558" w:hanging="274"/>
      </w:pPr>
      <w:rPr>
        <w:rFonts w:hint="default"/>
        <w:lang w:val="ru-RU" w:eastAsia="en-US" w:bidi="ar-SA"/>
      </w:rPr>
    </w:lvl>
    <w:lvl w:ilvl="8" w:tentative="0">
      <w:start w:val="0"/>
      <w:numFmt w:val="bullet"/>
      <w:lvlText w:val="•"/>
      <w:lvlJc w:val="left"/>
      <w:pPr>
        <w:ind w:left="8472" w:hanging="274"/>
      </w:pPr>
      <w:rPr>
        <w:rFonts w:hint="default"/>
        <w:lang w:val="ru-RU" w:eastAsia="en-US" w:bidi="ar-SA"/>
      </w:rPr>
    </w:lvl>
  </w:abstractNum>
  <w:abstractNum w:abstractNumId="87">
    <w:nsid w:val="F9718D3C"/>
    <w:multiLevelType w:val="multilevel"/>
    <w:tmpl w:val="F9718D3C"/>
    <w:lvl w:ilvl="0" w:tentative="0">
      <w:start w:val="0"/>
      <w:numFmt w:val="bullet"/>
      <w:lvlText w:val="-"/>
      <w:lvlJc w:val="left"/>
      <w:pPr>
        <w:ind w:left="254" w:hanging="142"/>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148" w:hanging="137"/>
      </w:pPr>
      <w:rPr>
        <w:rFonts w:hint="default" w:ascii="Times New Roman" w:hAnsi="Times New Roman" w:eastAsia="Times New Roman" w:cs="Times New Roman"/>
        <w:b w:val="0"/>
        <w:bCs w:val="0"/>
        <w:i w:val="0"/>
        <w:iCs w:val="0"/>
        <w:spacing w:val="0"/>
        <w:w w:val="92"/>
        <w:sz w:val="24"/>
        <w:szCs w:val="24"/>
        <w:lang w:val="ru-RU" w:eastAsia="en-US" w:bidi="ar-SA"/>
      </w:rPr>
    </w:lvl>
    <w:lvl w:ilvl="2" w:tentative="0">
      <w:start w:val="0"/>
      <w:numFmt w:val="bullet"/>
      <w:lvlText w:val="•"/>
      <w:lvlJc w:val="left"/>
      <w:pPr>
        <w:ind w:left="702" w:hanging="137"/>
      </w:pPr>
      <w:rPr>
        <w:rFonts w:hint="default"/>
        <w:lang w:val="ru-RU" w:eastAsia="en-US" w:bidi="ar-SA"/>
      </w:rPr>
    </w:lvl>
    <w:lvl w:ilvl="3" w:tentative="0">
      <w:start w:val="0"/>
      <w:numFmt w:val="bullet"/>
      <w:lvlText w:val="•"/>
      <w:lvlJc w:val="left"/>
      <w:pPr>
        <w:ind w:left="1145" w:hanging="137"/>
      </w:pPr>
      <w:rPr>
        <w:rFonts w:hint="default"/>
        <w:lang w:val="ru-RU" w:eastAsia="en-US" w:bidi="ar-SA"/>
      </w:rPr>
    </w:lvl>
    <w:lvl w:ilvl="4" w:tentative="0">
      <w:start w:val="0"/>
      <w:numFmt w:val="bullet"/>
      <w:lvlText w:val="•"/>
      <w:lvlJc w:val="left"/>
      <w:pPr>
        <w:ind w:left="1588" w:hanging="137"/>
      </w:pPr>
      <w:rPr>
        <w:rFonts w:hint="default"/>
        <w:lang w:val="ru-RU" w:eastAsia="en-US" w:bidi="ar-SA"/>
      </w:rPr>
    </w:lvl>
    <w:lvl w:ilvl="5" w:tentative="0">
      <w:start w:val="0"/>
      <w:numFmt w:val="bullet"/>
      <w:lvlText w:val="•"/>
      <w:lvlJc w:val="left"/>
      <w:pPr>
        <w:ind w:left="2031" w:hanging="137"/>
      </w:pPr>
      <w:rPr>
        <w:rFonts w:hint="default"/>
        <w:lang w:val="ru-RU" w:eastAsia="en-US" w:bidi="ar-SA"/>
      </w:rPr>
    </w:lvl>
    <w:lvl w:ilvl="6" w:tentative="0">
      <w:start w:val="0"/>
      <w:numFmt w:val="bullet"/>
      <w:lvlText w:val="•"/>
      <w:lvlJc w:val="left"/>
      <w:pPr>
        <w:ind w:left="2474" w:hanging="137"/>
      </w:pPr>
      <w:rPr>
        <w:rFonts w:hint="default"/>
        <w:lang w:val="ru-RU" w:eastAsia="en-US" w:bidi="ar-SA"/>
      </w:rPr>
    </w:lvl>
    <w:lvl w:ilvl="7" w:tentative="0">
      <w:start w:val="0"/>
      <w:numFmt w:val="bullet"/>
      <w:lvlText w:val="•"/>
      <w:lvlJc w:val="left"/>
      <w:pPr>
        <w:ind w:left="2917" w:hanging="137"/>
      </w:pPr>
      <w:rPr>
        <w:rFonts w:hint="default"/>
        <w:lang w:val="ru-RU" w:eastAsia="en-US" w:bidi="ar-SA"/>
      </w:rPr>
    </w:lvl>
    <w:lvl w:ilvl="8" w:tentative="0">
      <w:start w:val="0"/>
      <w:numFmt w:val="bullet"/>
      <w:lvlText w:val="•"/>
      <w:lvlJc w:val="left"/>
      <w:pPr>
        <w:ind w:left="3360" w:hanging="137"/>
      </w:pPr>
      <w:rPr>
        <w:rFonts w:hint="default"/>
        <w:lang w:val="ru-RU" w:eastAsia="en-US" w:bidi="ar-SA"/>
      </w:rPr>
    </w:lvl>
  </w:abstractNum>
  <w:abstractNum w:abstractNumId="88">
    <w:nsid w:val="FCC85EE2"/>
    <w:multiLevelType w:val="multilevel"/>
    <w:tmpl w:val="FCC85EE2"/>
    <w:lvl w:ilvl="0" w:tentative="0">
      <w:start w:val="0"/>
      <w:numFmt w:val="bullet"/>
      <w:lvlText w:val="-"/>
      <w:lvlJc w:val="left"/>
      <w:pPr>
        <w:ind w:left="148" w:hanging="135"/>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50" w:hanging="135"/>
      </w:pPr>
      <w:rPr>
        <w:rFonts w:hint="default"/>
        <w:lang w:val="ru-RU" w:eastAsia="en-US" w:bidi="ar-SA"/>
      </w:rPr>
    </w:lvl>
    <w:lvl w:ilvl="2" w:tentative="0">
      <w:start w:val="0"/>
      <w:numFmt w:val="bullet"/>
      <w:lvlText w:val="•"/>
      <w:lvlJc w:val="left"/>
      <w:pPr>
        <w:ind w:left="961" w:hanging="135"/>
      </w:pPr>
      <w:rPr>
        <w:rFonts w:hint="default"/>
        <w:lang w:val="ru-RU" w:eastAsia="en-US" w:bidi="ar-SA"/>
      </w:rPr>
    </w:lvl>
    <w:lvl w:ilvl="3" w:tentative="0">
      <w:start w:val="0"/>
      <w:numFmt w:val="bullet"/>
      <w:lvlText w:val="•"/>
      <w:lvlJc w:val="left"/>
      <w:pPr>
        <w:ind w:left="1371" w:hanging="135"/>
      </w:pPr>
      <w:rPr>
        <w:rFonts w:hint="default"/>
        <w:lang w:val="ru-RU" w:eastAsia="en-US" w:bidi="ar-SA"/>
      </w:rPr>
    </w:lvl>
    <w:lvl w:ilvl="4" w:tentative="0">
      <w:start w:val="0"/>
      <w:numFmt w:val="bullet"/>
      <w:lvlText w:val="•"/>
      <w:lvlJc w:val="left"/>
      <w:pPr>
        <w:ind w:left="1782" w:hanging="135"/>
      </w:pPr>
      <w:rPr>
        <w:rFonts w:hint="default"/>
        <w:lang w:val="ru-RU" w:eastAsia="en-US" w:bidi="ar-SA"/>
      </w:rPr>
    </w:lvl>
    <w:lvl w:ilvl="5" w:tentative="0">
      <w:start w:val="0"/>
      <w:numFmt w:val="bullet"/>
      <w:lvlText w:val="•"/>
      <w:lvlJc w:val="left"/>
      <w:pPr>
        <w:ind w:left="2193" w:hanging="135"/>
      </w:pPr>
      <w:rPr>
        <w:rFonts w:hint="default"/>
        <w:lang w:val="ru-RU" w:eastAsia="en-US" w:bidi="ar-SA"/>
      </w:rPr>
    </w:lvl>
    <w:lvl w:ilvl="6" w:tentative="0">
      <w:start w:val="0"/>
      <w:numFmt w:val="bullet"/>
      <w:lvlText w:val="•"/>
      <w:lvlJc w:val="left"/>
      <w:pPr>
        <w:ind w:left="2603" w:hanging="135"/>
      </w:pPr>
      <w:rPr>
        <w:rFonts w:hint="default"/>
        <w:lang w:val="ru-RU" w:eastAsia="en-US" w:bidi="ar-SA"/>
      </w:rPr>
    </w:lvl>
    <w:lvl w:ilvl="7" w:tentative="0">
      <w:start w:val="0"/>
      <w:numFmt w:val="bullet"/>
      <w:lvlText w:val="•"/>
      <w:lvlJc w:val="left"/>
      <w:pPr>
        <w:ind w:left="3014" w:hanging="135"/>
      </w:pPr>
      <w:rPr>
        <w:rFonts w:hint="default"/>
        <w:lang w:val="ru-RU" w:eastAsia="en-US" w:bidi="ar-SA"/>
      </w:rPr>
    </w:lvl>
    <w:lvl w:ilvl="8" w:tentative="0">
      <w:start w:val="0"/>
      <w:numFmt w:val="bullet"/>
      <w:lvlText w:val="•"/>
      <w:lvlJc w:val="left"/>
      <w:pPr>
        <w:ind w:left="3424" w:hanging="135"/>
      </w:pPr>
      <w:rPr>
        <w:rFonts w:hint="default"/>
        <w:lang w:val="ru-RU" w:eastAsia="en-US" w:bidi="ar-SA"/>
      </w:rPr>
    </w:lvl>
  </w:abstractNum>
  <w:abstractNum w:abstractNumId="89">
    <w:nsid w:val="FEC2EA36"/>
    <w:multiLevelType w:val="multilevel"/>
    <w:tmpl w:val="FEC2EA36"/>
    <w:lvl w:ilvl="0" w:tentative="0">
      <w:start w:val="1"/>
      <w:numFmt w:val="decimal"/>
      <w:lvlText w:val="%1."/>
      <w:lvlJc w:val="left"/>
      <w:pPr>
        <w:ind w:left="1158" w:hanging="31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175" w:hanging="286"/>
      </w:pPr>
      <w:rPr>
        <w:rFonts w:hint="default"/>
        <w:lang w:val="ru-RU" w:eastAsia="en-US" w:bidi="ar-SA"/>
      </w:rPr>
    </w:lvl>
    <w:lvl w:ilvl="3" w:tentative="0">
      <w:start w:val="0"/>
      <w:numFmt w:val="bullet"/>
      <w:lvlText w:val="•"/>
      <w:lvlJc w:val="left"/>
      <w:pPr>
        <w:ind w:left="3191" w:hanging="286"/>
      </w:pPr>
      <w:rPr>
        <w:rFonts w:hint="default"/>
        <w:lang w:val="ru-RU" w:eastAsia="en-US" w:bidi="ar-SA"/>
      </w:rPr>
    </w:lvl>
    <w:lvl w:ilvl="4" w:tentative="0">
      <w:start w:val="0"/>
      <w:numFmt w:val="bullet"/>
      <w:lvlText w:val="•"/>
      <w:lvlJc w:val="left"/>
      <w:pPr>
        <w:ind w:left="4206" w:hanging="286"/>
      </w:pPr>
      <w:rPr>
        <w:rFonts w:hint="default"/>
        <w:lang w:val="ru-RU" w:eastAsia="en-US" w:bidi="ar-SA"/>
      </w:rPr>
    </w:lvl>
    <w:lvl w:ilvl="5" w:tentative="0">
      <w:start w:val="0"/>
      <w:numFmt w:val="bullet"/>
      <w:lvlText w:val="•"/>
      <w:lvlJc w:val="left"/>
      <w:pPr>
        <w:ind w:left="5222" w:hanging="286"/>
      </w:pPr>
      <w:rPr>
        <w:rFonts w:hint="default"/>
        <w:lang w:val="ru-RU" w:eastAsia="en-US" w:bidi="ar-SA"/>
      </w:rPr>
    </w:lvl>
    <w:lvl w:ilvl="6" w:tentative="0">
      <w:start w:val="0"/>
      <w:numFmt w:val="bullet"/>
      <w:lvlText w:val="•"/>
      <w:lvlJc w:val="left"/>
      <w:pPr>
        <w:ind w:left="6237" w:hanging="286"/>
      </w:pPr>
      <w:rPr>
        <w:rFonts w:hint="default"/>
        <w:lang w:val="ru-RU" w:eastAsia="en-US" w:bidi="ar-SA"/>
      </w:rPr>
    </w:lvl>
    <w:lvl w:ilvl="7" w:tentative="0">
      <w:start w:val="0"/>
      <w:numFmt w:val="bullet"/>
      <w:lvlText w:val="•"/>
      <w:lvlJc w:val="left"/>
      <w:pPr>
        <w:ind w:left="7253"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90">
    <w:nsid w:val="0053208E"/>
    <w:multiLevelType w:val="multilevel"/>
    <w:tmpl w:val="0053208E"/>
    <w:lvl w:ilvl="0" w:tentative="0">
      <w:start w:val="1"/>
      <w:numFmt w:val="upperRoman"/>
      <w:lvlText w:val="%1."/>
      <w:lvlJc w:val="left"/>
      <w:pPr>
        <w:ind w:left="4082" w:hanging="284"/>
        <w:jc w:val="right"/>
      </w:pPr>
      <w:rPr>
        <w:rFonts w:hint="default" w:ascii="Times New Roman" w:hAnsi="Times New Roman" w:eastAsia="Times New Roman" w:cs="Times New Roman"/>
        <w:b/>
        <w:bCs/>
        <w:i w:val="0"/>
        <w:iCs w:val="0"/>
        <w:spacing w:val="-1"/>
        <w:w w:val="99"/>
        <w:sz w:val="26"/>
        <w:szCs w:val="26"/>
        <w:lang w:val="ru-RU" w:eastAsia="en-US" w:bidi="ar-SA"/>
      </w:rPr>
    </w:lvl>
    <w:lvl w:ilvl="1" w:tentative="0">
      <w:start w:val="0"/>
      <w:numFmt w:val="bullet"/>
      <w:lvlText w:val="•"/>
      <w:lvlJc w:val="left"/>
      <w:pPr>
        <w:ind w:left="4702" w:hanging="284"/>
      </w:pPr>
      <w:rPr>
        <w:rFonts w:hint="default"/>
        <w:lang w:val="ru-RU" w:eastAsia="en-US" w:bidi="ar-SA"/>
      </w:rPr>
    </w:lvl>
    <w:lvl w:ilvl="2" w:tentative="0">
      <w:start w:val="0"/>
      <w:numFmt w:val="bullet"/>
      <w:lvlText w:val="•"/>
      <w:lvlJc w:val="left"/>
      <w:pPr>
        <w:ind w:left="5324" w:hanging="284"/>
      </w:pPr>
      <w:rPr>
        <w:rFonts w:hint="default"/>
        <w:lang w:val="ru-RU" w:eastAsia="en-US" w:bidi="ar-SA"/>
      </w:rPr>
    </w:lvl>
    <w:lvl w:ilvl="3" w:tentative="0">
      <w:start w:val="0"/>
      <w:numFmt w:val="bullet"/>
      <w:lvlText w:val="•"/>
      <w:lvlJc w:val="left"/>
      <w:pPr>
        <w:ind w:left="5946" w:hanging="284"/>
      </w:pPr>
      <w:rPr>
        <w:rFonts w:hint="default"/>
        <w:lang w:val="ru-RU" w:eastAsia="en-US" w:bidi="ar-SA"/>
      </w:rPr>
    </w:lvl>
    <w:lvl w:ilvl="4" w:tentative="0">
      <w:start w:val="0"/>
      <w:numFmt w:val="bullet"/>
      <w:lvlText w:val="•"/>
      <w:lvlJc w:val="left"/>
      <w:pPr>
        <w:ind w:left="6568" w:hanging="284"/>
      </w:pPr>
      <w:rPr>
        <w:rFonts w:hint="default"/>
        <w:lang w:val="ru-RU" w:eastAsia="en-US" w:bidi="ar-SA"/>
      </w:rPr>
    </w:lvl>
    <w:lvl w:ilvl="5" w:tentative="0">
      <w:start w:val="0"/>
      <w:numFmt w:val="bullet"/>
      <w:lvlText w:val="•"/>
      <w:lvlJc w:val="left"/>
      <w:pPr>
        <w:ind w:left="7190" w:hanging="284"/>
      </w:pPr>
      <w:rPr>
        <w:rFonts w:hint="default"/>
        <w:lang w:val="ru-RU" w:eastAsia="en-US" w:bidi="ar-SA"/>
      </w:rPr>
    </w:lvl>
    <w:lvl w:ilvl="6" w:tentative="0">
      <w:start w:val="0"/>
      <w:numFmt w:val="bullet"/>
      <w:lvlText w:val="•"/>
      <w:lvlJc w:val="left"/>
      <w:pPr>
        <w:ind w:left="7812" w:hanging="284"/>
      </w:pPr>
      <w:rPr>
        <w:rFonts w:hint="default"/>
        <w:lang w:val="ru-RU" w:eastAsia="en-US" w:bidi="ar-SA"/>
      </w:rPr>
    </w:lvl>
    <w:lvl w:ilvl="7" w:tentative="0">
      <w:start w:val="0"/>
      <w:numFmt w:val="bullet"/>
      <w:lvlText w:val="•"/>
      <w:lvlJc w:val="left"/>
      <w:pPr>
        <w:ind w:left="8434" w:hanging="284"/>
      </w:pPr>
      <w:rPr>
        <w:rFonts w:hint="default"/>
        <w:lang w:val="ru-RU" w:eastAsia="en-US" w:bidi="ar-SA"/>
      </w:rPr>
    </w:lvl>
    <w:lvl w:ilvl="8" w:tentative="0">
      <w:start w:val="0"/>
      <w:numFmt w:val="bullet"/>
      <w:lvlText w:val="•"/>
      <w:lvlJc w:val="left"/>
      <w:pPr>
        <w:ind w:left="9056" w:hanging="284"/>
      </w:pPr>
      <w:rPr>
        <w:rFonts w:hint="default"/>
        <w:lang w:val="ru-RU" w:eastAsia="en-US" w:bidi="ar-SA"/>
      </w:rPr>
    </w:lvl>
  </w:abstractNum>
  <w:abstractNum w:abstractNumId="91">
    <w:nsid w:val="01836A6D"/>
    <w:multiLevelType w:val="multilevel"/>
    <w:tmpl w:val="01836A6D"/>
    <w:lvl w:ilvl="0" w:tentative="0">
      <w:start w:val="0"/>
      <w:numFmt w:val="bullet"/>
      <w:lvlText w:val="•"/>
      <w:lvlJc w:val="left"/>
      <w:pPr>
        <w:ind w:left="107"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7" w:hanging="147"/>
      </w:pPr>
      <w:rPr>
        <w:rFonts w:hint="default"/>
        <w:lang w:val="ru-RU" w:eastAsia="en-US" w:bidi="ar-SA"/>
      </w:rPr>
    </w:lvl>
    <w:lvl w:ilvl="2" w:tentative="0">
      <w:start w:val="0"/>
      <w:numFmt w:val="bullet"/>
      <w:lvlText w:val="•"/>
      <w:lvlJc w:val="left"/>
      <w:pPr>
        <w:ind w:left="895" w:hanging="147"/>
      </w:pPr>
      <w:rPr>
        <w:rFonts w:hint="default"/>
        <w:lang w:val="ru-RU" w:eastAsia="en-US" w:bidi="ar-SA"/>
      </w:rPr>
    </w:lvl>
    <w:lvl w:ilvl="3" w:tentative="0">
      <w:start w:val="0"/>
      <w:numFmt w:val="bullet"/>
      <w:lvlText w:val="•"/>
      <w:lvlJc w:val="left"/>
      <w:pPr>
        <w:ind w:left="1292" w:hanging="147"/>
      </w:pPr>
      <w:rPr>
        <w:rFonts w:hint="default"/>
        <w:lang w:val="ru-RU" w:eastAsia="en-US" w:bidi="ar-SA"/>
      </w:rPr>
    </w:lvl>
    <w:lvl w:ilvl="4" w:tentative="0">
      <w:start w:val="0"/>
      <w:numFmt w:val="bullet"/>
      <w:lvlText w:val="•"/>
      <w:lvlJc w:val="left"/>
      <w:pPr>
        <w:ind w:left="1690" w:hanging="147"/>
      </w:pPr>
      <w:rPr>
        <w:rFonts w:hint="default"/>
        <w:lang w:val="ru-RU" w:eastAsia="en-US" w:bidi="ar-SA"/>
      </w:rPr>
    </w:lvl>
    <w:lvl w:ilvl="5" w:tentative="0">
      <w:start w:val="0"/>
      <w:numFmt w:val="bullet"/>
      <w:lvlText w:val="•"/>
      <w:lvlJc w:val="left"/>
      <w:pPr>
        <w:ind w:left="2088" w:hanging="147"/>
      </w:pPr>
      <w:rPr>
        <w:rFonts w:hint="default"/>
        <w:lang w:val="ru-RU" w:eastAsia="en-US" w:bidi="ar-SA"/>
      </w:rPr>
    </w:lvl>
    <w:lvl w:ilvl="6" w:tentative="0">
      <w:start w:val="0"/>
      <w:numFmt w:val="bullet"/>
      <w:lvlText w:val="•"/>
      <w:lvlJc w:val="left"/>
      <w:pPr>
        <w:ind w:left="2485" w:hanging="147"/>
      </w:pPr>
      <w:rPr>
        <w:rFonts w:hint="default"/>
        <w:lang w:val="ru-RU" w:eastAsia="en-US" w:bidi="ar-SA"/>
      </w:rPr>
    </w:lvl>
    <w:lvl w:ilvl="7" w:tentative="0">
      <w:start w:val="0"/>
      <w:numFmt w:val="bullet"/>
      <w:lvlText w:val="•"/>
      <w:lvlJc w:val="left"/>
      <w:pPr>
        <w:ind w:left="2883" w:hanging="147"/>
      </w:pPr>
      <w:rPr>
        <w:rFonts w:hint="default"/>
        <w:lang w:val="ru-RU" w:eastAsia="en-US" w:bidi="ar-SA"/>
      </w:rPr>
    </w:lvl>
    <w:lvl w:ilvl="8" w:tentative="0">
      <w:start w:val="0"/>
      <w:numFmt w:val="bullet"/>
      <w:lvlText w:val="•"/>
      <w:lvlJc w:val="left"/>
      <w:pPr>
        <w:ind w:left="3280" w:hanging="147"/>
      </w:pPr>
      <w:rPr>
        <w:rFonts w:hint="default"/>
        <w:lang w:val="ru-RU" w:eastAsia="en-US" w:bidi="ar-SA"/>
      </w:rPr>
    </w:lvl>
  </w:abstractNum>
  <w:abstractNum w:abstractNumId="92">
    <w:nsid w:val="01D7E1C7"/>
    <w:multiLevelType w:val="multilevel"/>
    <w:tmpl w:val="01D7E1C7"/>
    <w:lvl w:ilvl="0" w:tentative="0">
      <w:start w:val="0"/>
      <w:numFmt w:val="bullet"/>
      <w:lvlText w:val="–"/>
      <w:lvlJc w:val="left"/>
      <w:pPr>
        <w:ind w:left="861" w:hanging="36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1"/>
      <w:numFmt w:val="decimal"/>
      <w:lvlText w:val="%2."/>
      <w:lvlJc w:val="left"/>
      <w:pPr>
        <w:ind w:left="141" w:hanging="428"/>
        <w:jc w:val="right"/>
      </w:pPr>
      <w:rPr>
        <w:rFonts w:hint="default" w:ascii="Times New Roman" w:hAnsi="Times New Roman" w:eastAsia="Times New Roman" w:cs="Times New Roman"/>
        <w:b w:val="0"/>
        <w:bCs w:val="0"/>
        <w:i w:val="0"/>
        <w:iCs w:val="0"/>
        <w:spacing w:val="0"/>
        <w:w w:val="99"/>
        <w:sz w:val="26"/>
        <w:szCs w:val="26"/>
        <w:lang w:val="ru-RU" w:eastAsia="en-US" w:bidi="ar-SA"/>
      </w:rPr>
    </w:lvl>
    <w:lvl w:ilvl="2" w:tentative="0">
      <w:start w:val="0"/>
      <w:numFmt w:val="bullet"/>
      <w:lvlText w:val="•"/>
      <w:lvlJc w:val="left"/>
      <w:pPr>
        <w:ind w:left="2024" w:hanging="428"/>
      </w:pPr>
      <w:rPr>
        <w:rFonts w:hint="default"/>
        <w:lang w:val="ru-RU" w:eastAsia="en-US" w:bidi="ar-SA"/>
      </w:rPr>
    </w:lvl>
    <w:lvl w:ilvl="3" w:tentative="0">
      <w:start w:val="0"/>
      <w:numFmt w:val="bullet"/>
      <w:lvlText w:val="•"/>
      <w:lvlJc w:val="left"/>
      <w:pPr>
        <w:ind w:left="3188" w:hanging="428"/>
      </w:pPr>
      <w:rPr>
        <w:rFonts w:hint="default"/>
        <w:lang w:val="ru-RU" w:eastAsia="en-US" w:bidi="ar-SA"/>
      </w:rPr>
    </w:lvl>
    <w:lvl w:ilvl="4" w:tentative="0">
      <w:start w:val="0"/>
      <w:numFmt w:val="bullet"/>
      <w:lvlText w:val="•"/>
      <w:lvlJc w:val="left"/>
      <w:pPr>
        <w:ind w:left="4353" w:hanging="428"/>
      </w:pPr>
      <w:rPr>
        <w:rFonts w:hint="default"/>
        <w:lang w:val="ru-RU" w:eastAsia="en-US" w:bidi="ar-SA"/>
      </w:rPr>
    </w:lvl>
    <w:lvl w:ilvl="5" w:tentative="0">
      <w:start w:val="0"/>
      <w:numFmt w:val="bullet"/>
      <w:lvlText w:val="•"/>
      <w:lvlJc w:val="left"/>
      <w:pPr>
        <w:ind w:left="5517" w:hanging="428"/>
      </w:pPr>
      <w:rPr>
        <w:rFonts w:hint="default"/>
        <w:lang w:val="ru-RU" w:eastAsia="en-US" w:bidi="ar-SA"/>
      </w:rPr>
    </w:lvl>
    <w:lvl w:ilvl="6" w:tentative="0">
      <w:start w:val="0"/>
      <w:numFmt w:val="bullet"/>
      <w:lvlText w:val="•"/>
      <w:lvlJc w:val="left"/>
      <w:pPr>
        <w:ind w:left="6682" w:hanging="428"/>
      </w:pPr>
      <w:rPr>
        <w:rFonts w:hint="default"/>
        <w:lang w:val="ru-RU" w:eastAsia="en-US" w:bidi="ar-SA"/>
      </w:rPr>
    </w:lvl>
    <w:lvl w:ilvl="7" w:tentative="0">
      <w:start w:val="0"/>
      <w:numFmt w:val="bullet"/>
      <w:lvlText w:val="•"/>
      <w:lvlJc w:val="left"/>
      <w:pPr>
        <w:ind w:left="7846" w:hanging="428"/>
      </w:pPr>
      <w:rPr>
        <w:rFonts w:hint="default"/>
        <w:lang w:val="ru-RU" w:eastAsia="en-US" w:bidi="ar-SA"/>
      </w:rPr>
    </w:lvl>
    <w:lvl w:ilvl="8" w:tentative="0">
      <w:start w:val="0"/>
      <w:numFmt w:val="bullet"/>
      <w:lvlText w:val="•"/>
      <w:lvlJc w:val="left"/>
      <w:pPr>
        <w:ind w:left="9011" w:hanging="428"/>
      </w:pPr>
      <w:rPr>
        <w:rFonts w:hint="default"/>
        <w:lang w:val="ru-RU" w:eastAsia="en-US" w:bidi="ar-SA"/>
      </w:rPr>
    </w:lvl>
  </w:abstractNum>
  <w:abstractNum w:abstractNumId="93">
    <w:nsid w:val="0248C179"/>
    <w:multiLevelType w:val="multilevel"/>
    <w:tmpl w:val="0248C179"/>
    <w:lvl w:ilvl="0" w:tentative="0">
      <w:start w:val="1"/>
      <w:numFmt w:val="decimal"/>
      <w:lvlText w:val="%1"/>
      <w:lvlJc w:val="left"/>
      <w:pPr>
        <w:ind w:left="1449" w:hanging="600"/>
        <w:jc w:val="left"/>
      </w:pPr>
      <w:rPr>
        <w:rFonts w:hint="default"/>
        <w:lang w:val="ru-RU" w:eastAsia="en-US" w:bidi="ar-SA"/>
      </w:rPr>
    </w:lvl>
    <w:lvl w:ilvl="1" w:tentative="0">
      <w:start w:val="5"/>
      <w:numFmt w:val="decimal"/>
      <w:lvlText w:val="%1.%2"/>
      <w:lvlJc w:val="left"/>
      <w:pPr>
        <w:ind w:left="1449" w:hanging="600"/>
        <w:jc w:val="left"/>
      </w:pPr>
      <w:rPr>
        <w:rFonts w:hint="default"/>
        <w:lang w:val="ru-RU" w:eastAsia="en-US" w:bidi="ar-SA"/>
      </w:rPr>
    </w:lvl>
    <w:lvl w:ilvl="2" w:tentative="0">
      <w:start w:val="2"/>
      <w:numFmt w:val="decimal"/>
      <w:lvlText w:val="%1.%2.%3."/>
      <w:lvlJc w:val="left"/>
      <w:pPr>
        <w:ind w:left="1449" w:hanging="600"/>
        <w:jc w:val="left"/>
      </w:pPr>
      <w:rPr>
        <w:rFonts w:hint="default" w:ascii="Times New Roman" w:hAnsi="Times New Roman" w:eastAsia="Times New Roman" w:cs="Times New Roman"/>
        <w:b/>
        <w:bCs/>
        <w:i w:val="0"/>
        <w:iCs w:val="0"/>
        <w:spacing w:val="-1"/>
        <w:w w:val="100"/>
        <w:sz w:val="24"/>
        <w:szCs w:val="24"/>
        <w:lang w:val="ru-RU" w:eastAsia="en-US" w:bidi="ar-SA"/>
      </w:rPr>
    </w:lvl>
    <w:lvl w:ilvl="3" w:tentative="0">
      <w:start w:val="1"/>
      <w:numFmt w:val="decimal"/>
      <w:lvlText w:val="%1.%2.%3.%4."/>
      <w:lvlJc w:val="left"/>
      <w:pPr>
        <w:ind w:left="1629" w:hanging="780"/>
        <w:jc w:val="left"/>
      </w:pPr>
      <w:rPr>
        <w:rFonts w:hint="default" w:ascii="Times New Roman" w:hAnsi="Times New Roman" w:eastAsia="Times New Roman" w:cs="Times New Roman"/>
        <w:b/>
        <w:bCs/>
        <w:i w:val="0"/>
        <w:iCs w:val="0"/>
        <w:spacing w:val="-1"/>
        <w:w w:val="100"/>
        <w:sz w:val="24"/>
        <w:szCs w:val="24"/>
        <w:lang w:val="ru-RU" w:eastAsia="en-US" w:bidi="ar-SA"/>
      </w:rPr>
    </w:lvl>
    <w:lvl w:ilvl="4" w:tentative="0">
      <w:start w:val="0"/>
      <w:numFmt w:val="bullet"/>
      <w:lvlText w:val="•"/>
      <w:lvlJc w:val="left"/>
      <w:pPr>
        <w:ind w:left="4513" w:hanging="780"/>
      </w:pPr>
      <w:rPr>
        <w:rFonts w:hint="default"/>
        <w:lang w:val="ru-RU" w:eastAsia="en-US" w:bidi="ar-SA"/>
      </w:rPr>
    </w:lvl>
    <w:lvl w:ilvl="5" w:tentative="0">
      <w:start w:val="0"/>
      <w:numFmt w:val="bullet"/>
      <w:lvlText w:val="•"/>
      <w:lvlJc w:val="left"/>
      <w:pPr>
        <w:ind w:left="5477" w:hanging="780"/>
      </w:pPr>
      <w:rPr>
        <w:rFonts w:hint="default"/>
        <w:lang w:val="ru-RU" w:eastAsia="en-US" w:bidi="ar-SA"/>
      </w:rPr>
    </w:lvl>
    <w:lvl w:ilvl="6" w:tentative="0">
      <w:start w:val="0"/>
      <w:numFmt w:val="bullet"/>
      <w:lvlText w:val="•"/>
      <w:lvlJc w:val="left"/>
      <w:pPr>
        <w:ind w:left="6442" w:hanging="780"/>
      </w:pPr>
      <w:rPr>
        <w:rFonts w:hint="default"/>
        <w:lang w:val="ru-RU" w:eastAsia="en-US" w:bidi="ar-SA"/>
      </w:rPr>
    </w:lvl>
    <w:lvl w:ilvl="7" w:tentative="0">
      <w:start w:val="0"/>
      <w:numFmt w:val="bullet"/>
      <w:lvlText w:val="•"/>
      <w:lvlJc w:val="left"/>
      <w:pPr>
        <w:ind w:left="7406" w:hanging="780"/>
      </w:pPr>
      <w:rPr>
        <w:rFonts w:hint="default"/>
        <w:lang w:val="ru-RU" w:eastAsia="en-US" w:bidi="ar-SA"/>
      </w:rPr>
    </w:lvl>
    <w:lvl w:ilvl="8" w:tentative="0">
      <w:start w:val="0"/>
      <w:numFmt w:val="bullet"/>
      <w:lvlText w:val="•"/>
      <w:lvlJc w:val="left"/>
      <w:pPr>
        <w:ind w:left="8371" w:hanging="780"/>
      </w:pPr>
      <w:rPr>
        <w:rFonts w:hint="default"/>
        <w:lang w:val="ru-RU" w:eastAsia="en-US" w:bidi="ar-SA"/>
      </w:rPr>
    </w:lvl>
  </w:abstractNum>
  <w:abstractNum w:abstractNumId="94">
    <w:nsid w:val="03A63A41"/>
    <w:multiLevelType w:val="multilevel"/>
    <w:tmpl w:val="03A63A41"/>
    <w:lvl w:ilvl="0" w:tentative="0">
      <w:start w:val="1"/>
      <w:numFmt w:val="decimal"/>
      <w:lvlText w:val="%1)"/>
      <w:lvlJc w:val="left"/>
      <w:pPr>
        <w:ind w:left="141" w:hanging="31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15"/>
      </w:pPr>
      <w:rPr>
        <w:rFonts w:hint="default"/>
        <w:lang w:val="ru-RU" w:eastAsia="en-US" w:bidi="ar-SA"/>
      </w:rPr>
    </w:lvl>
    <w:lvl w:ilvl="2" w:tentative="0">
      <w:start w:val="0"/>
      <w:numFmt w:val="bullet"/>
      <w:lvlText w:val="•"/>
      <w:lvlJc w:val="left"/>
      <w:pPr>
        <w:ind w:left="2172" w:hanging="315"/>
      </w:pPr>
      <w:rPr>
        <w:rFonts w:hint="default"/>
        <w:lang w:val="ru-RU" w:eastAsia="en-US" w:bidi="ar-SA"/>
      </w:rPr>
    </w:lvl>
    <w:lvl w:ilvl="3" w:tentative="0">
      <w:start w:val="0"/>
      <w:numFmt w:val="bullet"/>
      <w:lvlText w:val="•"/>
      <w:lvlJc w:val="left"/>
      <w:pPr>
        <w:ind w:left="3188" w:hanging="315"/>
      </w:pPr>
      <w:rPr>
        <w:rFonts w:hint="default"/>
        <w:lang w:val="ru-RU" w:eastAsia="en-US" w:bidi="ar-SA"/>
      </w:rPr>
    </w:lvl>
    <w:lvl w:ilvl="4" w:tentative="0">
      <w:start w:val="0"/>
      <w:numFmt w:val="bullet"/>
      <w:lvlText w:val="•"/>
      <w:lvlJc w:val="left"/>
      <w:pPr>
        <w:ind w:left="4204" w:hanging="315"/>
      </w:pPr>
      <w:rPr>
        <w:rFonts w:hint="default"/>
        <w:lang w:val="ru-RU" w:eastAsia="en-US" w:bidi="ar-SA"/>
      </w:rPr>
    </w:lvl>
    <w:lvl w:ilvl="5" w:tentative="0">
      <w:start w:val="0"/>
      <w:numFmt w:val="bullet"/>
      <w:lvlText w:val="•"/>
      <w:lvlJc w:val="left"/>
      <w:pPr>
        <w:ind w:left="5220" w:hanging="315"/>
      </w:pPr>
      <w:rPr>
        <w:rFonts w:hint="default"/>
        <w:lang w:val="ru-RU" w:eastAsia="en-US" w:bidi="ar-SA"/>
      </w:rPr>
    </w:lvl>
    <w:lvl w:ilvl="6" w:tentative="0">
      <w:start w:val="0"/>
      <w:numFmt w:val="bullet"/>
      <w:lvlText w:val="•"/>
      <w:lvlJc w:val="left"/>
      <w:pPr>
        <w:ind w:left="6236" w:hanging="315"/>
      </w:pPr>
      <w:rPr>
        <w:rFonts w:hint="default"/>
        <w:lang w:val="ru-RU" w:eastAsia="en-US" w:bidi="ar-SA"/>
      </w:rPr>
    </w:lvl>
    <w:lvl w:ilvl="7" w:tentative="0">
      <w:start w:val="0"/>
      <w:numFmt w:val="bullet"/>
      <w:lvlText w:val="•"/>
      <w:lvlJc w:val="left"/>
      <w:pPr>
        <w:ind w:left="7252" w:hanging="315"/>
      </w:pPr>
      <w:rPr>
        <w:rFonts w:hint="default"/>
        <w:lang w:val="ru-RU" w:eastAsia="en-US" w:bidi="ar-SA"/>
      </w:rPr>
    </w:lvl>
    <w:lvl w:ilvl="8" w:tentative="0">
      <w:start w:val="0"/>
      <w:numFmt w:val="bullet"/>
      <w:lvlText w:val="•"/>
      <w:lvlJc w:val="left"/>
      <w:pPr>
        <w:ind w:left="8268" w:hanging="315"/>
      </w:pPr>
      <w:rPr>
        <w:rFonts w:hint="default"/>
        <w:lang w:val="ru-RU" w:eastAsia="en-US" w:bidi="ar-SA"/>
      </w:rPr>
    </w:lvl>
  </w:abstractNum>
  <w:abstractNum w:abstractNumId="95">
    <w:nsid w:val="03C240C0"/>
    <w:multiLevelType w:val="multilevel"/>
    <w:tmpl w:val="03C240C0"/>
    <w:lvl w:ilvl="0" w:tentative="0">
      <w:start w:val="0"/>
      <w:numFmt w:val="bullet"/>
      <w:lvlText w:val="•"/>
      <w:lvlJc w:val="left"/>
      <w:pPr>
        <w:ind w:left="106"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76" w:hanging="204"/>
      </w:pPr>
      <w:rPr>
        <w:rFonts w:hint="default"/>
        <w:lang w:val="ru-RU" w:eastAsia="en-US" w:bidi="ar-SA"/>
      </w:rPr>
    </w:lvl>
    <w:lvl w:ilvl="2" w:tentative="0">
      <w:start w:val="0"/>
      <w:numFmt w:val="bullet"/>
      <w:lvlText w:val="•"/>
      <w:lvlJc w:val="left"/>
      <w:pPr>
        <w:ind w:left="852" w:hanging="204"/>
      </w:pPr>
      <w:rPr>
        <w:rFonts w:hint="default"/>
        <w:lang w:val="ru-RU" w:eastAsia="en-US" w:bidi="ar-SA"/>
      </w:rPr>
    </w:lvl>
    <w:lvl w:ilvl="3" w:tentative="0">
      <w:start w:val="0"/>
      <w:numFmt w:val="bullet"/>
      <w:lvlText w:val="•"/>
      <w:lvlJc w:val="left"/>
      <w:pPr>
        <w:ind w:left="1228" w:hanging="204"/>
      </w:pPr>
      <w:rPr>
        <w:rFonts w:hint="default"/>
        <w:lang w:val="ru-RU" w:eastAsia="en-US" w:bidi="ar-SA"/>
      </w:rPr>
    </w:lvl>
    <w:lvl w:ilvl="4" w:tentative="0">
      <w:start w:val="0"/>
      <w:numFmt w:val="bullet"/>
      <w:lvlText w:val="•"/>
      <w:lvlJc w:val="left"/>
      <w:pPr>
        <w:ind w:left="1604" w:hanging="204"/>
      </w:pPr>
      <w:rPr>
        <w:rFonts w:hint="default"/>
        <w:lang w:val="ru-RU" w:eastAsia="en-US" w:bidi="ar-SA"/>
      </w:rPr>
    </w:lvl>
    <w:lvl w:ilvl="5" w:tentative="0">
      <w:start w:val="0"/>
      <w:numFmt w:val="bullet"/>
      <w:lvlText w:val="•"/>
      <w:lvlJc w:val="left"/>
      <w:pPr>
        <w:ind w:left="1980" w:hanging="204"/>
      </w:pPr>
      <w:rPr>
        <w:rFonts w:hint="default"/>
        <w:lang w:val="ru-RU" w:eastAsia="en-US" w:bidi="ar-SA"/>
      </w:rPr>
    </w:lvl>
    <w:lvl w:ilvl="6" w:tentative="0">
      <w:start w:val="0"/>
      <w:numFmt w:val="bullet"/>
      <w:lvlText w:val="•"/>
      <w:lvlJc w:val="left"/>
      <w:pPr>
        <w:ind w:left="2356" w:hanging="204"/>
      </w:pPr>
      <w:rPr>
        <w:rFonts w:hint="default"/>
        <w:lang w:val="ru-RU" w:eastAsia="en-US" w:bidi="ar-SA"/>
      </w:rPr>
    </w:lvl>
    <w:lvl w:ilvl="7" w:tentative="0">
      <w:start w:val="0"/>
      <w:numFmt w:val="bullet"/>
      <w:lvlText w:val="•"/>
      <w:lvlJc w:val="left"/>
      <w:pPr>
        <w:ind w:left="2732" w:hanging="204"/>
      </w:pPr>
      <w:rPr>
        <w:rFonts w:hint="default"/>
        <w:lang w:val="ru-RU" w:eastAsia="en-US" w:bidi="ar-SA"/>
      </w:rPr>
    </w:lvl>
    <w:lvl w:ilvl="8" w:tentative="0">
      <w:start w:val="0"/>
      <w:numFmt w:val="bullet"/>
      <w:lvlText w:val="•"/>
      <w:lvlJc w:val="left"/>
      <w:pPr>
        <w:ind w:left="3108" w:hanging="204"/>
      </w:pPr>
      <w:rPr>
        <w:rFonts w:hint="default"/>
        <w:lang w:val="ru-RU" w:eastAsia="en-US" w:bidi="ar-SA"/>
      </w:rPr>
    </w:lvl>
  </w:abstractNum>
  <w:abstractNum w:abstractNumId="96">
    <w:nsid w:val="03D62ECE"/>
    <w:multiLevelType w:val="multilevel"/>
    <w:tmpl w:val="03D62ECE"/>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97">
    <w:nsid w:val="0709FD3E"/>
    <w:multiLevelType w:val="multilevel"/>
    <w:tmpl w:val="0709FD3E"/>
    <w:lvl w:ilvl="0" w:tentative="0">
      <w:start w:val="1"/>
      <w:numFmt w:val="decimal"/>
      <w:lvlText w:val="%1)"/>
      <w:lvlJc w:val="left"/>
      <w:pPr>
        <w:ind w:left="1134"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157" w:hanging="286"/>
      </w:pPr>
      <w:rPr>
        <w:rFonts w:hint="default"/>
        <w:lang w:val="ru-RU" w:eastAsia="en-US" w:bidi="ar-SA"/>
      </w:rPr>
    </w:lvl>
    <w:lvl w:ilvl="3" w:tentative="0">
      <w:start w:val="0"/>
      <w:numFmt w:val="bullet"/>
      <w:lvlText w:val="•"/>
      <w:lvlJc w:val="left"/>
      <w:pPr>
        <w:ind w:left="3175" w:hanging="286"/>
      </w:pPr>
      <w:rPr>
        <w:rFonts w:hint="default"/>
        <w:lang w:val="ru-RU" w:eastAsia="en-US" w:bidi="ar-SA"/>
      </w:rPr>
    </w:lvl>
    <w:lvl w:ilvl="4" w:tentative="0">
      <w:start w:val="0"/>
      <w:numFmt w:val="bullet"/>
      <w:lvlText w:val="•"/>
      <w:lvlJc w:val="left"/>
      <w:pPr>
        <w:ind w:left="4193" w:hanging="286"/>
      </w:pPr>
      <w:rPr>
        <w:rFonts w:hint="default"/>
        <w:lang w:val="ru-RU" w:eastAsia="en-US" w:bidi="ar-SA"/>
      </w:rPr>
    </w:lvl>
    <w:lvl w:ilvl="5" w:tentative="0">
      <w:start w:val="0"/>
      <w:numFmt w:val="bullet"/>
      <w:lvlText w:val="•"/>
      <w:lvlJc w:val="left"/>
      <w:pPr>
        <w:ind w:left="5211" w:hanging="286"/>
      </w:pPr>
      <w:rPr>
        <w:rFonts w:hint="default"/>
        <w:lang w:val="ru-RU" w:eastAsia="en-US" w:bidi="ar-SA"/>
      </w:rPr>
    </w:lvl>
    <w:lvl w:ilvl="6" w:tentative="0">
      <w:start w:val="0"/>
      <w:numFmt w:val="bullet"/>
      <w:lvlText w:val="•"/>
      <w:lvlJc w:val="left"/>
      <w:pPr>
        <w:ind w:left="6228" w:hanging="286"/>
      </w:pPr>
      <w:rPr>
        <w:rFonts w:hint="default"/>
        <w:lang w:val="ru-RU" w:eastAsia="en-US" w:bidi="ar-SA"/>
      </w:rPr>
    </w:lvl>
    <w:lvl w:ilvl="7" w:tentative="0">
      <w:start w:val="0"/>
      <w:numFmt w:val="bullet"/>
      <w:lvlText w:val="•"/>
      <w:lvlJc w:val="left"/>
      <w:pPr>
        <w:ind w:left="7246" w:hanging="286"/>
      </w:pPr>
      <w:rPr>
        <w:rFonts w:hint="default"/>
        <w:lang w:val="ru-RU" w:eastAsia="en-US" w:bidi="ar-SA"/>
      </w:rPr>
    </w:lvl>
    <w:lvl w:ilvl="8" w:tentative="0">
      <w:start w:val="0"/>
      <w:numFmt w:val="bullet"/>
      <w:lvlText w:val="•"/>
      <w:lvlJc w:val="left"/>
      <w:pPr>
        <w:ind w:left="8264" w:hanging="286"/>
      </w:pPr>
      <w:rPr>
        <w:rFonts w:hint="default"/>
        <w:lang w:val="ru-RU" w:eastAsia="en-US" w:bidi="ar-SA"/>
      </w:rPr>
    </w:lvl>
  </w:abstractNum>
  <w:abstractNum w:abstractNumId="98">
    <w:nsid w:val="07F5BCC3"/>
    <w:multiLevelType w:val="multilevel"/>
    <w:tmpl w:val="07F5BCC3"/>
    <w:lvl w:ilvl="0" w:tentative="0">
      <w:start w:val="0"/>
      <w:numFmt w:val="bullet"/>
      <w:lvlText w:val="–"/>
      <w:lvlJc w:val="left"/>
      <w:pPr>
        <w:ind w:left="707" w:hanging="425"/>
      </w:pPr>
      <w:rPr>
        <w:rFonts w:hint="default" w:ascii="Times New Roman" w:hAnsi="Times New Roman" w:eastAsia="Times New Roman" w:cs="Times New Roman"/>
        <w:b w:val="0"/>
        <w:bCs w:val="0"/>
        <w:i w:val="0"/>
        <w:iCs w:val="0"/>
        <w:color w:val="171717"/>
        <w:spacing w:val="0"/>
        <w:w w:val="100"/>
        <w:sz w:val="24"/>
        <w:szCs w:val="24"/>
        <w:lang w:val="ru-RU" w:eastAsia="en-US" w:bidi="ar-SA"/>
      </w:rPr>
    </w:lvl>
    <w:lvl w:ilvl="1" w:tentative="0">
      <w:start w:val="0"/>
      <w:numFmt w:val="bullet"/>
      <w:lvlText w:val="•"/>
      <w:lvlJc w:val="left"/>
      <w:pPr>
        <w:ind w:left="1764" w:hanging="425"/>
      </w:pPr>
      <w:rPr>
        <w:rFonts w:hint="default"/>
        <w:lang w:val="ru-RU" w:eastAsia="en-US" w:bidi="ar-SA"/>
      </w:rPr>
    </w:lvl>
    <w:lvl w:ilvl="2" w:tentative="0">
      <w:start w:val="0"/>
      <w:numFmt w:val="bullet"/>
      <w:lvlText w:val="•"/>
      <w:lvlJc w:val="left"/>
      <w:pPr>
        <w:ind w:left="2828" w:hanging="425"/>
      </w:pPr>
      <w:rPr>
        <w:rFonts w:hint="default"/>
        <w:lang w:val="ru-RU" w:eastAsia="en-US" w:bidi="ar-SA"/>
      </w:rPr>
    </w:lvl>
    <w:lvl w:ilvl="3" w:tentative="0">
      <w:start w:val="0"/>
      <w:numFmt w:val="bullet"/>
      <w:lvlText w:val="•"/>
      <w:lvlJc w:val="left"/>
      <w:pPr>
        <w:ind w:left="3892" w:hanging="425"/>
      </w:pPr>
      <w:rPr>
        <w:rFonts w:hint="default"/>
        <w:lang w:val="ru-RU" w:eastAsia="en-US" w:bidi="ar-SA"/>
      </w:rPr>
    </w:lvl>
    <w:lvl w:ilvl="4" w:tentative="0">
      <w:start w:val="0"/>
      <w:numFmt w:val="bullet"/>
      <w:lvlText w:val="•"/>
      <w:lvlJc w:val="left"/>
      <w:pPr>
        <w:ind w:left="4956" w:hanging="425"/>
      </w:pPr>
      <w:rPr>
        <w:rFonts w:hint="default"/>
        <w:lang w:val="ru-RU" w:eastAsia="en-US" w:bidi="ar-SA"/>
      </w:rPr>
    </w:lvl>
    <w:lvl w:ilvl="5" w:tentative="0">
      <w:start w:val="0"/>
      <w:numFmt w:val="bullet"/>
      <w:lvlText w:val="•"/>
      <w:lvlJc w:val="left"/>
      <w:pPr>
        <w:ind w:left="6020" w:hanging="425"/>
      </w:pPr>
      <w:rPr>
        <w:rFonts w:hint="default"/>
        <w:lang w:val="ru-RU" w:eastAsia="en-US" w:bidi="ar-SA"/>
      </w:rPr>
    </w:lvl>
    <w:lvl w:ilvl="6" w:tentative="0">
      <w:start w:val="0"/>
      <w:numFmt w:val="bullet"/>
      <w:lvlText w:val="•"/>
      <w:lvlJc w:val="left"/>
      <w:pPr>
        <w:ind w:left="7084" w:hanging="425"/>
      </w:pPr>
      <w:rPr>
        <w:rFonts w:hint="default"/>
        <w:lang w:val="ru-RU" w:eastAsia="en-US" w:bidi="ar-SA"/>
      </w:rPr>
    </w:lvl>
    <w:lvl w:ilvl="7" w:tentative="0">
      <w:start w:val="0"/>
      <w:numFmt w:val="bullet"/>
      <w:lvlText w:val="•"/>
      <w:lvlJc w:val="left"/>
      <w:pPr>
        <w:ind w:left="8148" w:hanging="425"/>
      </w:pPr>
      <w:rPr>
        <w:rFonts w:hint="default"/>
        <w:lang w:val="ru-RU" w:eastAsia="en-US" w:bidi="ar-SA"/>
      </w:rPr>
    </w:lvl>
    <w:lvl w:ilvl="8" w:tentative="0">
      <w:start w:val="0"/>
      <w:numFmt w:val="bullet"/>
      <w:lvlText w:val="•"/>
      <w:lvlJc w:val="left"/>
      <w:pPr>
        <w:ind w:left="9212" w:hanging="425"/>
      </w:pPr>
      <w:rPr>
        <w:rFonts w:hint="default"/>
        <w:lang w:val="ru-RU" w:eastAsia="en-US" w:bidi="ar-SA"/>
      </w:rPr>
    </w:lvl>
  </w:abstractNum>
  <w:abstractNum w:abstractNumId="99">
    <w:nsid w:val="0C0E1E13"/>
    <w:multiLevelType w:val="multilevel"/>
    <w:tmpl w:val="0C0E1E13"/>
    <w:lvl w:ilvl="0" w:tentative="0">
      <w:start w:val="1"/>
      <w:numFmt w:val="decimal"/>
      <w:lvlText w:val="%1)"/>
      <w:lvlJc w:val="left"/>
      <w:pPr>
        <w:ind w:left="1697" w:hanging="84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664" w:hanging="848"/>
      </w:pPr>
      <w:rPr>
        <w:rFonts w:hint="default"/>
        <w:lang w:val="ru-RU" w:eastAsia="en-US" w:bidi="ar-SA"/>
      </w:rPr>
    </w:lvl>
    <w:lvl w:ilvl="2" w:tentative="0">
      <w:start w:val="0"/>
      <w:numFmt w:val="bullet"/>
      <w:lvlText w:val="•"/>
      <w:lvlJc w:val="left"/>
      <w:pPr>
        <w:ind w:left="3628" w:hanging="848"/>
      </w:pPr>
      <w:rPr>
        <w:rFonts w:hint="default"/>
        <w:lang w:val="ru-RU" w:eastAsia="en-US" w:bidi="ar-SA"/>
      </w:rPr>
    </w:lvl>
    <w:lvl w:ilvl="3" w:tentative="0">
      <w:start w:val="0"/>
      <w:numFmt w:val="bullet"/>
      <w:lvlText w:val="•"/>
      <w:lvlJc w:val="left"/>
      <w:pPr>
        <w:ind w:left="4592" w:hanging="848"/>
      </w:pPr>
      <w:rPr>
        <w:rFonts w:hint="default"/>
        <w:lang w:val="ru-RU" w:eastAsia="en-US" w:bidi="ar-SA"/>
      </w:rPr>
    </w:lvl>
    <w:lvl w:ilvl="4" w:tentative="0">
      <w:start w:val="0"/>
      <w:numFmt w:val="bullet"/>
      <w:lvlText w:val="•"/>
      <w:lvlJc w:val="left"/>
      <w:pPr>
        <w:ind w:left="5556" w:hanging="848"/>
      </w:pPr>
      <w:rPr>
        <w:rFonts w:hint="default"/>
        <w:lang w:val="ru-RU" w:eastAsia="en-US" w:bidi="ar-SA"/>
      </w:rPr>
    </w:lvl>
    <w:lvl w:ilvl="5" w:tentative="0">
      <w:start w:val="0"/>
      <w:numFmt w:val="bullet"/>
      <w:lvlText w:val="•"/>
      <w:lvlJc w:val="left"/>
      <w:pPr>
        <w:ind w:left="6520" w:hanging="848"/>
      </w:pPr>
      <w:rPr>
        <w:rFonts w:hint="default"/>
        <w:lang w:val="ru-RU" w:eastAsia="en-US" w:bidi="ar-SA"/>
      </w:rPr>
    </w:lvl>
    <w:lvl w:ilvl="6" w:tentative="0">
      <w:start w:val="0"/>
      <w:numFmt w:val="bullet"/>
      <w:lvlText w:val="•"/>
      <w:lvlJc w:val="left"/>
      <w:pPr>
        <w:ind w:left="7484" w:hanging="848"/>
      </w:pPr>
      <w:rPr>
        <w:rFonts w:hint="default"/>
        <w:lang w:val="ru-RU" w:eastAsia="en-US" w:bidi="ar-SA"/>
      </w:rPr>
    </w:lvl>
    <w:lvl w:ilvl="7" w:tentative="0">
      <w:start w:val="0"/>
      <w:numFmt w:val="bullet"/>
      <w:lvlText w:val="•"/>
      <w:lvlJc w:val="left"/>
      <w:pPr>
        <w:ind w:left="8448" w:hanging="848"/>
      </w:pPr>
      <w:rPr>
        <w:rFonts w:hint="default"/>
        <w:lang w:val="ru-RU" w:eastAsia="en-US" w:bidi="ar-SA"/>
      </w:rPr>
    </w:lvl>
    <w:lvl w:ilvl="8" w:tentative="0">
      <w:start w:val="0"/>
      <w:numFmt w:val="bullet"/>
      <w:lvlText w:val="•"/>
      <w:lvlJc w:val="left"/>
      <w:pPr>
        <w:ind w:left="9412" w:hanging="848"/>
      </w:pPr>
      <w:rPr>
        <w:rFonts w:hint="default"/>
        <w:lang w:val="ru-RU" w:eastAsia="en-US" w:bidi="ar-SA"/>
      </w:rPr>
    </w:lvl>
  </w:abstractNum>
  <w:abstractNum w:abstractNumId="100">
    <w:nsid w:val="0CEF100B"/>
    <w:multiLevelType w:val="multilevel"/>
    <w:tmpl w:val="0CEF100B"/>
    <w:lvl w:ilvl="0" w:tentative="0">
      <w:start w:val="1"/>
      <w:numFmt w:val="decimal"/>
      <w:lvlText w:val="%1)"/>
      <w:lvlJc w:val="left"/>
      <w:pPr>
        <w:ind w:left="141" w:hanging="32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29"/>
      </w:pPr>
      <w:rPr>
        <w:rFonts w:hint="default"/>
        <w:lang w:val="ru-RU" w:eastAsia="en-US" w:bidi="ar-SA"/>
      </w:rPr>
    </w:lvl>
    <w:lvl w:ilvl="2" w:tentative="0">
      <w:start w:val="0"/>
      <w:numFmt w:val="bullet"/>
      <w:lvlText w:val="•"/>
      <w:lvlJc w:val="left"/>
      <w:pPr>
        <w:ind w:left="2172" w:hanging="329"/>
      </w:pPr>
      <w:rPr>
        <w:rFonts w:hint="default"/>
        <w:lang w:val="ru-RU" w:eastAsia="en-US" w:bidi="ar-SA"/>
      </w:rPr>
    </w:lvl>
    <w:lvl w:ilvl="3" w:tentative="0">
      <w:start w:val="0"/>
      <w:numFmt w:val="bullet"/>
      <w:lvlText w:val="•"/>
      <w:lvlJc w:val="left"/>
      <w:pPr>
        <w:ind w:left="3188" w:hanging="329"/>
      </w:pPr>
      <w:rPr>
        <w:rFonts w:hint="default"/>
        <w:lang w:val="ru-RU" w:eastAsia="en-US" w:bidi="ar-SA"/>
      </w:rPr>
    </w:lvl>
    <w:lvl w:ilvl="4" w:tentative="0">
      <w:start w:val="0"/>
      <w:numFmt w:val="bullet"/>
      <w:lvlText w:val="•"/>
      <w:lvlJc w:val="left"/>
      <w:pPr>
        <w:ind w:left="4204" w:hanging="329"/>
      </w:pPr>
      <w:rPr>
        <w:rFonts w:hint="default"/>
        <w:lang w:val="ru-RU" w:eastAsia="en-US" w:bidi="ar-SA"/>
      </w:rPr>
    </w:lvl>
    <w:lvl w:ilvl="5" w:tentative="0">
      <w:start w:val="0"/>
      <w:numFmt w:val="bullet"/>
      <w:lvlText w:val="•"/>
      <w:lvlJc w:val="left"/>
      <w:pPr>
        <w:ind w:left="5220" w:hanging="329"/>
      </w:pPr>
      <w:rPr>
        <w:rFonts w:hint="default"/>
        <w:lang w:val="ru-RU" w:eastAsia="en-US" w:bidi="ar-SA"/>
      </w:rPr>
    </w:lvl>
    <w:lvl w:ilvl="6" w:tentative="0">
      <w:start w:val="0"/>
      <w:numFmt w:val="bullet"/>
      <w:lvlText w:val="•"/>
      <w:lvlJc w:val="left"/>
      <w:pPr>
        <w:ind w:left="6236" w:hanging="329"/>
      </w:pPr>
      <w:rPr>
        <w:rFonts w:hint="default"/>
        <w:lang w:val="ru-RU" w:eastAsia="en-US" w:bidi="ar-SA"/>
      </w:rPr>
    </w:lvl>
    <w:lvl w:ilvl="7" w:tentative="0">
      <w:start w:val="0"/>
      <w:numFmt w:val="bullet"/>
      <w:lvlText w:val="•"/>
      <w:lvlJc w:val="left"/>
      <w:pPr>
        <w:ind w:left="7252" w:hanging="329"/>
      </w:pPr>
      <w:rPr>
        <w:rFonts w:hint="default"/>
        <w:lang w:val="ru-RU" w:eastAsia="en-US" w:bidi="ar-SA"/>
      </w:rPr>
    </w:lvl>
    <w:lvl w:ilvl="8" w:tentative="0">
      <w:start w:val="0"/>
      <w:numFmt w:val="bullet"/>
      <w:lvlText w:val="•"/>
      <w:lvlJc w:val="left"/>
      <w:pPr>
        <w:ind w:left="8268" w:hanging="329"/>
      </w:pPr>
      <w:rPr>
        <w:rFonts w:hint="default"/>
        <w:lang w:val="ru-RU" w:eastAsia="en-US" w:bidi="ar-SA"/>
      </w:rPr>
    </w:lvl>
  </w:abstractNum>
  <w:abstractNum w:abstractNumId="101">
    <w:nsid w:val="0DC629B0"/>
    <w:multiLevelType w:val="multilevel"/>
    <w:tmpl w:val="0DC629B0"/>
    <w:lvl w:ilvl="0" w:tentative="0">
      <w:start w:val="1"/>
      <w:numFmt w:val="decimal"/>
      <w:lvlText w:val="%1)"/>
      <w:lvlJc w:val="left"/>
      <w:pPr>
        <w:ind w:left="1159" w:hanging="42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036" w:hanging="425"/>
      </w:pPr>
      <w:rPr>
        <w:rFonts w:hint="default"/>
        <w:lang w:val="ru-RU" w:eastAsia="en-US" w:bidi="ar-SA"/>
      </w:rPr>
    </w:lvl>
    <w:lvl w:ilvl="2" w:tentative="0">
      <w:start w:val="0"/>
      <w:numFmt w:val="bullet"/>
      <w:lvlText w:val="•"/>
      <w:lvlJc w:val="left"/>
      <w:pPr>
        <w:ind w:left="2913" w:hanging="425"/>
      </w:pPr>
      <w:rPr>
        <w:rFonts w:hint="default"/>
        <w:lang w:val="ru-RU" w:eastAsia="en-US" w:bidi="ar-SA"/>
      </w:rPr>
    </w:lvl>
    <w:lvl w:ilvl="3" w:tentative="0">
      <w:start w:val="0"/>
      <w:numFmt w:val="bullet"/>
      <w:lvlText w:val="•"/>
      <w:lvlJc w:val="left"/>
      <w:pPr>
        <w:ind w:left="3790" w:hanging="425"/>
      </w:pPr>
      <w:rPr>
        <w:rFonts w:hint="default"/>
        <w:lang w:val="ru-RU" w:eastAsia="en-US" w:bidi="ar-SA"/>
      </w:rPr>
    </w:lvl>
    <w:lvl w:ilvl="4" w:tentative="0">
      <w:start w:val="0"/>
      <w:numFmt w:val="bullet"/>
      <w:lvlText w:val="•"/>
      <w:lvlJc w:val="left"/>
      <w:pPr>
        <w:ind w:left="4667" w:hanging="425"/>
      </w:pPr>
      <w:rPr>
        <w:rFonts w:hint="default"/>
        <w:lang w:val="ru-RU" w:eastAsia="en-US" w:bidi="ar-SA"/>
      </w:rPr>
    </w:lvl>
    <w:lvl w:ilvl="5" w:tentative="0">
      <w:start w:val="0"/>
      <w:numFmt w:val="bullet"/>
      <w:lvlText w:val="•"/>
      <w:lvlJc w:val="left"/>
      <w:pPr>
        <w:ind w:left="5544" w:hanging="425"/>
      </w:pPr>
      <w:rPr>
        <w:rFonts w:hint="default"/>
        <w:lang w:val="ru-RU" w:eastAsia="en-US" w:bidi="ar-SA"/>
      </w:rPr>
    </w:lvl>
    <w:lvl w:ilvl="6" w:tentative="0">
      <w:start w:val="0"/>
      <w:numFmt w:val="bullet"/>
      <w:lvlText w:val="•"/>
      <w:lvlJc w:val="left"/>
      <w:pPr>
        <w:ind w:left="6420" w:hanging="425"/>
      </w:pPr>
      <w:rPr>
        <w:rFonts w:hint="default"/>
        <w:lang w:val="ru-RU" w:eastAsia="en-US" w:bidi="ar-SA"/>
      </w:rPr>
    </w:lvl>
    <w:lvl w:ilvl="7" w:tentative="0">
      <w:start w:val="0"/>
      <w:numFmt w:val="bullet"/>
      <w:lvlText w:val="•"/>
      <w:lvlJc w:val="left"/>
      <w:pPr>
        <w:ind w:left="7297" w:hanging="425"/>
      </w:pPr>
      <w:rPr>
        <w:rFonts w:hint="default"/>
        <w:lang w:val="ru-RU" w:eastAsia="en-US" w:bidi="ar-SA"/>
      </w:rPr>
    </w:lvl>
    <w:lvl w:ilvl="8" w:tentative="0">
      <w:start w:val="0"/>
      <w:numFmt w:val="bullet"/>
      <w:lvlText w:val="•"/>
      <w:lvlJc w:val="left"/>
      <w:pPr>
        <w:ind w:left="8174" w:hanging="425"/>
      </w:pPr>
      <w:rPr>
        <w:rFonts w:hint="default"/>
        <w:lang w:val="ru-RU" w:eastAsia="en-US" w:bidi="ar-SA"/>
      </w:rPr>
    </w:lvl>
  </w:abstractNum>
  <w:abstractNum w:abstractNumId="102">
    <w:nsid w:val="0E640482"/>
    <w:multiLevelType w:val="multilevel"/>
    <w:tmpl w:val="0E640482"/>
    <w:lvl w:ilvl="0" w:tentative="0">
      <w:start w:val="1"/>
      <w:numFmt w:val="decimal"/>
      <w:lvlText w:val="%1)"/>
      <w:lvlJc w:val="left"/>
      <w:pPr>
        <w:ind w:left="1134"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157" w:hanging="286"/>
      </w:pPr>
      <w:rPr>
        <w:rFonts w:hint="default"/>
        <w:lang w:val="ru-RU" w:eastAsia="en-US" w:bidi="ar-SA"/>
      </w:rPr>
    </w:lvl>
    <w:lvl w:ilvl="3" w:tentative="0">
      <w:start w:val="0"/>
      <w:numFmt w:val="bullet"/>
      <w:lvlText w:val="•"/>
      <w:lvlJc w:val="left"/>
      <w:pPr>
        <w:ind w:left="3175" w:hanging="286"/>
      </w:pPr>
      <w:rPr>
        <w:rFonts w:hint="default"/>
        <w:lang w:val="ru-RU" w:eastAsia="en-US" w:bidi="ar-SA"/>
      </w:rPr>
    </w:lvl>
    <w:lvl w:ilvl="4" w:tentative="0">
      <w:start w:val="0"/>
      <w:numFmt w:val="bullet"/>
      <w:lvlText w:val="•"/>
      <w:lvlJc w:val="left"/>
      <w:pPr>
        <w:ind w:left="4193" w:hanging="286"/>
      </w:pPr>
      <w:rPr>
        <w:rFonts w:hint="default"/>
        <w:lang w:val="ru-RU" w:eastAsia="en-US" w:bidi="ar-SA"/>
      </w:rPr>
    </w:lvl>
    <w:lvl w:ilvl="5" w:tentative="0">
      <w:start w:val="0"/>
      <w:numFmt w:val="bullet"/>
      <w:lvlText w:val="•"/>
      <w:lvlJc w:val="left"/>
      <w:pPr>
        <w:ind w:left="5211" w:hanging="286"/>
      </w:pPr>
      <w:rPr>
        <w:rFonts w:hint="default"/>
        <w:lang w:val="ru-RU" w:eastAsia="en-US" w:bidi="ar-SA"/>
      </w:rPr>
    </w:lvl>
    <w:lvl w:ilvl="6" w:tentative="0">
      <w:start w:val="0"/>
      <w:numFmt w:val="bullet"/>
      <w:lvlText w:val="•"/>
      <w:lvlJc w:val="left"/>
      <w:pPr>
        <w:ind w:left="6228" w:hanging="286"/>
      </w:pPr>
      <w:rPr>
        <w:rFonts w:hint="default"/>
        <w:lang w:val="ru-RU" w:eastAsia="en-US" w:bidi="ar-SA"/>
      </w:rPr>
    </w:lvl>
    <w:lvl w:ilvl="7" w:tentative="0">
      <w:start w:val="0"/>
      <w:numFmt w:val="bullet"/>
      <w:lvlText w:val="•"/>
      <w:lvlJc w:val="left"/>
      <w:pPr>
        <w:ind w:left="7246" w:hanging="286"/>
      </w:pPr>
      <w:rPr>
        <w:rFonts w:hint="default"/>
        <w:lang w:val="ru-RU" w:eastAsia="en-US" w:bidi="ar-SA"/>
      </w:rPr>
    </w:lvl>
    <w:lvl w:ilvl="8" w:tentative="0">
      <w:start w:val="0"/>
      <w:numFmt w:val="bullet"/>
      <w:lvlText w:val="•"/>
      <w:lvlJc w:val="left"/>
      <w:pPr>
        <w:ind w:left="8264" w:hanging="286"/>
      </w:pPr>
      <w:rPr>
        <w:rFonts w:hint="default"/>
        <w:lang w:val="ru-RU" w:eastAsia="en-US" w:bidi="ar-SA"/>
      </w:rPr>
    </w:lvl>
  </w:abstractNum>
  <w:abstractNum w:abstractNumId="103">
    <w:nsid w:val="0F9F9CCA"/>
    <w:multiLevelType w:val="multilevel"/>
    <w:tmpl w:val="0F9F9CCA"/>
    <w:lvl w:ilvl="0" w:tentative="0">
      <w:start w:val="1"/>
      <w:numFmt w:val="decimal"/>
      <w:lvlText w:val="%1)"/>
      <w:lvlJc w:val="left"/>
      <w:pPr>
        <w:ind w:left="1134"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157" w:hanging="286"/>
      </w:pPr>
      <w:rPr>
        <w:rFonts w:hint="default"/>
        <w:lang w:val="ru-RU" w:eastAsia="en-US" w:bidi="ar-SA"/>
      </w:rPr>
    </w:lvl>
    <w:lvl w:ilvl="3" w:tentative="0">
      <w:start w:val="0"/>
      <w:numFmt w:val="bullet"/>
      <w:lvlText w:val="•"/>
      <w:lvlJc w:val="left"/>
      <w:pPr>
        <w:ind w:left="3175" w:hanging="286"/>
      </w:pPr>
      <w:rPr>
        <w:rFonts w:hint="default"/>
        <w:lang w:val="ru-RU" w:eastAsia="en-US" w:bidi="ar-SA"/>
      </w:rPr>
    </w:lvl>
    <w:lvl w:ilvl="4" w:tentative="0">
      <w:start w:val="0"/>
      <w:numFmt w:val="bullet"/>
      <w:lvlText w:val="•"/>
      <w:lvlJc w:val="left"/>
      <w:pPr>
        <w:ind w:left="4193" w:hanging="286"/>
      </w:pPr>
      <w:rPr>
        <w:rFonts w:hint="default"/>
        <w:lang w:val="ru-RU" w:eastAsia="en-US" w:bidi="ar-SA"/>
      </w:rPr>
    </w:lvl>
    <w:lvl w:ilvl="5" w:tentative="0">
      <w:start w:val="0"/>
      <w:numFmt w:val="bullet"/>
      <w:lvlText w:val="•"/>
      <w:lvlJc w:val="left"/>
      <w:pPr>
        <w:ind w:left="5211" w:hanging="286"/>
      </w:pPr>
      <w:rPr>
        <w:rFonts w:hint="default"/>
        <w:lang w:val="ru-RU" w:eastAsia="en-US" w:bidi="ar-SA"/>
      </w:rPr>
    </w:lvl>
    <w:lvl w:ilvl="6" w:tentative="0">
      <w:start w:val="0"/>
      <w:numFmt w:val="bullet"/>
      <w:lvlText w:val="•"/>
      <w:lvlJc w:val="left"/>
      <w:pPr>
        <w:ind w:left="6228" w:hanging="286"/>
      </w:pPr>
      <w:rPr>
        <w:rFonts w:hint="default"/>
        <w:lang w:val="ru-RU" w:eastAsia="en-US" w:bidi="ar-SA"/>
      </w:rPr>
    </w:lvl>
    <w:lvl w:ilvl="7" w:tentative="0">
      <w:start w:val="0"/>
      <w:numFmt w:val="bullet"/>
      <w:lvlText w:val="•"/>
      <w:lvlJc w:val="left"/>
      <w:pPr>
        <w:ind w:left="7246" w:hanging="286"/>
      </w:pPr>
      <w:rPr>
        <w:rFonts w:hint="default"/>
        <w:lang w:val="ru-RU" w:eastAsia="en-US" w:bidi="ar-SA"/>
      </w:rPr>
    </w:lvl>
    <w:lvl w:ilvl="8" w:tentative="0">
      <w:start w:val="0"/>
      <w:numFmt w:val="bullet"/>
      <w:lvlText w:val="•"/>
      <w:lvlJc w:val="left"/>
      <w:pPr>
        <w:ind w:left="8264" w:hanging="286"/>
      </w:pPr>
      <w:rPr>
        <w:rFonts w:hint="default"/>
        <w:lang w:val="ru-RU" w:eastAsia="en-US" w:bidi="ar-SA"/>
      </w:rPr>
    </w:lvl>
  </w:abstractNum>
  <w:abstractNum w:abstractNumId="104">
    <w:nsid w:val="10D591E5"/>
    <w:multiLevelType w:val="multilevel"/>
    <w:tmpl w:val="10D591E5"/>
    <w:lvl w:ilvl="0" w:tentative="0">
      <w:start w:val="1"/>
      <w:numFmt w:val="decimal"/>
      <w:lvlText w:val="%1)"/>
      <w:lvlJc w:val="left"/>
      <w:pPr>
        <w:ind w:left="141" w:hanging="31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315"/>
      </w:pPr>
      <w:rPr>
        <w:rFonts w:hint="default"/>
        <w:lang w:val="ru-RU" w:eastAsia="en-US" w:bidi="ar-SA"/>
      </w:rPr>
    </w:lvl>
    <w:lvl w:ilvl="2" w:tentative="0">
      <w:start w:val="0"/>
      <w:numFmt w:val="bullet"/>
      <w:lvlText w:val="•"/>
      <w:lvlJc w:val="left"/>
      <w:pPr>
        <w:ind w:left="2172" w:hanging="315"/>
      </w:pPr>
      <w:rPr>
        <w:rFonts w:hint="default"/>
        <w:lang w:val="ru-RU" w:eastAsia="en-US" w:bidi="ar-SA"/>
      </w:rPr>
    </w:lvl>
    <w:lvl w:ilvl="3" w:tentative="0">
      <w:start w:val="0"/>
      <w:numFmt w:val="bullet"/>
      <w:lvlText w:val="•"/>
      <w:lvlJc w:val="left"/>
      <w:pPr>
        <w:ind w:left="3188" w:hanging="315"/>
      </w:pPr>
      <w:rPr>
        <w:rFonts w:hint="default"/>
        <w:lang w:val="ru-RU" w:eastAsia="en-US" w:bidi="ar-SA"/>
      </w:rPr>
    </w:lvl>
    <w:lvl w:ilvl="4" w:tentative="0">
      <w:start w:val="0"/>
      <w:numFmt w:val="bullet"/>
      <w:lvlText w:val="•"/>
      <w:lvlJc w:val="left"/>
      <w:pPr>
        <w:ind w:left="4204" w:hanging="315"/>
      </w:pPr>
      <w:rPr>
        <w:rFonts w:hint="default"/>
        <w:lang w:val="ru-RU" w:eastAsia="en-US" w:bidi="ar-SA"/>
      </w:rPr>
    </w:lvl>
    <w:lvl w:ilvl="5" w:tentative="0">
      <w:start w:val="0"/>
      <w:numFmt w:val="bullet"/>
      <w:lvlText w:val="•"/>
      <w:lvlJc w:val="left"/>
      <w:pPr>
        <w:ind w:left="5220" w:hanging="315"/>
      </w:pPr>
      <w:rPr>
        <w:rFonts w:hint="default"/>
        <w:lang w:val="ru-RU" w:eastAsia="en-US" w:bidi="ar-SA"/>
      </w:rPr>
    </w:lvl>
    <w:lvl w:ilvl="6" w:tentative="0">
      <w:start w:val="0"/>
      <w:numFmt w:val="bullet"/>
      <w:lvlText w:val="•"/>
      <w:lvlJc w:val="left"/>
      <w:pPr>
        <w:ind w:left="6236" w:hanging="315"/>
      </w:pPr>
      <w:rPr>
        <w:rFonts w:hint="default"/>
        <w:lang w:val="ru-RU" w:eastAsia="en-US" w:bidi="ar-SA"/>
      </w:rPr>
    </w:lvl>
    <w:lvl w:ilvl="7" w:tentative="0">
      <w:start w:val="0"/>
      <w:numFmt w:val="bullet"/>
      <w:lvlText w:val="•"/>
      <w:lvlJc w:val="left"/>
      <w:pPr>
        <w:ind w:left="7252" w:hanging="315"/>
      </w:pPr>
      <w:rPr>
        <w:rFonts w:hint="default"/>
        <w:lang w:val="ru-RU" w:eastAsia="en-US" w:bidi="ar-SA"/>
      </w:rPr>
    </w:lvl>
    <w:lvl w:ilvl="8" w:tentative="0">
      <w:start w:val="0"/>
      <w:numFmt w:val="bullet"/>
      <w:lvlText w:val="•"/>
      <w:lvlJc w:val="left"/>
      <w:pPr>
        <w:ind w:left="8268" w:hanging="315"/>
      </w:pPr>
      <w:rPr>
        <w:rFonts w:hint="default"/>
        <w:lang w:val="ru-RU" w:eastAsia="en-US" w:bidi="ar-SA"/>
      </w:rPr>
    </w:lvl>
  </w:abstractNum>
  <w:abstractNum w:abstractNumId="105">
    <w:nsid w:val="10F0DB0B"/>
    <w:multiLevelType w:val="multilevel"/>
    <w:tmpl w:val="10F0DB0B"/>
    <w:lvl w:ilvl="0" w:tentative="0">
      <w:start w:val="0"/>
      <w:numFmt w:val="bullet"/>
      <w:lvlText w:val="•"/>
      <w:lvlJc w:val="left"/>
      <w:pPr>
        <w:ind w:left="106"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76" w:hanging="204"/>
      </w:pPr>
      <w:rPr>
        <w:rFonts w:hint="default"/>
        <w:lang w:val="ru-RU" w:eastAsia="en-US" w:bidi="ar-SA"/>
      </w:rPr>
    </w:lvl>
    <w:lvl w:ilvl="2" w:tentative="0">
      <w:start w:val="0"/>
      <w:numFmt w:val="bullet"/>
      <w:lvlText w:val="•"/>
      <w:lvlJc w:val="left"/>
      <w:pPr>
        <w:ind w:left="852" w:hanging="204"/>
      </w:pPr>
      <w:rPr>
        <w:rFonts w:hint="default"/>
        <w:lang w:val="ru-RU" w:eastAsia="en-US" w:bidi="ar-SA"/>
      </w:rPr>
    </w:lvl>
    <w:lvl w:ilvl="3" w:tentative="0">
      <w:start w:val="0"/>
      <w:numFmt w:val="bullet"/>
      <w:lvlText w:val="•"/>
      <w:lvlJc w:val="left"/>
      <w:pPr>
        <w:ind w:left="1228" w:hanging="204"/>
      </w:pPr>
      <w:rPr>
        <w:rFonts w:hint="default"/>
        <w:lang w:val="ru-RU" w:eastAsia="en-US" w:bidi="ar-SA"/>
      </w:rPr>
    </w:lvl>
    <w:lvl w:ilvl="4" w:tentative="0">
      <w:start w:val="0"/>
      <w:numFmt w:val="bullet"/>
      <w:lvlText w:val="•"/>
      <w:lvlJc w:val="left"/>
      <w:pPr>
        <w:ind w:left="1604" w:hanging="204"/>
      </w:pPr>
      <w:rPr>
        <w:rFonts w:hint="default"/>
        <w:lang w:val="ru-RU" w:eastAsia="en-US" w:bidi="ar-SA"/>
      </w:rPr>
    </w:lvl>
    <w:lvl w:ilvl="5" w:tentative="0">
      <w:start w:val="0"/>
      <w:numFmt w:val="bullet"/>
      <w:lvlText w:val="•"/>
      <w:lvlJc w:val="left"/>
      <w:pPr>
        <w:ind w:left="1980" w:hanging="204"/>
      </w:pPr>
      <w:rPr>
        <w:rFonts w:hint="default"/>
        <w:lang w:val="ru-RU" w:eastAsia="en-US" w:bidi="ar-SA"/>
      </w:rPr>
    </w:lvl>
    <w:lvl w:ilvl="6" w:tentative="0">
      <w:start w:val="0"/>
      <w:numFmt w:val="bullet"/>
      <w:lvlText w:val="•"/>
      <w:lvlJc w:val="left"/>
      <w:pPr>
        <w:ind w:left="2356" w:hanging="204"/>
      </w:pPr>
      <w:rPr>
        <w:rFonts w:hint="default"/>
        <w:lang w:val="ru-RU" w:eastAsia="en-US" w:bidi="ar-SA"/>
      </w:rPr>
    </w:lvl>
    <w:lvl w:ilvl="7" w:tentative="0">
      <w:start w:val="0"/>
      <w:numFmt w:val="bullet"/>
      <w:lvlText w:val="•"/>
      <w:lvlJc w:val="left"/>
      <w:pPr>
        <w:ind w:left="2732" w:hanging="204"/>
      </w:pPr>
      <w:rPr>
        <w:rFonts w:hint="default"/>
        <w:lang w:val="ru-RU" w:eastAsia="en-US" w:bidi="ar-SA"/>
      </w:rPr>
    </w:lvl>
    <w:lvl w:ilvl="8" w:tentative="0">
      <w:start w:val="0"/>
      <w:numFmt w:val="bullet"/>
      <w:lvlText w:val="•"/>
      <w:lvlJc w:val="left"/>
      <w:pPr>
        <w:ind w:left="3108" w:hanging="204"/>
      </w:pPr>
      <w:rPr>
        <w:rFonts w:hint="default"/>
        <w:lang w:val="ru-RU" w:eastAsia="en-US" w:bidi="ar-SA"/>
      </w:rPr>
    </w:lvl>
  </w:abstractNum>
  <w:abstractNum w:abstractNumId="106">
    <w:nsid w:val="12EADF99"/>
    <w:multiLevelType w:val="multilevel"/>
    <w:tmpl w:val="12EADF99"/>
    <w:lvl w:ilvl="0" w:tentative="0">
      <w:start w:val="1"/>
      <w:numFmt w:val="decimal"/>
      <w:lvlText w:val="%1)"/>
      <w:lvlJc w:val="left"/>
      <w:pPr>
        <w:ind w:left="141" w:hanging="33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34"/>
      </w:pPr>
      <w:rPr>
        <w:rFonts w:hint="default"/>
        <w:lang w:val="ru-RU" w:eastAsia="en-US" w:bidi="ar-SA"/>
      </w:rPr>
    </w:lvl>
    <w:lvl w:ilvl="2" w:tentative="0">
      <w:start w:val="0"/>
      <w:numFmt w:val="bullet"/>
      <w:lvlText w:val="•"/>
      <w:lvlJc w:val="left"/>
      <w:pPr>
        <w:ind w:left="2172" w:hanging="334"/>
      </w:pPr>
      <w:rPr>
        <w:rFonts w:hint="default"/>
        <w:lang w:val="ru-RU" w:eastAsia="en-US" w:bidi="ar-SA"/>
      </w:rPr>
    </w:lvl>
    <w:lvl w:ilvl="3" w:tentative="0">
      <w:start w:val="0"/>
      <w:numFmt w:val="bullet"/>
      <w:lvlText w:val="•"/>
      <w:lvlJc w:val="left"/>
      <w:pPr>
        <w:ind w:left="3188" w:hanging="334"/>
      </w:pPr>
      <w:rPr>
        <w:rFonts w:hint="default"/>
        <w:lang w:val="ru-RU" w:eastAsia="en-US" w:bidi="ar-SA"/>
      </w:rPr>
    </w:lvl>
    <w:lvl w:ilvl="4" w:tentative="0">
      <w:start w:val="0"/>
      <w:numFmt w:val="bullet"/>
      <w:lvlText w:val="•"/>
      <w:lvlJc w:val="left"/>
      <w:pPr>
        <w:ind w:left="4204" w:hanging="334"/>
      </w:pPr>
      <w:rPr>
        <w:rFonts w:hint="default"/>
        <w:lang w:val="ru-RU" w:eastAsia="en-US" w:bidi="ar-SA"/>
      </w:rPr>
    </w:lvl>
    <w:lvl w:ilvl="5" w:tentative="0">
      <w:start w:val="0"/>
      <w:numFmt w:val="bullet"/>
      <w:lvlText w:val="•"/>
      <w:lvlJc w:val="left"/>
      <w:pPr>
        <w:ind w:left="5220" w:hanging="334"/>
      </w:pPr>
      <w:rPr>
        <w:rFonts w:hint="default"/>
        <w:lang w:val="ru-RU" w:eastAsia="en-US" w:bidi="ar-SA"/>
      </w:rPr>
    </w:lvl>
    <w:lvl w:ilvl="6" w:tentative="0">
      <w:start w:val="0"/>
      <w:numFmt w:val="bullet"/>
      <w:lvlText w:val="•"/>
      <w:lvlJc w:val="left"/>
      <w:pPr>
        <w:ind w:left="6236" w:hanging="334"/>
      </w:pPr>
      <w:rPr>
        <w:rFonts w:hint="default"/>
        <w:lang w:val="ru-RU" w:eastAsia="en-US" w:bidi="ar-SA"/>
      </w:rPr>
    </w:lvl>
    <w:lvl w:ilvl="7" w:tentative="0">
      <w:start w:val="0"/>
      <w:numFmt w:val="bullet"/>
      <w:lvlText w:val="•"/>
      <w:lvlJc w:val="left"/>
      <w:pPr>
        <w:ind w:left="7252" w:hanging="334"/>
      </w:pPr>
      <w:rPr>
        <w:rFonts w:hint="default"/>
        <w:lang w:val="ru-RU" w:eastAsia="en-US" w:bidi="ar-SA"/>
      </w:rPr>
    </w:lvl>
    <w:lvl w:ilvl="8" w:tentative="0">
      <w:start w:val="0"/>
      <w:numFmt w:val="bullet"/>
      <w:lvlText w:val="•"/>
      <w:lvlJc w:val="left"/>
      <w:pPr>
        <w:ind w:left="8268" w:hanging="334"/>
      </w:pPr>
      <w:rPr>
        <w:rFonts w:hint="default"/>
        <w:lang w:val="ru-RU" w:eastAsia="en-US" w:bidi="ar-SA"/>
      </w:rPr>
    </w:lvl>
  </w:abstractNum>
  <w:abstractNum w:abstractNumId="107">
    <w:nsid w:val="1450273B"/>
    <w:multiLevelType w:val="multilevel"/>
    <w:tmpl w:val="1450273B"/>
    <w:lvl w:ilvl="0" w:tentative="0">
      <w:start w:val="1"/>
      <w:numFmt w:val="decimal"/>
      <w:lvlText w:val="%1)"/>
      <w:lvlJc w:val="left"/>
      <w:pPr>
        <w:ind w:left="1158" w:hanging="27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175" w:hanging="286"/>
      </w:pPr>
      <w:rPr>
        <w:rFonts w:hint="default"/>
        <w:lang w:val="ru-RU" w:eastAsia="en-US" w:bidi="ar-SA"/>
      </w:rPr>
    </w:lvl>
    <w:lvl w:ilvl="3" w:tentative="0">
      <w:start w:val="0"/>
      <w:numFmt w:val="bullet"/>
      <w:lvlText w:val="•"/>
      <w:lvlJc w:val="left"/>
      <w:pPr>
        <w:ind w:left="3191" w:hanging="286"/>
      </w:pPr>
      <w:rPr>
        <w:rFonts w:hint="default"/>
        <w:lang w:val="ru-RU" w:eastAsia="en-US" w:bidi="ar-SA"/>
      </w:rPr>
    </w:lvl>
    <w:lvl w:ilvl="4" w:tentative="0">
      <w:start w:val="0"/>
      <w:numFmt w:val="bullet"/>
      <w:lvlText w:val="•"/>
      <w:lvlJc w:val="left"/>
      <w:pPr>
        <w:ind w:left="4206" w:hanging="286"/>
      </w:pPr>
      <w:rPr>
        <w:rFonts w:hint="default"/>
        <w:lang w:val="ru-RU" w:eastAsia="en-US" w:bidi="ar-SA"/>
      </w:rPr>
    </w:lvl>
    <w:lvl w:ilvl="5" w:tentative="0">
      <w:start w:val="0"/>
      <w:numFmt w:val="bullet"/>
      <w:lvlText w:val="•"/>
      <w:lvlJc w:val="left"/>
      <w:pPr>
        <w:ind w:left="5222" w:hanging="286"/>
      </w:pPr>
      <w:rPr>
        <w:rFonts w:hint="default"/>
        <w:lang w:val="ru-RU" w:eastAsia="en-US" w:bidi="ar-SA"/>
      </w:rPr>
    </w:lvl>
    <w:lvl w:ilvl="6" w:tentative="0">
      <w:start w:val="0"/>
      <w:numFmt w:val="bullet"/>
      <w:lvlText w:val="•"/>
      <w:lvlJc w:val="left"/>
      <w:pPr>
        <w:ind w:left="6237" w:hanging="286"/>
      </w:pPr>
      <w:rPr>
        <w:rFonts w:hint="default"/>
        <w:lang w:val="ru-RU" w:eastAsia="en-US" w:bidi="ar-SA"/>
      </w:rPr>
    </w:lvl>
    <w:lvl w:ilvl="7" w:tentative="0">
      <w:start w:val="0"/>
      <w:numFmt w:val="bullet"/>
      <w:lvlText w:val="•"/>
      <w:lvlJc w:val="left"/>
      <w:pPr>
        <w:ind w:left="7253"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108">
    <w:nsid w:val="1483906D"/>
    <w:multiLevelType w:val="multilevel"/>
    <w:tmpl w:val="1483906D"/>
    <w:lvl w:ilvl="0" w:tentative="0">
      <w:start w:val="0"/>
      <w:numFmt w:val="bullet"/>
      <w:lvlText w:val="-"/>
      <w:lvlJc w:val="left"/>
      <w:pPr>
        <w:ind w:left="254" w:hanging="142"/>
      </w:pPr>
      <w:rPr>
        <w:rFonts w:hint="default" w:ascii="Times New Roman" w:hAnsi="Times New Roman" w:eastAsia="Times New Roman" w:cs="Times New Roman"/>
        <w:b w:val="0"/>
        <w:bCs w:val="0"/>
        <w:i w:val="0"/>
        <w:iCs w:val="0"/>
        <w:spacing w:val="0"/>
        <w:w w:val="103"/>
        <w:sz w:val="22"/>
        <w:szCs w:val="22"/>
        <w:lang w:val="ru-RU" w:eastAsia="en-US" w:bidi="ar-SA"/>
      </w:rPr>
    </w:lvl>
    <w:lvl w:ilvl="1" w:tentative="0">
      <w:start w:val="0"/>
      <w:numFmt w:val="bullet"/>
      <w:lvlText w:val="-"/>
      <w:lvlJc w:val="left"/>
      <w:pPr>
        <w:ind w:left="112" w:hanging="137"/>
      </w:pPr>
      <w:rPr>
        <w:rFonts w:hint="default" w:ascii="Times New Roman" w:hAnsi="Times New Roman" w:eastAsia="Times New Roman" w:cs="Times New Roman"/>
        <w:b w:val="0"/>
        <w:bCs w:val="0"/>
        <w:i w:val="0"/>
        <w:iCs w:val="0"/>
        <w:spacing w:val="0"/>
        <w:w w:val="92"/>
        <w:sz w:val="24"/>
        <w:szCs w:val="24"/>
        <w:lang w:val="ru-RU" w:eastAsia="en-US" w:bidi="ar-SA"/>
      </w:rPr>
    </w:lvl>
    <w:lvl w:ilvl="2" w:tentative="0">
      <w:start w:val="0"/>
      <w:numFmt w:val="bullet"/>
      <w:lvlText w:val="•"/>
      <w:lvlJc w:val="left"/>
      <w:pPr>
        <w:ind w:left="702" w:hanging="137"/>
      </w:pPr>
      <w:rPr>
        <w:rFonts w:hint="default"/>
        <w:lang w:val="ru-RU" w:eastAsia="en-US" w:bidi="ar-SA"/>
      </w:rPr>
    </w:lvl>
    <w:lvl w:ilvl="3" w:tentative="0">
      <w:start w:val="0"/>
      <w:numFmt w:val="bullet"/>
      <w:lvlText w:val="•"/>
      <w:lvlJc w:val="left"/>
      <w:pPr>
        <w:ind w:left="1145" w:hanging="137"/>
      </w:pPr>
      <w:rPr>
        <w:rFonts w:hint="default"/>
        <w:lang w:val="ru-RU" w:eastAsia="en-US" w:bidi="ar-SA"/>
      </w:rPr>
    </w:lvl>
    <w:lvl w:ilvl="4" w:tentative="0">
      <w:start w:val="0"/>
      <w:numFmt w:val="bullet"/>
      <w:lvlText w:val="•"/>
      <w:lvlJc w:val="left"/>
      <w:pPr>
        <w:ind w:left="1588" w:hanging="137"/>
      </w:pPr>
      <w:rPr>
        <w:rFonts w:hint="default"/>
        <w:lang w:val="ru-RU" w:eastAsia="en-US" w:bidi="ar-SA"/>
      </w:rPr>
    </w:lvl>
    <w:lvl w:ilvl="5" w:tentative="0">
      <w:start w:val="0"/>
      <w:numFmt w:val="bullet"/>
      <w:lvlText w:val="•"/>
      <w:lvlJc w:val="left"/>
      <w:pPr>
        <w:ind w:left="2031" w:hanging="137"/>
      </w:pPr>
      <w:rPr>
        <w:rFonts w:hint="default"/>
        <w:lang w:val="ru-RU" w:eastAsia="en-US" w:bidi="ar-SA"/>
      </w:rPr>
    </w:lvl>
    <w:lvl w:ilvl="6" w:tentative="0">
      <w:start w:val="0"/>
      <w:numFmt w:val="bullet"/>
      <w:lvlText w:val="•"/>
      <w:lvlJc w:val="left"/>
      <w:pPr>
        <w:ind w:left="2474" w:hanging="137"/>
      </w:pPr>
      <w:rPr>
        <w:rFonts w:hint="default"/>
        <w:lang w:val="ru-RU" w:eastAsia="en-US" w:bidi="ar-SA"/>
      </w:rPr>
    </w:lvl>
    <w:lvl w:ilvl="7" w:tentative="0">
      <w:start w:val="0"/>
      <w:numFmt w:val="bullet"/>
      <w:lvlText w:val="•"/>
      <w:lvlJc w:val="left"/>
      <w:pPr>
        <w:ind w:left="2917" w:hanging="137"/>
      </w:pPr>
      <w:rPr>
        <w:rFonts w:hint="default"/>
        <w:lang w:val="ru-RU" w:eastAsia="en-US" w:bidi="ar-SA"/>
      </w:rPr>
    </w:lvl>
    <w:lvl w:ilvl="8" w:tentative="0">
      <w:start w:val="0"/>
      <w:numFmt w:val="bullet"/>
      <w:lvlText w:val="•"/>
      <w:lvlJc w:val="left"/>
      <w:pPr>
        <w:ind w:left="3360" w:hanging="137"/>
      </w:pPr>
      <w:rPr>
        <w:rFonts w:hint="default"/>
        <w:lang w:val="ru-RU" w:eastAsia="en-US" w:bidi="ar-SA"/>
      </w:rPr>
    </w:lvl>
  </w:abstractNum>
  <w:abstractNum w:abstractNumId="109">
    <w:nsid w:val="18F74015"/>
    <w:multiLevelType w:val="multilevel"/>
    <w:tmpl w:val="18F74015"/>
    <w:lvl w:ilvl="0" w:tentative="0">
      <w:start w:val="2"/>
      <w:numFmt w:val="decimal"/>
      <w:lvlText w:val="%1"/>
      <w:lvlJc w:val="left"/>
      <w:pPr>
        <w:ind w:left="1490" w:hanging="641"/>
        <w:jc w:val="left"/>
      </w:pPr>
      <w:rPr>
        <w:rFonts w:hint="default"/>
        <w:lang w:val="ru-RU" w:eastAsia="en-US" w:bidi="ar-SA"/>
      </w:rPr>
    </w:lvl>
    <w:lvl w:ilvl="1" w:tentative="0">
      <w:start w:val="2"/>
      <w:numFmt w:val="decimal"/>
      <w:lvlText w:val="%1.%2"/>
      <w:lvlJc w:val="left"/>
      <w:pPr>
        <w:ind w:left="1490" w:hanging="641"/>
        <w:jc w:val="left"/>
      </w:pPr>
      <w:rPr>
        <w:rFonts w:hint="default"/>
        <w:lang w:val="ru-RU" w:eastAsia="en-US" w:bidi="ar-SA"/>
      </w:rPr>
    </w:lvl>
    <w:lvl w:ilvl="2" w:tentative="0">
      <w:start w:val="1"/>
      <w:numFmt w:val="decimal"/>
      <w:lvlText w:val="%1.%2.%3."/>
      <w:lvlJc w:val="left"/>
      <w:pPr>
        <w:ind w:left="1490" w:hanging="6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4" w:tentative="0">
      <w:start w:val="0"/>
      <w:numFmt w:val="bullet"/>
      <w:lvlText w:val="•"/>
      <w:lvlJc w:val="left"/>
      <w:pPr>
        <w:ind w:left="4433" w:hanging="286"/>
      </w:pPr>
      <w:rPr>
        <w:rFonts w:hint="default"/>
        <w:lang w:val="ru-RU" w:eastAsia="en-US" w:bidi="ar-SA"/>
      </w:rPr>
    </w:lvl>
    <w:lvl w:ilvl="5" w:tentative="0">
      <w:start w:val="0"/>
      <w:numFmt w:val="bullet"/>
      <w:lvlText w:val="•"/>
      <w:lvlJc w:val="left"/>
      <w:pPr>
        <w:ind w:left="5411" w:hanging="286"/>
      </w:pPr>
      <w:rPr>
        <w:rFonts w:hint="default"/>
        <w:lang w:val="ru-RU" w:eastAsia="en-US" w:bidi="ar-SA"/>
      </w:rPr>
    </w:lvl>
    <w:lvl w:ilvl="6" w:tentative="0">
      <w:start w:val="0"/>
      <w:numFmt w:val="bullet"/>
      <w:lvlText w:val="•"/>
      <w:lvlJc w:val="left"/>
      <w:pPr>
        <w:ind w:left="6388" w:hanging="286"/>
      </w:pPr>
      <w:rPr>
        <w:rFonts w:hint="default"/>
        <w:lang w:val="ru-RU" w:eastAsia="en-US" w:bidi="ar-SA"/>
      </w:rPr>
    </w:lvl>
    <w:lvl w:ilvl="7" w:tentative="0">
      <w:start w:val="0"/>
      <w:numFmt w:val="bullet"/>
      <w:lvlText w:val="•"/>
      <w:lvlJc w:val="left"/>
      <w:pPr>
        <w:ind w:left="7366" w:hanging="286"/>
      </w:pPr>
      <w:rPr>
        <w:rFonts w:hint="default"/>
        <w:lang w:val="ru-RU" w:eastAsia="en-US" w:bidi="ar-SA"/>
      </w:rPr>
    </w:lvl>
    <w:lvl w:ilvl="8" w:tentative="0">
      <w:start w:val="0"/>
      <w:numFmt w:val="bullet"/>
      <w:lvlText w:val="•"/>
      <w:lvlJc w:val="left"/>
      <w:pPr>
        <w:ind w:left="8344" w:hanging="286"/>
      </w:pPr>
      <w:rPr>
        <w:rFonts w:hint="default"/>
        <w:lang w:val="ru-RU" w:eastAsia="en-US" w:bidi="ar-SA"/>
      </w:rPr>
    </w:lvl>
  </w:abstractNum>
  <w:abstractNum w:abstractNumId="110">
    <w:nsid w:val="1ACDE60F"/>
    <w:multiLevelType w:val="multilevel"/>
    <w:tmpl w:val="1ACDE60F"/>
    <w:lvl w:ilvl="0" w:tentative="0">
      <w:start w:val="1"/>
      <w:numFmt w:val="decimal"/>
      <w:lvlText w:val="%1)"/>
      <w:lvlJc w:val="left"/>
      <w:pPr>
        <w:ind w:left="141" w:hanging="36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68"/>
      </w:pPr>
      <w:rPr>
        <w:rFonts w:hint="default"/>
        <w:lang w:val="ru-RU" w:eastAsia="en-US" w:bidi="ar-SA"/>
      </w:rPr>
    </w:lvl>
    <w:lvl w:ilvl="2" w:tentative="0">
      <w:start w:val="0"/>
      <w:numFmt w:val="bullet"/>
      <w:lvlText w:val="•"/>
      <w:lvlJc w:val="left"/>
      <w:pPr>
        <w:ind w:left="2172" w:hanging="368"/>
      </w:pPr>
      <w:rPr>
        <w:rFonts w:hint="default"/>
        <w:lang w:val="ru-RU" w:eastAsia="en-US" w:bidi="ar-SA"/>
      </w:rPr>
    </w:lvl>
    <w:lvl w:ilvl="3" w:tentative="0">
      <w:start w:val="0"/>
      <w:numFmt w:val="bullet"/>
      <w:lvlText w:val="•"/>
      <w:lvlJc w:val="left"/>
      <w:pPr>
        <w:ind w:left="3188" w:hanging="368"/>
      </w:pPr>
      <w:rPr>
        <w:rFonts w:hint="default"/>
        <w:lang w:val="ru-RU" w:eastAsia="en-US" w:bidi="ar-SA"/>
      </w:rPr>
    </w:lvl>
    <w:lvl w:ilvl="4" w:tentative="0">
      <w:start w:val="0"/>
      <w:numFmt w:val="bullet"/>
      <w:lvlText w:val="•"/>
      <w:lvlJc w:val="left"/>
      <w:pPr>
        <w:ind w:left="4204" w:hanging="368"/>
      </w:pPr>
      <w:rPr>
        <w:rFonts w:hint="default"/>
        <w:lang w:val="ru-RU" w:eastAsia="en-US" w:bidi="ar-SA"/>
      </w:rPr>
    </w:lvl>
    <w:lvl w:ilvl="5" w:tentative="0">
      <w:start w:val="0"/>
      <w:numFmt w:val="bullet"/>
      <w:lvlText w:val="•"/>
      <w:lvlJc w:val="left"/>
      <w:pPr>
        <w:ind w:left="5220" w:hanging="368"/>
      </w:pPr>
      <w:rPr>
        <w:rFonts w:hint="default"/>
        <w:lang w:val="ru-RU" w:eastAsia="en-US" w:bidi="ar-SA"/>
      </w:rPr>
    </w:lvl>
    <w:lvl w:ilvl="6" w:tentative="0">
      <w:start w:val="0"/>
      <w:numFmt w:val="bullet"/>
      <w:lvlText w:val="•"/>
      <w:lvlJc w:val="left"/>
      <w:pPr>
        <w:ind w:left="6236" w:hanging="368"/>
      </w:pPr>
      <w:rPr>
        <w:rFonts w:hint="default"/>
        <w:lang w:val="ru-RU" w:eastAsia="en-US" w:bidi="ar-SA"/>
      </w:rPr>
    </w:lvl>
    <w:lvl w:ilvl="7" w:tentative="0">
      <w:start w:val="0"/>
      <w:numFmt w:val="bullet"/>
      <w:lvlText w:val="•"/>
      <w:lvlJc w:val="left"/>
      <w:pPr>
        <w:ind w:left="7252" w:hanging="368"/>
      </w:pPr>
      <w:rPr>
        <w:rFonts w:hint="default"/>
        <w:lang w:val="ru-RU" w:eastAsia="en-US" w:bidi="ar-SA"/>
      </w:rPr>
    </w:lvl>
    <w:lvl w:ilvl="8" w:tentative="0">
      <w:start w:val="0"/>
      <w:numFmt w:val="bullet"/>
      <w:lvlText w:val="•"/>
      <w:lvlJc w:val="left"/>
      <w:pPr>
        <w:ind w:left="8268" w:hanging="368"/>
      </w:pPr>
      <w:rPr>
        <w:rFonts w:hint="default"/>
        <w:lang w:val="ru-RU" w:eastAsia="en-US" w:bidi="ar-SA"/>
      </w:rPr>
    </w:lvl>
  </w:abstractNum>
  <w:abstractNum w:abstractNumId="111">
    <w:nsid w:val="1AD50295"/>
    <w:multiLevelType w:val="multilevel"/>
    <w:tmpl w:val="1AD50295"/>
    <w:lvl w:ilvl="0" w:tentative="0">
      <w:start w:val="1"/>
      <w:numFmt w:val="decimal"/>
      <w:lvlText w:val="%1)"/>
      <w:lvlJc w:val="left"/>
      <w:pPr>
        <w:ind w:left="141" w:hanging="42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425"/>
      </w:pPr>
      <w:rPr>
        <w:rFonts w:hint="default"/>
        <w:lang w:val="ru-RU" w:eastAsia="en-US" w:bidi="ar-SA"/>
      </w:rPr>
    </w:lvl>
    <w:lvl w:ilvl="2" w:tentative="0">
      <w:start w:val="0"/>
      <w:numFmt w:val="bullet"/>
      <w:lvlText w:val="•"/>
      <w:lvlJc w:val="left"/>
      <w:pPr>
        <w:ind w:left="2172" w:hanging="425"/>
      </w:pPr>
      <w:rPr>
        <w:rFonts w:hint="default"/>
        <w:lang w:val="ru-RU" w:eastAsia="en-US" w:bidi="ar-SA"/>
      </w:rPr>
    </w:lvl>
    <w:lvl w:ilvl="3" w:tentative="0">
      <w:start w:val="0"/>
      <w:numFmt w:val="bullet"/>
      <w:lvlText w:val="•"/>
      <w:lvlJc w:val="left"/>
      <w:pPr>
        <w:ind w:left="3188" w:hanging="425"/>
      </w:pPr>
      <w:rPr>
        <w:rFonts w:hint="default"/>
        <w:lang w:val="ru-RU" w:eastAsia="en-US" w:bidi="ar-SA"/>
      </w:rPr>
    </w:lvl>
    <w:lvl w:ilvl="4" w:tentative="0">
      <w:start w:val="0"/>
      <w:numFmt w:val="bullet"/>
      <w:lvlText w:val="•"/>
      <w:lvlJc w:val="left"/>
      <w:pPr>
        <w:ind w:left="4204" w:hanging="425"/>
      </w:pPr>
      <w:rPr>
        <w:rFonts w:hint="default"/>
        <w:lang w:val="ru-RU" w:eastAsia="en-US" w:bidi="ar-SA"/>
      </w:rPr>
    </w:lvl>
    <w:lvl w:ilvl="5" w:tentative="0">
      <w:start w:val="0"/>
      <w:numFmt w:val="bullet"/>
      <w:lvlText w:val="•"/>
      <w:lvlJc w:val="left"/>
      <w:pPr>
        <w:ind w:left="5220" w:hanging="425"/>
      </w:pPr>
      <w:rPr>
        <w:rFonts w:hint="default"/>
        <w:lang w:val="ru-RU" w:eastAsia="en-US" w:bidi="ar-SA"/>
      </w:rPr>
    </w:lvl>
    <w:lvl w:ilvl="6" w:tentative="0">
      <w:start w:val="0"/>
      <w:numFmt w:val="bullet"/>
      <w:lvlText w:val="•"/>
      <w:lvlJc w:val="left"/>
      <w:pPr>
        <w:ind w:left="6236" w:hanging="425"/>
      </w:pPr>
      <w:rPr>
        <w:rFonts w:hint="default"/>
        <w:lang w:val="ru-RU" w:eastAsia="en-US" w:bidi="ar-SA"/>
      </w:rPr>
    </w:lvl>
    <w:lvl w:ilvl="7" w:tentative="0">
      <w:start w:val="0"/>
      <w:numFmt w:val="bullet"/>
      <w:lvlText w:val="•"/>
      <w:lvlJc w:val="left"/>
      <w:pPr>
        <w:ind w:left="7252" w:hanging="425"/>
      </w:pPr>
      <w:rPr>
        <w:rFonts w:hint="default"/>
        <w:lang w:val="ru-RU" w:eastAsia="en-US" w:bidi="ar-SA"/>
      </w:rPr>
    </w:lvl>
    <w:lvl w:ilvl="8" w:tentative="0">
      <w:start w:val="0"/>
      <w:numFmt w:val="bullet"/>
      <w:lvlText w:val="•"/>
      <w:lvlJc w:val="left"/>
      <w:pPr>
        <w:ind w:left="8268" w:hanging="425"/>
      </w:pPr>
      <w:rPr>
        <w:rFonts w:hint="default"/>
        <w:lang w:val="ru-RU" w:eastAsia="en-US" w:bidi="ar-SA"/>
      </w:rPr>
    </w:lvl>
  </w:abstractNum>
  <w:abstractNum w:abstractNumId="112">
    <w:nsid w:val="1B3FCE26"/>
    <w:multiLevelType w:val="multilevel"/>
    <w:tmpl w:val="1B3FCE26"/>
    <w:lvl w:ilvl="0" w:tentative="0">
      <w:start w:val="0"/>
      <w:numFmt w:val="bullet"/>
      <w:lvlText w:val="-"/>
      <w:lvlJc w:val="left"/>
      <w:pPr>
        <w:ind w:left="148" w:hanging="137"/>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50" w:hanging="137"/>
      </w:pPr>
      <w:rPr>
        <w:rFonts w:hint="default"/>
        <w:lang w:val="ru-RU" w:eastAsia="en-US" w:bidi="ar-SA"/>
      </w:rPr>
    </w:lvl>
    <w:lvl w:ilvl="2" w:tentative="0">
      <w:start w:val="0"/>
      <w:numFmt w:val="bullet"/>
      <w:lvlText w:val="•"/>
      <w:lvlJc w:val="left"/>
      <w:pPr>
        <w:ind w:left="961" w:hanging="137"/>
      </w:pPr>
      <w:rPr>
        <w:rFonts w:hint="default"/>
        <w:lang w:val="ru-RU" w:eastAsia="en-US" w:bidi="ar-SA"/>
      </w:rPr>
    </w:lvl>
    <w:lvl w:ilvl="3" w:tentative="0">
      <w:start w:val="0"/>
      <w:numFmt w:val="bullet"/>
      <w:lvlText w:val="•"/>
      <w:lvlJc w:val="left"/>
      <w:pPr>
        <w:ind w:left="1371" w:hanging="137"/>
      </w:pPr>
      <w:rPr>
        <w:rFonts w:hint="default"/>
        <w:lang w:val="ru-RU" w:eastAsia="en-US" w:bidi="ar-SA"/>
      </w:rPr>
    </w:lvl>
    <w:lvl w:ilvl="4" w:tentative="0">
      <w:start w:val="0"/>
      <w:numFmt w:val="bullet"/>
      <w:lvlText w:val="•"/>
      <w:lvlJc w:val="left"/>
      <w:pPr>
        <w:ind w:left="1782" w:hanging="137"/>
      </w:pPr>
      <w:rPr>
        <w:rFonts w:hint="default"/>
        <w:lang w:val="ru-RU" w:eastAsia="en-US" w:bidi="ar-SA"/>
      </w:rPr>
    </w:lvl>
    <w:lvl w:ilvl="5" w:tentative="0">
      <w:start w:val="0"/>
      <w:numFmt w:val="bullet"/>
      <w:lvlText w:val="•"/>
      <w:lvlJc w:val="left"/>
      <w:pPr>
        <w:ind w:left="2193" w:hanging="137"/>
      </w:pPr>
      <w:rPr>
        <w:rFonts w:hint="default"/>
        <w:lang w:val="ru-RU" w:eastAsia="en-US" w:bidi="ar-SA"/>
      </w:rPr>
    </w:lvl>
    <w:lvl w:ilvl="6" w:tentative="0">
      <w:start w:val="0"/>
      <w:numFmt w:val="bullet"/>
      <w:lvlText w:val="•"/>
      <w:lvlJc w:val="left"/>
      <w:pPr>
        <w:ind w:left="2603" w:hanging="137"/>
      </w:pPr>
      <w:rPr>
        <w:rFonts w:hint="default"/>
        <w:lang w:val="ru-RU" w:eastAsia="en-US" w:bidi="ar-SA"/>
      </w:rPr>
    </w:lvl>
    <w:lvl w:ilvl="7" w:tentative="0">
      <w:start w:val="0"/>
      <w:numFmt w:val="bullet"/>
      <w:lvlText w:val="•"/>
      <w:lvlJc w:val="left"/>
      <w:pPr>
        <w:ind w:left="3014" w:hanging="137"/>
      </w:pPr>
      <w:rPr>
        <w:rFonts w:hint="default"/>
        <w:lang w:val="ru-RU" w:eastAsia="en-US" w:bidi="ar-SA"/>
      </w:rPr>
    </w:lvl>
    <w:lvl w:ilvl="8" w:tentative="0">
      <w:start w:val="0"/>
      <w:numFmt w:val="bullet"/>
      <w:lvlText w:val="•"/>
      <w:lvlJc w:val="left"/>
      <w:pPr>
        <w:ind w:left="3424" w:hanging="137"/>
      </w:pPr>
      <w:rPr>
        <w:rFonts w:hint="default"/>
        <w:lang w:val="ru-RU" w:eastAsia="en-US" w:bidi="ar-SA"/>
      </w:rPr>
    </w:lvl>
  </w:abstractNum>
  <w:abstractNum w:abstractNumId="113">
    <w:nsid w:val="1BCBBCF0"/>
    <w:multiLevelType w:val="multilevel"/>
    <w:tmpl w:val="1BCBBCF0"/>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114">
    <w:nsid w:val="1C257C7B"/>
    <w:multiLevelType w:val="multilevel"/>
    <w:tmpl w:val="1C257C7B"/>
    <w:lvl w:ilvl="0" w:tentative="0">
      <w:start w:val="1"/>
      <w:numFmt w:val="decimal"/>
      <w:lvlText w:val="%1)"/>
      <w:lvlJc w:val="left"/>
      <w:pPr>
        <w:ind w:left="141" w:hanging="41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416"/>
      </w:pPr>
      <w:rPr>
        <w:rFonts w:hint="default"/>
        <w:lang w:val="ru-RU" w:eastAsia="en-US" w:bidi="ar-SA"/>
      </w:rPr>
    </w:lvl>
    <w:lvl w:ilvl="2" w:tentative="0">
      <w:start w:val="0"/>
      <w:numFmt w:val="bullet"/>
      <w:lvlText w:val="•"/>
      <w:lvlJc w:val="left"/>
      <w:pPr>
        <w:ind w:left="2172" w:hanging="416"/>
      </w:pPr>
      <w:rPr>
        <w:rFonts w:hint="default"/>
        <w:lang w:val="ru-RU" w:eastAsia="en-US" w:bidi="ar-SA"/>
      </w:rPr>
    </w:lvl>
    <w:lvl w:ilvl="3" w:tentative="0">
      <w:start w:val="0"/>
      <w:numFmt w:val="bullet"/>
      <w:lvlText w:val="•"/>
      <w:lvlJc w:val="left"/>
      <w:pPr>
        <w:ind w:left="3188" w:hanging="416"/>
      </w:pPr>
      <w:rPr>
        <w:rFonts w:hint="default"/>
        <w:lang w:val="ru-RU" w:eastAsia="en-US" w:bidi="ar-SA"/>
      </w:rPr>
    </w:lvl>
    <w:lvl w:ilvl="4" w:tentative="0">
      <w:start w:val="0"/>
      <w:numFmt w:val="bullet"/>
      <w:lvlText w:val="•"/>
      <w:lvlJc w:val="left"/>
      <w:pPr>
        <w:ind w:left="4204" w:hanging="416"/>
      </w:pPr>
      <w:rPr>
        <w:rFonts w:hint="default"/>
        <w:lang w:val="ru-RU" w:eastAsia="en-US" w:bidi="ar-SA"/>
      </w:rPr>
    </w:lvl>
    <w:lvl w:ilvl="5" w:tentative="0">
      <w:start w:val="0"/>
      <w:numFmt w:val="bullet"/>
      <w:lvlText w:val="•"/>
      <w:lvlJc w:val="left"/>
      <w:pPr>
        <w:ind w:left="5220" w:hanging="416"/>
      </w:pPr>
      <w:rPr>
        <w:rFonts w:hint="default"/>
        <w:lang w:val="ru-RU" w:eastAsia="en-US" w:bidi="ar-SA"/>
      </w:rPr>
    </w:lvl>
    <w:lvl w:ilvl="6" w:tentative="0">
      <w:start w:val="0"/>
      <w:numFmt w:val="bullet"/>
      <w:lvlText w:val="•"/>
      <w:lvlJc w:val="left"/>
      <w:pPr>
        <w:ind w:left="6236" w:hanging="416"/>
      </w:pPr>
      <w:rPr>
        <w:rFonts w:hint="default"/>
        <w:lang w:val="ru-RU" w:eastAsia="en-US" w:bidi="ar-SA"/>
      </w:rPr>
    </w:lvl>
    <w:lvl w:ilvl="7" w:tentative="0">
      <w:start w:val="0"/>
      <w:numFmt w:val="bullet"/>
      <w:lvlText w:val="•"/>
      <w:lvlJc w:val="left"/>
      <w:pPr>
        <w:ind w:left="7252" w:hanging="416"/>
      </w:pPr>
      <w:rPr>
        <w:rFonts w:hint="default"/>
        <w:lang w:val="ru-RU" w:eastAsia="en-US" w:bidi="ar-SA"/>
      </w:rPr>
    </w:lvl>
    <w:lvl w:ilvl="8" w:tentative="0">
      <w:start w:val="0"/>
      <w:numFmt w:val="bullet"/>
      <w:lvlText w:val="•"/>
      <w:lvlJc w:val="left"/>
      <w:pPr>
        <w:ind w:left="8268" w:hanging="416"/>
      </w:pPr>
      <w:rPr>
        <w:rFonts w:hint="default"/>
        <w:lang w:val="ru-RU" w:eastAsia="en-US" w:bidi="ar-SA"/>
      </w:rPr>
    </w:lvl>
  </w:abstractNum>
  <w:abstractNum w:abstractNumId="115">
    <w:nsid w:val="2007DCFD"/>
    <w:multiLevelType w:val="multilevel"/>
    <w:tmpl w:val="2007DCFD"/>
    <w:lvl w:ilvl="0" w:tentative="0">
      <w:start w:val="0"/>
      <w:numFmt w:val="bullet"/>
      <w:lvlText w:val=""/>
      <w:lvlJc w:val="left"/>
      <w:pPr>
        <w:ind w:left="143" w:hanging="286"/>
      </w:pPr>
      <w:rPr>
        <w:rFonts w:hint="default" w:ascii="Symbol" w:hAnsi="Symbol" w:eastAsia="Symbol" w:cs="Symbol"/>
        <w:b w:val="0"/>
        <w:bCs w:val="0"/>
        <w:i w:val="0"/>
        <w:iCs w:val="0"/>
        <w:spacing w:val="0"/>
        <w:w w:val="100"/>
        <w:sz w:val="16"/>
        <w:szCs w:val="16"/>
        <w:lang w:val="ru-RU" w:eastAsia="en-US" w:bidi="ar-SA"/>
      </w:rPr>
    </w:lvl>
    <w:lvl w:ilvl="1" w:tentative="0">
      <w:start w:val="0"/>
      <w:numFmt w:val="bullet"/>
      <w:lvlText w:val="•"/>
      <w:lvlJc w:val="left"/>
      <w:pPr>
        <w:ind w:left="1118" w:hanging="286"/>
      </w:pPr>
      <w:rPr>
        <w:rFonts w:hint="default"/>
        <w:lang w:val="ru-RU" w:eastAsia="en-US" w:bidi="ar-SA"/>
      </w:rPr>
    </w:lvl>
    <w:lvl w:ilvl="2" w:tentative="0">
      <w:start w:val="0"/>
      <w:numFmt w:val="bullet"/>
      <w:lvlText w:val="•"/>
      <w:lvlJc w:val="left"/>
      <w:pPr>
        <w:ind w:left="2097" w:hanging="286"/>
      </w:pPr>
      <w:rPr>
        <w:rFonts w:hint="default"/>
        <w:lang w:val="ru-RU" w:eastAsia="en-US" w:bidi="ar-SA"/>
      </w:rPr>
    </w:lvl>
    <w:lvl w:ilvl="3" w:tentative="0">
      <w:start w:val="0"/>
      <w:numFmt w:val="bullet"/>
      <w:lvlText w:val="•"/>
      <w:lvlJc w:val="left"/>
      <w:pPr>
        <w:ind w:left="3076" w:hanging="286"/>
      </w:pPr>
      <w:rPr>
        <w:rFonts w:hint="default"/>
        <w:lang w:val="ru-RU" w:eastAsia="en-US" w:bidi="ar-SA"/>
      </w:rPr>
    </w:lvl>
    <w:lvl w:ilvl="4" w:tentative="0">
      <w:start w:val="0"/>
      <w:numFmt w:val="bullet"/>
      <w:lvlText w:val="•"/>
      <w:lvlJc w:val="left"/>
      <w:pPr>
        <w:ind w:left="4055" w:hanging="286"/>
      </w:pPr>
      <w:rPr>
        <w:rFonts w:hint="default"/>
        <w:lang w:val="ru-RU" w:eastAsia="en-US" w:bidi="ar-SA"/>
      </w:rPr>
    </w:lvl>
    <w:lvl w:ilvl="5" w:tentative="0">
      <w:start w:val="0"/>
      <w:numFmt w:val="bullet"/>
      <w:lvlText w:val="•"/>
      <w:lvlJc w:val="left"/>
      <w:pPr>
        <w:ind w:left="5034" w:hanging="286"/>
      </w:pPr>
      <w:rPr>
        <w:rFonts w:hint="default"/>
        <w:lang w:val="ru-RU" w:eastAsia="en-US" w:bidi="ar-SA"/>
      </w:rPr>
    </w:lvl>
    <w:lvl w:ilvl="6" w:tentative="0">
      <w:start w:val="0"/>
      <w:numFmt w:val="bullet"/>
      <w:lvlText w:val="•"/>
      <w:lvlJc w:val="left"/>
      <w:pPr>
        <w:ind w:left="6012" w:hanging="286"/>
      </w:pPr>
      <w:rPr>
        <w:rFonts w:hint="default"/>
        <w:lang w:val="ru-RU" w:eastAsia="en-US" w:bidi="ar-SA"/>
      </w:rPr>
    </w:lvl>
    <w:lvl w:ilvl="7" w:tentative="0">
      <w:start w:val="0"/>
      <w:numFmt w:val="bullet"/>
      <w:lvlText w:val="•"/>
      <w:lvlJc w:val="left"/>
      <w:pPr>
        <w:ind w:left="6991" w:hanging="286"/>
      </w:pPr>
      <w:rPr>
        <w:rFonts w:hint="default"/>
        <w:lang w:val="ru-RU" w:eastAsia="en-US" w:bidi="ar-SA"/>
      </w:rPr>
    </w:lvl>
    <w:lvl w:ilvl="8" w:tentative="0">
      <w:start w:val="0"/>
      <w:numFmt w:val="bullet"/>
      <w:lvlText w:val="•"/>
      <w:lvlJc w:val="left"/>
      <w:pPr>
        <w:ind w:left="7970" w:hanging="286"/>
      </w:pPr>
      <w:rPr>
        <w:rFonts w:hint="default"/>
        <w:lang w:val="ru-RU" w:eastAsia="en-US" w:bidi="ar-SA"/>
      </w:rPr>
    </w:lvl>
  </w:abstractNum>
  <w:abstractNum w:abstractNumId="116">
    <w:nsid w:val="21B3B1B1"/>
    <w:multiLevelType w:val="multilevel"/>
    <w:tmpl w:val="21B3B1B1"/>
    <w:lvl w:ilvl="0" w:tentative="0">
      <w:start w:val="0"/>
      <w:numFmt w:val="bullet"/>
      <w:lvlText w:val="•"/>
      <w:lvlJc w:val="left"/>
      <w:pPr>
        <w:ind w:left="106"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76" w:hanging="204"/>
      </w:pPr>
      <w:rPr>
        <w:rFonts w:hint="default"/>
        <w:lang w:val="ru-RU" w:eastAsia="en-US" w:bidi="ar-SA"/>
      </w:rPr>
    </w:lvl>
    <w:lvl w:ilvl="2" w:tentative="0">
      <w:start w:val="0"/>
      <w:numFmt w:val="bullet"/>
      <w:lvlText w:val="•"/>
      <w:lvlJc w:val="left"/>
      <w:pPr>
        <w:ind w:left="852" w:hanging="204"/>
      </w:pPr>
      <w:rPr>
        <w:rFonts w:hint="default"/>
        <w:lang w:val="ru-RU" w:eastAsia="en-US" w:bidi="ar-SA"/>
      </w:rPr>
    </w:lvl>
    <w:lvl w:ilvl="3" w:tentative="0">
      <w:start w:val="0"/>
      <w:numFmt w:val="bullet"/>
      <w:lvlText w:val="•"/>
      <w:lvlJc w:val="left"/>
      <w:pPr>
        <w:ind w:left="1228" w:hanging="204"/>
      </w:pPr>
      <w:rPr>
        <w:rFonts w:hint="default"/>
        <w:lang w:val="ru-RU" w:eastAsia="en-US" w:bidi="ar-SA"/>
      </w:rPr>
    </w:lvl>
    <w:lvl w:ilvl="4" w:tentative="0">
      <w:start w:val="0"/>
      <w:numFmt w:val="bullet"/>
      <w:lvlText w:val="•"/>
      <w:lvlJc w:val="left"/>
      <w:pPr>
        <w:ind w:left="1604" w:hanging="204"/>
      </w:pPr>
      <w:rPr>
        <w:rFonts w:hint="default"/>
        <w:lang w:val="ru-RU" w:eastAsia="en-US" w:bidi="ar-SA"/>
      </w:rPr>
    </w:lvl>
    <w:lvl w:ilvl="5" w:tentative="0">
      <w:start w:val="0"/>
      <w:numFmt w:val="bullet"/>
      <w:lvlText w:val="•"/>
      <w:lvlJc w:val="left"/>
      <w:pPr>
        <w:ind w:left="1980" w:hanging="204"/>
      </w:pPr>
      <w:rPr>
        <w:rFonts w:hint="default"/>
        <w:lang w:val="ru-RU" w:eastAsia="en-US" w:bidi="ar-SA"/>
      </w:rPr>
    </w:lvl>
    <w:lvl w:ilvl="6" w:tentative="0">
      <w:start w:val="0"/>
      <w:numFmt w:val="bullet"/>
      <w:lvlText w:val="•"/>
      <w:lvlJc w:val="left"/>
      <w:pPr>
        <w:ind w:left="2356" w:hanging="204"/>
      </w:pPr>
      <w:rPr>
        <w:rFonts w:hint="default"/>
        <w:lang w:val="ru-RU" w:eastAsia="en-US" w:bidi="ar-SA"/>
      </w:rPr>
    </w:lvl>
    <w:lvl w:ilvl="7" w:tentative="0">
      <w:start w:val="0"/>
      <w:numFmt w:val="bullet"/>
      <w:lvlText w:val="•"/>
      <w:lvlJc w:val="left"/>
      <w:pPr>
        <w:ind w:left="2732" w:hanging="204"/>
      </w:pPr>
      <w:rPr>
        <w:rFonts w:hint="default"/>
        <w:lang w:val="ru-RU" w:eastAsia="en-US" w:bidi="ar-SA"/>
      </w:rPr>
    </w:lvl>
    <w:lvl w:ilvl="8" w:tentative="0">
      <w:start w:val="0"/>
      <w:numFmt w:val="bullet"/>
      <w:lvlText w:val="•"/>
      <w:lvlJc w:val="left"/>
      <w:pPr>
        <w:ind w:left="3108" w:hanging="204"/>
      </w:pPr>
      <w:rPr>
        <w:rFonts w:hint="default"/>
        <w:lang w:val="ru-RU" w:eastAsia="en-US" w:bidi="ar-SA"/>
      </w:rPr>
    </w:lvl>
  </w:abstractNum>
  <w:abstractNum w:abstractNumId="117">
    <w:nsid w:val="227C9188"/>
    <w:multiLevelType w:val="multilevel"/>
    <w:tmpl w:val="227C9188"/>
    <w:lvl w:ilvl="0" w:tentative="0">
      <w:start w:val="0"/>
      <w:numFmt w:val="bullet"/>
      <w:lvlText w:val="•"/>
      <w:lvlJc w:val="left"/>
      <w:pPr>
        <w:ind w:left="107"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7" w:hanging="147"/>
      </w:pPr>
      <w:rPr>
        <w:rFonts w:hint="default"/>
        <w:lang w:val="ru-RU" w:eastAsia="en-US" w:bidi="ar-SA"/>
      </w:rPr>
    </w:lvl>
    <w:lvl w:ilvl="2" w:tentative="0">
      <w:start w:val="0"/>
      <w:numFmt w:val="bullet"/>
      <w:lvlText w:val="•"/>
      <w:lvlJc w:val="left"/>
      <w:pPr>
        <w:ind w:left="895" w:hanging="147"/>
      </w:pPr>
      <w:rPr>
        <w:rFonts w:hint="default"/>
        <w:lang w:val="ru-RU" w:eastAsia="en-US" w:bidi="ar-SA"/>
      </w:rPr>
    </w:lvl>
    <w:lvl w:ilvl="3" w:tentative="0">
      <w:start w:val="0"/>
      <w:numFmt w:val="bullet"/>
      <w:lvlText w:val="•"/>
      <w:lvlJc w:val="left"/>
      <w:pPr>
        <w:ind w:left="1292" w:hanging="147"/>
      </w:pPr>
      <w:rPr>
        <w:rFonts w:hint="default"/>
        <w:lang w:val="ru-RU" w:eastAsia="en-US" w:bidi="ar-SA"/>
      </w:rPr>
    </w:lvl>
    <w:lvl w:ilvl="4" w:tentative="0">
      <w:start w:val="0"/>
      <w:numFmt w:val="bullet"/>
      <w:lvlText w:val="•"/>
      <w:lvlJc w:val="left"/>
      <w:pPr>
        <w:ind w:left="1690" w:hanging="147"/>
      </w:pPr>
      <w:rPr>
        <w:rFonts w:hint="default"/>
        <w:lang w:val="ru-RU" w:eastAsia="en-US" w:bidi="ar-SA"/>
      </w:rPr>
    </w:lvl>
    <w:lvl w:ilvl="5" w:tentative="0">
      <w:start w:val="0"/>
      <w:numFmt w:val="bullet"/>
      <w:lvlText w:val="•"/>
      <w:lvlJc w:val="left"/>
      <w:pPr>
        <w:ind w:left="2088" w:hanging="147"/>
      </w:pPr>
      <w:rPr>
        <w:rFonts w:hint="default"/>
        <w:lang w:val="ru-RU" w:eastAsia="en-US" w:bidi="ar-SA"/>
      </w:rPr>
    </w:lvl>
    <w:lvl w:ilvl="6" w:tentative="0">
      <w:start w:val="0"/>
      <w:numFmt w:val="bullet"/>
      <w:lvlText w:val="•"/>
      <w:lvlJc w:val="left"/>
      <w:pPr>
        <w:ind w:left="2485" w:hanging="147"/>
      </w:pPr>
      <w:rPr>
        <w:rFonts w:hint="default"/>
        <w:lang w:val="ru-RU" w:eastAsia="en-US" w:bidi="ar-SA"/>
      </w:rPr>
    </w:lvl>
    <w:lvl w:ilvl="7" w:tentative="0">
      <w:start w:val="0"/>
      <w:numFmt w:val="bullet"/>
      <w:lvlText w:val="•"/>
      <w:lvlJc w:val="left"/>
      <w:pPr>
        <w:ind w:left="2883" w:hanging="147"/>
      </w:pPr>
      <w:rPr>
        <w:rFonts w:hint="default"/>
        <w:lang w:val="ru-RU" w:eastAsia="en-US" w:bidi="ar-SA"/>
      </w:rPr>
    </w:lvl>
    <w:lvl w:ilvl="8" w:tentative="0">
      <w:start w:val="0"/>
      <w:numFmt w:val="bullet"/>
      <w:lvlText w:val="•"/>
      <w:lvlJc w:val="left"/>
      <w:pPr>
        <w:ind w:left="3280" w:hanging="147"/>
      </w:pPr>
      <w:rPr>
        <w:rFonts w:hint="default"/>
        <w:lang w:val="ru-RU" w:eastAsia="en-US" w:bidi="ar-SA"/>
      </w:rPr>
    </w:lvl>
  </w:abstractNum>
  <w:abstractNum w:abstractNumId="118">
    <w:nsid w:val="23E97754"/>
    <w:multiLevelType w:val="multilevel"/>
    <w:tmpl w:val="23E97754"/>
    <w:lvl w:ilvl="0" w:tentative="0">
      <w:start w:val="1"/>
      <w:numFmt w:val="decimal"/>
      <w:lvlText w:val="%1)"/>
      <w:lvlJc w:val="left"/>
      <w:pPr>
        <w:ind w:left="141" w:hanging="32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29"/>
      </w:pPr>
      <w:rPr>
        <w:rFonts w:hint="default"/>
        <w:lang w:val="ru-RU" w:eastAsia="en-US" w:bidi="ar-SA"/>
      </w:rPr>
    </w:lvl>
    <w:lvl w:ilvl="2" w:tentative="0">
      <w:start w:val="0"/>
      <w:numFmt w:val="bullet"/>
      <w:lvlText w:val="•"/>
      <w:lvlJc w:val="left"/>
      <w:pPr>
        <w:ind w:left="2172" w:hanging="329"/>
      </w:pPr>
      <w:rPr>
        <w:rFonts w:hint="default"/>
        <w:lang w:val="ru-RU" w:eastAsia="en-US" w:bidi="ar-SA"/>
      </w:rPr>
    </w:lvl>
    <w:lvl w:ilvl="3" w:tentative="0">
      <w:start w:val="0"/>
      <w:numFmt w:val="bullet"/>
      <w:lvlText w:val="•"/>
      <w:lvlJc w:val="left"/>
      <w:pPr>
        <w:ind w:left="3188" w:hanging="329"/>
      </w:pPr>
      <w:rPr>
        <w:rFonts w:hint="default"/>
        <w:lang w:val="ru-RU" w:eastAsia="en-US" w:bidi="ar-SA"/>
      </w:rPr>
    </w:lvl>
    <w:lvl w:ilvl="4" w:tentative="0">
      <w:start w:val="0"/>
      <w:numFmt w:val="bullet"/>
      <w:lvlText w:val="•"/>
      <w:lvlJc w:val="left"/>
      <w:pPr>
        <w:ind w:left="4204" w:hanging="329"/>
      </w:pPr>
      <w:rPr>
        <w:rFonts w:hint="default"/>
        <w:lang w:val="ru-RU" w:eastAsia="en-US" w:bidi="ar-SA"/>
      </w:rPr>
    </w:lvl>
    <w:lvl w:ilvl="5" w:tentative="0">
      <w:start w:val="0"/>
      <w:numFmt w:val="bullet"/>
      <w:lvlText w:val="•"/>
      <w:lvlJc w:val="left"/>
      <w:pPr>
        <w:ind w:left="5220" w:hanging="329"/>
      </w:pPr>
      <w:rPr>
        <w:rFonts w:hint="default"/>
        <w:lang w:val="ru-RU" w:eastAsia="en-US" w:bidi="ar-SA"/>
      </w:rPr>
    </w:lvl>
    <w:lvl w:ilvl="6" w:tentative="0">
      <w:start w:val="0"/>
      <w:numFmt w:val="bullet"/>
      <w:lvlText w:val="•"/>
      <w:lvlJc w:val="left"/>
      <w:pPr>
        <w:ind w:left="6236" w:hanging="329"/>
      </w:pPr>
      <w:rPr>
        <w:rFonts w:hint="default"/>
        <w:lang w:val="ru-RU" w:eastAsia="en-US" w:bidi="ar-SA"/>
      </w:rPr>
    </w:lvl>
    <w:lvl w:ilvl="7" w:tentative="0">
      <w:start w:val="0"/>
      <w:numFmt w:val="bullet"/>
      <w:lvlText w:val="•"/>
      <w:lvlJc w:val="left"/>
      <w:pPr>
        <w:ind w:left="7252" w:hanging="329"/>
      </w:pPr>
      <w:rPr>
        <w:rFonts w:hint="default"/>
        <w:lang w:val="ru-RU" w:eastAsia="en-US" w:bidi="ar-SA"/>
      </w:rPr>
    </w:lvl>
    <w:lvl w:ilvl="8" w:tentative="0">
      <w:start w:val="0"/>
      <w:numFmt w:val="bullet"/>
      <w:lvlText w:val="•"/>
      <w:lvlJc w:val="left"/>
      <w:pPr>
        <w:ind w:left="8268" w:hanging="329"/>
      </w:pPr>
      <w:rPr>
        <w:rFonts w:hint="default"/>
        <w:lang w:val="ru-RU" w:eastAsia="en-US" w:bidi="ar-SA"/>
      </w:rPr>
    </w:lvl>
  </w:abstractNum>
  <w:abstractNum w:abstractNumId="119">
    <w:nsid w:val="243FCF68"/>
    <w:multiLevelType w:val="multilevel"/>
    <w:tmpl w:val="243FCF68"/>
    <w:lvl w:ilvl="0" w:tentative="0">
      <w:start w:val="1"/>
      <w:numFmt w:val="decimal"/>
      <w:lvlText w:val="%1)"/>
      <w:lvlJc w:val="left"/>
      <w:pPr>
        <w:ind w:left="1134" w:hanging="27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56" w:hanging="274"/>
      </w:pPr>
      <w:rPr>
        <w:rFonts w:hint="default"/>
        <w:lang w:val="ru-RU" w:eastAsia="en-US" w:bidi="ar-SA"/>
      </w:rPr>
    </w:lvl>
    <w:lvl w:ilvl="2" w:tentative="0">
      <w:start w:val="0"/>
      <w:numFmt w:val="bullet"/>
      <w:lvlText w:val="•"/>
      <w:lvlJc w:val="left"/>
      <w:pPr>
        <w:ind w:left="2972" w:hanging="274"/>
      </w:pPr>
      <w:rPr>
        <w:rFonts w:hint="default"/>
        <w:lang w:val="ru-RU" w:eastAsia="en-US" w:bidi="ar-SA"/>
      </w:rPr>
    </w:lvl>
    <w:lvl w:ilvl="3" w:tentative="0">
      <w:start w:val="0"/>
      <w:numFmt w:val="bullet"/>
      <w:lvlText w:val="•"/>
      <w:lvlJc w:val="left"/>
      <w:pPr>
        <w:ind w:left="3888" w:hanging="274"/>
      </w:pPr>
      <w:rPr>
        <w:rFonts w:hint="default"/>
        <w:lang w:val="ru-RU" w:eastAsia="en-US" w:bidi="ar-SA"/>
      </w:rPr>
    </w:lvl>
    <w:lvl w:ilvl="4" w:tentative="0">
      <w:start w:val="0"/>
      <w:numFmt w:val="bullet"/>
      <w:lvlText w:val="•"/>
      <w:lvlJc w:val="left"/>
      <w:pPr>
        <w:ind w:left="4804" w:hanging="274"/>
      </w:pPr>
      <w:rPr>
        <w:rFonts w:hint="default"/>
        <w:lang w:val="ru-RU" w:eastAsia="en-US" w:bidi="ar-SA"/>
      </w:rPr>
    </w:lvl>
    <w:lvl w:ilvl="5" w:tentative="0">
      <w:start w:val="0"/>
      <w:numFmt w:val="bullet"/>
      <w:lvlText w:val="•"/>
      <w:lvlJc w:val="left"/>
      <w:pPr>
        <w:ind w:left="5720" w:hanging="274"/>
      </w:pPr>
      <w:rPr>
        <w:rFonts w:hint="default"/>
        <w:lang w:val="ru-RU" w:eastAsia="en-US" w:bidi="ar-SA"/>
      </w:rPr>
    </w:lvl>
    <w:lvl w:ilvl="6" w:tentative="0">
      <w:start w:val="0"/>
      <w:numFmt w:val="bullet"/>
      <w:lvlText w:val="•"/>
      <w:lvlJc w:val="left"/>
      <w:pPr>
        <w:ind w:left="6636" w:hanging="274"/>
      </w:pPr>
      <w:rPr>
        <w:rFonts w:hint="default"/>
        <w:lang w:val="ru-RU" w:eastAsia="en-US" w:bidi="ar-SA"/>
      </w:rPr>
    </w:lvl>
    <w:lvl w:ilvl="7" w:tentative="0">
      <w:start w:val="0"/>
      <w:numFmt w:val="bullet"/>
      <w:lvlText w:val="•"/>
      <w:lvlJc w:val="left"/>
      <w:pPr>
        <w:ind w:left="7552" w:hanging="274"/>
      </w:pPr>
      <w:rPr>
        <w:rFonts w:hint="default"/>
        <w:lang w:val="ru-RU" w:eastAsia="en-US" w:bidi="ar-SA"/>
      </w:rPr>
    </w:lvl>
    <w:lvl w:ilvl="8" w:tentative="0">
      <w:start w:val="0"/>
      <w:numFmt w:val="bullet"/>
      <w:lvlText w:val="•"/>
      <w:lvlJc w:val="left"/>
      <w:pPr>
        <w:ind w:left="8468" w:hanging="274"/>
      </w:pPr>
      <w:rPr>
        <w:rFonts w:hint="default"/>
        <w:lang w:val="ru-RU" w:eastAsia="en-US" w:bidi="ar-SA"/>
      </w:rPr>
    </w:lvl>
  </w:abstractNum>
  <w:abstractNum w:abstractNumId="120">
    <w:nsid w:val="2470EC97"/>
    <w:multiLevelType w:val="multilevel"/>
    <w:tmpl w:val="2470EC97"/>
    <w:lvl w:ilvl="0" w:tentative="0">
      <w:start w:val="1"/>
      <w:numFmt w:val="decimal"/>
      <w:lvlText w:val="%1)"/>
      <w:lvlJc w:val="left"/>
      <w:pPr>
        <w:ind w:left="1154"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175" w:hanging="286"/>
      </w:pPr>
      <w:rPr>
        <w:rFonts w:hint="default"/>
        <w:lang w:val="ru-RU" w:eastAsia="en-US" w:bidi="ar-SA"/>
      </w:rPr>
    </w:lvl>
    <w:lvl w:ilvl="3" w:tentative="0">
      <w:start w:val="0"/>
      <w:numFmt w:val="bullet"/>
      <w:lvlText w:val="•"/>
      <w:lvlJc w:val="left"/>
      <w:pPr>
        <w:ind w:left="3191" w:hanging="286"/>
      </w:pPr>
      <w:rPr>
        <w:rFonts w:hint="default"/>
        <w:lang w:val="ru-RU" w:eastAsia="en-US" w:bidi="ar-SA"/>
      </w:rPr>
    </w:lvl>
    <w:lvl w:ilvl="4" w:tentative="0">
      <w:start w:val="0"/>
      <w:numFmt w:val="bullet"/>
      <w:lvlText w:val="•"/>
      <w:lvlJc w:val="left"/>
      <w:pPr>
        <w:ind w:left="4206" w:hanging="286"/>
      </w:pPr>
      <w:rPr>
        <w:rFonts w:hint="default"/>
        <w:lang w:val="ru-RU" w:eastAsia="en-US" w:bidi="ar-SA"/>
      </w:rPr>
    </w:lvl>
    <w:lvl w:ilvl="5" w:tentative="0">
      <w:start w:val="0"/>
      <w:numFmt w:val="bullet"/>
      <w:lvlText w:val="•"/>
      <w:lvlJc w:val="left"/>
      <w:pPr>
        <w:ind w:left="5222" w:hanging="286"/>
      </w:pPr>
      <w:rPr>
        <w:rFonts w:hint="default"/>
        <w:lang w:val="ru-RU" w:eastAsia="en-US" w:bidi="ar-SA"/>
      </w:rPr>
    </w:lvl>
    <w:lvl w:ilvl="6" w:tentative="0">
      <w:start w:val="0"/>
      <w:numFmt w:val="bullet"/>
      <w:lvlText w:val="•"/>
      <w:lvlJc w:val="left"/>
      <w:pPr>
        <w:ind w:left="6237" w:hanging="286"/>
      </w:pPr>
      <w:rPr>
        <w:rFonts w:hint="default"/>
        <w:lang w:val="ru-RU" w:eastAsia="en-US" w:bidi="ar-SA"/>
      </w:rPr>
    </w:lvl>
    <w:lvl w:ilvl="7" w:tentative="0">
      <w:start w:val="0"/>
      <w:numFmt w:val="bullet"/>
      <w:lvlText w:val="•"/>
      <w:lvlJc w:val="left"/>
      <w:pPr>
        <w:ind w:left="7253"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121">
    <w:nsid w:val="251342A6"/>
    <w:multiLevelType w:val="multilevel"/>
    <w:tmpl w:val="251342A6"/>
    <w:lvl w:ilvl="0" w:tentative="0">
      <w:start w:val="0"/>
      <w:numFmt w:val="bullet"/>
      <w:lvlText w:val="•"/>
      <w:lvlJc w:val="left"/>
      <w:pPr>
        <w:ind w:left="107"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7" w:hanging="147"/>
      </w:pPr>
      <w:rPr>
        <w:rFonts w:hint="default"/>
        <w:lang w:val="ru-RU" w:eastAsia="en-US" w:bidi="ar-SA"/>
      </w:rPr>
    </w:lvl>
    <w:lvl w:ilvl="2" w:tentative="0">
      <w:start w:val="0"/>
      <w:numFmt w:val="bullet"/>
      <w:lvlText w:val="•"/>
      <w:lvlJc w:val="left"/>
      <w:pPr>
        <w:ind w:left="895" w:hanging="147"/>
      </w:pPr>
      <w:rPr>
        <w:rFonts w:hint="default"/>
        <w:lang w:val="ru-RU" w:eastAsia="en-US" w:bidi="ar-SA"/>
      </w:rPr>
    </w:lvl>
    <w:lvl w:ilvl="3" w:tentative="0">
      <w:start w:val="0"/>
      <w:numFmt w:val="bullet"/>
      <w:lvlText w:val="•"/>
      <w:lvlJc w:val="left"/>
      <w:pPr>
        <w:ind w:left="1292" w:hanging="147"/>
      </w:pPr>
      <w:rPr>
        <w:rFonts w:hint="default"/>
        <w:lang w:val="ru-RU" w:eastAsia="en-US" w:bidi="ar-SA"/>
      </w:rPr>
    </w:lvl>
    <w:lvl w:ilvl="4" w:tentative="0">
      <w:start w:val="0"/>
      <w:numFmt w:val="bullet"/>
      <w:lvlText w:val="•"/>
      <w:lvlJc w:val="left"/>
      <w:pPr>
        <w:ind w:left="1690" w:hanging="147"/>
      </w:pPr>
      <w:rPr>
        <w:rFonts w:hint="default"/>
        <w:lang w:val="ru-RU" w:eastAsia="en-US" w:bidi="ar-SA"/>
      </w:rPr>
    </w:lvl>
    <w:lvl w:ilvl="5" w:tentative="0">
      <w:start w:val="0"/>
      <w:numFmt w:val="bullet"/>
      <w:lvlText w:val="•"/>
      <w:lvlJc w:val="left"/>
      <w:pPr>
        <w:ind w:left="2088" w:hanging="147"/>
      </w:pPr>
      <w:rPr>
        <w:rFonts w:hint="default"/>
        <w:lang w:val="ru-RU" w:eastAsia="en-US" w:bidi="ar-SA"/>
      </w:rPr>
    </w:lvl>
    <w:lvl w:ilvl="6" w:tentative="0">
      <w:start w:val="0"/>
      <w:numFmt w:val="bullet"/>
      <w:lvlText w:val="•"/>
      <w:lvlJc w:val="left"/>
      <w:pPr>
        <w:ind w:left="2485" w:hanging="147"/>
      </w:pPr>
      <w:rPr>
        <w:rFonts w:hint="default"/>
        <w:lang w:val="ru-RU" w:eastAsia="en-US" w:bidi="ar-SA"/>
      </w:rPr>
    </w:lvl>
    <w:lvl w:ilvl="7" w:tentative="0">
      <w:start w:val="0"/>
      <w:numFmt w:val="bullet"/>
      <w:lvlText w:val="•"/>
      <w:lvlJc w:val="left"/>
      <w:pPr>
        <w:ind w:left="2883" w:hanging="147"/>
      </w:pPr>
      <w:rPr>
        <w:rFonts w:hint="default"/>
        <w:lang w:val="ru-RU" w:eastAsia="en-US" w:bidi="ar-SA"/>
      </w:rPr>
    </w:lvl>
    <w:lvl w:ilvl="8" w:tentative="0">
      <w:start w:val="0"/>
      <w:numFmt w:val="bullet"/>
      <w:lvlText w:val="•"/>
      <w:lvlJc w:val="left"/>
      <w:pPr>
        <w:ind w:left="3280" w:hanging="147"/>
      </w:pPr>
      <w:rPr>
        <w:rFonts w:hint="default"/>
        <w:lang w:val="ru-RU" w:eastAsia="en-US" w:bidi="ar-SA"/>
      </w:rPr>
    </w:lvl>
  </w:abstractNum>
  <w:abstractNum w:abstractNumId="122">
    <w:nsid w:val="252BF6AB"/>
    <w:multiLevelType w:val="multilevel"/>
    <w:tmpl w:val="252BF6AB"/>
    <w:lvl w:ilvl="0" w:tentative="0">
      <w:start w:val="0"/>
      <w:numFmt w:val="bullet"/>
      <w:lvlText w:val="-"/>
      <w:lvlJc w:val="left"/>
      <w:pPr>
        <w:ind w:left="99" w:hanging="137"/>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14" w:hanging="137"/>
      </w:pPr>
      <w:rPr>
        <w:rFonts w:hint="default"/>
        <w:lang w:val="ru-RU" w:eastAsia="en-US" w:bidi="ar-SA"/>
      </w:rPr>
    </w:lvl>
    <w:lvl w:ilvl="2" w:tentative="0">
      <w:start w:val="0"/>
      <w:numFmt w:val="bullet"/>
      <w:lvlText w:val="•"/>
      <w:lvlJc w:val="left"/>
      <w:pPr>
        <w:ind w:left="929" w:hanging="137"/>
      </w:pPr>
      <w:rPr>
        <w:rFonts w:hint="default"/>
        <w:lang w:val="ru-RU" w:eastAsia="en-US" w:bidi="ar-SA"/>
      </w:rPr>
    </w:lvl>
    <w:lvl w:ilvl="3" w:tentative="0">
      <w:start w:val="0"/>
      <w:numFmt w:val="bullet"/>
      <w:lvlText w:val="•"/>
      <w:lvlJc w:val="left"/>
      <w:pPr>
        <w:ind w:left="1344" w:hanging="137"/>
      </w:pPr>
      <w:rPr>
        <w:rFonts w:hint="default"/>
        <w:lang w:val="ru-RU" w:eastAsia="en-US" w:bidi="ar-SA"/>
      </w:rPr>
    </w:lvl>
    <w:lvl w:ilvl="4" w:tentative="0">
      <w:start w:val="0"/>
      <w:numFmt w:val="bullet"/>
      <w:lvlText w:val="•"/>
      <w:lvlJc w:val="left"/>
      <w:pPr>
        <w:ind w:left="1758" w:hanging="137"/>
      </w:pPr>
      <w:rPr>
        <w:rFonts w:hint="default"/>
        <w:lang w:val="ru-RU" w:eastAsia="en-US" w:bidi="ar-SA"/>
      </w:rPr>
    </w:lvl>
    <w:lvl w:ilvl="5" w:tentative="0">
      <w:start w:val="0"/>
      <w:numFmt w:val="bullet"/>
      <w:lvlText w:val="•"/>
      <w:lvlJc w:val="left"/>
      <w:pPr>
        <w:ind w:left="2173" w:hanging="137"/>
      </w:pPr>
      <w:rPr>
        <w:rFonts w:hint="default"/>
        <w:lang w:val="ru-RU" w:eastAsia="en-US" w:bidi="ar-SA"/>
      </w:rPr>
    </w:lvl>
    <w:lvl w:ilvl="6" w:tentative="0">
      <w:start w:val="0"/>
      <w:numFmt w:val="bullet"/>
      <w:lvlText w:val="•"/>
      <w:lvlJc w:val="left"/>
      <w:pPr>
        <w:ind w:left="2588" w:hanging="137"/>
      </w:pPr>
      <w:rPr>
        <w:rFonts w:hint="default"/>
        <w:lang w:val="ru-RU" w:eastAsia="en-US" w:bidi="ar-SA"/>
      </w:rPr>
    </w:lvl>
    <w:lvl w:ilvl="7" w:tentative="0">
      <w:start w:val="0"/>
      <w:numFmt w:val="bullet"/>
      <w:lvlText w:val="•"/>
      <w:lvlJc w:val="left"/>
      <w:pPr>
        <w:ind w:left="3002" w:hanging="137"/>
      </w:pPr>
      <w:rPr>
        <w:rFonts w:hint="default"/>
        <w:lang w:val="ru-RU" w:eastAsia="en-US" w:bidi="ar-SA"/>
      </w:rPr>
    </w:lvl>
    <w:lvl w:ilvl="8" w:tentative="0">
      <w:start w:val="0"/>
      <w:numFmt w:val="bullet"/>
      <w:lvlText w:val="•"/>
      <w:lvlJc w:val="left"/>
      <w:pPr>
        <w:ind w:left="3417" w:hanging="137"/>
      </w:pPr>
      <w:rPr>
        <w:rFonts w:hint="default"/>
        <w:lang w:val="ru-RU" w:eastAsia="en-US" w:bidi="ar-SA"/>
      </w:rPr>
    </w:lvl>
  </w:abstractNum>
  <w:abstractNum w:abstractNumId="123">
    <w:nsid w:val="25B654F3"/>
    <w:multiLevelType w:val="multilevel"/>
    <w:tmpl w:val="25B654F3"/>
    <w:lvl w:ilvl="0" w:tentative="0">
      <w:start w:val="0"/>
      <w:numFmt w:val="bullet"/>
      <w:lvlText w:val="–"/>
      <w:lvlJc w:val="left"/>
      <w:pPr>
        <w:ind w:left="861"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804" w:hanging="360"/>
      </w:pPr>
      <w:rPr>
        <w:rFonts w:hint="default"/>
        <w:lang w:val="ru-RU" w:eastAsia="en-US" w:bidi="ar-SA"/>
      </w:rPr>
    </w:lvl>
    <w:lvl w:ilvl="2" w:tentative="0">
      <w:start w:val="0"/>
      <w:numFmt w:val="bullet"/>
      <w:lvlText w:val="•"/>
      <w:lvlJc w:val="left"/>
      <w:pPr>
        <w:ind w:left="2748" w:hanging="360"/>
      </w:pPr>
      <w:rPr>
        <w:rFonts w:hint="default"/>
        <w:lang w:val="ru-RU" w:eastAsia="en-US" w:bidi="ar-SA"/>
      </w:rPr>
    </w:lvl>
    <w:lvl w:ilvl="3" w:tentative="0">
      <w:start w:val="0"/>
      <w:numFmt w:val="bullet"/>
      <w:lvlText w:val="•"/>
      <w:lvlJc w:val="left"/>
      <w:pPr>
        <w:ind w:left="3692" w:hanging="360"/>
      </w:pPr>
      <w:rPr>
        <w:rFonts w:hint="default"/>
        <w:lang w:val="ru-RU" w:eastAsia="en-US" w:bidi="ar-SA"/>
      </w:rPr>
    </w:lvl>
    <w:lvl w:ilvl="4" w:tentative="0">
      <w:start w:val="0"/>
      <w:numFmt w:val="bullet"/>
      <w:lvlText w:val="•"/>
      <w:lvlJc w:val="left"/>
      <w:pPr>
        <w:ind w:left="4636" w:hanging="360"/>
      </w:pPr>
      <w:rPr>
        <w:rFonts w:hint="default"/>
        <w:lang w:val="ru-RU" w:eastAsia="en-US" w:bidi="ar-SA"/>
      </w:rPr>
    </w:lvl>
    <w:lvl w:ilvl="5" w:tentative="0">
      <w:start w:val="0"/>
      <w:numFmt w:val="bullet"/>
      <w:lvlText w:val="•"/>
      <w:lvlJc w:val="left"/>
      <w:pPr>
        <w:ind w:left="5580" w:hanging="360"/>
      </w:pPr>
      <w:rPr>
        <w:rFonts w:hint="default"/>
        <w:lang w:val="ru-RU" w:eastAsia="en-US" w:bidi="ar-SA"/>
      </w:rPr>
    </w:lvl>
    <w:lvl w:ilvl="6" w:tentative="0">
      <w:start w:val="0"/>
      <w:numFmt w:val="bullet"/>
      <w:lvlText w:val="•"/>
      <w:lvlJc w:val="left"/>
      <w:pPr>
        <w:ind w:left="6524" w:hanging="360"/>
      </w:pPr>
      <w:rPr>
        <w:rFonts w:hint="default"/>
        <w:lang w:val="ru-RU" w:eastAsia="en-US" w:bidi="ar-SA"/>
      </w:rPr>
    </w:lvl>
    <w:lvl w:ilvl="7" w:tentative="0">
      <w:start w:val="0"/>
      <w:numFmt w:val="bullet"/>
      <w:lvlText w:val="•"/>
      <w:lvlJc w:val="left"/>
      <w:pPr>
        <w:ind w:left="7468" w:hanging="360"/>
      </w:pPr>
      <w:rPr>
        <w:rFonts w:hint="default"/>
        <w:lang w:val="ru-RU" w:eastAsia="en-US" w:bidi="ar-SA"/>
      </w:rPr>
    </w:lvl>
    <w:lvl w:ilvl="8" w:tentative="0">
      <w:start w:val="0"/>
      <w:numFmt w:val="bullet"/>
      <w:lvlText w:val="•"/>
      <w:lvlJc w:val="left"/>
      <w:pPr>
        <w:ind w:left="8412" w:hanging="360"/>
      </w:pPr>
      <w:rPr>
        <w:rFonts w:hint="default"/>
        <w:lang w:val="ru-RU" w:eastAsia="en-US" w:bidi="ar-SA"/>
      </w:rPr>
    </w:lvl>
  </w:abstractNum>
  <w:abstractNum w:abstractNumId="124">
    <w:nsid w:val="269945CE"/>
    <w:multiLevelType w:val="multilevel"/>
    <w:tmpl w:val="269945CE"/>
    <w:lvl w:ilvl="0" w:tentative="0">
      <w:start w:val="0"/>
      <w:numFmt w:val="bullet"/>
      <w:lvlText w:val="-"/>
      <w:lvlJc w:val="left"/>
      <w:pPr>
        <w:ind w:left="820" w:hanging="348"/>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1162" w:hanging="348"/>
      </w:pPr>
      <w:rPr>
        <w:rFonts w:hint="default"/>
        <w:lang w:val="ru-RU" w:eastAsia="en-US" w:bidi="ar-SA"/>
      </w:rPr>
    </w:lvl>
    <w:lvl w:ilvl="2" w:tentative="0">
      <w:start w:val="0"/>
      <w:numFmt w:val="bullet"/>
      <w:lvlText w:val="•"/>
      <w:lvlJc w:val="left"/>
      <w:pPr>
        <w:ind w:left="1505" w:hanging="348"/>
      </w:pPr>
      <w:rPr>
        <w:rFonts w:hint="default"/>
        <w:lang w:val="ru-RU" w:eastAsia="en-US" w:bidi="ar-SA"/>
      </w:rPr>
    </w:lvl>
    <w:lvl w:ilvl="3" w:tentative="0">
      <w:start w:val="0"/>
      <w:numFmt w:val="bullet"/>
      <w:lvlText w:val="•"/>
      <w:lvlJc w:val="left"/>
      <w:pPr>
        <w:ind w:left="1847" w:hanging="348"/>
      </w:pPr>
      <w:rPr>
        <w:rFonts w:hint="default"/>
        <w:lang w:val="ru-RU" w:eastAsia="en-US" w:bidi="ar-SA"/>
      </w:rPr>
    </w:lvl>
    <w:lvl w:ilvl="4" w:tentative="0">
      <w:start w:val="0"/>
      <w:numFmt w:val="bullet"/>
      <w:lvlText w:val="•"/>
      <w:lvlJc w:val="left"/>
      <w:pPr>
        <w:ind w:left="2190" w:hanging="348"/>
      </w:pPr>
      <w:rPr>
        <w:rFonts w:hint="default"/>
        <w:lang w:val="ru-RU" w:eastAsia="en-US" w:bidi="ar-SA"/>
      </w:rPr>
    </w:lvl>
    <w:lvl w:ilvl="5" w:tentative="0">
      <w:start w:val="0"/>
      <w:numFmt w:val="bullet"/>
      <w:lvlText w:val="•"/>
      <w:lvlJc w:val="left"/>
      <w:pPr>
        <w:ind w:left="2533" w:hanging="348"/>
      </w:pPr>
      <w:rPr>
        <w:rFonts w:hint="default"/>
        <w:lang w:val="ru-RU" w:eastAsia="en-US" w:bidi="ar-SA"/>
      </w:rPr>
    </w:lvl>
    <w:lvl w:ilvl="6" w:tentative="0">
      <w:start w:val="0"/>
      <w:numFmt w:val="bullet"/>
      <w:lvlText w:val="•"/>
      <w:lvlJc w:val="left"/>
      <w:pPr>
        <w:ind w:left="2875" w:hanging="348"/>
      </w:pPr>
      <w:rPr>
        <w:rFonts w:hint="default"/>
        <w:lang w:val="ru-RU" w:eastAsia="en-US" w:bidi="ar-SA"/>
      </w:rPr>
    </w:lvl>
    <w:lvl w:ilvl="7" w:tentative="0">
      <w:start w:val="0"/>
      <w:numFmt w:val="bullet"/>
      <w:lvlText w:val="•"/>
      <w:lvlJc w:val="left"/>
      <w:pPr>
        <w:ind w:left="3218" w:hanging="348"/>
      </w:pPr>
      <w:rPr>
        <w:rFonts w:hint="default"/>
        <w:lang w:val="ru-RU" w:eastAsia="en-US" w:bidi="ar-SA"/>
      </w:rPr>
    </w:lvl>
    <w:lvl w:ilvl="8" w:tentative="0">
      <w:start w:val="0"/>
      <w:numFmt w:val="bullet"/>
      <w:lvlText w:val="•"/>
      <w:lvlJc w:val="left"/>
      <w:pPr>
        <w:ind w:left="3560" w:hanging="348"/>
      </w:pPr>
      <w:rPr>
        <w:rFonts w:hint="default"/>
        <w:lang w:val="ru-RU" w:eastAsia="en-US" w:bidi="ar-SA"/>
      </w:rPr>
    </w:lvl>
  </w:abstractNum>
  <w:abstractNum w:abstractNumId="125">
    <w:nsid w:val="274D3D9B"/>
    <w:multiLevelType w:val="multilevel"/>
    <w:tmpl w:val="274D3D9B"/>
    <w:lvl w:ilvl="0" w:tentative="0">
      <w:start w:val="0"/>
      <w:numFmt w:val="bullet"/>
      <w:lvlText w:val="-"/>
      <w:lvlJc w:val="left"/>
      <w:pPr>
        <w:ind w:left="254" w:hanging="569"/>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658" w:hanging="569"/>
      </w:pPr>
      <w:rPr>
        <w:rFonts w:hint="default"/>
        <w:lang w:val="ru-RU" w:eastAsia="en-US" w:bidi="ar-SA"/>
      </w:rPr>
    </w:lvl>
    <w:lvl w:ilvl="2" w:tentative="0">
      <w:start w:val="0"/>
      <w:numFmt w:val="bullet"/>
      <w:lvlText w:val="•"/>
      <w:lvlJc w:val="left"/>
      <w:pPr>
        <w:ind w:left="1057" w:hanging="569"/>
      </w:pPr>
      <w:rPr>
        <w:rFonts w:hint="default"/>
        <w:lang w:val="ru-RU" w:eastAsia="en-US" w:bidi="ar-SA"/>
      </w:rPr>
    </w:lvl>
    <w:lvl w:ilvl="3" w:tentative="0">
      <w:start w:val="0"/>
      <w:numFmt w:val="bullet"/>
      <w:lvlText w:val="•"/>
      <w:lvlJc w:val="left"/>
      <w:pPr>
        <w:ind w:left="1455" w:hanging="569"/>
      </w:pPr>
      <w:rPr>
        <w:rFonts w:hint="default"/>
        <w:lang w:val="ru-RU" w:eastAsia="en-US" w:bidi="ar-SA"/>
      </w:rPr>
    </w:lvl>
    <w:lvl w:ilvl="4" w:tentative="0">
      <w:start w:val="0"/>
      <w:numFmt w:val="bullet"/>
      <w:lvlText w:val="•"/>
      <w:lvlJc w:val="left"/>
      <w:pPr>
        <w:ind w:left="1854" w:hanging="569"/>
      </w:pPr>
      <w:rPr>
        <w:rFonts w:hint="default"/>
        <w:lang w:val="ru-RU" w:eastAsia="en-US" w:bidi="ar-SA"/>
      </w:rPr>
    </w:lvl>
    <w:lvl w:ilvl="5" w:tentative="0">
      <w:start w:val="0"/>
      <w:numFmt w:val="bullet"/>
      <w:lvlText w:val="•"/>
      <w:lvlJc w:val="left"/>
      <w:pPr>
        <w:ind w:left="2253" w:hanging="569"/>
      </w:pPr>
      <w:rPr>
        <w:rFonts w:hint="default"/>
        <w:lang w:val="ru-RU" w:eastAsia="en-US" w:bidi="ar-SA"/>
      </w:rPr>
    </w:lvl>
    <w:lvl w:ilvl="6" w:tentative="0">
      <w:start w:val="0"/>
      <w:numFmt w:val="bullet"/>
      <w:lvlText w:val="•"/>
      <w:lvlJc w:val="left"/>
      <w:pPr>
        <w:ind w:left="2651" w:hanging="569"/>
      </w:pPr>
      <w:rPr>
        <w:rFonts w:hint="default"/>
        <w:lang w:val="ru-RU" w:eastAsia="en-US" w:bidi="ar-SA"/>
      </w:rPr>
    </w:lvl>
    <w:lvl w:ilvl="7" w:tentative="0">
      <w:start w:val="0"/>
      <w:numFmt w:val="bullet"/>
      <w:lvlText w:val="•"/>
      <w:lvlJc w:val="left"/>
      <w:pPr>
        <w:ind w:left="3050" w:hanging="569"/>
      </w:pPr>
      <w:rPr>
        <w:rFonts w:hint="default"/>
        <w:lang w:val="ru-RU" w:eastAsia="en-US" w:bidi="ar-SA"/>
      </w:rPr>
    </w:lvl>
    <w:lvl w:ilvl="8" w:tentative="0">
      <w:start w:val="0"/>
      <w:numFmt w:val="bullet"/>
      <w:lvlText w:val="•"/>
      <w:lvlJc w:val="left"/>
      <w:pPr>
        <w:ind w:left="3448" w:hanging="569"/>
      </w:pPr>
      <w:rPr>
        <w:rFonts w:hint="default"/>
        <w:lang w:val="ru-RU" w:eastAsia="en-US" w:bidi="ar-SA"/>
      </w:rPr>
    </w:lvl>
  </w:abstractNum>
  <w:abstractNum w:abstractNumId="126">
    <w:nsid w:val="2A8F537B"/>
    <w:multiLevelType w:val="multilevel"/>
    <w:tmpl w:val="2A8F537B"/>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127">
    <w:nsid w:val="2B3F3F89"/>
    <w:multiLevelType w:val="multilevel"/>
    <w:tmpl w:val="2B3F3F89"/>
    <w:lvl w:ilvl="0" w:tentative="0">
      <w:start w:val="0"/>
      <w:numFmt w:val="bullet"/>
      <w:lvlText w:val="•"/>
      <w:lvlJc w:val="left"/>
      <w:pPr>
        <w:ind w:left="253"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41" w:hanging="147"/>
      </w:pPr>
      <w:rPr>
        <w:rFonts w:hint="default"/>
        <w:lang w:val="ru-RU" w:eastAsia="en-US" w:bidi="ar-SA"/>
      </w:rPr>
    </w:lvl>
    <w:lvl w:ilvl="2" w:tentative="0">
      <w:start w:val="0"/>
      <w:numFmt w:val="bullet"/>
      <w:lvlText w:val="•"/>
      <w:lvlJc w:val="left"/>
      <w:pPr>
        <w:ind w:left="1023" w:hanging="147"/>
      </w:pPr>
      <w:rPr>
        <w:rFonts w:hint="default"/>
        <w:lang w:val="ru-RU" w:eastAsia="en-US" w:bidi="ar-SA"/>
      </w:rPr>
    </w:lvl>
    <w:lvl w:ilvl="3" w:tentative="0">
      <w:start w:val="0"/>
      <w:numFmt w:val="bullet"/>
      <w:lvlText w:val="•"/>
      <w:lvlJc w:val="left"/>
      <w:pPr>
        <w:ind w:left="1404" w:hanging="147"/>
      </w:pPr>
      <w:rPr>
        <w:rFonts w:hint="default"/>
        <w:lang w:val="ru-RU" w:eastAsia="en-US" w:bidi="ar-SA"/>
      </w:rPr>
    </w:lvl>
    <w:lvl w:ilvl="4" w:tentative="0">
      <w:start w:val="0"/>
      <w:numFmt w:val="bullet"/>
      <w:lvlText w:val="•"/>
      <w:lvlJc w:val="left"/>
      <w:pPr>
        <w:ind w:left="1786" w:hanging="147"/>
      </w:pPr>
      <w:rPr>
        <w:rFonts w:hint="default"/>
        <w:lang w:val="ru-RU" w:eastAsia="en-US" w:bidi="ar-SA"/>
      </w:rPr>
    </w:lvl>
    <w:lvl w:ilvl="5" w:tentative="0">
      <w:start w:val="0"/>
      <w:numFmt w:val="bullet"/>
      <w:lvlText w:val="•"/>
      <w:lvlJc w:val="left"/>
      <w:pPr>
        <w:ind w:left="2168" w:hanging="147"/>
      </w:pPr>
      <w:rPr>
        <w:rFonts w:hint="default"/>
        <w:lang w:val="ru-RU" w:eastAsia="en-US" w:bidi="ar-SA"/>
      </w:rPr>
    </w:lvl>
    <w:lvl w:ilvl="6" w:tentative="0">
      <w:start w:val="0"/>
      <w:numFmt w:val="bullet"/>
      <w:lvlText w:val="•"/>
      <w:lvlJc w:val="left"/>
      <w:pPr>
        <w:ind w:left="2549" w:hanging="147"/>
      </w:pPr>
      <w:rPr>
        <w:rFonts w:hint="default"/>
        <w:lang w:val="ru-RU" w:eastAsia="en-US" w:bidi="ar-SA"/>
      </w:rPr>
    </w:lvl>
    <w:lvl w:ilvl="7" w:tentative="0">
      <w:start w:val="0"/>
      <w:numFmt w:val="bullet"/>
      <w:lvlText w:val="•"/>
      <w:lvlJc w:val="left"/>
      <w:pPr>
        <w:ind w:left="2931" w:hanging="147"/>
      </w:pPr>
      <w:rPr>
        <w:rFonts w:hint="default"/>
        <w:lang w:val="ru-RU" w:eastAsia="en-US" w:bidi="ar-SA"/>
      </w:rPr>
    </w:lvl>
    <w:lvl w:ilvl="8" w:tentative="0">
      <w:start w:val="0"/>
      <w:numFmt w:val="bullet"/>
      <w:lvlText w:val="•"/>
      <w:lvlJc w:val="left"/>
      <w:pPr>
        <w:ind w:left="3312" w:hanging="147"/>
      </w:pPr>
      <w:rPr>
        <w:rFonts w:hint="default"/>
        <w:lang w:val="ru-RU" w:eastAsia="en-US" w:bidi="ar-SA"/>
      </w:rPr>
    </w:lvl>
  </w:abstractNum>
  <w:abstractNum w:abstractNumId="128">
    <w:nsid w:val="2F2D79CE"/>
    <w:multiLevelType w:val="multilevel"/>
    <w:tmpl w:val="2F2D79CE"/>
    <w:lvl w:ilvl="0" w:tentative="0">
      <w:start w:val="2"/>
      <w:numFmt w:val="decimal"/>
      <w:lvlText w:val="%1"/>
      <w:lvlJc w:val="left"/>
      <w:pPr>
        <w:ind w:left="141" w:hanging="708"/>
        <w:jc w:val="left"/>
      </w:pPr>
      <w:rPr>
        <w:rFonts w:hint="default"/>
        <w:lang w:val="ru-RU" w:eastAsia="en-US" w:bidi="ar-SA"/>
      </w:rPr>
    </w:lvl>
    <w:lvl w:ilvl="1" w:tentative="0">
      <w:start w:val="5"/>
      <w:numFmt w:val="decimal"/>
      <w:lvlText w:val="%1.%2"/>
      <w:lvlJc w:val="left"/>
      <w:pPr>
        <w:ind w:left="141" w:hanging="708"/>
        <w:jc w:val="left"/>
      </w:pPr>
      <w:rPr>
        <w:rFonts w:hint="default"/>
        <w:lang w:val="ru-RU" w:eastAsia="en-US" w:bidi="ar-SA"/>
      </w:rPr>
    </w:lvl>
    <w:lvl w:ilvl="2" w:tentative="0">
      <w:start w:val="23"/>
      <w:numFmt w:val="decimal"/>
      <w:lvlText w:val="%1.%2.%3."/>
      <w:lvlJc w:val="left"/>
      <w:pPr>
        <w:ind w:left="141" w:hanging="70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3188" w:hanging="708"/>
      </w:pPr>
      <w:rPr>
        <w:rFonts w:hint="default"/>
        <w:lang w:val="ru-RU" w:eastAsia="en-US" w:bidi="ar-SA"/>
      </w:rPr>
    </w:lvl>
    <w:lvl w:ilvl="4" w:tentative="0">
      <w:start w:val="0"/>
      <w:numFmt w:val="bullet"/>
      <w:lvlText w:val="•"/>
      <w:lvlJc w:val="left"/>
      <w:pPr>
        <w:ind w:left="4204" w:hanging="708"/>
      </w:pPr>
      <w:rPr>
        <w:rFonts w:hint="default"/>
        <w:lang w:val="ru-RU" w:eastAsia="en-US" w:bidi="ar-SA"/>
      </w:rPr>
    </w:lvl>
    <w:lvl w:ilvl="5" w:tentative="0">
      <w:start w:val="0"/>
      <w:numFmt w:val="bullet"/>
      <w:lvlText w:val="•"/>
      <w:lvlJc w:val="left"/>
      <w:pPr>
        <w:ind w:left="5220" w:hanging="708"/>
      </w:pPr>
      <w:rPr>
        <w:rFonts w:hint="default"/>
        <w:lang w:val="ru-RU" w:eastAsia="en-US" w:bidi="ar-SA"/>
      </w:rPr>
    </w:lvl>
    <w:lvl w:ilvl="6" w:tentative="0">
      <w:start w:val="0"/>
      <w:numFmt w:val="bullet"/>
      <w:lvlText w:val="•"/>
      <w:lvlJc w:val="left"/>
      <w:pPr>
        <w:ind w:left="6236" w:hanging="708"/>
      </w:pPr>
      <w:rPr>
        <w:rFonts w:hint="default"/>
        <w:lang w:val="ru-RU" w:eastAsia="en-US" w:bidi="ar-SA"/>
      </w:rPr>
    </w:lvl>
    <w:lvl w:ilvl="7" w:tentative="0">
      <w:start w:val="0"/>
      <w:numFmt w:val="bullet"/>
      <w:lvlText w:val="•"/>
      <w:lvlJc w:val="left"/>
      <w:pPr>
        <w:ind w:left="7252" w:hanging="708"/>
      </w:pPr>
      <w:rPr>
        <w:rFonts w:hint="default"/>
        <w:lang w:val="ru-RU" w:eastAsia="en-US" w:bidi="ar-SA"/>
      </w:rPr>
    </w:lvl>
    <w:lvl w:ilvl="8" w:tentative="0">
      <w:start w:val="0"/>
      <w:numFmt w:val="bullet"/>
      <w:lvlText w:val="•"/>
      <w:lvlJc w:val="left"/>
      <w:pPr>
        <w:ind w:left="8268" w:hanging="708"/>
      </w:pPr>
      <w:rPr>
        <w:rFonts w:hint="default"/>
        <w:lang w:val="ru-RU" w:eastAsia="en-US" w:bidi="ar-SA"/>
      </w:rPr>
    </w:lvl>
  </w:abstractNum>
  <w:abstractNum w:abstractNumId="129">
    <w:nsid w:val="30A0AC00"/>
    <w:multiLevelType w:val="multilevel"/>
    <w:tmpl w:val="30A0AC00"/>
    <w:lvl w:ilvl="0" w:tentative="0">
      <w:start w:val="1"/>
      <w:numFmt w:val="decimal"/>
      <w:lvlText w:val="%1)"/>
      <w:lvlJc w:val="left"/>
      <w:pPr>
        <w:ind w:left="198" w:hanging="272"/>
        <w:jc w:val="left"/>
      </w:pPr>
      <w:rPr>
        <w:rFonts w:hint="default" w:ascii="Times New Roman" w:hAnsi="Times New Roman" w:eastAsia="Times New Roman" w:cs="Times New Roman"/>
        <w:b w:val="0"/>
        <w:bCs w:val="0"/>
        <w:i w:val="0"/>
        <w:iCs w:val="0"/>
        <w:spacing w:val="0"/>
        <w:w w:val="96"/>
        <w:sz w:val="28"/>
        <w:szCs w:val="28"/>
        <w:lang w:val="ru-RU" w:eastAsia="en-US" w:bidi="ar-SA"/>
      </w:rPr>
    </w:lvl>
    <w:lvl w:ilvl="1" w:tentative="0">
      <w:start w:val="0"/>
      <w:numFmt w:val="bullet"/>
      <w:lvlText w:val="•"/>
      <w:lvlJc w:val="left"/>
      <w:pPr>
        <w:ind w:left="1210" w:hanging="272"/>
      </w:pPr>
      <w:rPr>
        <w:rFonts w:hint="default"/>
        <w:lang w:val="ru-RU" w:eastAsia="en-US" w:bidi="ar-SA"/>
      </w:rPr>
    </w:lvl>
    <w:lvl w:ilvl="2" w:tentative="0">
      <w:start w:val="0"/>
      <w:numFmt w:val="bullet"/>
      <w:lvlText w:val="•"/>
      <w:lvlJc w:val="left"/>
      <w:pPr>
        <w:ind w:left="2220" w:hanging="272"/>
      </w:pPr>
      <w:rPr>
        <w:rFonts w:hint="default"/>
        <w:lang w:val="ru-RU" w:eastAsia="en-US" w:bidi="ar-SA"/>
      </w:rPr>
    </w:lvl>
    <w:lvl w:ilvl="3" w:tentative="0">
      <w:start w:val="0"/>
      <w:numFmt w:val="bullet"/>
      <w:lvlText w:val="•"/>
      <w:lvlJc w:val="left"/>
      <w:pPr>
        <w:ind w:left="3230" w:hanging="272"/>
      </w:pPr>
      <w:rPr>
        <w:rFonts w:hint="default"/>
        <w:lang w:val="ru-RU" w:eastAsia="en-US" w:bidi="ar-SA"/>
      </w:rPr>
    </w:lvl>
    <w:lvl w:ilvl="4" w:tentative="0">
      <w:start w:val="0"/>
      <w:numFmt w:val="bullet"/>
      <w:lvlText w:val="•"/>
      <w:lvlJc w:val="left"/>
      <w:pPr>
        <w:ind w:left="4240" w:hanging="272"/>
      </w:pPr>
      <w:rPr>
        <w:rFonts w:hint="default"/>
        <w:lang w:val="ru-RU" w:eastAsia="en-US" w:bidi="ar-SA"/>
      </w:rPr>
    </w:lvl>
    <w:lvl w:ilvl="5" w:tentative="0">
      <w:start w:val="0"/>
      <w:numFmt w:val="bullet"/>
      <w:lvlText w:val="•"/>
      <w:lvlJc w:val="left"/>
      <w:pPr>
        <w:ind w:left="5250" w:hanging="272"/>
      </w:pPr>
      <w:rPr>
        <w:rFonts w:hint="default"/>
        <w:lang w:val="ru-RU" w:eastAsia="en-US" w:bidi="ar-SA"/>
      </w:rPr>
    </w:lvl>
    <w:lvl w:ilvl="6" w:tentative="0">
      <w:start w:val="0"/>
      <w:numFmt w:val="bullet"/>
      <w:lvlText w:val="•"/>
      <w:lvlJc w:val="left"/>
      <w:pPr>
        <w:ind w:left="6260" w:hanging="272"/>
      </w:pPr>
      <w:rPr>
        <w:rFonts w:hint="default"/>
        <w:lang w:val="ru-RU" w:eastAsia="en-US" w:bidi="ar-SA"/>
      </w:rPr>
    </w:lvl>
    <w:lvl w:ilvl="7" w:tentative="0">
      <w:start w:val="0"/>
      <w:numFmt w:val="bullet"/>
      <w:lvlText w:val="•"/>
      <w:lvlJc w:val="left"/>
      <w:pPr>
        <w:ind w:left="7270" w:hanging="272"/>
      </w:pPr>
      <w:rPr>
        <w:rFonts w:hint="default"/>
        <w:lang w:val="ru-RU" w:eastAsia="en-US" w:bidi="ar-SA"/>
      </w:rPr>
    </w:lvl>
    <w:lvl w:ilvl="8" w:tentative="0">
      <w:start w:val="0"/>
      <w:numFmt w:val="bullet"/>
      <w:lvlText w:val="•"/>
      <w:lvlJc w:val="left"/>
      <w:pPr>
        <w:ind w:left="8280" w:hanging="272"/>
      </w:pPr>
      <w:rPr>
        <w:rFonts w:hint="default"/>
        <w:lang w:val="ru-RU" w:eastAsia="en-US" w:bidi="ar-SA"/>
      </w:rPr>
    </w:lvl>
  </w:abstractNum>
  <w:abstractNum w:abstractNumId="130">
    <w:nsid w:val="30FC5B15"/>
    <w:multiLevelType w:val="multilevel"/>
    <w:tmpl w:val="30FC5B15"/>
    <w:lvl w:ilvl="0" w:tentative="0">
      <w:start w:val="1"/>
      <w:numFmt w:val="decimal"/>
      <w:lvlText w:val="%1)"/>
      <w:lvlJc w:val="left"/>
      <w:pPr>
        <w:ind w:left="1154" w:hanging="27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74" w:hanging="274"/>
      </w:pPr>
      <w:rPr>
        <w:rFonts w:hint="default"/>
        <w:lang w:val="ru-RU" w:eastAsia="en-US" w:bidi="ar-SA"/>
      </w:rPr>
    </w:lvl>
    <w:lvl w:ilvl="2" w:tentative="0">
      <w:start w:val="0"/>
      <w:numFmt w:val="bullet"/>
      <w:lvlText w:val="•"/>
      <w:lvlJc w:val="left"/>
      <w:pPr>
        <w:ind w:left="2988" w:hanging="274"/>
      </w:pPr>
      <w:rPr>
        <w:rFonts w:hint="default"/>
        <w:lang w:val="ru-RU" w:eastAsia="en-US" w:bidi="ar-SA"/>
      </w:rPr>
    </w:lvl>
    <w:lvl w:ilvl="3" w:tentative="0">
      <w:start w:val="0"/>
      <w:numFmt w:val="bullet"/>
      <w:lvlText w:val="•"/>
      <w:lvlJc w:val="left"/>
      <w:pPr>
        <w:ind w:left="3902" w:hanging="274"/>
      </w:pPr>
      <w:rPr>
        <w:rFonts w:hint="default"/>
        <w:lang w:val="ru-RU" w:eastAsia="en-US" w:bidi="ar-SA"/>
      </w:rPr>
    </w:lvl>
    <w:lvl w:ilvl="4" w:tentative="0">
      <w:start w:val="0"/>
      <w:numFmt w:val="bullet"/>
      <w:lvlText w:val="•"/>
      <w:lvlJc w:val="left"/>
      <w:pPr>
        <w:ind w:left="4816" w:hanging="274"/>
      </w:pPr>
      <w:rPr>
        <w:rFonts w:hint="default"/>
        <w:lang w:val="ru-RU" w:eastAsia="en-US" w:bidi="ar-SA"/>
      </w:rPr>
    </w:lvl>
    <w:lvl w:ilvl="5" w:tentative="0">
      <w:start w:val="0"/>
      <w:numFmt w:val="bullet"/>
      <w:lvlText w:val="•"/>
      <w:lvlJc w:val="left"/>
      <w:pPr>
        <w:ind w:left="5730" w:hanging="274"/>
      </w:pPr>
      <w:rPr>
        <w:rFonts w:hint="default"/>
        <w:lang w:val="ru-RU" w:eastAsia="en-US" w:bidi="ar-SA"/>
      </w:rPr>
    </w:lvl>
    <w:lvl w:ilvl="6" w:tentative="0">
      <w:start w:val="0"/>
      <w:numFmt w:val="bullet"/>
      <w:lvlText w:val="•"/>
      <w:lvlJc w:val="left"/>
      <w:pPr>
        <w:ind w:left="6644" w:hanging="274"/>
      </w:pPr>
      <w:rPr>
        <w:rFonts w:hint="default"/>
        <w:lang w:val="ru-RU" w:eastAsia="en-US" w:bidi="ar-SA"/>
      </w:rPr>
    </w:lvl>
    <w:lvl w:ilvl="7" w:tentative="0">
      <w:start w:val="0"/>
      <w:numFmt w:val="bullet"/>
      <w:lvlText w:val="•"/>
      <w:lvlJc w:val="left"/>
      <w:pPr>
        <w:ind w:left="7558" w:hanging="274"/>
      </w:pPr>
      <w:rPr>
        <w:rFonts w:hint="default"/>
        <w:lang w:val="ru-RU" w:eastAsia="en-US" w:bidi="ar-SA"/>
      </w:rPr>
    </w:lvl>
    <w:lvl w:ilvl="8" w:tentative="0">
      <w:start w:val="0"/>
      <w:numFmt w:val="bullet"/>
      <w:lvlText w:val="•"/>
      <w:lvlJc w:val="left"/>
      <w:pPr>
        <w:ind w:left="8472" w:hanging="274"/>
      </w:pPr>
      <w:rPr>
        <w:rFonts w:hint="default"/>
        <w:lang w:val="ru-RU" w:eastAsia="en-US" w:bidi="ar-SA"/>
      </w:rPr>
    </w:lvl>
  </w:abstractNum>
  <w:abstractNum w:abstractNumId="131">
    <w:nsid w:val="322D85CA"/>
    <w:multiLevelType w:val="multilevel"/>
    <w:tmpl w:val="322D85CA"/>
    <w:lvl w:ilvl="0" w:tentative="0">
      <w:start w:val="1"/>
      <w:numFmt w:val="decimal"/>
      <w:lvlText w:val="%1)"/>
      <w:lvlJc w:val="left"/>
      <w:pPr>
        <w:ind w:left="141" w:hanging="33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34"/>
      </w:pPr>
      <w:rPr>
        <w:rFonts w:hint="default"/>
        <w:lang w:val="ru-RU" w:eastAsia="en-US" w:bidi="ar-SA"/>
      </w:rPr>
    </w:lvl>
    <w:lvl w:ilvl="2" w:tentative="0">
      <w:start w:val="0"/>
      <w:numFmt w:val="bullet"/>
      <w:lvlText w:val="•"/>
      <w:lvlJc w:val="left"/>
      <w:pPr>
        <w:ind w:left="2172" w:hanging="334"/>
      </w:pPr>
      <w:rPr>
        <w:rFonts w:hint="default"/>
        <w:lang w:val="ru-RU" w:eastAsia="en-US" w:bidi="ar-SA"/>
      </w:rPr>
    </w:lvl>
    <w:lvl w:ilvl="3" w:tentative="0">
      <w:start w:val="0"/>
      <w:numFmt w:val="bullet"/>
      <w:lvlText w:val="•"/>
      <w:lvlJc w:val="left"/>
      <w:pPr>
        <w:ind w:left="3188" w:hanging="334"/>
      </w:pPr>
      <w:rPr>
        <w:rFonts w:hint="default"/>
        <w:lang w:val="ru-RU" w:eastAsia="en-US" w:bidi="ar-SA"/>
      </w:rPr>
    </w:lvl>
    <w:lvl w:ilvl="4" w:tentative="0">
      <w:start w:val="0"/>
      <w:numFmt w:val="bullet"/>
      <w:lvlText w:val="•"/>
      <w:lvlJc w:val="left"/>
      <w:pPr>
        <w:ind w:left="4204" w:hanging="334"/>
      </w:pPr>
      <w:rPr>
        <w:rFonts w:hint="default"/>
        <w:lang w:val="ru-RU" w:eastAsia="en-US" w:bidi="ar-SA"/>
      </w:rPr>
    </w:lvl>
    <w:lvl w:ilvl="5" w:tentative="0">
      <w:start w:val="0"/>
      <w:numFmt w:val="bullet"/>
      <w:lvlText w:val="•"/>
      <w:lvlJc w:val="left"/>
      <w:pPr>
        <w:ind w:left="5220" w:hanging="334"/>
      </w:pPr>
      <w:rPr>
        <w:rFonts w:hint="default"/>
        <w:lang w:val="ru-RU" w:eastAsia="en-US" w:bidi="ar-SA"/>
      </w:rPr>
    </w:lvl>
    <w:lvl w:ilvl="6" w:tentative="0">
      <w:start w:val="0"/>
      <w:numFmt w:val="bullet"/>
      <w:lvlText w:val="•"/>
      <w:lvlJc w:val="left"/>
      <w:pPr>
        <w:ind w:left="6236" w:hanging="334"/>
      </w:pPr>
      <w:rPr>
        <w:rFonts w:hint="default"/>
        <w:lang w:val="ru-RU" w:eastAsia="en-US" w:bidi="ar-SA"/>
      </w:rPr>
    </w:lvl>
    <w:lvl w:ilvl="7" w:tentative="0">
      <w:start w:val="0"/>
      <w:numFmt w:val="bullet"/>
      <w:lvlText w:val="•"/>
      <w:lvlJc w:val="left"/>
      <w:pPr>
        <w:ind w:left="7252" w:hanging="334"/>
      </w:pPr>
      <w:rPr>
        <w:rFonts w:hint="default"/>
        <w:lang w:val="ru-RU" w:eastAsia="en-US" w:bidi="ar-SA"/>
      </w:rPr>
    </w:lvl>
    <w:lvl w:ilvl="8" w:tentative="0">
      <w:start w:val="0"/>
      <w:numFmt w:val="bullet"/>
      <w:lvlText w:val="•"/>
      <w:lvlJc w:val="left"/>
      <w:pPr>
        <w:ind w:left="8268" w:hanging="334"/>
      </w:pPr>
      <w:rPr>
        <w:rFonts w:hint="default"/>
        <w:lang w:val="ru-RU" w:eastAsia="en-US" w:bidi="ar-SA"/>
      </w:rPr>
    </w:lvl>
  </w:abstractNum>
  <w:abstractNum w:abstractNumId="132">
    <w:nsid w:val="329A4FD1"/>
    <w:multiLevelType w:val="multilevel"/>
    <w:tmpl w:val="329A4FD1"/>
    <w:lvl w:ilvl="0" w:tentative="0">
      <w:start w:val="0"/>
      <w:numFmt w:val="bullet"/>
      <w:lvlText w:val="-"/>
      <w:lvlJc w:val="left"/>
      <w:pPr>
        <w:ind w:left="148" w:hanging="135"/>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50" w:hanging="135"/>
      </w:pPr>
      <w:rPr>
        <w:rFonts w:hint="default"/>
        <w:lang w:val="ru-RU" w:eastAsia="en-US" w:bidi="ar-SA"/>
      </w:rPr>
    </w:lvl>
    <w:lvl w:ilvl="2" w:tentative="0">
      <w:start w:val="0"/>
      <w:numFmt w:val="bullet"/>
      <w:lvlText w:val="•"/>
      <w:lvlJc w:val="left"/>
      <w:pPr>
        <w:ind w:left="961" w:hanging="135"/>
      </w:pPr>
      <w:rPr>
        <w:rFonts w:hint="default"/>
        <w:lang w:val="ru-RU" w:eastAsia="en-US" w:bidi="ar-SA"/>
      </w:rPr>
    </w:lvl>
    <w:lvl w:ilvl="3" w:tentative="0">
      <w:start w:val="0"/>
      <w:numFmt w:val="bullet"/>
      <w:lvlText w:val="•"/>
      <w:lvlJc w:val="left"/>
      <w:pPr>
        <w:ind w:left="1371" w:hanging="135"/>
      </w:pPr>
      <w:rPr>
        <w:rFonts w:hint="default"/>
        <w:lang w:val="ru-RU" w:eastAsia="en-US" w:bidi="ar-SA"/>
      </w:rPr>
    </w:lvl>
    <w:lvl w:ilvl="4" w:tentative="0">
      <w:start w:val="0"/>
      <w:numFmt w:val="bullet"/>
      <w:lvlText w:val="•"/>
      <w:lvlJc w:val="left"/>
      <w:pPr>
        <w:ind w:left="1782" w:hanging="135"/>
      </w:pPr>
      <w:rPr>
        <w:rFonts w:hint="default"/>
        <w:lang w:val="ru-RU" w:eastAsia="en-US" w:bidi="ar-SA"/>
      </w:rPr>
    </w:lvl>
    <w:lvl w:ilvl="5" w:tentative="0">
      <w:start w:val="0"/>
      <w:numFmt w:val="bullet"/>
      <w:lvlText w:val="•"/>
      <w:lvlJc w:val="left"/>
      <w:pPr>
        <w:ind w:left="2193" w:hanging="135"/>
      </w:pPr>
      <w:rPr>
        <w:rFonts w:hint="default"/>
        <w:lang w:val="ru-RU" w:eastAsia="en-US" w:bidi="ar-SA"/>
      </w:rPr>
    </w:lvl>
    <w:lvl w:ilvl="6" w:tentative="0">
      <w:start w:val="0"/>
      <w:numFmt w:val="bullet"/>
      <w:lvlText w:val="•"/>
      <w:lvlJc w:val="left"/>
      <w:pPr>
        <w:ind w:left="2603" w:hanging="135"/>
      </w:pPr>
      <w:rPr>
        <w:rFonts w:hint="default"/>
        <w:lang w:val="ru-RU" w:eastAsia="en-US" w:bidi="ar-SA"/>
      </w:rPr>
    </w:lvl>
    <w:lvl w:ilvl="7" w:tentative="0">
      <w:start w:val="0"/>
      <w:numFmt w:val="bullet"/>
      <w:lvlText w:val="•"/>
      <w:lvlJc w:val="left"/>
      <w:pPr>
        <w:ind w:left="3014" w:hanging="135"/>
      </w:pPr>
      <w:rPr>
        <w:rFonts w:hint="default"/>
        <w:lang w:val="ru-RU" w:eastAsia="en-US" w:bidi="ar-SA"/>
      </w:rPr>
    </w:lvl>
    <w:lvl w:ilvl="8" w:tentative="0">
      <w:start w:val="0"/>
      <w:numFmt w:val="bullet"/>
      <w:lvlText w:val="•"/>
      <w:lvlJc w:val="left"/>
      <w:pPr>
        <w:ind w:left="3424" w:hanging="135"/>
      </w:pPr>
      <w:rPr>
        <w:rFonts w:hint="default"/>
        <w:lang w:val="ru-RU" w:eastAsia="en-US" w:bidi="ar-SA"/>
      </w:rPr>
    </w:lvl>
  </w:abstractNum>
  <w:abstractNum w:abstractNumId="133">
    <w:nsid w:val="32A7AF2D"/>
    <w:multiLevelType w:val="multilevel"/>
    <w:tmpl w:val="32A7AF2D"/>
    <w:lvl w:ilvl="0" w:tentative="0">
      <w:start w:val="1"/>
      <w:numFmt w:val="decimal"/>
      <w:lvlText w:val="%1)"/>
      <w:lvlJc w:val="left"/>
      <w:pPr>
        <w:ind w:left="141" w:hanging="32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20"/>
      </w:pPr>
      <w:rPr>
        <w:rFonts w:hint="default"/>
        <w:lang w:val="ru-RU" w:eastAsia="en-US" w:bidi="ar-SA"/>
      </w:rPr>
    </w:lvl>
    <w:lvl w:ilvl="2" w:tentative="0">
      <w:start w:val="0"/>
      <w:numFmt w:val="bullet"/>
      <w:lvlText w:val="•"/>
      <w:lvlJc w:val="left"/>
      <w:pPr>
        <w:ind w:left="2172" w:hanging="320"/>
      </w:pPr>
      <w:rPr>
        <w:rFonts w:hint="default"/>
        <w:lang w:val="ru-RU" w:eastAsia="en-US" w:bidi="ar-SA"/>
      </w:rPr>
    </w:lvl>
    <w:lvl w:ilvl="3" w:tentative="0">
      <w:start w:val="0"/>
      <w:numFmt w:val="bullet"/>
      <w:lvlText w:val="•"/>
      <w:lvlJc w:val="left"/>
      <w:pPr>
        <w:ind w:left="3188" w:hanging="320"/>
      </w:pPr>
      <w:rPr>
        <w:rFonts w:hint="default"/>
        <w:lang w:val="ru-RU" w:eastAsia="en-US" w:bidi="ar-SA"/>
      </w:rPr>
    </w:lvl>
    <w:lvl w:ilvl="4" w:tentative="0">
      <w:start w:val="0"/>
      <w:numFmt w:val="bullet"/>
      <w:lvlText w:val="•"/>
      <w:lvlJc w:val="left"/>
      <w:pPr>
        <w:ind w:left="4204" w:hanging="320"/>
      </w:pPr>
      <w:rPr>
        <w:rFonts w:hint="default"/>
        <w:lang w:val="ru-RU" w:eastAsia="en-US" w:bidi="ar-SA"/>
      </w:rPr>
    </w:lvl>
    <w:lvl w:ilvl="5" w:tentative="0">
      <w:start w:val="0"/>
      <w:numFmt w:val="bullet"/>
      <w:lvlText w:val="•"/>
      <w:lvlJc w:val="left"/>
      <w:pPr>
        <w:ind w:left="5220" w:hanging="320"/>
      </w:pPr>
      <w:rPr>
        <w:rFonts w:hint="default"/>
        <w:lang w:val="ru-RU" w:eastAsia="en-US" w:bidi="ar-SA"/>
      </w:rPr>
    </w:lvl>
    <w:lvl w:ilvl="6" w:tentative="0">
      <w:start w:val="0"/>
      <w:numFmt w:val="bullet"/>
      <w:lvlText w:val="•"/>
      <w:lvlJc w:val="left"/>
      <w:pPr>
        <w:ind w:left="6236" w:hanging="320"/>
      </w:pPr>
      <w:rPr>
        <w:rFonts w:hint="default"/>
        <w:lang w:val="ru-RU" w:eastAsia="en-US" w:bidi="ar-SA"/>
      </w:rPr>
    </w:lvl>
    <w:lvl w:ilvl="7" w:tentative="0">
      <w:start w:val="0"/>
      <w:numFmt w:val="bullet"/>
      <w:lvlText w:val="•"/>
      <w:lvlJc w:val="left"/>
      <w:pPr>
        <w:ind w:left="7252" w:hanging="320"/>
      </w:pPr>
      <w:rPr>
        <w:rFonts w:hint="default"/>
        <w:lang w:val="ru-RU" w:eastAsia="en-US" w:bidi="ar-SA"/>
      </w:rPr>
    </w:lvl>
    <w:lvl w:ilvl="8" w:tentative="0">
      <w:start w:val="0"/>
      <w:numFmt w:val="bullet"/>
      <w:lvlText w:val="•"/>
      <w:lvlJc w:val="left"/>
      <w:pPr>
        <w:ind w:left="8268" w:hanging="320"/>
      </w:pPr>
      <w:rPr>
        <w:rFonts w:hint="default"/>
        <w:lang w:val="ru-RU" w:eastAsia="en-US" w:bidi="ar-SA"/>
      </w:rPr>
    </w:lvl>
  </w:abstractNum>
  <w:abstractNum w:abstractNumId="134">
    <w:nsid w:val="35E83B33"/>
    <w:multiLevelType w:val="multilevel"/>
    <w:tmpl w:val="35E83B33"/>
    <w:lvl w:ilvl="0" w:tentative="0">
      <w:start w:val="1"/>
      <w:numFmt w:val="decimal"/>
      <w:lvlText w:val="%1)"/>
      <w:lvlJc w:val="left"/>
      <w:pPr>
        <w:ind w:left="141" w:hanging="32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24"/>
      </w:pPr>
      <w:rPr>
        <w:rFonts w:hint="default"/>
        <w:lang w:val="ru-RU" w:eastAsia="en-US" w:bidi="ar-SA"/>
      </w:rPr>
    </w:lvl>
    <w:lvl w:ilvl="2" w:tentative="0">
      <w:start w:val="0"/>
      <w:numFmt w:val="bullet"/>
      <w:lvlText w:val="•"/>
      <w:lvlJc w:val="left"/>
      <w:pPr>
        <w:ind w:left="2172" w:hanging="324"/>
      </w:pPr>
      <w:rPr>
        <w:rFonts w:hint="default"/>
        <w:lang w:val="ru-RU" w:eastAsia="en-US" w:bidi="ar-SA"/>
      </w:rPr>
    </w:lvl>
    <w:lvl w:ilvl="3" w:tentative="0">
      <w:start w:val="0"/>
      <w:numFmt w:val="bullet"/>
      <w:lvlText w:val="•"/>
      <w:lvlJc w:val="left"/>
      <w:pPr>
        <w:ind w:left="3188" w:hanging="324"/>
      </w:pPr>
      <w:rPr>
        <w:rFonts w:hint="default"/>
        <w:lang w:val="ru-RU" w:eastAsia="en-US" w:bidi="ar-SA"/>
      </w:rPr>
    </w:lvl>
    <w:lvl w:ilvl="4" w:tentative="0">
      <w:start w:val="0"/>
      <w:numFmt w:val="bullet"/>
      <w:lvlText w:val="•"/>
      <w:lvlJc w:val="left"/>
      <w:pPr>
        <w:ind w:left="4204" w:hanging="324"/>
      </w:pPr>
      <w:rPr>
        <w:rFonts w:hint="default"/>
        <w:lang w:val="ru-RU" w:eastAsia="en-US" w:bidi="ar-SA"/>
      </w:rPr>
    </w:lvl>
    <w:lvl w:ilvl="5" w:tentative="0">
      <w:start w:val="0"/>
      <w:numFmt w:val="bullet"/>
      <w:lvlText w:val="•"/>
      <w:lvlJc w:val="left"/>
      <w:pPr>
        <w:ind w:left="5220" w:hanging="324"/>
      </w:pPr>
      <w:rPr>
        <w:rFonts w:hint="default"/>
        <w:lang w:val="ru-RU" w:eastAsia="en-US" w:bidi="ar-SA"/>
      </w:rPr>
    </w:lvl>
    <w:lvl w:ilvl="6" w:tentative="0">
      <w:start w:val="0"/>
      <w:numFmt w:val="bullet"/>
      <w:lvlText w:val="•"/>
      <w:lvlJc w:val="left"/>
      <w:pPr>
        <w:ind w:left="6236" w:hanging="324"/>
      </w:pPr>
      <w:rPr>
        <w:rFonts w:hint="default"/>
        <w:lang w:val="ru-RU" w:eastAsia="en-US" w:bidi="ar-SA"/>
      </w:rPr>
    </w:lvl>
    <w:lvl w:ilvl="7" w:tentative="0">
      <w:start w:val="0"/>
      <w:numFmt w:val="bullet"/>
      <w:lvlText w:val="•"/>
      <w:lvlJc w:val="left"/>
      <w:pPr>
        <w:ind w:left="7252" w:hanging="324"/>
      </w:pPr>
      <w:rPr>
        <w:rFonts w:hint="default"/>
        <w:lang w:val="ru-RU" w:eastAsia="en-US" w:bidi="ar-SA"/>
      </w:rPr>
    </w:lvl>
    <w:lvl w:ilvl="8" w:tentative="0">
      <w:start w:val="0"/>
      <w:numFmt w:val="bullet"/>
      <w:lvlText w:val="•"/>
      <w:lvlJc w:val="left"/>
      <w:pPr>
        <w:ind w:left="8268" w:hanging="324"/>
      </w:pPr>
      <w:rPr>
        <w:rFonts w:hint="default"/>
        <w:lang w:val="ru-RU" w:eastAsia="en-US" w:bidi="ar-SA"/>
      </w:rPr>
    </w:lvl>
  </w:abstractNum>
  <w:abstractNum w:abstractNumId="135">
    <w:nsid w:val="35ECE9CB"/>
    <w:multiLevelType w:val="multilevel"/>
    <w:tmpl w:val="35ECE9CB"/>
    <w:lvl w:ilvl="0" w:tentative="0">
      <w:start w:val="0"/>
      <w:numFmt w:val="bullet"/>
      <w:lvlText w:val="-"/>
      <w:lvlJc w:val="left"/>
      <w:pPr>
        <w:ind w:left="112" w:hanging="137"/>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32" w:hanging="137"/>
      </w:pPr>
      <w:rPr>
        <w:rFonts w:hint="default"/>
        <w:lang w:val="ru-RU" w:eastAsia="en-US" w:bidi="ar-SA"/>
      </w:rPr>
    </w:lvl>
    <w:lvl w:ilvl="2" w:tentative="0">
      <w:start w:val="0"/>
      <w:numFmt w:val="bullet"/>
      <w:lvlText w:val="•"/>
      <w:lvlJc w:val="left"/>
      <w:pPr>
        <w:ind w:left="945" w:hanging="137"/>
      </w:pPr>
      <w:rPr>
        <w:rFonts w:hint="default"/>
        <w:lang w:val="ru-RU" w:eastAsia="en-US" w:bidi="ar-SA"/>
      </w:rPr>
    </w:lvl>
    <w:lvl w:ilvl="3" w:tentative="0">
      <w:start w:val="0"/>
      <w:numFmt w:val="bullet"/>
      <w:lvlText w:val="•"/>
      <w:lvlJc w:val="left"/>
      <w:pPr>
        <w:ind w:left="1357" w:hanging="137"/>
      </w:pPr>
      <w:rPr>
        <w:rFonts w:hint="default"/>
        <w:lang w:val="ru-RU" w:eastAsia="en-US" w:bidi="ar-SA"/>
      </w:rPr>
    </w:lvl>
    <w:lvl w:ilvl="4" w:tentative="0">
      <w:start w:val="0"/>
      <w:numFmt w:val="bullet"/>
      <w:lvlText w:val="•"/>
      <w:lvlJc w:val="left"/>
      <w:pPr>
        <w:ind w:left="1770" w:hanging="137"/>
      </w:pPr>
      <w:rPr>
        <w:rFonts w:hint="default"/>
        <w:lang w:val="ru-RU" w:eastAsia="en-US" w:bidi="ar-SA"/>
      </w:rPr>
    </w:lvl>
    <w:lvl w:ilvl="5" w:tentative="0">
      <w:start w:val="0"/>
      <w:numFmt w:val="bullet"/>
      <w:lvlText w:val="•"/>
      <w:lvlJc w:val="left"/>
      <w:pPr>
        <w:ind w:left="2183" w:hanging="137"/>
      </w:pPr>
      <w:rPr>
        <w:rFonts w:hint="default"/>
        <w:lang w:val="ru-RU" w:eastAsia="en-US" w:bidi="ar-SA"/>
      </w:rPr>
    </w:lvl>
    <w:lvl w:ilvl="6" w:tentative="0">
      <w:start w:val="0"/>
      <w:numFmt w:val="bullet"/>
      <w:lvlText w:val="•"/>
      <w:lvlJc w:val="left"/>
      <w:pPr>
        <w:ind w:left="2595" w:hanging="137"/>
      </w:pPr>
      <w:rPr>
        <w:rFonts w:hint="default"/>
        <w:lang w:val="ru-RU" w:eastAsia="en-US" w:bidi="ar-SA"/>
      </w:rPr>
    </w:lvl>
    <w:lvl w:ilvl="7" w:tentative="0">
      <w:start w:val="0"/>
      <w:numFmt w:val="bullet"/>
      <w:lvlText w:val="•"/>
      <w:lvlJc w:val="left"/>
      <w:pPr>
        <w:ind w:left="3008" w:hanging="137"/>
      </w:pPr>
      <w:rPr>
        <w:rFonts w:hint="default"/>
        <w:lang w:val="ru-RU" w:eastAsia="en-US" w:bidi="ar-SA"/>
      </w:rPr>
    </w:lvl>
    <w:lvl w:ilvl="8" w:tentative="0">
      <w:start w:val="0"/>
      <w:numFmt w:val="bullet"/>
      <w:lvlText w:val="•"/>
      <w:lvlJc w:val="left"/>
      <w:pPr>
        <w:ind w:left="3420" w:hanging="137"/>
      </w:pPr>
      <w:rPr>
        <w:rFonts w:hint="default"/>
        <w:lang w:val="ru-RU" w:eastAsia="en-US" w:bidi="ar-SA"/>
      </w:rPr>
    </w:lvl>
  </w:abstractNum>
  <w:abstractNum w:abstractNumId="136">
    <w:nsid w:val="38EAC418"/>
    <w:multiLevelType w:val="multilevel"/>
    <w:tmpl w:val="38EAC418"/>
    <w:lvl w:ilvl="0" w:tentative="0">
      <w:start w:val="0"/>
      <w:numFmt w:val="bullet"/>
      <w:lvlText w:val="–"/>
      <w:lvlJc w:val="left"/>
      <w:pPr>
        <w:ind w:left="861" w:hanging="36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1"/>
      <w:numFmt w:val="decimal"/>
      <w:lvlText w:val="%2."/>
      <w:lvlJc w:val="left"/>
      <w:pPr>
        <w:ind w:left="1149" w:hanging="443"/>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2" w:tentative="0">
      <w:start w:val="0"/>
      <w:numFmt w:val="bullet"/>
      <w:lvlText w:val="•"/>
      <w:lvlJc w:val="left"/>
      <w:pPr>
        <w:ind w:left="2273" w:hanging="443"/>
      </w:pPr>
      <w:rPr>
        <w:rFonts w:hint="default"/>
        <w:lang w:val="ru-RU" w:eastAsia="en-US" w:bidi="ar-SA"/>
      </w:rPr>
    </w:lvl>
    <w:lvl w:ilvl="3" w:tentative="0">
      <w:start w:val="0"/>
      <w:numFmt w:val="bullet"/>
      <w:lvlText w:val="•"/>
      <w:lvlJc w:val="left"/>
      <w:pPr>
        <w:ind w:left="3406" w:hanging="443"/>
      </w:pPr>
      <w:rPr>
        <w:rFonts w:hint="default"/>
        <w:lang w:val="ru-RU" w:eastAsia="en-US" w:bidi="ar-SA"/>
      </w:rPr>
    </w:lvl>
    <w:lvl w:ilvl="4" w:tentative="0">
      <w:start w:val="0"/>
      <w:numFmt w:val="bullet"/>
      <w:lvlText w:val="•"/>
      <w:lvlJc w:val="left"/>
      <w:pPr>
        <w:ind w:left="4540" w:hanging="443"/>
      </w:pPr>
      <w:rPr>
        <w:rFonts w:hint="default"/>
        <w:lang w:val="ru-RU" w:eastAsia="en-US" w:bidi="ar-SA"/>
      </w:rPr>
    </w:lvl>
    <w:lvl w:ilvl="5" w:tentative="0">
      <w:start w:val="0"/>
      <w:numFmt w:val="bullet"/>
      <w:lvlText w:val="•"/>
      <w:lvlJc w:val="left"/>
      <w:pPr>
        <w:ind w:left="5673" w:hanging="443"/>
      </w:pPr>
      <w:rPr>
        <w:rFonts w:hint="default"/>
        <w:lang w:val="ru-RU" w:eastAsia="en-US" w:bidi="ar-SA"/>
      </w:rPr>
    </w:lvl>
    <w:lvl w:ilvl="6" w:tentative="0">
      <w:start w:val="0"/>
      <w:numFmt w:val="bullet"/>
      <w:lvlText w:val="•"/>
      <w:lvlJc w:val="left"/>
      <w:pPr>
        <w:ind w:left="6806" w:hanging="443"/>
      </w:pPr>
      <w:rPr>
        <w:rFonts w:hint="default"/>
        <w:lang w:val="ru-RU" w:eastAsia="en-US" w:bidi="ar-SA"/>
      </w:rPr>
    </w:lvl>
    <w:lvl w:ilvl="7" w:tentative="0">
      <w:start w:val="0"/>
      <w:numFmt w:val="bullet"/>
      <w:lvlText w:val="•"/>
      <w:lvlJc w:val="left"/>
      <w:pPr>
        <w:ind w:left="7940" w:hanging="443"/>
      </w:pPr>
      <w:rPr>
        <w:rFonts w:hint="default"/>
        <w:lang w:val="ru-RU" w:eastAsia="en-US" w:bidi="ar-SA"/>
      </w:rPr>
    </w:lvl>
    <w:lvl w:ilvl="8" w:tentative="0">
      <w:start w:val="0"/>
      <w:numFmt w:val="bullet"/>
      <w:lvlText w:val="•"/>
      <w:lvlJc w:val="left"/>
      <w:pPr>
        <w:ind w:left="9073" w:hanging="443"/>
      </w:pPr>
      <w:rPr>
        <w:rFonts w:hint="default"/>
        <w:lang w:val="ru-RU" w:eastAsia="en-US" w:bidi="ar-SA"/>
      </w:rPr>
    </w:lvl>
  </w:abstractNum>
  <w:abstractNum w:abstractNumId="137">
    <w:nsid w:val="39A0D9AC"/>
    <w:multiLevelType w:val="multilevel"/>
    <w:tmpl w:val="39A0D9AC"/>
    <w:lvl w:ilvl="0" w:tentative="0">
      <w:start w:val="1"/>
      <w:numFmt w:val="decimal"/>
      <w:lvlText w:val="%1)"/>
      <w:lvlJc w:val="left"/>
      <w:pPr>
        <w:ind w:left="1154" w:hanging="27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74" w:hanging="274"/>
      </w:pPr>
      <w:rPr>
        <w:rFonts w:hint="default"/>
        <w:lang w:val="ru-RU" w:eastAsia="en-US" w:bidi="ar-SA"/>
      </w:rPr>
    </w:lvl>
    <w:lvl w:ilvl="2" w:tentative="0">
      <w:start w:val="0"/>
      <w:numFmt w:val="bullet"/>
      <w:lvlText w:val="•"/>
      <w:lvlJc w:val="left"/>
      <w:pPr>
        <w:ind w:left="2988" w:hanging="274"/>
      </w:pPr>
      <w:rPr>
        <w:rFonts w:hint="default"/>
        <w:lang w:val="ru-RU" w:eastAsia="en-US" w:bidi="ar-SA"/>
      </w:rPr>
    </w:lvl>
    <w:lvl w:ilvl="3" w:tentative="0">
      <w:start w:val="0"/>
      <w:numFmt w:val="bullet"/>
      <w:lvlText w:val="•"/>
      <w:lvlJc w:val="left"/>
      <w:pPr>
        <w:ind w:left="3902" w:hanging="274"/>
      </w:pPr>
      <w:rPr>
        <w:rFonts w:hint="default"/>
        <w:lang w:val="ru-RU" w:eastAsia="en-US" w:bidi="ar-SA"/>
      </w:rPr>
    </w:lvl>
    <w:lvl w:ilvl="4" w:tentative="0">
      <w:start w:val="0"/>
      <w:numFmt w:val="bullet"/>
      <w:lvlText w:val="•"/>
      <w:lvlJc w:val="left"/>
      <w:pPr>
        <w:ind w:left="4816" w:hanging="274"/>
      </w:pPr>
      <w:rPr>
        <w:rFonts w:hint="default"/>
        <w:lang w:val="ru-RU" w:eastAsia="en-US" w:bidi="ar-SA"/>
      </w:rPr>
    </w:lvl>
    <w:lvl w:ilvl="5" w:tentative="0">
      <w:start w:val="0"/>
      <w:numFmt w:val="bullet"/>
      <w:lvlText w:val="•"/>
      <w:lvlJc w:val="left"/>
      <w:pPr>
        <w:ind w:left="5730" w:hanging="274"/>
      </w:pPr>
      <w:rPr>
        <w:rFonts w:hint="default"/>
        <w:lang w:val="ru-RU" w:eastAsia="en-US" w:bidi="ar-SA"/>
      </w:rPr>
    </w:lvl>
    <w:lvl w:ilvl="6" w:tentative="0">
      <w:start w:val="0"/>
      <w:numFmt w:val="bullet"/>
      <w:lvlText w:val="•"/>
      <w:lvlJc w:val="left"/>
      <w:pPr>
        <w:ind w:left="6644" w:hanging="274"/>
      </w:pPr>
      <w:rPr>
        <w:rFonts w:hint="default"/>
        <w:lang w:val="ru-RU" w:eastAsia="en-US" w:bidi="ar-SA"/>
      </w:rPr>
    </w:lvl>
    <w:lvl w:ilvl="7" w:tentative="0">
      <w:start w:val="0"/>
      <w:numFmt w:val="bullet"/>
      <w:lvlText w:val="•"/>
      <w:lvlJc w:val="left"/>
      <w:pPr>
        <w:ind w:left="7558" w:hanging="274"/>
      </w:pPr>
      <w:rPr>
        <w:rFonts w:hint="default"/>
        <w:lang w:val="ru-RU" w:eastAsia="en-US" w:bidi="ar-SA"/>
      </w:rPr>
    </w:lvl>
    <w:lvl w:ilvl="8" w:tentative="0">
      <w:start w:val="0"/>
      <w:numFmt w:val="bullet"/>
      <w:lvlText w:val="•"/>
      <w:lvlJc w:val="left"/>
      <w:pPr>
        <w:ind w:left="8472" w:hanging="274"/>
      </w:pPr>
      <w:rPr>
        <w:rFonts w:hint="default"/>
        <w:lang w:val="ru-RU" w:eastAsia="en-US" w:bidi="ar-SA"/>
      </w:rPr>
    </w:lvl>
  </w:abstractNum>
  <w:abstractNum w:abstractNumId="138">
    <w:nsid w:val="3A7FBA26"/>
    <w:multiLevelType w:val="multilevel"/>
    <w:tmpl w:val="3A7FBA26"/>
    <w:lvl w:ilvl="0" w:tentative="0">
      <w:start w:val="0"/>
      <w:numFmt w:val="bullet"/>
      <w:lvlText w:val="•"/>
      <w:lvlJc w:val="left"/>
      <w:pPr>
        <w:ind w:left="106"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76" w:hanging="204"/>
      </w:pPr>
      <w:rPr>
        <w:rFonts w:hint="default"/>
        <w:lang w:val="ru-RU" w:eastAsia="en-US" w:bidi="ar-SA"/>
      </w:rPr>
    </w:lvl>
    <w:lvl w:ilvl="2" w:tentative="0">
      <w:start w:val="0"/>
      <w:numFmt w:val="bullet"/>
      <w:lvlText w:val="•"/>
      <w:lvlJc w:val="left"/>
      <w:pPr>
        <w:ind w:left="852" w:hanging="204"/>
      </w:pPr>
      <w:rPr>
        <w:rFonts w:hint="default"/>
        <w:lang w:val="ru-RU" w:eastAsia="en-US" w:bidi="ar-SA"/>
      </w:rPr>
    </w:lvl>
    <w:lvl w:ilvl="3" w:tentative="0">
      <w:start w:val="0"/>
      <w:numFmt w:val="bullet"/>
      <w:lvlText w:val="•"/>
      <w:lvlJc w:val="left"/>
      <w:pPr>
        <w:ind w:left="1228" w:hanging="204"/>
      </w:pPr>
      <w:rPr>
        <w:rFonts w:hint="default"/>
        <w:lang w:val="ru-RU" w:eastAsia="en-US" w:bidi="ar-SA"/>
      </w:rPr>
    </w:lvl>
    <w:lvl w:ilvl="4" w:tentative="0">
      <w:start w:val="0"/>
      <w:numFmt w:val="bullet"/>
      <w:lvlText w:val="•"/>
      <w:lvlJc w:val="left"/>
      <w:pPr>
        <w:ind w:left="1604" w:hanging="204"/>
      </w:pPr>
      <w:rPr>
        <w:rFonts w:hint="default"/>
        <w:lang w:val="ru-RU" w:eastAsia="en-US" w:bidi="ar-SA"/>
      </w:rPr>
    </w:lvl>
    <w:lvl w:ilvl="5" w:tentative="0">
      <w:start w:val="0"/>
      <w:numFmt w:val="bullet"/>
      <w:lvlText w:val="•"/>
      <w:lvlJc w:val="left"/>
      <w:pPr>
        <w:ind w:left="1980" w:hanging="204"/>
      </w:pPr>
      <w:rPr>
        <w:rFonts w:hint="default"/>
        <w:lang w:val="ru-RU" w:eastAsia="en-US" w:bidi="ar-SA"/>
      </w:rPr>
    </w:lvl>
    <w:lvl w:ilvl="6" w:tentative="0">
      <w:start w:val="0"/>
      <w:numFmt w:val="bullet"/>
      <w:lvlText w:val="•"/>
      <w:lvlJc w:val="left"/>
      <w:pPr>
        <w:ind w:left="2356" w:hanging="204"/>
      </w:pPr>
      <w:rPr>
        <w:rFonts w:hint="default"/>
        <w:lang w:val="ru-RU" w:eastAsia="en-US" w:bidi="ar-SA"/>
      </w:rPr>
    </w:lvl>
    <w:lvl w:ilvl="7" w:tentative="0">
      <w:start w:val="0"/>
      <w:numFmt w:val="bullet"/>
      <w:lvlText w:val="•"/>
      <w:lvlJc w:val="left"/>
      <w:pPr>
        <w:ind w:left="2732" w:hanging="204"/>
      </w:pPr>
      <w:rPr>
        <w:rFonts w:hint="default"/>
        <w:lang w:val="ru-RU" w:eastAsia="en-US" w:bidi="ar-SA"/>
      </w:rPr>
    </w:lvl>
    <w:lvl w:ilvl="8" w:tentative="0">
      <w:start w:val="0"/>
      <w:numFmt w:val="bullet"/>
      <w:lvlText w:val="•"/>
      <w:lvlJc w:val="left"/>
      <w:pPr>
        <w:ind w:left="3108" w:hanging="204"/>
      </w:pPr>
      <w:rPr>
        <w:rFonts w:hint="default"/>
        <w:lang w:val="ru-RU" w:eastAsia="en-US" w:bidi="ar-SA"/>
      </w:rPr>
    </w:lvl>
  </w:abstractNum>
  <w:abstractNum w:abstractNumId="139">
    <w:nsid w:val="3B8127DF"/>
    <w:multiLevelType w:val="multilevel"/>
    <w:tmpl w:val="3B8127DF"/>
    <w:lvl w:ilvl="0" w:tentative="0">
      <w:start w:val="1"/>
      <w:numFmt w:val="decimal"/>
      <w:lvlText w:val="%1)"/>
      <w:lvlJc w:val="left"/>
      <w:pPr>
        <w:ind w:left="198" w:hanging="267"/>
        <w:jc w:val="left"/>
      </w:pPr>
      <w:rPr>
        <w:rFonts w:hint="default" w:ascii="Times New Roman" w:hAnsi="Times New Roman" w:eastAsia="Times New Roman" w:cs="Times New Roman"/>
        <w:b w:val="0"/>
        <w:bCs w:val="0"/>
        <w:i w:val="0"/>
        <w:iCs w:val="0"/>
        <w:spacing w:val="0"/>
        <w:w w:val="96"/>
        <w:sz w:val="28"/>
        <w:szCs w:val="28"/>
        <w:lang w:val="ru-RU" w:eastAsia="en-US" w:bidi="ar-SA"/>
      </w:rPr>
    </w:lvl>
    <w:lvl w:ilvl="1" w:tentative="0">
      <w:start w:val="0"/>
      <w:numFmt w:val="bullet"/>
      <w:lvlText w:val="•"/>
      <w:lvlJc w:val="left"/>
      <w:pPr>
        <w:ind w:left="1210" w:hanging="267"/>
      </w:pPr>
      <w:rPr>
        <w:rFonts w:hint="default"/>
        <w:lang w:val="ru-RU" w:eastAsia="en-US" w:bidi="ar-SA"/>
      </w:rPr>
    </w:lvl>
    <w:lvl w:ilvl="2" w:tentative="0">
      <w:start w:val="0"/>
      <w:numFmt w:val="bullet"/>
      <w:lvlText w:val="•"/>
      <w:lvlJc w:val="left"/>
      <w:pPr>
        <w:ind w:left="2220" w:hanging="267"/>
      </w:pPr>
      <w:rPr>
        <w:rFonts w:hint="default"/>
        <w:lang w:val="ru-RU" w:eastAsia="en-US" w:bidi="ar-SA"/>
      </w:rPr>
    </w:lvl>
    <w:lvl w:ilvl="3" w:tentative="0">
      <w:start w:val="0"/>
      <w:numFmt w:val="bullet"/>
      <w:lvlText w:val="•"/>
      <w:lvlJc w:val="left"/>
      <w:pPr>
        <w:ind w:left="3230" w:hanging="267"/>
      </w:pPr>
      <w:rPr>
        <w:rFonts w:hint="default"/>
        <w:lang w:val="ru-RU" w:eastAsia="en-US" w:bidi="ar-SA"/>
      </w:rPr>
    </w:lvl>
    <w:lvl w:ilvl="4" w:tentative="0">
      <w:start w:val="0"/>
      <w:numFmt w:val="bullet"/>
      <w:lvlText w:val="•"/>
      <w:lvlJc w:val="left"/>
      <w:pPr>
        <w:ind w:left="4240" w:hanging="267"/>
      </w:pPr>
      <w:rPr>
        <w:rFonts w:hint="default"/>
        <w:lang w:val="ru-RU" w:eastAsia="en-US" w:bidi="ar-SA"/>
      </w:rPr>
    </w:lvl>
    <w:lvl w:ilvl="5" w:tentative="0">
      <w:start w:val="0"/>
      <w:numFmt w:val="bullet"/>
      <w:lvlText w:val="•"/>
      <w:lvlJc w:val="left"/>
      <w:pPr>
        <w:ind w:left="5250" w:hanging="267"/>
      </w:pPr>
      <w:rPr>
        <w:rFonts w:hint="default"/>
        <w:lang w:val="ru-RU" w:eastAsia="en-US" w:bidi="ar-SA"/>
      </w:rPr>
    </w:lvl>
    <w:lvl w:ilvl="6" w:tentative="0">
      <w:start w:val="0"/>
      <w:numFmt w:val="bullet"/>
      <w:lvlText w:val="•"/>
      <w:lvlJc w:val="left"/>
      <w:pPr>
        <w:ind w:left="6260" w:hanging="267"/>
      </w:pPr>
      <w:rPr>
        <w:rFonts w:hint="default"/>
        <w:lang w:val="ru-RU" w:eastAsia="en-US" w:bidi="ar-SA"/>
      </w:rPr>
    </w:lvl>
    <w:lvl w:ilvl="7" w:tentative="0">
      <w:start w:val="0"/>
      <w:numFmt w:val="bullet"/>
      <w:lvlText w:val="•"/>
      <w:lvlJc w:val="left"/>
      <w:pPr>
        <w:ind w:left="7270" w:hanging="267"/>
      </w:pPr>
      <w:rPr>
        <w:rFonts w:hint="default"/>
        <w:lang w:val="ru-RU" w:eastAsia="en-US" w:bidi="ar-SA"/>
      </w:rPr>
    </w:lvl>
    <w:lvl w:ilvl="8" w:tentative="0">
      <w:start w:val="0"/>
      <w:numFmt w:val="bullet"/>
      <w:lvlText w:val="•"/>
      <w:lvlJc w:val="left"/>
      <w:pPr>
        <w:ind w:left="8280" w:hanging="267"/>
      </w:pPr>
      <w:rPr>
        <w:rFonts w:hint="default"/>
        <w:lang w:val="ru-RU" w:eastAsia="en-US" w:bidi="ar-SA"/>
      </w:rPr>
    </w:lvl>
  </w:abstractNum>
  <w:abstractNum w:abstractNumId="140">
    <w:nsid w:val="3D950AF9"/>
    <w:multiLevelType w:val="multilevel"/>
    <w:tmpl w:val="3D950AF9"/>
    <w:lvl w:ilvl="0" w:tentative="0">
      <w:start w:val="0"/>
      <w:numFmt w:val="bullet"/>
      <w:lvlText w:val="-"/>
      <w:lvlJc w:val="left"/>
      <w:pPr>
        <w:ind w:left="148" w:hanging="178"/>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50" w:hanging="178"/>
      </w:pPr>
      <w:rPr>
        <w:rFonts w:hint="default"/>
        <w:lang w:val="ru-RU" w:eastAsia="en-US" w:bidi="ar-SA"/>
      </w:rPr>
    </w:lvl>
    <w:lvl w:ilvl="2" w:tentative="0">
      <w:start w:val="0"/>
      <w:numFmt w:val="bullet"/>
      <w:lvlText w:val="•"/>
      <w:lvlJc w:val="left"/>
      <w:pPr>
        <w:ind w:left="961" w:hanging="178"/>
      </w:pPr>
      <w:rPr>
        <w:rFonts w:hint="default"/>
        <w:lang w:val="ru-RU" w:eastAsia="en-US" w:bidi="ar-SA"/>
      </w:rPr>
    </w:lvl>
    <w:lvl w:ilvl="3" w:tentative="0">
      <w:start w:val="0"/>
      <w:numFmt w:val="bullet"/>
      <w:lvlText w:val="•"/>
      <w:lvlJc w:val="left"/>
      <w:pPr>
        <w:ind w:left="1371" w:hanging="178"/>
      </w:pPr>
      <w:rPr>
        <w:rFonts w:hint="default"/>
        <w:lang w:val="ru-RU" w:eastAsia="en-US" w:bidi="ar-SA"/>
      </w:rPr>
    </w:lvl>
    <w:lvl w:ilvl="4" w:tentative="0">
      <w:start w:val="0"/>
      <w:numFmt w:val="bullet"/>
      <w:lvlText w:val="•"/>
      <w:lvlJc w:val="left"/>
      <w:pPr>
        <w:ind w:left="1782" w:hanging="178"/>
      </w:pPr>
      <w:rPr>
        <w:rFonts w:hint="default"/>
        <w:lang w:val="ru-RU" w:eastAsia="en-US" w:bidi="ar-SA"/>
      </w:rPr>
    </w:lvl>
    <w:lvl w:ilvl="5" w:tentative="0">
      <w:start w:val="0"/>
      <w:numFmt w:val="bullet"/>
      <w:lvlText w:val="•"/>
      <w:lvlJc w:val="left"/>
      <w:pPr>
        <w:ind w:left="2193" w:hanging="178"/>
      </w:pPr>
      <w:rPr>
        <w:rFonts w:hint="default"/>
        <w:lang w:val="ru-RU" w:eastAsia="en-US" w:bidi="ar-SA"/>
      </w:rPr>
    </w:lvl>
    <w:lvl w:ilvl="6" w:tentative="0">
      <w:start w:val="0"/>
      <w:numFmt w:val="bullet"/>
      <w:lvlText w:val="•"/>
      <w:lvlJc w:val="left"/>
      <w:pPr>
        <w:ind w:left="2603" w:hanging="178"/>
      </w:pPr>
      <w:rPr>
        <w:rFonts w:hint="default"/>
        <w:lang w:val="ru-RU" w:eastAsia="en-US" w:bidi="ar-SA"/>
      </w:rPr>
    </w:lvl>
    <w:lvl w:ilvl="7" w:tentative="0">
      <w:start w:val="0"/>
      <w:numFmt w:val="bullet"/>
      <w:lvlText w:val="•"/>
      <w:lvlJc w:val="left"/>
      <w:pPr>
        <w:ind w:left="3014" w:hanging="178"/>
      </w:pPr>
      <w:rPr>
        <w:rFonts w:hint="default"/>
        <w:lang w:val="ru-RU" w:eastAsia="en-US" w:bidi="ar-SA"/>
      </w:rPr>
    </w:lvl>
    <w:lvl w:ilvl="8" w:tentative="0">
      <w:start w:val="0"/>
      <w:numFmt w:val="bullet"/>
      <w:lvlText w:val="•"/>
      <w:lvlJc w:val="left"/>
      <w:pPr>
        <w:ind w:left="3424" w:hanging="178"/>
      </w:pPr>
      <w:rPr>
        <w:rFonts w:hint="default"/>
        <w:lang w:val="ru-RU" w:eastAsia="en-US" w:bidi="ar-SA"/>
      </w:rPr>
    </w:lvl>
  </w:abstractNum>
  <w:abstractNum w:abstractNumId="141">
    <w:nsid w:val="3FE315B6"/>
    <w:multiLevelType w:val="multilevel"/>
    <w:tmpl w:val="3FE315B6"/>
    <w:lvl w:ilvl="0" w:tentative="0">
      <w:start w:val="0"/>
      <w:numFmt w:val="bullet"/>
      <w:lvlText w:val="•"/>
      <w:lvlJc w:val="left"/>
      <w:pPr>
        <w:ind w:left="106"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76" w:hanging="204"/>
      </w:pPr>
      <w:rPr>
        <w:rFonts w:hint="default"/>
        <w:lang w:val="ru-RU" w:eastAsia="en-US" w:bidi="ar-SA"/>
      </w:rPr>
    </w:lvl>
    <w:lvl w:ilvl="2" w:tentative="0">
      <w:start w:val="0"/>
      <w:numFmt w:val="bullet"/>
      <w:lvlText w:val="•"/>
      <w:lvlJc w:val="left"/>
      <w:pPr>
        <w:ind w:left="852" w:hanging="204"/>
      </w:pPr>
      <w:rPr>
        <w:rFonts w:hint="default"/>
        <w:lang w:val="ru-RU" w:eastAsia="en-US" w:bidi="ar-SA"/>
      </w:rPr>
    </w:lvl>
    <w:lvl w:ilvl="3" w:tentative="0">
      <w:start w:val="0"/>
      <w:numFmt w:val="bullet"/>
      <w:lvlText w:val="•"/>
      <w:lvlJc w:val="left"/>
      <w:pPr>
        <w:ind w:left="1228" w:hanging="204"/>
      </w:pPr>
      <w:rPr>
        <w:rFonts w:hint="default"/>
        <w:lang w:val="ru-RU" w:eastAsia="en-US" w:bidi="ar-SA"/>
      </w:rPr>
    </w:lvl>
    <w:lvl w:ilvl="4" w:tentative="0">
      <w:start w:val="0"/>
      <w:numFmt w:val="bullet"/>
      <w:lvlText w:val="•"/>
      <w:lvlJc w:val="left"/>
      <w:pPr>
        <w:ind w:left="1604" w:hanging="204"/>
      </w:pPr>
      <w:rPr>
        <w:rFonts w:hint="default"/>
        <w:lang w:val="ru-RU" w:eastAsia="en-US" w:bidi="ar-SA"/>
      </w:rPr>
    </w:lvl>
    <w:lvl w:ilvl="5" w:tentative="0">
      <w:start w:val="0"/>
      <w:numFmt w:val="bullet"/>
      <w:lvlText w:val="•"/>
      <w:lvlJc w:val="left"/>
      <w:pPr>
        <w:ind w:left="1980" w:hanging="204"/>
      </w:pPr>
      <w:rPr>
        <w:rFonts w:hint="default"/>
        <w:lang w:val="ru-RU" w:eastAsia="en-US" w:bidi="ar-SA"/>
      </w:rPr>
    </w:lvl>
    <w:lvl w:ilvl="6" w:tentative="0">
      <w:start w:val="0"/>
      <w:numFmt w:val="bullet"/>
      <w:lvlText w:val="•"/>
      <w:lvlJc w:val="left"/>
      <w:pPr>
        <w:ind w:left="2356" w:hanging="204"/>
      </w:pPr>
      <w:rPr>
        <w:rFonts w:hint="default"/>
        <w:lang w:val="ru-RU" w:eastAsia="en-US" w:bidi="ar-SA"/>
      </w:rPr>
    </w:lvl>
    <w:lvl w:ilvl="7" w:tentative="0">
      <w:start w:val="0"/>
      <w:numFmt w:val="bullet"/>
      <w:lvlText w:val="•"/>
      <w:lvlJc w:val="left"/>
      <w:pPr>
        <w:ind w:left="2732" w:hanging="204"/>
      </w:pPr>
      <w:rPr>
        <w:rFonts w:hint="default"/>
        <w:lang w:val="ru-RU" w:eastAsia="en-US" w:bidi="ar-SA"/>
      </w:rPr>
    </w:lvl>
    <w:lvl w:ilvl="8" w:tentative="0">
      <w:start w:val="0"/>
      <w:numFmt w:val="bullet"/>
      <w:lvlText w:val="•"/>
      <w:lvlJc w:val="left"/>
      <w:pPr>
        <w:ind w:left="3108" w:hanging="204"/>
      </w:pPr>
      <w:rPr>
        <w:rFonts w:hint="default"/>
        <w:lang w:val="ru-RU" w:eastAsia="en-US" w:bidi="ar-SA"/>
      </w:rPr>
    </w:lvl>
  </w:abstractNum>
  <w:abstractNum w:abstractNumId="142">
    <w:nsid w:val="408860E8"/>
    <w:multiLevelType w:val="multilevel"/>
    <w:tmpl w:val="408860E8"/>
    <w:lvl w:ilvl="0" w:tentative="0">
      <w:start w:val="0"/>
      <w:numFmt w:val="bullet"/>
      <w:lvlText w:val="-"/>
      <w:lvlJc w:val="left"/>
      <w:pPr>
        <w:ind w:left="398" w:hanging="147"/>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784" w:hanging="147"/>
      </w:pPr>
      <w:rPr>
        <w:rFonts w:hint="default"/>
        <w:lang w:val="ru-RU" w:eastAsia="en-US" w:bidi="ar-SA"/>
      </w:rPr>
    </w:lvl>
    <w:lvl w:ilvl="2" w:tentative="0">
      <w:start w:val="0"/>
      <w:numFmt w:val="bullet"/>
      <w:lvlText w:val="•"/>
      <w:lvlJc w:val="left"/>
      <w:pPr>
        <w:ind w:left="1169" w:hanging="147"/>
      </w:pPr>
      <w:rPr>
        <w:rFonts w:hint="default"/>
        <w:lang w:val="ru-RU" w:eastAsia="en-US" w:bidi="ar-SA"/>
      </w:rPr>
    </w:lvl>
    <w:lvl w:ilvl="3" w:tentative="0">
      <w:start w:val="0"/>
      <w:numFmt w:val="bullet"/>
      <w:lvlText w:val="•"/>
      <w:lvlJc w:val="left"/>
      <w:pPr>
        <w:ind w:left="1553" w:hanging="147"/>
      </w:pPr>
      <w:rPr>
        <w:rFonts w:hint="default"/>
        <w:lang w:val="ru-RU" w:eastAsia="en-US" w:bidi="ar-SA"/>
      </w:rPr>
    </w:lvl>
    <w:lvl w:ilvl="4" w:tentative="0">
      <w:start w:val="0"/>
      <w:numFmt w:val="bullet"/>
      <w:lvlText w:val="•"/>
      <w:lvlJc w:val="left"/>
      <w:pPr>
        <w:ind w:left="1938" w:hanging="147"/>
      </w:pPr>
      <w:rPr>
        <w:rFonts w:hint="default"/>
        <w:lang w:val="ru-RU" w:eastAsia="en-US" w:bidi="ar-SA"/>
      </w:rPr>
    </w:lvl>
    <w:lvl w:ilvl="5" w:tentative="0">
      <w:start w:val="0"/>
      <w:numFmt w:val="bullet"/>
      <w:lvlText w:val="•"/>
      <w:lvlJc w:val="left"/>
      <w:pPr>
        <w:ind w:left="2323" w:hanging="147"/>
      </w:pPr>
      <w:rPr>
        <w:rFonts w:hint="default"/>
        <w:lang w:val="ru-RU" w:eastAsia="en-US" w:bidi="ar-SA"/>
      </w:rPr>
    </w:lvl>
    <w:lvl w:ilvl="6" w:tentative="0">
      <w:start w:val="0"/>
      <w:numFmt w:val="bullet"/>
      <w:lvlText w:val="•"/>
      <w:lvlJc w:val="left"/>
      <w:pPr>
        <w:ind w:left="2707" w:hanging="147"/>
      </w:pPr>
      <w:rPr>
        <w:rFonts w:hint="default"/>
        <w:lang w:val="ru-RU" w:eastAsia="en-US" w:bidi="ar-SA"/>
      </w:rPr>
    </w:lvl>
    <w:lvl w:ilvl="7" w:tentative="0">
      <w:start w:val="0"/>
      <w:numFmt w:val="bullet"/>
      <w:lvlText w:val="•"/>
      <w:lvlJc w:val="left"/>
      <w:pPr>
        <w:ind w:left="3092" w:hanging="147"/>
      </w:pPr>
      <w:rPr>
        <w:rFonts w:hint="default"/>
        <w:lang w:val="ru-RU" w:eastAsia="en-US" w:bidi="ar-SA"/>
      </w:rPr>
    </w:lvl>
    <w:lvl w:ilvl="8" w:tentative="0">
      <w:start w:val="0"/>
      <w:numFmt w:val="bullet"/>
      <w:lvlText w:val="•"/>
      <w:lvlJc w:val="left"/>
      <w:pPr>
        <w:ind w:left="3476" w:hanging="147"/>
      </w:pPr>
      <w:rPr>
        <w:rFonts w:hint="default"/>
        <w:lang w:val="ru-RU" w:eastAsia="en-US" w:bidi="ar-SA"/>
      </w:rPr>
    </w:lvl>
  </w:abstractNum>
  <w:abstractNum w:abstractNumId="143">
    <w:nsid w:val="40B249F9"/>
    <w:multiLevelType w:val="multilevel"/>
    <w:tmpl w:val="40B249F9"/>
    <w:lvl w:ilvl="0" w:tentative="0">
      <w:start w:val="1"/>
      <w:numFmt w:val="decimal"/>
      <w:lvlText w:val="%1)"/>
      <w:lvlJc w:val="left"/>
      <w:pPr>
        <w:ind w:left="141" w:hanging="32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29"/>
      </w:pPr>
      <w:rPr>
        <w:rFonts w:hint="default"/>
        <w:lang w:val="ru-RU" w:eastAsia="en-US" w:bidi="ar-SA"/>
      </w:rPr>
    </w:lvl>
    <w:lvl w:ilvl="2" w:tentative="0">
      <w:start w:val="0"/>
      <w:numFmt w:val="bullet"/>
      <w:lvlText w:val="•"/>
      <w:lvlJc w:val="left"/>
      <w:pPr>
        <w:ind w:left="2172" w:hanging="329"/>
      </w:pPr>
      <w:rPr>
        <w:rFonts w:hint="default"/>
        <w:lang w:val="ru-RU" w:eastAsia="en-US" w:bidi="ar-SA"/>
      </w:rPr>
    </w:lvl>
    <w:lvl w:ilvl="3" w:tentative="0">
      <w:start w:val="0"/>
      <w:numFmt w:val="bullet"/>
      <w:lvlText w:val="•"/>
      <w:lvlJc w:val="left"/>
      <w:pPr>
        <w:ind w:left="3188" w:hanging="329"/>
      </w:pPr>
      <w:rPr>
        <w:rFonts w:hint="default"/>
        <w:lang w:val="ru-RU" w:eastAsia="en-US" w:bidi="ar-SA"/>
      </w:rPr>
    </w:lvl>
    <w:lvl w:ilvl="4" w:tentative="0">
      <w:start w:val="0"/>
      <w:numFmt w:val="bullet"/>
      <w:lvlText w:val="•"/>
      <w:lvlJc w:val="left"/>
      <w:pPr>
        <w:ind w:left="4204" w:hanging="329"/>
      </w:pPr>
      <w:rPr>
        <w:rFonts w:hint="default"/>
        <w:lang w:val="ru-RU" w:eastAsia="en-US" w:bidi="ar-SA"/>
      </w:rPr>
    </w:lvl>
    <w:lvl w:ilvl="5" w:tentative="0">
      <w:start w:val="0"/>
      <w:numFmt w:val="bullet"/>
      <w:lvlText w:val="•"/>
      <w:lvlJc w:val="left"/>
      <w:pPr>
        <w:ind w:left="5220" w:hanging="329"/>
      </w:pPr>
      <w:rPr>
        <w:rFonts w:hint="default"/>
        <w:lang w:val="ru-RU" w:eastAsia="en-US" w:bidi="ar-SA"/>
      </w:rPr>
    </w:lvl>
    <w:lvl w:ilvl="6" w:tentative="0">
      <w:start w:val="0"/>
      <w:numFmt w:val="bullet"/>
      <w:lvlText w:val="•"/>
      <w:lvlJc w:val="left"/>
      <w:pPr>
        <w:ind w:left="6236" w:hanging="329"/>
      </w:pPr>
      <w:rPr>
        <w:rFonts w:hint="default"/>
        <w:lang w:val="ru-RU" w:eastAsia="en-US" w:bidi="ar-SA"/>
      </w:rPr>
    </w:lvl>
    <w:lvl w:ilvl="7" w:tentative="0">
      <w:start w:val="0"/>
      <w:numFmt w:val="bullet"/>
      <w:lvlText w:val="•"/>
      <w:lvlJc w:val="left"/>
      <w:pPr>
        <w:ind w:left="7252" w:hanging="329"/>
      </w:pPr>
      <w:rPr>
        <w:rFonts w:hint="default"/>
        <w:lang w:val="ru-RU" w:eastAsia="en-US" w:bidi="ar-SA"/>
      </w:rPr>
    </w:lvl>
    <w:lvl w:ilvl="8" w:tentative="0">
      <w:start w:val="0"/>
      <w:numFmt w:val="bullet"/>
      <w:lvlText w:val="•"/>
      <w:lvlJc w:val="left"/>
      <w:pPr>
        <w:ind w:left="8268" w:hanging="329"/>
      </w:pPr>
      <w:rPr>
        <w:rFonts w:hint="default"/>
        <w:lang w:val="ru-RU" w:eastAsia="en-US" w:bidi="ar-SA"/>
      </w:rPr>
    </w:lvl>
  </w:abstractNum>
  <w:abstractNum w:abstractNumId="144">
    <w:nsid w:val="40F245EA"/>
    <w:multiLevelType w:val="multilevel"/>
    <w:tmpl w:val="40F245EA"/>
    <w:lvl w:ilvl="0" w:tentative="0">
      <w:start w:val="0"/>
      <w:numFmt w:val="bullet"/>
      <w:lvlText w:val="•"/>
      <w:lvlJc w:val="left"/>
      <w:pPr>
        <w:ind w:left="106"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76" w:hanging="204"/>
      </w:pPr>
      <w:rPr>
        <w:rFonts w:hint="default"/>
        <w:lang w:val="ru-RU" w:eastAsia="en-US" w:bidi="ar-SA"/>
      </w:rPr>
    </w:lvl>
    <w:lvl w:ilvl="2" w:tentative="0">
      <w:start w:val="0"/>
      <w:numFmt w:val="bullet"/>
      <w:lvlText w:val="•"/>
      <w:lvlJc w:val="left"/>
      <w:pPr>
        <w:ind w:left="852" w:hanging="204"/>
      </w:pPr>
      <w:rPr>
        <w:rFonts w:hint="default"/>
        <w:lang w:val="ru-RU" w:eastAsia="en-US" w:bidi="ar-SA"/>
      </w:rPr>
    </w:lvl>
    <w:lvl w:ilvl="3" w:tentative="0">
      <w:start w:val="0"/>
      <w:numFmt w:val="bullet"/>
      <w:lvlText w:val="•"/>
      <w:lvlJc w:val="left"/>
      <w:pPr>
        <w:ind w:left="1228" w:hanging="204"/>
      </w:pPr>
      <w:rPr>
        <w:rFonts w:hint="default"/>
        <w:lang w:val="ru-RU" w:eastAsia="en-US" w:bidi="ar-SA"/>
      </w:rPr>
    </w:lvl>
    <w:lvl w:ilvl="4" w:tentative="0">
      <w:start w:val="0"/>
      <w:numFmt w:val="bullet"/>
      <w:lvlText w:val="•"/>
      <w:lvlJc w:val="left"/>
      <w:pPr>
        <w:ind w:left="1604" w:hanging="204"/>
      </w:pPr>
      <w:rPr>
        <w:rFonts w:hint="default"/>
        <w:lang w:val="ru-RU" w:eastAsia="en-US" w:bidi="ar-SA"/>
      </w:rPr>
    </w:lvl>
    <w:lvl w:ilvl="5" w:tentative="0">
      <w:start w:val="0"/>
      <w:numFmt w:val="bullet"/>
      <w:lvlText w:val="•"/>
      <w:lvlJc w:val="left"/>
      <w:pPr>
        <w:ind w:left="1980" w:hanging="204"/>
      </w:pPr>
      <w:rPr>
        <w:rFonts w:hint="default"/>
        <w:lang w:val="ru-RU" w:eastAsia="en-US" w:bidi="ar-SA"/>
      </w:rPr>
    </w:lvl>
    <w:lvl w:ilvl="6" w:tentative="0">
      <w:start w:val="0"/>
      <w:numFmt w:val="bullet"/>
      <w:lvlText w:val="•"/>
      <w:lvlJc w:val="left"/>
      <w:pPr>
        <w:ind w:left="2356" w:hanging="204"/>
      </w:pPr>
      <w:rPr>
        <w:rFonts w:hint="default"/>
        <w:lang w:val="ru-RU" w:eastAsia="en-US" w:bidi="ar-SA"/>
      </w:rPr>
    </w:lvl>
    <w:lvl w:ilvl="7" w:tentative="0">
      <w:start w:val="0"/>
      <w:numFmt w:val="bullet"/>
      <w:lvlText w:val="•"/>
      <w:lvlJc w:val="left"/>
      <w:pPr>
        <w:ind w:left="2732" w:hanging="204"/>
      </w:pPr>
      <w:rPr>
        <w:rFonts w:hint="default"/>
        <w:lang w:val="ru-RU" w:eastAsia="en-US" w:bidi="ar-SA"/>
      </w:rPr>
    </w:lvl>
    <w:lvl w:ilvl="8" w:tentative="0">
      <w:start w:val="0"/>
      <w:numFmt w:val="bullet"/>
      <w:lvlText w:val="•"/>
      <w:lvlJc w:val="left"/>
      <w:pPr>
        <w:ind w:left="3108" w:hanging="204"/>
      </w:pPr>
      <w:rPr>
        <w:rFonts w:hint="default"/>
        <w:lang w:val="ru-RU" w:eastAsia="en-US" w:bidi="ar-SA"/>
      </w:rPr>
    </w:lvl>
  </w:abstractNum>
  <w:abstractNum w:abstractNumId="145">
    <w:nsid w:val="4258023A"/>
    <w:multiLevelType w:val="multilevel"/>
    <w:tmpl w:val="4258023A"/>
    <w:lvl w:ilvl="0" w:tentative="0">
      <w:start w:val="1"/>
      <w:numFmt w:val="decimal"/>
      <w:lvlText w:val="%1."/>
      <w:lvlJc w:val="left"/>
      <w:pPr>
        <w:ind w:left="141" w:hanging="181"/>
        <w:jc w:val="right"/>
      </w:pPr>
      <w:rPr>
        <w:rFonts w:hint="default"/>
        <w:spacing w:val="0"/>
        <w:w w:val="88"/>
        <w:lang w:val="ru-RU" w:eastAsia="en-US" w:bidi="ar-SA"/>
      </w:rPr>
    </w:lvl>
    <w:lvl w:ilvl="1" w:tentative="0">
      <w:start w:val="0"/>
      <w:numFmt w:val="bullet"/>
      <w:lvlText w:val="•"/>
      <w:lvlJc w:val="left"/>
      <w:pPr>
        <w:ind w:left="1260" w:hanging="181"/>
      </w:pPr>
      <w:rPr>
        <w:rFonts w:hint="default"/>
        <w:lang w:val="ru-RU" w:eastAsia="en-US" w:bidi="ar-SA"/>
      </w:rPr>
    </w:lvl>
    <w:lvl w:ilvl="2" w:tentative="0">
      <w:start w:val="0"/>
      <w:numFmt w:val="bullet"/>
      <w:lvlText w:val="•"/>
      <w:lvlJc w:val="left"/>
      <w:pPr>
        <w:ind w:left="2380" w:hanging="181"/>
      </w:pPr>
      <w:rPr>
        <w:rFonts w:hint="default"/>
        <w:lang w:val="ru-RU" w:eastAsia="en-US" w:bidi="ar-SA"/>
      </w:rPr>
    </w:lvl>
    <w:lvl w:ilvl="3" w:tentative="0">
      <w:start w:val="0"/>
      <w:numFmt w:val="bullet"/>
      <w:lvlText w:val="•"/>
      <w:lvlJc w:val="left"/>
      <w:pPr>
        <w:ind w:left="3500" w:hanging="181"/>
      </w:pPr>
      <w:rPr>
        <w:rFonts w:hint="default"/>
        <w:lang w:val="ru-RU" w:eastAsia="en-US" w:bidi="ar-SA"/>
      </w:rPr>
    </w:lvl>
    <w:lvl w:ilvl="4" w:tentative="0">
      <w:start w:val="0"/>
      <w:numFmt w:val="bullet"/>
      <w:lvlText w:val="•"/>
      <w:lvlJc w:val="left"/>
      <w:pPr>
        <w:ind w:left="4620" w:hanging="181"/>
      </w:pPr>
      <w:rPr>
        <w:rFonts w:hint="default"/>
        <w:lang w:val="ru-RU" w:eastAsia="en-US" w:bidi="ar-SA"/>
      </w:rPr>
    </w:lvl>
    <w:lvl w:ilvl="5" w:tentative="0">
      <w:start w:val="0"/>
      <w:numFmt w:val="bullet"/>
      <w:lvlText w:val="•"/>
      <w:lvlJc w:val="left"/>
      <w:pPr>
        <w:ind w:left="5740" w:hanging="181"/>
      </w:pPr>
      <w:rPr>
        <w:rFonts w:hint="default"/>
        <w:lang w:val="ru-RU" w:eastAsia="en-US" w:bidi="ar-SA"/>
      </w:rPr>
    </w:lvl>
    <w:lvl w:ilvl="6" w:tentative="0">
      <w:start w:val="0"/>
      <w:numFmt w:val="bullet"/>
      <w:lvlText w:val="•"/>
      <w:lvlJc w:val="left"/>
      <w:pPr>
        <w:ind w:left="6860" w:hanging="181"/>
      </w:pPr>
      <w:rPr>
        <w:rFonts w:hint="default"/>
        <w:lang w:val="ru-RU" w:eastAsia="en-US" w:bidi="ar-SA"/>
      </w:rPr>
    </w:lvl>
    <w:lvl w:ilvl="7" w:tentative="0">
      <w:start w:val="0"/>
      <w:numFmt w:val="bullet"/>
      <w:lvlText w:val="•"/>
      <w:lvlJc w:val="left"/>
      <w:pPr>
        <w:ind w:left="7980" w:hanging="181"/>
      </w:pPr>
      <w:rPr>
        <w:rFonts w:hint="default"/>
        <w:lang w:val="ru-RU" w:eastAsia="en-US" w:bidi="ar-SA"/>
      </w:rPr>
    </w:lvl>
    <w:lvl w:ilvl="8" w:tentative="0">
      <w:start w:val="0"/>
      <w:numFmt w:val="bullet"/>
      <w:lvlText w:val="•"/>
      <w:lvlJc w:val="left"/>
      <w:pPr>
        <w:ind w:left="9100" w:hanging="181"/>
      </w:pPr>
      <w:rPr>
        <w:rFonts w:hint="default"/>
        <w:lang w:val="ru-RU" w:eastAsia="en-US" w:bidi="ar-SA"/>
      </w:rPr>
    </w:lvl>
  </w:abstractNum>
  <w:abstractNum w:abstractNumId="146">
    <w:nsid w:val="429CD0B5"/>
    <w:multiLevelType w:val="multilevel"/>
    <w:tmpl w:val="429CD0B5"/>
    <w:lvl w:ilvl="0" w:tentative="0">
      <w:start w:val="0"/>
      <w:numFmt w:val="bullet"/>
      <w:lvlText w:val="-"/>
      <w:lvlJc w:val="left"/>
      <w:pPr>
        <w:ind w:left="114" w:hanging="137"/>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32" w:hanging="137"/>
      </w:pPr>
      <w:rPr>
        <w:rFonts w:hint="default"/>
        <w:lang w:val="ru-RU" w:eastAsia="en-US" w:bidi="ar-SA"/>
      </w:rPr>
    </w:lvl>
    <w:lvl w:ilvl="2" w:tentative="0">
      <w:start w:val="0"/>
      <w:numFmt w:val="bullet"/>
      <w:lvlText w:val="•"/>
      <w:lvlJc w:val="left"/>
      <w:pPr>
        <w:ind w:left="945" w:hanging="137"/>
      </w:pPr>
      <w:rPr>
        <w:rFonts w:hint="default"/>
        <w:lang w:val="ru-RU" w:eastAsia="en-US" w:bidi="ar-SA"/>
      </w:rPr>
    </w:lvl>
    <w:lvl w:ilvl="3" w:tentative="0">
      <w:start w:val="0"/>
      <w:numFmt w:val="bullet"/>
      <w:lvlText w:val="•"/>
      <w:lvlJc w:val="left"/>
      <w:pPr>
        <w:ind w:left="1358" w:hanging="137"/>
      </w:pPr>
      <w:rPr>
        <w:rFonts w:hint="default"/>
        <w:lang w:val="ru-RU" w:eastAsia="en-US" w:bidi="ar-SA"/>
      </w:rPr>
    </w:lvl>
    <w:lvl w:ilvl="4" w:tentative="0">
      <w:start w:val="0"/>
      <w:numFmt w:val="bullet"/>
      <w:lvlText w:val="•"/>
      <w:lvlJc w:val="left"/>
      <w:pPr>
        <w:ind w:left="1770" w:hanging="137"/>
      </w:pPr>
      <w:rPr>
        <w:rFonts w:hint="default"/>
        <w:lang w:val="ru-RU" w:eastAsia="en-US" w:bidi="ar-SA"/>
      </w:rPr>
    </w:lvl>
    <w:lvl w:ilvl="5" w:tentative="0">
      <w:start w:val="0"/>
      <w:numFmt w:val="bullet"/>
      <w:lvlText w:val="•"/>
      <w:lvlJc w:val="left"/>
      <w:pPr>
        <w:ind w:left="2183" w:hanging="137"/>
      </w:pPr>
      <w:rPr>
        <w:rFonts w:hint="default"/>
        <w:lang w:val="ru-RU" w:eastAsia="en-US" w:bidi="ar-SA"/>
      </w:rPr>
    </w:lvl>
    <w:lvl w:ilvl="6" w:tentative="0">
      <w:start w:val="0"/>
      <w:numFmt w:val="bullet"/>
      <w:lvlText w:val="•"/>
      <w:lvlJc w:val="left"/>
      <w:pPr>
        <w:ind w:left="2596" w:hanging="137"/>
      </w:pPr>
      <w:rPr>
        <w:rFonts w:hint="default"/>
        <w:lang w:val="ru-RU" w:eastAsia="en-US" w:bidi="ar-SA"/>
      </w:rPr>
    </w:lvl>
    <w:lvl w:ilvl="7" w:tentative="0">
      <w:start w:val="0"/>
      <w:numFmt w:val="bullet"/>
      <w:lvlText w:val="•"/>
      <w:lvlJc w:val="left"/>
      <w:pPr>
        <w:ind w:left="3008" w:hanging="137"/>
      </w:pPr>
      <w:rPr>
        <w:rFonts w:hint="default"/>
        <w:lang w:val="ru-RU" w:eastAsia="en-US" w:bidi="ar-SA"/>
      </w:rPr>
    </w:lvl>
    <w:lvl w:ilvl="8" w:tentative="0">
      <w:start w:val="0"/>
      <w:numFmt w:val="bullet"/>
      <w:lvlText w:val="•"/>
      <w:lvlJc w:val="left"/>
      <w:pPr>
        <w:ind w:left="3421" w:hanging="137"/>
      </w:pPr>
      <w:rPr>
        <w:rFonts w:hint="default"/>
        <w:lang w:val="ru-RU" w:eastAsia="en-US" w:bidi="ar-SA"/>
      </w:rPr>
    </w:lvl>
  </w:abstractNum>
  <w:abstractNum w:abstractNumId="147">
    <w:nsid w:val="46A08BB8"/>
    <w:multiLevelType w:val="multilevel"/>
    <w:tmpl w:val="46A08BB8"/>
    <w:lvl w:ilvl="0" w:tentative="0">
      <w:start w:val="1"/>
      <w:numFmt w:val="decimal"/>
      <w:lvlText w:val="%1)"/>
      <w:lvlJc w:val="left"/>
      <w:pPr>
        <w:ind w:left="1130"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38" w:hanging="281"/>
      </w:pPr>
      <w:rPr>
        <w:rFonts w:hint="default"/>
        <w:lang w:val="ru-RU" w:eastAsia="en-US" w:bidi="ar-SA"/>
      </w:rPr>
    </w:lvl>
    <w:lvl w:ilvl="2" w:tentative="0">
      <w:start w:val="0"/>
      <w:numFmt w:val="bullet"/>
      <w:lvlText w:val="•"/>
      <w:lvlJc w:val="left"/>
      <w:pPr>
        <w:ind w:left="2956" w:hanging="281"/>
      </w:pPr>
      <w:rPr>
        <w:rFonts w:hint="default"/>
        <w:lang w:val="ru-RU" w:eastAsia="en-US" w:bidi="ar-SA"/>
      </w:rPr>
    </w:lvl>
    <w:lvl w:ilvl="3" w:tentative="0">
      <w:start w:val="0"/>
      <w:numFmt w:val="bullet"/>
      <w:lvlText w:val="•"/>
      <w:lvlJc w:val="left"/>
      <w:pPr>
        <w:ind w:left="3874" w:hanging="281"/>
      </w:pPr>
      <w:rPr>
        <w:rFonts w:hint="default"/>
        <w:lang w:val="ru-RU" w:eastAsia="en-US" w:bidi="ar-SA"/>
      </w:rPr>
    </w:lvl>
    <w:lvl w:ilvl="4" w:tentative="0">
      <w:start w:val="0"/>
      <w:numFmt w:val="bullet"/>
      <w:lvlText w:val="•"/>
      <w:lvlJc w:val="left"/>
      <w:pPr>
        <w:ind w:left="4792" w:hanging="281"/>
      </w:pPr>
      <w:rPr>
        <w:rFonts w:hint="default"/>
        <w:lang w:val="ru-RU" w:eastAsia="en-US" w:bidi="ar-SA"/>
      </w:rPr>
    </w:lvl>
    <w:lvl w:ilvl="5" w:tentative="0">
      <w:start w:val="0"/>
      <w:numFmt w:val="bullet"/>
      <w:lvlText w:val="•"/>
      <w:lvlJc w:val="left"/>
      <w:pPr>
        <w:ind w:left="5710" w:hanging="281"/>
      </w:pPr>
      <w:rPr>
        <w:rFonts w:hint="default"/>
        <w:lang w:val="ru-RU" w:eastAsia="en-US" w:bidi="ar-SA"/>
      </w:rPr>
    </w:lvl>
    <w:lvl w:ilvl="6" w:tentative="0">
      <w:start w:val="0"/>
      <w:numFmt w:val="bullet"/>
      <w:lvlText w:val="•"/>
      <w:lvlJc w:val="left"/>
      <w:pPr>
        <w:ind w:left="6628" w:hanging="281"/>
      </w:pPr>
      <w:rPr>
        <w:rFonts w:hint="default"/>
        <w:lang w:val="ru-RU" w:eastAsia="en-US" w:bidi="ar-SA"/>
      </w:rPr>
    </w:lvl>
    <w:lvl w:ilvl="7" w:tentative="0">
      <w:start w:val="0"/>
      <w:numFmt w:val="bullet"/>
      <w:lvlText w:val="•"/>
      <w:lvlJc w:val="left"/>
      <w:pPr>
        <w:ind w:left="7546" w:hanging="281"/>
      </w:pPr>
      <w:rPr>
        <w:rFonts w:hint="default"/>
        <w:lang w:val="ru-RU" w:eastAsia="en-US" w:bidi="ar-SA"/>
      </w:rPr>
    </w:lvl>
    <w:lvl w:ilvl="8" w:tentative="0">
      <w:start w:val="0"/>
      <w:numFmt w:val="bullet"/>
      <w:lvlText w:val="•"/>
      <w:lvlJc w:val="left"/>
      <w:pPr>
        <w:ind w:left="8464" w:hanging="281"/>
      </w:pPr>
      <w:rPr>
        <w:rFonts w:hint="default"/>
        <w:lang w:val="ru-RU" w:eastAsia="en-US" w:bidi="ar-SA"/>
      </w:rPr>
    </w:lvl>
  </w:abstractNum>
  <w:abstractNum w:abstractNumId="148">
    <w:nsid w:val="4A51D704"/>
    <w:multiLevelType w:val="multilevel"/>
    <w:tmpl w:val="4A51D704"/>
    <w:lvl w:ilvl="0" w:tentative="0">
      <w:start w:val="1"/>
      <w:numFmt w:val="decimal"/>
      <w:lvlText w:val="%1)"/>
      <w:lvlJc w:val="left"/>
      <w:pPr>
        <w:ind w:left="1274" w:hanging="42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82" w:hanging="425"/>
      </w:pPr>
      <w:rPr>
        <w:rFonts w:hint="default"/>
        <w:lang w:val="ru-RU" w:eastAsia="en-US" w:bidi="ar-SA"/>
      </w:rPr>
    </w:lvl>
    <w:lvl w:ilvl="2" w:tentative="0">
      <w:start w:val="0"/>
      <w:numFmt w:val="bullet"/>
      <w:lvlText w:val="•"/>
      <w:lvlJc w:val="left"/>
      <w:pPr>
        <w:ind w:left="3084" w:hanging="425"/>
      </w:pPr>
      <w:rPr>
        <w:rFonts w:hint="default"/>
        <w:lang w:val="ru-RU" w:eastAsia="en-US" w:bidi="ar-SA"/>
      </w:rPr>
    </w:lvl>
    <w:lvl w:ilvl="3" w:tentative="0">
      <w:start w:val="0"/>
      <w:numFmt w:val="bullet"/>
      <w:lvlText w:val="•"/>
      <w:lvlJc w:val="left"/>
      <w:pPr>
        <w:ind w:left="3986" w:hanging="425"/>
      </w:pPr>
      <w:rPr>
        <w:rFonts w:hint="default"/>
        <w:lang w:val="ru-RU" w:eastAsia="en-US" w:bidi="ar-SA"/>
      </w:rPr>
    </w:lvl>
    <w:lvl w:ilvl="4" w:tentative="0">
      <w:start w:val="0"/>
      <w:numFmt w:val="bullet"/>
      <w:lvlText w:val="•"/>
      <w:lvlJc w:val="left"/>
      <w:pPr>
        <w:ind w:left="4888" w:hanging="425"/>
      </w:pPr>
      <w:rPr>
        <w:rFonts w:hint="default"/>
        <w:lang w:val="ru-RU" w:eastAsia="en-US" w:bidi="ar-SA"/>
      </w:rPr>
    </w:lvl>
    <w:lvl w:ilvl="5" w:tentative="0">
      <w:start w:val="0"/>
      <w:numFmt w:val="bullet"/>
      <w:lvlText w:val="•"/>
      <w:lvlJc w:val="left"/>
      <w:pPr>
        <w:ind w:left="5790" w:hanging="425"/>
      </w:pPr>
      <w:rPr>
        <w:rFonts w:hint="default"/>
        <w:lang w:val="ru-RU" w:eastAsia="en-US" w:bidi="ar-SA"/>
      </w:rPr>
    </w:lvl>
    <w:lvl w:ilvl="6" w:tentative="0">
      <w:start w:val="0"/>
      <w:numFmt w:val="bullet"/>
      <w:lvlText w:val="•"/>
      <w:lvlJc w:val="left"/>
      <w:pPr>
        <w:ind w:left="6692" w:hanging="425"/>
      </w:pPr>
      <w:rPr>
        <w:rFonts w:hint="default"/>
        <w:lang w:val="ru-RU" w:eastAsia="en-US" w:bidi="ar-SA"/>
      </w:rPr>
    </w:lvl>
    <w:lvl w:ilvl="7" w:tentative="0">
      <w:start w:val="0"/>
      <w:numFmt w:val="bullet"/>
      <w:lvlText w:val="•"/>
      <w:lvlJc w:val="left"/>
      <w:pPr>
        <w:ind w:left="7594" w:hanging="425"/>
      </w:pPr>
      <w:rPr>
        <w:rFonts w:hint="default"/>
        <w:lang w:val="ru-RU" w:eastAsia="en-US" w:bidi="ar-SA"/>
      </w:rPr>
    </w:lvl>
    <w:lvl w:ilvl="8" w:tentative="0">
      <w:start w:val="0"/>
      <w:numFmt w:val="bullet"/>
      <w:lvlText w:val="•"/>
      <w:lvlJc w:val="left"/>
      <w:pPr>
        <w:ind w:left="8496" w:hanging="425"/>
      </w:pPr>
      <w:rPr>
        <w:rFonts w:hint="default"/>
        <w:lang w:val="ru-RU" w:eastAsia="en-US" w:bidi="ar-SA"/>
      </w:rPr>
    </w:lvl>
  </w:abstractNum>
  <w:abstractNum w:abstractNumId="149">
    <w:nsid w:val="4AD1D84F"/>
    <w:multiLevelType w:val="multilevel"/>
    <w:tmpl w:val="4AD1D84F"/>
    <w:lvl w:ilvl="0" w:tentative="0">
      <w:start w:val="0"/>
      <w:numFmt w:val="bullet"/>
      <w:lvlText w:val="-"/>
      <w:lvlJc w:val="left"/>
      <w:pPr>
        <w:ind w:left="99" w:hanging="135"/>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14" w:hanging="135"/>
      </w:pPr>
      <w:rPr>
        <w:rFonts w:hint="default"/>
        <w:lang w:val="ru-RU" w:eastAsia="en-US" w:bidi="ar-SA"/>
      </w:rPr>
    </w:lvl>
    <w:lvl w:ilvl="2" w:tentative="0">
      <w:start w:val="0"/>
      <w:numFmt w:val="bullet"/>
      <w:lvlText w:val="•"/>
      <w:lvlJc w:val="left"/>
      <w:pPr>
        <w:ind w:left="929" w:hanging="135"/>
      </w:pPr>
      <w:rPr>
        <w:rFonts w:hint="default"/>
        <w:lang w:val="ru-RU" w:eastAsia="en-US" w:bidi="ar-SA"/>
      </w:rPr>
    </w:lvl>
    <w:lvl w:ilvl="3" w:tentative="0">
      <w:start w:val="0"/>
      <w:numFmt w:val="bullet"/>
      <w:lvlText w:val="•"/>
      <w:lvlJc w:val="left"/>
      <w:pPr>
        <w:ind w:left="1344" w:hanging="135"/>
      </w:pPr>
      <w:rPr>
        <w:rFonts w:hint="default"/>
        <w:lang w:val="ru-RU" w:eastAsia="en-US" w:bidi="ar-SA"/>
      </w:rPr>
    </w:lvl>
    <w:lvl w:ilvl="4" w:tentative="0">
      <w:start w:val="0"/>
      <w:numFmt w:val="bullet"/>
      <w:lvlText w:val="•"/>
      <w:lvlJc w:val="left"/>
      <w:pPr>
        <w:ind w:left="1758" w:hanging="135"/>
      </w:pPr>
      <w:rPr>
        <w:rFonts w:hint="default"/>
        <w:lang w:val="ru-RU" w:eastAsia="en-US" w:bidi="ar-SA"/>
      </w:rPr>
    </w:lvl>
    <w:lvl w:ilvl="5" w:tentative="0">
      <w:start w:val="0"/>
      <w:numFmt w:val="bullet"/>
      <w:lvlText w:val="•"/>
      <w:lvlJc w:val="left"/>
      <w:pPr>
        <w:ind w:left="2173" w:hanging="135"/>
      </w:pPr>
      <w:rPr>
        <w:rFonts w:hint="default"/>
        <w:lang w:val="ru-RU" w:eastAsia="en-US" w:bidi="ar-SA"/>
      </w:rPr>
    </w:lvl>
    <w:lvl w:ilvl="6" w:tentative="0">
      <w:start w:val="0"/>
      <w:numFmt w:val="bullet"/>
      <w:lvlText w:val="•"/>
      <w:lvlJc w:val="left"/>
      <w:pPr>
        <w:ind w:left="2588" w:hanging="135"/>
      </w:pPr>
      <w:rPr>
        <w:rFonts w:hint="default"/>
        <w:lang w:val="ru-RU" w:eastAsia="en-US" w:bidi="ar-SA"/>
      </w:rPr>
    </w:lvl>
    <w:lvl w:ilvl="7" w:tentative="0">
      <w:start w:val="0"/>
      <w:numFmt w:val="bullet"/>
      <w:lvlText w:val="•"/>
      <w:lvlJc w:val="left"/>
      <w:pPr>
        <w:ind w:left="3002" w:hanging="135"/>
      </w:pPr>
      <w:rPr>
        <w:rFonts w:hint="default"/>
        <w:lang w:val="ru-RU" w:eastAsia="en-US" w:bidi="ar-SA"/>
      </w:rPr>
    </w:lvl>
    <w:lvl w:ilvl="8" w:tentative="0">
      <w:start w:val="0"/>
      <w:numFmt w:val="bullet"/>
      <w:lvlText w:val="•"/>
      <w:lvlJc w:val="left"/>
      <w:pPr>
        <w:ind w:left="3417" w:hanging="135"/>
      </w:pPr>
      <w:rPr>
        <w:rFonts w:hint="default"/>
        <w:lang w:val="ru-RU" w:eastAsia="en-US" w:bidi="ar-SA"/>
      </w:rPr>
    </w:lvl>
  </w:abstractNum>
  <w:abstractNum w:abstractNumId="150">
    <w:nsid w:val="4C1BAE26"/>
    <w:multiLevelType w:val="multilevel"/>
    <w:tmpl w:val="4C1BAE26"/>
    <w:lvl w:ilvl="0" w:tentative="0">
      <w:start w:val="1"/>
      <w:numFmt w:val="decimal"/>
      <w:lvlText w:val="%1)"/>
      <w:lvlJc w:val="left"/>
      <w:pPr>
        <w:ind w:left="1149" w:hanging="30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157" w:hanging="286"/>
      </w:pPr>
      <w:rPr>
        <w:rFonts w:hint="default"/>
        <w:lang w:val="ru-RU" w:eastAsia="en-US" w:bidi="ar-SA"/>
      </w:rPr>
    </w:lvl>
    <w:lvl w:ilvl="3" w:tentative="0">
      <w:start w:val="0"/>
      <w:numFmt w:val="bullet"/>
      <w:lvlText w:val="•"/>
      <w:lvlJc w:val="left"/>
      <w:pPr>
        <w:ind w:left="3175" w:hanging="286"/>
      </w:pPr>
      <w:rPr>
        <w:rFonts w:hint="default"/>
        <w:lang w:val="ru-RU" w:eastAsia="en-US" w:bidi="ar-SA"/>
      </w:rPr>
    </w:lvl>
    <w:lvl w:ilvl="4" w:tentative="0">
      <w:start w:val="0"/>
      <w:numFmt w:val="bullet"/>
      <w:lvlText w:val="•"/>
      <w:lvlJc w:val="left"/>
      <w:pPr>
        <w:ind w:left="4193" w:hanging="286"/>
      </w:pPr>
      <w:rPr>
        <w:rFonts w:hint="default"/>
        <w:lang w:val="ru-RU" w:eastAsia="en-US" w:bidi="ar-SA"/>
      </w:rPr>
    </w:lvl>
    <w:lvl w:ilvl="5" w:tentative="0">
      <w:start w:val="0"/>
      <w:numFmt w:val="bullet"/>
      <w:lvlText w:val="•"/>
      <w:lvlJc w:val="left"/>
      <w:pPr>
        <w:ind w:left="5211" w:hanging="286"/>
      </w:pPr>
      <w:rPr>
        <w:rFonts w:hint="default"/>
        <w:lang w:val="ru-RU" w:eastAsia="en-US" w:bidi="ar-SA"/>
      </w:rPr>
    </w:lvl>
    <w:lvl w:ilvl="6" w:tentative="0">
      <w:start w:val="0"/>
      <w:numFmt w:val="bullet"/>
      <w:lvlText w:val="•"/>
      <w:lvlJc w:val="left"/>
      <w:pPr>
        <w:ind w:left="6228" w:hanging="286"/>
      </w:pPr>
      <w:rPr>
        <w:rFonts w:hint="default"/>
        <w:lang w:val="ru-RU" w:eastAsia="en-US" w:bidi="ar-SA"/>
      </w:rPr>
    </w:lvl>
    <w:lvl w:ilvl="7" w:tentative="0">
      <w:start w:val="0"/>
      <w:numFmt w:val="bullet"/>
      <w:lvlText w:val="•"/>
      <w:lvlJc w:val="left"/>
      <w:pPr>
        <w:ind w:left="7246" w:hanging="286"/>
      </w:pPr>
      <w:rPr>
        <w:rFonts w:hint="default"/>
        <w:lang w:val="ru-RU" w:eastAsia="en-US" w:bidi="ar-SA"/>
      </w:rPr>
    </w:lvl>
    <w:lvl w:ilvl="8" w:tentative="0">
      <w:start w:val="0"/>
      <w:numFmt w:val="bullet"/>
      <w:lvlText w:val="•"/>
      <w:lvlJc w:val="left"/>
      <w:pPr>
        <w:ind w:left="8264" w:hanging="286"/>
      </w:pPr>
      <w:rPr>
        <w:rFonts w:hint="default"/>
        <w:lang w:val="ru-RU" w:eastAsia="en-US" w:bidi="ar-SA"/>
      </w:rPr>
    </w:lvl>
  </w:abstractNum>
  <w:abstractNum w:abstractNumId="151">
    <w:nsid w:val="4C3D7A74"/>
    <w:multiLevelType w:val="multilevel"/>
    <w:tmpl w:val="4C3D7A74"/>
    <w:lvl w:ilvl="0" w:tentative="0">
      <w:start w:val="1"/>
      <w:numFmt w:val="decimal"/>
      <w:lvlText w:val="%1)"/>
      <w:lvlJc w:val="left"/>
      <w:pPr>
        <w:ind w:left="1154"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74" w:hanging="305"/>
      </w:pPr>
      <w:rPr>
        <w:rFonts w:hint="default"/>
        <w:lang w:val="ru-RU" w:eastAsia="en-US" w:bidi="ar-SA"/>
      </w:rPr>
    </w:lvl>
    <w:lvl w:ilvl="2" w:tentative="0">
      <w:start w:val="0"/>
      <w:numFmt w:val="bullet"/>
      <w:lvlText w:val="•"/>
      <w:lvlJc w:val="left"/>
      <w:pPr>
        <w:ind w:left="2988" w:hanging="305"/>
      </w:pPr>
      <w:rPr>
        <w:rFonts w:hint="default"/>
        <w:lang w:val="ru-RU" w:eastAsia="en-US" w:bidi="ar-SA"/>
      </w:rPr>
    </w:lvl>
    <w:lvl w:ilvl="3" w:tentative="0">
      <w:start w:val="0"/>
      <w:numFmt w:val="bullet"/>
      <w:lvlText w:val="•"/>
      <w:lvlJc w:val="left"/>
      <w:pPr>
        <w:ind w:left="3902" w:hanging="305"/>
      </w:pPr>
      <w:rPr>
        <w:rFonts w:hint="default"/>
        <w:lang w:val="ru-RU" w:eastAsia="en-US" w:bidi="ar-SA"/>
      </w:rPr>
    </w:lvl>
    <w:lvl w:ilvl="4" w:tentative="0">
      <w:start w:val="0"/>
      <w:numFmt w:val="bullet"/>
      <w:lvlText w:val="•"/>
      <w:lvlJc w:val="left"/>
      <w:pPr>
        <w:ind w:left="4816" w:hanging="305"/>
      </w:pPr>
      <w:rPr>
        <w:rFonts w:hint="default"/>
        <w:lang w:val="ru-RU" w:eastAsia="en-US" w:bidi="ar-SA"/>
      </w:rPr>
    </w:lvl>
    <w:lvl w:ilvl="5" w:tentative="0">
      <w:start w:val="0"/>
      <w:numFmt w:val="bullet"/>
      <w:lvlText w:val="•"/>
      <w:lvlJc w:val="left"/>
      <w:pPr>
        <w:ind w:left="5730" w:hanging="305"/>
      </w:pPr>
      <w:rPr>
        <w:rFonts w:hint="default"/>
        <w:lang w:val="ru-RU" w:eastAsia="en-US" w:bidi="ar-SA"/>
      </w:rPr>
    </w:lvl>
    <w:lvl w:ilvl="6" w:tentative="0">
      <w:start w:val="0"/>
      <w:numFmt w:val="bullet"/>
      <w:lvlText w:val="•"/>
      <w:lvlJc w:val="left"/>
      <w:pPr>
        <w:ind w:left="6644" w:hanging="305"/>
      </w:pPr>
      <w:rPr>
        <w:rFonts w:hint="default"/>
        <w:lang w:val="ru-RU" w:eastAsia="en-US" w:bidi="ar-SA"/>
      </w:rPr>
    </w:lvl>
    <w:lvl w:ilvl="7" w:tentative="0">
      <w:start w:val="0"/>
      <w:numFmt w:val="bullet"/>
      <w:lvlText w:val="•"/>
      <w:lvlJc w:val="left"/>
      <w:pPr>
        <w:ind w:left="7558" w:hanging="305"/>
      </w:pPr>
      <w:rPr>
        <w:rFonts w:hint="default"/>
        <w:lang w:val="ru-RU" w:eastAsia="en-US" w:bidi="ar-SA"/>
      </w:rPr>
    </w:lvl>
    <w:lvl w:ilvl="8" w:tentative="0">
      <w:start w:val="0"/>
      <w:numFmt w:val="bullet"/>
      <w:lvlText w:val="•"/>
      <w:lvlJc w:val="left"/>
      <w:pPr>
        <w:ind w:left="8472" w:hanging="305"/>
      </w:pPr>
      <w:rPr>
        <w:rFonts w:hint="default"/>
        <w:lang w:val="ru-RU" w:eastAsia="en-US" w:bidi="ar-SA"/>
      </w:rPr>
    </w:lvl>
  </w:abstractNum>
  <w:abstractNum w:abstractNumId="152">
    <w:nsid w:val="4CD1E351"/>
    <w:multiLevelType w:val="multilevel"/>
    <w:tmpl w:val="4CD1E351"/>
    <w:lvl w:ilvl="0" w:tentative="0">
      <w:start w:val="1"/>
      <w:numFmt w:val="decimal"/>
      <w:lvlText w:val="%1)"/>
      <w:lvlJc w:val="left"/>
      <w:pPr>
        <w:ind w:left="141" w:hanging="33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334"/>
      </w:pPr>
      <w:rPr>
        <w:rFonts w:hint="default"/>
        <w:lang w:val="ru-RU" w:eastAsia="en-US" w:bidi="ar-SA"/>
      </w:rPr>
    </w:lvl>
    <w:lvl w:ilvl="2" w:tentative="0">
      <w:start w:val="0"/>
      <w:numFmt w:val="bullet"/>
      <w:lvlText w:val="•"/>
      <w:lvlJc w:val="left"/>
      <w:pPr>
        <w:ind w:left="2172" w:hanging="334"/>
      </w:pPr>
      <w:rPr>
        <w:rFonts w:hint="default"/>
        <w:lang w:val="ru-RU" w:eastAsia="en-US" w:bidi="ar-SA"/>
      </w:rPr>
    </w:lvl>
    <w:lvl w:ilvl="3" w:tentative="0">
      <w:start w:val="0"/>
      <w:numFmt w:val="bullet"/>
      <w:lvlText w:val="•"/>
      <w:lvlJc w:val="left"/>
      <w:pPr>
        <w:ind w:left="3188" w:hanging="334"/>
      </w:pPr>
      <w:rPr>
        <w:rFonts w:hint="default"/>
        <w:lang w:val="ru-RU" w:eastAsia="en-US" w:bidi="ar-SA"/>
      </w:rPr>
    </w:lvl>
    <w:lvl w:ilvl="4" w:tentative="0">
      <w:start w:val="0"/>
      <w:numFmt w:val="bullet"/>
      <w:lvlText w:val="•"/>
      <w:lvlJc w:val="left"/>
      <w:pPr>
        <w:ind w:left="4204" w:hanging="334"/>
      </w:pPr>
      <w:rPr>
        <w:rFonts w:hint="default"/>
        <w:lang w:val="ru-RU" w:eastAsia="en-US" w:bidi="ar-SA"/>
      </w:rPr>
    </w:lvl>
    <w:lvl w:ilvl="5" w:tentative="0">
      <w:start w:val="0"/>
      <w:numFmt w:val="bullet"/>
      <w:lvlText w:val="•"/>
      <w:lvlJc w:val="left"/>
      <w:pPr>
        <w:ind w:left="5220" w:hanging="334"/>
      </w:pPr>
      <w:rPr>
        <w:rFonts w:hint="default"/>
        <w:lang w:val="ru-RU" w:eastAsia="en-US" w:bidi="ar-SA"/>
      </w:rPr>
    </w:lvl>
    <w:lvl w:ilvl="6" w:tentative="0">
      <w:start w:val="0"/>
      <w:numFmt w:val="bullet"/>
      <w:lvlText w:val="•"/>
      <w:lvlJc w:val="left"/>
      <w:pPr>
        <w:ind w:left="6236" w:hanging="334"/>
      </w:pPr>
      <w:rPr>
        <w:rFonts w:hint="default"/>
        <w:lang w:val="ru-RU" w:eastAsia="en-US" w:bidi="ar-SA"/>
      </w:rPr>
    </w:lvl>
    <w:lvl w:ilvl="7" w:tentative="0">
      <w:start w:val="0"/>
      <w:numFmt w:val="bullet"/>
      <w:lvlText w:val="•"/>
      <w:lvlJc w:val="left"/>
      <w:pPr>
        <w:ind w:left="7252" w:hanging="334"/>
      </w:pPr>
      <w:rPr>
        <w:rFonts w:hint="default"/>
        <w:lang w:val="ru-RU" w:eastAsia="en-US" w:bidi="ar-SA"/>
      </w:rPr>
    </w:lvl>
    <w:lvl w:ilvl="8" w:tentative="0">
      <w:start w:val="0"/>
      <w:numFmt w:val="bullet"/>
      <w:lvlText w:val="•"/>
      <w:lvlJc w:val="left"/>
      <w:pPr>
        <w:ind w:left="8268" w:hanging="334"/>
      </w:pPr>
      <w:rPr>
        <w:rFonts w:hint="default"/>
        <w:lang w:val="ru-RU" w:eastAsia="en-US" w:bidi="ar-SA"/>
      </w:rPr>
    </w:lvl>
  </w:abstractNum>
  <w:abstractNum w:abstractNumId="153">
    <w:nsid w:val="4D4DC07F"/>
    <w:multiLevelType w:val="multilevel"/>
    <w:tmpl w:val="4D4DC07F"/>
    <w:lvl w:ilvl="0" w:tentative="0">
      <w:start w:val="1"/>
      <w:numFmt w:val="decimal"/>
      <w:lvlText w:val="%1)"/>
      <w:lvlJc w:val="left"/>
      <w:pPr>
        <w:ind w:left="141" w:hanging="574"/>
        <w:jc w:val="left"/>
      </w:pPr>
      <w:rPr>
        <w:rFonts w:hint="default" w:ascii="Times New Roman" w:hAnsi="Times New Roman" w:eastAsia="Times New Roman" w:cs="Times New Roman"/>
        <w:b w:val="0"/>
        <w:bCs w:val="0"/>
        <w:i w:val="0"/>
        <w:iCs w:val="0"/>
        <w:color w:val="1F1E1E"/>
        <w:spacing w:val="0"/>
        <w:w w:val="100"/>
        <w:sz w:val="24"/>
        <w:szCs w:val="24"/>
        <w:lang w:val="ru-RU" w:eastAsia="en-US" w:bidi="ar-SA"/>
      </w:rPr>
    </w:lvl>
    <w:lvl w:ilvl="1" w:tentative="0">
      <w:start w:val="0"/>
      <w:numFmt w:val="bullet"/>
      <w:lvlText w:val="•"/>
      <w:lvlJc w:val="left"/>
      <w:pPr>
        <w:ind w:left="1156" w:hanging="574"/>
      </w:pPr>
      <w:rPr>
        <w:rFonts w:hint="default"/>
        <w:lang w:val="ru-RU" w:eastAsia="en-US" w:bidi="ar-SA"/>
      </w:rPr>
    </w:lvl>
    <w:lvl w:ilvl="2" w:tentative="0">
      <w:start w:val="0"/>
      <w:numFmt w:val="bullet"/>
      <w:lvlText w:val="•"/>
      <w:lvlJc w:val="left"/>
      <w:pPr>
        <w:ind w:left="2172" w:hanging="574"/>
      </w:pPr>
      <w:rPr>
        <w:rFonts w:hint="default"/>
        <w:lang w:val="ru-RU" w:eastAsia="en-US" w:bidi="ar-SA"/>
      </w:rPr>
    </w:lvl>
    <w:lvl w:ilvl="3" w:tentative="0">
      <w:start w:val="0"/>
      <w:numFmt w:val="bullet"/>
      <w:lvlText w:val="•"/>
      <w:lvlJc w:val="left"/>
      <w:pPr>
        <w:ind w:left="3188" w:hanging="574"/>
      </w:pPr>
      <w:rPr>
        <w:rFonts w:hint="default"/>
        <w:lang w:val="ru-RU" w:eastAsia="en-US" w:bidi="ar-SA"/>
      </w:rPr>
    </w:lvl>
    <w:lvl w:ilvl="4" w:tentative="0">
      <w:start w:val="0"/>
      <w:numFmt w:val="bullet"/>
      <w:lvlText w:val="•"/>
      <w:lvlJc w:val="left"/>
      <w:pPr>
        <w:ind w:left="4204" w:hanging="574"/>
      </w:pPr>
      <w:rPr>
        <w:rFonts w:hint="default"/>
        <w:lang w:val="ru-RU" w:eastAsia="en-US" w:bidi="ar-SA"/>
      </w:rPr>
    </w:lvl>
    <w:lvl w:ilvl="5" w:tentative="0">
      <w:start w:val="0"/>
      <w:numFmt w:val="bullet"/>
      <w:lvlText w:val="•"/>
      <w:lvlJc w:val="left"/>
      <w:pPr>
        <w:ind w:left="5220" w:hanging="574"/>
      </w:pPr>
      <w:rPr>
        <w:rFonts w:hint="default"/>
        <w:lang w:val="ru-RU" w:eastAsia="en-US" w:bidi="ar-SA"/>
      </w:rPr>
    </w:lvl>
    <w:lvl w:ilvl="6" w:tentative="0">
      <w:start w:val="0"/>
      <w:numFmt w:val="bullet"/>
      <w:lvlText w:val="•"/>
      <w:lvlJc w:val="left"/>
      <w:pPr>
        <w:ind w:left="6236" w:hanging="574"/>
      </w:pPr>
      <w:rPr>
        <w:rFonts w:hint="default"/>
        <w:lang w:val="ru-RU" w:eastAsia="en-US" w:bidi="ar-SA"/>
      </w:rPr>
    </w:lvl>
    <w:lvl w:ilvl="7" w:tentative="0">
      <w:start w:val="0"/>
      <w:numFmt w:val="bullet"/>
      <w:lvlText w:val="•"/>
      <w:lvlJc w:val="left"/>
      <w:pPr>
        <w:ind w:left="7252" w:hanging="574"/>
      </w:pPr>
      <w:rPr>
        <w:rFonts w:hint="default"/>
        <w:lang w:val="ru-RU" w:eastAsia="en-US" w:bidi="ar-SA"/>
      </w:rPr>
    </w:lvl>
    <w:lvl w:ilvl="8" w:tentative="0">
      <w:start w:val="0"/>
      <w:numFmt w:val="bullet"/>
      <w:lvlText w:val="•"/>
      <w:lvlJc w:val="left"/>
      <w:pPr>
        <w:ind w:left="8268" w:hanging="574"/>
      </w:pPr>
      <w:rPr>
        <w:rFonts w:hint="default"/>
        <w:lang w:val="ru-RU" w:eastAsia="en-US" w:bidi="ar-SA"/>
      </w:rPr>
    </w:lvl>
  </w:abstractNum>
  <w:abstractNum w:abstractNumId="154">
    <w:nsid w:val="4D63189B"/>
    <w:multiLevelType w:val="multilevel"/>
    <w:tmpl w:val="4D63189B"/>
    <w:lvl w:ilvl="0" w:tentative="0">
      <w:start w:val="0"/>
      <w:numFmt w:val="bullet"/>
      <w:lvlText w:val="•"/>
      <w:lvlJc w:val="left"/>
      <w:pPr>
        <w:ind w:left="107"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7" w:hanging="147"/>
      </w:pPr>
      <w:rPr>
        <w:rFonts w:hint="default"/>
        <w:lang w:val="ru-RU" w:eastAsia="en-US" w:bidi="ar-SA"/>
      </w:rPr>
    </w:lvl>
    <w:lvl w:ilvl="2" w:tentative="0">
      <w:start w:val="0"/>
      <w:numFmt w:val="bullet"/>
      <w:lvlText w:val="•"/>
      <w:lvlJc w:val="left"/>
      <w:pPr>
        <w:ind w:left="895" w:hanging="147"/>
      </w:pPr>
      <w:rPr>
        <w:rFonts w:hint="default"/>
        <w:lang w:val="ru-RU" w:eastAsia="en-US" w:bidi="ar-SA"/>
      </w:rPr>
    </w:lvl>
    <w:lvl w:ilvl="3" w:tentative="0">
      <w:start w:val="0"/>
      <w:numFmt w:val="bullet"/>
      <w:lvlText w:val="•"/>
      <w:lvlJc w:val="left"/>
      <w:pPr>
        <w:ind w:left="1292" w:hanging="147"/>
      </w:pPr>
      <w:rPr>
        <w:rFonts w:hint="default"/>
        <w:lang w:val="ru-RU" w:eastAsia="en-US" w:bidi="ar-SA"/>
      </w:rPr>
    </w:lvl>
    <w:lvl w:ilvl="4" w:tentative="0">
      <w:start w:val="0"/>
      <w:numFmt w:val="bullet"/>
      <w:lvlText w:val="•"/>
      <w:lvlJc w:val="left"/>
      <w:pPr>
        <w:ind w:left="1690" w:hanging="147"/>
      </w:pPr>
      <w:rPr>
        <w:rFonts w:hint="default"/>
        <w:lang w:val="ru-RU" w:eastAsia="en-US" w:bidi="ar-SA"/>
      </w:rPr>
    </w:lvl>
    <w:lvl w:ilvl="5" w:tentative="0">
      <w:start w:val="0"/>
      <w:numFmt w:val="bullet"/>
      <w:lvlText w:val="•"/>
      <w:lvlJc w:val="left"/>
      <w:pPr>
        <w:ind w:left="2088" w:hanging="147"/>
      </w:pPr>
      <w:rPr>
        <w:rFonts w:hint="default"/>
        <w:lang w:val="ru-RU" w:eastAsia="en-US" w:bidi="ar-SA"/>
      </w:rPr>
    </w:lvl>
    <w:lvl w:ilvl="6" w:tentative="0">
      <w:start w:val="0"/>
      <w:numFmt w:val="bullet"/>
      <w:lvlText w:val="•"/>
      <w:lvlJc w:val="left"/>
      <w:pPr>
        <w:ind w:left="2485" w:hanging="147"/>
      </w:pPr>
      <w:rPr>
        <w:rFonts w:hint="default"/>
        <w:lang w:val="ru-RU" w:eastAsia="en-US" w:bidi="ar-SA"/>
      </w:rPr>
    </w:lvl>
    <w:lvl w:ilvl="7" w:tentative="0">
      <w:start w:val="0"/>
      <w:numFmt w:val="bullet"/>
      <w:lvlText w:val="•"/>
      <w:lvlJc w:val="left"/>
      <w:pPr>
        <w:ind w:left="2883" w:hanging="147"/>
      </w:pPr>
      <w:rPr>
        <w:rFonts w:hint="default"/>
        <w:lang w:val="ru-RU" w:eastAsia="en-US" w:bidi="ar-SA"/>
      </w:rPr>
    </w:lvl>
    <w:lvl w:ilvl="8" w:tentative="0">
      <w:start w:val="0"/>
      <w:numFmt w:val="bullet"/>
      <w:lvlText w:val="•"/>
      <w:lvlJc w:val="left"/>
      <w:pPr>
        <w:ind w:left="3280" w:hanging="147"/>
      </w:pPr>
      <w:rPr>
        <w:rFonts w:hint="default"/>
        <w:lang w:val="ru-RU" w:eastAsia="en-US" w:bidi="ar-SA"/>
      </w:rPr>
    </w:lvl>
  </w:abstractNum>
  <w:abstractNum w:abstractNumId="155">
    <w:nsid w:val="4D94DA66"/>
    <w:multiLevelType w:val="multilevel"/>
    <w:tmpl w:val="4D94DA66"/>
    <w:lvl w:ilvl="0" w:tentative="0">
      <w:start w:val="1"/>
      <w:numFmt w:val="decimal"/>
      <w:lvlText w:val="%1)"/>
      <w:lvlJc w:val="left"/>
      <w:pPr>
        <w:ind w:left="1163"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74" w:hanging="284"/>
      </w:pPr>
      <w:rPr>
        <w:rFonts w:hint="default"/>
        <w:lang w:val="ru-RU" w:eastAsia="en-US" w:bidi="ar-SA"/>
      </w:rPr>
    </w:lvl>
    <w:lvl w:ilvl="2" w:tentative="0">
      <w:start w:val="0"/>
      <w:numFmt w:val="bullet"/>
      <w:lvlText w:val="•"/>
      <w:lvlJc w:val="left"/>
      <w:pPr>
        <w:ind w:left="2988" w:hanging="284"/>
      </w:pPr>
      <w:rPr>
        <w:rFonts w:hint="default"/>
        <w:lang w:val="ru-RU" w:eastAsia="en-US" w:bidi="ar-SA"/>
      </w:rPr>
    </w:lvl>
    <w:lvl w:ilvl="3" w:tentative="0">
      <w:start w:val="0"/>
      <w:numFmt w:val="bullet"/>
      <w:lvlText w:val="•"/>
      <w:lvlJc w:val="left"/>
      <w:pPr>
        <w:ind w:left="3902" w:hanging="284"/>
      </w:pPr>
      <w:rPr>
        <w:rFonts w:hint="default"/>
        <w:lang w:val="ru-RU" w:eastAsia="en-US" w:bidi="ar-SA"/>
      </w:rPr>
    </w:lvl>
    <w:lvl w:ilvl="4" w:tentative="0">
      <w:start w:val="0"/>
      <w:numFmt w:val="bullet"/>
      <w:lvlText w:val="•"/>
      <w:lvlJc w:val="left"/>
      <w:pPr>
        <w:ind w:left="4816" w:hanging="284"/>
      </w:pPr>
      <w:rPr>
        <w:rFonts w:hint="default"/>
        <w:lang w:val="ru-RU" w:eastAsia="en-US" w:bidi="ar-SA"/>
      </w:rPr>
    </w:lvl>
    <w:lvl w:ilvl="5" w:tentative="0">
      <w:start w:val="0"/>
      <w:numFmt w:val="bullet"/>
      <w:lvlText w:val="•"/>
      <w:lvlJc w:val="left"/>
      <w:pPr>
        <w:ind w:left="5730" w:hanging="284"/>
      </w:pPr>
      <w:rPr>
        <w:rFonts w:hint="default"/>
        <w:lang w:val="ru-RU" w:eastAsia="en-US" w:bidi="ar-SA"/>
      </w:rPr>
    </w:lvl>
    <w:lvl w:ilvl="6" w:tentative="0">
      <w:start w:val="0"/>
      <w:numFmt w:val="bullet"/>
      <w:lvlText w:val="•"/>
      <w:lvlJc w:val="left"/>
      <w:pPr>
        <w:ind w:left="6644" w:hanging="284"/>
      </w:pPr>
      <w:rPr>
        <w:rFonts w:hint="default"/>
        <w:lang w:val="ru-RU" w:eastAsia="en-US" w:bidi="ar-SA"/>
      </w:rPr>
    </w:lvl>
    <w:lvl w:ilvl="7" w:tentative="0">
      <w:start w:val="0"/>
      <w:numFmt w:val="bullet"/>
      <w:lvlText w:val="•"/>
      <w:lvlJc w:val="left"/>
      <w:pPr>
        <w:ind w:left="7558" w:hanging="284"/>
      </w:pPr>
      <w:rPr>
        <w:rFonts w:hint="default"/>
        <w:lang w:val="ru-RU" w:eastAsia="en-US" w:bidi="ar-SA"/>
      </w:rPr>
    </w:lvl>
    <w:lvl w:ilvl="8" w:tentative="0">
      <w:start w:val="0"/>
      <w:numFmt w:val="bullet"/>
      <w:lvlText w:val="•"/>
      <w:lvlJc w:val="left"/>
      <w:pPr>
        <w:ind w:left="8472" w:hanging="284"/>
      </w:pPr>
      <w:rPr>
        <w:rFonts w:hint="default"/>
        <w:lang w:val="ru-RU" w:eastAsia="en-US" w:bidi="ar-SA"/>
      </w:rPr>
    </w:lvl>
  </w:abstractNum>
  <w:abstractNum w:abstractNumId="156">
    <w:nsid w:val="4FA7FC34"/>
    <w:multiLevelType w:val="multilevel"/>
    <w:tmpl w:val="4FA7FC34"/>
    <w:lvl w:ilvl="0" w:tentative="0">
      <w:start w:val="0"/>
      <w:numFmt w:val="bullet"/>
      <w:lvlText w:val="-"/>
      <w:lvlJc w:val="left"/>
      <w:pPr>
        <w:ind w:left="148" w:hanging="257"/>
      </w:pPr>
      <w:rPr>
        <w:rFonts w:hint="default" w:ascii="Times New Roman" w:hAnsi="Times New Roman" w:eastAsia="Times New Roman" w:cs="Times New Roman"/>
        <w:spacing w:val="0"/>
        <w:w w:val="100"/>
        <w:lang w:val="ru-RU" w:eastAsia="en-US" w:bidi="ar-SA"/>
      </w:rPr>
    </w:lvl>
    <w:lvl w:ilvl="1" w:tentative="0">
      <w:start w:val="0"/>
      <w:numFmt w:val="bullet"/>
      <w:lvlText w:val="•"/>
      <w:lvlJc w:val="left"/>
      <w:pPr>
        <w:ind w:left="550" w:hanging="257"/>
      </w:pPr>
      <w:rPr>
        <w:rFonts w:hint="default"/>
        <w:lang w:val="ru-RU" w:eastAsia="en-US" w:bidi="ar-SA"/>
      </w:rPr>
    </w:lvl>
    <w:lvl w:ilvl="2" w:tentative="0">
      <w:start w:val="0"/>
      <w:numFmt w:val="bullet"/>
      <w:lvlText w:val="•"/>
      <w:lvlJc w:val="left"/>
      <w:pPr>
        <w:ind w:left="961" w:hanging="257"/>
      </w:pPr>
      <w:rPr>
        <w:rFonts w:hint="default"/>
        <w:lang w:val="ru-RU" w:eastAsia="en-US" w:bidi="ar-SA"/>
      </w:rPr>
    </w:lvl>
    <w:lvl w:ilvl="3" w:tentative="0">
      <w:start w:val="0"/>
      <w:numFmt w:val="bullet"/>
      <w:lvlText w:val="•"/>
      <w:lvlJc w:val="left"/>
      <w:pPr>
        <w:ind w:left="1371" w:hanging="257"/>
      </w:pPr>
      <w:rPr>
        <w:rFonts w:hint="default"/>
        <w:lang w:val="ru-RU" w:eastAsia="en-US" w:bidi="ar-SA"/>
      </w:rPr>
    </w:lvl>
    <w:lvl w:ilvl="4" w:tentative="0">
      <w:start w:val="0"/>
      <w:numFmt w:val="bullet"/>
      <w:lvlText w:val="•"/>
      <w:lvlJc w:val="left"/>
      <w:pPr>
        <w:ind w:left="1782" w:hanging="257"/>
      </w:pPr>
      <w:rPr>
        <w:rFonts w:hint="default"/>
        <w:lang w:val="ru-RU" w:eastAsia="en-US" w:bidi="ar-SA"/>
      </w:rPr>
    </w:lvl>
    <w:lvl w:ilvl="5" w:tentative="0">
      <w:start w:val="0"/>
      <w:numFmt w:val="bullet"/>
      <w:lvlText w:val="•"/>
      <w:lvlJc w:val="left"/>
      <w:pPr>
        <w:ind w:left="2193" w:hanging="257"/>
      </w:pPr>
      <w:rPr>
        <w:rFonts w:hint="default"/>
        <w:lang w:val="ru-RU" w:eastAsia="en-US" w:bidi="ar-SA"/>
      </w:rPr>
    </w:lvl>
    <w:lvl w:ilvl="6" w:tentative="0">
      <w:start w:val="0"/>
      <w:numFmt w:val="bullet"/>
      <w:lvlText w:val="•"/>
      <w:lvlJc w:val="left"/>
      <w:pPr>
        <w:ind w:left="2603" w:hanging="257"/>
      </w:pPr>
      <w:rPr>
        <w:rFonts w:hint="default"/>
        <w:lang w:val="ru-RU" w:eastAsia="en-US" w:bidi="ar-SA"/>
      </w:rPr>
    </w:lvl>
    <w:lvl w:ilvl="7" w:tentative="0">
      <w:start w:val="0"/>
      <w:numFmt w:val="bullet"/>
      <w:lvlText w:val="•"/>
      <w:lvlJc w:val="left"/>
      <w:pPr>
        <w:ind w:left="3014" w:hanging="257"/>
      </w:pPr>
      <w:rPr>
        <w:rFonts w:hint="default"/>
        <w:lang w:val="ru-RU" w:eastAsia="en-US" w:bidi="ar-SA"/>
      </w:rPr>
    </w:lvl>
    <w:lvl w:ilvl="8" w:tentative="0">
      <w:start w:val="0"/>
      <w:numFmt w:val="bullet"/>
      <w:lvlText w:val="•"/>
      <w:lvlJc w:val="left"/>
      <w:pPr>
        <w:ind w:left="3424" w:hanging="257"/>
      </w:pPr>
      <w:rPr>
        <w:rFonts w:hint="default"/>
        <w:lang w:val="ru-RU" w:eastAsia="en-US" w:bidi="ar-SA"/>
      </w:rPr>
    </w:lvl>
  </w:abstractNum>
  <w:abstractNum w:abstractNumId="157">
    <w:nsid w:val="4FB438A5"/>
    <w:multiLevelType w:val="multilevel"/>
    <w:tmpl w:val="4FB438A5"/>
    <w:lvl w:ilvl="0" w:tentative="0">
      <w:start w:val="0"/>
      <w:numFmt w:val="bullet"/>
      <w:lvlText w:val="•"/>
      <w:lvlJc w:val="left"/>
      <w:pPr>
        <w:ind w:left="106"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76" w:hanging="204"/>
      </w:pPr>
      <w:rPr>
        <w:rFonts w:hint="default"/>
        <w:lang w:val="ru-RU" w:eastAsia="en-US" w:bidi="ar-SA"/>
      </w:rPr>
    </w:lvl>
    <w:lvl w:ilvl="2" w:tentative="0">
      <w:start w:val="0"/>
      <w:numFmt w:val="bullet"/>
      <w:lvlText w:val="•"/>
      <w:lvlJc w:val="left"/>
      <w:pPr>
        <w:ind w:left="852" w:hanging="204"/>
      </w:pPr>
      <w:rPr>
        <w:rFonts w:hint="default"/>
        <w:lang w:val="ru-RU" w:eastAsia="en-US" w:bidi="ar-SA"/>
      </w:rPr>
    </w:lvl>
    <w:lvl w:ilvl="3" w:tentative="0">
      <w:start w:val="0"/>
      <w:numFmt w:val="bullet"/>
      <w:lvlText w:val="•"/>
      <w:lvlJc w:val="left"/>
      <w:pPr>
        <w:ind w:left="1228" w:hanging="204"/>
      </w:pPr>
      <w:rPr>
        <w:rFonts w:hint="default"/>
        <w:lang w:val="ru-RU" w:eastAsia="en-US" w:bidi="ar-SA"/>
      </w:rPr>
    </w:lvl>
    <w:lvl w:ilvl="4" w:tentative="0">
      <w:start w:val="0"/>
      <w:numFmt w:val="bullet"/>
      <w:lvlText w:val="•"/>
      <w:lvlJc w:val="left"/>
      <w:pPr>
        <w:ind w:left="1604" w:hanging="204"/>
      </w:pPr>
      <w:rPr>
        <w:rFonts w:hint="default"/>
        <w:lang w:val="ru-RU" w:eastAsia="en-US" w:bidi="ar-SA"/>
      </w:rPr>
    </w:lvl>
    <w:lvl w:ilvl="5" w:tentative="0">
      <w:start w:val="0"/>
      <w:numFmt w:val="bullet"/>
      <w:lvlText w:val="•"/>
      <w:lvlJc w:val="left"/>
      <w:pPr>
        <w:ind w:left="1980" w:hanging="204"/>
      </w:pPr>
      <w:rPr>
        <w:rFonts w:hint="default"/>
        <w:lang w:val="ru-RU" w:eastAsia="en-US" w:bidi="ar-SA"/>
      </w:rPr>
    </w:lvl>
    <w:lvl w:ilvl="6" w:tentative="0">
      <w:start w:val="0"/>
      <w:numFmt w:val="bullet"/>
      <w:lvlText w:val="•"/>
      <w:lvlJc w:val="left"/>
      <w:pPr>
        <w:ind w:left="2356" w:hanging="204"/>
      </w:pPr>
      <w:rPr>
        <w:rFonts w:hint="default"/>
        <w:lang w:val="ru-RU" w:eastAsia="en-US" w:bidi="ar-SA"/>
      </w:rPr>
    </w:lvl>
    <w:lvl w:ilvl="7" w:tentative="0">
      <w:start w:val="0"/>
      <w:numFmt w:val="bullet"/>
      <w:lvlText w:val="•"/>
      <w:lvlJc w:val="left"/>
      <w:pPr>
        <w:ind w:left="2732" w:hanging="204"/>
      </w:pPr>
      <w:rPr>
        <w:rFonts w:hint="default"/>
        <w:lang w:val="ru-RU" w:eastAsia="en-US" w:bidi="ar-SA"/>
      </w:rPr>
    </w:lvl>
    <w:lvl w:ilvl="8" w:tentative="0">
      <w:start w:val="0"/>
      <w:numFmt w:val="bullet"/>
      <w:lvlText w:val="•"/>
      <w:lvlJc w:val="left"/>
      <w:pPr>
        <w:ind w:left="3108" w:hanging="204"/>
      </w:pPr>
      <w:rPr>
        <w:rFonts w:hint="default"/>
        <w:lang w:val="ru-RU" w:eastAsia="en-US" w:bidi="ar-SA"/>
      </w:rPr>
    </w:lvl>
  </w:abstractNum>
  <w:abstractNum w:abstractNumId="158">
    <w:nsid w:val="51C4BC33"/>
    <w:multiLevelType w:val="multilevel"/>
    <w:tmpl w:val="51C4BC33"/>
    <w:lvl w:ilvl="0" w:tentative="0">
      <w:start w:val="0"/>
      <w:numFmt w:val="bullet"/>
      <w:lvlText w:val="•"/>
      <w:lvlJc w:val="left"/>
      <w:pPr>
        <w:ind w:left="310"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74" w:hanging="204"/>
      </w:pPr>
      <w:rPr>
        <w:rFonts w:hint="default"/>
        <w:lang w:val="ru-RU" w:eastAsia="en-US" w:bidi="ar-SA"/>
      </w:rPr>
    </w:lvl>
    <w:lvl w:ilvl="2" w:tentative="0">
      <w:start w:val="0"/>
      <w:numFmt w:val="bullet"/>
      <w:lvlText w:val="•"/>
      <w:lvlJc w:val="left"/>
      <w:pPr>
        <w:ind w:left="1028" w:hanging="204"/>
      </w:pPr>
      <w:rPr>
        <w:rFonts w:hint="default"/>
        <w:lang w:val="ru-RU" w:eastAsia="en-US" w:bidi="ar-SA"/>
      </w:rPr>
    </w:lvl>
    <w:lvl w:ilvl="3" w:tentative="0">
      <w:start w:val="0"/>
      <w:numFmt w:val="bullet"/>
      <w:lvlText w:val="•"/>
      <w:lvlJc w:val="left"/>
      <w:pPr>
        <w:ind w:left="1382" w:hanging="204"/>
      </w:pPr>
      <w:rPr>
        <w:rFonts w:hint="default"/>
        <w:lang w:val="ru-RU" w:eastAsia="en-US" w:bidi="ar-SA"/>
      </w:rPr>
    </w:lvl>
    <w:lvl w:ilvl="4" w:tentative="0">
      <w:start w:val="0"/>
      <w:numFmt w:val="bullet"/>
      <w:lvlText w:val="•"/>
      <w:lvlJc w:val="left"/>
      <w:pPr>
        <w:ind w:left="1736" w:hanging="204"/>
      </w:pPr>
      <w:rPr>
        <w:rFonts w:hint="default"/>
        <w:lang w:val="ru-RU" w:eastAsia="en-US" w:bidi="ar-SA"/>
      </w:rPr>
    </w:lvl>
    <w:lvl w:ilvl="5" w:tentative="0">
      <w:start w:val="0"/>
      <w:numFmt w:val="bullet"/>
      <w:lvlText w:val="•"/>
      <w:lvlJc w:val="left"/>
      <w:pPr>
        <w:ind w:left="2090" w:hanging="204"/>
      </w:pPr>
      <w:rPr>
        <w:rFonts w:hint="default"/>
        <w:lang w:val="ru-RU" w:eastAsia="en-US" w:bidi="ar-SA"/>
      </w:rPr>
    </w:lvl>
    <w:lvl w:ilvl="6" w:tentative="0">
      <w:start w:val="0"/>
      <w:numFmt w:val="bullet"/>
      <w:lvlText w:val="•"/>
      <w:lvlJc w:val="left"/>
      <w:pPr>
        <w:ind w:left="2444" w:hanging="204"/>
      </w:pPr>
      <w:rPr>
        <w:rFonts w:hint="default"/>
        <w:lang w:val="ru-RU" w:eastAsia="en-US" w:bidi="ar-SA"/>
      </w:rPr>
    </w:lvl>
    <w:lvl w:ilvl="7" w:tentative="0">
      <w:start w:val="0"/>
      <w:numFmt w:val="bullet"/>
      <w:lvlText w:val="•"/>
      <w:lvlJc w:val="left"/>
      <w:pPr>
        <w:ind w:left="2798" w:hanging="204"/>
      </w:pPr>
      <w:rPr>
        <w:rFonts w:hint="default"/>
        <w:lang w:val="ru-RU" w:eastAsia="en-US" w:bidi="ar-SA"/>
      </w:rPr>
    </w:lvl>
    <w:lvl w:ilvl="8" w:tentative="0">
      <w:start w:val="0"/>
      <w:numFmt w:val="bullet"/>
      <w:lvlText w:val="•"/>
      <w:lvlJc w:val="left"/>
      <w:pPr>
        <w:ind w:left="3152" w:hanging="204"/>
      </w:pPr>
      <w:rPr>
        <w:rFonts w:hint="default"/>
        <w:lang w:val="ru-RU" w:eastAsia="en-US" w:bidi="ar-SA"/>
      </w:rPr>
    </w:lvl>
  </w:abstractNum>
  <w:abstractNum w:abstractNumId="159">
    <w:nsid w:val="54701CA1"/>
    <w:multiLevelType w:val="multilevel"/>
    <w:tmpl w:val="54701CA1"/>
    <w:lvl w:ilvl="0" w:tentative="0">
      <w:start w:val="0"/>
      <w:numFmt w:val="bullet"/>
      <w:lvlText w:val="•"/>
      <w:lvlJc w:val="left"/>
      <w:pPr>
        <w:ind w:left="106"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76" w:hanging="204"/>
      </w:pPr>
      <w:rPr>
        <w:rFonts w:hint="default"/>
        <w:lang w:val="ru-RU" w:eastAsia="en-US" w:bidi="ar-SA"/>
      </w:rPr>
    </w:lvl>
    <w:lvl w:ilvl="2" w:tentative="0">
      <w:start w:val="0"/>
      <w:numFmt w:val="bullet"/>
      <w:lvlText w:val="•"/>
      <w:lvlJc w:val="left"/>
      <w:pPr>
        <w:ind w:left="852" w:hanging="204"/>
      </w:pPr>
      <w:rPr>
        <w:rFonts w:hint="default"/>
        <w:lang w:val="ru-RU" w:eastAsia="en-US" w:bidi="ar-SA"/>
      </w:rPr>
    </w:lvl>
    <w:lvl w:ilvl="3" w:tentative="0">
      <w:start w:val="0"/>
      <w:numFmt w:val="bullet"/>
      <w:lvlText w:val="•"/>
      <w:lvlJc w:val="left"/>
      <w:pPr>
        <w:ind w:left="1228" w:hanging="204"/>
      </w:pPr>
      <w:rPr>
        <w:rFonts w:hint="default"/>
        <w:lang w:val="ru-RU" w:eastAsia="en-US" w:bidi="ar-SA"/>
      </w:rPr>
    </w:lvl>
    <w:lvl w:ilvl="4" w:tentative="0">
      <w:start w:val="0"/>
      <w:numFmt w:val="bullet"/>
      <w:lvlText w:val="•"/>
      <w:lvlJc w:val="left"/>
      <w:pPr>
        <w:ind w:left="1604" w:hanging="204"/>
      </w:pPr>
      <w:rPr>
        <w:rFonts w:hint="default"/>
        <w:lang w:val="ru-RU" w:eastAsia="en-US" w:bidi="ar-SA"/>
      </w:rPr>
    </w:lvl>
    <w:lvl w:ilvl="5" w:tentative="0">
      <w:start w:val="0"/>
      <w:numFmt w:val="bullet"/>
      <w:lvlText w:val="•"/>
      <w:lvlJc w:val="left"/>
      <w:pPr>
        <w:ind w:left="1980" w:hanging="204"/>
      </w:pPr>
      <w:rPr>
        <w:rFonts w:hint="default"/>
        <w:lang w:val="ru-RU" w:eastAsia="en-US" w:bidi="ar-SA"/>
      </w:rPr>
    </w:lvl>
    <w:lvl w:ilvl="6" w:tentative="0">
      <w:start w:val="0"/>
      <w:numFmt w:val="bullet"/>
      <w:lvlText w:val="•"/>
      <w:lvlJc w:val="left"/>
      <w:pPr>
        <w:ind w:left="2356" w:hanging="204"/>
      </w:pPr>
      <w:rPr>
        <w:rFonts w:hint="default"/>
        <w:lang w:val="ru-RU" w:eastAsia="en-US" w:bidi="ar-SA"/>
      </w:rPr>
    </w:lvl>
    <w:lvl w:ilvl="7" w:tentative="0">
      <w:start w:val="0"/>
      <w:numFmt w:val="bullet"/>
      <w:lvlText w:val="•"/>
      <w:lvlJc w:val="left"/>
      <w:pPr>
        <w:ind w:left="2732" w:hanging="204"/>
      </w:pPr>
      <w:rPr>
        <w:rFonts w:hint="default"/>
        <w:lang w:val="ru-RU" w:eastAsia="en-US" w:bidi="ar-SA"/>
      </w:rPr>
    </w:lvl>
    <w:lvl w:ilvl="8" w:tentative="0">
      <w:start w:val="0"/>
      <w:numFmt w:val="bullet"/>
      <w:lvlText w:val="•"/>
      <w:lvlJc w:val="left"/>
      <w:pPr>
        <w:ind w:left="3108" w:hanging="204"/>
      </w:pPr>
      <w:rPr>
        <w:rFonts w:hint="default"/>
        <w:lang w:val="ru-RU" w:eastAsia="en-US" w:bidi="ar-SA"/>
      </w:rPr>
    </w:lvl>
  </w:abstractNum>
  <w:abstractNum w:abstractNumId="160">
    <w:nsid w:val="58765686"/>
    <w:multiLevelType w:val="multilevel"/>
    <w:tmpl w:val="58765686"/>
    <w:lvl w:ilvl="0" w:tentative="0">
      <w:start w:val="1"/>
      <w:numFmt w:val="decimal"/>
      <w:lvlText w:val="%1)"/>
      <w:lvlJc w:val="left"/>
      <w:pPr>
        <w:ind w:left="1154" w:hanging="27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74" w:hanging="274"/>
      </w:pPr>
      <w:rPr>
        <w:rFonts w:hint="default"/>
        <w:lang w:val="ru-RU" w:eastAsia="en-US" w:bidi="ar-SA"/>
      </w:rPr>
    </w:lvl>
    <w:lvl w:ilvl="2" w:tentative="0">
      <w:start w:val="0"/>
      <w:numFmt w:val="bullet"/>
      <w:lvlText w:val="•"/>
      <w:lvlJc w:val="left"/>
      <w:pPr>
        <w:ind w:left="2988" w:hanging="274"/>
      </w:pPr>
      <w:rPr>
        <w:rFonts w:hint="default"/>
        <w:lang w:val="ru-RU" w:eastAsia="en-US" w:bidi="ar-SA"/>
      </w:rPr>
    </w:lvl>
    <w:lvl w:ilvl="3" w:tentative="0">
      <w:start w:val="0"/>
      <w:numFmt w:val="bullet"/>
      <w:lvlText w:val="•"/>
      <w:lvlJc w:val="left"/>
      <w:pPr>
        <w:ind w:left="3902" w:hanging="274"/>
      </w:pPr>
      <w:rPr>
        <w:rFonts w:hint="default"/>
        <w:lang w:val="ru-RU" w:eastAsia="en-US" w:bidi="ar-SA"/>
      </w:rPr>
    </w:lvl>
    <w:lvl w:ilvl="4" w:tentative="0">
      <w:start w:val="0"/>
      <w:numFmt w:val="bullet"/>
      <w:lvlText w:val="•"/>
      <w:lvlJc w:val="left"/>
      <w:pPr>
        <w:ind w:left="4816" w:hanging="274"/>
      </w:pPr>
      <w:rPr>
        <w:rFonts w:hint="default"/>
        <w:lang w:val="ru-RU" w:eastAsia="en-US" w:bidi="ar-SA"/>
      </w:rPr>
    </w:lvl>
    <w:lvl w:ilvl="5" w:tentative="0">
      <w:start w:val="0"/>
      <w:numFmt w:val="bullet"/>
      <w:lvlText w:val="•"/>
      <w:lvlJc w:val="left"/>
      <w:pPr>
        <w:ind w:left="5730" w:hanging="274"/>
      </w:pPr>
      <w:rPr>
        <w:rFonts w:hint="default"/>
        <w:lang w:val="ru-RU" w:eastAsia="en-US" w:bidi="ar-SA"/>
      </w:rPr>
    </w:lvl>
    <w:lvl w:ilvl="6" w:tentative="0">
      <w:start w:val="0"/>
      <w:numFmt w:val="bullet"/>
      <w:lvlText w:val="•"/>
      <w:lvlJc w:val="left"/>
      <w:pPr>
        <w:ind w:left="6644" w:hanging="274"/>
      </w:pPr>
      <w:rPr>
        <w:rFonts w:hint="default"/>
        <w:lang w:val="ru-RU" w:eastAsia="en-US" w:bidi="ar-SA"/>
      </w:rPr>
    </w:lvl>
    <w:lvl w:ilvl="7" w:tentative="0">
      <w:start w:val="0"/>
      <w:numFmt w:val="bullet"/>
      <w:lvlText w:val="•"/>
      <w:lvlJc w:val="left"/>
      <w:pPr>
        <w:ind w:left="7558" w:hanging="274"/>
      </w:pPr>
      <w:rPr>
        <w:rFonts w:hint="default"/>
        <w:lang w:val="ru-RU" w:eastAsia="en-US" w:bidi="ar-SA"/>
      </w:rPr>
    </w:lvl>
    <w:lvl w:ilvl="8" w:tentative="0">
      <w:start w:val="0"/>
      <w:numFmt w:val="bullet"/>
      <w:lvlText w:val="•"/>
      <w:lvlJc w:val="left"/>
      <w:pPr>
        <w:ind w:left="8472" w:hanging="274"/>
      </w:pPr>
      <w:rPr>
        <w:rFonts w:hint="default"/>
        <w:lang w:val="ru-RU" w:eastAsia="en-US" w:bidi="ar-SA"/>
      </w:rPr>
    </w:lvl>
  </w:abstractNum>
  <w:abstractNum w:abstractNumId="161">
    <w:nsid w:val="59ADCABA"/>
    <w:multiLevelType w:val="multilevel"/>
    <w:tmpl w:val="59ADCABA"/>
    <w:lvl w:ilvl="0" w:tentative="0">
      <w:start w:val="1"/>
      <w:numFmt w:val="decimal"/>
      <w:lvlText w:val="%1"/>
      <w:lvlJc w:val="left"/>
      <w:pPr>
        <w:ind w:left="1478" w:hanging="420"/>
        <w:jc w:val="left"/>
      </w:pPr>
      <w:rPr>
        <w:rFonts w:hint="default"/>
        <w:lang w:val="ru-RU" w:eastAsia="en-US" w:bidi="ar-SA"/>
      </w:rPr>
    </w:lvl>
    <w:lvl w:ilvl="1" w:tentative="0">
      <w:start w:val="1"/>
      <w:numFmt w:val="decimal"/>
      <w:lvlText w:val="%1.%2."/>
      <w:lvlJc w:val="left"/>
      <w:pPr>
        <w:ind w:left="1478" w:hanging="420"/>
        <w:jc w:val="righ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1"/>
      <w:numFmt w:val="decimal"/>
      <w:lvlText w:val="%1.%2.%3."/>
      <w:lvlJc w:val="left"/>
      <w:pPr>
        <w:ind w:left="849" w:hanging="600"/>
        <w:jc w:val="left"/>
      </w:pPr>
      <w:rPr>
        <w:rFonts w:hint="default" w:ascii="Times New Roman" w:hAnsi="Times New Roman" w:eastAsia="Times New Roman" w:cs="Times New Roman"/>
        <w:b/>
        <w:bCs/>
        <w:i w:val="0"/>
        <w:iCs w:val="0"/>
        <w:spacing w:val="0"/>
        <w:w w:val="100"/>
        <w:sz w:val="24"/>
        <w:szCs w:val="24"/>
        <w:lang w:val="ru-RU" w:eastAsia="en-US" w:bidi="ar-SA"/>
      </w:rPr>
    </w:lvl>
    <w:lvl w:ilvl="3" w:tentative="0">
      <w:start w:val="1"/>
      <w:numFmt w:val="decimal"/>
      <w:lvlText w:val="%1.%2.%3.%4."/>
      <w:lvlJc w:val="left"/>
      <w:pPr>
        <w:ind w:left="1629" w:hanging="780"/>
        <w:jc w:val="left"/>
      </w:pPr>
      <w:rPr>
        <w:rFonts w:hint="default" w:ascii="Times New Roman" w:hAnsi="Times New Roman" w:eastAsia="Times New Roman" w:cs="Times New Roman"/>
        <w:b/>
        <w:bCs/>
        <w:i w:val="0"/>
        <w:iCs w:val="0"/>
        <w:spacing w:val="0"/>
        <w:w w:val="100"/>
        <w:sz w:val="24"/>
        <w:szCs w:val="24"/>
        <w:lang w:val="ru-RU" w:eastAsia="en-US" w:bidi="ar-SA"/>
      </w:rPr>
    </w:lvl>
    <w:lvl w:ilvl="4"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5" w:tentative="0">
      <w:start w:val="0"/>
      <w:numFmt w:val="bullet"/>
      <w:lvlText w:val="•"/>
      <w:lvlJc w:val="left"/>
      <w:pPr>
        <w:ind w:left="4100" w:hanging="286"/>
      </w:pPr>
      <w:rPr>
        <w:rFonts w:hint="default"/>
        <w:lang w:val="ru-RU" w:eastAsia="en-US" w:bidi="ar-SA"/>
      </w:rPr>
    </w:lvl>
    <w:lvl w:ilvl="6" w:tentative="0">
      <w:start w:val="0"/>
      <w:numFmt w:val="bullet"/>
      <w:lvlText w:val="•"/>
      <w:lvlJc w:val="left"/>
      <w:pPr>
        <w:ind w:left="5340" w:hanging="286"/>
      </w:pPr>
      <w:rPr>
        <w:rFonts w:hint="default"/>
        <w:lang w:val="ru-RU" w:eastAsia="en-US" w:bidi="ar-SA"/>
      </w:rPr>
    </w:lvl>
    <w:lvl w:ilvl="7" w:tentative="0">
      <w:start w:val="0"/>
      <w:numFmt w:val="bullet"/>
      <w:lvlText w:val="•"/>
      <w:lvlJc w:val="left"/>
      <w:pPr>
        <w:ind w:left="6580" w:hanging="286"/>
      </w:pPr>
      <w:rPr>
        <w:rFonts w:hint="default"/>
        <w:lang w:val="ru-RU" w:eastAsia="en-US" w:bidi="ar-SA"/>
      </w:rPr>
    </w:lvl>
    <w:lvl w:ilvl="8" w:tentative="0">
      <w:start w:val="0"/>
      <w:numFmt w:val="bullet"/>
      <w:lvlText w:val="•"/>
      <w:lvlJc w:val="left"/>
      <w:pPr>
        <w:ind w:left="7820" w:hanging="286"/>
      </w:pPr>
      <w:rPr>
        <w:rFonts w:hint="default"/>
        <w:lang w:val="ru-RU" w:eastAsia="en-US" w:bidi="ar-SA"/>
      </w:rPr>
    </w:lvl>
  </w:abstractNum>
  <w:abstractNum w:abstractNumId="162">
    <w:nsid w:val="59EEFD2A"/>
    <w:multiLevelType w:val="multilevel"/>
    <w:tmpl w:val="59EEFD2A"/>
    <w:lvl w:ilvl="0" w:tentative="0">
      <w:start w:val="2"/>
      <w:numFmt w:val="decimal"/>
      <w:lvlText w:val="%1"/>
      <w:lvlJc w:val="left"/>
      <w:pPr>
        <w:ind w:left="141" w:hanging="716"/>
        <w:jc w:val="left"/>
      </w:pPr>
      <w:rPr>
        <w:rFonts w:hint="default"/>
        <w:lang w:val="ru-RU" w:eastAsia="en-US" w:bidi="ar-SA"/>
      </w:rPr>
    </w:lvl>
    <w:lvl w:ilvl="1" w:tentative="0">
      <w:start w:val="5"/>
      <w:numFmt w:val="decimal"/>
      <w:lvlText w:val="%1.%2."/>
      <w:lvlJc w:val="left"/>
      <w:pPr>
        <w:ind w:left="141" w:hanging="716"/>
        <w:jc w:val="left"/>
      </w:pPr>
      <w:rPr>
        <w:rFonts w:hint="default" w:ascii="Times New Roman" w:hAnsi="Times New Roman" w:eastAsia="Times New Roman" w:cs="Times New Roman"/>
        <w:b/>
        <w:bCs/>
        <w:i w:val="0"/>
        <w:iCs w:val="0"/>
        <w:spacing w:val="0"/>
        <w:w w:val="100"/>
        <w:sz w:val="28"/>
        <w:szCs w:val="28"/>
        <w:lang w:val="ru-RU" w:eastAsia="en-US" w:bidi="ar-SA"/>
      </w:rPr>
    </w:lvl>
    <w:lvl w:ilvl="2" w:tentative="0">
      <w:start w:val="1"/>
      <w:numFmt w:val="decimal"/>
      <w:lvlText w:val="%1.%2.%3."/>
      <w:lvlJc w:val="left"/>
      <w:pPr>
        <w:ind w:left="141" w:hanging="64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3188" w:hanging="644"/>
      </w:pPr>
      <w:rPr>
        <w:rFonts w:hint="default"/>
        <w:lang w:val="ru-RU" w:eastAsia="en-US" w:bidi="ar-SA"/>
      </w:rPr>
    </w:lvl>
    <w:lvl w:ilvl="4" w:tentative="0">
      <w:start w:val="0"/>
      <w:numFmt w:val="bullet"/>
      <w:lvlText w:val="•"/>
      <w:lvlJc w:val="left"/>
      <w:pPr>
        <w:ind w:left="4204" w:hanging="644"/>
      </w:pPr>
      <w:rPr>
        <w:rFonts w:hint="default"/>
        <w:lang w:val="ru-RU" w:eastAsia="en-US" w:bidi="ar-SA"/>
      </w:rPr>
    </w:lvl>
    <w:lvl w:ilvl="5" w:tentative="0">
      <w:start w:val="0"/>
      <w:numFmt w:val="bullet"/>
      <w:lvlText w:val="•"/>
      <w:lvlJc w:val="left"/>
      <w:pPr>
        <w:ind w:left="5220" w:hanging="644"/>
      </w:pPr>
      <w:rPr>
        <w:rFonts w:hint="default"/>
        <w:lang w:val="ru-RU" w:eastAsia="en-US" w:bidi="ar-SA"/>
      </w:rPr>
    </w:lvl>
    <w:lvl w:ilvl="6" w:tentative="0">
      <w:start w:val="0"/>
      <w:numFmt w:val="bullet"/>
      <w:lvlText w:val="•"/>
      <w:lvlJc w:val="left"/>
      <w:pPr>
        <w:ind w:left="6236" w:hanging="644"/>
      </w:pPr>
      <w:rPr>
        <w:rFonts w:hint="default"/>
        <w:lang w:val="ru-RU" w:eastAsia="en-US" w:bidi="ar-SA"/>
      </w:rPr>
    </w:lvl>
    <w:lvl w:ilvl="7" w:tentative="0">
      <w:start w:val="0"/>
      <w:numFmt w:val="bullet"/>
      <w:lvlText w:val="•"/>
      <w:lvlJc w:val="left"/>
      <w:pPr>
        <w:ind w:left="7252" w:hanging="644"/>
      </w:pPr>
      <w:rPr>
        <w:rFonts w:hint="default"/>
        <w:lang w:val="ru-RU" w:eastAsia="en-US" w:bidi="ar-SA"/>
      </w:rPr>
    </w:lvl>
    <w:lvl w:ilvl="8" w:tentative="0">
      <w:start w:val="0"/>
      <w:numFmt w:val="bullet"/>
      <w:lvlText w:val="•"/>
      <w:lvlJc w:val="left"/>
      <w:pPr>
        <w:ind w:left="8268" w:hanging="644"/>
      </w:pPr>
      <w:rPr>
        <w:rFonts w:hint="default"/>
        <w:lang w:val="ru-RU" w:eastAsia="en-US" w:bidi="ar-SA"/>
      </w:rPr>
    </w:lvl>
  </w:abstractNum>
  <w:abstractNum w:abstractNumId="163">
    <w:nsid w:val="5A241D34"/>
    <w:multiLevelType w:val="multilevel"/>
    <w:tmpl w:val="5A241D34"/>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164">
    <w:nsid w:val="5E29AB5A"/>
    <w:multiLevelType w:val="multilevel"/>
    <w:tmpl w:val="5E29AB5A"/>
    <w:lvl w:ilvl="0" w:tentative="0">
      <w:start w:val="1"/>
      <w:numFmt w:val="decimal"/>
      <w:lvlText w:val="%1)"/>
      <w:lvlJc w:val="left"/>
      <w:pPr>
        <w:ind w:left="1134" w:hanging="28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157" w:hanging="286"/>
      </w:pPr>
      <w:rPr>
        <w:rFonts w:hint="default"/>
        <w:lang w:val="ru-RU" w:eastAsia="en-US" w:bidi="ar-SA"/>
      </w:rPr>
    </w:lvl>
    <w:lvl w:ilvl="3" w:tentative="0">
      <w:start w:val="0"/>
      <w:numFmt w:val="bullet"/>
      <w:lvlText w:val="•"/>
      <w:lvlJc w:val="left"/>
      <w:pPr>
        <w:ind w:left="3175" w:hanging="286"/>
      </w:pPr>
      <w:rPr>
        <w:rFonts w:hint="default"/>
        <w:lang w:val="ru-RU" w:eastAsia="en-US" w:bidi="ar-SA"/>
      </w:rPr>
    </w:lvl>
    <w:lvl w:ilvl="4" w:tentative="0">
      <w:start w:val="0"/>
      <w:numFmt w:val="bullet"/>
      <w:lvlText w:val="•"/>
      <w:lvlJc w:val="left"/>
      <w:pPr>
        <w:ind w:left="4193" w:hanging="286"/>
      </w:pPr>
      <w:rPr>
        <w:rFonts w:hint="default"/>
        <w:lang w:val="ru-RU" w:eastAsia="en-US" w:bidi="ar-SA"/>
      </w:rPr>
    </w:lvl>
    <w:lvl w:ilvl="5" w:tentative="0">
      <w:start w:val="0"/>
      <w:numFmt w:val="bullet"/>
      <w:lvlText w:val="•"/>
      <w:lvlJc w:val="left"/>
      <w:pPr>
        <w:ind w:left="5211" w:hanging="286"/>
      </w:pPr>
      <w:rPr>
        <w:rFonts w:hint="default"/>
        <w:lang w:val="ru-RU" w:eastAsia="en-US" w:bidi="ar-SA"/>
      </w:rPr>
    </w:lvl>
    <w:lvl w:ilvl="6" w:tentative="0">
      <w:start w:val="0"/>
      <w:numFmt w:val="bullet"/>
      <w:lvlText w:val="•"/>
      <w:lvlJc w:val="left"/>
      <w:pPr>
        <w:ind w:left="6228" w:hanging="286"/>
      </w:pPr>
      <w:rPr>
        <w:rFonts w:hint="default"/>
        <w:lang w:val="ru-RU" w:eastAsia="en-US" w:bidi="ar-SA"/>
      </w:rPr>
    </w:lvl>
    <w:lvl w:ilvl="7" w:tentative="0">
      <w:start w:val="0"/>
      <w:numFmt w:val="bullet"/>
      <w:lvlText w:val="•"/>
      <w:lvlJc w:val="left"/>
      <w:pPr>
        <w:ind w:left="7246" w:hanging="286"/>
      </w:pPr>
      <w:rPr>
        <w:rFonts w:hint="default"/>
        <w:lang w:val="ru-RU" w:eastAsia="en-US" w:bidi="ar-SA"/>
      </w:rPr>
    </w:lvl>
    <w:lvl w:ilvl="8" w:tentative="0">
      <w:start w:val="0"/>
      <w:numFmt w:val="bullet"/>
      <w:lvlText w:val="•"/>
      <w:lvlJc w:val="left"/>
      <w:pPr>
        <w:ind w:left="8264" w:hanging="286"/>
      </w:pPr>
      <w:rPr>
        <w:rFonts w:hint="default"/>
        <w:lang w:val="ru-RU" w:eastAsia="en-US" w:bidi="ar-SA"/>
      </w:rPr>
    </w:lvl>
  </w:abstractNum>
  <w:abstractNum w:abstractNumId="165">
    <w:nsid w:val="5FCE4367"/>
    <w:multiLevelType w:val="multilevel"/>
    <w:tmpl w:val="5FCE4367"/>
    <w:lvl w:ilvl="0" w:tentative="0">
      <w:start w:val="0"/>
      <w:numFmt w:val="bullet"/>
      <w:lvlText w:val="•"/>
      <w:lvlJc w:val="left"/>
      <w:pPr>
        <w:ind w:left="106"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76" w:hanging="204"/>
      </w:pPr>
      <w:rPr>
        <w:rFonts w:hint="default"/>
        <w:lang w:val="ru-RU" w:eastAsia="en-US" w:bidi="ar-SA"/>
      </w:rPr>
    </w:lvl>
    <w:lvl w:ilvl="2" w:tentative="0">
      <w:start w:val="0"/>
      <w:numFmt w:val="bullet"/>
      <w:lvlText w:val="•"/>
      <w:lvlJc w:val="left"/>
      <w:pPr>
        <w:ind w:left="852" w:hanging="204"/>
      </w:pPr>
      <w:rPr>
        <w:rFonts w:hint="default"/>
        <w:lang w:val="ru-RU" w:eastAsia="en-US" w:bidi="ar-SA"/>
      </w:rPr>
    </w:lvl>
    <w:lvl w:ilvl="3" w:tentative="0">
      <w:start w:val="0"/>
      <w:numFmt w:val="bullet"/>
      <w:lvlText w:val="•"/>
      <w:lvlJc w:val="left"/>
      <w:pPr>
        <w:ind w:left="1228" w:hanging="204"/>
      </w:pPr>
      <w:rPr>
        <w:rFonts w:hint="default"/>
        <w:lang w:val="ru-RU" w:eastAsia="en-US" w:bidi="ar-SA"/>
      </w:rPr>
    </w:lvl>
    <w:lvl w:ilvl="4" w:tentative="0">
      <w:start w:val="0"/>
      <w:numFmt w:val="bullet"/>
      <w:lvlText w:val="•"/>
      <w:lvlJc w:val="left"/>
      <w:pPr>
        <w:ind w:left="1604" w:hanging="204"/>
      </w:pPr>
      <w:rPr>
        <w:rFonts w:hint="default"/>
        <w:lang w:val="ru-RU" w:eastAsia="en-US" w:bidi="ar-SA"/>
      </w:rPr>
    </w:lvl>
    <w:lvl w:ilvl="5" w:tentative="0">
      <w:start w:val="0"/>
      <w:numFmt w:val="bullet"/>
      <w:lvlText w:val="•"/>
      <w:lvlJc w:val="left"/>
      <w:pPr>
        <w:ind w:left="1980" w:hanging="204"/>
      </w:pPr>
      <w:rPr>
        <w:rFonts w:hint="default"/>
        <w:lang w:val="ru-RU" w:eastAsia="en-US" w:bidi="ar-SA"/>
      </w:rPr>
    </w:lvl>
    <w:lvl w:ilvl="6" w:tentative="0">
      <w:start w:val="0"/>
      <w:numFmt w:val="bullet"/>
      <w:lvlText w:val="•"/>
      <w:lvlJc w:val="left"/>
      <w:pPr>
        <w:ind w:left="2356" w:hanging="204"/>
      </w:pPr>
      <w:rPr>
        <w:rFonts w:hint="default"/>
        <w:lang w:val="ru-RU" w:eastAsia="en-US" w:bidi="ar-SA"/>
      </w:rPr>
    </w:lvl>
    <w:lvl w:ilvl="7" w:tentative="0">
      <w:start w:val="0"/>
      <w:numFmt w:val="bullet"/>
      <w:lvlText w:val="•"/>
      <w:lvlJc w:val="left"/>
      <w:pPr>
        <w:ind w:left="2732" w:hanging="204"/>
      </w:pPr>
      <w:rPr>
        <w:rFonts w:hint="default"/>
        <w:lang w:val="ru-RU" w:eastAsia="en-US" w:bidi="ar-SA"/>
      </w:rPr>
    </w:lvl>
    <w:lvl w:ilvl="8" w:tentative="0">
      <w:start w:val="0"/>
      <w:numFmt w:val="bullet"/>
      <w:lvlText w:val="•"/>
      <w:lvlJc w:val="left"/>
      <w:pPr>
        <w:ind w:left="3108" w:hanging="204"/>
      </w:pPr>
      <w:rPr>
        <w:rFonts w:hint="default"/>
        <w:lang w:val="ru-RU" w:eastAsia="en-US" w:bidi="ar-SA"/>
      </w:rPr>
    </w:lvl>
  </w:abstractNum>
  <w:abstractNum w:abstractNumId="166">
    <w:nsid w:val="5FFFB1A7"/>
    <w:multiLevelType w:val="multilevel"/>
    <w:tmpl w:val="5FFFB1A7"/>
    <w:lvl w:ilvl="0" w:tentative="0">
      <w:start w:val="0"/>
      <w:numFmt w:val="bullet"/>
      <w:lvlText w:val="•"/>
      <w:lvlJc w:val="left"/>
      <w:pPr>
        <w:ind w:left="141" w:hanging="42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428"/>
      </w:pPr>
      <w:rPr>
        <w:rFonts w:hint="default"/>
        <w:lang w:val="ru-RU" w:eastAsia="en-US" w:bidi="ar-SA"/>
      </w:rPr>
    </w:lvl>
    <w:lvl w:ilvl="2" w:tentative="0">
      <w:start w:val="0"/>
      <w:numFmt w:val="bullet"/>
      <w:lvlText w:val="•"/>
      <w:lvlJc w:val="left"/>
      <w:pPr>
        <w:ind w:left="2172" w:hanging="428"/>
      </w:pPr>
      <w:rPr>
        <w:rFonts w:hint="default"/>
        <w:lang w:val="ru-RU" w:eastAsia="en-US" w:bidi="ar-SA"/>
      </w:rPr>
    </w:lvl>
    <w:lvl w:ilvl="3" w:tentative="0">
      <w:start w:val="0"/>
      <w:numFmt w:val="bullet"/>
      <w:lvlText w:val="•"/>
      <w:lvlJc w:val="left"/>
      <w:pPr>
        <w:ind w:left="3188" w:hanging="428"/>
      </w:pPr>
      <w:rPr>
        <w:rFonts w:hint="default"/>
        <w:lang w:val="ru-RU" w:eastAsia="en-US" w:bidi="ar-SA"/>
      </w:rPr>
    </w:lvl>
    <w:lvl w:ilvl="4" w:tentative="0">
      <w:start w:val="0"/>
      <w:numFmt w:val="bullet"/>
      <w:lvlText w:val="•"/>
      <w:lvlJc w:val="left"/>
      <w:pPr>
        <w:ind w:left="4204" w:hanging="428"/>
      </w:pPr>
      <w:rPr>
        <w:rFonts w:hint="default"/>
        <w:lang w:val="ru-RU" w:eastAsia="en-US" w:bidi="ar-SA"/>
      </w:rPr>
    </w:lvl>
    <w:lvl w:ilvl="5" w:tentative="0">
      <w:start w:val="0"/>
      <w:numFmt w:val="bullet"/>
      <w:lvlText w:val="•"/>
      <w:lvlJc w:val="left"/>
      <w:pPr>
        <w:ind w:left="5220" w:hanging="428"/>
      </w:pPr>
      <w:rPr>
        <w:rFonts w:hint="default"/>
        <w:lang w:val="ru-RU" w:eastAsia="en-US" w:bidi="ar-SA"/>
      </w:rPr>
    </w:lvl>
    <w:lvl w:ilvl="6" w:tentative="0">
      <w:start w:val="0"/>
      <w:numFmt w:val="bullet"/>
      <w:lvlText w:val="•"/>
      <w:lvlJc w:val="left"/>
      <w:pPr>
        <w:ind w:left="6236" w:hanging="428"/>
      </w:pPr>
      <w:rPr>
        <w:rFonts w:hint="default"/>
        <w:lang w:val="ru-RU" w:eastAsia="en-US" w:bidi="ar-SA"/>
      </w:rPr>
    </w:lvl>
    <w:lvl w:ilvl="7" w:tentative="0">
      <w:start w:val="0"/>
      <w:numFmt w:val="bullet"/>
      <w:lvlText w:val="•"/>
      <w:lvlJc w:val="left"/>
      <w:pPr>
        <w:ind w:left="7252" w:hanging="428"/>
      </w:pPr>
      <w:rPr>
        <w:rFonts w:hint="default"/>
        <w:lang w:val="ru-RU" w:eastAsia="en-US" w:bidi="ar-SA"/>
      </w:rPr>
    </w:lvl>
    <w:lvl w:ilvl="8" w:tentative="0">
      <w:start w:val="0"/>
      <w:numFmt w:val="bullet"/>
      <w:lvlText w:val="•"/>
      <w:lvlJc w:val="left"/>
      <w:pPr>
        <w:ind w:left="8268" w:hanging="428"/>
      </w:pPr>
      <w:rPr>
        <w:rFonts w:hint="default"/>
        <w:lang w:val="ru-RU" w:eastAsia="en-US" w:bidi="ar-SA"/>
      </w:rPr>
    </w:lvl>
  </w:abstractNum>
  <w:abstractNum w:abstractNumId="167">
    <w:nsid w:val="60382F6E"/>
    <w:multiLevelType w:val="multilevel"/>
    <w:tmpl w:val="60382F6E"/>
    <w:lvl w:ilvl="0" w:tentative="0">
      <w:start w:val="1"/>
      <w:numFmt w:val="decimal"/>
      <w:lvlText w:val="%1)"/>
      <w:lvlJc w:val="left"/>
      <w:pPr>
        <w:ind w:left="1154"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74" w:hanging="305"/>
      </w:pPr>
      <w:rPr>
        <w:rFonts w:hint="default"/>
        <w:lang w:val="ru-RU" w:eastAsia="en-US" w:bidi="ar-SA"/>
      </w:rPr>
    </w:lvl>
    <w:lvl w:ilvl="2" w:tentative="0">
      <w:start w:val="0"/>
      <w:numFmt w:val="bullet"/>
      <w:lvlText w:val="•"/>
      <w:lvlJc w:val="left"/>
      <w:pPr>
        <w:ind w:left="2988" w:hanging="305"/>
      </w:pPr>
      <w:rPr>
        <w:rFonts w:hint="default"/>
        <w:lang w:val="ru-RU" w:eastAsia="en-US" w:bidi="ar-SA"/>
      </w:rPr>
    </w:lvl>
    <w:lvl w:ilvl="3" w:tentative="0">
      <w:start w:val="0"/>
      <w:numFmt w:val="bullet"/>
      <w:lvlText w:val="•"/>
      <w:lvlJc w:val="left"/>
      <w:pPr>
        <w:ind w:left="3902" w:hanging="305"/>
      </w:pPr>
      <w:rPr>
        <w:rFonts w:hint="default"/>
        <w:lang w:val="ru-RU" w:eastAsia="en-US" w:bidi="ar-SA"/>
      </w:rPr>
    </w:lvl>
    <w:lvl w:ilvl="4" w:tentative="0">
      <w:start w:val="0"/>
      <w:numFmt w:val="bullet"/>
      <w:lvlText w:val="•"/>
      <w:lvlJc w:val="left"/>
      <w:pPr>
        <w:ind w:left="4816" w:hanging="305"/>
      </w:pPr>
      <w:rPr>
        <w:rFonts w:hint="default"/>
        <w:lang w:val="ru-RU" w:eastAsia="en-US" w:bidi="ar-SA"/>
      </w:rPr>
    </w:lvl>
    <w:lvl w:ilvl="5" w:tentative="0">
      <w:start w:val="0"/>
      <w:numFmt w:val="bullet"/>
      <w:lvlText w:val="•"/>
      <w:lvlJc w:val="left"/>
      <w:pPr>
        <w:ind w:left="5730" w:hanging="305"/>
      </w:pPr>
      <w:rPr>
        <w:rFonts w:hint="default"/>
        <w:lang w:val="ru-RU" w:eastAsia="en-US" w:bidi="ar-SA"/>
      </w:rPr>
    </w:lvl>
    <w:lvl w:ilvl="6" w:tentative="0">
      <w:start w:val="0"/>
      <w:numFmt w:val="bullet"/>
      <w:lvlText w:val="•"/>
      <w:lvlJc w:val="left"/>
      <w:pPr>
        <w:ind w:left="6644" w:hanging="305"/>
      </w:pPr>
      <w:rPr>
        <w:rFonts w:hint="default"/>
        <w:lang w:val="ru-RU" w:eastAsia="en-US" w:bidi="ar-SA"/>
      </w:rPr>
    </w:lvl>
    <w:lvl w:ilvl="7" w:tentative="0">
      <w:start w:val="0"/>
      <w:numFmt w:val="bullet"/>
      <w:lvlText w:val="•"/>
      <w:lvlJc w:val="left"/>
      <w:pPr>
        <w:ind w:left="7558" w:hanging="305"/>
      </w:pPr>
      <w:rPr>
        <w:rFonts w:hint="default"/>
        <w:lang w:val="ru-RU" w:eastAsia="en-US" w:bidi="ar-SA"/>
      </w:rPr>
    </w:lvl>
    <w:lvl w:ilvl="8" w:tentative="0">
      <w:start w:val="0"/>
      <w:numFmt w:val="bullet"/>
      <w:lvlText w:val="•"/>
      <w:lvlJc w:val="left"/>
      <w:pPr>
        <w:ind w:left="8472" w:hanging="305"/>
      </w:pPr>
      <w:rPr>
        <w:rFonts w:hint="default"/>
        <w:lang w:val="ru-RU" w:eastAsia="en-US" w:bidi="ar-SA"/>
      </w:rPr>
    </w:lvl>
  </w:abstractNum>
  <w:abstractNum w:abstractNumId="168">
    <w:nsid w:val="610EFE5C"/>
    <w:multiLevelType w:val="multilevel"/>
    <w:tmpl w:val="610EFE5C"/>
    <w:lvl w:ilvl="0" w:tentative="0">
      <w:start w:val="1"/>
      <w:numFmt w:val="decimal"/>
      <w:lvlText w:val="%1)"/>
      <w:lvlJc w:val="left"/>
      <w:pPr>
        <w:ind w:left="141" w:hanging="32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20"/>
      </w:pPr>
      <w:rPr>
        <w:rFonts w:hint="default"/>
        <w:lang w:val="ru-RU" w:eastAsia="en-US" w:bidi="ar-SA"/>
      </w:rPr>
    </w:lvl>
    <w:lvl w:ilvl="2" w:tentative="0">
      <w:start w:val="0"/>
      <w:numFmt w:val="bullet"/>
      <w:lvlText w:val="•"/>
      <w:lvlJc w:val="left"/>
      <w:pPr>
        <w:ind w:left="2172" w:hanging="320"/>
      </w:pPr>
      <w:rPr>
        <w:rFonts w:hint="default"/>
        <w:lang w:val="ru-RU" w:eastAsia="en-US" w:bidi="ar-SA"/>
      </w:rPr>
    </w:lvl>
    <w:lvl w:ilvl="3" w:tentative="0">
      <w:start w:val="0"/>
      <w:numFmt w:val="bullet"/>
      <w:lvlText w:val="•"/>
      <w:lvlJc w:val="left"/>
      <w:pPr>
        <w:ind w:left="3188" w:hanging="320"/>
      </w:pPr>
      <w:rPr>
        <w:rFonts w:hint="default"/>
        <w:lang w:val="ru-RU" w:eastAsia="en-US" w:bidi="ar-SA"/>
      </w:rPr>
    </w:lvl>
    <w:lvl w:ilvl="4" w:tentative="0">
      <w:start w:val="0"/>
      <w:numFmt w:val="bullet"/>
      <w:lvlText w:val="•"/>
      <w:lvlJc w:val="left"/>
      <w:pPr>
        <w:ind w:left="4204" w:hanging="320"/>
      </w:pPr>
      <w:rPr>
        <w:rFonts w:hint="default"/>
        <w:lang w:val="ru-RU" w:eastAsia="en-US" w:bidi="ar-SA"/>
      </w:rPr>
    </w:lvl>
    <w:lvl w:ilvl="5" w:tentative="0">
      <w:start w:val="0"/>
      <w:numFmt w:val="bullet"/>
      <w:lvlText w:val="•"/>
      <w:lvlJc w:val="left"/>
      <w:pPr>
        <w:ind w:left="5220" w:hanging="320"/>
      </w:pPr>
      <w:rPr>
        <w:rFonts w:hint="default"/>
        <w:lang w:val="ru-RU" w:eastAsia="en-US" w:bidi="ar-SA"/>
      </w:rPr>
    </w:lvl>
    <w:lvl w:ilvl="6" w:tentative="0">
      <w:start w:val="0"/>
      <w:numFmt w:val="bullet"/>
      <w:lvlText w:val="•"/>
      <w:lvlJc w:val="left"/>
      <w:pPr>
        <w:ind w:left="6236" w:hanging="320"/>
      </w:pPr>
      <w:rPr>
        <w:rFonts w:hint="default"/>
        <w:lang w:val="ru-RU" w:eastAsia="en-US" w:bidi="ar-SA"/>
      </w:rPr>
    </w:lvl>
    <w:lvl w:ilvl="7" w:tentative="0">
      <w:start w:val="0"/>
      <w:numFmt w:val="bullet"/>
      <w:lvlText w:val="•"/>
      <w:lvlJc w:val="left"/>
      <w:pPr>
        <w:ind w:left="7252" w:hanging="320"/>
      </w:pPr>
      <w:rPr>
        <w:rFonts w:hint="default"/>
        <w:lang w:val="ru-RU" w:eastAsia="en-US" w:bidi="ar-SA"/>
      </w:rPr>
    </w:lvl>
    <w:lvl w:ilvl="8" w:tentative="0">
      <w:start w:val="0"/>
      <w:numFmt w:val="bullet"/>
      <w:lvlText w:val="•"/>
      <w:lvlJc w:val="left"/>
      <w:pPr>
        <w:ind w:left="8268" w:hanging="320"/>
      </w:pPr>
      <w:rPr>
        <w:rFonts w:hint="default"/>
        <w:lang w:val="ru-RU" w:eastAsia="en-US" w:bidi="ar-SA"/>
      </w:rPr>
    </w:lvl>
  </w:abstractNum>
  <w:abstractNum w:abstractNumId="169">
    <w:nsid w:val="629F7852"/>
    <w:multiLevelType w:val="multilevel"/>
    <w:tmpl w:val="629F7852"/>
    <w:lvl w:ilvl="0" w:tentative="0">
      <w:start w:val="1"/>
      <w:numFmt w:val="decimal"/>
      <w:lvlText w:val="%1)"/>
      <w:lvlJc w:val="left"/>
      <w:pPr>
        <w:ind w:left="1158" w:hanging="27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74" w:hanging="279"/>
      </w:pPr>
      <w:rPr>
        <w:rFonts w:hint="default"/>
        <w:lang w:val="ru-RU" w:eastAsia="en-US" w:bidi="ar-SA"/>
      </w:rPr>
    </w:lvl>
    <w:lvl w:ilvl="2" w:tentative="0">
      <w:start w:val="0"/>
      <w:numFmt w:val="bullet"/>
      <w:lvlText w:val="•"/>
      <w:lvlJc w:val="left"/>
      <w:pPr>
        <w:ind w:left="2988" w:hanging="279"/>
      </w:pPr>
      <w:rPr>
        <w:rFonts w:hint="default"/>
        <w:lang w:val="ru-RU" w:eastAsia="en-US" w:bidi="ar-SA"/>
      </w:rPr>
    </w:lvl>
    <w:lvl w:ilvl="3" w:tentative="0">
      <w:start w:val="0"/>
      <w:numFmt w:val="bullet"/>
      <w:lvlText w:val="•"/>
      <w:lvlJc w:val="left"/>
      <w:pPr>
        <w:ind w:left="3902" w:hanging="279"/>
      </w:pPr>
      <w:rPr>
        <w:rFonts w:hint="default"/>
        <w:lang w:val="ru-RU" w:eastAsia="en-US" w:bidi="ar-SA"/>
      </w:rPr>
    </w:lvl>
    <w:lvl w:ilvl="4" w:tentative="0">
      <w:start w:val="0"/>
      <w:numFmt w:val="bullet"/>
      <w:lvlText w:val="•"/>
      <w:lvlJc w:val="left"/>
      <w:pPr>
        <w:ind w:left="4816" w:hanging="279"/>
      </w:pPr>
      <w:rPr>
        <w:rFonts w:hint="default"/>
        <w:lang w:val="ru-RU" w:eastAsia="en-US" w:bidi="ar-SA"/>
      </w:rPr>
    </w:lvl>
    <w:lvl w:ilvl="5" w:tentative="0">
      <w:start w:val="0"/>
      <w:numFmt w:val="bullet"/>
      <w:lvlText w:val="•"/>
      <w:lvlJc w:val="left"/>
      <w:pPr>
        <w:ind w:left="5730" w:hanging="279"/>
      </w:pPr>
      <w:rPr>
        <w:rFonts w:hint="default"/>
        <w:lang w:val="ru-RU" w:eastAsia="en-US" w:bidi="ar-SA"/>
      </w:rPr>
    </w:lvl>
    <w:lvl w:ilvl="6" w:tentative="0">
      <w:start w:val="0"/>
      <w:numFmt w:val="bullet"/>
      <w:lvlText w:val="•"/>
      <w:lvlJc w:val="left"/>
      <w:pPr>
        <w:ind w:left="6644" w:hanging="279"/>
      </w:pPr>
      <w:rPr>
        <w:rFonts w:hint="default"/>
        <w:lang w:val="ru-RU" w:eastAsia="en-US" w:bidi="ar-SA"/>
      </w:rPr>
    </w:lvl>
    <w:lvl w:ilvl="7" w:tentative="0">
      <w:start w:val="0"/>
      <w:numFmt w:val="bullet"/>
      <w:lvlText w:val="•"/>
      <w:lvlJc w:val="left"/>
      <w:pPr>
        <w:ind w:left="7558" w:hanging="279"/>
      </w:pPr>
      <w:rPr>
        <w:rFonts w:hint="default"/>
        <w:lang w:val="ru-RU" w:eastAsia="en-US" w:bidi="ar-SA"/>
      </w:rPr>
    </w:lvl>
    <w:lvl w:ilvl="8" w:tentative="0">
      <w:start w:val="0"/>
      <w:numFmt w:val="bullet"/>
      <w:lvlText w:val="•"/>
      <w:lvlJc w:val="left"/>
      <w:pPr>
        <w:ind w:left="8472" w:hanging="279"/>
      </w:pPr>
      <w:rPr>
        <w:rFonts w:hint="default"/>
        <w:lang w:val="ru-RU" w:eastAsia="en-US" w:bidi="ar-SA"/>
      </w:rPr>
    </w:lvl>
  </w:abstractNum>
  <w:abstractNum w:abstractNumId="170">
    <w:nsid w:val="63B12E74"/>
    <w:multiLevelType w:val="multilevel"/>
    <w:tmpl w:val="63B12E74"/>
    <w:lvl w:ilvl="0" w:tentative="0">
      <w:start w:val="0"/>
      <w:numFmt w:val="bullet"/>
      <w:lvlText w:val="-"/>
      <w:lvlJc w:val="left"/>
      <w:pPr>
        <w:ind w:left="148" w:hanging="389"/>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50" w:hanging="389"/>
      </w:pPr>
      <w:rPr>
        <w:rFonts w:hint="default"/>
        <w:lang w:val="ru-RU" w:eastAsia="en-US" w:bidi="ar-SA"/>
      </w:rPr>
    </w:lvl>
    <w:lvl w:ilvl="2" w:tentative="0">
      <w:start w:val="0"/>
      <w:numFmt w:val="bullet"/>
      <w:lvlText w:val="•"/>
      <w:lvlJc w:val="left"/>
      <w:pPr>
        <w:ind w:left="961" w:hanging="389"/>
      </w:pPr>
      <w:rPr>
        <w:rFonts w:hint="default"/>
        <w:lang w:val="ru-RU" w:eastAsia="en-US" w:bidi="ar-SA"/>
      </w:rPr>
    </w:lvl>
    <w:lvl w:ilvl="3" w:tentative="0">
      <w:start w:val="0"/>
      <w:numFmt w:val="bullet"/>
      <w:lvlText w:val="•"/>
      <w:lvlJc w:val="left"/>
      <w:pPr>
        <w:ind w:left="1371" w:hanging="389"/>
      </w:pPr>
      <w:rPr>
        <w:rFonts w:hint="default"/>
        <w:lang w:val="ru-RU" w:eastAsia="en-US" w:bidi="ar-SA"/>
      </w:rPr>
    </w:lvl>
    <w:lvl w:ilvl="4" w:tentative="0">
      <w:start w:val="0"/>
      <w:numFmt w:val="bullet"/>
      <w:lvlText w:val="•"/>
      <w:lvlJc w:val="left"/>
      <w:pPr>
        <w:ind w:left="1782" w:hanging="389"/>
      </w:pPr>
      <w:rPr>
        <w:rFonts w:hint="default"/>
        <w:lang w:val="ru-RU" w:eastAsia="en-US" w:bidi="ar-SA"/>
      </w:rPr>
    </w:lvl>
    <w:lvl w:ilvl="5" w:tentative="0">
      <w:start w:val="0"/>
      <w:numFmt w:val="bullet"/>
      <w:lvlText w:val="•"/>
      <w:lvlJc w:val="left"/>
      <w:pPr>
        <w:ind w:left="2193" w:hanging="389"/>
      </w:pPr>
      <w:rPr>
        <w:rFonts w:hint="default"/>
        <w:lang w:val="ru-RU" w:eastAsia="en-US" w:bidi="ar-SA"/>
      </w:rPr>
    </w:lvl>
    <w:lvl w:ilvl="6" w:tentative="0">
      <w:start w:val="0"/>
      <w:numFmt w:val="bullet"/>
      <w:lvlText w:val="•"/>
      <w:lvlJc w:val="left"/>
      <w:pPr>
        <w:ind w:left="2603" w:hanging="389"/>
      </w:pPr>
      <w:rPr>
        <w:rFonts w:hint="default"/>
        <w:lang w:val="ru-RU" w:eastAsia="en-US" w:bidi="ar-SA"/>
      </w:rPr>
    </w:lvl>
    <w:lvl w:ilvl="7" w:tentative="0">
      <w:start w:val="0"/>
      <w:numFmt w:val="bullet"/>
      <w:lvlText w:val="•"/>
      <w:lvlJc w:val="left"/>
      <w:pPr>
        <w:ind w:left="3014" w:hanging="389"/>
      </w:pPr>
      <w:rPr>
        <w:rFonts w:hint="default"/>
        <w:lang w:val="ru-RU" w:eastAsia="en-US" w:bidi="ar-SA"/>
      </w:rPr>
    </w:lvl>
    <w:lvl w:ilvl="8" w:tentative="0">
      <w:start w:val="0"/>
      <w:numFmt w:val="bullet"/>
      <w:lvlText w:val="•"/>
      <w:lvlJc w:val="left"/>
      <w:pPr>
        <w:ind w:left="3424" w:hanging="389"/>
      </w:pPr>
      <w:rPr>
        <w:rFonts w:hint="default"/>
        <w:lang w:val="ru-RU" w:eastAsia="en-US" w:bidi="ar-SA"/>
      </w:rPr>
    </w:lvl>
  </w:abstractNum>
  <w:abstractNum w:abstractNumId="171">
    <w:nsid w:val="659EB354"/>
    <w:multiLevelType w:val="multilevel"/>
    <w:tmpl w:val="659EB354"/>
    <w:lvl w:ilvl="0" w:tentative="0">
      <w:start w:val="0"/>
      <w:numFmt w:val="bullet"/>
      <w:lvlText w:val="-"/>
      <w:lvlJc w:val="left"/>
      <w:pPr>
        <w:ind w:left="148" w:hanging="346"/>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550" w:hanging="346"/>
      </w:pPr>
      <w:rPr>
        <w:rFonts w:hint="default"/>
        <w:lang w:val="ru-RU" w:eastAsia="en-US" w:bidi="ar-SA"/>
      </w:rPr>
    </w:lvl>
    <w:lvl w:ilvl="2" w:tentative="0">
      <w:start w:val="0"/>
      <w:numFmt w:val="bullet"/>
      <w:lvlText w:val="•"/>
      <w:lvlJc w:val="left"/>
      <w:pPr>
        <w:ind w:left="961" w:hanging="346"/>
      </w:pPr>
      <w:rPr>
        <w:rFonts w:hint="default"/>
        <w:lang w:val="ru-RU" w:eastAsia="en-US" w:bidi="ar-SA"/>
      </w:rPr>
    </w:lvl>
    <w:lvl w:ilvl="3" w:tentative="0">
      <w:start w:val="0"/>
      <w:numFmt w:val="bullet"/>
      <w:lvlText w:val="•"/>
      <w:lvlJc w:val="left"/>
      <w:pPr>
        <w:ind w:left="1371" w:hanging="346"/>
      </w:pPr>
      <w:rPr>
        <w:rFonts w:hint="default"/>
        <w:lang w:val="ru-RU" w:eastAsia="en-US" w:bidi="ar-SA"/>
      </w:rPr>
    </w:lvl>
    <w:lvl w:ilvl="4" w:tentative="0">
      <w:start w:val="0"/>
      <w:numFmt w:val="bullet"/>
      <w:lvlText w:val="•"/>
      <w:lvlJc w:val="left"/>
      <w:pPr>
        <w:ind w:left="1782" w:hanging="346"/>
      </w:pPr>
      <w:rPr>
        <w:rFonts w:hint="default"/>
        <w:lang w:val="ru-RU" w:eastAsia="en-US" w:bidi="ar-SA"/>
      </w:rPr>
    </w:lvl>
    <w:lvl w:ilvl="5" w:tentative="0">
      <w:start w:val="0"/>
      <w:numFmt w:val="bullet"/>
      <w:lvlText w:val="•"/>
      <w:lvlJc w:val="left"/>
      <w:pPr>
        <w:ind w:left="2193" w:hanging="346"/>
      </w:pPr>
      <w:rPr>
        <w:rFonts w:hint="default"/>
        <w:lang w:val="ru-RU" w:eastAsia="en-US" w:bidi="ar-SA"/>
      </w:rPr>
    </w:lvl>
    <w:lvl w:ilvl="6" w:tentative="0">
      <w:start w:val="0"/>
      <w:numFmt w:val="bullet"/>
      <w:lvlText w:val="•"/>
      <w:lvlJc w:val="left"/>
      <w:pPr>
        <w:ind w:left="2603" w:hanging="346"/>
      </w:pPr>
      <w:rPr>
        <w:rFonts w:hint="default"/>
        <w:lang w:val="ru-RU" w:eastAsia="en-US" w:bidi="ar-SA"/>
      </w:rPr>
    </w:lvl>
    <w:lvl w:ilvl="7" w:tentative="0">
      <w:start w:val="0"/>
      <w:numFmt w:val="bullet"/>
      <w:lvlText w:val="•"/>
      <w:lvlJc w:val="left"/>
      <w:pPr>
        <w:ind w:left="3014" w:hanging="346"/>
      </w:pPr>
      <w:rPr>
        <w:rFonts w:hint="default"/>
        <w:lang w:val="ru-RU" w:eastAsia="en-US" w:bidi="ar-SA"/>
      </w:rPr>
    </w:lvl>
    <w:lvl w:ilvl="8" w:tentative="0">
      <w:start w:val="0"/>
      <w:numFmt w:val="bullet"/>
      <w:lvlText w:val="•"/>
      <w:lvlJc w:val="left"/>
      <w:pPr>
        <w:ind w:left="3424" w:hanging="346"/>
      </w:pPr>
      <w:rPr>
        <w:rFonts w:hint="default"/>
        <w:lang w:val="ru-RU" w:eastAsia="en-US" w:bidi="ar-SA"/>
      </w:rPr>
    </w:lvl>
  </w:abstractNum>
  <w:abstractNum w:abstractNumId="172">
    <w:nsid w:val="65CD0074"/>
    <w:multiLevelType w:val="multilevel"/>
    <w:tmpl w:val="65CD0074"/>
    <w:lvl w:ilvl="0" w:tentative="0">
      <w:start w:val="1"/>
      <w:numFmt w:val="decimal"/>
      <w:lvlText w:val="%1)"/>
      <w:lvlJc w:val="left"/>
      <w:pPr>
        <w:ind w:left="141" w:hanging="31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15"/>
      </w:pPr>
      <w:rPr>
        <w:rFonts w:hint="default"/>
        <w:lang w:val="ru-RU" w:eastAsia="en-US" w:bidi="ar-SA"/>
      </w:rPr>
    </w:lvl>
    <w:lvl w:ilvl="2" w:tentative="0">
      <w:start w:val="0"/>
      <w:numFmt w:val="bullet"/>
      <w:lvlText w:val="•"/>
      <w:lvlJc w:val="left"/>
      <w:pPr>
        <w:ind w:left="2172" w:hanging="315"/>
      </w:pPr>
      <w:rPr>
        <w:rFonts w:hint="default"/>
        <w:lang w:val="ru-RU" w:eastAsia="en-US" w:bidi="ar-SA"/>
      </w:rPr>
    </w:lvl>
    <w:lvl w:ilvl="3" w:tentative="0">
      <w:start w:val="0"/>
      <w:numFmt w:val="bullet"/>
      <w:lvlText w:val="•"/>
      <w:lvlJc w:val="left"/>
      <w:pPr>
        <w:ind w:left="3188" w:hanging="315"/>
      </w:pPr>
      <w:rPr>
        <w:rFonts w:hint="default"/>
        <w:lang w:val="ru-RU" w:eastAsia="en-US" w:bidi="ar-SA"/>
      </w:rPr>
    </w:lvl>
    <w:lvl w:ilvl="4" w:tentative="0">
      <w:start w:val="0"/>
      <w:numFmt w:val="bullet"/>
      <w:lvlText w:val="•"/>
      <w:lvlJc w:val="left"/>
      <w:pPr>
        <w:ind w:left="4204" w:hanging="315"/>
      </w:pPr>
      <w:rPr>
        <w:rFonts w:hint="default"/>
        <w:lang w:val="ru-RU" w:eastAsia="en-US" w:bidi="ar-SA"/>
      </w:rPr>
    </w:lvl>
    <w:lvl w:ilvl="5" w:tentative="0">
      <w:start w:val="0"/>
      <w:numFmt w:val="bullet"/>
      <w:lvlText w:val="•"/>
      <w:lvlJc w:val="left"/>
      <w:pPr>
        <w:ind w:left="5220" w:hanging="315"/>
      </w:pPr>
      <w:rPr>
        <w:rFonts w:hint="default"/>
        <w:lang w:val="ru-RU" w:eastAsia="en-US" w:bidi="ar-SA"/>
      </w:rPr>
    </w:lvl>
    <w:lvl w:ilvl="6" w:tentative="0">
      <w:start w:val="0"/>
      <w:numFmt w:val="bullet"/>
      <w:lvlText w:val="•"/>
      <w:lvlJc w:val="left"/>
      <w:pPr>
        <w:ind w:left="6236" w:hanging="315"/>
      </w:pPr>
      <w:rPr>
        <w:rFonts w:hint="default"/>
        <w:lang w:val="ru-RU" w:eastAsia="en-US" w:bidi="ar-SA"/>
      </w:rPr>
    </w:lvl>
    <w:lvl w:ilvl="7" w:tentative="0">
      <w:start w:val="0"/>
      <w:numFmt w:val="bullet"/>
      <w:lvlText w:val="•"/>
      <w:lvlJc w:val="left"/>
      <w:pPr>
        <w:ind w:left="7252" w:hanging="315"/>
      </w:pPr>
      <w:rPr>
        <w:rFonts w:hint="default"/>
        <w:lang w:val="ru-RU" w:eastAsia="en-US" w:bidi="ar-SA"/>
      </w:rPr>
    </w:lvl>
    <w:lvl w:ilvl="8" w:tentative="0">
      <w:start w:val="0"/>
      <w:numFmt w:val="bullet"/>
      <w:lvlText w:val="•"/>
      <w:lvlJc w:val="left"/>
      <w:pPr>
        <w:ind w:left="8268" w:hanging="315"/>
      </w:pPr>
      <w:rPr>
        <w:rFonts w:hint="default"/>
        <w:lang w:val="ru-RU" w:eastAsia="en-US" w:bidi="ar-SA"/>
      </w:rPr>
    </w:lvl>
  </w:abstractNum>
  <w:abstractNum w:abstractNumId="173">
    <w:nsid w:val="68B298F7"/>
    <w:multiLevelType w:val="multilevel"/>
    <w:tmpl w:val="68B298F7"/>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174">
    <w:nsid w:val="6AFC2A1C"/>
    <w:multiLevelType w:val="multilevel"/>
    <w:tmpl w:val="6AFC2A1C"/>
    <w:lvl w:ilvl="0" w:tentative="0">
      <w:start w:val="0"/>
      <w:numFmt w:val="bullet"/>
      <w:lvlText w:val="–"/>
      <w:lvlJc w:val="left"/>
      <w:pPr>
        <w:ind w:left="861" w:hanging="36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1"/>
      <w:numFmt w:val="decimal"/>
      <w:lvlText w:val="%2."/>
      <w:lvlJc w:val="left"/>
      <w:pPr>
        <w:ind w:left="141" w:hanging="4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024" w:hanging="428"/>
      </w:pPr>
      <w:rPr>
        <w:rFonts w:hint="default"/>
        <w:lang w:val="ru-RU" w:eastAsia="en-US" w:bidi="ar-SA"/>
      </w:rPr>
    </w:lvl>
    <w:lvl w:ilvl="3" w:tentative="0">
      <w:start w:val="0"/>
      <w:numFmt w:val="bullet"/>
      <w:lvlText w:val="•"/>
      <w:lvlJc w:val="left"/>
      <w:pPr>
        <w:ind w:left="3188" w:hanging="428"/>
      </w:pPr>
      <w:rPr>
        <w:rFonts w:hint="default"/>
        <w:lang w:val="ru-RU" w:eastAsia="en-US" w:bidi="ar-SA"/>
      </w:rPr>
    </w:lvl>
    <w:lvl w:ilvl="4" w:tentative="0">
      <w:start w:val="0"/>
      <w:numFmt w:val="bullet"/>
      <w:lvlText w:val="•"/>
      <w:lvlJc w:val="left"/>
      <w:pPr>
        <w:ind w:left="4353" w:hanging="428"/>
      </w:pPr>
      <w:rPr>
        <w:rFonts w:hint="default"/>
        <w:lang w:val="ru-RU" w:eastAsia="en-US" w:bidi="ar-SA"/>
      </w:rPr>
    </w:lvl>
    <w:lvl w:ilvl="5" w:tentative="0">
      <w:start w:val="0"/>
      <w:numFmt w:val="bullet"/>
      <w:lvlText w:val="•"/>
      <w:lvlJc w:val="left"/>
      <w:pPr>
        <w:ind w:left="5517" w:hanging="428"/>
      </w:pPr>
      <w:rPr>
        <w:rFonts w:hint="default"/>
        <w:lang w:val="ru-RU" w:eastAsia="en-US" w:bidi="ar-SA"/>
      </w:rPr>
    </w:lvl>
    <w:lvl w:ilvl="6" w:tentative="0">
      <w:start w:val="0"/>
      <w:numFmt w:val="bullet"/>
      <w:lvlText w:val="•"/>
      <w:lvlJc w:val="left"/>
      <w:pPr>
        <w:ind w:left="6682" w:hanging="428"/>
      </w:pPr>
      <w:rPr>
        <w:rFonts w:hint="default"/>
        <w:lang w:val="ru-RU" w:eastAsia="en-US" w:bidi="ar-SA"/>
      </w:rPr>
    </w:lvl>
    <w:lvl w:ilvl="7" w:tentative="0">
      <w:start w:val="0"/>
      <w:numFmt w:val="bullet"/>
      <w:lvlText w:val="•"/>
      <w:lvlJc w:val="left"/>
      <w:pPr>
        <w:ind w:left="7846" w:hanging="428"/>
      </w:pPr>
      <w:rPr>
        <w:rFonts w:hint="default"/>
        <w:lang w:val="ru-RU" w:eastAsia="en-US" w:bidi="ar-SA"/>
      </w:rPr>
    </w:lvl>
    <w:lvl w:ilvl="8" w:tentative="0">
      <w:start w:val="0"/>
      <w:numFmt w:val="bullet"/>
      <w:lvlText w:val="•"/>
      <w:lvlJc w:val="left"/>
      <w:pPr>
        <w:ind w:left="9011" w:hanging="428"/>
      </w:pPr>
      <w:rPr>
        <w:rFonts w:hint="default"/>
        <w:lang w:val="ru-RU" w:eastAsia="en-US" w:bidi="ar-SA"/>
      </w:rPr>
    </w:lvl>
  </w:abstractNum>
  <w:abstractNum w:abstractNumId="175">
    <w:nsid w:val="6C0BE2D1"/>
    <w:multiLevelType w:val="multilevel"/>
    <w:tmpl w:val="6C0BE2D1"/>
    <w:lvl w:ilvl="0" w:tentative="0">
      <w:start w:val="0"/>
      <w:numFmt w:val="bullet"/>
      <w:lvlText w:val="-"/>
      <w:lvlJc w:val="left"/>
      <w:pPr>
        <w:ind w:left="292" w:hanging="197"/>
      </w:pPr>
      <w:rPr>
        <w:rFonts w:hint="default" w:ascii="Times New Roman" w:hAnsi="Times New Roman" w:eastAsia="Times New Roman" w:cs="Times New Roman"/>
        <w:spacing w:val="0"/>
        <w:w w:val="103"/>
        <w:lang w:val="ru-RU" w:eastAsia="en-US" w:bidi="ar-SA"/>
      </w:rPr>
    </w:lvl>
    <w:lvl w:ilvl="1" w:tentative="0">
      <w:start w:val="0"/>
      <w:numFmt w:val="bullet"/>
      <w:lvlText w:val="•"/>
      <w:lvlJc w:val="left"/>
      <w:pPr>
        <w:ind w:left="694" w:hanging="197"/>
      </w:pPr>
      <w:rPr>
        <w:rFonts w:hint="default"/>
        <w:lang w:val="ru-RU" w:eastAsia="en-US" w:bidi="ar-SA"/>
      </w:rPr>
    </w:lvl>
    <w:lvl w:ilvl="2" w:tentative="0">
      <w:start w:val="0"/>
      <w:numFmt w:val="bullet"/>
      <w:lvlText w:val="•"/>
      <w:lvlJc w:val="left"/>
      <w:pPr>
        <w:ind w:left="1089" w:hanging="197"/>
      </w:pPr>
      <w:rPr>
        <w:rFonts w:hint="default"/>
        <w:lang w:val="ru-RU" w:eastAsia="en-US" w:bidi="ar-SA"/>
      </w:rPr>
    </w:lvl>
    <w:lvl w:ilvl="3" w:tentative="0">
      <w:start w:val="0"/>
      <w:numFmt w:val="bullet"/>
      <w:lvlText w:val="•"/>
      <w:lvlJc w:val="left"/>
      <w:pPr>
        <w:ind w:left="1483" w:hanging="197"/>
      </w:pPr>
      <w:rPr>
        <w:rFonts w:hint="default"/>
        <w:lang w:val="ru-RU" w:eastAsia="en-US" w:bidi="ar-SA"/>
      </w:rPr>
    </w:lvl>
    <w:lvl w:ilvl="4" w:tentative="0">
      <w:start w:val="0"/>
      <w:numFmt w:val="bullet"/>
      <w:lvlText w:val="•"/>
      <w:lvlJc w:val="left"/>
      <w:pPr>
        <w:ind w:left="1878" w:hanging="197"/>
      </w:pPr>
      <w:rPr>
        <w:rFonts w:hint="default"/>
        <w:lang w:val="ru-RU" w:eastAsia="en-US" w:bidi="ar-SA"/>
      </w:rPr>
    </w:lvl>
    <w:lvl w:ilvl="5" w:tentative="0">
      <w:start w:val="0"/>
      <w:numFmt w:val="bullet"/>
      <w:lvlText w:val="•"/>
      <w:lvlJc w:val="left"/>
      <w:pPr>
        <w:ind w:left="2273" w:hanging="197"/>
      </w:pPr>
      <w:rPr>
        <w:rFonts w:hint="default"/>
        <w:lang w:val="ru-RU" w:eastAsia="en-US" w:bidi="ar-SA"/>
      </w:rPr>
    </w:lvl>
    <w:lvl w:ilvl="6" w:tentative="0">
      <w:start w:val="0"/>
      <w:numFmt w:val="bullet"/>
      <w:lvlText w:val="•"/>
      <w:lvlJc w:val="left"/>
      <w:pPr>
        <w:ind w:left="2667" w:hanging="197"/>
      </w:pPr>
      <w:rPr>
        <w:rFonts w:hint="default"/>
        <w:lang w:val="ru-RU" w:eastAsia="en-US" w:bidi="ar-SA"/>
      </w:rPr>
    </w:lvl>
    <w:lvl w:ilvl="7" w:tentative="0">
      <w:start w:val="0"/>
      <w:numFmt w:val="bullet"/>
      <w:lvlText w:val="•"/>
      <w:lvlJc w:val="left"/>
      <w:pPr>
        <w:ind w:left="3062" w:hanging="197"/>
      </w:pPr>
      <w:rPr>
        <w:rFonts w:hint="default"/>
        <w:lang w:val="ru-RU" w:eastAsia="en-US" w:bidi="ar-SA"/>
      </w:rPr>
    </w:lvl>
    <w:lvl w:ilvl="8" w:tentative="0">
      <w:start w:val="0"/>
      <w:numFmt w:val="bullet"/>
      <w:lvlText w:val="•"/>
      <w:lvlJc w:val="left"/>
      <w:pPr>
        <w:ind w:left="3456" w:hanging="197"/>
      </w:pPr>
      <w:rPr>
        <w:rFonts w:hint="default"/>
        <w:lang w:val="ru-RU" w:eastAsia="en-US" w:bidi="ar-SA"/>
      </w:rPr>
    </w:lvl>
  </w:abstractNum>
  <w:abstractNum w:abstractNumId="176">
    <w:nsid w:val="6D423078"/>
    <w:multiLevelType w:val="multilevel"/>
    <w:tmpl w:val="6D423078"/>
    <w:lvl w:ilvl="0" w:tentative="0">
      <w:start w:val="0"/>
      <w:numFmt w:val="bullet"/>
      <w:lvlText w:val="•"/>
      <w:lvlJc w:val="left"/>
      <w:pPr>
        <w:ind w:left="415" w:hanging="15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370" w:hanging="152"/>
      </w:pPr>
      <w:rPr>
        <w:rFonts w:hint="default"/>
        <w:lang w:val="ru-RU" w:eastAsia="en-US" w:bidi="ar-SA"/>
      </w:rPr>
    </w:lvl>
    <w:lvl w:ilvl="2" w:tentative="0">
      <w:start w:val="0"/>
      <w:numFmt w:val="bullet"/>
      <w:lvlText w:val="•"/>
      <w:lvlJc w:val="left"/>
      <w:pPr>
        <w:ind w:left="2321" w:hanging="152"/>
      </w:pPr>
      <w:rPr>
        <w:rFonts w:hint="default"/>
        <w:lang w:val="ru-RU" w:eastAsia="en-US" w:bidi="ar-SA"/>
      </w:rPr>
    </w:lvl>
    <w:lvl w:ilvl="3" w:tentative="0">
      <w:start w:val="0"/>
      <w:numFmt w:val="bullet"/>
      <w:lvlText w:val="•"/>
      <w:lvlJc w:val="left"/>
      <w:pPr>
        <w:ind w:left="3272" w:hanging="152"/>
      </w:pPr>
      <w:rPr>
        <w:rFonts w:hint="default"/>
        <w:lang w:val="ru-RU" w:eastAsia="en-US" w:bidi="ar-SA"/>
      </w:rPr>
    </w:lvl>
    <w:lvl w:ilvl="4" w:tentative="0">
      <w:start w:val="0"/>
      <w:numFmt w:val="bullet"/>
      <w:lvlText w:val="•"/>
      <w:lvlJc w:val="left"/>
      <w:pPr>
        <w:ind w:left="4223" w:hanging="152"/>
      </w:pPr>
      <w:rPr>
        <w:rFonts w:hint="default"/>
        <w:lang w:val="ru-RU" w:eastAsia="en-US" w:bidi="ar-SA"/>
      </w:rPr>
    </w:lvl>
    <w:lvl w:ilvl="5" w:tentative="0">
      <w:start w:val="0"/>
      <w:numFmt w:val="bullet"/>
      <w:lvlText w:val="•"/>
      <w:lvlJc w:val="left"/>
      <w:pPr>
        <w:ind w:left="5174" w:hanging="152"/>
      </w:pPr>
      <w:rPr>
        <w:rFonts w:hint="default"/>
        <w:lang w:val="ru-RU" w:eastAsia="en-US" w:bidi="ar-SA"/>
      </w:rPr>
    </w:lvl>
    <w:lvl w:ilvl="6" w:tentative="0">
      <w:start w:val="0"/>
      <w:numFmt w:val="bullet"/>
      <w:lvlText w:val="•"/>
      <w:lvlJc w:val="left"/>
      <w:pPr>
        <w:ind w:left="6124" w:hanging="152"/>
      </w:pPr>
      <w:rPr>
        <w:rFonts w:hint="default"/>
        <w:lang w:val="ru-RU" w:eastAsia="en-US" w:bidi="ar-SA"/>
      </w:rPr>
    </w:lvl>
    <w:lvl w:ilvl="7" w:tentative="0">
      <w:start w:val="0"/>
      <w:numFmt w:val="bullet"/>
      <w:lvlText w:val="•"/>
      <w:lvlJc w:val="left"/>
      <w:pPr>
        <w:ind w:left="7075" w:hanging="152"/>
      </w:pPr>
      <w:rPr>
        <w:rFonts w:hint="default"/>
        <w:lang w:val="ru-RU" w:eastAsia="en-US" w:bidi="ar-SA"/>
      </w:rPr>
    </w:lvl>
    <w:lvl w:ilvl="8" w:tentative="0">
      <w:start w:val="0"/>
      <w:numFmt w:val="bullet"/>
      <w:lvlText w:val="•"/>
      <w:lvlJc w:val="left"/>
      <w:pPr>
        <w:ind w:left="8026" w:hanging="152"/>
      </w:pPr>
      <w:rPr>
        <w:rFonts w:hint="default"/>
        <w:lang w:val="ru-RU" w:eastAsia="en-US" w:bidi="ar-SA"/>
      </w:rPr>
    </w:lvl>
  </w:abstractNum>
  <w:abstractNum w:abstractNumId="177">
    <w:nsid w:val="700FDCEF"/>
    <w:multiLevelType w:val="multilevel"/>
    <w:tmpl w:val="700FDCEF"/>
    <w:lvl w:ilvl="0" w:tentative="0">
      <w:start w:val="1"/>
      <w:numFmt w:val="decimal"/>
      <w:lvlText w:val="%1)"/>
      <w:lvlJc w:val="left"/>
      <w:pPr>
        <w:ind w:left="141" w:hanging="32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24"/>
      </w:pPr>
      <w:rPr>
        <w:rFonts w:hint="default"/>
        <w:lang w:val="ru-RU" w:eastAsia="en-US" w:bidi="ar-SA"/>
      </w:rPr>
    </w:lvl>
    <w:lvl w:ilvl="2" w:tentative="0">
      <w:start w:val="0"/>
      <w:numFmt w:val="bullet"/>
      <w:lvlText w:val="•"/>
      <w:lvlJc w:val="left"/>
      <w:pPr>
        <w:ind w:left="2172" w:hanging="324"/>
      </w:pPr>
      <w:rPr>
        <w:rFonts w:hint="default"/>
        <w:lang w:val="ru-RU" w:eastAsia="en-US" w:bidi="ar-SA"/>
      </w:rPr>
    </w:lvl>
    <w:lvl w:ilvl="3" w:tentative="0">
      <w:start w:val="0"/>
      <w:numFmt w:val="bullet"/>
      <w:lvlText w:val="•"/>
      <w:lvlJc w:val="left"/>
      <w:pPr>
        <w:ind w:left="3188" w:hanging="324"/>
      </w:pPr>
      <w:rPr>
        <w:rFonts w:hint="default"/>
        <w:lang w:val="ru-RU" w:eastAsia="en-US" w:bidi="ar-SA"/>
      </w:rPr>
    </w:lvl>
    <w:lvl w:ilvl="4" w:tentative="0">
      <w:start w:val="0"/>
      <w:numFmt w:val="bullet"/>
      <w:lvlText w:val="•"/>
      <w:lvlJc w:val="left"/>
      <w:pPr>
        <w:ind w:left="4204" w:hanging="324"/>
      </w:pPr>
      <w:rPr>
        <w:rFonts w:hint="default"/>
        <w:lang w:val="ru-RU" w:eastAsia="en-US" w:bidi="ar-SA"/>
      </w:rPr>
    </w:lvl>
    <w:lvl w:ilvl="5" w:tentative="0">
      <w:start w:val="0"/>
      <w:numFmt w:val="bullet"/>
      <w:lvlText w:val="•"/>
      <w:lvlJc w:val="left"/>
      <w:pPr>
        <w:ind w:left="5220" w:hanging="324"/>
      </w:pPr>
      <w:rPr>
        <w:rFonts w:hint="default"/>
        <w:lang w:val="ru-RU" w:eastAsia="en-US" w:bidi="ar-SA"/>
      </w:rPr>
    </w:lvl>
    <w:lvl w:ilvl="6" w:tentative="0">
      <w:start w:val="0"/>
      <w:numFmt w:val="bullet"/>
      <w:lvlText w:val="•"/>
      <w:lvlJc w:val="left"/>
      <w:pPr>
        <w:ind w:left="6236" w:hanging="324"/>
      </w:pPr>
      <w:rPr>
        <w:rFonts w:hint="default"/>
        <w:lang w:val="ru-RU" w:eastAsia="en-US" w:bidi="ar-SA"/>
      </w:rPr>
    </w:lvl>
    <w:lvl w:ilvl="7" w:tentative="0">
      <w:start w:val="0"/>
      <w:numFmt w:val="bullet"/>
      <w:lvlText w:val="•"/>
      <w:lvlJc w:val="left"/>
      <w:pPr>
        <w:ind w:left="7252" w:hanging="324"/>
      </w:pPr>
      <w:rPr>
        <w:rFonts w:hint="default"/>
        <w:lang w:val="ru-RU" w:eastAsia="en-US" w:bidi="ar-SA"/>
      </w:rPr>
    </w:lvl>
    <w:lvl w:ilvl="8" w:tentative="0">
      <w:start w:val="0"/>
      <w:numFmt w:val="bullet"/>
      <w:lvlText w:val="•"/>
      <w:lvlJc w:val="left"/>
      <w:pPr>
        <w:ind w:left="8268" w:hanging="324"/>
      </w:pPr>
      <w:rPr>
        <w:rFonts w:hint="default"/>
        <w:lang w:val="ru-RU" w:eastAsia="en-US" w:bidi="ar-SA"/>
      </w:rPr>
    </w:lvl>
  </w:abstractNum>
  <w:abstractNum w:abstractNumId="178">
    <w:nsid w:val="70F95E71"/>
    <w:multiLevelType w:val="multilevel"/>
    <w:tmpl w:val="70F95E71"/>
    <w:lvl w:ilvl="0" w:tentative="0">
      <w:start w:val="0"/>
      <w:numFmt w:val="bullet"/>
      <w:lvlText w:val="-"/>
      <w:lvlJc w:val="left"/>
      <w:pPr>
        <w:ind w:left="887" w:hanging="137"/>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1216" w:hanging="137"/>
      </w:pPr>
      <w:rPr>
        <w:rFonts w:hint="default"/>
        <w:lang w:val="ru-RU" w:eastAsia="en-US" w:bidi="ar-SA"/>
      </w:rPr>
    </w:lvl>
    <w:lvl w:ilvl="2" w:tentative="0">
      <w:start w:val="0"/>
      <w:numFmt w:val="bullet"/>
      <w:lvlText w:val="•"/>
      <w:lvlJc w:val="left"/>
      <w:pPr>
        <w:ind w:left="1553" w:hanging="137"/>
      </w:pPr>
      <w:rPr>
        <w:rFonts w:hint="default"/>
        <w:lang w:val="ru-RU" w:eastAsia="en-US" w:bidi="ar-SA"/>
      </w:rPr>
    </w:lvl>
    <w:lvl w:ilvl="3" w:tentative="0">
      <w:start w:val="0"/>
      <w:numFmt w:val="bullet"/>
      <w:lvlText w:val="•"/>
      <w:lvlJc w:val="left"/>
      <w:pPr>
        <w:ind w:left="1889" w:hanging="137"/>
      </w:pPr>
      <w:rPr>
        <w:rFonts w:hint="default"/>
        <w:lang w:val="ru-RU" w:eastAsia="en-US" w:bidi="ar-SA"/>
      </w:rPr>
    </w:lvl>
    <w:lvl w:ilvl="4" w:tentative="0">
      <w:start w:val="0"/>
      <w:numFmt w:val="bullet"/>
      <w:lvlText w:val="•"/>
      <w:lvlJc w:val="left"/>
      <w:pPr>
        <w:ind w:left="2226" w:hanging="137"/>
      </w:pPr>
      <w:rPr>
        <w:rFonts w:hint="default"/>
        <w:lang w:val="ru-RU" w:eastAsia="en-US" w:bidi="ar-SA"/>
      </w:rPr>
    </w:lvl>
    <w:lvl w:ilvl="5" w:tentative="0">
      <w:start w:val="0"/>
      <w:numFmt w:val="bullet"/>
      <w:lvlText w:val="•"/>
      <w:lvlJc w:val="left"/>
      <w:pPr>
        <w:ind w:left="2563" w:hanging="137"/>
      </w:pPr>
      <w:rPr>
        <w:rFonts w:hint="default"/>
        <w:lang w:val="ru-RU" w:eastAsia="en-US" w:bidi="ar-SA"/>
      </w:rPr>
    </w:lvl>
    <w:lvl w:ilvl="6" w:tentative="0">
      <w:start w:val="0"/>
      <w:numFmt w:val="bullet"/>
      <w:lvlText w:val="•"/>
      <w:lvlJc w:val="left"/>
      <w:pPr>
        <w:ind w:left="2899" w:hanging="137"/>
      </w:pPr>
      <w:rPr>
        <w:rFonts w:hint="default"/>
        <w:lang w:val="ru-RU" w:eastAsia="en-US" w:bidi="ar-SA"/>
      </w:rPr>
    </w:lvl>
    <w:lvl w:ilvl="7" w:tentative="0">
      <w:start w:val="0"/>
      <w:numFmt w:val="bullet"/>
      <w:lvlText w:val="•"/>
      <w:lvlJc w:val="left"/>
      <w:pPr>
        <w:ind w:left="3236" w:hanging="137"/>
      </w:pPr>
      <w:rPr>
        <w:rFonts w:hint="default"/>
        <w:lang w:val="ru-RU" w:eastAsia="en-US" w:bidi="ar-SA"/>
      </w:rPr>
    </w:lvl>
    <w:lvl w:ilvl="8" w:tentative="0">
      <w:start w:val="0"/>
      <w:numFmt w:val="bullet"/>
      <w:lvlText w:val="•"/>
      <w:lvlJc w:val="left"/>
      <w:pPr>
        <w:ind w:left="3572" w:hanging="137"/>
      </w:pPr>
      <w:rPr>
        <w:rFonts w:hint="default"/>
        <w:lang w:val="ru-RU" w:eastAsia="en-US" w:bidi="ar-SA"/>
      </w:rPr>
    </w:lvl>
  </w:abstractNum>
  <w:abstractNum w:abstractNumId="179">
    <w:nsid w:val="72183CF9"/>
    <w:multiLevelType w:val="multilevel"/>
    <w:tmpl w:val="72183CF9"/>
    <w:lvl w:ilvl="0" w:tentative="0">
      <w:start w:val="1"/>
      <w:numFmt w:val="decimal"/>
      <w:lvlText w:val="%1"/>
      <w:lvlJc w:val="left"/>
      <w:pPr>
        <w:ind w:left="1629" w:hanging="780"/>
        <w:jc w:val="left"/>
      </w:pPr>
      <w:rPr>
        <w:rFonts w:hint="default"/>
        <w:lang w:val="ru-RU" w:eastAsia="en-US" w:bidi="ar-SA"/>
      </w:rPr>
    </w:lvl>
    <w:lvl w:ilvl="1" w:tentative="0">
      <w:start w:val="5"/>
      <w:numFmt w:val="decimal"/>
      <w:lvlText w:val="%1.%2"/>
      <w:lvlJc w:val="left"/>
      <w:pPr>
        <w:ind w:left="1629" w:hanging="780"/>
        <w:jc w:val="left"/>
      </w:pPr>
      <w:rPr>
        <w:rFonts w:hint="default"/>
        <w:lang w:val="ru-RU" w:eastAsia="en-US" w:bidi="ar-SA"/>
      </w:rPr>
    </w:lvl>
    <w:lvl w:ilvl="2" w:tentative="0">
      <w:start w:val="1"/>
      <w:numFmt w:val="decimal"/>
      <w:lvlText w:val="%1.%2.%3"/>
      <w:lvlJc w:val="left"/>
      <w:pPr>
        <w:ind w:left="1629" w:hanging="780"/>
        <w:jc w:val="left"/>
      </w:pPr>
      <w:rPr>
        <w:rFonts w:hint="default"/>
        <w:lang w:val="ru-RU" w:eastAsia="en-US" w:bidi="ar-SA"/>
      </w:rPr>
    </w:lvl>
    <w:lvl w:ilvl="3" w:tentative="0">
      <w:start w:val="1"/>
      <w:numFmt w:val="decimal"/>
      <w:lvlText w:val="%1.%2.%3.%4."/>
      <w:lvlJc w:val="left"/>
      <w:pPr>
        <w:ind w:left="1629" w:hanging="780"/>
        <w:jc w:val="left"/>
      </w:pPr>
      <w:rPr>
        <w:rFonts w:hint="default" w:ascii="Times New Roman" w:hAnsi="Times New Roman" w:eastAsia="Times New Roman" w:cs="Times New Roman"/>
        <w:b/>
        <w:bCs/>
        <w:i w:val="0"/>
        <w:iCs w:val="0"/>
        <w:spacing w:val="-1"/>
        <w:w w:val="100"/>
        <w:sz w:val="24"/>
        <w:szCs w:val="24"/>
        <w:lang w:val="ru-RU" w:eastAsia="en-US" w:bidi="ar-SA"/>
      </w:rPr>
    </w:lvl>
    <w:lvl w:ilvl="4" w:tentative="0">
      <w:start w:val="0"/>
      <w:numFmt w:val="bullet"/>
      <w:lvlText w:val="•"/>
      <w:lvlJc w:val="left"/>
      <w:pPr>
        <w:ind w:left="5092" w:hanging="780"/>
      </w:pPr>
      <w:rPr>
        <w:rFonts w:hint="default"/>
        <w:lang w:val="ru-RU" w:eastAsia="en-US" w:bidi="ar-SA"/>
      </w:rPr>
    </w:lvl>
    <w:lvl w:ilvl="5" w:tentative="0">
      <w:start w:val="0"/>
      <w:numFmt w:val="bullet"/>
      <w:lvlText w:val="•"/>
      <w:lvlJc w:val="left"/>
      <w:pPr>
        <w:ind w:left="5960" w:hanging="780"/>
      </w:pPr>
      <w:rPr>
        <w:rFonts w:hint="default"/>
        <w:lang w:val="ru-RU" w:eastAsia="en-US" w:bidi="ar-SA"/>
      </w:rPr>
    </w:lvl>
    <w:lvl w:ilvl="6" w:tentative="0">
      <w:start w:val="0"/>
      <w:numFmt w:val="bullet"/>
      <w:lvlText w:val="•"/>
      <w:lvlJc w:val="left"/>
      <w:pPr>
        <w:ind w:left="6828" w:hanging="780"/>
      </w:pPr>
      <w:rPr>
        <w:rFonts w:hint="default"/>
        <w:lang w:val="ru-RU" w:eastAsia="en-US" w:bidi="ar-SA"/>
      </w:rPr>
    </w:lvl>
    <w:lvl w:ilvl="7" w:tentative="0">
      <w:start w:val="0"/>
      <w:numFmt w:val="bullet"/>
      <w:lvlText w:val="•"/>
      <w:lvlJc w:val="left"/>
      <w:pPr>
        <w:ind w:left="7696" w:hanging="780"/>
      </w:pPr>
      <w:rPr>
        <w:rFonts w:hint="default"/>
        <w:lang w:val="ru-RU" w:eastAsia="en-US" w:bidi="ar-SA"/>
      </w:rPr>
    </w:lvl>
    <w:lvl w:ilvl="8" w:tentative="0">
      <w:start w:val="0"/>
      <w:numFmt w:val="bullet"/>
      <w:lvlText w:val="•"/>
      <w:lvlJc w:val="left"/>
      <w:pPr>
        <w:ind w:left="8564" w:hanging="780"/>
      </w:pPr>
      <w:rPr>
        <w:rFonts w:hint="default"/>
        <w:lang w:val="ru-RU" w:eastAsia="en-US" w:bidi="ar-SA"/>
      </w:rPr>
    </w:lvl>
  </w:abstractNum>
  <w:abstractNum w:abstractNumId="180">
    <w:nsid w:val="744F3566"/>
    <w:multiLevelType w:val="multilevel"/>
    <w:tmpl w:val="744F3566"/>
    <w:lvl w:ilvl="0" w:tentative="0">
      <w:start w:val="0"/>
      <w:numFmt w:val="bullet"/>
      <w:lvlText w:val="-"/>
      <w:lvlJc w:val="left"/>
      <w:pPr>
        <w:ind w:left="609" w:hanging="137"/>
      </w:pPr>
      <w:rPr>
        <w:rFonts w:hint="default" w:ascii="Times New Roman" w:hAnsi="Times New Roman" w:eastAsia="Times New Roman" w:cs="Times New Roman"/>
        <w:b w:val="0"/>
        <w:bCs w:val="0"/>
        <w:i w:val="0"/>
        <w:iCs w:val="0"/>
        <w:spacing w:val="0"/>
        <w:w w:val="92"/>
        <w:sz w:val="24"/>
        <w:szCs w:val="24"/>
        <w:lang w:val="ru-RU" w:eastAsia="en-US" w:bidi="ar-SA"/>
      </w:rPr>
    </w:lvl>
    <w:lvl w:ilvl="1" w:tentative="0">
      <w:start w:val="0"/>
      <w:numFmt w:val="bullet"/>
      <w:lvlText w:val="•"/>
      <w:lvlJc w:val="left"/>
      <w:pPr>
        <w:ind w:left="964" w:hanging="137"/>
      </w:pPr>
      <w:rPr>
        <w:rFonts w:hint="default"/>
        <w:lang w:val="ru-RU" w:eastAsia="en-US" w:bidi="ar-SA"/>
      </w:rPr>
    </w:lvl>
    <w:lvl w:ilvl="2" w:tentative="0">
      <w:start w:val="0"/>
      <w:numFmt w:val="bullet"/>
      <w:lvlText w:val="•"/>
      <w:lvlJc w:val="left"/>
      <w:pPr>
        <w:ind w:left="1329" w:hanging="137"/>
      </w:pPr>
      <w:rPr>
        <w:rFonts w:hint="default"/>
        <w:lang w:val="ru-RU" w:eastAsia="en-US" w:bidi="ar-SA"/>
      </w:rPr>
    </w:lvl>
    <w:lvl w:ilvl="3" w:tentative="0">
      <w:start w:val="0"/>
      <w:numFmt w:val="bullet"/>
      <w:lvlText w:val="•"/>
      <w:lvlJc w:val="left"/>
      <w:pPr>
        <w:ind w:left="1693" w:hanging="137"/>
      </w:pPr>
      <w:rPr>
        <w:rFonts w:hint="default"/>
        <w:lang w:val="ru-RU" w:eastAsia="en-US" w:bidi="ar-SA"/>
      </w:rPr>
    </w:lvl>
    <w:lvl w:ilvl="4" w:tentative="0">
      <w:start w:val="0"/>
      <w:numFmt w:val="bullet"/>
      <w:lvlText w:val="•"/>
      <w:lvlJc w:val="left"/>
      <w:pPr>
        <w:ind w:left="2058" w:hanging="137"/>
      </w:pPr>
      <w:rPr>
        <w:rFonts w:hint="default"/>
        <w:lang w:val="ru-RU" w:eastAsia="en-US" w:bidi="ar-SA"/>
      </w:rPr>
    </w:lvl>
    <w:lvl w:ilvl="5" w:tentative="0">
      <w:start w:val="0"/>
      <w:numFmt w:val="bullet"/>
      <w:lvlText w:val="•"/>
      <w:lvlJc w:val="left"/>
      <w:pPr>
        <w:ind w:left="2423" w:hanging="137"/>
      </w:pPr>
      <w:rPr>
        <w:rFonts w:hint="default"/>
        <w:lang w:val="ru-RU" w:eastAsia="en-US" w:bidi="ar-SA"/>
      </w:rPr>
    </w:lvl>
    <w:lvl w:ilvl="6" w:tentative="0">
      <w:start w:val="0"/>
      <w:numFmt w:val="bullet"/>
      <w:lvlText w:val="•"/>
      <w:lvlJc w:val="left"/>
      <w:pPr>
        <w:ind w:left="2787" w:hanging="137"/>
      </w:pPr>
      <w:rPr>
        <w:rFonts w:hint="default"/>
        <w:lang w:val="ru-RU" w:eastAsia="en-US" w:bidi="ar-SA"/>
      </w:rPr>
    </w:lvl>
    <w:lvl w:ilvl="7" w:tentative="0">
      <w:start w:val="0"/>
      <w:numFmt w:val="bullet"/>
      <w:lvlText w:val="•"/>
      <w:lvlJc w:val="left"/>
      <w:pPr>
        <w:ind w:left="3152" w:hanging="137"/>
      </w:pPr>
      <w:rPr>
        <w:rFonts w:hint="default"/>
        <w:lang w:val="ru-RU" w:eastAsia="en-US" w:bidi="ar-SA"/>
      </w:rPr>
    </w:lvl>
    <w:lvl w:ilvl="8" w:tentative="0">
      <w:start w:val="0"/>
      <w:numFmt w:val="bullet"/>
      <w:lvlText w:val="•"/>
      <w:lvlJc w:val="left"/>
      <w:pPr>
        <w:ind w:left="3516" w:hanging="137"/>
      </w:pPr>
      <w:rPr>
        <w:rFonts w:hint="default"/>
        <w:lang w:val="ru-RU" w:eastAsia="en-US" w:bidi="ar-SA"/>
      </w:rPr>
    </w:lvl>
  </w:abstractNum>
  <w:abstractNum w:abstractNumId="181">
    <w:nsid w:val="7499D7B3"/>
    <w:multiLevelType w:val="multilevel"/>
    <w:tmpl w:val="7499D7B3"/>
    <w:lvl w:ilvl="0" w:tentative="0">
      <w:start w:val="0"/>
      <w:numFmt w:val="bullet"/>
      <w:lvlText w:val="-"/>
      <w:lvlJc w:val="left"/>
      <w:pPr>
        <w:ind w:left="112" w:hanging="262"/>
      </w:pPr>
      <w:rPr>
        <w:rFonts w:hint="default" w:ascii="Times New Roman" w:hAnsi="Times New Roman" w:eastAsia="Times New Roman" w:cs="Times New Roman"/>
        <w:b w:val="0"/>
        <w:bCs w:val="0"/>
        <w:i w:val="0"/>
        <w:iCs w:val="0"/>
        <w:spacing w:val="0"/>
        <w:w w:val="100"/>
        <w:sz w:val="22"/>
        <w:szCs w:val="22"/>
        <w:lang w:val="ru-RU" w:eastAsia="en-US" w:bidi="ar-SA"/>
      </w:rPr>
    </w:lvl>
    <w:lvl w:ilvl="1" w:tentative="0">
      <w:start w:val="0"/>
      <w:numFmt w:val="bullet"/>
      <w:lvlText w:val="-"/>
      <w:lvlJc w:val="left"/>
      <w:pPr>
        <w:ind w:left="148" w:hanging="346"/>
      </w:pPr>
      <w:rPr>
        <w:rFonts w:hint="default" w:ascii="Times New Roman" w:hAnsi="Times New Roman" w:eastAsia="Times New Roman" w:cs="Times New Roman"/>
        <w:b w:val="0"/>
        <w:bCs w:val="0"/>
        <w:i w:val="0"/>
        <w:iCs w:val="0"/>
        <w:spacing w:val="0"/>
        <w:w w:val="92"/>
        <w:sz w:val="24"/>
        <w:szCs w:val="24"/>
        <w:lang w:val="ru-RU" w:eastAsia="en-US" w:bidi="ar-SA"/>
      </w:rPr>
    </w:lvl>
    <w:lvl w:ilvl="2" w:tentative="0">
      <w:start w:val="0"/>
      <w:numFmt w:val="bullet"/>
      <w:lvlText w:val="•"/>
      <w:lvlJc w:val="left"/>
      <w:pPr>
        <w:ind w:left="596" w:hanging="346"/>
      </w:pPr>
      <w:rPr>
        <w:rFonts w:hint="default"/>
        <w:lang w:val="ru-RU" w:eastAsia="en-US" w:bidi="ar-SA"/>
      </w:rPr>
    </w:lvl>
    <w:lvl w:ilvl="3" w:tentative="0">
      <w:start w:val="0"/>
      <w:numFmt w:val="bullet"/>
      <w:lvlText w:val="•"/>
      <w:lvlJc w:val="left"/>
      <w:pPr>
        <w:ind w:left="1052" w:hanging="346"/>
      </w:pPr>
      <w:rPr>
        <w:rFonts w:hint="default"/>
        <w:lang w:val="ru-RU" w:eastAsia="en-US" w:bidi="ar-SA"/>
      </w:rPr>
    </w:lvl>
    <w:lvl w:ilvl="4" w:tentative="0">
      <w:start w:val="0"/>
      <w:numFmt w:val="bullet"/>
      <w:lvlText w:val="•"/>
      <w:lvlJc w:val="left"/>
      <w:pPr>
        <w:ind w:left="1508" w:hanging="346"/>
      </w:pPr>
      <w:rPr>
        <w:rFonts w:hint="default"/>
        <w:lang w:val="ru-RU" w:eastAsia="en-US" w:bidi="ar-SA"/>
      </w:rPr>
    </w:lvl>
    <w:lvl w:ilvl="5" w:tentative="0">
      <w:start w:val="0"/>
      <w:numFmt w:val="bullet"/>
      <w:lvlText w:val="•"/>
      <w:lvlJc w:val="left"/>
      <w:pPr>
        <w:ind w:left="1964" w:hanging="346"/>
      </w:pPr>
      <w:rPr>
        <w:rFonts w:hint="default"/>
        <w:lang w:val="ru-RU" w:eastAsia="en-US" w:bidi="ar-SA"/>
      </w:rPr>
    </w:lvl>
    <w:lvl w:ilvl="6" w:tentative="0">
      <w:start w:val="0"/>
      <w:numFmt w:val="bullet"/>
      <w:lvlText w:val="•"/>
      <w:lvlJc w:val="left"/>
      <w:pPr>
        <w:ind w:left="2421" w:hanging="346"/>
      </w:pPr>
      <w:rPr>
        <w:rFonts w:hint="default"/>
        <w:lang w:val="ru-RU" w:eastAsia="en-US" w:bidi="ar-SA"/>
      </w:rPr>
    </w:lvl>
    <w:lvl w:ilvl="7" w:tentative="0">
      <w:start w:val="0"/>
      <w:numFmt w:val="bullet"/>
      <w:lvlText w:val="•"/>
      <w:lvlJc w:val="left"/>
      <w:pPr>
        <w:ind w:left="2877" w:hanging="346"/>
      </w:pPr>
      <w:rPr>
        <w:rFonts w:hint="default"/>
        <w:lang w:val="ru-RU" w:eastAsia="en-US" w:bidi="ar-SA"/>
      </w:rPr>
    </w:lvl>
    <w:lvl w:ilvl="8" w:tentative="0">
      <w:start w:val="0"/>
      <w:numFmt w:val="bullet"/>
      <w:lvlText w:val="•"/>
      <w:lvlJc w:val="left"/>
      <w:pPr>
        <w:ind w:left="3333" w:hanging="346"/>
      </w:pPr>
      <w:rPr>
        <w:rFonts w:hint="default"/>
        <w:lang w:val="ru-RU" w:eastAsia="en-US" w:bidi="ar-SA"/>
      </w:rPr>
    </w:lvl>
  </w:abstractNum>
  <w:abstractNum w:abstractNumId="182">
    <w:nsid w:val="74C28B35"/>
    <w:multiLevelType w:val="multilevel"/>
    <w:tmpl w:val="74C28B35"/>
    <w:lvl w:ilvl="0" w:tentative="0">
      <w:start w:val="1"/>
      <w:numFmt w:val="decimal"/>
      <w:lvlText w:val="%1)"/>
      <w:lvlJc w:val="left"/>
      <w:pPr>
        <w:ind w:left="141" w:hanging="31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56" w:hanging="315"/>
      </w:pPr>
      <w:rPr>
        <w:rFonts w:hint="default"/>
        <w:lang w:val="ru-RU" w:eastAsia="en-US" w:bidi="ar-SA"/>
      </w:rPr>
    </w:lvl>
    <w:lvl w:ilvl="2" w:tentative="0">
      <w:start w:val="0"/>
      <w:numFmt w:val="bullet"/>
      <w:lvlText w:val="•"/>
      <w:lvlJc w:val="left"/>
      <w:pPr>
        <w:ind w:left="2172" w:hanging="315"/>
      </w:pPr>
      <w:rPr>
        <w:rFonts w:hint="default"/>
        <w:lang w:val="ru-RU" w:eastAsia="en-US" w:bidi="ar-SA"/>
      </w:rPr>
    </w:lvl>
    <w:lvl w:ilvl="3" w:tentative="0">
      <w:start w:val="0"/>
      <w:numFmt w:val="bullet"/>
      <w:lvlText w:val="•"/>
      <w:lvlJc w:val="left"/>
      <w:pPr>
        <w:ind w:left="3188" w:hanging="315"/>
      </w:pPr>
      <w:rPr>
        <w:rFonts w:hint="default"/>
        <w:lang w:val="ru-RU" w:eastAsia="en-US" w:bidi="ar-SA"/>
      </w:rPr>
    </w:lvl>
    <w:lvl w:ilvl="4" w:tentative="0">
      <w:start w:val="0"/>
      <w:numFmt w:val="bullet"/>
      <w:lvlText w:val="•"/>
      <w:lvlJc w:val="left"/>
      <w:pPr>
        <w:ind w:left="4204" w:hanging="315"/>
      </w:pPr>
      <w:rPr>
        <w:rFonts w:hint="default"/>
        <w:lang w:val="ru-RU" w:eastAsia="en-US" w:bidi="ar-SA"/>
      </w:rPr>
    </w:lvl>
    <w:lvl w:ilvl="5" w:tentative="0">
      <w:start w:val="0"/>
      <w:numFmt w:val="bullet"/>
      <w:lvlText w:val="•"/>
      <w:lvlJc w:val="left"/>
      <w:pPr>
        <w:ind w:left="5220" w:hanging="315"/>
      </w:pPr>
      <w:rPr>
        <w:rFonts w:hint="default"/>
        <w:lang w:val="ru-RU" w:eastAsia="en-US" w:bidi="ar-SA"/>
      </w:rPr>
    </w:lvl>
    <w:lvl w:ilvl="6" w:tentative="0">
      <w:start w:val="0"/>
      <w:numFmt w:val="bullet"/>
      <w:lvlText w:val="•"/>
      <w:lvlJc w:val="left"/>
      <w:pPr>
        <w:ind w:left="6236" w:hanging="315"/>
      </w:pPr>
      <w:rPr>
        <w:rFonts w:hint="default"/>
        <w:lang w:val="ru-RU" w:eastAsia="en-US" w:bidi="ar-SA"/>
      </w:rPr>
    </w:lvl>
    <w:lvl w:ilvl="7" w:tentative="0">
      <w:start w:val="0"/>
      <w:numFmt w:val="bullet"/>
      <w:lvlText w:val="•"/>
      <w:lvlJc w:val="left"/>
      <w:pPr>
        <w:ind w:left="7252" w:hanging="315"/>
      </w:pPr>
      <w:rPr>
        <w:rFonts w:hint="default"/>
        <w:lang w:val="ru-RU" w:eastAsia="en-US" w:bidi="ar-SA"/>
      </w:rPr>
    </w:lvl>
    <w:lvl w:ilvl="8" w:tentative="0">
      <w:start w:val="0"/>
      <w:numFmt w:val="bullet"/>
      <w:lvlText w:val="•"/>
      <w:lvlJc w:val="left"/>
      <w:pPr>
        <w:ind w:left="8268" w:hanging="315"/>
      </w:pPr>
      <w:rPr>
        <w:rFonts w:hint="default"/>
        <w:lang w:val="ru-RU" w:eastAsia="en-US" w:bidi="ar-SA"/>
      </w:rPr>
    </w:lvl>
  </w:abstractNum>
  <w:abstractNum w:abstractNumId="183">
    <w:nsid w:val="77633216"/>
    <w:multiLevelType w:val="multilevel"/>
    <w:tmpl w:val="77633216"/>
    <w:lvl w:ilvl="0" w:tentative="0">
      <w:start w:val="0"/>
      <w:numFmt w:val="bullet"/>
      <w:lvlText w:val="–"/>
      <w:lvlJc w:val="left"/>
      <w:pPr>
        <w:ind w:left="141" w:hanging="28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6" w:hanging="286"/>
      </w:pPr>
      <w:rPr>
        <w:rFonts w:hint="default"/>
        <w:lang w:val="ru-RU" w:eastAsia="en-US" w:bidi="ar-SA"/>
      </w:rPr>
    </w:lvl>
    <w:lvl w:ilvl="2" w:tentative="0">
      <w:start w:val="0"/>
      <w:numFmt w:val="bullet"/>
      <w:lvlText w:val="•"/>
      <w:lvlJc w:val="left"/>
      <w:pPr>
        <w:ind w:left="2172" w:hanging="286"/>
      </w:pPr>
      <w:rPr>
        <w:rFonts w:hint="default"/>
        <w:lang w:val="ru-RU" w:eastAsia="en-US" w:bidi="ar-SA"/>
      </w:rPr>
    </w:lvl>
    <w:lvl w:ilvl="3" w:tentative="0">
      <w:start w:val="0"/>
      <w:numFmt w:val="bullet"/>
      <w:lvlText w:val="•"/>
      <w:lvlJc w:val="left"/>
      <w:pPr>
        <w:ind w:left="3188" w:hanging="286"/>
      </w:pPr>
      <w:rPr>
        <w:rFonts w:hint="default"/>
        <w:lang w:val="ru-RU" w:eastAsia="en-US" w:bidi="ar-SA"/>
      </w:rPr>
    </w:lvl>
    <w:lvl w:ilvl="4" w:tentative="0">
      <w:start w:val="0"/>
      <w:numFmt w:val="bullet"/>
      <w:lvlText w:val="•"/>
      <w:lvlJc w:val="left"/>
      <w:pPr>
        <w:ind w:left="4204" w:hanging="286"/>
      </w:pPr>
      <w:rPr>
        <w:rFonts w:hint="default"/>
        <w:lang w:val="ru-RU" w:eastAsia="en-US" w:bidi="ar-SA"/>
      </w:rPr>
    </w:lvl>
    <w:lvl w:ilvl="5" w:tentative="0">
      <w:start w:val="0"/>
      <w:numFmt w:val="bullet"/>
      <w:lvlText w:val="•"/>
      <w:lvlJc w:val="left"/>
      <w:pPr>
        <w:ind w:left="5220" w:hanging="286"/>
      </w:pPr>
      <w:rPr>
        <w:rFonts w:hint="default"/>
        <w:lang w:val="ru-RU" w:eastAsia="en-US" w:bidi="ar-SA"/>
      </w:rPr>
    </w:lvl>
    <w:lvl w:ilvl="6" w:tentative="0">
      <w:start w:val="0"/>
      <w:numFmt w:val="bullet"/>
      <w:lvlText w:val="•"/>
      <w:lvlJc w:val="left"/>
      <w:pPr>
        <w:ind w:left="6236" w:hanging="286"/>
      </w:pPr>
      <w:rPr>
        <w:rFonts w:hint="default"/>
        <w:lang w:val="ru-RU" w:eastAsia="en-US" w:bidi="ar-SA"/>
      </w:rPr>
    </w:lvl>
    <w:lvl w:ilvl="7" w:tentative="0">
      <w:start w:val="0"/>
      <w:numFmt w:val="bullet"/>
      <w:lvlText w:val="•"/>
      <w:lvlJc w:val="left"/>
      <w:pPr>
        <w:ind w:left="7252" w:hanging="286"/>
      </w:pPr>
      <w:rPr>
        <w:rFonts w:hint="default"/>
        <w:lang w:val="ru-RU" w:eastAsia="en-US" w:bidi="ar-SA"/>
      </w:rPr>
    </w:lvl>
    <w:lvl w:ilvl="8" w:tentative="0">
      <w:start w:val="0"/>
      <w:numFmt w:val="bullet"/>
      <w:lvlText w:val="•"/>
      <w:lvlJc w:val="left"/>
      <w:pPr>
        <w:ind w:left="8268" w:hanging="286"/>
      </w:pPr>
      <w:rPr>
        <w:rFonts w:hint="default"/>
        <w:lang w:val="ru-RU" w:eastAsia="en-US" w:bidi="ar-SA"/>
      </w:rPr>
    </w:lvl>
  </w:abstractNum>
  <w:abstractNum w:abstractNumId="184">
    <w:nsid w:val="77ECEA79"/>
    <w:multiLevelType w:val="multilevel"/>
    <w:tmpl w:val="77ECEA79"/>
    <w:lvl w:ilvl="0" w:tentative="0">
      <w:start w:val="1"/>
      <w:numFmt w:val="decimal"/>
      <w:lvlText w:val="%1)"/>
      <w:lvlJc w:val="left"/>
      <w:pPr>
        <w:ind w:left="1158" w:hanging="27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74" w:hanging="279"/>
      </w:pPr>
      <w:rPr>
        <w:rFonts w:hint="default"/>
        <w:lang w:val="ru-RU" w:eastAsia="en-US" w:bidi="ar-SA"/>
      </w:rPr>
    </w:lvl>
    <w:lvl w:ilvl="2" w:tentative="0">
      <w:start w:val="0"/>
      <w:numFmt w:val="bullet"/>
      <w:lvlText w:val="•"/>
      <w:lvlJc w:val="left"/>
      <w:pPr>
        <w:ind w:left="2988" w:hanging="279"/>
      </w:pPr>
      <w:rPr>
        <w:rFonts w:hint="default"/>
        <w:lang w:val="ru-RU" w:eastAsia="en-US" w:bidi="ar-SA"/>
      </w:rPr>
    </w:lvl>
    <w:lvl w:ilvl="3" w:tentative="0">
      <w:start w:val="0"/>
      <w:numFmt w:val="bullet"/>
      <w:lvlText w:val="•"/>
      <w:lvlJc w:val="left"/>
      <w:pPr>
        <w:ind w:left="3902" w:hanging="279"/>
      </w:pPr>
      <w:rPr>
        <w:rFonts w:hint="default"/>
        <w:lang w:val="ru-RU" w:eastAsia="en-US" w:bidi="ar-SA"/>
      </w:rPr>
    </w:lvl>
    <w:lvl w:ilvl="4" w:tentative="0">
      <w:start w:val="0"/>
      <w:numFmt w:val="bullet"/>
      <w:lvlText w:val="•"/>
      <w:lvlJc w:val="left"/>
      <w:pPr>
        <w:ind w:left="4816" w:hanging="279"/>
      </w:pPr>
      <w:rPr>
        <w:rFonts w:hint="default"/>
        <w:lang w:val="ru-RU" w:eastAsia="en-US" w:bidi="ar-SA"/>
      </w:rPr>
    </w:lvl>
    <w:lvl w:ilvl="5" w:tentative="0">
      <w:start w:val="0"/>
      <w:numFmt w:val="bullet"/>
      <w:lvlText w:val="•"/>
      <w:lvlJc w:val="left"/>
      <w:pPr>
        <w:ind w:left="5730" w:hanging="279"/>
      </w:pPr>
      <w:rPr>
        <w:rFonts w:hint="default"/>
        <w:lang w:val="ru-RU" w:eastAsia="en-US" w:bidi="ar-SA"/>
      </w:rPr>
    </w:lvl>
    <w:lvl w:ilvl="6" w:tentative="0">
      <w:start w:val="0"/>
      <w:numFmt w:val="bullet"/>
      <w:lvlText w:val="•"/>
      <w:lvlJc w:val="left"/>
      <w:pPr>
        <w:ind w:left="6644" w:hanging="279"/>
      </w:pPr>
      <w:rPr>
        <w:rFonts w:hint="default"/>
        <w:lang w:val="ru-RU" w:eastAsia="en-US" w:bidi="ar-SA"/>
      </w:rPr>
    </w:lvl>
    <w:lvl w:ilvl="7" w:tentative="0">
      <w:start w:val="0"/>
      <w:numFmt w:val="bullet"/>
      <w:lvlText w:val="•"/>
      <w:lvlJc w:val="left"/>
      <w:pPr>
        <w:ind w:left="7558" w:hanging="279"/>
      </w:pPr>
      <w:rPr>
        <w:rFonts w:hint="default"/>
        <w:lang w:val="ru-RU" w:eastAsia="en-US" w:bidi="ar-SA"/>
      </w:rPr>
    </w:lvl>
    <w:lvl w:ilvl="8" w:tentative="0">
      <w:start w:val="0"/>
      <w:numFmt w:val="bullet"/>
      <w:lvlText w:val="•"/>
      <w:lvlJc w:val="left"/>
      <w:pPr>
        <w:ind w:left="8472" w:hanging="279"/>
      </w:pPr>
      <w:rPr>
        <w:rFonts w:hint="default"/>
        <w:lang w:val="ru-RU" w:eastAsia="en-US" w:bidi="ar-SA"/>
      </w:rPr>
    </w:lvl>
  </w:abstractNum>
  <w:abstractNum w:abstractNumId="185">
    <w:nsid w:val="79AA4FA4"/>
    <w:multiLevelType w:val="multilevel"/>
    <w:tmpl w:val="79AA4FA4"/>
    <w:lvl w:ilvl="0" w:tentative="0">
      <w:start w:val="1"/>
      <w:numFmt w:val="decimal"/>
      <w:lvlText w:val="%1)"/>
      <w:lvlJc w:val="left"/>
      <w:pPr>
        <w:ind w:left="1158" w:hanging="27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074" w:hanging="279"/>
      </w:pPr>
      <w:rPr>
        <w:rFonts w:hint="default"/>
        <w:lang w:val="ru-RU" w:eastAsia="en-US" w:bidi="ar-SA"/>
      </w:rPr>
    </w:lvl>
    <w:lvl w:ilvl="2" w:tentative="0">
      <w:start w:val="0"/>
      <w:numFmt w:val="bullet"/>
      <w:lvlText w:val="•"/>
      <w:lvlJc w:val="left"/>
      <w:pPr>
        <w:ind w:left="2988" w:hanging="279"/>
      </w:pPr>
      <w:rPr>
        <w:rFonts w:hint="default"/>
        <w:lang w:val="ru-RU" w:eastAsia="en-US" w:bidi="ar-SA"/>
      </w:rPr>
    </w:lvl>
    <w:lvl w:ilvl="3" w:tentative="0">
      <w:start w:val="0"/>
      <w:numFmt w:val="bullet"/>
      <w:lvlText w:val="•"/>
      <w:lvlJc w:val="left"/>
      <w:pPr>
        <w:ind w:left="3902" w:hanging="279"/>
      </w:pPr>
      <w:rPr>
        <w:rFonts w:hint="default"/>
        <w:lang w:val="ru-RU" w:eastAsia="en-US" w:bidi="ar-SA"/>
      </w:rPr>
    </w:lvl>
    <w:lvl w:ilvl="4" w:tentative="0">
      <w:start w:val="0"/>
      <w:numFmt w:val="bullet"/>
      <w:lvlText w:val="•"/>
      <w:lvlJc w:val="left"/>
      <w:pPr>
        <w:ind w:left="4816" w:hanging="279"/>
      </w:pPr>
      <w:rPr>
        <w:rFonts w:hint="default"/>
        <w:lang w:val="ru-RU" w:eastAsia="en-US" w:bidi="ar-SA"/>
      </w:rPr>
    </w:lvl>
    <w:lvl w:ilvl="5" w:tentative="0">
      <w:start w:val="0"/>
      <w:numFmt w:val="bullet"/>
      <w:lvlText w:val="•"/>
      <w:lvlJc w:val="left"/>
      <w:pPr>
        <w:ind w:left="5730" w:hanging="279"/>
      </w:pPr>
      <w:rPr>
        <w:rFonts w:hint="default"/>
        <w:lang w:val="ru-RU" w:eastAsia="en-US" w:bidi="ar-SA"/>
      </w:rPr>
    </w:lvl>
    <w:lvl w:ilvl="6" w:tentative="0">
      <w:start w:val="0"/>
      <w:numFmt w:val="bullet"/>
      <w:lvlText w:val="•"/>
      <w:lvlJc w:val="left"/>
      <w:pPr>
        <w:ind w:left="6644" w:hanging="279"/>
      </w:pPr>
      <w:rPr>
        <w:rFonts w:hint="default"/>
        <w:lang w:val="ru-RU" w:eastAsia="en-US" w:bidi="ar-SA"/>
      </w:rPr>
    </w:lvl>
    <w:lvl w:ilvl="7" w:tentative="0">
      <w:start w:val="0"/>
      <w:numFmt w:val="bullet"/>
      <w:lvlText w:val="•"/>
      <w:lvlJc w:val="left"/>
      <w:pPr>
        <w:ind w:left="7558" w:hanging="279"/>
      </w:pPr>
      <w:rPr>
        <w:rFonts w:hint="default"/>
        <w:lang w:val="ru-RU" w:eastAsia="en-US" w:bidi="ar-SA"/>
      </w:rPr>
    </w:lvl>
    <w:lvl w:ilvl="8" w:tentative="0">
      <w:start w:val="0"/>
      <w:numFmt w:val="bullet"/>
      <w:lvlText w:val="•"/>
      <w:lvlJc w:val="left"/>
      <w:pPr>
        <w:ind w:left="8472" w:hanging="279"/>
      </w:pPr>
      <w:rPr>
        <w:rFonts w:hint="default"/>
        <w:lang w:val="ru-RU" w:eastAsia="en-US" w:bidi="ar-SA"/>
      </w:rPr>
    </w:lvl>
  </w:abstractNum>
  <w:abstractNum w:abstractNumId="186">
    <w:nsid w:val="7C246926"/>
    <w:multiLevelType w:val="multilevel"/>
    <w:tmpl w:val="7C246926"/>
    <w:lvl w:ilvl="0" w:tentative="0">
      <w:start w:val="1"/>
      <w:numFmt w:val="decimal"/>
      <w:lvlText w:val="%1)"/>
      <w:lvlJc w:val="left"/>
      <w:pPr>
        <w:ind w:left="160" w:hanging="28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74" w:hanging="288"/>
      </w:pPr>
      <w:rPr>
        <w:rFonts w:hint="default"/>
        <w:lang w:val="ru-RU" w:eastAsia="en-US" w:bidi="ar-SA"/>
      </w:rPr>
    </w:lvl>
    <w:lvl w:ilvl="2" w:tentative="0">
      <w:start w:val="0"/>
      <w:numFmt w:val="bullet"/>
      <w:lvlText w:val="•"/>
      <w:lvlJc w:val="left"/>
      <w:pPr>
        <w:ind w:left="2188" w:hanging="288"/>
      </w:pPr>
      <w:rPr>
        <w:rFonts w:hint="default"/>
        <w:lang w:val="ru-RU" w:eastAsia="en-US" w:bidi="ar-SA"/>
      </w:rPr>
    </w:lvl>
    <w:lvl w:ilvl="3" w:tentative="0">
      <w:start w:val="0"/>
      <w:numFmt w:val="bullet"/>
      <w:lvlText w:val="•"/>
      <w:lvlJc w:val="left"/>
      <w:pPr>
        <w:ind w:left="3202" w:hanging="288"/>
      </w:pPr>
      <w:rPr>
        <w:rFonts w:hint="default"/>
        <w:lang w:val="ru-RU" w:eastAsia="en-US" w:bidi="ar-SA"/>
      </w:rPr>
    </w:lvl>
    <w:lvl w:ilvl="4" w:tentative="0">
      <w:start w:val="0"/>
      <w:numFmt w:val="bullet"/>
      <w:lvlText w:val="•"/>
      <w:lvlJc w:val="left"/>
      <w:pPr>
        <w:ind w:left="4216" w:hanging="288"/>
      </w:pPr>
      <w:rPr>
        <w:rFonts w:hint="default"/>
        <w:lang w:val="ru-RU" w:eastAsia="en-US" w:bidi="ar-SA"/>
      </w:rPr>
    </w:lvl>
    <w:lvl w:ilvl="5" w:tentative="0">
      <w:start w:val="0"/>
      <w:numFmt w:val="bullet"/>
      <w:lvlText w:val="•"/>
      <w:lvlJc w:val="left"/>
      <w:pPr>
        <w:ind w:left="5230" w:hanging="288"/>
      </w:pPr>
      <w:rPr>
        <w:rFonts w:hint="default"/>
        <w:lang w:val="ru-RU" w:eastAsia="en-US" w:bidi="ar-SA"/>
      </w:rPr>
    </w:lvl>
    <w:lvl w:ilvl="6" w:tentative="0">
      <w:start w:val="0"/>
      <w:numFmt w:val="bullet"/>
      <w:lvlText w:val="•"/>
      <w:lvlJc w:val="left"/>
      <w:pPr>
        <w:ind w:left="6244" w:hanging="288"/>
      </w:pPr>
      <w:rPr>
        <w:rFonts w:hint="default"/>
        <w:lang w:val="ru-RU" w:eastAsia="en-US" w:bidi="ar-SA"/>
      </w:rPr>
    </w:lvl>
    <w:lvl w:ilvl="7" w:tentative="0">
      <w:start w:val="0"/>
      <w:numFmt w:val="bullet"/>
      <w:lvlText w:val="•"/>
      <w:lvlJc w:val="left"/>
      <w:pPr>
        <w:ind w:left="7258" w:hanging="288"/>
      </w:pPr>
      <w:rPr>
        <w:rFonts w:hint="default"/>
        <w:lang w:val="ru-RU" w:eastAsia="en-US" w:bidi="ar-SA"/>
      </w:rPr>
    </w:lvl>
    <w:lvl w:ilvl="8" w:tentative="0">
      <w:start w:val="0"/>
      <w:numFmt w:val="bullet"/>
      <w:lvlText w:val="•"/>
      <w:lvlJc w:val="left"/>
      <w:pPr>
        <w:ind w:left="8272" w:hanging="288"/>
      </w:pPr>
      <w:rPr>
        <w:rFonts w:hint="default"/>
        <w:lang w:val="ru-RU" w:eastAsia="en-US" w:bidi="ar-SA"/>
      </w:rPr>
    </w:lvl>
  </w:abstractNum>
  <w:abstractNum w:abstractNumId="187">
    <w:nsid w:val="7DEC2089"/>
    <w:multiLevelType w:val="multilevel"/>
    <w:tmpl w:val="7DEC2089"/>
    <w:lvl w:ilvl="0" w:tentative="0">
      <w:start w:val="1"/>
      <w:numFmt w:val="decimal"/>
      <w:lvlText w:val="%1)"/>
      <w:lvlJc w:val="left"/>
      <w:pPr>
        <w:ind w:left="1139" w:hanging="27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056" w:hanging="279"/>
      </w:pPr>
      <w:rPr>
        <w:rFonts w:hint="default"/>
        <w:lang w:val="ru-RU" w:eastAsia="en-US" w:bidi="ar-SA"/>
      </w:rPr>
    </w:lvl>
    <w:lvl w:ilvl="2" w:tentative="0">
      <w:start w:val="0"/>
      <w:numFmt w:val="bullet"/>
      <w:lvlText w:val="•"/>
      <w:lvlJc w:val="left"/>
      <w:pPr>
        <w:ind w:left="2972" w:hanging="279"/>
      </w:pPr>
      <w:rPr>
        <w:rFonts w:hint="default"/>
        <w:lang w:val="ru-RU" w:eastAsia="en-US" w:bidi="ar-SA"/>
      </w:rPr>
    </w:lvl>
    <w:lvl w:ilvl="3" w:tentative="0">
      <w:start w:val="0"/>
      <w:numFmt w:val="bullet"/>
      <w:lvlText w:val="•"/>
      <w:lvlJc w:val="left"/>
      <w:pPr>
        <w:ind w:left="3888" w:hanging="279"/>
      </w:pPr>
      <w:rPr>
        <w:rFonts w:hint="default"/>
        <w:lang w:val="ru-RU" w:eastAsia="en-US" w:bidi="ar-SA"/>
      </w:rPr>
    </w:lvl>
    <w:lvl w:ilvl="4" w:tentative="0">
      <w:start w:val="0"/>
      <w:numFmt w:val="bullet"/>
      <w:lvlText w:val="•"/>
      <w:lvlJc w:val="left"/>
      <w:pPr>
        <w:ind w:left="4804" w:hanging="279"/>
      </w:pPr>
      <w:rPr>
        <w:rFonts w:hint="default"/>
        <w:lang w:val="ru-RU" w:eastAsia="en-US" w:bidi="ar-SA"/>
      </w:rPr>
    </w:lvl>
    <w:lvl w:ilvl="5" w:tentative="0">
      <w:start w:val="0"/>
      <w:numFmt w:val="bullet"/>
      <w:lvlText w:val="•"/>
      <w:lvlJc w:val="left"/>
      <w:pPr>
        <w:ind w:left="5720" w:hanging="279"/>
      </w:pPr>
      <w:rPr>
        <w:rFonts w:hint="default"/>
        <w:lang w:val="ru-RU" w:eastAsia="en-US" w:bidi="ar-SA"/>
      </w:rPr>
    </w:lvl>
    <w:lvl w:ilvl="6" w:tentative="0">
      <w:start w:val="0"/>
      <w:numFmt w:val="bullet"/>
      <w:lvlText w:val="•"/>
      <w:lvlJc w:val="left"/>
      <w:pPr>
        <w:ind w:left="6636" w:hanging="279"/>
      </w:pPr>
      <w:rPr>
        <w:rFonts w:hint="default"/>
        <w:lang w:val="ru-RU" w:eastAsia="en-US" w:bidi="ar-SA"/>
      </w:rPr>
    </w:lvl>
    <w:lvl w:ilvl="7" w:tentative="0">
      <w:start w:val="0"/>
      <w:numFmt w:val="bullet"/>
      <w:lvlText w:val="•"/>
      <w:lvlJc w:val="left"/>
      <w:pPr>
        <w:ind w:left="7552" w:hanging="279"/>
      </w:pPr>
      <w:rPr>
        <w:rFonts w:hint="default"/>
        <w:lang w:val="ru-RU" w:eastAsia="en-US" w:bidi="ar-SA"/>
      </w:rPr>
    </w:lvl>
    <w:lvl w:ilvl="8" w:tentative="0">
      <w:start w:val="0"/>
      <w:numFmt w:val="bullet"/>
      <w:lvlText w:val="•"/>
      <w:lvlJc w:val="left"/>
      <w:pPr>
        <w:ind w:left="8468" w:hanging="279"/>
      </w:pPr>
      <w:rPr>
        <w:rFonts w:hint="default"/>
        <w:lang w:val="ru-RU" w:eastAsia="en-US" w:bidi="ar-SA"/>
      </w:rPr>
    </w:lvl>
  </w:abstractNum>
  <w:num w:numId="1">
    <w:abstractNumId w:val="90"/>
  </w:num>
  <w:num w:numId="2">
    <w:abstractNumId w:val="58"/>
  </w:num>
  <w:num w:numId="3">
    <w:abstractNumId w:val="161"/>
  </w:num>
  <w:num w:numId="4">
    <w:abstractNumId w:val="48"/>
  </w:num>
  <w:num w:numId="5">
    <w:abstractNumId w:val="40"/>
  </w:num>
  <w:num w:numId="6">
    <w:abstractNumId w:val="96"/>
  </w:num>
  <w:num w:numId="7">
    <w:abstractNumId w:val="123"/>
  </w:num>
  <w:num w:numId="8">
    <w:abstractNumId w:val="179"/>
  </w:num>
  <w:num w:numId="9">
    <w:abstractNumId w:val="93"/>
  </w:num>
  <w:num w:numId="10">
    <w:abstractNumId w:val="10"/>
  </w:num>
  <w:num w:numId="11">
    <w:abstractNumId w:val="126"/>
  </w:num>
  <w:num w:numId="12">
    <w:abstractNumId w:val="163"/>
  </w:num>
  <w:num w:numId="13">
    <w:abstractNumId w:val="53"/>
  </w:num>
  <w:num w:numId="14">
    <w:abstractNumId w:val="153"/>
  </w:num>
  <w:num w:numId="15">
    <w:abstractNumId w:val="83"/>
  </w:num>
  <w:num w:numId="16">
    <w:abstractNumId w:val="120"/>
  </w:num>
  <w:num w:numId="17">
    <w:abstractNumId w:val="66"/>
  </w:num>
  <w:num w:numId="18">
    <w:abstractNumId w:val="63"/>
  </w:num>
  <w:num w:numId="19">
    <w:abstractNumId w:val="20"/>
  </w:num>
  <w:num w:numId="20">
    <w:abstractNumId w:val="150"/>
  </w:num>
  <w:num w:numId="21">
    <w:abstractNumId w:val="167"/>
  </w:num>
  <w:num w:numId="22">
    <w:abstractNumId w:val="102"/>
  </w:num>
  <w:num w:numId="23">
    <w:abstractNumId w:val="147"/>
  </w:num>
  <w:num w:numId="24">
    <w:abstractNumId w:val="33"/>
  </w:num>
  <w:num w:numId="25">
    <w:abstractNumId w:val="186"/>
  </w:num>
  <w:num w:numId="26">
    <w:abstractNumId w:val="184"/>
  </w:num>
  <w:num w:numId="27">
    <w:abstractNumId w:val="47"/>
  </w:num>
  <w:num w:numId="28">
    <w:abstractNumId w:val="169"/>
  </w:num>
  <w:num w:numId="29">
    <w:abstractNumId w:val="11"/>
  </w:num>
  <w:num w:numId="30">
    <w:abstractNumId w:val="137"/>
  </w:num>
  <w:num w:numId="31">
    <w:abstractNumId w:val="4"/>
  </w:num>
  <w:num w:numId="32">
    <w:abstractNumId w:val="160"/>
  </w:num>
  <w:num w:numId="33">
    <w:abstractNumId w:val="187"/>
  </w:num>
  <w:num w:numId="34">
    <w:abstractNumId w:val="1"/>
  </w:num>
  <w:num w:numId="35">
    <w:abstractNumId w:val="119"/>
  </w:num>
  <w:num w:numId="36">
    <w:abstractNumId w:val="155"/>
  </w:num>
  <w:num w:numId="37">
    <w:abstractNumId w:val="86"/>
  </w:num>
  <w:num w:numId="38">
    <w:abstractNumId w:val="68"/>
  </w:num>
  <w:num w:numId="39">
    <w:abstractNumId w:val="130"/>
  </w:num>
  <w:num w:numId="40">
    <w:abstractNumId w:val="185"/>
  </w:num>
  <w:num w:numId="41">
    <w:abstractNumId w:val="43"/>
  </w:num>
  <w:num w:numId="42">
    <w:abstractNumId w:val="8"/>
  </w:num>
  <w:num w:numId="43">
    <w:abstractNumId w:val="42"/>
  </w:num>
  <w:num w:numId="44">
    <w:abstractNumId w:val="164"/>
  </w:num>
  <w:num w:numId="45">
    <w:abstractNumId w:val="3"/>
  </w:num>
  <w:num w:numId="46">
    <w:abstractNumId w:val="110"/>
  </w:num>
  <w:num w:numId="47">
    <w:abstractNumId w:val="7"/>
  </w:num>
  <w:num w:numId="48">
    <w:abstractNumId w:val="166"/>
  </w:num>
  <w:num w:numId="49">
    <w:abstractNumId w:val="182"/>
  </w:num>
  <w:num w:numId="50">
    <w:abstractNumId w:val="151"/>
  </w:num>
  <w:num w:numId="51">
    <w:abstractNumId w:val="131"/>
  </w:num>
  <w:num w:numId="52">
    <w:abstractNumId w:val="172"/>
  </w:num>
  <w:num w:numId="53">
    <w:abstractNumId w:val="97"/>
  </w:num>
  <w:num w:numId="54">
    <w:abstractNumId w:val="100"/>
  </w:num>
  <w:num w:numId="55">
    <w:abstractNumId w:val="62"/>
  </w:num>
  <w:num w:numId="56">
    <w:abstractNumId w:val="133"/>
  </w:num>
  <w:num w:numId="57">
    <w:abstractNumId w:val="114"/>
  </w:num>
  <w:num w:numId="58">
    <w:abstractNumId w:val="75"/>
  </w:num>
  <w:num w:numId="59">
    <w:abstractNumId w:val="118"/>
  </w:num>
  <w:num w:numId="60">
    <w:abstractNumId w:val="37"/>
  </w:num>
  <w:num w:numId="61">
    <w:abstractNumId w:val="143"/>
  </w:num>
  <w:num w:numId="62">
    <w:abstractNumId w:val="103"/>
  </w:num>
  <w:num w:numId="63">
    <w:abstractNumId w:val="134"/>
  </w:num>
  <w:num w:numId="64">
    <w:abstractNumId w:val="94"/>
  </w:num>
  <w:num w:numId="65">
    <w:abstractNumId w:val="51"/>
  </w:num>
  <w:num w:numId="66">
    <w:abstractNumId w:val="106"/>
  </w:num>
  <w:num w:numId="67">
    <w:abstractNumId w:val="35"/>
  </w:num>
  <w:num w:numId="68">
    <w:abstractNumId w:val="139"/>
  </w:num>
  <w:num w:numId="69">
    <w:abstractNumId w:val="26"/>
  </w:num>
  <w:num w:numId="70">
    <w:abstractNumId w:val="85"/>
  </w:num>
  <w:num w:numId="71">
    <w:abstractNumId w:val="129"/>
  </w:num>
  <w:num w:numId="72">
    <w:abstractNumId w:val="89"/>
  </w:num>
  <w:num w:numId="73">
    <w:abstractNumId w:val="109"/>
  </w:num>
  <w:num w:numId="74">
    <w:abstractNumId w:val="177"/>
  </w:num>
  <w:num w:numId="75">
    <w:abstractNumId w:val="70"/>
  </w:num>
  <w:num w:numId="76">
    <w:abstractNumId w:val="52"/>
  </w:num>
  <w:num w:numId="77">
    <w:abstractNumId w:val="25"/>
  </w:num>
  <w:num w:numId="78">
    <w:abstractNumId w:val="183"/>
  </w:num>
  <w:num w:numId="79">
    <w:abstractNumId w:val="64"/>
  </w:num>
  <w:num w:numId="80">
    <w:abstractNumId w:val="41"/>
  </w:num>
  <w:num w:numId="81">
    <w:abstractNumId w:val="128"/>
  </w:num>
  <w:num w:numId="82">
    <w:abstractNumId w:val="72"/>
  </w:num>
  <w:num w:numId="83">
    <w:abstractNumId w:val="17"/>
  </w:num>
  <w:num w:numId="84">
    <w:abstractNumId w:val="162"/>
  </w:num>
  <w:num w:numId="85">
    <w:abstractNumId w:val="45"/>
  </w:num>
  <w:num w:numId="86">
    <w:abstractNumId w:val="32"/>
  </w:num>
  <w:num w:numId="87">
    <w:abstractNumId w:val="13"/>
  </w:num>
  <w:num w:numId="88">
    <w:abstractNumId w:val="21"/>
  </w:num>
  <w:num w:numId="89">
    <w:abstractNumId w:val="30"/>
  </w:num>
  <w:num w:numId="90">
    <w:abstractNumId w:val="9"/>
  </w:num>
  <w:num w:numId="91">
    <w:abstractNumId w:val="113"/>
  </w:num>
  <w:num w:numId="92">
    <w:abstractNumId w:val="46"/>
  </w:num>
  <w:num w:numId="93">
    <w:abstractNumId w:val="107"/>
  </w:num>
  <w:num w:numId="94">
    <w:abstractNumId w:val="59"/>
  </w:num>
  <w:num w:numId="95">
    <w:abstractNumId w:val="173"/>
  </w:num>
  <w:num w:numId="96">
    <w:abstractNumId w:val="0"/>
  </w:num>
  <w:num w:numId="97">
    <w:abstractNumId w:val="44"/>
  </w:num>
  <w:num w:numId="98">
    <w:abstractNumId w:val="84"/>
  </w:num>
  <w:num w:numId="99">
    <w:abstractNumId w:val="152"/>
  </w:num>
  <w:num w:numId="100">
    <w:abstractNumId w:val="104"/>
  </w:num>
  <w:num w:numId="101">
    <w:abstractNumId w:val="18"/>
  </w:num>
  <w:num w:numId="102">
    <w:abstractNumId w:val="67"/>
  </w:num>
  <w:num w:numId="103">
    <w:abstractNumId w:val="111"/>
  </w:num>
  <w:num w:numId="104">
    <w:abstractNumId w:val="148"/>
  </w:num>
  <w:num w:numId="105">
    <w:abstractNumId w:val="29"/>
  </w:num>
  <w:num w:numId="106">
    <w:abstractNumId w:val="168"/>
  </w:num>
  <w:num w:numId="107">
    <w:abstractNumId w:val="2"/>
  </w:num>
  <w:num w:numId="108">
    <w:abstractNumId w:val="6"/>
  </w:num>
  <w:num w:numId="109">
    <w:abstractNumId w:val="91"/>
  </w:num>
  <w:num w:numId="110">
    <w:abstractNumId w:val="24"/>
  </w:num>
  <w:num w:numId="111">
    <w:abstractNumId w:val="49"/>
  </w:num>
  <w:num w:numId="112">
    <w:abstractNumId w:val="54"/>
  </w:num>
  <w:num w:numId="113">
    <w:abstractNumId w:val="82"/>
  </w:num>
  <w:num w:numId="114">
    <w:abstractNumId w:val="165"/>
  </w:num>
  <w:num w:numId="115">
    <w:abstractNumId w:val="80"/>
  </w:num>
  <w:num w:numId="116">
    <w:abstractNumId w:val="159"/>
  </w:num>
  <w:num w:numId="117">
    <w:abstractNumId w:val="116"/>
  </w:num>
  <w:num w:numId="118">
    <w:abstractNumId w:val="16"/>
  </w:num>
  <w:num w:numId="119">
    <w:abstractNumId w:val="95"/>
  </w:num>
  <w:num w:numId="120">
    <w:abstractNumId w:val="23"/>
  </w:num>
  <w:num w:numId="121">
    <w:abstractNumId w:val="127"/>
  </w:num>
  <w:num w:numId="122">
    <w:abstractNumId w:val="158"/>
  </w:num>
  <w:num w:numId="123">
    <w:abstractNumId w:val="57"/>
  </w:num>
  <w:num w:numId="124">
    <w:abstractNumId w:val="19"/>
  </w:num>
  <w:num w:numId="125">
    <w:abstractNumId w:val="121"/>
  </w:num>
  <w:num w:numId="126">
    <w:abstractNumId w:val="144"/>
  </w:num>
  <w:num w:numId="127">
    <w:abstractNumId w:val="105"/>
  </w:num>
  <w:num w:numId="128">
    <w:abstractNumId w:val="154"/>
  </w:num>
  <w:num w:numId="129">
    <w:abstractNumId w:val="157"/>
  </w:num>
  <w:num w:numId="130">
    <w:abstractNumId w:val="117"/>
  </w:num>
  <w:num w:numId="131">
    <w:abstractNumId w:val="71"/>
  </w:num>
  <w:num w:numId="132">
    <w:abstractNumId w:val="22"/>
  </w:num>
  <w:num w:numId="133">
    <w:abstractNumId w:val="138"/>
  </w:num>
  <w:num w:numId="134">
    <w:abstractNumId w:val="141"/>
  </w:num>
  <w:num w:numId="135">
    <w:abstractNumId w:val="101"/>
  </w:num>
  <w:num w:numId="136">
    <w:abstractNumId w:val="176"/>
  </w:num>
  <w:num w:numId="137">
    <w:abstractNumId w:val="69"/>
  </w:num>
  <w:num w:numId="138">
    <w:abstractNumId w:val="115"/>
  </w:num>
  <w:num w:numId="139">
    <w:abstractNumId w:val="99"/>
  </w:num>
  <w:num w:numId="140">
    <w:abstractNumId w:val="73"/>
  </w:num>
  <w:num w:numId="141">
    <w:abstractNumId w:val="77"/>
  </w:num>
  <w:num w:numId="142">
    <w:abstractNumId w:val="61"/>
  </w:num>
  <w:num w:numId="143">
    <w:abstractNumId w:val="145"/>
  </w:num>
  <w:num w:numId="144">
    <w:abstractNumId w:val="81"/>
  </w:num>
  <w:num w:numId="145">
    <w:abstractNumId w:val="15"/>
  </w:num>
  <w:num w:numId="146">
    <w:abstractNumId w:val="76"/>
  </w:num>
  <w:num w:numId="147">
    <w:abstractNumId w:val="92"/>
  </w:num>
  <w:num w:numId="148">
    <w:abstractNumId w:val="55"/>
  </w:num>
  <w:num w:numId="149">
    <w:abstractNumId w:val="136"/>
  </w:num>
  <w:num w:numId="150">
    <w:abstractNumId w:val="174"/>
  </w:num>
  <w:num w:numId="151">
    <w:abstractNumId w:val="65"/>
  </w:num>
  <w:num w:numId="152">
    <w:abstractNumId w:val="28"/>
  </w:num>
  <w:num w:numId="153">
    <w:abstractNumId w:val="5"/>
  </w:num>
  <w:num w:numId="154">
    <w:abstractNumId w:val="31"/>
  </w:num>
  <w:num w:numId="155">
    <w:abstractNumId w:val="98"/>
  </w:num>
  <w:num w:numId="156">
    <w:abstractNumId w:val="36"/>
  </w:num>
  <w:num w:numId="157">
    <w:abstractNumId w:val="78"/>
  </w:num>
  <w:num w:numId="158">
    <w:abstractNumId w:val="122"/>
  </w:num>
  <w:num w:numId="159">
    <w:abstractNumId w:val="149"/>
  </w:num>
  <w:num w:numId="160">
    <w:abstractNumId w:val="34"/>
  </w:num>
  <w:num w:numId="161">
    <w:abstractNumId w:val="140"/>
  </w:num>
  <w:num w:numId="162">
    <w:abstractNumId w:val="112"/>
  </w:num>
  <w:num w:numId="163">
    <w:abstractNumId w:val="108"/>
  </w:num>
  <w:num w:numId="164">
    <w:abstractNumId w:val="87"/>
  </w:num>
  <w:num w:numId="165">
    <w:abstractNumId w:val="135"/>
  </w:num>
  <w:num w:numId="166">
    <w:abstractNumId w:val="50"/>
  </w:num>
  <w:num w:numId="167">
    <w:abstractNumId w:val="156"/>
  </w:num>
  <w:num w:numId="168">
    <w:abstractNumId w:val="142"/>
  </w:num>
  <w:num w:numId="169">
    <w:abstractNumId w:val="125"/>
  </w:num>
  <w:num w:numId="170">
    <w:abstractNumId w:val="74"/>
  </w:num>
  <w:num w:numId="171">
    <w:abstractNumId w:val="27"/>
  </w:num>
  <w:num w:numId="172">
    <w:abstractNumId w:val="181"/>
  </w:num>
  <w:num w:numId="173">
    <w:abstractNumId w:val="124"/>
  </w:num>
  <w:num w:numId="174">
    <w:abstractNumId w:val="175"/>
  </w:num>
  <w:num w:numId="175">
    <w:abstractNumId w:val="14"/>
  </w:num>
  <w:num w:numId="176">
    <w:abstractNumId w:val="171"/>
  </w:num>
  <w:num w:numId="177">
    <w:abstractNumId w:val="56"/>
  </w:num>
  <w:num w:numId="178">
    <w:abstractNumId w:val="170"/>
  </w:num>
  <w:num w:numId="179">
    <w:abstractNumId w:val="132"/>
  </w:num>
  <w:num w:numId="180">
    <w:abstractNumId w:val="180"/>
  </w:num>
  <w:num w:numId="181">
    <w:abstractNumId w:val="178"/>
  </w:num>
  <w:num w:numId="182">
    <w:abstractNumId w:val="60"/>
  </w:num>
  <w:num w:numId="183">
    <w:abstractNumId w:val="79"/>
  </w:num>
  <w:num w:numId="184">
    <w:abstractNumId w:val="88"/>
  </w:num>
  <w:num w:numId="185">
    <w:abstractNumId w:val="12"/>
  </w:num>
  <w:num w:numId="186">
    <w:abstractNumId w:val="38"/>
  </w:num>
  <w:num w:numId="187">
    <w:abstractNumId w:val="146"/>
  </w:num>
  <w:num w:numId="18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553D15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424"/>
      <w:outlineLvl w:val="1"/>
    </w:pPr>
    <w:rPr>
      <w:rFonts w:ascii="Times New Roman" w:hAnsi="Times New Roman" w:eastAsia="Times New Roman" w:cs="Times New Roman"/>
      <w:b/>
      <w:bCs/>
      <w:sz w:val="28"/>
      <w:szCs w:val="28"/>
      <w:lang w:val="ru-RU" w:eastAsia="en-US" w:bidi="ar-SA"/>
    </w:rPr>
  </w:style>
  <w:style w:type="paragraph" w:styleId="3">
    <w:name w:val="heading 2"/>
    <w:basedOn w:val="1"/>
    <w:qFormat/>
    <w:uiPriority w:val="1"/>
    <w:pPr>
      <w:ind w:left="1689" w:hanging="840"/>
      <w:jc w:val="both"/>
      <w:outlineLvl w:val="2"/>
    </w:pPr>
    <w:rPr>
      <w:rFonts w:ascii="Times New Roman" w:hAnsi="Times New Roman" w:eastAsia="Times New Roman" w:cs="Times New Roman"/>
      <w:b/>
      <w:bCs/>
      <w:sz w:val="26"/>
      <w:szCs w:val="26"/>
      <w:lang w:val="ru-RU" w:eastAsia="en-US" w:bidi="ar-SA"/>
    </w:rPr>
  </w:style>
  <w:style w:type="paragraph" w:styleId="4">
    <w:name w:val="heading 3"/>
    <w:basedOn w:val="1"/>
    <w:qFormat/>
    <w:uiPriority w:val="1"/>
    <w:pPr>
      <w:ind w:left="849"/>
      <w:jc w:val="both"/>
      <w:outlineLvl w:val="3"/>
    </w:pPr>
    <w:rPr>
      <w:rFonts w:ascii="Times New Roman" w:hAnsi="Times New Roman" w:eastAsia="Times New Roman" w:cs="Times New Roman"/>
      <w:b/>
      <w:bCs/>
      <w:sz w:val="24"/>
      <w:szCs w:val="24"/>
      <w:lang w:val="ru-RU" w:eastAsia="en-US" w:bidi="ar-SA"/>
    </w:rPr>
  </w:style>
  <w:style w:type="paragraph" w:styleId="5">
    <w:name w:val="heading 4"/>
    <w:basedOn w:val="1"/>
    <w:qFormat/>
    <w:uiPriority w:val="1"/>
    <w:pPr>
      <w:ind w:left="849"/>
      <w:jc w:val="both"/>
      <w:outlineLvl w:val="4"/>
    </w:pPr>
    <w:rPr>
      <w:rFonts w:ascii="Times New Roman" w:hAnsi="Times New Roman" w:eastAsia="Times New Roman" w:cs="Times New Roman"/>
      <w:b/>
      <w:bCs/>
      <w:i/>
      <w:iCs/>
      <w:sz w:val="24"/>
      <w:szCs w:val="24"/>
      <w:lang w:val="ru-RU" w:eastAsia="en-US" w:bidi="ar-SA"/>
    </w:rPr>
  </w:style>
  <w:style w:type="character" w:default="1" w:styleId="6">
    <w:name w:val="Default Paragraph Font"/>
    <w:semiHidden/>
    <w:unhideWhenUsed/>
    <w:uiPriority w:val="1"/>
  </w:style>
  <w:style w:type="table" w:default="1" w:styleId="7">
    <w:name w:val="Normal Table"/>
    <w:semiHidden/>
    <w:uiPriority w:val="0"/>
    <w:tblPr>
      <w:tblCellMar>
        <w:top w:w="0" w:type="dxa"/>
        <w:left w:w="108" w:type="dxa"/>
        <w:bottom w:w="0" w:type="dxa"/>
        <w:right w:w="108" w:type="dxa"/>
      </w:tblCellMar>
    </w:tblPr>
  </w:style>
  <w:style w:type="paragraph" w:styleId="8">
    <w:name w:val="Body Text"/>
    <w:basedOn w:val="1"/>
    <w:qFormat/>
    <w:uiPriority w:val="1"/>
    <w:pPr>
      <w:ind w:left="141"/>
      <w:jc w:val="both"/>
    </w:pPr>
    <w:rPr>
      <w:rFonts w:ascii="Times New Roman" w:hAnsi="Times New Roman" w:eastAsia="Times New Roman" w:cs="Times New Roman"/>
      <w:sz w:val="24"/>
      <w:szCs w:val="24"/>
      <w:lang w:val="ru-RU" w:eastAsia="en-US" w:bidi="ar-SA"/>
    </w:rPr>
  </w:style>
  <w:style w:type="paragraph" w:styleId="9">
    <w:name w:val="Title"/>
    <w:basedOn w:val="1"/>
    <w:qFormat/>
    <w:uiPriority w:val="1"/>
    <w:pPr>
      <w:ind w:left="26"/>
      <w:jc w:val="center"/>
    </w:pPr>
    <w:rPr>
      <w:rFonts w:ascii="Times New Roman" w:hAnsi="Times New Roman" w:eastAsia="Times New Roman" w:cs="Times New Roman"/>
      <w:b/>
      <w:bCs/>
      <w:sz w:val="36"/>
      <w:szCs w:val="36"/>
      <w:lang w:val="ru-RU" w:eastAsia="en-US" w:bidi="ar-SA"/>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141" w:firstLine="708"/>
      <w:jc w:val="both"/>
    </w:pPr>
    <w:rPr>
      <w:rFonts w:ascii="Times New Roman" w:hAnsi="Times New Roman" w:eastAsia="Times New Roman" w:cs="Times New Roman"/>
      <w:lang w:val="ru-RU" w:eastAsia="en-US" w:bidi="ar-SA"/>
    </w:rPr>
  </w:style>
  <w:style w:type="paragraph" w:customStyle="1" w:styleId="12">
    <w:name w:val="Table Paragraph"/>
    <w:basedOn w:val="1"/>
    <w:qFormat/>
    <w:uiPriority w:val="1"/>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99" Type="http://schemas.openxmlformats.org/officeDocument/2006/relationships/header" Target="header48.xml"/><Relationship Id="rId98" Type="http://schemas.openxmlformats.org/officeDocument/2006/relationships/footer" Target="footer47.xml"/><Relationship Id="rId97" Type="http://schemas.openxmlformats.org/officeDocument/2006/relationships/header" Target="header47.xml"/><Relationship Id="rId96" Type="http://schemas.openxmlformats.org/officeDocument/2006/relationships/footer" Target="footer46.xml"/><Relationship Id="rId95" Type="http://schemas.openxmlformats.org/officeDocument/2006/relationships/header" Target="header46.xml"/><Relationship Id="rId94" Type="http://schemas.openxmlformats.org/officeDocument/2006/relationships/footer" Target="footer45.xml"/><Relationship Id="rId93" Type="http://schemas.openxmlformats.org/officeDocument/2006/relationships/header" Target="header45.xml"/><Relationship Id="rId92" Type="http://schemas.openxmlformats.org/officeDocument/2006/relationships/footer" Target="footer44.xml"/><Relationship Id="rId91" Type="http://schemas.openxmlformats.org/officeDocument/2006/relationships/header" Target="header44.xml"/><Relationship Id="rId90" Type="http://schemas.openxmlformats.org/officeDocument/2006/relationships/footer" Target="footer43.xml"/><Relationship Id="rId9" Type="http://schemas.openxmlformats.org/officeDocument/2006/relationships/header" Target="header3.xml"/><Relationship Id="rId89" Type="http://schemas.openxmlformats.org/officeDocument/2006/relationships/header" Target="header43.xml"/><Relationship Id="rId88" Type="http://schemas.openxmlformats.org/officeDocument/2006/relationships/footer" Target="footer42.xml"/><Relationship Id="rId87" Type="http://schemas.openxmlformats.org/officeDocument/2006/relationships/header" Target="header42.xml"/><Relationship Id="rId86" Type="http://schemas.openxmlformats.org/officeDocument/2006/relationships/footer" Target="footer41.xml"/><Relationship Id="rId85" Type="http://schemas.openxmlformats.org/officeDocument/2006/relationships/header" Target="header41.xml"/><Relationship Id="rId84" Type="http://schemas.openxmlformats.org/officeDocument/2006/relationships/footer" Target="footer40.xml"/><Relationship Id="rId83" Type="http://schemas.openxmlformats.org/officeDocument/2006/relationships/header" Target="header40.xml"/><Relationship Id="rId82" Type="http://schemas.openxmlformats.org/officeDocument/2006/relationships/footer" Target="footer39.xml"/><Relationship Id="rId81" Type="http://schemas.openxmlformats.org/officeDocument/2006/relationships/header" Target="header39.xml"/><Relationship Id="rId80" Type="http://schemas.openxmlformats.org/officeDocument/2006/relationships/footer" Target="footer38.xml"/><Relationship Id="rId8" Type="http://schemas.openxmlformats.org/officeDocument/2006/relationships/footer" Target="footer2.xml"/><Relationship Id="rId79" Type="http://schemas.openxmlformats.org/officeDocument/2006/relationships/header" Target="header38.xml"/><Relationship Id="rId78" Type="http://schemas.openxmlformats.org/officeDocument/2006/relationships/footer" Target="footer37.xml"/><Relationship Id="rId77" Type="http://schemas.openxmlformats.org/officeDocument/2006/relationships/header" Target="header37.xml"/><Relationship Id="rId76" Type="http://schemas.openxmlformats.org/officeDocument/2006/relationships/footer" Target="footer36.xml"/><Relationship Id="rId75" Type="http://schemas.openxmlformats.org/officeDocument/2006/relationships/header" Target="header36.xml"/><Relationship Id="rId74" Type="http://schemas.openxmlformats.org/officeDocument/2006/relationships/footer" Target="footer35.xml"/><Relationship Id="rId73" Type="http://schemas.openxmlformats.org/officeDocument/2006/relationships/header" Target="header35.xml"/><Relationship Id="rId72" Type="http://schemas.openxmlformats.org/officeDocument/2006/relationships/footer" Target="footer34.xml"/><Relationship Id="rId71" Type="http://schemas.openxmlformats.org/officeDocument/2006/relationships/header" Target="header34.xml"/><Relationship Id="rId70" Type="http://schemas.openxmlformats.org/officeDocument/2006/relationships/footer" Target="footer33.xml"/><Relationship Id="rId7" Type="http://schemas.openxmlformats.org/officeDocument/2006/relationships/header" Target="header2.xml"/><Relationship Id="rId69" Type="http://schemas.openxmlformats.org/officeDocument/2006/relationships/header" Target="header33.xml"/><Relationship Id="rId68" Type="http://schemas.openxmlformats.org/officeDocument/2006/relationships/footer" Target="footer32.xml"/><Relationship Id="rId67" Type="http://schemas.openxmlformats.org/officeDocument/2006/relationships/header" Target="header32.xml"/><Relationship Id="rId66" Type="http://schemas.openxmlformats.org/officeDocument/2006/relationships/footer" Target="footer31.xml"/><Relationship Id="rId65" Type="http://schemas.openxmlformats.org/officeDocument/2006/relationships/header" Target="header31.xml"/><Relationship Id="rId64" Type="http://schemas.openxmlformats.org/officeDocument/2006/relationships/footer" Target="footer30.xml"/><Relationship Id="rId63" Type="http://schemas.openxmlformats.org/officeDocument/2006/relationships/header" Target="header30.xml"/><Relationship Id="rId62" Type="http://schemas.openxmlformats.org/officeDocument/2006/relationships/footer" Target="footer29.xml"/><Relationship Id="rId61" Type="http://schemas.openxmlformats.org/officeDocument/2006/relationships/header" Target="header29.xml"/><Relationship Id="rId60" Type="http://schemas.openxmlformats.org/officeDocument/2006/relationships/footer" Target="footer28.xml"/><Relationship Id="rId6" Type="http://schemas.openxmlformats.org/officeDocument/2006/relationships/footer" Target="footer1.xml"/><Relationship Id="rId59" Type="http://schemas.openxmlformats.org/officeDocument/2006/relationships/header" Target="header28.xml"/><Relationship Id="rId58" Type="http://schemas.openxmlformats.org/officeDocument/2006/relationships/footer" Target="footer27.xml"/><Relationship Id="rId57" Type="http://schemas.openxmlformats.org/officeDocument/2006/relationships/header" Target="header27.xml"/><Relationship Id="rId56" Type="http://schemas.openxmlformats.org/officeDocument/2006/relationships/footer" Target="footer26.xml"/><Relationship Id="rId55" Type="http://schemas.openxmlformats.org/officeDocument/2006/relationships/header" Target="header26.xml"/><Relationship Id="rId54" Type="http://schemas.openxmlformats.org/officeDocument/2006/relationships/footer" Target="footer25.xml"/><Relationship Id="rId53" Type="http://schemas.openxmlformats.org/officeDocument/2006/relationships/header" Target="header25.xml"/><Relationship Id="rId52" Type="http://schemas.openxmlformats.org/officeDocument/2006/relationships/footer" Target="footer24.xml"/><Relationship Id="rId51" Type="http://schemas.openxmlformats.org/officeDocument/2006/relationships/header" Target="header24.xml"/><Relationship Id="rId508" Type="http://schemas.openxmlformats.org/officeDocument/2006/relationships/fontTable" Target="fontTable.xml"/><Relationship Id="rId507" Type="http://schemas.openxmlformats.org/officeDocument/2006/relationships/numbering" Target="numbering.xml"/><Relationship Id="rId506" Type="http://schemas.openxmlformats.org/officeDocument/2006/relationships/customXml" Target="../customXml/item1.xml"/><Relationship Id="rId505" Type="http://schemas.openxmlformats.org/officeDocument/2006/relationships/image" Target="media/image4.jpeg"/><Relationship Id="rId504" Type="http://schemas.openxmlformats.org/officeDocument/2006/relationships/image" Target="media/image3.jpeg"/><Relationship Id="rId503" Type="http://schemas.openxmlformats.org/officeDocument/2006/relationships/image" Target="media/image2.png"/><Relationship Id="rId502" Type="http://schemas.openxmlformats.org/officeDocument/2006/relationships/image" Target="media/image1.jpeg"/><Relationship Id="rId501" Type="http://schemas.openxmlformats.org/officeDocument/2006/relationships/theme" Target="theme/theme1.xml"/><Relationship Id="rId500" Type="http://schemas.openxmlformats.org/officeDocument/2006/relationships/footer" Target="footer248.xml"/><Relationship Id="rId50" Type="http://schemas.openxmlformats.org/officeDocument/2006/relationships/footer" Target="footer23.xml"/><Relationship Id="rId5" Type="http://schemas.openxmlformats.org/officeDocument/2006/relationships/header" Target="header1.xml"/><Relationship Id="rId499" Type="http://schemas.openxmlformats.org/officeDocument/2006/relationships/header" Target="header248.xml"/><Relationship Id="rId498" Type="http://schemas.openxmlformats.org/officeDocument/2006/relationships/footer" Target="footer247.xml"/><Relationship Id="rId497" Type="http://schemas.openxmlformats.org/officeDocument/2006/relationships/header" Target="header247.xml"/><Relationship Id="rId496" Type="http://schemas.openxmlformats.org/officeDocument/2006/relationships/footer" Target="footer246.xml"/><Relationship Id="rId495" Type="http://schemas.openxmlformats.org/officeDocument/2006/relationships/header" Target="header246.xml"/><Relationship Id="rId494" Type="http://schemas.openxmlformats.org/officeDocument/2006/relationships/footer" Target="footer245.xml"/><Relationship Id="rId493" Type="http://schemas.openxmlformats.org/officeDocument/2006/relationships/header" Target="header245.xml"/><Relationship Id="rId492" Type="http://schemas.openxmlformats.org/officeDocument/2006/relationships/footer" Target="footer244.xml"/><Relationship Id="rId491" Type="http://schemas.openxmlformats.org/officeDocument/2006/relationships/header" Target="header244.xml"/><Relationship Id="rId490" Type="http://schemas.openxmlformats.org/officeDocument/2006/relationships/footer" Target="footer243.xml"/><Relationship Id="rId49" Type="http://schemas.openxmlformats.org/officeDocument/2006/relationships/header" Target="header23.xml"/><Relationship Id="rId489" Type="http://schemas.openxmlformats.org/officeDocument/2006/relationships/header" Target="header243.xml"/><Relationship Id="rId488" Type="http://schemas.openxmlformats.org/officeDocument/2006/relationships/footer" Target="footer242.xml"/><Relationship Id="rId487" Type="http://schemas.openxmlformats.org/officeDocument/2006/relationships/header" Target="header242.xml"/><Relationship Id="rId486" Type="http://schemas.openxmlformats.org/officeDocument/2006/relationships/footer" Target="footer241.xml"/><Relationship Id="rId485" Type="http://schemas.openxmlformats.org/officeDocument/2006/relationships/header" Target="header241.xml"/><Relationship Id="rId484" Type="http://schemas.openxmlformats.org/officeDocument/2006/relationships/footer" Target="footer240.xml"/><Relationship Id="rId483" Type="http://schemas.openxmlformats.org/officeDocument/2006/relationships/header" Target="header240.xml"/><Relationship Id="rId482" Type="http://schemas.openxmlformats.org/officeDocument/2006/relationships/footer" Target="footer239.xml"/><Relationship Id="rId481" Type="http://schemas.openxmlformats.org/officeDocument/2006/relationships/header" Target="header239.xml"/><Relationship Id="rId480" Type="http://schemas.openxmlformats.org/officeDocument/2006/relationships/footer" Target="footer238.xml"/><Relationship Id="rId48" Type="http://schemas.openxmlformats.org/officeDocument/2006/relationships/footer" Target="footer22.xml"/><Relationship Id="rId479" Type="http://schemas.openxmlformats.org/officeDocument/2006/relationships/header" Target="header238.xml"/><Relationship Id="rId478" Type="http://schemas.openxmlformats.org/officeDocument/2006/relationships/footer" Target="footer237.xml"/><Relationship Id="rId477" Type="http://schemas.openxmlformats.org/officeDocument/2006/relationships/header" Target="header237.xml"/><Relationship Id="rId476" Type="http://schemas.openxmlformats.org/officeDocument/2006/relationships/footer" Target="footer236.xml"/><Relationship Id="rId475" Type="http://schemas.openxmlformats.org/officeDocument/2006/relationships/header" Target="header236.xml"/><Relationship Id="rId474" Type="http://schemas.openxmlformats.org/officeDocument/2006/relationships/footer" Target="footer235.xml"/><Relationship Id="rId473" Type="http://schemas.openxmlformats.org/officeDocument/2006/relationships/header" Target="header235.xml"/><Relationship Id="rId472" Type="http://schemas.openxmlformats.org/officeDocument/2006/relationships/footer" Target="footer234.xml"/><Relationship Id="rId471" Type="http://schemas.openxmlformats.org/officeDocument/2006/relationships/header" Target="header234.xml"/><Relationship Id="rId470" Type="http://schemas.openxmlformats.org/officeDocument/2006/relationships/footer" Target="footer233.xml"/><Relationship Id="rId47" Type="http://schemas.openxmlformats.org/officeDocument/2006/relationships/header" Target="header22.xml"/><Relationship Id="rId469" Type="http://schemas.openxmlformats.org/officeDocument/2006/relationships/header" Target="header233.xml"/><Relationship Id="rId468" Type="http://schemas.openxmlformats.org/officeDocument/2006/relationships/footer" Target="footer232.xml"/><Relationship Id="rId467" Type="http://schemas.openxmlformats.org/officeDocument/2006/relationships/header" Target="header232.xml"/><Relationship Id="rId466" Type="http://schemas.openxmlformats.org/officeDocument/2006/relationships/footer" Target="footer231.xml"/><Relationship Id="rId465" Type="http://schemas.openxmlformats.org/officeDocument/2006/relationships/header" Target="header231.xml"/><Relationship Id="rId464" Type="http://schemas.openxmlformats.org/officeDocument/2006/relationships/footer" Target="footer230.xml"/><Relationship Id="rId463" Type="http://schemas.openxmlformats.org/officeDocument/2006/relationships/header" Target="header230.xml"/><Relationship Id="rId462" Type="http://schemas.openxmlformats.org/officeDocument/2006/relationships/footer" Target="footer229.xml"/><Relationship Id="rId461" Type="http://schemas.openxmlformats.org/officeDocument/2006/relationships/header" Target="header229.xml"/><Relationship Id="rId460" Type="http://schemas.openxmlformats.org/officeDocument/2006/relationships/footer" Target="footer228.xml"/><Relationship Id="rId46" Type="http://schemas.openxmlformats.org/officeDocument/2006/relationships/footer" Target="footer21.xml"/><Relationship Id="rId459" Type="http://schemas.openxmlformats.org/officeDocument/2006/relationships/header" Target="header228.xml"/><Relationship Id="rId458" Type="http://schemas.openxmlformats.org/officeDocument/2006/relationships/footer" Target="footer227.xml"/><Relationship Id="rId457" Type="http://schemas.openxmlformats.org/officeDocument/2006/relationships/header" Target="header227.xml"/><Relationship Id="rId456" Type="http://schemas.openxmlformats.org/officeDocument/2006/relationships/footer" Target="footer226.xml"/><Relationship Id="rId455" Type="http://schemas.openxmlformats.org/officeDocument/2006/relationships/header" Target="header226.xml"/><Relationship Id="rId454" Type="http://schemas.openxmlformats.org/officeDocument/2006/relationships/footer" Target="footer225.xml"/><Relationship Id="rId453" Type="http://schemas.openxmlformats.org/officeDocument/2006/relationships/header" Target="header225.xml"/><Relationship Id="rId452" Type="http://schemas.openxmlformats.org/officeDocument/2006/relationships/footer" Target="footer224.xml"/><Relationship Id="rId451" Type="http://schemas.openxmlformats.org/officeDocument/2006/relationships/header" Target="header224.xml"/><Relationship Id="rId450" Type="http://schemas.openxmlformats.org/officeDocument/2006/relationships/footer" Target="footer223.xml"/><Relationship Id="rId45" Type="http://schemas.openxmlformats.org/officeDocument/2006/relationships/header" Target="header21.xml"/><Relationship Id="rId449" Type="http://schemas.openxmlformats.org/officeDocument/2006/relationships/header" Target="header223.xml"/><Relationship Id="rId448" Type="http://schemas.openxmlformats.org/officeDocument/2006/relationships/footer" Target="footer222.xml"/><Relationship Id="rId447" Type="http://schemas.openxmlformats.org/officeDocument/2006/relationships/header" Target="header222.xml"/><Relationship Id="rId446" Type="http://schemas.openxmlformats.org/officeDocument/2006/relationships/footer" Target="footer221.xml"/><Relationship Id="rId445" Type="http://schemas.openxmlformats.org/officeDocument/2006/relationships/header" Target="header221.xml"/><Relationship Id="rId444" Type="http://schemas.openxmlformats.org/officeDocument/2006/relationships/footer" Target="footer220.xml"/><Relationship Id="rId443" Type="http://schemas.openxmlformats.org/officeDocument/2006/relationships/header" Target="header220.xml"/><Relationship Id="rId442" Type="http://schemas.openxmlformats.org/officeDocument/2006/relationships/footer" Target="footer219.xml"/><Relationship Id="rId441" Type="http://schemas.openxmlformats.org/officeDocument/2006/relationships/header" Target="header219.xml"/><Relationship Id="rId440" Type="http://schemas.openxmlformats.org/officeDocument/2006/relationships/footer" Target="footer218.xml"/><Relationship Id="rId44" Type="http://schemas.openxmlformats.org/officeDocument/2006/relationships/footer" Target="footer20.xml"/><Relationship Id="rId439" Type="http://schemas.openxmlformats.org/officeDocument/2006/relationships/header" Target="header218.xml"/><Relationship Id="rId438" Type="http://schemas.openxmlformats.org/officeDocument/2006/relationships/footer" Target="footer217.xml"/><Relationship Id="rId437" Type="http://schemas.openxmlformats.org/officeDocument/2006/relationships/header" Target="header217.xml"/><Relationship Id="rId436" Type="http://schemas.openxmlformats.org/officeDocument/2006/relationships/footer" Target="footer216.xml"/><Relationship Id="rId435" Type="http://schemas.openxmlformats.org/officeDocument/2006/relationships/header" Target="header216.xml"/><Relationship Id="rId434" Type="http://schemas.openxmlformats.org/officeDocument/2006/relationships/footer" Target="footer215.xml"/><Relationship Id="rId433" Type="http://schemas.openxmlformats.org/officeDocument/2006/relationships/header" Target="header215.xml"/><Relationship Id="rId432" Type="http://schemas.openxmlformats.org/officeDocument/2006/relationships/footer" Target="footer214.xml"/><Relationship Id="rId431" Type="http://schemas.openxmlformats.org/officeDocument/2006/relationships/header" Target="header214.xml"/><Relationship Id="rId430" Type="http://schemas.openxmlformats.org/officeDocument/2006/relationships/footer" Target="footer213.xml"/><Relationship Id="rId43" Type="http://schemas.openxmlformats.org/officeDocument/2006/relationships/header" Target="header20.xml"/><Relationship Id="rId429" Type="http://schemas.openxmlformats.org/officeDocument/2006/relationships/header" Target="header213.xml"/><Relationship Id="rId428" Type="http://schemas.openxmlformats.org/officeDocument/2006/relationships/footer" Target="footer212.xml"/><Relationship Id="rId427" Type="http://schemas.openxmlformats.org/officeDocument/2006/relationships/header" Target="header212.xml"/><Relationship Id="rId426" Type="http://schemas.openxmlformats.org/officeDocument/2006/relationships/footer" Target="footer211.xml"/><Relationship Id="rId425" Type="http://schemas.openxmlformats.org/officeDocument/2006/relationships/header" Target="header211.xml"/><Relationship Id="rId424" Type="http://schemas.openxmlformats.org/officeDocument/2006/relationships/footer" Target="footer210.xml"/><Relationship Id="rId423" Type="http://schemas.openxmlformats.org/officeDocument/2006/relationships/header" Target="header210.xml"/><Relationship Id="rId422" Type="http://schemas.openxmlformats.org/officeDocument/2006/relationships/footer" Target="footer209.xml"/><Relationship Id="rId421" Type="http://schemas.openxmlformats.org/officeDocument/2006/relationships/header" Target="header209.xml"/><Relationship Id="rId420" Type="http://schemas.openxmlformats.org/officeDocument/2006/relationships/footer" Target="footer208.xml"/><Relationship Id="rId42" Type="http://schemas.openxmlformats.org/officeDocument/2006/relationships/footer" Target="footer19.xml"/><Relationship Id="rId419" Type="http://schemas.openxmlformats.org/officeDocument/2006/relationships/header" Target="header208.xml"/><Relationship Id="rId418" Type="http://schemas.openxmlformats.org/officeDocument/2006/relationships/footer" Target="footer207.xml"/><Relationship Id="rId417" Type="http://schemas.openxmlformats.org/officeDocument/2006/relationships/header" Target="header207.xml"/><Relationship Id="rId416" Type="http://schemas.openxmlformats.org/officeDocument/2006/relationships/footer" Target="footer206.xml"/><Relationship Id="rId415" Type="http://schemas.openxmlformats.org/officeDocument/2006/relationships/header" Target="header206.xml"/><Relationship Id="rId414" Type="http://schemas.openxmlformats.org/officeDocument/2006/relationships/footer" Target="footer205.xml"/><Relationship Id="rId413" Type="http://schemas.openxmlformats.org/officeDocument/2006/relationships/header" Target="header205.xml"/><Relationship Id="rId412" Type="http://schemas.openxmlformats.org/officeDocument/2006/relationships/footer" Target="footer204.xml"/><Relationship Id="rId411" Type="http://schemas.openxmlformats.org/officeDocument/2006/relationships/header" Target="header204.xml"/><Relationship Id="rId410" Type="http://schemas.openxmlformats.org/officeDocument/2006/relationships/footer" Target="footer203.xml"/><Relationship Id="rId41" Type="http://schemas.openxmlformats.org/officeDocument/2006/relationships/header" Target="header19.xml"/><Relationship Id="rId409" Type="http://schemas.openxmlformats.org/officeDocument/2006/relationships/header" Target="header203.xml"/><Relationship Id="rId408" Type="http://schemas.openxmlformats.org/officeDocument/2006/relationships/footer" Target="footer202.xml"/><Relationship Id="rId407" Type="http://schemas.openxmlformats.org/officeDocument/2006/relationships/header" Target="header202.xml"/><Relationship Id="rId406" Type="http://schemas.openxmlformats.org/officeDocument/2006/relationships/footer" Target="footer201.xml"/><Relationship Id="rId405" Type="http://schemas.openxmlformats.org/officeDocument/2006/relationships/header" Target="header201.xml"/><Relationship Id="rId404" Type="http://schemas.openxmlformats.org/officeDocument/2006/relationships/footer" Target="footer200.xml"/><Relationship Id="rId403" Type="http://schemas.openxmlformats.org/officeDocument/2006/relationships/header" Target="header200.xml"/><Relationship Id="rId402" Type="http://schemas.openxmlformats.org/officeDocument/2006/relationships/footer" Target="footer199.xml"/><Relationship Id="rId401" Type="http://schemas.openxmlformats.org/officeDocument/2006/relationships/header" Target="header199.xml"/><Relationship Id="rId400" Type="http://schemas.openxmlformats.org/officeDocument/2006/relationships/footer" Target="footer198.xml"/><Relationship Id="rId40" Type="http://schemas.openxmlformats.org/officeDocument/2006/relationships/footer" Target="footer18.xml"/><Relationship Id="rId4" Type="http://schemas.openxmlformats.org/officeDocument/2006/relationships/endnotes" Target="endnotes.xml"/><Relationship Id="rId399" Type="http://schemas.openxmlformats.org/officeDocument/2006/relationships/header" Target="header198.xml"/><Relationship Id="rId398" Type="http://schemas.openxmlformats.org/officeDocument/2006/relationships/footer" Target="footer197.xml"/><Relationship Id="rId397" Type="http://schemas.openxmlformats.org/officeDocument/2006/relationships/header" Target="header197.xml"/><Relationship Id="rId396" Type="http://schemas.openxmlformats.org/officeDocument/2006/relationships/footer" Target="footer196.xml"/><Relationship Id="rId395" Type="http://schemas.openxmlformats.org/officeDocument/2006/relationships/header" Target="header196.xml"/><Relationship Id="rId394" Type="http://schemas.openxmlformats.org/officeDocument/2006/relationships/footer" Target="footer195.xml"/><Relationship Id="rId393" Type="http://schemas.openxmlformats.org/officeDocument/2006/relationships/header" Target="header195.xml"/><Relationship Id="rId392" Type="http://schemas.openxmlformats.org/officeDocument/2006/relationships/footer" Target="footer194.xml"/><Relationship Id="rId391" Type="http://schemas.openxmlformats.org/officeDocument/2006/relationships/header" Target="header194.xml"/><Relationship Id="rId390" Type="http://schemas.openxmlformats.org/officeDocument/2006/relationships/footer" Target="footer193.xml"/><Relationship Id="rId39" Type="http://schemas.openxmlformats.org/officeDocument/2006/relationships/header" Target="header18.xml"/><Relationship Id="rId389" Type="http://schemas.openxmlformats.org/officeDocument/2006/relationships/header" Target="header193.xml"/><Relationship Id="rId388" Type="http://schemas.openxmlformats.org/officeDocument/2006/relationships/footer" Target="footer192.xml"/><Relationship Id="rId387" Type="http://schemas.openxmlformats.org/officeDocument/2006/relationships/header" Target="header192.xml"/><Relationship Id="rId386" Type="http://schemas.openxmlformats.org/officeDocument/2006/relationships/footer" Target="footer191.xml"/><Relationship Id="rId385" Type="http://schemas.openxmlformats.org/officeDocument/2006/relationships/header" Target="header191.xml"/><Relationship Id="rId384" Type="http://schemas.openxmlformats.org/officeDocument/2006/relationships/footer" Target="footer190.xml"/><Relationship Id="rId383" Type="http://schemas.openxmlformats.org/officeDocument/2006/relationships/header" Target="header190.xml"/><Relationship Id="rId382" Type="http://schemas.openxmlformats.org/officeDocument/2006/relationships/footer" Target="footer189.xml"/><Relationship Id="rId381" Type="http://schemas.openxmlformats.org/officeDocument/2006/relationships/header" Target="header189.xml"/><Relationship Id="rId380" Type="http://schemas.openxmlformats.org/officeDocument/2006/relationships/footer" Target="footer188.xml"/><Relationship Id="rId38" Type="http://schemas.openxmlformats.org/officeDocument/2006/relationships/footer" Target="footer17.xml"/><Relationship Id="rId379" Type="http://schemas.openxmlformats.org/officeDocument/2006/relationships/header" Target="header188.xml"/><Relationship Id="rId378" Type="http://schemas.openxmlformats.org/officeDocument/2006/relationships/footer" Target="footer187.xml"/><Relationship Id="rId377" Type="http://schemas.openxmlformats.org/officeDocument/2006/relationships/header" Target="header187.xml"/><Relationship Id="rId376" Type="http://schemas.openxmlformats.org/officeDocument/2006/relationships/footer" Target="footer186.xml"/><Relationship Id="rId375" Type="http://schemas.openxmlformats.org/officeDocument/2006/relationships/header" Target="header186.xml"/><Relationship Id="rId374" Type="http://schemas.openxmlformats.org/officeDocument/2006/relationships/footer" Target="footer185.xml"/><Relationship Id="rId373" Type="http://schemas.openxmlformats.org/officeDocument/2006/relationships/header" Target="header185.xml"/><Relationship Id="rId372" Type="http://schemas.openxmlformats.org/officeDocument/2006/relationships/footer" Target="footer184.xml"/><Relationship Id="rId371" Type="http://schemas.openxmlformats.org/officeDocument/2006/relationships/header" Target="header184.xml"/><Relationship Id="rId370" Type="http://schemas.openxmlformats.org/officeDocument/2006/relationships/footer" Target="footer183.xml"/><Relationship Id="rId37" Type="http://schemas.openxmlformats.org/officeDocument/2006/relationships/header" Target="header17.xml"/><Relationship Id="rId369" Type="http://schemas.openxmlformats.org/officeDocument/2006/relationships/header" Target="header183.xml"/><Relationship Id="rId368" Type="http://schemas.openxmlformats.org/officeDocument/2006/relationships/footer" Target="footer182.xml"/><Relationship Id="rId367" Type="http://schemas.openxmlformats.org/officeDocument/2006/relationships/header" Target="header182.xml"/><Relationship Id="rId366" Type="http://schemas.openxmlformats.org/officeDocument/2006/relationships/footer" Target="footer181.xml"/><Relationship Id="rId365" Type="http://schemas.openxmlformats.org/officeDocument/2006/relationships/header" Target="header181.xml"/><Relationship Id="rId364" Type="http://schemas.openxmlformats.org/officeDocument/2006/relationships/footer" Target="footer180.xml"/><Relationship Id="rId363" Type="http://schemas.openxmlformats.org/officeDocument/2006/relationships/header" Target="header180.xml"/><Relationship Id="rId362" Type="http://schemas.openxmlformats.org/officeDocument/2006/relationships/footer" Target="footer179.xml"/><Relationship Id="rId361" Type="http://schemas.openxmlformats.org/officeDocument/2006/relationships/header" Target="header179.xml"/><Relationship Id="rId360" Type="http://schemas.openxmlformats.org/officeDocument/2006/relationships/footer" Target="footer178.xml"/><Relationship Id="rId36" Type="http://schemas.openxmlformats.org/officeDocument/2006/relationships/footer" Target="footer16.xml"/><Relationship Id="rId359" Type="http://schemas.openxmlformats.org/officeDocument/2006/relationships/header" Target="header178.xml"/><Relationship Id="rId358" Type="http://schemas.openxmlformats.org/officeDocument/2006/relationships/footer" Target="footer177.xml"/><Relationship Id="rId357" Type="http://schemas.openxmlformats.org/officeDocument/2006/relationships/header" Target="header177.xml"/><Relationship Id="rId356" Type="http://schemas.openxmlformats.org/officeDocument/2006/relationships/footer" Target="footer176.xml"/><Relationship Id="rId355" Type="http://schemas.openxmlformats.org/officeDocument/2006/relationships/header" Target="header176.xml"/><Relationship Id="rId354" Type="http://schemas.openxmlformats.org/officeDocument/2006/relationships/footer" Target="footer175.xml"/><Relationship Id="rId353" Type="http://schemas.openxmlformats.org/officeDocument/2006/relationships/header" Target="header175.xml"/><Relationship Id="rId352" Type="http://schemas.openxmlformats.org/officeDocument/2006/relationships/footer" Target="footer174.xml"/><Relationship Id="rId351" Type="http://schemas.openxmlformats.org/officeDocument/2006/relationships/header" Target="header174.xml"/><Relationship Id="rId350" Type="http://schemas.openxmlformats.org/officeDocument/2006/relationships/footer" Target="footer173.xml"/><Relationship Id="rId35" Type="http://schemas.openxmlformats.org/officeDocument/2006/relationships/header" Target="header16.xml"/><Relationship Id="rId349" Type="http://schemas.openxmlformats.org/officeDocument/2006/relationships/header" Target="header173.xml"/><Relationship Id="rId348" Type="http://schemas.openxmlformats.org/officeDocument/2006/relationships/footer" Target="footer172.xml"/><Relationship Id="rId347" Type="http://schemas.openxmlformats.org/officeDocument/2006/relationships/header" Target="header172.xml"/><Relationship Id="rId346" Type="http://schemas.openxmlformats.org/officeDocument/2006/relationships/footer" Target="footer171.xml"/><Relationship Id="rId345" Type="http://schemas.openxmlformats.org/officeDocument/2006/relationships/header" Target="header171.xml"/><Relationship Id="rId344" Type="http://schemas.openxmlformats.org/officeDocument/2006/relationships/footer" Target="footer170.xml"/><Relationship Id="rId343" Type="http://schemas.openxmlformats.org/officeDocument/2006/relationships/header" Target="header170.xml"/><Relationship Id="rId342" Type="http://schemas.openxmlformats.org/officeDocument/2006/relationships/footer" Target="footer169.xml"/><Relationship Id="rId341" Type="http://schemas.openxmlformats.org/officeDocument/2006/relationships/header" Target="header169.xml"/><Relationship Id="rId340" Type="http://schemas.openxmlformats.org/officeDocument/2006/relationships/footer" Target="footer168.xml"/><Relationship Id="rId34" Type="http://schemas.openxmlformats.org/officeDocument/2006/relationships/footer" Target="footer15.xml"/><Relationship Id="rId339" Type="http://schemas.openxmlformats.org/officeDocument/2006/relationships/header" Target="header168.xml"/><Relationship Id="rId338" Type="http://schemas.openxmlformats.org/officeDocument/2006/relationships/footer" Target="footer167.xml"/><Relationship Id="rId337" Type="http://schemas.openxmlformats.org/officeDocument/2006/relationships/header" Target="header167.xml"/><Relationship Id="rId336" Type="http://schemas.openxmlformats.org/officeDocument/2006/relationships/footer" Target="footer166.xml"/><Relationship Id="rId335" Type="http://schemas.openxmlformats.org/officeDocument/2006/relationships/header" Target="header166.xml"/><Relationship Id="rId334" Type="http://schemas.openxmlformats.org/officeDocument/2006/relationships/footer" Target="footer165.xml"/><Relationship Id="rId333" Type="http://schemas.openxmlformats.org/officeDocument/2006/relationships/header" Target="header165.xml"/><Relationship Id="rId332" Type="http://schemas.openxmlformats.org/officeDocument/2006/relationships/footer" Target="footer164.xml"/><Relationship Id="rId331" Type="http://schemas.openxmlformats.org/officeDocument/2006/relationships/header" Target="header164.xml"/><Relationship Id="rId330" Type="http://schemas.openxmlformats.org/officeDocument/2006/relationships/footer" Target="footer163.xml"/><Relationship Id="rId33" Type="http://schemas.openxmlformats.org/officeDocument/2006/relationships/header" Target="header15.xml"/><Relationship Id="rId329" Type="http://schemas.openxmlformats.org/officeDocument/2006/relationships/header" Target="header163.xml"/><Relationship Id="rId328" Type="http://schemas.openxmlformats.org/officeDocument/2006/relationships/footer" Target="footer162.xml"/><Relationship Id="rId327" Type="http://schemas.openxmlformats.org/officeDocument/2006/relationships/header" Target="header162.xml"/><Relationship Id="rId326" Type="http://schemas.openxmlformats.org/officeDocument/2006/relationships/footer" Target="footer161.xml"/><Relationship Id="rId325" Type="http://schemas.openxmlformats.org/officeDocument/2006/relationships/header" Target="header161.xml"/><Relationship Id="rId324" Type="http://schemas.openxmlformats.org/officeDocument/2006/relationships/footer" Target="footer160.xml"/><Relationship Id="rId323" Type="http://schemas.openxmlformats.org/officeDocument/2006/relationships/header" Target="header160.xml"/><Relationship Id="rId322" Type="http://schemas.openxmlformats.org/officeDocument/2006/relationships/footer" Target="footer159.xml"/><Relationship Id="rId321" Type="http://schemas.openxmlformats.org/officeDocument/2006/relationships/header" Target="header159.xml"/><Relationship Id="rId320" Type="http://schemas.openxmlformats.org/officeDocument/2006/relationships/footer" Target="footer158.xml"/><Relationship Id="rId32" Type="http://schemas.openxmlformats.org/officeDocument/2006/relationships/footer" Target="footer14.xml"/><Relationship Id="rId319" Type="http://schemas.openxmlformats.org/officeDocument/2006/relationships/header" Target="header158.xml"/><Relationship Id="rId318" Type="http://schemas.openxmlformats.org/officeDocument/2006/relationships/footer" Target="footer157.xml"/><Relationship Id="rId317" Type="http://schemas.openxmlformats.org/officeDocument/2006/relationships/header" Target="header157.xml"/><Relationship Id="rId316" Type="http://schemas.openxmlformats.org/officeDocument/2006/relationships/footer" Target="footer156.xml"/><Relationship Id="rId315" Type="http://schemas.openxmlformats.org/officeDocument/2006/relationships/header" Target="header156.xml"/><Relationship Id="rId314" Type="http://schemas.openxmlformats.org/officeDocument/2006/relationships/footer" Target="footer155.xml"/><Relationship Id="rId313" Type="http://schemas.openxmlformats.org/officeDocument/2006/relationships/header" Target="header155.xml"/><Relationship Id="rId312" Type="http://schemas.openxmlformats.org/officeDocument/2006/relationships/footer" Target="footer154.xml"/><Relationship Id="rId311" Type="http://schemas.openxmlformats.org/officeDocument/2006/relationships/header" Target="header154.xml"/><Relationship Id="rId310" Type="http://schemas.openxmlformats.org/officeDocument/2006/relationships/footer" Target="footer153.xml"/><Relationship Id="rId31" Type="http://schemas.openxmlformats.org/officeDocument/2006/relationships/header" Target="header14.xml"/><Relationship Id="rId309" Type="http://schemas.openxmlformats.org/officeDocument/2006/relationships/header" Target="header153.xml"/><Relationship Id="rId308" Type="http://schemas.openxmlformats.org/officeDocument/2006/relationships/footer" Target="footer152.xml"/><Relationship Id="rId307" Type="http://schemas.openxmlformats.org/officeDocument/2006/relationships/header" Target="header152.xml"/><Relationship Id="rId306" Type="http://schemas.openxmlformats.org/officeDocument/2006/relationships/footer" Target="footer151.xml"/><Relationship Id="rId305" Type="http://schemas.openxmlformats.org/officeDocument/2006/relationships/header" Target="header151.xml"/><Relationship Id="rId304" Type="http://schemas.openxmlformats.org/officeDocument/2006/relationships/footer" Target="footer150.xml"/><Relationship Id="rId303" Type="http://schemas.openxmlformats.org/officeDocument/2006/relationships/header" Target="header150.xml"/><Relationship Id="rId302" Type="http://schemas.openxmlformats.org/officeDocument/2006/relationships/footer" Target="footer149.xml"/><Relationship Id="rId301" Type="http://schemas.openxmlformats.org/officeDocument/2006/relationships/header" Target="header149.xml"/><Relationship Id="rId300" Type="http://schemas.openxmlformats.org/officeDocument/2006/relationships/footer" Target="footer148.xml"/><Relationship Id="rId30" Type="http://schemas.openxmlformats.org/officeDocument/2006/relationships/footer" Target="footer13.xml"/><Relationship Id="rId3" Type="http://schemas.openxmlformats.org/officeDocument/2006/relationships/footnotes" Target="footnotes.xml"/><Relationship Id="rId299" Type="http://schemas.openxmlformats.org/officeDocument/2006/relationships/header" Target="header148.xml"/><Relationship Id="rId298" Type="http://schemas.openxmlformats.org/officeDocument/2006/relationships/footer" Target="footer147.xml"/><Relationship Id="rId297" Type="http://schemas.openxmlformats.org/officeDocument/2006/relationships/header" Target="header147.xml"/><Relationship Id="rId296" Type="http://schemas.openxmlformats.org/officeDocument/2006/relationships/footer" Target="footer146.xml"/><Relationship Id="rId295" Type="http://schemas.openxmlformats.org/officeDocument/2006/relationships/header" Target="header146.xml"/><Relationship Id="rId294" Type="http://schemas.openxmlformats.org/officeDocument/2006/relationships/footer" Target="footer145.xml"/><Relationship Id="rId293" Type="http://schemas.openxmlformats.org/officeDocument/2006/relationships/header" Target="header145.xml"/><Relationship Id="rId292" Type="http://schemas.openxmlformats.org/officeDocument/2006/relationships/footer" Target="footer144.xml"/><Relationship Id="rId291" Type="http://schemas.openxmlformats.org/officeDocument/2006/relationships/header" Target="header144.xml"/><Relationship Id="rId290" Type="http://schemas.openxmlformats.org/officeDocument/2006/relationships/footer" Target="footer143.xml"/><Relationship Id="rId29" Type="http://schemas.openxmlformats.org/officeDocument/2006/relationships/header" Target="header13.xml"/><Relationship Id="rId289" Type="http://schemas.openxmlformats.org/officeDocument/2006/relationships/header" Target="header143.xml"/><Relationship Id="rId288" Type="http://schemas.openxmlformats.org/officeDocument/2006/relationships/footer" Target="footer142.xml"/><Relationship Id="rId287" Type="http://schemas.openxmlformats.org/officeDocument/2006/relationships/header" Target="header142.xml"/><Relationship Id="rId286" Type="http://schemas.openxmlformats.org/officeDocument/2006/relationships/footer" Target="footer141.xml"/><Relationship Id="rId285" Type="http://schemas.openxmlformats.org/officeDocument/2006/relationships/header" Target="header141.xml"/><Relationship Id="rId284" Type="http://schemas.openxmlformats.org/officeDocument/2006/relationships/footer" Target="footer140.xml"/><Relationship Id="rId283" Type="http://schemas.openxmlformats.org/officeDocument/2006/relationships/header" Target="header140.xml"/><Relationship Id="rId282" Type="http://schemas.openxmlformats.org/officeDocument/2006/relationships/footer" Target="footer139.xml"/><Relationship Id="rId281" Type="http://schemas.openxmlformats.org/officeDocument/2006/relationships/header" Target="header139.xml"/><Relationship Id="rId280" Type="http://schemas.openxmlformats.org/officeDocument/2006/relationships/footer" Target="footer138.xml"/><Relationship Id="rId28" Type="http://schemas.openxmlformats.org/officeDocument/2006/relationships/footer" Target="footer12.xml"/><Relationship Id="rId279" Type="http://schemas.openxmlformats.org/officeDocument/2006/relationships/header" Target="header138.xml"/><Relationship Id="rId278" Type="http://schemas.openxmlformats.org/officeDocument/2006/relationships/footer" Target="footer137.xml"/><Relationship Id="rId277" Type="http://schemas.openxmlformats.org/officeDocument/2006/relationships/header" Target="header137.xml"/><Relationship Id="rId276" Type="http://schemas.openxmlformats.org/officeDocument/2006/relationships/footer" Target="footer136.xml"/><Relationship Id="rId275" Type="http://schemas.openxmlformats.org/officeDocument/2006/relationships/header" Target="header136.xml"/><Relationship Id="rId274" Type="http://schemas.openxmlformats.org/officeDocument/2006/relationships/footer" Target="footer135.xml"/><Relationship Id="rId273" Type="http://schemas.openxmlformats.org/officeDocument/2006/relationships/header" Target="header135.xml"/><Relationship Id="rId272" Type="http://schemas.openxmlformats.org/officeDocument/2006/relationships/footer" Target="footer134.xml"/><Relationship Id="rId271" Type="http://schemas.openxmlformats.org/officeDocument/2006/relationships/header" Target="header134.xml"/><Relationship Id="rId270" Type="http://schemas.openxmlformats.org/officeDocument/2006/relationships/footer" Target="footer133.xml"/><Relationship Id="rId27" Type="http://schemas.openxmlformats.org/officeDocument/2006/relationships/header" Target="header12.xml"/><Relationship Id="rId269" Type="http://schemas.openxmlformats.org/officeDocument/2006/relationships/header" Target="header133.xml"/><Relationship Id="rId268" Type="http://schemas.openxmlformats.org/officeDocument/2006/relationships/footer" Target="footer132.xml"/><Relationship Id="rId267" Type="http://schemas.openxmlformats.org/officeDocument/2006/relationships/header" Target="header132.xml"/><Relationship Id="rId266" Type="http://schemas.openxmlformats.org/officeDocument/2006/relationships/footer" Target="footer131.xml"/><Relationship Id="rId265" Type="http://schemas.openxmlformats.org/officeDocument/2006/relationships/header" Target="header131.xml"/><Relationship Id="rId264" Type="http://schemas.openxmlformats.org/officeDocument/2006/relationships/footer" Target="footer130.xml"/><Relationship Id="rId263" Type="http://schemas.openxmlformats.org/officeDocument/2006/relationships/header" Target="header130.xml"/><Relationship Id="rId262" Type="http://schemas.openxmlformats.org/officeDocument/2006/relationships/footer" Target="footer129.xml"/><Relationship Id="rId261" Type="http://schemas.openxmlformats.org/officeDocument/2006/relationships/header" Target="header129.xml"/><Relationship Id="rId260" Type="http://schemas.openxmlformats.org/officeDocument/2006/relationships/footer" Target="footer128.xml"/><Relationship Id="rId26" Type="http://schemas.openxmlformats.org/officeDocument/2006/relationships/footer" Target="footer11.xml"/><Relationship Id="rId259" Type="http://schemas.openxmlformats.org/officeDocument/2006/relationships/header" Target="header128.xml"/><Relationship Id="rId258" Type="http://schemas.openxmlformats.org/officeDocument/2006/relationships/footer" Target="footer127.xml"/><Relationship Id="rId257" Type="http://schemas.openxmlformats.org/officeDocument/2006/relationships/header" Target="header127.xml"/><Relationship Id="rId256" Type="http://schemas.openxmlformats.org/officeDocument/2006/relationships/footer" Target="footer126.xml"/><Relationship Id="rId255" Type="http://schemas.openxmlformats.org/officeDocument/2006/relationships/header" Target="header126.xml"/><Relationship Id="rId254" Type="http://schemas.openxmlformats.org/officeDocument/2006/relationships/footer" Target="footer125.xml"/><Relationship Id="rId253" Type="http://schemas.openxmlformats.org/officeDocument/2006/relationships/header" Target="header125.xml"/><Relationship Id="rId252" Type="http://schemas.openxmlformats.org/officeDocument/2006/relationships/footer" Target="footer124.xml"/><Relationship Id="rId251" Type="http://schemas.openxmlformats.org/officeDocument/2006/relationships/header" Target="header124.xml"/><Relationship Id="rId250" Type="http://schemas.openxmlformats.org/officeDocument/2006/relationships/footer" Target="footer123.xml"/><Relationship Id="rId25" Type="http://schemas.openxmlformats.org/officeDocument/2006/relationships/header" Target="header11.xml"/><Relationship Id="rId249" Type="http://schemas.openxmlformats.org/officeDocument/2006/relationships/header" Target="header123.xml"/><Relationship Id="rId248" Type="http://schemas.openxmlformats.org/officeDocument/2006/relationships/footer" Target="footer122.xml"/><Relationship Id="rId247" Type="http://schemas.openxmlformats.org/officeDocument/2006/relationships/header" Target="header122.xml"/><Relationship Id="rId246" Type="http://schemas.openxmlformats.org/officeDocument/2006/relationships/footer" Target="footer121.xml"/><Relationship Id="rId245" Type="http://schemas.openxmlformats.org/officeDocument/2006/relationships/header" Target="header121.xml"/><Relationship Id="rId244" Type="http://schemas.openxmlformats.org/officeDocument/2006/relationships/footer" Target="footer120.xml"/><Relationship Id="rId243" Type="http://schemas.openxmlformats.org/officeDocument/2006/relationships/header" Target="header120.xml"/><Relationship Id="rId242" Type="http://schemas.openxmlformats.org/officeDocument/2006/relationships/footer" Target="footer119.xml"/><Relationship Id="rId241" Type="http://schemas.openxmlformats.org/officeDocument/2006/relationships/header" Target="header119.xml"/><Relationship Id="rId240" Type="http://schemas.openxmlformats.org/officeDocument/2006/relationships/footer" Target="footer118.xml"/><Relationship Id="rId24" Type="http://schemas.openxmlformats.org/officeDocument/2006/relationships/footer" Target="footer10.xml"/><Relationship Id="rId239" Type="http://schemas.openxmlformats.org/officeDocument/2006/relationships/header" Target="header118.xml"/><Relationship Id="rId238" Type="http://schemas.openxmlformats.org/officeDocument/2006/relationships/footer" Target="footer117.xml"/><Relationship Id="rId237" Type="http://schemas.openxmlformats.org/officeDocument/2006/relationships/header" Target="header117.xml"/><Relationship Id="rId236" Type="http://schemas.openxmlformats.org/officeDocument/2006/relationships/footer" Target="footer116.xml"/><Relationship Id="rId235" Type="http://schemas.openxmlformats.org/officeDocument/2006/relationships/header" Target="header116.xml"/><Relationship Id="rId234" Type="http://schemas.openxmlformats.org/officeDocument/2006/relationships/footer" Target="footer115.xml"/><Relationship Id="rId233" Type="http://schemas.openxmlformats.org/officeDocument/2006/relationships/header" Target="header115.xml"/><Relationship Id="rId232" Type="http://schemas.openxmlformats.org/officeDocument/2006/relationships/footer" Target="footer114.xml"/><Relationship Id="rId231" Type="http://schemas.openxmlformats.org/officeDocument/2006/relationships/header" Target="header114.xml"/><Relationship Id="rId230" Type="http://schemas.openxmlformats.org/officeDocument/2006/relationships/footer" Target="footer113.xml"/><Relationship Id="rId23" Type="http://schemas.openxmlformats.org/officeDocument/2006/relationships/header" Target="header10.xml"/><Relationship Id="rId229" Type="http://schemas.openxmlformats.org/officeDocument/2006/relationships/header" Target="header113.xml"/><Relationship Id="rId228" Type="http://schemas.openxmlformats.org/officeDocument/2006/relationships/footer" Target="footer112.xml"/><Relationship Id="rId227" Type="http://schemas.openxmlformats.org/officeDocument/2006/relationships/header" Target="header112.xml"/><Relationship Id="rId226" Type="http://schemas.openxmlformats.org/officeDocument/2006/relationships/footer" Target="footer111.xml"/><Relationship Id="rId225" Type="http://schemas.openxmlformats.org/officeDocument/2006/relationships/header" Target="header111.xml"/><Relationship Id="rId224" Type="http://schemas.openxmlformats.org/officeDocument/2006/relationships/footer" Target="footer110.xml"/><Relationship Id="rId223" Type="http://schemas.openxmlformats.org/officeDocument/2006/relationships/header" Target="header110.xml"/><Relationship Id="rId222" Type="http://schemas.openxmlformats.org/officeDocument/2006/relationships/footer" Target="footer109.xml"/><Relationship Id="rId221" Type="http://schemas.openxmlformats.org/officeDocument/2006/relationships/header" Target="header109.xml"/><Relationship Id="rId220" Type="http://schemas.openxmlformats.org/officeDocument/2006/relationships/footer" Target="footer108.xml"/><Relationship Id="rId22" Type="http://schemas.openxmlformats.org/officeDocument/2006/relationships/footer" Target="footer9.xml"/><Relationship Id="rId219" Type="http://schemas.openxmlformats.org/officeDocument/2006/relationships/header" Target="header108.xml"/><Relationship Id="rId218" Type="http://schemas.openxmlformats.org/officeDocument/2006/relationships/footer" Target="footer107.xml"/><Relationship Id="rId217" Type="http://schemas.openxmlformats.org/officeDocument/2006/relationships/header" Target="header107.xml"/><Relationship Id="rId216" Type="http://schemas.openxmlformats.org/officeDocument/2006/relationships/footer" Target="footer106.xml"/><Relationship Id="rId215" Type="http://schemas.openxmlformats.org/officeDocument/2006/relationships/header" Target="header106.xml"/><Relationship Id="rId214" Type="http://schemas.openxmlformats.org/officeDocument/2006/relationships/footer" Target="footer105.xml"/><Relationship Id="rId213" Type="http://schemas.openxmlformats.org/officeDocument/2006/relationships/header" Target="header105.xml"/><Relationship Id="rId212" Type="http://schemas.openxmlformats.org/officeDocument/2006/relationships/footer" Target="footer104.xml"/><Relationship Id="rId211" Type="http://schemas.openxmlformats.org/officeDocument/2006/relationships/header" Target="header104.xml"/><Relationship Id="rId210" Type="http://schemas.openxmlformats.org/officeDocument/2006/relationships/footer" Target="footer103.xml"/><Relationship Id="rId21" Type="http://schemas.openxmlformats.org/officeDocument/2006/relationships/header" Target="header9.xml"/><Relationship Id="rId209" Type="http://schemas.openxmlformats.org/officeDocument/2006/relationships/header" Target="header103.xml"/><Relationship Id="rId208" Type="http://schemas.openxmlformats.org/officeDocument/2006/relationships/footer" Target="footer102.xml"/><Relationship Id="rId207" Type="http://schemas.openxmlformats.org/officeDocument/2006/relationships/header" Target="header102.xml"/><Relationship Id="rId206" Type="http://schemas.openxmlformats.org/officeDocument/2006/relationships/footer" Target="footer101.xml"/><Relationship Id="rId205" Type="http://schemas.openxmlformats.org/officeDocument/2006/relationships/header" Target="header101.xml"/><Relationship Id="rId204" Type="http://schemas.openxmlformats.org/officeDocument/2006/relationships/footer" Target="footer100.xml"/><Relationship Id="rId203" Type="http://schemas.openxmlformats.org/officeDocument/2006/relationships/header" Target="header100.xml"/><Relationship Id="rId202" Type="http://schemas.openxmlformats.org/officeDocument/2006/relationships/footer" Target="footer99.xml"/><Relationship Id="rId201" Type="http://schemas.openxmlformats.org/officeDocument/2006/relationships/header" Target="header99.xml"/><Relationship Id="rId200" Type="http://schemas.openxmlformats.org/officeDocument/2006/relationships/footer" Target="footer98.xml"/><Relationship Id="rId20" Type="http://schemas.openxmlformats.org/officeDocument/2006/relationships/footer" Target="footer8.xml"/><Relationship Id="rId2" Type="http://schemas.openxmlformats.org/officeDocument/2006/relationships/settings" Target="settings.xml"/><Relationship Id="rId199" Type="http://schemas.openxmlformats.org/officeDocument/2006/relationships/header" Target="header98.xml"/><Relationship Id="rId198" Type="http://schemas.openxmlformats.org/officeDocument/2006/relationships/footer" Target="footer97.xml"/><Relationship Id="rId197" Type="http://schemas.openxmlformats.org/officeDocument/2006/relationships/header" Target="header97.xml"/><Relationship Id="rId196" Type="http://schemas.openxmlformats.org/officeDocument/2006/relationships/footer" Target="footer96.xml"/><Relationship Id="rId195" Type="http://schemas.openxmlformats.org/officeDocument/2006/relationships/header" Target="header96.xml"/><Relationship Id="rId194" Type="http://schemas.openxmlformats.org/officeDocument/2006/relationships/footer" Target="footer95.xml"/><Relationship Id="rId193" Type="http://schemas.openxmlformats.org/officeDocument/2006/relationships/header" Target="header95.xml"/><Relationship Id="rId192" Type="http://schemas.openxmlformats.org/officeDocument/2006/relationships/footer" Target="footer94.xml"/><Relationship Id="rId191" Type="http://schemas.openxmlformats.org/officeDocument/2006/relationships/header" Target="header94.xml"/><Relationship Id="rId190" Type="http://schemas.openxmlformats.org/officeDocument/2006/relationships/footer" Target="footer93.xml"/><Relationship Id="rId19" Type="http://schemas.openxmlformats.org/officeDocument/2006/relationships/header" Target="header8.xml"/><Relationship Id="rId189" Type="http://schemas.openxmlformats.org/officeDocument/2006/relationships/header" Target="header93.xml"/><Relationship Id="rId188" Type="http://schemas.openxmlformats.org/officeDocument/2006/relationships/footer" Target="footer92.xml"/><Relationship Id="rId187" Type="http://schemas.openxmlformats.org/officeDocument/2006/relationships/header" Target="header92.xml"/><Relationship Id="rId186" Type="http://schemas.openxmlformats.org/officeDocument/2006/relationships/footer" Target="footer91.xml"/><Relationship Id="rId185" Type="http://schemas.openxmlformats.org/officeDocument/2006/relationships/header" Target="header91.xml"/><Relationship Id="rId184" Type="http://schemas.openxmlformats.org/officeDocument/2006/relationships/footer" Target="footer90.xml"/><Relationship Id="rId183" Type="http://schemas.openxmlformats.org/officeDocument/2006/relationships/header" Target="header90.xml"/><Relationship Id="rId182" Type="http://schemas.openxmlformats.org/officeDocument/2006/relationships/footer" Target="footer89.xml"/><Relationship Id="rId181" Type="http://schemas.openxmlformats.org/officeDocument/2006/relationships/header" Target="header89.xml"/><Relationship Id="rId180" Type="http://schemas.openxmlformats.org/officeDocument/2006/relationships/footer" Target="footer88.xml"/><Relationship Id="rId18" Type="http://schemas.openxmlformats.org/officeDocument/2006/relationships/footer" Target="footer7.xml"/><Relationship Id="rId179" Type="http://schemas.openxmlformats.org/officeDocument/2006/relationships/header" Target="header88.xml"/><Relationship Id="rId178" Type="http://schemas.openxmlformats.org/officeDocument/2006/relationships/footer" Target="footer87.xml"/><Relationship Id="rId177" Type="http://schemas.openxmlformats.org/officeDocument/2006/relationships/header" Target="header87.xml"/><Relationship Id="rId176" Type="http://schemas.openxmlformats.org/officeDocument/2006/relationships/footer" Target="footer86.xml"/><Relationship Id="rId175" Type="http://schemas.openxmlformats.org/officeDocument/2006/relationships/header" Target="header86.xml"/><Relationship Id="rId174" Type="http://schemas.openxmlformats.org/officeDocument/2006/relationships/footer" Target="footer85.xml"/><Relationship Id="rId173" Type="http://schemas.openxmlformats.org/officeDocument/2006/relationships/header" Target="header85.xml"/><Relationship Id="rId172" Type="http://schemas.openxmlformats.org/officeDocument/2006/relationships/footer" Target="footer84.xml"/><Relationship Id="rId171" Type="http://schemas.openxmlformats.org/officeDocument/2006/relationships/header" Target="header84.xml"/><Relationship Id="rId170" Type="http://schemas.openxmlformats.org/officeDocument/2006/relationships/footer" Target="footer83.xml"/><Relationship Id="rId17" Type="http://schemas.openxmlformats.org/officeDocument/2006/relationships/header" Target="header7.xml"/><Relationship Id="rId169" Type="http://schemas.openxmlformats.org/officeDocument/2006/relationships/header" Target="header83.xml"/><Relationship Id="rId168" Type="http://schemas.openxmlformats.org/officeDocument/2006/relationships/footer" Target="footer82.xml"/><Relationship Id="rId167" Type="http://schemas.openxmlformats.org/officeDocument/2006/relationships/header" Target="header82.xml"/><Relationship Id="rId166" Type="http://schemas.openxmlformats.org/officeDocument/2006/relationships/footer" Target="footer81.xml"/><Relationship Id="rId165" Type="http://schemas.openxmlformats.org/officeDocument/2006/relationships/header" Target="header81.xml"/><Relationship Id="rId164" Type="http://schemas.openxmlformats.org/officeDocument/2006/relationships/footer" Target="footer80.xml"/><Relationship Id="rId163" Type="http://schemas.openxmlformats.org/officeDocument/2006/relationships/header" Target="header80.xml"/><Relationship Id="rId162" Type="http://schemas.openxmlformats.org/officeDocument/2006/relationships/footer" Target="footer79.xml"/><Relationship Id="rId161" Type="http://schemas.openxmlformats.org/officeDocument/2006/relationships/header" Target="header79.xml"/><Relationship Id="rId160" Type="http://schemas.openxmlformats.org/officeDocument/2006/relationships/footer" Target="footer78.xml"/><Relationship Id="rId16" Type="http://schemas.openxmlformats.org/officeDocument/2006/relationships/footer" Target="footer6.xml"/><Relationship Id="rId159" Type="http://schemas.openxmlformats.org/officeDocument/2006/relationships/header" Target="header78.xml"/><Relationship Id="rId158" Type="http://schemas.openxmlformats.org/officeDocument/2006/relationships/footer" Target="footer77.xml"/><Relationship Id="rId157" Type="http://schemas.openxmlformats.org/officeDocument/2006/relationships/header" Target="header77.xml"/><Relationship Id="rId156" Type="http://schemas.openxmlformats.org/officeDocument/2006/relationships/footer" Target="footer76.xml"/><Relationship Id="rId155" Type="http://schemas.openxmlformats.org/officeDocument/2006/relationships/header" Target="header76.xml"/><Relationship Id="rId154" Type="http://schemas.openxmlformats.org/officeDocument/2006/relationships/footer" Target="footer75.xml"/><Relationship Id="rId153" Type="http://schemas.openxmlformats.org/officeDocument/2006/relationships/header" Target="header75.xml"/><Relationship Id="rId152" Type="http://schemas.openxmlformats.org/officeDocument/2006/relationships/footer" Target="footer74.xml"/><Relationship Id="rId151" Type="http://schemas.openxmlformats.org/officeDocument/2006/relationships/header" Target="header74.xml"/><Relationship Id="rId150" Type="http://schemas.openxmlformats.org/officeDocument/2006/relationships/footer" Target="footer73.xml"/><Relationship Id="rId15" Type="http://schemas.openxmlformats.org/officeDocument/2006/relationships/header" Target="header6.xml"/><Relationship Id="rId149" Type="http://schemas.openxmlformats.org/officeDocument/2006/relationships/header" Target="header73.xml"/><Relationship Id="rId148" Type="http://schemas.openxmlformats.org/officeDocument/2006/relationships/footer" Target="footer72.xml"/><Relationship Id="rId147" Type="http://schemas.openxmlformats.org/officeDocument/2006/relationships/header" Target="header72.xml"/><Relationship Id="rId146" Type="http://schemas.openxmlformats.org/officeDocument/2006/relationships/footer" Target="footer71.xml"/><Relationship Id="rId145" Type="http://schemas.openxmlformats.org/officeDocument/2006/relationships/header" Target="header71.xml"/><Relationship Id="rId144" Type="http://schemas.openxmlformats.org/officeDocument/2006/relationships/footer" Target="footer70.xml"/><Relationship Id="rId143" Type="http://schemas.openxmlformats.org/officeDocument/2006/relationships/header" Target="header70.xml"/><Relationship Id="rId142" Type="http://schemas.openxmlformats.org/officeDocument/2006/relationships/footer" Target="footer69.xml"/><Relationship Id="rId141" Type="http://schemas.openxmlformats.org/officeDocument/2006/relationships/header" Target="header69.xml"/><Relationship Id="rId140" Type="http://schemas.openxmlformats.org/officeDocument/2006/relationships/footer" Target="footer68.xml"/><Relationship Id="rId14" Type="http://schemas.openxmlformats.org/officeDocument/2006/relationships/footer" Target="footer5.xml"/><Relationship Id="rId139" Type="http://schemas.openxmlformats.org/officeDocument/2006/relationships/header" Target="header68.xml"/><Relationship Id="rId138" Type="http://schemas.openxmlformats.org/officeDocument/2006/relationships/footer" Target="footer67.xml"/><Relationship Id="rId137" Type="http://schemas.openxmlformats.org/officeDocument/2006/relationships/header" Target="header67.xml"/><Relationship Id="rId136" Type="http://schemas.openxmlformats.org/officeDocument/2006/relationships/footer" Target="footer66.xml"/><Relationship Id="rId135" Type="http://schemas.openxmlformats.org/officeDocument/2006/relationships/header" Target="header66.xml"/><Relationship Id="rId134" Type="http://schemas.openxmlformats.org/officeDocument/2006/relationships/footer" Target="footer65.xml"/><Relationship Id="rId133" Type="http://schemas.openxmlformats.org/officeDocument/2006/relationships/header" Target="header65.xml"/><Relationship Id="rId132" Type="http://schemas.openxmlformats.org/officeDocument/2006/relationships/footer" Target="footer64.xml"/><Relationship Id="rId131" Type="http://schemas.openxmlformats.org/officeDocument/2006/relationships/header" Target="header64.xml"/><Relationship Id="rId130" Type="http://schemas.openxmlformats.org/officeDocument/2006/relationships/footer" Target="footer63.xml"/><Relationship Id="rId13" Type="http://schemas.openxmlformats.org/officeDocument/2006/relationships/header" Target="header5.xml"/><Relationship Id="rId129" Type="http://schemas.openxmlformats.org/officeDocument/2006/relationships/header" Target="header63.xml"/><Relationship Id="rId128" Type="http://schemas.openxmlformats.org/officeDocument/2006/relationships/footer" Target="footer62.xml"/><Relationship Id="rId127" Type="http://schemas.openxmlformats.org/officeDocument/2006/relationships/header" Target="header62.xml"/><Relationship Id="rId126" Type="http://schemas.openxmlformats.org/officeDocument/2006/relationships/footer" Target="footer61.xml"/><Relationship Id="rId125" Type="http://schemas.openxmlformats.org/officeDocument/2006/relationships/header" Target="header61.xml"/><Relationship Id="rId124" Type="http://schemas.openxmlformats.org/officeDocument/2006/relationships/footer" Target="footer60.xml"/><Relationship Id="rId123" Type="http://schemas.openxmlformats.org/officeDocument/2006/relationships/header" Target="header60.xml"/><Relationship Id="rId122" Type="http://schemas.openxmlformats.org/officeDocument/2006/relationships/footer" Target="footer59.xml"/><Relationship Id="rId121" Type="http://schemas.openxmlformats.org/officeDocument/2006/relationships/header" Target="header59.xml"/><Relationship Id="rId120" Type="http://schemas.openxmlformats.org/officeDocument/2006/relationships/footer" Target="footer58.xml"/><Relationship Id="rId12" Type="http://schemas.openxmlformats.org/officeDocument/2006/relationships/footer" Target="footer4.xml"/><Relationship Id="rId119" Type="http://schemas.openxmlformats.org/officeDocument/2006/relationships/header" Target="header58.xml"/><Relationship Id="rId118" Type="http://schemas.openxmlformats.org/officeDocument/2006/relationships/footer" Target="footer57.xml"/><Relationship Id="rId117" Type="http://schemas.openxmlformats.org/officeDocument/2006/relationships/header" Target="header57.xml"/><Relationship Id="rId116" Type="http://schemas.openxmlformats.org/officeDocument/2006/relationships/footer" Target="footer56.xml"/><Relationship Id="rId115" Type="http://schemas.openxmlformats.org/officeDocument/2006/relationships/header" Target="header56.xml"/><Relationship Id="rId114" Type="http://schemas.openxmlformats.org/officeDocument/2006/relationships/footer" Target="footer55.xml"/><Relationship Id="rId113" Type="http://schemas.openxmlformats.org/officeDocument/2006/relationships/header" Target="header55.xml"/><Relationship Id="rId112" Type="http://schemas.openxmlformats.org/officeDocument/2006/relationships/footer" Target="footer54.xml"/><Relationship Id="rId111" Type="http://schemas.openxmlformats.org/officeDocument/2006/relationships/header" Target="header54.xml"/><Relationship Id="rId110" Type="http://schemas.openxmlformats.org/officeDocument/2006/relationships/footer" Target="footer53.xml"/><Relationship Id="rId11" Type="http://schemas.openxmlformats.org/officeDocument/2006/relationships/header" Target="header4.xml"/><Relationship Id="rId109" Type="http://schemas.openxmlformats.org/officeDocument/2006/relationships/header" Target="header53.xml"/><Relationship Id="rId108" Type="http://schemas.openxmlformats.org/officeDocument/2006/relationships/footer" Target="footer52.xml"/><Relationship Id="rId107" Type="http://schemas.openxmlformats.org/officeDocument/2006/relationships/header" Target="header52.xml"/><Relationship Id="rId106" Type="http://schemas.openxmlformats.org/officeDocument/2006/relationships/footer" Target="footer51.xml"/><Relationship Id="rId105" Type="http://schemas.openxmlformats.org/officeDocument/2006/relationships/header" Target="header51.xml"/><Relationship Id="rId104" Type="http://schemas.openxmlformats.org/officeDocument/2006/relationships/footer" Target="footer50.xml"/><Relationship Id="rId103" Type="http://schemas.openxmlformats.org/officeDocument/2006/relationships/header" Target="header50.xml"/><Relationship Id="rId102" Type="http://schemas.openxmlformats.org/officeDocument/2006/relationships/footer" Target="footer49.xml"/><Relationship Id="rId101" Type="http://schemas.openxmlformats.org/officeDocument/2006/relationships/header" Target="header49.xml"/><Relationship Id="rId100" Type="http://schemas.openxmlformats.org/officeDocument/2006/relationships/footer" Target="footer48.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250</Pages>
  <TotalTime>1</TotalTime>
  <ScaleCrop>false</ScaleCrop>
  <LinksUpToDate>false</LinksUpToDate>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2025-10-17T08:43:00Z</dcterms:created>
  <dc:creator>Учитель</dc:creator>
  <cp:lastModifiedBy>anast</cp:lastModifiedBy>
  <dcterms:modified xsi:type="dcterms:W3CDTF">2025-10-17T08:45:17Z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2023-12-12T00:00:00Z</vt:filetime>
  </property>
  <property fmtid="{D5CDD505-2E9C-101B-9397-08002B2CF9AE}" pid="3" name="Creator">
    <vt:lpwstr>Microsoft® Office Word 2007</vt:lpwstr>
  </property>
  <property fmtid="{D5CDD505-2E9C-101B-9397-08002B2CF9AE}" pid="4" name="LastSaved">
    <vt:filetime>2025-10-17T00:00:00Z</vt:filetime>
  </property>
  <property fmtid="{D5CDD505-2E9C-101B-9397-08002B2CF9AE}" pid="5" name="Producer">
    <vt:lpwstr>Microsoft® Office Word 2007</vt:lpwstr>
  </property>
  <property fmtid="{D5CDD505-2E9C-101B-9397-08002B2CF9AE}" pid="6" name="KSOProductBuildVer">
    <vt:lpwstr>1049-12.2.0.22549</vt:lpwstr>
  </property>
  <property fmtid="{D5CDD505-2E9C-101B-9397-08002B2CF9AE}" pid="7" name="ICV">
    <vt:lpwstr>7779247C3EF14E208682F26BA8DE0B8A_12</vt:lpwstr>
  </property>
</Properties>
</file>